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91f7b" w14:textId="cb91f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Ақкөл аудандық мәслихатының 2020 жылғы 25 желтоқсандағы № С 65-1 "2021-2023 жылдарға арналған аудандық маңызы бар қаланың, ауылдың, ауылдық округтердің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Ақкөл аудандық мәслихатының 2021 жылғы 10 желтоқсандағы № С 13-1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Ақкөл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Ақкөл аудандық мәслихатының 2020 жылғы 25 желтоқсандағы № С 65-1 "2021 - 2023 жылдарға арналған аудандық маңызы бар қаланың, ауылдың, ауылдық округтердің бюджеттері туралы" (Нормативтік құқықтық актілерді мемлекеттік тіркеу тізілімінде № 8328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2021 - 2023 жылдарға арналған Ақкөл қаласының бюджеті тиісінше 1, 2 және 3-қосымшаларға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446 365,0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89 009,3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525,7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356 830,0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455 815,0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-9 450,0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тапшылығын қаржыландыру (профицитті пайдалану) – 9 450,0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2021 жылғы 1 қаңтардан бастап қолданысқа енгiзiледi.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Ақкөл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Д.Салыбекова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13-1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65-1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Ақкөл қаласының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446 365,0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89 009,3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76 329,1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356 830,0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455 815,0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261 755,8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261 755,8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29 472,8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136 042,2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136 042,2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бюджеттiк кредит беру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жасалатын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13-1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65-1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облыстық бюджеттен аудандық маңызы бар қала, ауыл, ауылдық округ бюджеттерiне нысаналы трансферттер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527 579,6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527 579,6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қаласы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249 353,0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қызметшілердің еңбегіне ақы төлеуге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қаласында спорт алаңын орнату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24 790,0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жөндеуге арналған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жөндеуге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100 643,0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Урюпинка ауылдық округі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50 094,1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қызметшілердің еңбегіне ақы төлеуге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жөндеуге арналған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жөндеуге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26 446,1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Кеңес ауылдық округі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қызметшілердің еңбегіне ақы төлеуге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шаруашылықты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Наумовка ауылдық округі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63 689,6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қызметшілердің еңбегіне ақы төлеуге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Наумовка ауылында спорт алаңын орнату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жөндеуге арналған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жөндеуге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18 083,6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шаруашылықты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Қарасай ауылдық округі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25 782,0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қызметшілердің еңбегіне ақы төлеуге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Қына ауылында спорт алаңын орнату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шаруашылықты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Новорыбинка ауылдық округі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45 897,7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қызметшілердің еңбегіне ақы төлеуге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жөндеуге арналған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жөндеуге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13 562,7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шаруашылықты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Еңбек ауылдық округі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қызметшілердің еңбегіне ақы төлеуге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Жалғызқарағай ауылдық округі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37 455,2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қызметшілердің еңбегіне ақы төлеуге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жөндеуге арналған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жөндеуге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4 210,2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шаруашылықты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Азат ауылы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34 330,0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қызметшілердің еңбегіне ақы төлеуге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жөндеуге арналған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шаруашылықты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13-1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65-1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29-қосымша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аудандық бюджеттен аудандық маңызы бар қала, ауыл, ауылдық округ бюджеттерiне ағымдағы нысаналы трансферттер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219 402,7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217 910,5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қаласы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90 063,8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35 320,0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24 443,8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Урюпинка ауылдық округі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45 748,8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қызметшілердің еңбегіне ақы төлеуге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қызметін қолдау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2 687,8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жүйесін жөндеуге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Кеңес ауылдық округі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23 528,5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қызметшілердің еңбегіне ақы төлеуге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қызметін қолдау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жүйесін жөндеуге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Наумовка ауылдық округі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8 159,1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қызметшілердің еңбегіне ақы төлеуге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3 536,5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1 454,7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жүйесін жөндеуге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қызметін қолдау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1 093,9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Қарасай ауылдық округі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6 528,5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қызметшілердің еңбегіне ақы төлеуге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1 416,7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қызметін қолдау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Новорыбинка ауылдық округі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17 383,7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қызметшілердің еңбегіне ақы төлеуге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5 546,9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жүйесін жөндеуге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1 976,3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Еңбек ауылдық округі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8 768,9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қызметшілердің еңбегіне ақы төлеуге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қызметін қолдау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Жалғызқарағай ауылдық округі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9 909,6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қызметшілердің еңбегіне ақы төлеуге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1 776,9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қызметін қолдау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5 864,6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Азат ауылы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7 819,6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қызметшілердің еңбегіне ақы төлеуге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1 593,8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қызметін қолдау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арналған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1 492,2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1 492,2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қаласы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1 492,2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1 492,2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