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4f46" w14:textId="7964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2020 жылғы 25 желтоқсандағы № С 65-1 "2021 - 2023 жылдарға арналған аудандық маңызы бар қаланың, ауылдың,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2021 жылғы 16 қарашадағы № С 11-1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2020 жылғы 25 желтоқсандағы № С 65-1 "2021 - 2023 жылдарға арналған аудандық маңызы бар қаланың, ауылдың, ауылдық округтердің бюджеттері туралы" (Нормативтік құқықтық актілерді мемлекеттік тіркеу тізілімінде № 8328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2021 - 2023 жылдарға арналған Урюпинка ауылдық округінің бюджеті тиісінше 4, 5 және 6-қосымшаларға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111 931,9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107 185,9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114 248,0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- 2316,1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2 316,1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2021 - 2023 жылдарға арналған Кеңес ауылдық округінің бюджеті тиісінше 7, 8 және 9-қосымшаларға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58 072,5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54 894,5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59 668,6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-1 596,1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1 596,1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2021 - 2023 жылдарға арналған Наумовка ауылдық округінің бюджеті тиісінше 10, 11 және 12-қосымшаларға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89 771,7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2 422,2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86 849,7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89 771,7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0,0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2021 - 2023 жылдарға арналған Қарасай ауылдық округінің бюджеті тиісінше 13, 14 және 15-қосымшаларға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46 787,9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1 856,4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44 931,5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47 146,2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-358,3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358,3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2021 - 2023 жылдарға арналған Новорыбинка ауылдық округінің бюджеті тиісінше 16, 17 және 18-қосымшаларға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76 045,4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2 323,7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73 350,4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77 660,4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-1 615,0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1 615,0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2021 - 2023 жылдарға арналған Еңбек ауылдық округінің бюджеті тиісінше 19, 20 және 21-қосымшаларға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29 025,6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2 748,7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26 276,9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30 376,6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-1 351,0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1 351,0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2021 - 2023 жылдарға арналған Жалғызқарағай ауылдық округінің бюджеті тиісінше 22, 23 және 24-қосымшаларға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61 405,8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59 925,8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61 803,8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-398,0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398,0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2021 - 2023 жылдарға арналған Азат ауылының бюджеті тиісінше 25, 26 және 27-қосымшаларға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55 848,6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53 764,6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56 916,6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-1 068,0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1 068,0 мың теңге.";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Урюпинка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506"/>
        <w:gridCol w:w="970"/>
        <w:gridCol w:w="4116"/>
        <w:gridCol w:w="47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111 931,9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107 185,9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107 185,9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114 248,0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22 082,8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-2 316,1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Кеңес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59 668,6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34 570,2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Наумовка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89 771,7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Қарасай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46 787,9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47 146,2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Новорыбинка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77 660,4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15 817,2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30 376,6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11-1 шешімін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Жалғызқарағай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61 803,8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4 517,3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Азат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55 848,6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56 916,6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13 702,5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аудандық маңызы бар қала, ауыл, ауылдық округ бюджеттерiне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5"/>
        <w:gridCol w:w="8585"/>
      </w:tblGrid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506 226,6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506 226,6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жөндеуге арналған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ауылдық округі әкімінің аппараты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50 094,1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жөндеуге арналған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26 446,1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ауылдық округі әкімінің аппараты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ауылдық округі әкімінің аппараты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63 689,6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Наумовка ауылында спорт алаңын орнату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жөндеуге арналған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18 083,6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ауылында спорт алаңын орнату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ауылдық округі әкімінің аппараты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45 897,7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жөндеуге арналған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13 562,7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37 455,2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жөндеуге арналған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4 210,2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жөндеуге арналған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65-1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аудандық маңызы бар қала, ауыл, ауылдық округ бюджеттерiне ағымдағы нысаналы трансферттер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5"/>
        <w:gridCol w:w="8585"/>
      </w:tblGrid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142 846,7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142 846,7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қаласы әкімінің аппараты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Урюпинка ауылдық округі әкімінің аппараты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45 748,8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2 687,8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жөндеуге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Кеңес ауылдық округі әкімінің аппараты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23 528,5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1 460,5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жөндеуге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Наумовка ауылдық округі әкімінің аппараты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8 159,1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3 536,5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1 454,7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жөндеуге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1 093,9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Қарасай ауылдық округі әкімінің аппараты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6 528,5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1 416,7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1 041,8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Новорыбинка ауылдық округі әкімінің аппараты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17 383,7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1 260,5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5 546,9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жөндеуге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1 976,3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Еңбек ауылдық округі әкімінің аппараты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8 768,9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абаттандыруға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824,9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Жалғызқарағай ауылдық округі әкімінің аппараты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9 909,6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1 776,9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5 864,6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 Азат ауылы әкімінің аппараты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7 819,6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қызметшілердің еңбегіне ақы төлеуге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1 593,8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600,9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624,9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