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14a5" w14:textId="e921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2020 жылғы 25 желтоқсандағы № 6С-61/8 "2021-2023 жылдарға арналған кенттердің, ауылдардың және ауылдық округтің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2021 жылғы 10 қарашадағы № 7С-9/3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Степногорск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"2021-2023 жылдарға арналған кенттердің, ауылдардың және ауылдық округтің бюджеттері туралы" 2020 жылғы 25 желтоқсандағы № 6С-61/8 (Нормативтік құқықтық актілерді мемлекеттік тіркеу тізілімінде № 8311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Ақсу кентінің бюджеті тиісінше 1, 2, 3-қосымшаларға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73 362,1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8 377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64 956,2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79 712,6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- 6 350,5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6 350,5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2021-2023 жылдарға арналған Бестөбе кентінің бюджеті тиісінше 4, 5, 6-қосымшаларға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103 814,2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14 096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89 718,2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121 727,1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- 17 912,9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17 912,9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2021-2023 жылдарға арналған Заводской кентінің бюджеті тиісінше 7, 8, 9-қосымшаларға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60 285,8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50 781,8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65 826,3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- 5 540,5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5 540,5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2021-2023 жылдарға арналған Шаңтөбе кентінің бюджеті тиісінше 10, 11, 12-қосымшаларға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72 174,3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5 366,6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776,9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66 030,8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75 573,5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- 3 399,2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3 399,2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2021-2023 жылдарға арналған Қарабұлақ ауылының бюджеті тиісінше 13, 14, 15-қосымшаларға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60 431,1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1 476,7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58 876,8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61 016,4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- 585,3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585,3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2021-2023 жылдарға арналған Изобильный ауылының бюджеті тиісінше 16, 17, 18-қосымшаларға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28 636,1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28 078,9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28 920,4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- 284,3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284,3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2021-2023 жылдарға арналған Қырық құдық ауылының бюджеті тиісінше 19, 20, 21-қосымшаларға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36 405,3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35 869,3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36 828,9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- 423,6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423,6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2021-2023 жылдарға арналған Бөгенбай ауылдық округінің бюджеті тиісінше 22, 23, 24-қосымшаларға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25 683,6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24 834,3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26 248,4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- 564,8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564,8 мың теңге.";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Х.Кабар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 кентінің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73 362,1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64 956,2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64 956,2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765"/>
        <w:gridCol w:w="1613"/>
        <w:gridCol w:w="1613"/>
        <w:gridCol w:w="3743"/>
        <w:gridCol w:w="33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79 712,6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38 547,7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38 547,7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38 547,7 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37 140,7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8 541,8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8 541,8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8 541,8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32 623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32 623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32 623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29 723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- 6 350,5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Бестөбе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103 814,2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89 718,2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89 718,2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89 718,2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9"/>
        <w:gridCol w:w="1559"/>
        <w:gridCol w:w="3618"/>
        <w:gridCol w:w="36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121 727,1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34 635,1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34 732,2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34 732,2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34 732,2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2 486,9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3 373,5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28 871,8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52 347,7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52 347,7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52 347,7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3 497,5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48 850,2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- 17 912,9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Заводской кентінің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60 285,8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Мемлекетменшігіндегімүліктіжалғаберудентүсетінкірістер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50 781,8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50 781,8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50 781,8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764"/>
        <w:gridCol w:w="1612"/>
        <w:gridCol w:w="1612"/>
        <w:gridCol w:w="3743"/>
        <w:gridCol w:w="33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65 826,3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33 378,2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33 378,2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33 378,2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31 034,4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- 5 540,5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Шаңтөбе кентінің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5 366,6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5 016,6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4 846,6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66 030,8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66 030,8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66 030,8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764"/>
        <w:gridCol w:w="1612"/>
        <w:gridCol w:w="1612"/>
        <w:gridCol w:w="3743"/>
        <w:gridCol w:w="33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75 573,5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32 430,1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32 430,1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32 430,1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31 876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554,1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10 043,4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10 043,4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10 043,4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7 653,4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- 3 399,2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Қарабұлақ ауылының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60 431,1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58 876,8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58 876,8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58 876,8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61 016,4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39 906,4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39 906,4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39 906,4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39 017,6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16 458,4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16 458,4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16 458,4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4 254,7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7 936,7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- 585,3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Изобильный ауылының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28 636,1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28 920,4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21 292,2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21 292,2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21 292,2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20 846,3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- 284,3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Қырық құдық ауылының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35 869,3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35 869,3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36 828,9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25 588,4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25 588,4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25 588,4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18 416,6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7 171,8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- 423,6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Бөгенбай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26 248,4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13 864,5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13 864,5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13 864,5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13 864,5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9 583,5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9 583,5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9 583,5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- 564,8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 бюджетінен ағымдағы нысаналы трансферттер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6907"/>
        <w:gridCol w:w="4089"/>
      </w:tblGrid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268 657,3</w:t>
            </w:r>
          </w:p>
        </w:tc>
      </w:tr>
      <w:tr>
        <w:trPr>
          <w:trHeight w:val="30" w:hRule="atLeast"/>
        </w:trPr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кенті әкімінің аппараты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алаңын жайластыруға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Ақсу кентінің Жастар көшесін орташа жөндеуге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16 222,7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Ақсу кентінің Пан Нұрмағамбет көшесін орташа жөндеуге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төлеудің жаңа жүйесі бойынша жалақыны арттыруға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 тас-шағылтас жабындысы бар жолдарды жөндеуге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жылдық мерекелік іс-шараларға елді мекен көшелерін ресімдеу бойынша қызметтерге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Тәуелсіздігінің 30-жылдығына байланысты бөлім қызметкерлеріне сыйақы беруге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364,5</w:t>
            </w:r>
          </w:p>
        </w:tc>
      </w:tr>
      <w:tr>
        <w:trPr>
          <w:trHeight w:val="30" w:hRule="atLeast"/>
        </w:trPr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Бестөбекенті әкімінің аппараты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Бестөбе кентінің кентішілік жолдарын орташа жөндеуге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кентінде спорт алаңын орнатуға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төлеудің жаңа жүйесі бойынша жалақыны арттыруға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4 934,5</w:t>
            </w:r>
          </w:p>
        </w:tc>
      </w:tr>
      <w:tr>
        <w:trPr>
          <w:trHeight w:val="30" w:hRule="atLeast"/>
        </w:trPr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Заводскойкенті әкімінің аппараты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Заводской кентінің көшелерін орташа жөндеуге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42 444,5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интранет-порталын орнатуға және қызмет көрсетуге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Сметалық құжаттаманы дайындауға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қызметтерді төлеуге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тауарларын сатып алуға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төлеудің жаңа жүйесі бойынша жалақыны арттыруға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метр көше жасанды шыршасын сатып алуға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1 819,2</w:t>
            </w:r>
          </w:p>
        </w:tc>
      </w:tr>
      <w:tr>
        <w:trPr>
          <w:trHeight w:val="30" w:hRule="atLeast"/>
        </w:trPr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Шаңтөбекенті әкімінің аппараты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Шаңтөбе кенті жолдарының асфальт жабынын орташа жөндеуге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Жолдарға құқық белгілейтін құжаттарды ресімдеуге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интранет-порталын орнатуға және қызмет көрсетуге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орташа жөнделуін техникалық қадағалауға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ұстауға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тауарларын сатып алуға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автокөлікке қысқы резеңке сатып алуға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қызметтеріне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ғимаратының терезелерін ағымдағы жөндеуге смета дайындауға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GEMERA 100S шамдарын дайындауға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тәждеуге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Орындықтарды ағымдағы жөндеуге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сәулет нысандарын дайындауға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Сервистік әкімдік үшін компьютерлер сатып алуға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төлеудің жаңа жүйесі бойынша жалақыны арттыруға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Тәуелсіздігінің 30-жылдығына байланысты бөлім қызметкерлеріне сыйақы беруге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Курстарға іссапар шығыстарына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Сұрапыл қоқыс үйінділерін жоюға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Шамдарды дайындауға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 арқылы өту үшін металл көпірлерді дайындауға және орнатуға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 әкімінің аппараты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Көпфункционалды спорт алаңынорнатуға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желілерінің тіректерін және шамдарды орнатуға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"Сервистік әкімдік" кабинетін ағымдағы жөндеуге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аумағын қоршауға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ғимаратының қасбетін ағымдағы жөндеуге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интранет-порталын орнатуға және қызмет көрсетуге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 курстарына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Е-өтініш курстарына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"Сервистік әкімдік" арналған жиһаз дайындауға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"Сервистік әкімдікке" үшін шыны жұмыстарын жүргізуге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Баннер жасауға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Компьютерлер сатып алуға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ұстауға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 бойынша жаңадан салынған жарықтандыру желісіне жер учаскесінің шекарасын орнатуға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берілгеннен кейін Бірлік көшесі бойынша тұтынылатын энергияны төлеуге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 бойынша жарықтандыруды сынау қызметтеріне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Сметалық құжаттаманы дайындауға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төлеудің жаңа жүйесі бойынша жалақыны арттыруға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Маңдайшаларды дайындауға және монтаждауға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жылдық мерекелік іс-шараларға елді мекен көшелерін ресімдеу бойынша қызметтерге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Изобильный ауылы әкімінің аппараты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алаңын орнатуға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белгілейтін құжаттарды дайындауға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интранет-порталын орнатуға және қызмет көрсетуге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ұстауға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Шаруашылықаралық жерге орналастыру жобасын жасауға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төлеудің жаңа жүйесі бойынша жалақыны арттыруға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 курстарына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Курстарға іссапар шығыстарына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жылдық мерекелік іс-шараларға елді мекен көшелерін ресімдеу бойынша қызметтерге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Тәуелсіздігінің 30-жылдығына байланысты бөлім қызметкерлеріне сыйақы беруге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797,1</w:t>
            </w:r>
          </w:p>
        </w:tc>
      </w:tr>
      <w:tr>
        <w:trPr>
          <w:trHeight w:val="30" w:hRule="atLeast"/>
        </w:trPr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 құдық ауылы әкімінің аппараты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желілерінің тіректерін орнатуға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сәулет нысандарын орнатуға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Степногорск қаласы, Қырық құдық ауылының жолдарын ағымдағы жөндеуге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жеңіл автокөлікті сатып алуға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интранет-порталын орнатуға және қызмет көрсетуге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белгілейтін құжаттарды дайындауға (жарықтандыру тіреулерінің астындағы жерлер, автомобиль жолдары)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белгілейтін құжаттарды дайындауға (мұсылман және христиан зираты)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Е-өтініш курстарына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ұстауға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баннер жасауға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тауарларын сатып алуға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Сметалық құжаттаманы дайындауға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 және триммер сатып алуға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кабинетіне жиһаз дайындауға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Әкімге ноутбук сатып алуға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төлеудің жаңа жүйесі бойынша жалақыны арттыруға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қорымы үшін жер учаскесіне құқық белгілейтін құжаттарды дайындауға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жылдық мерекелік іс-шараларға елді мекен көшелерін ресімдеу бойынша қызметтерге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автокөлікке қысқы резеңке сатып алуға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Тәуелсіздігінің 30-жылдығына байланысты бөлім қызметкерлеріне сыйақы беруге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361,7</w:t>
            </w:r>
          </w:p>
        </w:tc>
      </w:tr>
      <w:tr>
        <w:trPr>
          <w:trHeight w:val="30" w:hRule="atLeast"/>
        </w:trPr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ауылдық округі әкімінің аппараты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ауылында балалар алаңын жайластыруға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ауылында балалар алаңын жайластыруға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Шамдарды орнатуға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Шамдары бар жарықтандыру желілерінің тіректерін орнатуға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Шамдарды қайта орнатуға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интранет-порталын орнатуға және қызмет көрсетуге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Е-өтініш курстарына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ұстауға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ағымдағы жөндеуге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желілеріне техникалық паспорт дайындауға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Сметалық құжаттаманы дайындауға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Санитарияны қамтамасыз етуге (қоқыс шығару)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төлеудің жаңа жүйесі бойынша жалақыны арттыруға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 курстарына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Курстарға іссапар шығыстарына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жылдық мерекелік іс-шараларға елді мекен көшелерін ресімдеу бойынша қызметтерге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Тәуелсіздігінің 30-жылдығына байланысты бөлім қызметкерлеріне сыйақы беруге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