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d088" w14:textId="18dd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қоғамының жер учаскесіне жаңа қауымдық сервитут белгілеу туралы</w:t>
      </w:r>
    </w:p>
    <w:p>
      <w:pPr>
        <w:spacing w:after="0"/>
        <w:ind w:left="0"/>
        <w:jc w:val="both"/>
      </w:pPr>
      <w:r>
        <w:rPr>
          <w:rFonts w:ascii="Times New Roman"/>
          <w:b w:val="false"/>
          <w:i w:val="false"/>
          <w:color w:val="000000"/>
          <w:sz w:val="28"/>
        </w:rPr>
        <w:t>Атырау облысы Атырау қаласы әкімдігінің 2020 жылғы 27 ақпандағы № 453 қаулысы</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 442-II Жер кодексінің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69-4-баптарын</w:t>
      </w:r>
      <w:r>
        <w:rPr>
          <w:rFonts w:ascii="Times New Roman"/>
          <w:b w:val="false"/>
          <w:i w:val="false"/>
          <w:color w:val="000000"/>
          <w:sz w:val="28"/>
        </w:rPr>
        <w:t xml:space="preserve"> басшылыққа алып және "Қазақтелеком" акционерлік қоғамы басшысының өтінішін қарап, қаласы әкімдігі ҚАУЛЫ ЕТЕДІ: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(94124000193) жер асты және әуе байланыс желісі құрылыстарын салу және пайдалану үшін Атырау қаласы аумағынан қосымшаға сай жалпы көлемі 0,0446 гектар жер учаскесіне жаңа 25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Учаскелер бөлінбейді, инженерлік жүйелердің қорғау аймағын сақтаумен шектеулі.</w:t>
      </w:r>
    </w:p>
    <w:bookmarkEnd w:id="2"/>
    <w:bookmarkStart w:name="z7" w:id="3"/>
    <w:p>
      <w:pPr>
        <w:spacing w:after="0"/>
        <w:ind w:left="0"/>
        <w:jc w:val="both"/>
      </w:pPr>
      <w:r>
        <w:rPr>
          <w:rFonts w:ascii="Times New Roman"/>
          <w:b w:val="false"/>
          <w:i w:val="false"/>
          <w:color w:val="000000"/>
          <w:sz w:val="28"/>
        </w:rPr>
        <w:t>
      2. "Атырау қаласының жер қатынастары бөлімі" мемлекеттік мекемесі жер пайдаланушының өтініші бойынша жер иеленушімен тиісті келісім-шарт жасасын.</w:t>
      </w:r>
    </w:p>
    <w:bookmarkEnd w:id="3"/>
    <w:bookmarkStart w:name="z8" w:id="4"/>
    <w:p>
      <w:pPr>
        <w:spacing w:after="0"/>
        <w:ind w:left="0"/>
        <w:jc w:val="both"/>
      </w:pPr>
      <w:r>
        <w:rPr>
          <w:rFonts w:ascii="Times New Roman"/>
          <w:b w:val="false"/>
          <w:i w:val="false"/>
          <w:color w:val="000000"/>
          <w:sz w:val="28"/>
        </w:rPr>
        <w:t>
      3. "Қазақтелеком" акционерлік қоғамы жер учаскесін пайдалану барысында есептелген сервитут төлемін Қазақстан Республикасының салық заңдарына сәйкес төлесін.</w:t>
      </w:r>
    </w:p>
    <w:bookmarkEnd w:id="4"/>
    <w:bookmarkStart w:name="z9" w:id="5"/>
    <w:p>
      <w:pPr>
        <w:spacing w:after="0"/>
        <w:ind w:left="0"/>
        <w:jc w:val="both"/>
      </w:pPr>
      <w:r>
        <w:rPr>
          <w:rFonts w:ascii="Times New Roman"/>
          <w:b w:val="false"/>
          <w:i w:val="false"/>
          <w:color w:val="000000"/>
          <w:sz w:val="28"/>
        </w:rPr>
        <w:t>
      4. Жер асты байланыс желісін пайдалану жұмыстарын жүргізу мерзімдері,орны, шығындарды өтеу және жерді нысаналы мақсаты бойынша пайдалануға жарамды жағдайға келтіру жөніндегі міндеттемелері "Қазақтелеком" акционерлік қоғамының "Атырау қаласының жер қатынастары бөлімі" мемлекеттік мекемесімен жасалатын келісім-шартында белгіленсін.</w:t>
      </w:r>
    </w:p>
    <w:bookmarkEnd w:id="5"/>
    <w:bookmarkStart w:name="z10" w:id="6"/>
    <w:p>
      <w:pPr>
        <w:spacing w:after="0"/>
        <w:ind w:left="0"/>
        <w:jc w:val="both"/>
      </w:pPr>
      <w:r>
        <w:rPr>
          <w:rFonts w:ascii="Times New Roman"/>
          <w:b w:val="false"/>
          <w:i w:val="false"/>
          <w:color w:val="000000"/>
          <w:sz w:val="28"/>
        </w:rPr>
        <w:t>
      5. Осы қаулы алғаш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