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4020" w14:textId="cc14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2020 жылғы 5 желтоқсандағы № 4н/қ бұйрығы. Күші жойылды - Қазақстан Республикасы Денсаулық сақтау министрлігі Санитариялық-эпидемиологиялық бақылау комитеті Төрағасының 2021 жылғы 14 қыркүйектегі № 125-НҚ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14.09.2021 </w:t>
      </w:r>
      <w:r>
        <w:rPr>
          <w:rFonts w:ascii="Times New Roman"/>
          <w:b w:val="false"/>
          <w:i w:val="false"/>
          <w:color w:val="ff0000"/>
          <w:sz w:val="28"/>
        </w:rPr>
        <w:t>№ 125-НҚ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Санитариялық-эпидемиологиялық бақылау комитетінің және оның аумақтық бөлімшелерінің құрылымы мен штат санын бекіту туралы" Қазақстан Республикасы Денсаулық сақтау министрлігінің жауапты хатшысының міндетін атқарушының 2020 жылғы 5 қарашадағы № 705 бұйрығына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 Санитариялық-эпидемиологиялық бақылау комитетінің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"Мемлекеттік әкімшілік лауазымдарға қойылатын біліктілік талаптарын бекіту туралы" Қазақстан Республикасы Денсаулық сақтау министрлігі Тауарлар мен көрсетілетін қызметтердің сапасы мен қауіпсіздігін бақылау комитеті төрағасының 2019 жылғы 5 шілдедегі № 132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3. Қазақстан Республикасы Денсаулық сақтау министрлігі Санитариялық-эпидемиологиялық бақылау комитетінің Персоналды басқару қызметі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 Санитариялық-</w:t>
            </w:r>
            <w:r>
              <w:br/>
            </w:r>
            <w:r>
              <w:rPr>
                <w:rFonts w:ascii="Times New Roman"/>
                <w:b w:val="false"/>
                <w:i w:val="false"/>
                <w:color w:val="000000"/>
                <w:sz w:val="20"/>
              </w:rPr>
              <w:t xml:space="preserve">эпидемиологиялық бақылау </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 "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бұйрығымен бекітілген</w:t>
            </w:r>
          </w:p>
        </w:tc>
      </w:tr>
    </w:tbl>
    <w:bookmarkStart w:name="z15" w:id="7"/>
    <w:p>
      <w:pPr>
        <w:spacing w:after="0"/>
        <w:ind w:left="0"/>
        <w:jc w:val="left"/>
      </w:pPr>
      <w:r>
        <w:rPr>
          <w:rFonts w:ascii="Times New Roman"/>
          <w:b/>
          <w:i w:val="false"/>
          <w:color w:val="000000"/>
        </w:rPr>
        <w:t xml:space="preserve"> Қазақстан Республикасы Денсаулық сақтау министрлігі Санитариялық-эпидемиологиялық бақылау комитетінің "Б" корпусы мемлекеттік әкімшілік лауазымдарына қойылатын біліктілік талаптары</w:t>
      </w:r>
    </w:p>
    <w:bookmarkEnd w:id="7"/>
    <w:bookmarkStart w:name="z16" w:id="8"/>
    <w:p>
      <w:pPr>
        <w:spacing w:after="0"/>
        <w:ind w:left="0"/>
        <w:jc w:val="left"/>
      </w:pPr>
      <w:r>
        <w:rPr>
          <w:rFonts w:ascii="Times New Roman"/>
          <w:b/>
          <w:i w:val="false"/>
          <w:color w:val="000000"/>
        </w:rPr>
        <w:t xml:space="preserve"> Жұртшылықпен байланыс басқармасы</w:t>
      </w:r>
    </w:p>
    <w:bookmarkEnd w:id="8"/>
    <w:bookmarkStart w:name="z17" w:id="9"/>
    <w:p>
      <w:pPr>
        <w:spacing w:after="0"/>
        <w:ind w:left="0"/>
        <w:jc w:val="left"/>
      </w:pPr>
      <w:r>
        <w:rPr>
          <w:rFonts w:ascii="Times New Roman"/>
          <w:b/>
          <w:i w:val="false"/>
          <w:color w:val="000000"/>
        </w:rPr>
        <w:t xml:space="preserve"> 1. Жұртшылықпен байланыс басқармасының басшысы,  C-3 санаты (1 бірлік), № 02-1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 / немесе санитария, гигиена, эпидемиология) және / немесе тілдер мен әдебиет (филология және / немесе аударма және / немесе шетелдік филология) және/немесе мұғалімдерді тілдер мен әдебиеттерге даярлау (қазақ тілі мен әдебиеті және / немесе орыс тілі мен әдебиеті) және / 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 /немесе халықаралық қатынастар) және/немесе құқық (құқықтану) және/немесе бизнес және менеджмент (мемлекеттік және жергілікті басқару және/немесе менеджмент және/немесе маркетинг және /немесе қаржы және/немесе экономика), мамандық бойынша біліктілігін арттыру туралы сертификаттардың болғаны жөн.</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bookmarkEnd w:id="10"/>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1"/>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Қазақстан Республикасы Денсаулық сақтау министрлігі Санитариялық-эпидемиологиялық бақылау комитетінің (бұдан әрі - Комитет)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Қазақстан Республикасы Денсаулық сақтау министрлігі (бұдан әрі –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жұмысты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0" w:id="12"/>
    <w:p>
      <w:pPr>
        <w:spacing w:after="0"/>
        <w:ind w:left="0"/>
        <w:jc w:val="left"/>
      </w:pPr>
      <w:r>
        <w:rPr>
          <w:rFonts w:ascii="Times New Roman"/>
          <w:b/>
          <w:i w:val="false"/>
          <w:color w:val="000000"/>
        </w:rPr>
        <w:t xml:space="preserve"> 2. Жұртшылықпен байланыс басқармасының бас сарапшысы,  C-4 санаты (1 бірлік), № 02-2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1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тілдер мен әдебиет (филология және/немесе аударма және/немесе шетелдік филология) және/немесе мұғалімдерді тілдер мен әдебиеттерге даярлау (қазақ тілі мен әдебиеті және/немесе орыс тілі мен әдебиеті) және/немесе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және/немесе халықаралық қатынастар) және/немесе құқық (құқықтану) және/немесе бизнес және менеджмент (мемлекеттік және жергілікті басқару және/немесе менеджмент және/немесе маркетинг және/немесе қаржы және/немесе экономика), мамандық бойынша біліктілігін арттыру туралы сертификаттардың болғаны жөн.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3"/>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4"/>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жұмысын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3" w:id="15"/>
    <w:p>
      <w:pPr>
        <w:spacing w:after="0"/>
        <w:ind w:left="0"/>
        <w:jc w:val="left"/>
      </w:pPr>
      <w:r>
        <w:rPr>
          <w:rFonts w:ascii="Times New Roman"/>
          <w:b/>
          <w:i w:val="false"/>
          <w:color w:val="000000"/>
        </w:rPr>
        <w:t xml:space="preserve"> Ішкі қауіпсіздік басқармасы </w:t>
      </w:r>
    </w:p>
    <w:bookmarkEnd w:id="15"/>
    <w:bookmarkStart w:name="z24" w:id="16"/>
    <w:p>
      <w:pPr>
        <w:spacing w:after="0"/>
        <w:ind w:left="0"/>
        <w:jc w:val="left"/>
      </w:pPr>
      <w:r>
        <w:rPr>
          <w:rFonts w:ascii="Times New Roman"/>
          <w:b/>
          <w:i w:val="false"/>
          <w:color w:val="000000"/>
        </w:rPr>
        <w:t xml:space="preserve"> 3. Ішкі қауіпсіздік басқармасының басшысы,  C-3 санаты (1 бірлік), № 03-1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173"/>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(халықаралық құқық және/немесе кеден ісі және/немесе құқықтану) және/немесе қоғамдық қауіпсіздік (құқық қорғау қызметі) және/немесе бизнес және басқару (мемлекеттік және жергілікті басқару, экономика, менеджмент, есеп және аудит, мемлекеттік аудит).</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7"/>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8"/>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Комитеттің орталық аппаратының, аумақтық бөлімшелерінің және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Сыбайлас жемқорлыққа және терроризмге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Комитеттің мемлекеттік құпияларды қорғау саласындағы қызметін талдау. Аумақтық бөлімшелерде және ведомстволық бағынысты ұйымдарда мемлекеттік құпияларды қорғауды қамтамасыз етудің жай-күйіне тексеру жүргізу. Мемлекеттік құпияларға жіберуді ресімдеу бойынша жұмысты ұйымдастыру; құпия тасымалдаушылар қатарынан шетелге қызметтік іссапарларға жіберілетін адамдарға нұсқама жүргізу. Арнайы байланыстың қауіпсіздігін ұйымдастыруды бақылауды жүзеге асыру.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7" w:id="19"/>
    <w:p>
      <w:pPr>
        <w:spacing w:after="0"/>
        <w:ind w:left="0"/>
        <w:jc w:val="left"/>
      </w:pPr>
      <w:r>
        <w:rPr>
          <w:rFonts w:ascii="Times New Roman"/>
          <w:b/>
          <w:i w:val="false"/>
          <w:color w:val="000000"/>
        </w:rPr>
        <w:t xml:space="preserve"> 4. Ішкі қауіпсіздік басқармасының бас сарапшысы, C-4 санаты (2 бірлік), № № 03-2, 03-3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(халықаралық құқық және/немесе кеден ісі және/немесе құқықтану) және/немесе қоғамдық қауіпсіздік (құқық қорғау қызметі) және/немесе бизнес және басқару (мемлекеттік және жергілікті басқару, экономика, менеджмент, есеп және аудит, мемлекеттік аудит).</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20"/>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21"/>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аумақтық бөлімшелерінің және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Сыбайлас жемқорлыққа және терроризмге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Комитеттің мемлекеттік құпияларды қорғау саласындағы қызметін талдау. Аумақтық бөлімшелерде және ведомстволық бағынысты ұйымдарда мемлекеттік құпияларды қорғауды қамтамасыз етудің жай-күйіне тексеру жүргізу. Мемлекеттік құпияларға жіберуді ресімдеу бойынша жұмысты ұйымдастыру; құпия тасымалдаушылар қатарынан шетелге қызметтік іссапарларға жіберілетін адамдарға нұсқама жүргізу. Арнайы байланыстың қауіпсіздігін ұйымдастыруды бақылауды жүзеге асыру.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30" w:id="22"/>
    <w:p>
      <w:pPr>
        <w:spacing w:after="0"/>
        <w:ind w:left="0"/>
        <w:jc w:val="left"/>
      </w:pPr>
      <w:r>
        <w:rPr>
          <w:rFonts w:ascii="Times New Roman"/>
          <w:b/>
          <w:i w:val="false"/>
          <w:color w:val="000000"/>
        </w:rPr>
        <w:t xml:space="preserve"> Персоналды басқару қызметі</w:t>
      </w:r>
    </w:p>
    <w:bookmarkEnd w:id="22"/>
    <w:bookmarkStart w:name="z31" w:id="23"/>
    <w:p>
      <w:pPr>
        <w:spacing w:after="0"/>
        <w:ind w:left="0"/>
        <w:jc w:val="left"/>
      </w:pPr>
      <w:r>
        <w:rPr>
          <w:rFonts w:ascii="Times New Roman"/>
          <w:b/>
          <w:i w:val="false"/>
          <w:color w:val="000000"/>
        </w:rPr>
        <w:t xml:space="preserve"> 5. Персоналды басқару қызметінің басшысы, C-3 санаты (1 бірлік), № 04-1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құқық (халықаралық құқық және/немесе юриспруденция) және /немесе тілдер мен әдебиет (аударма ісі), экономика және бизнес (экономика, есеп және аудит, қаржы және несие).</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24"/>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25"/>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34" w:id="26"/>
    <w:p>
      <w:pPr>
        <w:spacing w:after="0"/>
        <w:ind w:left="0"/>
        <w:jc w:val="left"/>
      </w:pPr>
      <w:r>
        <w:rPr>
          <w:rFonts w:ascii="Times New Roman"/>
          <w:b/>
          <w:i w:val="false"/>
          <w:color w:val="000000"/>
        </w:rPr>
        <w:t xml:space="preserve"> 6. Персоналды басқару қызметінің бас сарапшысы, C-4 санаты (3 бірлік), № № 04-2, 04-3, 04-4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экономика және бизнес (экономика, есеп және аудит, қаржы және несие).</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27"/>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28"/>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37" w:id="29"/>
    <w:p>
      <w:pPr>
        <w:spacing w:after="0"/>
        <w:ind w:left="0"/>
        <w:jc w:val="left"/>
      </w:pPr>
      <w:r>
        <w:rPr>
          <w:rFonts w:ascii="Times New Roman"/>
          <w:b/>
          <w:i w:val="false"/>
          <w:color w:val="000000"/>
        </w:rPr>
        <w:t xml:space="preserve"> 7. Персоналды басқару қызметінің сарапшысы, C-5 санаты (1 бірлік), № 04-5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экономика және бизнес (экономика, есеп және аудит, қаржы және несие).</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30"/>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31"/>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40" w:id="32"/>
    <w:p>
      <w:pPr>
        <w:spacing w:after="0"/>
        <w:ind w:left="0"/>
        <w:jc w:val="left"/>
      </w:pPr>
      <w:r>
        <w:rPr>
          <w:rFonts w:ascii="Times New Roman"/>
          <w:b/>
          <w:i w:val="false"/>
          <w:color w:val="000000"/>
        </w:rPr>
        <w:t xml:space="preserve"> Бюджеттік жоспарлау басқармасы</w:t>
      </w:r>
    </w:p>
    <w:bookmarkEnd w:id="32"/>
    <w:bookmarkStart w:name="z41" w:id="33"/>
    <w:p>
      <w:pPr>
        <w:spacing w:after="0"/>
        <w:ind w:left="0"/>
        <w:jc w:val="left"/>
      </w:pPr>
      <w:r>
        <w:rPr>
          <w:rFonts w:ascii="Times New Roman"/>
          <w:b/>
          <w:i w:val="false"/>
          <w:color w:val="000000"/>
        </w:rPr>
        <w:t xml:space="preserve"> 8. Бюджеттік жоспарлау басқармасының басшысы, C-3 санаты (1 бірлік), № 05-1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34"/>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35"/>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атқарушылық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44" w:id="36"/>
    <w:p>
      <w:pPr>
        <w:spacing w:after="0"/>
        <w:ind w:left="0"/>
        <w:jc w:val="left"/>
      </w:pPr>
      <w:r>
        <w:rPr>
          <w:rFonts w:ascii="Times New Roman"/>
          <w:b/>
          <w:i w:val="false"/>
          <w:color w:val="000000"/>
        </w:rPr>
        <w:t xml:space="preserve"> 9. Бюджеттік жоспарлау басқармасының бас сарапшысы,  C4 санаты (4 бірлік), №№ 05-2, 05-3, 05-4, 05-5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37"/>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38"/>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атқарушылық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47" w:id="39"/>
    <w:p>
      <w:pPr>
        <w:spacing w:after="0"/>
        <w:ind w:left="0"/>
        <w:jc w:val="left"/>
      </w:pPr>
      <w:r>
        <w:rPr>
          <w:rFonts w:ascii="Times New Roman"/>
          <w:b/>
          <w:i w:val="false"/>
          <w:color w:val="000000"/>
        </w:rPr>
        <w:t xml:space="preserve"> Бухгалтерлік есеп басқармасы</w:t>
      </w:r>
    </w:p>
    <w:bookmarkEnd w:id="39"/>
    <w:bookmarkStart w:name="z48" w:id="40"/>
    <w:p>
      <w:pPr>
        <w:spacing w:after="0"/>
        <w:ind w:left="0"/>
        <w:jc w:val="left"/>
      </w:pPr>
      <w:r>
        <w:rPr>
          <w:rFonts w:ascii="Times New Roman"/>
          <w:b/>
          <w:i w:val="false"/>
          <w:color w:val="000000"/>
        </w:rPr>
        <w:t xml:space="preserve"> 10. Бухгалтерлік есеп басқармасының басшысы, C-3 санаты (1 бірлік), № 06-1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41"/>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42"/>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1" w:id="43"/>
    <w:p>
      <w:pPr>
        <w:spacing w:after="0"/>
        <w:ind w:left="0"/>
        <w:jc w:val="left"/>
      </w:pPr>
      <w:r>
        <w:rPr>
          <w:rFonts w:ascii="Times New Roman"/>
          <w:b/>
          <w:i w:val="false"/>
          <w:color w:val="000000"/>
        </w:rPr>
        <w:t xml:space="preserve"> 11. Бухгалтерлік есеп басқармасының бас сарапшысы C4 санаты (4 бірлік), №№ 06-2, 06-3, 06-4, 06-5</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44"/>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45"/>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4" w:id="46"/>
    <w:p>
      <w:pPr>
        <w:spacing w:after="0"/>
        <w:ind w:left="0"/>
        <w:jc w:val="left"/>
      </w:pPr>
      <w:r>
        <w:rPr>
          <w:rFonts w:ascii="Times New Roman"/>
          <w:b/>
          <w:i w:val="false"/>
          <w:color w:val="000000"/>
        </w:rPr>
        <w:t xml:space="preserve"> Құқықтық қамтамасыз ету және мемлекеттік сатып алулар басқармасы</w:t>
      </w:r>
    </w:p>
    <w:bookmarkEnd w:id="46"/>
    <w:bookmarkStart w:name="z55" w:id="47"/>
    <w:p>
      <w:pPr>
        <w:spacing w:after="0"/>
        <w:ind w:left="0"/>
        <w:jc w:val="left"/>
      </w:pPr>
      <w:r>
        <w:rPr>
          <w:rFonts w:ascii="Times New Roman"/>
          <w:b/>
          <w:i w:val="false"/>
          <w:color w:val="000000"/>
        </w:rPr>
        <w:t xml:space="preserve"> 12. Құқықтық қамтамасыз ету және мемлекеттік сатып алулар басқармасының басшысы, C3 санаты (1 бірлік), № 07-1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 бизнес және басқару (менеджмент және/немесе қаржы және/немесе есеп және аудит және/немесе экономика).</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48"/>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49"/>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Мемлекеттік сатып алуларды жүзеге асыру, тауарларды, жұмыстар мен көрсетілетін қызметтерді мемлекеттік сатып алуға талдау және мониторинг жүргізу.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8" w:id="50"/>
    <w:p>
      <w:pPr>
        <w:spacing w:after="0"/>
        <w:ind w:left="0"/>
        <w:jc w:val="left"/>
      </w:pPr>
      <w:r>
        <w:rPr>
          <w:rFonts w:ascii="Times New Roman"/>
          <w:b/>
          <w:i w:val="false"/>
          <w:color w:val="000000"/>
        </w:rPr>
        <w:t xml:space="preserve"> 13. Құқықтық қамтамасыз ету және мемлекеттік сатып алулар басқармасының бас сарапшысы, C4 санаты (3 бірлік), №№ 07-2, 07-3, 07-4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 бизнес және басқару (менеджмент және/немесе қаржы және/немесе есеп және аудит және/немесе экономика); математика және статистика (математика)</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51"/>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52"/>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Мемлекеттік сатып алуларды жүзеге асыру, тауарларды, жұмыстар мен көрсетілетін қызметтерді мемлекеттік сатып алуға талдау және мониторинг жүргізу.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61" w:id="53"/>
    <w:p>
      <w:pPr>
        <w:spacing w:after="0"/>
        <w:ind w:left="0"/>
        <w:jc w:val="left"/>
      </w:pPr>
      <w:r>
        <w:rPr>
          <w:rFonts w:ascii="Times New Roman"/>
          <w:b/>
          <w:i w:val="false"/>
          <w:color w:val="000000"/>
        </w:rPr>
        <w:t xml:space="preserve"> 14. Құқықтық қамтамасыз ету және мемлекеттік сатып алулар басқармасының сарапшысы, C-5 санаты (1 бірлік), № 07-5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 бизнес және басқару (менеджмент және/немесе қаржы және/немесе есеп және аудит және/немесе экономика).</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54"/>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55"/>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Мемлекеттік сатып алуларды жүзеге асыру, тауарларды, жұмыстар мен көрсетілетін қызметтерді мемлекеттік сатып алуға талдау және мониторинг жүргізу.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64" w:id="56"/>
    <w:p>
      <w:pPr>
        <w:spacing w:after="0"/>
        <w:ind w:left="0"/>
        <w:jc w:val="left"/>
      </w:pPr>
      <w:r>
        <w:rPr>
          <w:rFonts w:ascii="Times New Roman"/>
          <w:b/>
          <w:i w:val="false"/>
          <w:color w:val="000000"/>
        </w:rPr>
        <w:t xml:space="preserve"> Әкімшілік қамтамасыз ету басқармасы</w:t>
      </w:r>
    </w:p>
    <w:bookmarkEnd w:id="56"/>
    <w:bookmarkStart w:name="z65" w:id="57"/>
    <w:p>
      <w:pPr>
        <w:spacing w:after="0"/>
        <w:ind w:left="0"/>
        <w:jc w:val="left"/>
      </w:pPr>
      <w:r>
        <w:rPr>
          <w:rFonts w:ascii="Times New Roman"/>
          <w:b/>
          <w:i w:val="false"/>
          <w:color w:val="000000"/>
        </w:rPr>
        <w:t xml:space="preserve"> 15. Әкімшілік қамтамасыз ету басқармасының басшысы, C-3 санаты (1 бірлік), № 08-1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5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5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68" w:id="60"/>
    <w:p>
      <w:pPr>
        <w:spacing w:after="0"/>
        <w:ind w:left="0"/>
        <w:jc w:val="left"/>
      </w:pPr>
      <w:r>
        <w:rPr>
          <w:rFonts w:ascii="Times New Roman"/>
          <w:b/>
          <w:i w:val="false"/>
          <w:color w:val="000000"/>
        </w:rPr>
        <w:t xml:space="preserve"> 16. Әкімшілік қамтамасыз ету басқармасының бас сарапшысы,  C4 санаты (4 бірлік), № № 08-2, 08-3, 08-4, 08-5</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2042"/>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61"/>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62"/>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Электрондық база бойынша құжаттармен жұмыс жасау.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71" w:id="63"/>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w:t>
      </w:r>
    </w:p>
    <w:bookmarkEnd w:id="63"/>
    <w:bookmarkStart w:name="z72" w:id="64"/>
    <w:p>
      <w:pPr>
        <w:spacing w:after="0"/>
        <w:ind w:left="0"/>
        <w:jc w:val="left"/>
      </w:pPr>
      <w:r>
        <w:rPr>
          <w:rFonts w:ascii="Times New Roman"/>
          <w:b/>
          <w:i w:val="false"/>
          <w:color w:val="000000"/>
        </w:rPr>
        <w:t xml:space="preserve"> 17. Азық-түлік тауарларына арналған техникалық регламенттерді бақылау басқармасының басшысы, C3 санаты (1 бірлік), № 09-1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65"/>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66"/>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Тамақ өнімдерінің қауіпсіздігіне және техникалық регламенттер мен нормативтік құжаттарда белгіленген талаптардың сақталуына мониторинг жүргізу жөніндегі іс-шараларды ұйымдастыру, бақылау мен қадағалауды жүзеге асыру. Еуразиялық экономикалық одақ және Дүниежүзілік сауда ұйымы, тағам қауіпсіздігі мәселелері бойынша халықаралық ұйымдар шеңберінде өзара іс-қимылды қамтамасыз ету жөніндегі іс-шараларды ұйымдастыру.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75" w:id="67"/>
    <w:p>
      <w:pPr>
        <w:spacing w:after="0"/>
        <w:ind w:left="0"/>
        <w:jc w:val="left"/>
      </w:pPr>
      <w:r>
        <w:rPr>
          <w:rFonts w:ascii="Times New Roman"/>
          <w:b/>
          <w:i w:val="false"/>
          <w:color w:val="000000"/>
        </w:rPr>
        <w:t xml:space="preserve"> 18. Азық-түлік тауарларына арналған техникалық регламенттерді бақылау басқармасының бас сарапшысы, C-4 санаты (4 бірлік),  №№ 09-2, 09-3, 09-4, 09-5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68"/>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69"/>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регламенттермен және нормативтік құжаттармен белгіленген талаптардың сақталуына мониторинг жүргізу және бақылауды және қадағалауды жүзеге асыру, адамның өмірі мен денсаулығын қорғау мақсатында тамақ өнімдерінің қауіпсіздігін қамтамасыз ету, тұтынушыларды жаңылыстыратын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Дүниежүзілік сауда ұйымы, Еуразиялық экономикалық одақ, Алиментариус Кодексі Комиссиясы және басқа да ұйымдар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78" w:id="70"/>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w:t>
      </w:r>
    </w:p>
    <w:bookmarkEnd w:id="70"/>
    <w:bookmarkStart w:name="z79" w:id="71"/>
    <w:p>
      <w:pPr>
        <w:spacing w:after="0"/>
        <w:ind w:left="0"/>
        <w:jc w:val="left"/>
      </w:pPr>
      <w:r>
        <w:rPr>
          <w:rFonts w:ascii="Times New Roman"/>
          <w:b/>
          <w:i w:val="false"/>
          <w:color w:val="000000"/>
        </w:rPr>
        <w:t xml:space="preserve"> 19. Азық-түлік емес тауарларға арналған техникалық регламенттерді бақылау басқармасының басшысы, C3 санаты (1 бірлік), № 10-1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72"/>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73"/>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Техникалық регламенттер талаптарының сақталуын, азық-түлік емес тауарлардың сапасы мен қауіпсіздігін бақылау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Басқарманың құзыреті шегінде экономикалық жоспарлау, бюджеттік қаражаттарды негіздеу бойынша жұмыстарды ұйымдастыруға қатысу. Халықаралық ұйымдарда, Қазақстан Республикасынан тыс жерлерде Қазақстан Республикасының мүдделерін білдіру.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82" w:id="74"/>
    <w:p>
      <w:pPr>
        <w:spacing w:after="0"/>
        <w:ind w:left="0"/>
        <w:jc w:val="left"/>
      </w:pPr>
      <w:r>
        <w:rPr>
          <w:rFonts w:ascii="Times New Roman"/>
          <w:b/>
          <w:i w:val="false"/>
          <w:color w:val="000000"/>
        </w:rPr>
        <w:t xml:space="preserve"> 20. Азық-түлік емес тауарларға арналған техникалық регламенттерді бақылау басқармасының бас сарапшысы, C4 санаты (3 бірлік),  №№ 10-2, 10-3, 10-4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75"/>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76"/>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өткізілетін өнімдер бойынша техникалық регламенттер мен нормативтік құжаттарда белгіленген талаптардың сақталуын бақылауды және қадағалауды жүзеге асыру, адамның өмірі мен денсаулығын қорғау мақсатында өнімдердің қауіпсіздігін қамтамасыз ету, тұтынушыларды жаңылыстыруға алып келетін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Еуразиялық экономикалық одақ, Дүниежүзілік сауда үйі, Тәуелсіз Мемлекеттер Достастығы, Дүниежүзілік денсаулық сақтау ұйымы шеңберінде өзара іс-қимылды қамтамасыз ету бойынша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 </w:t>
            </w:r>
          </w:p>
        </w:tc>
      </w:tr>
    </w:tbl>
    <w:bookmarkStart w:name="z85" w:id="77"/>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w:t>
      </w:r>
    </w:p>
    <w:bookmarkEnd w:id="77"/>
    <w:bookmarkStart w:name="z86" w:id="78"/>
    <w:p>
      <w:pPr>
        <w:spacing w:after="0"/>
        <w:ind w:left="0"/>
        <w:jc w:val="left"/>
      </w:pPr>
      <w:r>
        <w:rPr>
          <w:rFonts w:ascii="Times New Roman"/>
          <w:b/>
          <w:i w:val="false"/>
          <w:color w:val="000000"/>
        </w:rPr>
        <w:t xml:space="preserve"> 21. Тамақтану, білім беру және тәрбиелеу объектілерін санитариялық-гигиеналық бақылау және қадағалау басқармасының басшысы, C3 санаты (1 бірлік), № 11-1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2188"/>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79"/>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Қазақстан Республикасының аумағында тамақтану, білім беру және тәрбиелеу объектілеріне мемлекеттік санитарлық-эпидемиологиялық қадағалауды қамтамасыз ету мәселелері бойынша аумақтық бөлімшелердің қызметін ұйымдастыру және жалпы басшылықты жүзеге асыру.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оның ішінде балалар мен жасөспірімдердің денсаулығын қорғау,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қызметіне, қызметкерлердің атқарушылық және еңбек тәртібін сақтауын қамтамасыз етуге бақылауды жүзеге асыру.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88" w:id="80"/>
    <w:p>
      <w:pPr>
        <w:spacing w:after="0"/>
        <w:ind w:left="0"/>
        <w:jc w:val="left"/>
      </w:pPr>
      <w:r>
        <w:rPr>
          <w:rFonts w:ascii="Times New Roman"/>
          <w:b/>
          <w:i w:val="false"/>
          <w:color w:val="000000"/>
        </w:rPr>
        <w:t xml:space="preserve"> 22. Тамақтану, білім беру және тәрбиелеу объектілерін санитариялық-гигиеналық бақылау және қадағалау басқармасының бас сарапшысы, C4 санаты (3 бірлік), № 11-2, 11-3, 11-4</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81"/>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Тамақ қауіпсіздігі және тамақтан уланудың алдын алу, тамақтану объектілерінде халықтың санитариялық-эпидемиологиялық салауаттылығын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өз құзыреті шегінде өзге де міндеттерді орындау.</w:t>
            </w:r>
          </w:p>
        </w:tc>
      </w:tr>
    </w:tbl>
    <w:bookmarkStart w:name="z90" w:id="82"/>
    <w:p>
      <w:pPr>
        <w:spacing w:after="0"/>
        <w:ind w:left="0"/>
        <w:jc w:val="left"/>
      </w:pPr>
      <w:r>
        <w:rPr>
          <w:rFonts w:ascii="Times New Roman"/>
          <w:b/>
          <w:i w:val="false"/>
          <w:color w:val="000000"/>
        </w:rPr>
        <w:t xml:space="preserve"> 23. Тамақтану, білім беру және тәрбиелеу объектілерін санитариялық-гигиеналық бақылау және қадағалау басқармасының сарапшысы, C-4 санаты (1 бірлік), №11-5</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қоршаған орта (экология)</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83"/>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Білім беру және тәрбиелеу объектілерінде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Басқарманың бағдарламалық құжаттарда көзделген іс-шараларды орындау, объектілерді өндірістік бақылау және санитариялық-эпидемиологиялық мониторингтеу мониторингі.</w:t>
            </w:r>
            <w:r>
              <w:br/>
            </w:r>
            <w:r>
              <w:rPr>
                <w:rFonts w:ascii="Times New Roman"/>
                <w:b w:val="false"/>
                <w:i w:val="false"/>
                <w:color w:val="000000"/>
                <w:sz w:val="20"/>
              </w:rPr>
              <w:t>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өз құзыреті шегінде өзге де міндеттерді орындау.</w:t>
            </w:r>
          </w:p>
          <w:bookmarkEnd w:id="84"/>
        </w:tc>
      </w:tr>
    </w:tbl>
    <w:bookmarkStart w:name="z93" w:id="85"/>
    <w:p>
      <w:pPr>
        <w:spacing w:after="0"/>
        <w:ind w:left="0"/>
        <w:jc w:val="left"/>
      </w:pPr>
      <w:r>
        <w:rPr>
          <w:rFonts w:ascii="Times New Roman"/>
          <w:b/>
          <w:i w:val="false"/>
          <w:color w:val="000000"/>
        </w:rPr>
        <w:t xml:space="preserve"> Өндірістік, радиациялық қауіпті және коммуналдық объектілерді санитариялық-гигиеналық бақылау және қадағалау басқармасы </w:t>
      </w:r>
    </w:p>
    <w:bookmarkEnd w:id="85"/>
    <w:bookmarkStart w:name="z94" w:id="86"/>
    <w:p>
      <w:pPr>
        <w:spacing w:after="0"/>
        <w:ind w:left="0"/>
        <w:jc w:val="left"/>
      </w:pPr>
      <w:r>
        <w:rPr>
          <w:rFonts w:ascii="Times New Roman"/>
          <w:b/>
          <w:i w:val="false"/>
          <w:color w:val="000000"/>
        </w:rPr>
        <w:t xml:space="preserve"> 24. Өндірістік, радиациялық қауіпті және коммуналдық объектілерді санитариялық-гигиеналық бақылау және қадағалау басқармасының басшысы С-3 (1 бірлік), № 12-1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12184"/>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87"/>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Қазақстан Республикасы аумағында өнеркәсіптік, радиациялық қауіпті және коммуналдық объектілерді мемлекеттік санитариялық-эпидемиологиялық қадағалауды қамтамасыз ету мәселелері бойынша қызметіне жалпы басшылықты жүзеге асыру және ұйымдастыру.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 бақылауды, қызметкерлердің атқарушылық және еңбек тәртібін сақтауын қамтамасыз етуді жүзеге асыру. Басқарма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96" w:id="88"/>
    <w:p>
      <w:pPr>
        <w:spacing w:after="0"/>
        <w:ind w:left="0"/>
        <w:jc w:val="left"/>
      </w:pPr>
      <w:r>
        <w:rPr>
          <w:rFonts w:ascii="Times New Roman"/>
          <w:b/>
          <w:i w:val="false"/>
          <w:color w:val="000000"/>
        </w:rPr>
        <w:t xml:space="preserve"> 25. Өндірістік, радиациялық қауіпті және коммуналдық объектілерді санитариялық-гигиеналық бақылау және қадағалау басқармасының бас сарапшысы, C-4 санаты (6 бірлік), №№ 12-2, 12-3, 12-4, 12-5, 12-6, 12-7</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12165"/>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89"/>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мемлекеттік санитариялық-эпидемиологиялық қадағалау жүргізу және халықтың санитариялық-эпидемиологиялық саламаттылығын қамтамасыз ету жөніндегі іс-шараларды жүзеге асыру.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және олар бойынша шешім жобаларын дайындау. Қазақстан Республикасының заңнамасына сәйкес құзыреті шегінде өзге де міндеттерді орындау.</w:t>
            </w:r>
          </w:p>
        </w:tc>
      </w:tr>
    </w:tbl>
    <w:bookmarkStart w:name="z98" w:id="90"/>
    <w:p>
      <w:pPr>
        <w:spacing w:after="0"/>
        <w:ind w:left="0"/>
        <w:jc w:val="left"/>
      </w:pPr>
      <w:r>
        <w:rPr>
          <w:rFonts w:ascii="Times New Roman"/>
          <w:b/>
          <w:i w:val="false"/>
          <w:color w:val="000000"/>
        </w:rPr>
        <w:t xml:space="preserve"> Инфекциялық ауруларды эпидемиологиялық бақылау басқармасы</w:t>
      </w:r>
    </w:p>
    <w:bookmarkEnd w:id="90"/>
    <w:bookmarkStart w:name="z99" w:id="91"/>
    <w:p>
      <w:pPr>
        <w:spacing w:after="0"/>
        <w:ind w:left="0"/>
        <w:jc w:val="left"/>
      </w:pPr>
      <w:r>
        <w:rPr>
          <w:rFonts w:ascii="Times New Roman"/>
          <w:b/>
          <w:i w:val="false"/>
          <w:color w:val="000000"/>
        </w:rPr>
        <w:t xml:space="preserve"> 26. Инфекциялық ауруларды эпидемиологиялық бақылау басқармасының басшысы, C3 санаты (1 бірлік), № 13-1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92"/>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93"/>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02" w:id="94"/>
    <w:p>
      <w:pPr>
        <w:spacing w:after="0"/>
        <w:ind w:left="0"/>
        <w:jc w:val="left"/>
      </w:pPr>
      <w:r>
        <w:rPr>
          <w:rFonts w:ascii="Times New Roman"/>
          <w:b/>
          <w:i w:val="false"/>
          <w:color w:val="000000"/>
        </w:rPr>
        <w:t xml:space="preserve"> 27. Инфекциялық ауруларды эпидемиологиялық бақылау басқармасының бас сарапшысы, C4 санаты (5 бірлік), №№ 13-2, 13-3, 13-4, 13-5, 13-6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95"/>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96"/>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05" w:id="97"/>
    <w:p>
      <w:pPr>
        <w:spacing w:after="0"/>
        <w:ind w:left="0"/>
        <w:jc w:val="left"/>
      </w:pPr>
      <w:r>
        <w:rPr>
          <w:rFonts w:ascii="Times New Roman"/>
          <w:b/>
          <w:i w:val="false"/>
          <w:color w:val="000000"/>
        </w:rPr>
        <w:t xml:space="preserve"> Вакцинамен басқарылатын инфекцияларды бақылау басқармасы</w:t>
      </w:r>
    </w:p>
    <w:bookmarkEnd w:id="97"/>
    <w:bookmarkStart w:name="z106" w:id="98"/>
    <w:p>
      <w:pPr>
        <w:spacing w:after="0"/>
        <w:ind w:left="0"/>
        <w:jc w:val="left"/>
      </w:pPr>
      <w:r>
        <w:rPr>
          <w:rFonts w:ascii="Times New Roman"/>
          <w:b/>
          <w:i w:val="false"/>
          <w:color w:val="000000"/>
        </w:rPr>
        <w:t xml:space="preserve"> 28. Вакцинамен басқарылатын инфекцияларды бақылау басқармасының басшысы, C3 санаты (1 бірлік), № 14-1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99"/>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08" w:id="100"/>
    <w:p>
      <w:pPr>
        <w:spacing w:after="0"/>
        <w:ind w:left="0"/>
        <w:jc w:val="left"/>
      </w:pPr>
      <w:r>
        <w:rPr>
          <w:rFonts w:ascii="Times New Roman"/>
          <w:b/>
          <w:i w:val="false"/>
          <w:color w:val="000000"/>
        </w:rPr>
        <w:t xml:space="preserve"> 29. Вакцинамен басқарылатын инфекцияларды бақылау басқармасының бас сарапшысы, C4 санаты (2 бірлік), №№ 14-2, 14-3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2159"/>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01"/>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02"/>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11" w:id="103"/>
    <w:p>
      <w:pPr>
        <w:spacing w:after="0"/>
        <w:ind w:left="0"/>
        <w:jc w:val="left"/>
      </w:pPr>
      <w:r>
        <w:rPr>
          <w:rFonts w:ascii="Times New Roman"/>
          <w:b/>
          <w:i w:val="false"/>
          <w:color w:val="000000"/>
        </w:rPr>
        <w:t xml:space="preserve"> Аса қауіпті инфекцияларды эпидемиологиялық қадағалау басқармасы</w:t>
      </w:r>
    </w:p>
    <w:bookmarkEnd w:id="103"/>
    <w:bookmarkStart w:name="z112" w:id="104"/>
    <w:p>
      <w:pPr>
        <w:spacing w:after="0"/>
        <w:ind w:left="0"/>
        <w:jc w:val="left"/>
      </w:pPr>
      <w:r>
        <w:rPr>
          <w:rFonts w:ascii="Times New Roman"/>
          <w:b/>
          <w:i w:val="false"/>
          <w:color w:val="000000"/>
        </w:rPr>
        <w:t xml:space="preserve"> 30. Аса қауіпті инфекцияларды эпидемиологиялық қадағалау басқармасының басшысы, C3 санаты (1 бірлік), № 15-1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2159"/>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05"/>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06"/>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және жұмысын бақылау, ұйымдастыру. Қазақстан Республикасының заңнамасына сәйкес құзыреті шегінде өзге де міндеттерді орындау</w:t>
            </w:r>
          </w:p>
        </w:tc>
      </w:tr>
    </w:tbl>
    <w:bookmarkStart w:name="z115" w:id="107"/>
    <w:p>
      <w:pPr>
        <w:spacing w:after="0"/>
        <w:ind w:left="0"/>
        <w:jc w:val="left"/>
      </w:pPr>
      <w:r>
        <w:rPr>
          <w:rFonts w:ascii="Times New Roman"/>
          <w:b/>
          <w:i w:val="false"/>
          <w:color w:val="000000"/>
        </w:rPr>
        <w:t xml:space="preserve"> 31. Аса қауіпті инфекцияларды эпидемиологиялық қадағалау басқармасының бас сарапшысы, C4 санаты (4 бірлік),  №№ 15-2, 15-3, 15-4, 15-5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08"/>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09"/>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Биоқауіпсіздік және жетекшілік ететін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Құжаттарды уақтылы және сапалы дайындауды жүзеге асыру.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bookmarkStart w:name="z118" w:id="110"/>
    <w:p>
      <w:pPr>
        <w:spacing w:after="0"/>
        <w:ind w:left="0"/>
        <w:jc w:val="left"/>
      </w:pPr>
      <w:r>
        <w:rPr>
          <w:rFonts w:ascii="Times New Roman"/>
          <w:b/>
          <w:i w:val="false"/>
          <w:color w:val="000000"/>
        </w:rPr>
        <w:t xml:space="preserve"> Зертханалық қызметті үйлестіру басқармасы</w:t>
      </w:r>
    </w:p>
    <w:bookmarkEnd w:id="110"/>
    <w:bookmarkStart w:name="z119" w:id="111"/>
    <w:p>
      <w:pPr>
        <w:spacing w:after="0"/>
        <w:ind w:left="0"/>
        <w:jc w:val="left"/>
      </w:pPr>
      <w:r>
        <w:rPr>
          <w:rFonts w:ascii="Times New Roman"/>
          <w:b/>
          <w:i w:val="false"/>
          <w:color w:val="000000"/>
        </w:rPr>
        <w:t xml:space="preserve"> 32. Зертханалық қызметті үйлестіру басқармасының басшысы, C-3 санаты (1 бірлік), № 16-1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12"/>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Комитеттің сынақ орталықтарының санитариялық-эпидемиологиялық сараптаманы ұйымдастыруы мен жүргізуін бақылауды жүзеге асыру. Құзыреті шегінде "Ұлттық сараптама орталығы" ШЖҚ РМК қызметін үйлестіру және басқару.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21" w:id="113"/>
    <w:p>
      <w:pPr>
        <w:spacing w:after="0"/>
        <w:ind w:left="0"/>
        <w:jc w:val="left"/>
      </w:pPr>
      <w:r>
        <w:rPr>
          <w:rFonts w:ascii="Times New Roman"/>
          <w:b/>
          <w:i w:val="false"/>
          <w:color w:val="000000"/>
        </w:rPr>
        <w:t xml:space="preserve"> 33. Зертханалық қызметті үйлестіру басқармасының бас сарапшысы, C-4 санаты (4 бірлік), №№ 16-2, 16-3, 16-4, 16-5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14"/>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сынақ орталықтарының санитариялық-эпидемиологиялық сараптаманы ұйымдастыруы мен жүргізуіне бақылауды жүзеге асыру. Құзыреті шегінде "Ұлттық сараптама орталығы" ШЖҚ РМК қызметін үйлестіру.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23" w:id="115"/>
    <w:p>
      <w:pPr>
        <w:spacing w:after="0"/>
        <w:ind w:left="0"/>
        <w:jc w:val="left"/>
      </w:pPr>
      <w:r>
        <w:rPr>
          <w:rFonts w:ascii="Times New Roman"/>
          <w:b/>
          <w:i w:val="false"/>
          <w:color w:val="000000"/>
        </w:rPr>
        <w:t xml:space="preserve"> Қызметті жоспарлау және талдау басқармасы</w:t>
      </w:r>
    </w:p>
    <w:bookmarkEnd w:id="115"/>
    <w:bookmarkStart w:name="z124" w:id="116"/>
    <w:p>
      <w:pPr>
        <w:spacing w:after="0"/>
        <w:ind w:left="0"/>
        <w:jc w:val="left"/>
      </w:pPr>
      <w:r>
        <w:rPr>
          <w:rFonts w:ascii="Times New Roman"/>
          <w:b/>
          <w:i w:val="false"/>
          <w:color w:val="000000"/>
        </w:rPr>
        <w:t xml:space="preserve"> 34. Қызметті жоспарлау және талдау басқармасының басшысы, C-3 санаты (1 бірлік), № 17-1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17"/>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18"/>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Жиынтық ақпарат пен талдауды қалыптастыру бойынша жұмысты ұйымдастыру, Жалпы ұлттық жоспардың, Комитеттің жылдық жұмыс жоспарының, Министрліктің стратегиялық жоспарының, Министрліктің операциялық жоспарының, ҚР Денсаулық сақтау саласын дамытудың 2020-2025 жылдарға арналған мемлекеттік бағдарламасының орындалуын бақылау, Комитеттің кеңейтілген отырыстарын өткізу жөніндегі іс-шараларды ұйымдастыру.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Қазақстан Республикасының заңнамасына сәйкес құзыреті шегінде өзге де міндеттерді орындау.</w:t>
            </w:r>
          </w:p>
        </w:tc>
      </w:tr>
    </w:tbl>
    <w:bookmarkStart w:name="z127" w:id="119"/>
    <w:p>
      <w:pPr>
        <w:spacing w:after="0"/>
        <w:ind w:left="0"/>
        <w:jc w:val="left"/>
      </w:pPr>
      <w:r>
        <w:rPr>
          <w:rFonts w:ascii="Times New Roman"/>
          <w:b/>
          <w:i w:val="false"/>
          <w:color w:val="000000"/>
        </w:rPr>
        <w:t xml:space="preserve"> 35. Қызметті жоспарлау және талдау басқармасының бас сарапшысы,  C4 санаты (4 бірлік), №№ 17-2, 17-3, 17-4, 17-5</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20"/>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bookmarkEnd w:id="121"/>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ақпарат пен талдауды қалыптастыру бойынша жұмысты ұйымдастыру, Жалпы ұлттық жоспардың, Комитеттің жылдық жұмыс жоспарының, Министрліктің стратегиялық жоспарының, Министрліктің операциялық жоспарының, ҚР Денсаулық сақтау саласын дамытудың 2020-2025 жылдарға арналған мемлекеттік бағдарламасының орындалуын бақылау, Комитеттің кеңейтілген отырыстарын өткізу жөніндегі іс-шараларды ұйымдастыру.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Қазақстан Республикасының заңнамасына сәйкес құзыреті шегінде өзге де міндеттерді орындау.</w:t>
            </w:r>
          </w:p>
        </w:tc>
      </w:tr>
    </w:tbl>
    <w:bookmarkStart w:name="z130" w:id="122"/>
    <w:p>
      <w:pPr>
        <w:spacing w:after="0"/>
        <w:ind w:left="0"/>
        <w:jc w:val="left"/>
      </w:pPr>
      <w:r>
        <w:rPr>
          <w:rFonts w:ascii="Times New Roman"/>
          <w:b/>
          <w:i w:val="false"/>
          <w:color w:val="000000"/>
        </w:rPr>
        <w:t xml:space="preserve"> Цифрландыру басқармасы</w:t>
      </w:r>
    </w:p>
    <w:bookmarkEnd w:id="122"/>
    <w:bookmarkStart w:name="z131" w:id="123"/>
    <w:p>
      <w:pPr>
        <w:spacing w:after="0"/>
        <w:ind w:left="0"/>
        <w:jc w:val="left"/>
      </w:pPr>
      <w:r>
        <w:rPr>
          <w:rFonts w:ascii="Times New Roman"/>
          <w:b/>
          <w:i w:val="false"/>
          <w:color w:val="000000"/>
        </w:rPr>
        <w:t xml:space="preserve"> 36. Цифрландыру басқармасының басшысы, C-3 санаты (1 бірлік), № 18-1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24"/>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цифрландыру, ақпараттандыру және ақпараттық қауіпсіздік мәселелері жөніндегі қызметіне басшылық ету және ұйымдастыру. Құзыреті шегінде заңнамалық және нормативтік құқықтық актілердің жобаларын әзірлеу, келісу және қарау. Ақпараттық ресурстарды қорғау бойынша жұмыстарды ұйымдастыруға қатысу. Халықтың санитариялық-эпидемиологиялық саламаттылығы саласындағы мемлекеттік көрсетілетін қызметтерді оңтайландыру және автоматтандыру бойынша құрылымдық бөлімшелердің жұмысын үйлестіру. Ақпараттық жүйелерді, бағдарламалық қамтылымды енгізу, сүйемелдеу және жұмыс істеуі кезінде ақпараттық қауіпсіздікті қамтамасыз ету.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33" w:id="125"/>
    <w:p>
      <w:pPr>
        <w:spacing w:after="0"/>
        <w:ind w:left="0"/>
        <w:jc w:val="left"/>
      </w:pPr>
      <w:r>
        <w:rPr>
          <w:rFonts w:ascii="Times New Roman"/>
          <w:b/>
          <w:i w:val="false"/>
          <w:color w:val="000000"/>
        </w:rPr>
        <w:t xml:space="preserve"> 37. Цифрландыру басқармасының бас сарапшысы,  C4 санаты (4 бірлік), №№ 18-2, 18-3, 18-4, 18-5</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26"/>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цифрландыру, ақпараттандыру және ақпараттық қауіпсіздік мәселелері жөніндегі қызметіне басшылық ету және ұйымдастыру. Құзыреті шегінде заңнамалық және нормативтік құқықтық актілердің жобаларын әзірлеу, келісу және қарау. Ақпараттық ресурстарды қорғау бойынша жұмыстарды ұйымдастыруға қатысу. Халықтың санитариялық-эпидемиологиялық саламаттылығы саласындағы мемлекеттік көрсетілетін қызметтерді оңтайландыру және автоматтандыру бойынша құрылымдық бөлімшелердің жұмысын үйлестіру. Ақпараттық жүйелерді, бағдарламалық қамтылымды енгізу, сүйемелдеу және жұмыс істеуі кезінде ақпараттық қауіпсіздікті қамтамасыз ету.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35" w:id="127"/>
    <w:p>
      <w:pPr>
        <w:spacing w:after="0"/>
        <w:ind w:left="0"/>
        <w:jc w:val="left"/>
      </w:pPr>
      <w:r>
        <w:rPr>
          <w:rFonts w:ascii="Times New Roman"/>
          <w:b/>
          <w:i w:val="false"/>
          <w:color w:val="000000"/>
        </w:rPr>
        <w:t xml:space="preserve"> Бақылау-қадағалау қызметін үйлестіру басқармасы</w:t>
      </w:r>
    </w:p>
    <w:bookmarkEnd w:id="127"/>
    <w:bookmarkStart w:name="z136" w:id="128"/>
    <w:p>
      <w:pPr>
        <w:spacing w:after="0"/>
        <w:ind w:left="0"/>
        <w:jc w:val="left"/>
      </w:pPr>
      <w:r>
        <w:rPr>
          <w:rFonts w:ascii="Times New Roman"/>
          <w:b/>
          <w:i w:val="false"/>
          <w:color w:val="000000"/>
        </w:rPr>
        <w:t xml:space="preserve"> 38. Бақылау-қадағалау қызметін үйлестіру басқармасының басшысы,  C-3 санаты (1 бірлік), № 19-1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құқық (құқықтану)</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w:t>
            </w:r>
            <w:r>
              <w:br/>
            </w:r>
            <w:r>
              <w:rPr>
                <w:rFonts w:ascii="Times New Roman"/>
                <w:b w:val="false"/>
                <w:i w:val="false"/>
                <w:color w:val="000000"/>
                <w:sz w:val="20"/>
              </w:rPr>
              <w:t>
</w:t>
            </w:r>
            <w:r>
              <w:rPr>
                <w:rFonts w:ascii="Times New Roman"/>
                <w:b w:val="false"/>
                <w:i w:val="false"/>
                <w:color w:val="000000"/>
                <w:sz w:val="20"/>
              </w:rPr>
              <w:t>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29"/>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39" w:id="130"/>
    <w:p>
      <w:pPr>
        <w:spacing w:after="0"/>
        <w:ind w:left="0"/>
        <w:jc w:val="left"/>
      </w:pPr>
      <w:r>
        <w:rPr>
          <w:rFonts w:ascii="Times New Roman"/>
          <w:b/>
          <w:i w:val="false"/>
          <w:color w:val="000000"/>
        </w:rPr>
        <w:t xml:space="preserve"> 39. Бақылау-қадағалау қызметін үйлестіру басқармасының бас сарапшысы, C4 санаты (4 бірлік), №№ 19-2, 19-3, 19-4,19-5</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құқық (құқықтану)</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31"/>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41" w:id="132"/>
    <w:p>
      <w:pPr>
        <w:spacing w:after="0"/>
        <w:ind w:left="0"/>
        <w:jc w:val="left"/>
      </w:pPr>
      <w:r>
        <w:rPr>
          <w:rFonts w:ascii="Times New Roman"/>
          <w:b/>
          <w:i w:val="false"/>
          <w:color w:val="000000"/>
        </w:rPr>
        <w:t xml:space="preserve"> Мемлекеттік қызмет көрсету басқармасы</w:t>
      </w:r>
    </w:p>
    <w:bookmarkEnd w:id="132"/>
    <w:bookmarkStart w:name="z142" w:id="133"/>
    <w:p>
      <w:pPr>
        <w:spacing w:after="0"/>
        <w:ind w:left="0"/>
        <w:jc w:val="left"/>
      </w:pPr>
      <w:r>
        <w:rPr>
          <w:rFonts w:ascii="Times New Roman"/>
          <w:b/>
          <w:i w:val="false"/>
          <w:color w:val="000000"/>
        </w:rPr>
        <w:t xml:space="preserve"> 40. Мемлекеттік қызмет көрсету басқармасының басшысы, C-3 санаты (1 бірлік), № 20-1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34"/>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халықтың санитариялық-эпидемиологиялық саламаттылығы саласындағы мемлекеттік қызметтер көрсету мәселелері бойынша қызметіне жалпы басшылық ету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44" w:id="135"/>
    <w:p>
      <w:pPr>
        <w:spacing w:after="0"/>
        <w:ind w:left="0"/>
        <w:jc w:val="left"/>
      </w:pPr>
      <w:r>
        <w:rPr>
          <w:rFonts w:ascii="Times New Roman"/>
          <w:b/>
          <w:i w:val="false"/>
          <w:color w:val="000000"/>
        </w:rPr>
        <w:t xml:space="preserve"> 44. Мемлекеттік қызмет көрсету басқармасының бас сарапшысы,  C4 санаты (3 бірлік), № № 20-2, 20-3, 20-4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36"/>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146" w:id="137"/>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w:t>
      </w:r>
    </w:p>
    <w:bookmarkEnd w:id="137"/>
    <w:bookmarkStart w:name="z147" w:id="138"/>
    <w:p>
      <w:pPr>
        <w:spacing w:after="0"/>
        <w:ind w:left="0"/>
        <w:jc w:val="left"/>
      </w:pPr>
      <w:r>
        <w:rPr>
          <w:rFonts w:ascii="Times New Roman"/>
          <w:b/>
          <w:i w:val="false"/>
          <w:color w:val="000000"/>
        </w:rPr>
        <w:t xml:space="preserve"> 42. Мемлекеттік шекарадағы санитариялық қорғау жөніндегі қызметті үйлестіру басқармасының басшысы, C3 санаты (1 бірлік), № 39-1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39"/>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 жұмысты ұйымдастыру және үйлестіру. Басқарма қызметкерлерінің атқарушылық және еңбек тәртібін сақтауын қамтамасыз ету. ҚР Мемлекеттік шекарасын санитарлық қорғауды үйлестіру мәселелері жөніндегі басқарма. ҚР Мемлекеттік шекарасындағы барлық өткізу пункттерінде (әуе, т/ж және автомобиль қатынастары), оның ішінде ЕАЭО кедендік шекарасымен тұспа-тұс келетін тұлғаларға, көлік құралдарына және бақылаудағы тауарларға санитариялық-карантиндік бақылау жүргізу жөніндегі іс – шараларды ұйымдастыру. Халықтың санитариялық-эпидемиологиялық саламаттылығы саласындағы, оның ішінде мемлекеттік шекараны өткізу пункттерінде, оның ішінде ЕАЭО кедендік шекарасымен тұспа-тұс келетін адамдардың орын ауыстыруына санитариялық-карантиндік бақылауды ұйымдастыру және қамтамасыз ету жөніндегі нормативтік құқықтық актілерді әзірлеуге қатысу. Еуразиялық экономикалық одақ шеңберінде өзара іс-қимылды қамтамасыз ету жөніндегі іс-шараларды ұйымдастыру және ЕАЭО-ның кедендік шекарасында санитариялық-эпидемиологиялық бақылауды жүзеге асыру, ЕАЭО сертификаттау жөніндегі органдары сәйкестікті бағалау туралы құжаттар берген сәйкес келмейтін бақылаудағы өнімнің айналысы мәселелері бойынша Еуразиялық экономикалық комиссияның және Еуразиялық экономикалық одаққа мүше мемлекеттердің өкілдерімен келіссөздерге қатысу. Автомобиль өткізу пункттері арқылы шекарадан өткен адамдар туралы деректерді жинау және енгізу бойынша КСЭК аумақтық бөлімшелерімен ұйымдастыру және үйлестіру. Өткізу пункттеріндегі, оның ішінде ҚР Мемлекеттік шекарасының Қазақстан-Ресей және Қазақстан-Қырғыз учаскелеріндегі санитариялық-карантиндік пункттерді жарақтандыру мәселелері бойынша, сондай-ақ СКП мамандарын оқыту мәселелері бойынша КСЭК аумақтық бөлімшелерімен өзара іс-қимыл және үйлестіру.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бойынша Үйлестіру. Камералдық бақылауды жүзеге асыру мәселелері бойынша Техникалық реттеу саласындағы және кеден ісі саласындағы уәкілетті органдармен, сондай-ақ мүше мемлекеттердің аккредиттеу саласындағы уәкілетті органдарымен өзара іс-қимыл және үйлестіру. Камералдық бақылау нәтижелері бойынша талдауды жүзеге асыру. Сервистік бағдарламалық өнімді құру бойынша іс-шараларды ұйымдастыру және үйлестіру камералдық бақылау.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құжаттардың уақытылы және сапалы дайындалуын жүзеге асыру. Басқарманың құзыреті шегінде қолданыстағы заңнамаға сәйкес өзге де функцияларды жүзеге асыру.</w:t>
            </w:r>
          </w:p>
        </w:tc>
      </w:tr>
    </w:tbl>
    <w:bookmarkStart w:name="z149" w:id="140"/>
    <w:p>
      <w:pPr>
        <w:spacing w:after="0"/>
        <w:ind w:left="0"/>
        <w:jc w:val="left"/>
      </w:pPr>
      <w:r>
        <w:rPr>
          <w:rFonts w:ascii="Times New Roman"/>
          <w:b/>
          <w:i w:val="false"/>
          <w:color w:val="000000"/>
        </w:rPr>
        <w:t xml:space="preserve"> 43. Мемлекеттік шекарадағы санитариялық қорғау жөніндегі қызметті үйлестіру басқармасының бас сарапшысы, C4 санаты (1 бірлік), № 39-2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41"/>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Атқарушылық және еңбек тәртібін сақтау. ҚР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уақытылы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w:t>
            </w:r>
            <w:r>
              <w:br/>
            </w:r>
            <w:r>
              <w:rPr>
                <w:rFonts w:ascii="Times New Roman"/>
                <w:b w:val="false"/>
                <w:i w:val="false"/>
                <w:color w:val="000000"/>
                <w:sz w:val="20"/>
              </w:rPr>
              <w:t>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уақытылы және сапалы қарау, құжаттарды уақытылы және сапалы дайындауды жүзеге асыру. Басқарманың құзыреті шегінде қолданыстағы заңнамаға сәйкес өзге де функцияларды жүзеге асыру.</w:t>
            </w:r>
          </w:p>
          <w:bookmarkEnd w:id="142"/>
        </w:tc>
      </w:tr>
    </w:tbl>
    <w:bookmarkStart w:name="z152" w:id="143"/>
    <w:p>
      <w:pPr>
        <w:spacing w:after="0"/>
        <w:ind w:left="0"/>
        <w:jc w:val="left"/>
      </w:pPr>
      <w:r>
        <w:rPr>
          <w:rFonts w:ascii="Times New Roman"/>
          <w:b/>
          <w:i w:val="false"/>
          <w:color w:val="000000"/>
        </w:rPr>
        <w:t xml:space="preserve"> 44. Мемлекеттік шекарадағы санитариялық қорғау жөніндегі қызметті үйлестіру басқармасының сарапшысы, C-5 санаты (1 бірлік), № 39-3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және/немесе кеден құқығы)</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44"/>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және еңбек тәртібін сақтау. ҚР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уақытылы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уақытылы және сапалы қарау, құжаттарды уақытылы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