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0f4c2" w14:textId="790f4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Денсаулық сақтау министрлігі Медициналық және фармацевтикалық бақылау комитетінің "Б" корпусы мемлекеттік әкімшілік лауазымдарына қойылатын біліктілік талаптарын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министрлігі Медициналық және фармацевтикалық бақылау комитеті Төрағасының м.а. 2020 жылғы 13 қарашадағы № 4 нқ бұйрығы. Күші жойылды - Қазақстан Республикасы Денсаулық сақтау министрлігі Медициналық және фармацевтикалық бақылау комитеті Төрағасының 2022 жылғы 14 наурыздағы № 103-НҚ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министрлігі Медициналық және фармацевтикалық бақылау комитеті Төрағасының 14.03.2022 </w:t>
      </w:r>
      <w:r>
        <w:rPr>
          <w:rFonts w:ascii="Times New Roman"/>
          <w:b w:val="false"/>
          <w:i w:val="false"/>
          <w:color w:val="ff0000"/>
          <w:sz w:val="28"/>
        </w:rPr>
        <w:t>№ 103-НҚ</w:t>
      </w:r>
      <w:r>
        <w:rPr>
          <w:rFonts w:ascii="Times New Roman"/>
          <w:b w:val="false"/>
          <w:i w:val="false"/>
          <w:color w:val="ff0000"/>
          <w:sz w:val="28"/>
        </w:rPr>
        <w:t xml:space="preserve"> бұйрығымен.</w:t>
      </w:r>
    </w:p>
    <w:bookmarkStart w:name="z5"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Заңының 17-бабының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 Денсаулық сақтау министрлігінің кейбір мәселелері туралы" Қазақстан Республикасы Үкіметінің 2020 жылғы 22 қыркүйектегі № 596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корпусының мемлекеттік әкімшілік лауазымдарына үлгілік біліктілік талаптарына және "Қазақстан Республикасы Денсаулық сақтау министрлігі Медициналық және фармацевтикалық бақылау комитетінің және оның аумақтық бөлімшелерінің құрылымы мен штат санын бекіту туралы" Қазақстан Республикасы Денсаулық сақтау министрлігі жауапты хатшысының міндетін атқарушының 2020 жылғы 4 қарашадағы № 702 бұйрығына сәйкес БҰЙЫРАМЫН:</w:t>
      </w:r>
    </w:p>
    <w:bookmarkEnd w:id="0"/>
    <w:bookmarkStart w:name="z6" w:id="1"/>
    <w:p>
      <w:pPr>
        <w:spacing w:after="0"/>
        <w:ind w:left="0"/>
        <w:jc w:val="both"/>
      </w:pPr>
      <w:r>
        <w:rPr>
          <w:rFonts w:ascii="Times New Roman"/>
          <w:b w:val="false"/>
          <w:i w:val="false"/>
          <w:color w:val="000000"/>
          <w:sz w:val="28"/>
        </w:rPr>
        <w:t xml:space="preserve">
      1. Қоса беріліп отырған Қазақстан Республикасы Денсаулық сақтау министрлігі Медициналық және фармацевтикалық бақылау комитетінің "Б" корпусы мемлекеттік әкімшілік лауазымдарына қойылатын </w:t>
      </w:r>
      <w:r>
        <w:rPr>
          <w:rFonts w:ascii="Times New Roman"/>
          <w:b w:val="false"/>
          <w:i w:val="false"/>
          <w:color w:val="000000"/>
          <w:sz w:val="28"/>
        </w:rPr>
        <w:t>біліктілік талаптары</w:t>
      </w:r>
      <w:r>
        <w:rPr>
          <w:rFonts w:ascii="Times New Roman"/>
          <w:b w:val="false"/>
          <w:i w:val="false"/>
          <w:color w:val="000000"/>
          <w:sz w:val="28"/>
        </w:rPr>
        <w:t xml:space="preserve"> бекітілсін.</w:t>
      </w:r>
    </w:p>
    <w:bookmarkEnd w:id="1"/>
    <w:bookmarkStart w:name="z7" w:id="2"/>
    <w:p>
      <w:pPr>
        <w:spacing w:after="0"/>
        <w:ind w:left="0"/>
        <w:jc w:val="both"/>
      </w:pPr>
      <w:r>
        <w:rPr>
          <w:rFonts w:ascii="Times New Roman"/>
          <w:b w:val="false"/>
          <w:i w:val="false"/>
          <w:color w:val="000000"/>
          <w:sz w:val="28"/>
        </w:rPr>
        <w:t>
      2. Қазақстан Республикасы Денсаулық сақтау министрлігі Медициналық және фармацевтикалық бақылау комитетінің Кадр және ұйымдастыру-құқықтық жұмыс басқармасы Қазақстан Республикасының заңнамасында белгіленген тәртіппен:</w:t>
      </w:r>
    </w:p>
    <w:bookmarkEnd w:id="2"/>
    <w:bookmarkStart w:name="z8" w:id="3"/>
    <w:p>
      <w:pPr>
        <w:spacing w:after="0"/>
        <w:ind w:left="0"/>
        <w:jc w:val="both"/>
      </w:pPr>
      <w:r>
        <w:rPr>
          <w:rFonts w:ascii="Times New Roman"/>
          <w:b w:val="false"/>
          <w:i w:val="false"/>
          <w:color w:val="000000"/>
          <w:sz w:val="28"/>
        </w:rPr>
        <w:t>
      1) осы бұйрық қабылданған күннен кейін күнтізбелік он күн ішінде оның қазақ және орыс тілдеріндегі қағаз және электрондық түрдегі көшірмесін Қазақстан Республикасының Нормативтік құқықтық актілерінің эталондық бақылау банкінде ресми жариялау және қосу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
    <w:bookmarkStart w:name="z9" w:id="4"/>
    <w:p>
      <w:pPr>
        <w:spacing w:after="0"/>
        <w:ind w:left="0"/>
        <w:jc w:val="both"/>
      </w:pPr>
      <w:r>
        <w:rPr>
          <w:rFonts w:ascii="Times New Roman"/>
          <w:b w:val="false"/>
          <w:i w:val="false"/>
          <w:color w:val="000000"/>
          <w:sz w:val="28"/>
        </w:rPr>
        <w:t>
      2) осы бұйрық қабылданған күннен кейін күнтізбелік он күн ішінде осы бұйрықты Қазақстан Республикасы Денсаулық сақтау министрлігінің интернет-ресурсында орналастыруды қамтамасыз етсін.</w:t>
      </w:r>
    </w:p>
    <w:bookmarkEnd w:id="4"/>
    <w:bookmarkStart w:name="z10" w:id="5"/>
    <w:p>
      <w:pPr>
        <w:spacing w:after="0"/>
        <w:ind w:left="0"/>
        <w:jc w:val="both"/>
      </w:pPr>
      <w:r>
        <w:rPr>
          <w:rFonts w:ascii="Times New Roman"/>
          <w:b w:val="false"/>
          <w:i w:val="false"/>
          <w:color w:val="000000"/>
          <w:sz w:val="28"/>
        </w:rPr>
        <w:t>
      3. Осы бұйрық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 </w:t>
            </w:r>
          </w:p>
          <w:p>
            <w:pPr>
              <w:spacing w:after="20"/>
              <w:ind w:left="20"/>
              <w:jc w:val="both"/>
            </w:pPr>
          </w:p>
          <w:p>
            <w:pPr>
              <w:spacing w:after="20"/>
              <w:ind w:left="20"/>
              <w:jc w:val="both"/>
            </w:pPr>
            <w:r>
              <w:rPr>
                <w:rFonts w:ascii="Times New Roman"/>
                <w:b w:val="false"/>
                <w:i/>
                <w:color w:val="000000"/>
                <w:sz w:val="20"/>
              </w:rPr>
              <w:t>Денсаулық сақтау министрлігі</w:t>
            </w:r>
          </w:p>
          <w:p>
            <w:pPr>
              <w:spacing w:after="20"/>
              <w:ind w:left="20"/>
              <w:jc w:val="both"/>
            </w:pPr>
            <w:r>
              <w:rPr>
                <w:rFonts w:ascii="Times New Roman"/>
                <w:b w:val="false"/>
                <w:i/>
                <w:color w:val="000000"/>
                <w:sz w:val="20"/>
              </w:rPr>
              <w:t>Медициналық және фармацевтикалық</w:t>
            </w:r>
          </w:p>
          <w:p>
            <w:pPr>
              <w:spacing w:after="20"/>
              <w:ind w:left="20"/>
              <w:jc w:val="both"/>
            </w:pPr>
            <w:r>
              <w:rPr>
                <w:rFonts w:ascii="Times New Roman"/>
                <w:b w:val="false"/>
                <w:i/>
                <w:color w:val="000000"/>
                <w:sz w:val="20"/>
              </w:rPr>
              <w:t xml:space="preserve">бақылау комитетінің </w:t>
            </w:r>
          </w:p>
          <w:p>
            <w:pPr>
              <w:spacing w:after="0"/>
              <w:ind w:left="0"/>
              <w:jc w:val="left"/>
            </w:pPr>
          </w:p>
          <w:p>
            <w:pPr>
              <w:spacing w:after="20"/>
              <w:ind w:left="20"/>
              <w:jc w:val="both"/>
            </w:pPr>
            <w:r>
              <w:rPr>
                <w:rFonts w:ascii="Times New Roman"/>
                <w:b w:val="false"/>
                <w:i/>
                <w:color w:val="000000"/>
                <w:sz w:val="20"/>
              </w:rPr>
              <w:t xml:space="preserve">Төрағаның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Ахметниязова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 xml:space="preserve">Медициналық және </w:t>
            </w:r>
            <w:r>
              <w:br/>
            </w:r>
            <w:r>
              <w:rPr>
                <w:rFonts w:ascii="Times New Roman"/>
                <w:b w:val="false"/>
                <w:i w:val="false"/>
                <w:color w:val="000000"/>
                <w:sz w:val="20"/>
              </w:rPr>
              <w:t xml:space="preserve">фамацевтикалық комитеті </w:t>
            </w:r>
            <w:r>
              <w:br/>
            </w:r>
            <w:r>
              <w:rPr>
                <w:rFonts w:ascii="Times New Roman"/>
                <w:b w:val="false"/>
                <w:i w:val="false"/>
                <w:color w:val="000000"/>
                <w:sz w:val="20"/>
              </w:rPr>
              <w:t>Төрағасының</w:t>
            </w:r>
            <w:r>
              <w:br/>
            </w:r>
            <w:r>
              <w:rPr>
                <w:rFonts w:ascii="Times New Roman"/>
                <w:b w:val="false"/>
                <w:i w:val="false"/>
                <w:color w:val="000000"/>
                <w:sz w:val="20"/>
              </w:rPr>
              <w:t>міндетін атқарушысының</w:t>
            </w:r>
            <w:r>
              <w:br/>
            </w:r>
            <w:r>
              <w:rPr>
                <w:rFonts w:ascii="Times New Roman"/>
                <w:b w:val="false"/>
                <w:i w:val="false"/>
                <w:color w:val="000000"/>
                <w:sz w:val="20"/>
              </w:rPr>
              <w:t>2020 жылғы 13 қарашадағы</w:t>
            </w:r>
            <w:r>
              <w:br/>
            </w:r>
            <w:r>
              <w:rPr>
                <w:rFonts w:ascii="Times New Roman"/>
                <w:b w:val="false"/>
                <w:i w:val="false"/>
                <w:color w:val="000000"/>
                <w:sz w:val="20"/>
              </w:rPr>
              <w:t>№ 4н/қ бұйрығына</w:t>
            </w:r>
            <w:r>
              <w:br/>
            </w:r>
            <w:r>
              <w:rPr>
                <w:rFonts w:ascii="Times New Roman"/>
                <w:b w:val="false"/>
                <w:i w:val="false"/>
                <w:color w:val="000000"/>
                <w:sz w:val="20"/>
              </w:rPr>
              <w:t>қосымша</w:t>
            </w:r>
          </w:p>
        </w:tc>
      </w:tr>
    </w:tbl>
    <w:bookmarkStart w:name="z13" w:id="6"/>
    <w:p>
      <w:pPr>
        <w:spacing w:after="0"/>
        <w:ind w:left="0"/>
        <w:jc w:val="left"/>
      </w:pPr>
      <w:r>
        <w:rPr>
          <w:rFonts w:ascii="Times New Roman"/>
          <w:b/>
          <w:i w:val="false"/>
          <w:color w:val="000000"/>
        </w:rPr>
        <w:t xml:space="preserve"> Қазақстан Республикасы Денсаулық сақтау министрлігі Медициналық және фармацевтикалық бақылау комитетінің "Б" корпусы мемлекеттік әкімшілік лауазымдарына қойылатын біліктілік талаптары</w:t>
      </w:r>
    </w:p>
    <w:bookmarkEnd w:id="6"/>
    <w:bookmarkStart w:name="z14" w:id="7"/>
    <w:p>
      <w:pPr>
        <w:spacing w:after="0"/>
        <w:ind w:left="0"/>
        <w:jc w:val="left"/>
      </w:pPr>
      <w:r>
        <w:rPr>
          <w:rFonts w:ascii="Times New Roman"/>
          <w:b/>
          <w:i w:val="false"/>
          <w:color w:val="000000"/>
        </w:rPr>
        <w:t xml:space="preserve"> Кадр және ұйымдастыру-құқықтық жұмыс басқармасы</w:t>
      </w:r>
    </w:p>
    <w:bookmarkEnd w:id="7"/>
    <w:bookmarkStart w:name="z15" w:id="8"/>
    <w:p>
      <w:pPr>
        <w:spacing w:after="0"/>
        <w:ind w:left="0"/>
        <w:jc w:val="left"/>
      </w:pPr>
      <w:r>
        <w:rPr>
          <w:rFonts w:ascii="Times New Roman"/>
          <w:b/>
          <w:i w:val="false"/>
          <w:color w:val="000000"/>
        </w:rPr>
        <w:t xml:space="preserve"> 1. Кадр және ұйымдастыру-құқықтық жұмыс басқармасының басшысы, C-3 санаты (1 бірлік), № 02-1</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 білім: құқық (құқықтану, халықаралық құқық) және/немесе қоғамдық қауіпсіздік (құқық қорғау қызметі) және/немесе бизнес және басқару (мемлекеттік және жергілікті басқару) және/немесе тілдер және әдебиет (филология және/немесе аударма ісі) және/немесе тілдер және әдебиет бойынша мұғалімдерді даярлау (қазақ тілі және әдебиеті және/немесе шет тілі: екі шет тілі және/немесе қазақ тілінде оқытпайтын мектептердегі қазақ тілі мен әдебиеті)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9"/>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тестілеу бағдарламасында көзделген Қазақстан Республикасының заңнамасын білуі, мемлекеттік тілді және Қазақстан Республикасының заңнамасын, денсаулық сақтау саласындағы қатынастарды реттейтін нормативтік құқықтық актілерді білуі.</w:t>
            </w:r>
          </w:p>
          <w:bookmarkEnd w:id="9"/>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10"/>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қойылатын үлгілік біліктілік талаптарына сәйкес.</w:t>
            </w:r>
          </w:p>
          <w:bookmarkEnd w:id="10"/>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 жүйелерімен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жұмысына жалпы басшылық ету. Комитеттің және оның аумақтық бөлімшелерінің кадрлық және ұйымдастырушылық-құқықтық жұмысын үйлестіру. Заңнамада белгіленген тәртіппен сотта, сондай-ақ өкілеттіктері шегінде басқа да органдар мен ұйымдарда Комитеттің мүдделерін білдіру. Құқықтық актілердің, шешімдердің және құқықтық сипаттағы басқа да құжаттардың Қазақстан Республикасының қолданыстағы заңнамасының талаптарына сәйкестігіне құқықтық сараптама жүргізу. Персоналды басқару стратегиясын әзірлеу және іске асыру. Кадрларға қажеттілікті талдау және жоспарлау. Кадрлармен қамтамасыз ету мониторингін жүргізу және кадрлық іс жүргізу. Кадрларды кәсіби бейімдеу және олардың кәсіби дамуын қамтамасыз ету үшін жағдай жасау бойынша қызметті үйлестіру және ұйымдастыру. Мемлекеттік қызметшілердің қызметіне бағалау жүргізуді ұйымдастыру, оларды аттестаттау рәсімдерінің сақталуын қамтамасыз ету. Құзыреті шегінде Комитеттің аумақтық бөлімшелерінің мамандарына әдістемелік және практикалық көмек көрсету. Құзыреті шегінде Министрлік, Комитет алқаларының талдамалық материалдары, анықтамалары, баяндамалары, шешімдерінің жобаларын дайындау. Комитет және оның аумақтық бөлімшелері қызметкерлерінің арасында сыбайлас жемқорлыққа қарсы іс-қимыл бойынша алдын алу іс-шараларын ұйымдастыру және өткізу. Сыбайлас жемқорлыққа, терроризмге және экстремизмге қарсы іс-қимыл мәселелері бойынша іс-шаралар жоспарларын, мемлекеттік бағдарламаларды іске асыру. Жеке және заңды тұлғалардың өтініштерін қарау. Басқарманың құзыреті шегінде қолданыстағы заңнамаға сәйкес өзге де функцияларды жүзеге асыру.</w:t>
            </w:r>
          </w:p>
        </w:tc>
      </w:tr>
    </w:tbl>
    <w:bookmarkStart w:name="z18" w:id="11"/>
    <w:p>
      <w:pPr>
        <w:spacing w:after="0"/>
        <w:ind w:left="0"/>
        <w:jc w:val="left"/>
      </w:pPr>
      <w:r>
        <w:rPr>
          <w:rFonts w:ascii="Times New Roman"/>
          <w:b/>
          <w:i w:val="false"/>
          <w:color w:val="000000"/>
        </w:rPr>
        <w:t xml:space="preserve"> 2. Кадр және ұйымдастыру-құқықтық жұмыс басқармасының бас сарапшысы, C-4 санаты (3 бірлік), № 02-2, 02-3, 02-4</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 білім: құқық (құқықтану, халықаралық құқық) және/немесе қоғамдық қауіпсіздік (құқық қорғау қызметі) және/немесе бизнес және басқару (мемлекеттік және жергілікті басқару) және/немесе тілдер және әдебиет (филология және/немесе аударма ісі) және/немесе тілдер және әдебиет бойынша мұғалімдерді даярлау (қазақ тілі және әдебиеті және/немесе шет тілі: екі шет тілі және/немесе қазақ тілінде оқытпайтын мектептердегі қазақ тілі мен әдебиеті)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2"/>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тестілеу бағдарламасында көзделген Қазақстан Республикасының заңнамасын білуі, мемлекеттік тілді және Қазақстан Республикасының заңнамасын, денсаулық сақтау саласындағы қатынастарды реттейтін нормативтік құқықтық актілерді білуі.</w:t>
            </w:r>
          </w:p>
          <w:bookmarkEnd w:id="12"/>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қойылатын үлгілік біліктілік талаптарына сәйкес.Компьютерде Microsoft Office бағдарламалар пакетімен, электрондық құжат айналымы жүйелерімен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Заңнамада белгіленген тәртіппен сотта, сондай-ақ өкілеттіктері шегінде басқа да органдар мен ұйымдарда Комитеттің мүдделерін білдіру. Құқықтық актілердің, шешімдердің және құқықтық сипаттағы басқа да құжаттардың Қазақстан Республикасының қолданыстағы заңнамасының талаптарына сәйкестігіне құқықтық сараптама жүргізу. Персоналды басқару стратегиясын әзірлеу және іске асыру. Кадрларға қажеттілікті талдау және жоспарлау. Кадрлық құрамды қалыптастыру және конкурстық іріктеуді ұйымдастыру. Кадрлармен қамтамасыз ету мониторингін жүргізу және кадрлық іс жүргізу. Кадрларды кәсіби бейімдеу және олардың кәсіби дамуын қамтамасыз ету үшін жағдай жасау бойынша қызметті үйлестіру және ұйымдастыру. Мемлекеттік қызметшілердің қызметіне бағалау жүргізуді ұйымдастыру, оларды аттестаттау рәсімдерінің сақталуын қамтамасыз ету. Құзыреті шегінде Комитеттің аумақтық бөлімшелерінің мамандарына әдістемелік және практикалық көмек көрсету. Құзыреті шегінде Министрлік, Комитет алқаларының талдамалық материалдары, анықтамалары, баяндамалары, шешімдерінің жобаларын дайындау. Комитетте редакциялау, тілдерді қолдану, дамыту және енгізу бойынша жұмысқа қатысу. Комитеттің орталық аппаратының, аумақтық бөлімшелерінің қызметкерлері арасында сыбайлас жемқорлыққа қарсы іс-қимыл бойынша профилактикалық іс-шараларды ұйымдастыру және өткізу. Сыбайлас жемқорлыққа, терроризмге және экстремизмге қарсы іс-қимыл мәселелері бойынша іс-шаралар жоспарларын, мемлекеттік бағдарламаларды іске асыру. Жеке және заңды тұлғалардың өтініштерін қарау. Құжаттарды уақтылы және сапалы дайындауды жүзеге асыру. Басқарманың құзыреті шегінде қолданыстағы заңнамаға сәйкес өзге де функцияларды жүзеге асыру.</w:t>
            </w:r>
          </w:p>
        </w:tc>
      </w:tr>
    </w:tbl>
    <w:bookmarkStart w:name="z20" w:id="13"/>
    <w:p>
      <w:pPr>
        <w:spacing w:after="0"/>
        <w:ind w:left="0"/>
        <w:jc w:val="left"/>
      </w:pPr>
      <w:r>
        <w:rPr>
          <w:rFonts w:ascii="Times New Roman"/>
          <w:b/>
          <w:i w:val="false"/>
          <w:color w:val="000000"/>
        </w:rPr>
        <w:t xml:space="preserve"> 3. Кадр және ұйымдастыру-құқықтық жұмыс басқармасының сарапшысы, C-5 санаты (1 бірлік), № 02-5</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 білім: құқық (құқықтану, халықаралық құқық) және/немесе қоғамдық қауіпсіздік (құқық қорғау қызметі) және/немесе бизнес және басқару (мемлекеттік және жергілікті басқару) және/немесе тілдер және әдебиет (филология және/немесе аударма ісі) және/немесе тілдер және әдебиет бойынша мұғалімдерді даярлау (қазақ тілі және әдебиеті және/немесе шет тілі: екі шет тілі және/немесе қазақ тілінде оқытпайтын мектептердегі қазақ тілі мен әдебиеті)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4"/>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тестілеу бағдарламасында көзделген Қазақстан Республикасының заңнамасын білуі, мемлекеттік тілді және Қазақстан Республикасының заңнамасын, денсаулық сақтау саласындағы қатынастарды реттейтін нормативтік құқықтық актілерді білуі.</w:t>
            </w:r>
          </w:p>
          <w:bookmarkEnd w:id="14"/>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қойылатын үлгілік біліктілік талаптарына сәйкес.Компьютерде Microsoft Office бағдарламалар пакетімен, электрондық құжат айналымы жүйелерімен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Заңнамада белгіленген тәртіппен сотта, сондай-ақ өкілеттіктері шегінде басқа да органдар мен ұйымдарда Комитеттің мүдделерін білдіру. Аумақтық бөлімшелер мен Комитеттің сот жұмысын, әкімшілік іс жүргізуін талдау және қорытындылау. Құқықтық актілердің, шешімдердің және құқықтық сипаттағы басқа да құжаттардың Қазақстан Республикасының қолданыстағы заңнамасының талаптарына сәйкестігіне құқықтық сараптама жүргізу. Персоналды басқару стратегиясын әзірлеу және іске асыру. Кадрларға қажеттілікті талдау және жоспарлау. Кадрлық құрамды қалыптастыру және конкурстық іріктеуді ұйымдастыру. Кадрлармен қамтамасыз етуге мониторинг жүргізу және кадрлық іс жүргізу. Кадрларды кәсіби бейімдеу және олардың кәсіби дамуын қамтамасыз ету үшін жағдай жасау бойынша қызметті үйлестіру және ұйымдастыру. Мемлекеттік қызметшілердің қызметіне бағалау жүргізуді ұйымдастыру, оларды аттестаттау рәсімдерінің сақталуын қамтамасыз ету. Құзыреті шегінде Комитеттің аумақтық бөлімшелерінің мамандарына әдістемелік және практикалық көмек көрсету. Құзыреті шегінде Министрлік, Комитет алқаларының талдамалық материалдары, анықтамалары, баяндамалары, шешімдерінің жобаларын дайындау. Комитетте редакциялау, тілдерді қолдану, дамыту және енгізу бойынша жұмысқа қатысу. Жеке және заңды тұлғалардың өтініштерін қарау. Құжаттарды уақтылы және сапалы дайындауды жүзеге асыру. Басқарманың құзыреті шегінде қолданыстағы заңнамаға сәйкес өзге де функцияларды жүзеге асыру.</w:t>
            </w:r>
          </w:p>
        </w:tc>
      </w:tr>
    </w:tbl>
    <w:bookmarkStart w:name="z22" w:id="15"/>
    <w:p>
      <w:pPr>
        <w:spacing w:after="0"/>
        <w:ind w:left="0"/>
        <w:jc w:val="left"/>
      </w:pPr>
      <w:r>
        <w:rPr>
          <w:rFonts w:ascii="Times New Roman"/>
          <w:b/>
          <w:i w:val="false"/>
          <w:color w:val="000000"/>
        </w:rPr>
        <w:t xml:space="preserve"> Қаржылық қамтамасыз ету және мемлекеттік сатып алулар басқармасы</w:t>
      </w:r>
    </w:p>
    <w:bookmarkEnd w:id="15"/>
    <w:bookmarkStart w:name="z23" w:id="16"/>
    <w:p>
      <w:pPr>
        <w:spacing w:after="0"/>
        <w:ind w:left="0"/>
        <w:jc w:val="left"/>
      </w:pPr>
      <w:r>
        <w:rPr>
          <w:rFonts w:ascii="Times New Roman"/>
          <w:b/>
          <w:i w:val="false"/>
          <w:color w:val="000000"/>
        </w:rPr>
        <w:t xml:space="preserve"> 4. Қаржылық қамтамасыз ету және мемлекеттік сатып алулар басқармасының басшысы, C-3 санаты (1 бірлік), № 03-1</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 білім: бизнес және басқару (қаржы және/немесе есеп және аудит және/немесе экономика және/немесе менеджмент) және/немесе математика және статистика (математика) және/немесе құқық (құқықтану)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7"/>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тестілеу бағдарламасында көзделген Қазақстан Республикасының заңнамасын білуі, мемлекеттік тілді және Қазақстан Республикасының заңнамасын, денсаулық сақтау саласындағы қатынастарды реттейтін нормативтік құқықтық актілерді білуі.</w:t>
            </w:r>
          </w:p>
          <w:bookmarkEnd w:id="17"/>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қойылатын үлгілік біліктілік талаптарына сәйкес.Компьютерде Microsoft Office бағдарламалар пакетімен, электрондық құжат айналымы жүйелерімен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жұмысына жалпы басшылық ету, ұйымдастыру және үйлестіру. Комитеттің және оның аумақтық бөлімшелерінің бюджеттік жоспарлауы мен бухгалтерлік есебін орталықтандырып жүргізу. Дебиторлық және кредиторлық берешек бойынша тоқсан сайынғы есептілікті қарау және жинақтау. Комитет және аумақтық бөлімшелер бойынша қаржылық есептілікті е-Қаржымині ақпараттық жүйесінде қабылдау, өңдеу және шоғырландыру. Комитеттің және оның аумақтық бөлімшелерінің активтерін есептен шығару жөніндегі материалдарды қарау, мемлекеттік мүлікті басқару мәселелері. Комитет пен оның аумақтық бөлімшелерінің мүлкін түгендеу, паспорттау және қайта бағалау бойынша жылдық есепті жасау және ведомстволық бағынысты мемлекеттік мекемелер мен кәсіпорындардың осы есепті ЕССО АЖ мемлекеттік тізіліміне ұсынуын мониторингілеу. Ведомстволық бағынысты ұйымдар бойынша бюджеттің атқарылуын мониторингілеу. Бюджеттік бағдарламалар бойынша жұмысты жүзеге асыру. Мемлекеттік сатып алуларды орталықтандырып жүргізу. Құзыреті шегінде Комитеттің құрылымдық және аумақтық бөлімшелерінің мамандарына әдістемелік және практикалық көмек көрсету. Құзыреті шегінде мемлекеттік органдармен және ұйымдармен өзара іс-қимыл жасау. Жеке және заңды тұлғалардың өтініштерін қарау. Құжаттарды уақтылы және сапалы дайындауды жүзеге асыру. Басқарманың құзыреті шегінде қолданыстағы заңнамаға сәйкес өзге де функцияларды жүзеге асыру.</w:t>
            </w:r>
          </w:p>
        </w:tc>
      </w:tr>
    </w:tbl>
    <w:bookmarkStart w:name="z25" w:id="18"/>
    <w:p>
      <w:pPr>
        <w:spacing w:after="0"/>
        <w:ind w:left="0"/>
        <w:jc w:val="left"/>
      </w:pPr>
      <w:r>
        <w:rPr>
          <w:rFonts w:ascii="Times New Roman"/>
          <w:b/>
          <w:i w:val="false"/>
          <w:color w:val="000000"/>
        </w:rPr>
        <w:t xml:space="preserve"> 5. Қаржылық қамтамасыз ету және мемлекеттік сатып алулар басқармасының бас сарапшысы, C-4 санаты (7 бірлік), №№ 03-2, 03-3, 03-4, 03-5, 03-6, 03-7, 03-8</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 білім: бизнес және басқару (қаржы және/немесе есеп және аудит және/немесе экономика және/немесе менеджмент) және/немесе математика және статистика (математика) және/немесе құқық (құқықтану)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9"/>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тестілеу бағдарламасында көзделген Қазақстан Республикасының заңнамасын білуі, мемлекеттік тілді және Қазақстан Республикасының заңнамасын, денсаулық сақтау саласындағы қатынастарды реттейтін нормативтік құқықтық актілерді білуі.</w:t>
            </w:r>
          </w:p>
          <w:bookmarkEnd w:id="19"/>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қойылатын үлгілік біліктілік талаптарына сәйкес.Компьютерде Microsoft Office бағдарламалар пакетімен, электрондық құжат айналымы жүйелерімен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Комитеттің және оның аумақтық бөлімшелерінің бюджеттік жоспарлауы мен бухгалтерлік есебін орталықтандырып жүргізу. Дебиторлық және кредиторлық берешек бойынша тоқсан сайынғы есептілікті қарау және жинақтау. Комитет және аумақтық бөлімшелер бойынша қаржылық есептілікті е-Қаржымині ақпараттық жүйесінде қабылдау, өңдеу және шоғырландыру. Комитеттің және оның аумақтық бөлімшелерінің активтерін есептен шығару жөніндегі материалдарды қарау, мемлекеттік мүлікті басқару мәселелері. Комитет пен оның аумақтық бөлімшелерінің мүлкін түгендеу, паспорттау және қайта бағалау бойынша жылдық есепті жасау және ведомстволық бағынысты мемлекеттік мекемелер мен кәсіпорындардың осы есепті ЕССО АЖ мемлекеттік тізіліміне ұсынуын мониторингілеу. Ведомстволық бағынысты ұйымдар бойынша бюджеттің атқарылуын мониторингілеу. Бюджеттік бағдарламалар бойынша жұмысты жүзеге асыру. Мемлекеттік сатып алуларды орталықтандырып жүргізу. Құзыреті шегінде Комитеттің құрылымдық және аумақтық бөлімшелерінің мамандарына әдістемелік және практикалық көмек көрсету. Құзыреті шегінде мемлекеттік органдармен және ұйымдармен өзара іс-қимыл жасау. Жеке және заңды тұлғалардың өтініштерін қарау. Құжаттарды уақтылы және сапалы дайындауды жүзеге асыру. Басқарманың құзыреті шегінде қолданыстағы заңнамаға сәйкес өзге де функцияларды жүзеге асыру.</w:t>
            </w:r>
          </w:p>
        </w:tc>
      </w:tr>
    </w:tbl>
    <w:bookmarkStart w:name="z27" w:id="20"/>
    <w:p>
      <w:pPr>
        <w:spacing w:after="0"/>
        <w:ind w:left="0"/>
        <w:jc w:val="left"/>
      </w:pPr>
      <w:r>
        <w:rPr>
          <w:rFonts w:ascii="Times New Roman"/>
          <w:b/>
          <w:i w:val="false"/>
          <w:color w:val="000000"/>
        </w:rPr>
        <w:t xml:space="preserve"> Медициналық қызметті жоспардан тыс бақылау басқармасы</w:t>
      </w:r>
    </w:p>
    <w:bookmarkEnd w:id="20"/>
    <w:bookmarkStart w:name="z28" w:id="21"/>
    <w:p>
      <w:pPr>
        <w:spacing w:after="0"/>
        <w:ind w:left="0"/>
        <w:jc w:val="left"/>
      </w:pPr>
      <w:r>
        <w:rPr>
          <w:rFonts w:ascii="Times New Roman"/>
          <w:b/>
          <w:i w:val="false"/>
          <w:color w:val="000000"/>
        </w:rPr>
        <w:t xml:space="preserve"> 6. Медициналық қызметті жоспардан тыс бақылау басқармасының басшысы, С-3 санаты (1 бірлік), № 04-1</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 білім: денсаулық сақтау (медицина) (қоғамдық денсаулық сақтау және/немесе жалпы медицина және/немесе стоматология және/немесе педиатрия)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22"/>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тестілеу бағдарламасында көзделген Қазақстан Республикасының заңнамасын білуі, мемлекеттік тілді және Қазақстан Республикасының заңнамасын, денсаулық сақтау саласындағы қатынастарды реттейтін нормативтік құқықтық актілерді білуі.</w:t>
            </w:r>
          </w:p>
          <w:bookmarkEnd w:id="22"/>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қойылатын үлгілік біліктілік талаптарына сәйкес.Компьютерде Microsoft Office бағдарламалар пакетімен, электрондық құжат айналымы жүйелерімен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қызметіне жалпы басшылықты жүзеге асыру және ұйымдастыру. Медициналық қызметтерді көрсету саласында мемлекеттік бақылауды жүзеге асыру бойынша мемлекеттік саясатты іске асыру. Құзыреті бойынша норма шығару қызметін жүзеге асыру. Жоспардан тыс тексерулер шеңберінде денсаулық сақтау субъектілерінің қызметіне, оның ішінде денсаулық сақтау саласындағы стандарттардың, медициналық қызметпен айналысу бойынша лицензиялау қағидаларының сақталуын бақылауды жүзеге асыру. Жоспардан тыс тексерулерге тәуелсіз сарапшыларды тартуды мониторингілеуді жүзеге асыру. Құзыреті шегінде Қазақстан Республикасының Әкімшілік құқық бұзушылық туралы Кодексінде белгіленген тәртіппен әкімшілік құқық бұзушылықтар туралы істерді қозғау, қарау. Жоспардан тыс тексерулер нәтижелеріне, сондай-ақ жоспардан тыс тексерулер нәтижелері бойынша құқық қорғау органдарына жіберілген материалдарға мониторинг жүргізуді және талдауды үйлестіру. Халық арасында және бұқаралық ақпарат құралдарында резонанс тудырған жағдайларға жедел ден қою. Ана мен бала өлімінің барлық жағдайларында медициналық көмек көрсету сапасын бақылауды жүзеге асыру. Ана мен бала өлімін төмендету бойынша шұғыл шаралар қабылдау жөніндегі республикалық штабтың отырыстарына ана мен бала өлімінің тексерілген жағдайларының нәтижелері бойынша материалдар дайындау. Көрсетілетін медициналық көмектің деңгейі мен сапасына қанағаттану дәрежесін айқындау жөніндегі жұмысты үйлестіру. Жеке және заңды тұлғалардың өтініштерін қарау. Басқарма қызметкерлерінің қызметін бақылауды жүзеге асыру, қызметкерлердің атқарушылық және еңбек тәртібін сақтауын қамтамасыз ету, мамандардың жұмысында практикалық және әдістемелік көмек көрсету. Басқарма қызметкерлерін көтермелеу және оларға тәртіптік жаза қолдану туралы ұсыныстар енгізу. Қазақстан Республикасының заңнамасына сәйкес өзге де міндеттерді орындау.</w:t>
            </w:r>
          </w:p>
        </w:tc>
      </w:tr>
    </w:tbl>
    <w:bookmarkStart w:name="z30" w:id="23"/>
    <w:p>
      <w:pPr>
        <w:spacing w:after="0"/>
        <w:ind w:left="0"/>
        <w:jc w:val="left"/>
      </w:pPr>
      <w:r>
        <w:rPr>
          <w:rFonts w:ascii="Times New Roman"/>
          <w:b/>
          <w:i w:val="false"/>
          <w:color w:val="000000"/>
        </w:rPr>
        <w:t xml:space="preserve"> 7. Медициналық қызметті жоспардан тыс бақылау басқармасының бас сарапшысы, C-4 санаты (6 бірлік), №№ 04-2, 04-3, 04-4, 04-5, 04-6, 04-7</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 білім: денсаулық сақтау (медицина) (қоғамдық денсаулық сақтау және/немесе жалпы медицина және/немесе стоматология және/немесе педиатрия)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4"/>
          <w:p>
            <w:pPr>
              <w:spacing w:after="20"/>
              <w:ind w:left="20"/>
              <w:jc w:val="both"/>
            </w:pPr>
            <w:r>
              <w:rPr>
                <w:rFonts w:ascii="Times New Roman"/>
                <w:b w:val="false"/>
                <w:i w:val="false"/>
                <w:color w:val="000000"/>
                <w:sz w:val="20"/>
              </w:rPr>
              <w:t>
"Б" корпусының мемлекеттік әкімшілік лауазымдарына орналасуға кандидаттардың мемлекеттік тілді және Мемлекеттік қызмет істері жөніндегі уәкілетті органның бұйрығымен бекітілген Қазақстан Республикасының заңнамасын, мемлекеттік тілді және Қазақстан Республикасының заңнамасын, денсаулық сақтау саласындағы қатынастарды реттейтін нормативтік құқықтық актілерді білуі.</w:t>
            </w:r>
          </w:p>
          <w:bookmarkEnd w:id="24"/>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қойылатын үлгілік біліктілік талаптарына сәйкес.Компьютерде Microsoft Office бағдарламалар пакетімен, электрондық құжат айналымы жүйелерімен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қызметтер көрсету саласында мемлекеттік бақылауды жүзеге асыру бойынша мемлекеттік саясатты іске асыру. Құзыреті бойынша норма шығару қызметін жүзеге асыру. Жоспардан тыс тексерулер шеңберінде денсаулық сақтау субъектілерінің қызметіне, оның ішінде денсаулық сақтау саласындағы стандарттардың, медициналық қызметпен айналысу бойынша лицензиялау қағидаларының сақталуын бақылауды жүзеге асыру. Жоспардан тыс тексерулерге тәуелсіз сарапшыларды тартуға мониторингті жүзеге асыру. Құзыреті шегінде Қазақстан Республикасының Әкімшілік құқық бұзушылық туралы </w:t>
            </w:r>
            <w:r>
              <w:rPr>
                <w:rFonts w:ascii="Times New Roman"/>
                <w:b w:val="false"/>
                <w:i w:val="false"/>
                <w:color w:val="000000"/>
                <w:sz w:val="20"/>
              </w:rPr>
              <w:t>Кодексінде</w:t>
            </w:r>
            <w:r>
              <w:rPr>
                <w:rFonts w:ascii="Times New Roman"/>
                <w:b w:val="false"/>
                <w:i w:val="false"/>
                <w:color w:val="000000"/>
                <w:sz w:val="20"/>
              </w:rPr>
              <w:t xml:space="preserve"> белгіленген тәртіппен әкімшілік құқық бұзушылықтар туралы істерді қозғау, қарау. Жоспардан тыс тексерулер нәтижелеріне, сондай-ақ жоспардан тыс тексерулер нәтижелері бойынша құқық қорғау органдарына жіберілген материалдарға мониторинг жүргізуді және талдауды үйлестіру. Халық арасында және бұқаралық ақпарат құралдарында резонанс тудырған жағдайларға жедел ден қою. Ана мен бала өлімінің барлық жағдайларында медициналық көмек көрсету сапасын бақылауды жүзеге асыру. Ана мен бала өлімін төмендету бойынша шұғыл шаралар қабылдау жөніндегі республикалық штабтың отырыстарына ана мен бала өлімінің тексерілген жағдайларының нәтижелері бойынша материалдар дайындау. Көрсетілетін медициналық көмектің деңгейі мен сапасына қанағаттану дәрежесін айқындау жөніндегі жұмысты үйлестіру. Жеке және заңды тұлғалардың өтініштерін қарау. Қазақстан Республикасының заңнамасына сәйкес өзге де міндеттерді орындау.</w:t>
            </w:r>
          </w:p>
        </w:tc>
      </w:tr>
    </w:tbl>
    <w:bookmarkStart w:name="z32" w:id="25"/>
    <w:p>
      <w:pPr>
        <w:spacing w:after="0"/>
        <w:ind w:left="0"/>
        <w:jc w:val="left"/>
      </w:pPr>
      <w:r>
        <w:rPr>
          <w:rFonts w:ascii="Times New Roman"/>
          <w:b/>
          <w:i w:val="false"/>
          <w:color w:val="000000"/>
        </w:rPr>
        <w:t xml:space="preserve"> Медициналық қызметті профилактикалық бақылау басқармасы</w:t>
      </w:r>
    </w:p>
    <w:bookmarkEnd w:id="25"/>
    <w:bookmarkStart w:name="z33" w:id="26"/>
    <w:p>
      <w:pPr>
        <w:spacing w:after="0"/>
        <w:ind w:left="0"/>
        <w:jc w:val="left"/>
      </w:pPr>
      <w:r>
        <w:rPr>
          <w:rFonts w:ascii="Times New Roman"/>
          <w:b/>
          <w:i w:val="false"/>
          <w:color w:val="000000"/>
        </w:rPr>
        <w:t xml:space="preserve"> 8. Медициналық қызметті профилактикалық бақылау басқармасының басшысы, C-3 санаты (1 бірлік), № 05-1</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 білім: денсаулық сақтау (медицина) (қоғамдық денсаулық сақтау және/немесе жалпы медицина және/немесе стоматология және/немесе педиатрия)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7"/>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тестілеу бағдарламасында көзделген Қазақстан Республикасының заңнамасын білуі, мемлекеттік тілді және Қазақстан Республикасының заңнамасын, денсаулық сақтау саласындағы қатынастарды реттейтін нормативтік құқықтық актілерді білуі.</w:t>
            </w:r>
          </w:p>
          <w:bookmarkEnd w:id="27"/>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қойылатын үлгілік біліктілік талаптарына сәйкес.Компьютерде Microsoft Office бағдарламалар пакетімен, электрондық құжат айналымы жүйелерімен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Басқарма қызметіне жалпы басшылықты жүзеге асыру және ұйымдастыру. Құзыреті бойынша норма шығару қызметін жүзеге асыру. Профилактикалық бақылау бойынша тексерулерге тәуелсіз сарапшыларды тартуға мониторингті жүзеге асыру. Аумақтық бөлімшелер мен бейінді қызметтердің қызметі туралы есептік деректерді жинау мен талдауды, сондай-ақ денсаулық сақтау субъектісіне барып және бармай профилактикалық бақылау бойынша тексерулерді үйлестіру. Құзыреті шегінде профилактикалық бақылауды және нұсқамалардың орындалуын тексеру нәтижелерін мониторингілеуді жүзеге асыру. Денсаулық сақтау субъектісі мамандарының жоғары технологиялық медициналық қызметтер көрсетуге қойылатын талаптарға сәйкестігін айқындау жөніндегі іс-шараларды жүргізуді үйлестіру. Қазақстан Республикасындағы медициналық ұйымдардың, өңірлердің және ғылыми-зерттей институттары/ұлттық орталықтарының қызметін рейтингтік бағалау бойынша жұмыс жүргізу. Құзыреті бойынша жеке және заңды тұлғалардың өтініштерін қарау. Басқарма қызметкерлерінің қызметін бақылауды жүзеге асыру, қызметкерлердің атқарушылық және еңбек тәртібін сақтауын қамтамасыз ету, мамандардың жұмысында практикалық және әдістемелік көмек көрсету. Басқарма қызметкерлерін көтермелеу және тәртіптік жаза қолдану туралы ұсыныстар енгізу. Қазақстан Республикасының заңнамасына сәйкес өзге де міндеттерді орындау. </w:t>
            </w:r>
          </w:p>
        </w:tc>
      </w:tr>
    </w:tbl>
    <w:bookmarkStart w:name="z35" w:id="28"/>
    <w:p>
      <w:pPr>
        <w:spacing w:after="0"/>
        <w:ind w:left="0"/>
        <w:jc w:val="left"/>
      </w:pPr>
      <w:r>
        <w:rPr>
          <w:rFonts w:ascii="Times New Roman"/>
          <w:b/>
          <w:i w:val="false"/>
          <w:color w:val="000000"/>
        </w:rPr>
        <w:t xml:space="preserve"> 9. Медициналық қызметті профилактикалық бақылау басқармасының бас сарапшысы, C4 санаты (5 бірлік), №№ 05-2, 05-3, 05-4, 05-5, 05-6</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 білім: денсаулық сақтау (медицина) (қоғамдық денсаулық сақтау және/немесе жалпы медицина және/немесе стоматология және/немесе педиатрия)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9"/>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тестілеу бағдарламасында көзделген Қазақстан Республикасының заңнамасын білуі, мемлекеттік тілді және Қазақстан Республикасының заңнамасын, денсаулық сақтау саласындағы қатынастарды реттейтін нормативтік құқықтық актілерді білуі.</w:t>
            </w:r>
          </w:p>
          <w:bookmarkEnd w:id="29"/>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қойылатын үлгілік біліктілік талаптарына сәйкес.Компьютерде Microsoft Office бағдарламалар пакетімен, электрондық құжат айналымы жүйелерімен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бойынша норма шығару қызметін жүзеге асыру. Профилактикалық бақылау бойынша тексерулерге тәуелсіз сарапшыларды тартуға мониторингті жүзеге асыру. Аумақтық бөлімшелер мен бейінді қызметтердің қызметі туралы есептік деректерді жинау мен талдауды, сондай-ақ денсаулық сақтау субъектісіне барып және бармай профилактикалық бақылау бойынша тексерулерді үйлестіру. Құзыреті шегінде профилактикалық бақылауды және нұсқамалардың орындалуын тексеру нәтижелерін талдауды және мониторингілеуді жүзеге асыру. Денсаулық сақтау субъектісі мамандарының жоғары технологиялық медициналық қызметтер көрсетуге қойылатын талаптарға сәйкестігін айқындау жөніндегі іс-шараларды жүргізуді үйлестіру. Қазақстан Республикасындағы медициналық ұйымдардың, өңірлердің және ғылыми-зерттей институттары/ұлттық орталықтарының қызметін рейтингтік бағалау бойынша жұмыс жүргізу. Құзыреті бойынша жеке және заңды тұлғалардың өтініштерін қарау. Қазақстан Республикасының заңнамасына сәйкес өзге де міндеттерді орындау.</w:t>
            </w:r>
          </w:p>
        </w:tc>
      </w:tr>
    </w:tbl>
    <w:bookmarkStart w:name="z37" w:id="30"/>
    <w:p>
      <w:pPr>
        <w:spacing w:after="0"/>
        <w:ind w:left="0"/>
        <w:jc w:val="left"/>
      </w:pPr>
      <w:r>
        <w:rPr>
          <w:rFonts w:ascii="Times New Roman"/>
          <w:b/>
          <w:i w:val="false"/>
          <w:color w:val="000000"/>
        </w:rPr>
        <w:t xml:space="preserve"> Медициналық қызметті сертификаттау және лицензиялау басқармасы</w:t>
      </w:r>
    </w:p>
    <w:bookmarkEnd w:id="30"/>
    <w:bookmarkStart w:name="z38" w:id="31"/>
    <w:p>
      <w:pPr>
        <w:spacing w:after="0"/>
        <w:ind w:left="0"/>
        <w:jc w:val="left"/>
      </w:pPr>
      <w:r>
        <w:rPr>
          <w:rFonts w:ascii="Times New Roman"/>
          <w:b/>
          <w:i w:val="false"/>
          <w:color w:val="000000"/>
        </w:rPr>
        <w:t xml:space="preserve"> 10. Медициналық қызметті сертификаттау және лицензиялау басқармасының басшысы, C-3 санаты (1 бірлік), № 06-1</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немесе жоғары оқу орнынан кейінгі білім: денсаулық сақтау (медицина) (қоғамдық денсаулық сақтау және/немесе жалпы медицина және/немесе стоматология және/немесе педиатрия) және/немесе құқық (құқықтану) және/немесе жаратылыстану (химия) пәндері бойынша мұғалімдерді даярлау,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32"/>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тестілеу бағдарламасында көзделген Қазақстан Республикасының заңнамасын білуі, мемлекеттік тілді және Қазақстан Республикасының заңнамасын, денсаулық сақтау саласындағы қатынастарды реттейтін нормативтік құқықтық актілерді білуі.</w:t>
            </w:r>
          </w:p>
          <w:bookmarkEnd w:id="32"/>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қойылатын үлгілік біліктілік талаптарына сәйкес.Компьютерде Microsoft Office бағдарламалар пакетімен, электрондық құжат айналымы жүйелерімен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Басқарманың қызметіне, сондай-ақ көрсетілетін медициналық қызметтердің сапасы саласында мемлекеттік қызметтер көрсету мәселелері бойынша аумақтық бөлімшелердің қызметіне басшылық ету және ұйымдастыру. Мемлекеттік қызметтерді уақтылы және сапалы көрсету. Денсаулық сақтау саласында мемлекеттік саясатты іске асыру. Құзыреті шегінде заңнамалық және өзге де нормативтік құқықтық актілерді әзірлеуге қатысу. Құзыреті шегінде жеке және заңды тұлғалардың өтініштерін қарау. Басқарма қызметкерлерінің қызметін бақылауды жүзеге асыру, қызметкерлердің атқарушылық және еңбек тәртібін сақтауын қамтамасыз ету, мамандардың жұмысына практикалық және әдістемелік көмек көрсету. Басқарма қызметкерлерін көтермелеу және тәртіптік жаза қолдану, сондай-ақ оларды ауыстыру туралы ұсыныстар енгізу. Қазақстан Республикасының заңнамасына сәйкес өзге де міндеттерді орындау.</w:t>
            </w:r>
          </w:p>
        </w:tc>
      </w:tr>
    </w:tbl>
    <w:bookmarkStart w:name="z40" w:id="33"/>
    <w:p>
      <w:pPr>
        <w:spacing w:after="0"/>
        <w:ind w:left="0"/>
        <w:jc w:val="left"/>
      </w:pPr>
      <w:r>
        <w:rPr>
          <w:rFonts w:ascii="Times New Roman"/>
          <w:b/>
          <w:i w:val="false"/>
          <w:color w:val="000000"/>
        </w:rPr>
        <w:t xml:space="preserve"> 11. Медициналық қызметті сертификаттау және лицензиялау басқармасының бас сарапшысы, C-4 санаты (4 бірлік), №№ 06-2, 06-3, 06-4, 06-5</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 білім: денсаулық сақтау (медицина) (қоғамдық денсаулық сақтау және/немесе жалпы медицина және/немесе стоматология және/немесе педиатрия) және/немесе құқық (құқықтану) және/немесе жаратылыстану (химия) пәндері бойынша мұғалімдерді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4"/>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тестілеу бағдарламасында көзделген Қазақстан Республикасының заңнамасын білуі, мемлекеттік тілді және Қазақстан Республикасының заңнамасын, денсаулық сақтау саласындағы қатынастарды реттейтін нормативтік құқықтық актілерді білуі.</w:t>
            </w:r>
          </w:p>
          <w:bookmarkEnd w:id="34"/>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қойылатын үлгілік біліктілік талаптарына сәйкес.Компьютерде Microsoft Office бағдарламалар пакетімен, электрондық құжат айналымы жүйелерімен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медициналық қызметтердің сапасы саласында мемлекеттік қызметтер көрсету мәселелері бойынша аумақтық бөлімшелердің қызметін бағыттау. Мемлекеттік қызметтерді уақтылы және сапалы көрсету. Денсаулық сақтау саласында мемлекеттік саясатты іске асыру. Құзыреті шегінде заңнамалық және өзге де нормативтік құқықтық актілерді әзірлеуге қатысу. Құзыреті шегінде жеке және заңды тұлғалардың өтініштерін қарау. Басқарма қызметкерлерінің қызметін бақылауды жүзеге асыру, қызметкерлердің атқарушылық және еңбек тәртібін сақтауын қамтамасыз ету, мамандардың жұмысына практикалық және әдістемелік көмек көрсету. Басқарма қызметкерлерін көтермелеу және тәртіптік жаза қолдану, сондай-ақ оларды ауыстыру туралы ұсыныстар енгізу. Қазақстан Республикасының заңнамасына сәйкес өзге де міндеттерді орындау.</w:t>
            </w:r>
          </w:p>
        </w:tc>
      </w:tr>
    </w:tbl>
    <w:bookmarkStart w:name="z42" w:id="35"/>
    <w:p>
      <w:pPr>
        <w:spacing w:after="0"/>
        <w:ind w:left="0"/>
        <w:jc w:val="left"/>
      </w:pPr>
      <w:r>
        <w:rPr>
          <w:rFonts w:ascii="Times New Roman"/>
          <w:b/>
          <w:i w:val="false"/>
          <w:color w:val="000000"/>
        </w:rPr>
        <w:t xml:space="preserve"> Медициналық көрсетілетін қызмет саласындағы тәуекелдерді бағалау басқармасы</w:t>
      </w:r>
    </w:p>
    <w:bookmarkEnd w:id="35"/>
    <w:bookmarkStart w:name="z43" w:id="36"/>
    <w:p>
      <w:pPr>
        <w:spacing w:after="0"/>
        <w:ind w:left="0"/>
        <w:jc w:val="left"/>
      </w:pPr>
      <w:r>
        <w:rPr>
          <w:rFonts w:ascii="Times New Roman"/>
          <w:b/>
          <w:i w:val="false"/>
          <w:color w:val="000000"/>
        </w:rPr>
        <w:t xml:space="preserve"> 12. Медициналық көрсетілетін қызметтер саласындағы тәуекелдерді бағалау басқармасының басшысы, C3 санаты (1 бірлік), № 07-1</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 білім: денсаулық сақтау (медицина) (қоғамдық денсаулық сақтау және/немесе жалпы медицина және/немесе стоматология және/немесе педиатрия) және/немесе құқық (құқықтану)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7"/>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тестілеу бағдарламасында көзделген Қазақстан Республикасының заңнамасын білуі, мемлекеттік тілді және Қазақстан Республикасының заңнамасын, денсаулық сақтау саласындағы қатынастарды реттейтін нормативтік құқықтық актілерді білуі.</w:t>
            </w:r>
          </w:p>
          <w:bookmarkEnd w:id="37"/>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қойылатын үлгілік біліктілік талаптарына сәйкес.Компьютерде Microsoft Office бағдарламалар пакетімен, электрондық құжат айналымы жүйелерімен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Басқарма қызметіне жалпы басшылықты жүзеге асыру және ұйымдастыру. Медициналық қызметтер көрсету саласында мемлекеттік бақылауды жүзеге асыру бойынша мемлекеттік саясатты іске асыру. Медициналық қызметтер көрсету сапасы саласында норма шығармашылық қызметті жүзеге асыру. Қазақстан Республикасының Кәсіпкерлік кодексіне сәйкес тәуекелдерді бағалау жүйесі негізінде тексеру парақтарын, тәуекел дәрежесін бағалау өлшемшарттарын және бақылау субъектісіне (объектісіне) барып профилактикалық бақылау жүргізудің жартыжылдық тізімдерін әзірлеу. Тәуелсіз сараптаманы дамыту бойынша жұмысты жоспарлау және ұйымдастыру, медициналық ұйымдарда құпия аудитті енгізу, пациенттерді қолдау және ішкі бақылау қызметтері мен Call-орталықтардың жұмысын үйлестіру. Медициналық инциденттерді (қателерді) есепке алу және талдау жүйесін енгізу бойынша жұмысты ұйымдастыру. Денсаулық сақтау саласындағы мамандардың кәсіптік құзыреттілігін аттестаттауды ұйымдастыру және өткізу. Салалық бағдарламалардың іске асырылуын мониторингілеу бойынша іс-шараларды, пациент құқықтары мәселелері бойынша халық арасында түсіндіру жұмыстарын ұйымдастыру. Жетекшілік ететін мәселелер бойынша қоғамдық бірлестіктермен өзара іс-қимылды жүзеге асыру. Құзыреті шегінде жеке және заңды тұлғалардың өтініштерін қарау. Басқарма қызметкерлерінің қызметін бақылауды жүзеге асыру, қызметкерлердің атқарушылық және еңбек тәртібін сақтауын қамтамасыз ету, мамандардың жұмысында практикалық және әдістемелік көмек көрсету. Басқарма қызметкерлерін көтермелеу және тәртіптік жаза қолдану туралы ұсыныстар енгізу. Қазақстан Республикасының заңнамасына сәйкес өзге де міндеттерді орындау. </w:t>
            </w:r>
          </w:p>
        </w:tc>
      </w:tr>
    </w:tbl>
    <w:bookmarkStart w:name="z45" w:id="38"/>
    <w:p>
      <w:pPr>
        <w:spacing w:after="0"/>
        <w:ind w:left="0"/>
        <w:jc w:val="left"/>
      </w:pPr>
      <w:r>
        <w:rPr>
          <w:rFonts w:ascii="Times New Roman"/>
          <w:b/>
          <w:i w:val="false"/>
          <w:color w:val="000000"/>
        </w:rPr>
        <w:t xml:space="preserve"> 13. Медициналық көрсетілетін қызметтер саласындағы тәуекелдерді бағалау басқармасының бас сарапшысы, C-4 санаты (3 бірлік), №№ 07-2, 07-3, 07-4</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 білім: денсаулық сақтау (медицина) (қоғамдық денсаулық сақтау және/немесе жалпы медицина және/немесе стоматология және/немесе педиатрия) және/немесе құқық (құқықтану)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9"/>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тестілеу бағдарламасында көзделген Қазақстан Республикасының заңнамасын білуі, мемлекеттік тілді және Қазақстан Республикасының заңнамасын, денсаулық сақтау саласындағы қатынастарды реттейтін нормативтік құқықтық актілерді білуі.</w:t>
            </w:r>
          </w:p>
          <w:bookmarkEnd w:id="39"/>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қойылатын үлгілік біліктілік талаптарына сәйкес.Компьютерде Microsoft Office бағдарламалар пакетімен, электрондық құжат айналымы жүйелерімен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қызметтер көрсету саласында мемлекеттік бақылауды жүзеге асыру бойынша мемлекеттік саясатты іске асыру. Медициналық қызметтер көрсету сапасы саласында норма шығару қызметін жүзеге асыру. Қазақстан Республикасының Кәсіпкерлік кодексіне сәйкес тәуекелдерді бағалау жүйесі негізінде тексеру парақтарын, тәуекел дәрежесін бағалау өлшемшарттарын және бақылау субъектісіне (объектісіне) барып профилактикалық бақылау жүргізудің жартыжылдық тізімдерін әзірлеу. Тәуелсіз сараптаманы дамыту бойынша жұмысты жоспарлау және ұйымдастыру, медициналық ұйымдарда құпия аудитті енгізу, пациенттерді қолдау және ішкі бақылау қызметтері мен Call-орталықтардың жұмысын үйлестіру. Медициналық инциденттерді (қателерді) есепке алу және талдау жүйесін енгізу бойынша жұмысты ұйымдастыру. Денсаулық сақтау саласындағы мамандардың кәсіптік құзыреттілігін аттестаттауды ұйымдастыру және өткізу. Салалық бағдарламалардың іске асырылуын мониторингілеу бойынша іс-шараларды, пациент құқықтары мәселелері бойынша халық арасында түсіндіру жұмыстарын ұйымдастыру. Жетекшілік ететін мәселелер бойынша қоғамдық бірлестіктермен өзара іс-қимылды жүзеге асыру. Құзыреті шегінде жеке және заңды тұлғалардың өтініштерін қарау. Қазақстан Республикасының заңнамасына сәйкес өзге де міндеттерді орындау.</w:t>
            </w:r>
          </w:p>
        </w:tc>
      </w:tr>
    </w:tbl>
    <w:bookmarkStart w:name="z47" w:id="40"/>
    <w:p>
      <w:pPr>
        <w:spacing w:after="0"/>
        <w:ind w:left="0"/>
        <w:jc w:val="left"/>
      </w:pPr>
      <w:r>
        <w:rPr>
          <w:rFonts w:ascii="Times New Roman"/>
          <w:b/>
          <w:i w:val="false"/>
          <w:color w:val="000000"/>
        </w:rPr>
        <w:t xml:space="preserve"> Фармацевтикалық қызметті бақылау басқармасы</w:t>
      </w:r>
    </w:p>
    <w:bookmarkEnd w:id="40"/>
    <w:bookmarkStart w:name="z48" w:id="41"/>
    <w:p>
      <w:pPr>
        <w:spacing w:after="0"/>
        <w:ind w:left="0"/>
        <w:jc w:val="left"/>
      </w:pPr>
      <w:r>
        <w:rPr>
          <w:rFonts w:ascii="Times New Roman"/>
          <w:b/>
          <w:i w:val="false"/>
          <w:color w:val="000000"/>
        </w:rPr>
        <w:t xml:space="preserve"> 14. Фармацевтикалық қызметті бақылау басқармасының басшысы, C-3 санаты (1 бірлік), № 08-1</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 білім: денсаулық сақтау (медицина) (фармация және/немесе қоғамдық денсаулық сақтау) және/немесе өндірістік және өңдеу салалары (фармацевтикалық өндіріс технологиясы) және/немесе құқық (құқықтану)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42"/>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тестілеу бағдарламасында көзделген Қазақстан Республикасының заңнамасын білуі, мемлекеттік тілді және Қазақстан Республикасының заңнамасын, денсаулық сақтау саласындағы қатынастарды реттейтін нормативтік құқықтық актілерді білуі.</w:t>
            </w:r>
          </w:p>
          <w:bookmarkEnd w:id="42"/>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қойылатын үлгілік біліктілік талаптарына сәйкес.Компьютерде Microsoft Office бағдарламалар пакетімен, электрондық құжат айналымы жүйелерімен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Басқарма қызметіне басшылық ету және ұйымдастыру. Денсаулық сақтау субъектілерінің қызметін мемлекеттік бақылауды, фармацевтикалық қызметпен айналысу бойынша лицензиялау қағидаларын, сондай-ақ денсаулық сақтау саласындағы хабарлама тәртібін жүзеге асыру. Дәрілік заттар мен медициналық бұйымдардың айналысы саласында, сондай-ақ денсаулық сақтау саласындағы есірткі құралдарының, психотроптық заттар мен прекурсорлардың айналымын, құрамында этил спирті бар дәрілік заттардың айналымын мемлекеттік бақылауды жүзеге асыру. Қазақстан Республикасының Әкімшілік құқық бұзушылық туралы </w:t>
            </w:r>
            <w:r>
              <w:rPr>
                <w:rFonts w:ascii="Times New Roman"/>
                <w:b w:val="false"/>
                <w:i w:val="false"/>
                <w:color w:val="000000"/>
                <w:sz w:val="20"/>
              </w:rPr>
              <w:t>Кодексінде</w:t>
            </w:r>
            <w:r>
              <w:rPr>
                <w:rFonts w:ascii="Times New Roman"/>
                <w:b w:val="false"/>
                <w:i w:val="false"/>
                <w:color w:val="000000"/>
                <w:sz w:val="20"/>
              </w:rPr>
              <w:t xml:space="preserve"> белгіленген тәртіппен әкімшілік құқық бұзушылықтар туралы істерді қозғау, қарау. Дәрілік заттар мен медициналық бұйымдардың айналысы саласын реттейтін нормативтік құқықтық актілерді әзірлеу. Дәрілік заттар мен медициналық бұйымдардың айналысы саласындағы тексерулерді жоспарлау және жүргізу. Жалған дәрілік заттарды сатудың жолын кесу бойынша жұмысты ұйымдастыру. Басқарма қызметкерлерінің қызметін бақылауды жүзеге асыру, қызметкерлердің атқарушылық және еңбек тәртібін сақтауын қамтамасыз ету, оларға практикалық және әдістемелік көмек көрсету. Басқарма қызметкерлерін көтермелеу және тәртіптік жаза қолдану туралы ұсыныстар енгізу. Қазақстан Республикасының заңнамасына сәйкес өзге де міндеттерді орындау.</w:t>
            </w:r>
          </w:p>
        </w:tc>
      </w:tr>
    </w:tbl>
    <w:bookmarkStart w:name="z50" w:id="43"/>
    <w:p>
      <w:pPr>
        <w:spacing w:after="0"/>
        <w:ind w:left="0"/>
        <w:jc w:val="left"/>
      </w:pPr>
      <w:r>
        <w:rPr>
          <w:rFonts w:ascii="Times New Roman"/>
          <w:b/>
          <w:i w:val="false"/>
          <w:color w:val="000000"/>
        </w:rPr>
        <w:t xml:space="preserve"> 15. Фармацевтикалық қызметті бақылау басқармасының бас сарапшысы, C-4 санаты (3 бірлік), № № 08-2, 08-3, 08-4</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 білім: денсаулық сақтау (медицина) (фармация және/немесе қоғамдық денсаулық сақтау) және/немесе өндірістік және өңдеу салалары (фармацевтикалық өндіріс технологиясы) және/немесе құқық (құқықтану)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44"/>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тестілеу бағдарламасында көзделген Қазақстан Республикасының заңнамасын білуі, мемлекеттік тілді және Қазақстан Республикасының заңнамасын, денсаулық сақтау саласындағы қатынастарды реттейтін нормативтік құқықтық актілерді білуі.</w:t>
            </w:r>
          </w:p>
          <w:bookmarkEnd w:id="44"/>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қойылатын үлгілік біліктілік талаптарына сәйкес.Компьютерде Microsoft Office бағдарламалар пакетімен, электрондық құжат айналымы жүйелерімен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қызметін мемлекеттік бақылауды, фармацевтикалық қызметпен айналысу бойынша лицензиялау қағидаларын, сондай-ақ денсаулық сақтау саласындағы хабарлама тәртібін жүзеге асыру. Дәрілік заттар мен медициналық бұйымдардың айналысы саласында, сондай-ақ денсаулық сақтау саласындағы есірткі құралдарының, психотроптық заттар мен прекурсорлардың айналымын, құрамында этил спирті бар дәрілік заттардың айналымын мемлекеттік бақылауды жүзеге асыру. Қазақстан Республикасының Әкімшілік құқық бұзушылық туралы Кодексінде белгіленген тәртіппен әкімшілік құқық бұзушылықтар туралы істерді қозғау, қарау. Дәрілік заттар мен медициналық бұйымдардың айналысы саласын реттейтін нормативтік құқықтық актілерді әзірлеу. Дәрілік заттар мен медициналық бұйымдардың айналысы саласындағы тексерулерді жоспарлау және жүргізу. Жалған дәрілік заттарды сатудың жолын кесу бойынша жұмысты ұйымдастыру. Қазақстан Республикасының заңнамасына сәйкес өзге де міндеттерді орындау.</w:t>
            </w:r>
          </w:p>
        </w:tc>
      </w:tr>
    </w:tbl>
    <w:bookmarkStart w:name="z52" w:id="45"/>
    <w:p>
      <w:pPr>
        <w:spacing w:after="0"/>
        <w:ind w:left="0"/>
        <w:jc w:val="left"/>
      </w:pPr>
      <w:r>
        <w:rPr>
          <w:rFonts w:ascii="Times New Roman"/>
          <w:b/>
          <w:i w:val="false"/>
          <w:color w:val="000000"/>
        </w:rPr>
        <w:t xml:space="preserve"> 16. Фармацевтикалық қызметті бақылау басқармасының сарапшысы, C-5 санаты (1 бірлік), № 08-5</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 білім: денсаулық сақтау (медицина) (фармация және/немесе қоғамдық денсаулық сақтау және/немесе жалпы медицина) және/немесе инженерия және инженерлік іс (органикалық заттардың химиялық технологиясы) және/немесе өндірістік және өңдеу салалары (фармацевтикалық өндіріс технологиясы) және/немесе биологиялық және сабақтас ғылымдар (биотехнология) және/немесе құқық (құқықтану)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6"/>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тестілеу бағдарламасында көзделген Қазақстан Республикасының заңнамасын білуі, мемлекеттік тілді және Қазақстан Республикасының заңнамасын, денсаулық сақтау саласындағы қатынастарды реттейтін нормативтік құқықтық актілерді білуі.</w:t>
            </w:r>
          </w:p>
          <w:bookmarkEnd w:id="46"/>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қойылатын үлгілік біліктілік талаптарына сәйкес.Компьютерде Microsoft Office бағдарламалар пакетімен, электрондық құжат айналымы жүйелерімен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қызметін мемлекеттік бақылауды, фармацевтикалық қызметпен айналысу бойынша лицензиялау қағидаларын, сондай-ақ денсаулық сақтау саласындағы хабарлама тәртібін жүзеге асыру. Дәрілік заттар мен медициналық бұйымдардың айналысы саласында, сондай-ақ денсаулық сақтау саласындағы есірткі құралдарының, психотроптық заттар мен прекурсорлардың айналымын, құрамында этил спирті бар дәрілік заттардың айналымын мемлекеттік бақылауды жүзеге асыру. Қазақстан Республикасының Әкімшілік құқық бұзушылық туралы Кодексінде белгіленген тәртіппен әкімшілік құқық бұзушылықтар туралы істерді қозғау, қарау. Дәрілік заттар мен медициналық бұйымдардың айналысы саласын реттейтін нормативтік құқықтық актілерді әзірлеу. Дәрілік заттар мен медициналық бұйымдардың айналысы саласындағы тексерулерді жоспарлау және жүргізу. Жалған дәрілік заттарды сатудың жолын кесу бойынша жұмысты ұйымдастыру. Қазақстан Республикасының заңнамасына сәйкес өзге де міндеттерді орындау.</w:t>
            </w:r>
          </w:p>
        </w:tc>
      </w:tr>
    </w:tbl>
    <w:bookmarkStart w:name="z54" w:id="47"/>
    <w:p>
      <w:pPr>
        <w:spacing w:after="0"/>
        <w:ind w:left="0"/>
        <w:jc w:val="left"/>
      </w:pPr>
      <w:r>
        <w:rPr>
          <w:rFonts w:ascii="Times New Roman"/>
          <w:b/>
          <w:i w:val="false"/>
          <w:color w:val="000000"/>
        </w:rPr>
        <w:t xml:space="preserve"> Фармацевтикалық инспекторат және интеграциялау басқармасы</w:t>
      </w:r>
    </w:p>
    <w:bookmarkEnd w:id="47"/>
    <w:bookmarkStart w:name="z55" w:id="48"/>
    <w:p>
      <w:pPr>
        <w:spacing w:after="0"/>
        <w:ind w:left="0"/>
        <w:jc w:val="left"/>
      </w:pPr>
      <w:r>
        <w:rPr>
          <w:rFonts w:ascii="Times New Roman"/>
          <w:b/>
          <w:i w:val="false"/>
          <w:color w:val="000000"/>
        </w:rPr>
        <w:t xml:space="preserve"> 17. Фармацевтикалық инспекторат және интеграциялау басқармасының басшысы, C-3 санаты (1 бірлік), № 09-1</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немесе жоғары оқу орнынан кейінгі білім: денсаулық сақтау (медицина) (фармация) және/немесе инженерия және инженерлік іс (органикалық заттардың химиялық технологиясы) және/немесе өндірістік және өңдеу салалары (фармацевтикалық өндіріс технологиясы)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9"/>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тестілеу бағдарламасында көзделген Қазақстан Республикасының заңнамасын білуі, мемлекеттік тілді және Қазақстан Республикасының заңнамасын, денсаулық сақтау саласындағы қатынастарды реттейтін нормативтік құқықтық актілерді білуі.</w:t>
            </w:r>
          </w:p>
          <w:bookmarkEnd w:id="49"/>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қойылатын үлгілік біліктілік талаптарына сәйкес.Компьютерде Microsoft Office бағдарламалар пакетімен, электрондық құжат айналымы жүйелерімен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қызметіне, сондай-ақ басқарма құзыретінің мәселелері бойынша аумақтық бөлімшелердің қызметіне басшылық ету және ұйымдастыру. Дәрілік заттар мен медициналық бұйымдар айналысы саласында мемлекеттік саясатты іске асыру. Дәрілік заттар мен медициналық бұйымдардың айналысы саласындағы тиісті фармацевтикалық практика стандарттарына сәйкестік мәселелерін үйлестіру және инспекциялар жүргізу. Еуразиялық экономикалық одақ шеңберінде фармацевтикалық инспекциялар жүргізу. Еуразиялық экономикалық одақ шеңберінде дәрілік заттар мен медициналық бұйымдардың айналысы саласын реттейтін нормативтік құқықтық актілерді әзірлеу. Фармацевтикалық инспекторат бөлігінде "Дәрілік заттар мен медициналық бұйымдарды сараптау ұлттық орталығы" ШЖҚ РМК жұмысын үйлестіру. Құзыреті шегінде жеке және заңды тұлғалардың өтініштерін қарау. Басқарма қызметкерлерінің қызметін бақылауды жүзеге асыру, қызметкерлердің атқарушылық және еңбек тәртібін сақтауын қамтамасыз ету, оларға практикалық және әдістемелік көмек көрсету. Басқарма қызметкерлерін көтермелеу және тәртіптік жаза қолдану туралы ұсыныстар енгізу. Қазақстан Республикасының заңнамасына сәйкес өзге де міндеттерді орындау.</w:t>
            </w:r>
          </w:p>
        </w:tc>
      </w:tr>
    </w:tbl>
    <w:bookmarkStart w:name="z57" w:id="50"/>
    <w:p>
      <w:pPr>
        <w:spacing w:after="0"/>
        <w:ind w:left="0"/>
        <w:jc w:val="left"/>
      </w:pPr>
      <w:r>
        <w:rPr>
          <w:rFonts w:ascii="Times New Roman"/>
          <w:b/>
          <w:i w:val="false"/>
          <w:color w:val="000000"/>
        </w:rPr>
        <w:t xml:space="preserve"> 18. Фармацевтикалық инспекторат және интеграциялау басқармасының бас сарапшысы, C-4 санаты (4 бірлік), №№ 09-2, 09-3, 09-4, 09-5</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немесе жоғары оқу орнынан кейінгі білім: денсаулық сақтау (медицина) (фармация) және/немесе инженерия және инженерлік іс (органикалық заттардың химиялық технологиясы) және/немесе өндірістік және өңдеу салалары (фармацевтикалық өндіріс технологиясы)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51"/>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тестілеу бағдарламасында көзделген Қазақстан Республикасының заңнамасын білуі, мемлекеттік тілді және Қазақстан Республикасының заңнамасын, денсаулық сақтау саласындағы қатынастарды реттейтін нормативтік құқықтық актілерді білуі.</w:t>
            </w:r>
          </w:p>
          <w:bookmarkEnd w:id="51"/>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қойылатын үлгілік біліктілік талаптарына сәйкес.Компьютерде Microsoft Office бағдарламалар пакетімен, электрондық құжат айналымы жүйелерімен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бұйымдар айналысы саласында мемлекеттік саясатты іске асыру. Дәрілік заттар мен медициналық бұйымдардың айналысы саласындағы тиісті фармацевтикалық практика стандарттарына сәйкестік мәселелерін үйлестіру және инспекциялар жүргізу. Еуразиялық экономикалық одақ шеңберінде фармацевтикалық инспекциялар жүргізу. Еуразиялық экономикалық одақ шеңберінде дәрілік заттар мен медициналық бұйымдардың айналысы саласын реттейтін нормативтік құқықтық актілерді әзірлеу. Фармацевтикалық инспекторат бөлігінде "Дәрілік заттар мен медициналық бұйымдарды сараптау ұлттық орталығы" ШЖҚ РМК жұмысын үйлестіру. Құзыреті шегінде жеке және заңды тұлғалардың өтініштерін қарау. Қазақстан Республикасының заңнамасына сәйкес өзге де міндеттерді орындау.</w:t>
            </w:r>
          </w:p>
        </w:tc>
      </w:tr>
    </w:tbl>
    <w:bookmarkStart w:name="z59" w:id="52"/>
    <w:p>
      <w:pPr>
        <w:spacing w:after="0"/>
        <w:ind w:left="0"/>
        <w:jc w:val="left"/>
      </w:pPr>
      <w:r>
        <w:rPr>
          <w:rFonts w:ascii="Times New Roman"/>
          <w:b/>
          <w:i w:val="false"/>
          <w:color w:val="000000"/>
        </w:rPr>
        <w:t xml:space="preserve"> Дәрілік заттар мен медициналық бұйымдарға арналған бағаларды мониторингілеу және талдау басқармасы</w:t>
      </w:r>
    </w:p>
    <w:bookmarkEnd w:id="52"/>
    <w:bookmarkStart w:name="z60" w:id="53"/>
    <w:p>
      <w:pPr>
        <w:spacing w:after="0"/>
        <w:ind w:left="0"/>
        <w:jc w:val="left"/>
      </w:pPr>
      <w:r>
        <w:rPr>
          <w:rFonts w:ascii="Times New Roman"/>
          <w:b/>
          <w:i w:val="false"/>
          <w:color w:val="000000"/>
        </w:rPr>
        <w:t xml:space="preserve"> 19. Дәрілік заттар мен медициналық бұйымдарға арналған бағаларды мониторингілеу және талдау басқармасының басшысы, C-3 санаты (1 бірлік), № 10-1</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 білім: денсаулық сақтау (медицина) (фармация және/немесе қоғамдық денсаулық сақтау) және/немесе инженерия және инженерлік іс (органикалық заттардың химиялық технологиясы) және/немесе өндірістік және өңдеу салалары (фармацевтикалық өндіріс технологиясы) және/немесе құқық (құқықтану) және/немесе бизнес және басқару (қаржы және/немесе экономика)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54"/>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тестілеу бағдарламасында көзделген Қазақстан Республикасының заңнамасын білуі, мемлекеттік тілді және Қазақстан Республикасының заңнамасын, денсаулық сақтау саласындағы қатынастарды реттейтін нормативтік құқықтық актілерді білуі.</w:t>
            </w:r>
          </w:p>
          <w:bookmarkEnd w:id="54"/>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қойылатын үлгілік біліктілік талаптарына сәйкес.Компьютерде Microsoft Office бағдарламалар пакетімен, электрондық құжат айналымы жүйелерімен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қызметіне басшылық ету және ұйымдастыру. Дәрілік заттардың, медициналық бұйымдардың айналысы саласындағы мемлекеттік саясатты, оның ішінде бірлескен халықаралық жобаларды іске асыру. Заңнамаға сәйкес дәрілік заттар мен медициналық бұйымдардың бағаларын мемлекеттік реттеуді жүзеге асыру. Құзыреті шегінде мемлекеттік саясатты қалыптастыру және іске асыру бойынша ұсыныстар әзірлеу. Құзыреті шегінде фармацевтикалық саланы дамыту стратегиясын, заңнамалық және өзге де нормативтік құқықтық актілерді әзірлеуге қатысу. Өз құзыреті шегінде мониторингті жүзеге асыру. Дәрілік заттардың, медициналық бұйымдардың айналысы саласындағы қызметті жүзеге асыратын денсаулық сақтау ұйымдарының қызметін үйлестіру. "Дәрілік заттар мен медициналық бұйымдарды сараптау ұлттық орталығы" ШЖҚ РМК қызметін үйлестіру. Құзыреті шегінде жеке және заңды тұлғалардың өтініштерін қарау. Басқарма қызметкерлерінің қызметін бақылауды жүзеге асыру, қызметкерлердің атқарушылық және еңбек тәртібін сақтауын қамтамасыз ету, мамандардың жұмысында практикалық және әдістемелік көмек көрсету. Басқарма қызметкерлерін көтермелеу және тәртіптік жаза қолдану туралы ұсыныстар енгізу. Қазақстан Республикасының заңнамасына сәйкес өзге де міндеттерді орындау.</w:t>
            </w:r>
          </w:p>
        </w:tc>
      </w:tr>
    </w:tbl>
    <w:bookmarkStart w:name="z62" w:id="55"/>
    <w:p>
      <w:pPr>
        <w:spacing w:after="0"/>
        <w:ind w:left="0"/>
        <w:jc w:val="left"/>
      </w:pPr>
      <w:r>
        <w:rPr>
          <w:rFonts w:ascii="Times New Roman"/>
          <w:b/>
          <w:i w:val="false"/>
          <w:color w:val="000000"/>
        </w:rPr>
        <w:t xml:space="preserve"> 20. Дәрілік заттар мен медициналық бұйымдарға арналған бағаларды мониторингілеу және талдау басқармасының бас сарапшысы, C-4 санаты (3 бірлік), №№ 10-2, 10-3, 10-4</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 білім: денсаулық сақтау (медицина) (фармация және/немесе қоғамдық денсаулық сақтау) және/немесе инженерия және инженерлік іс (органикалық заттардың химиялық технологиясы) және/немесе өндірістік және өңдеу салалары (фармацевтикалық өндіріс технологиясы) және/немесе құқық (құқықтану) және/немесе бизнес және басқару (қаржы және/немесе экономика)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6"/>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тестілеу бағдарламасында көзделген Қазақстан Республикасының заңнамасын білуі, мемлекеттік тілді және Қазақстан Республикасының заңнамасын, денсаулық сақтау саласындағы қатынастарды реттейтін нормативтік құқықтық актілерді білуі.</w:t>
            </w:r>
          </w:p>
          <w:bookmarkEnd w:id="56"/>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қойылатын үлгілік біліктілік талаптарына сәйкес.Компьютерде Microsoft Office бағдарламалар пакетімен, электрондық құжат айналымы жүйелерімен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медициналық бұйымдардың айналысы саласындағы мемлекеттік саясатты, оның ішінде бірлескен халықаралық жобаларды іске асыру. Заңнамаға сәйкес дәрілік заттар мен медициналық бұйымдардың бағаларын мемлекеттік реттеуді жүзеге асыру. Құзыреті шегінде мемлекеттік саясатты қалыптастыру және іске асыру бойынша ұсыныстар әзірлеу. Құзыреті шегінде фармацевтикалық саланы дамыту стратегиясын, заңнамалық және өзге де нормативтік құқықтық актілерді әзірлеуге қатысу. Өз құзыреті шегінде мониторингті жүзеге асыру. Дәрілік заттардың, медициналық бұйымдардың айналысы саласындағы қызметті жүзеге асыратын денсаулық сақтау ұйымдарының қызметін үйлестіру. "Дәрілік заттар мен медициналық бұйымдарды сараптау ұлттық орталығы" ШЖҚ РМК қызметін үйлестіру. Құзыреті шегінде жеке және заңды тұлғалардың өтініштерін қарау. Қазақстан Республикасының заңнамасына сәйкес өзге де міндеттерді орындау.</w:t>
            </w:r>
          </w:p>
        </w:tc>
      </w:tr>
    </w:tbl>
    <w:bookmarkStart w:name="z64" w:id="57"/>
    <w:p>
      <w:pPr>
        <w:spacing w:after="0"/>
        <w:ind w:left="0"/>
        <w:jc w:val="left"/>
      </w:pPr>
      <w:r>
        <w:rPr>
          <w:rFonts w:ascii="Times New Roman"/>
          <w:b/>
          <w:i w:val="false"/>
          <w:color w:val="000000"/>
        </w:rPr>
        <w:t xml:space="preserve"> 21. Дәрілік заттар мен медициналық бұйымдарға арналған бағаларды мониторингілеу және талдау басқармасының сарапшысы, C-5 санаты (1 бірлік), № 10-5</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 білім: денсаулық сақтау (медицина) (фармация және/немесе қоғамдық денсаулық сақтау) және/немесе инженерия және инженерлік іс (органикалық заттардың химиялық технологиясы) және/немесе өндірістік және өңдеу салалары (фармацевтикалық өндіріс технологиясы) және/немесе құқық (құқықтану) және/немесе бизнес және басқару (қаржы және/немесе экономика)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8"/>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тестілеу бағдарламасында көзделген Қазақстан Республикасының заңнамасын білуі, мемлекеттік тілді және Қазақстан Республикасының заңнамасын, денсаулық сақтау саласындағы қатынастарды реттейтін нормативтік құқықтық актілерді білуі.</w:t>
            </w:r>
          </w:p>
          <w:bookmarkEnd w:id="58"/>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қойылатын үлгілік біліктілік талаптарына сәйкес.Компьютерде Microsoft Office бағдарламалар пакетімен, электрондық құжат айналымы жүйелерімен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медициналық бұйымдардың айналысы саласындағы мемлекеттік саясатты, оның ішінде бірлескен халықаралық жобаларды іске асыру. Заңнамаға сәйкес дәрілік заттар мен медициналық бұйымдардың бағаларын мемлекеттік реттеуді жүзеге асыру. Құзыреті шегінде мемлекеттік саясатты қалыптастыру және іске асыру бойынша ұсыныстар әзірлеу. Құзыреті шегінде фармацевтикалық саланы дамыту стратегиясын, заңнамалық және өзге де нормативтік құқықтық актілерді әзірлеуге қатысу. Өз құзыреті шегінде мониторингті жүзеге асыру. Дәрілік заттардың, медициналық бұйымдардың айналысы саласындағы қызметті жүзеге асыратын денсаулық сақтау ұйымдарының қызметін үйлестіру. "Дәрілік заттар мен медициналық бұйымдарды сараптау ұлттық орталығы" ШЖҚ РМК қызметін үйлестіру. Құзыреті шегінде жеке және заңды тұлғалардың өтініштерін қарау. Қазақстан Республикасының заңнамасына сәйкес өзге де міндеттерді орындау.</w:t>
            </w:r>
          </w:p>
        </w:tc>
      </w:tr>
    </w:tbl>
    <w:bookmarkStart w:name="z66" w:id="59"/>
    <w:p>
      <w:pPr>
        <w:spacing w:after="0"/>
        <w:ind w:left="0"/>
        <w:jc w:val="left"/>
      </w:pPr>
      <w:r>
        <w:rPr>
          <w:rFonts w:ascii="Times New Roman"/>
          <w:b/>
          <w:i w:val="false"/>
          <w:color w:val="000000"/>
        </w:rPr>
        <w:t xml:space="preserve"> Фармацевтикалық қызмет саласындағы мемлекеттік көрсетілетін қызметтер басқармасы</w:t>
      </w:r>
    </w:p>
    <w:bookmarkEnd w:id="59"/>
    <w:bookmarkStart w:name="z67" w:id="60"/>
    <w:p>
      <w:pPr>
        <w:spacing w:after="0"/>
        <w:ind w:left="0"/>
        <w:jc w:val="left"/>
      </w:pPr>
      <w:r>
        <w:rPr>
          <w:rFonts w:ascii="Times New Roman"/>
          <w:b/>
          <w:i w:val="false"/>
          <w:color w:val="000000"/>
        </w:rPr>
        <w:t xml:space="preserve"> 22. Фармацевтикалық қызмет саласындағы мемлекеттік көрсетілетін қызметтер басқармасының басшысы, С-3 санаты (1 бірлік), № 11-1</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немесе жоғары оқу орнынан кейінгі білім: денсаулық сақтау (медицина) (фармация және/немесе қоғамдық денсаулық сақтау және/немесе медициналық-профилактикалық іс) және/немесе өндірістік және өңдеу салалары (фармацевтикалық өндіріс технологиясы) және/немесе құқық (құқықтану) және/немесе ақпараттық-коммуникациялық технологиялар (информатика, ақпараттық жүйелер және/немесе есептеу техникасы және бағдарламалық қамтылым және/немесе ақпараттық қауіпсіздік жүйелері және/немесе математикалық және компьютерлік модельдеу)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61"/>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тестілеу бағдарламасында көзделген Қазақстан Республикасының заңнамасын білуі, мемлекеттік тілді және Қазақстан Республикасының заңнамасын, денсаулық сақтау саласындағы қатынастарды реттейтін нормативтік құқықтық актілерді білуі.</w:t>
            </w:r>
          </w:p>
          <w:bookmarkEnd w:id="61"/>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қойылатын үлгілік біліктілік талаптарына сәйкес.Компьютерде Microsoft Office бағдарламалар пакетімен, электрондық құжат айналымы жүйелерімен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медициналық бұйымдардың айналысы саласында мемлекеттік қызметтер көрсету мәселелері бойынша басқарманың, сондай-ақ аумақтық бөлімшелердің қызметіне жалпы басшылық ету және ұйымдастыру. Мемлекеттік қызметтерді уақтылы және сапалы көрсету. Мемлекеттік қызметтер көрсету мәселелері бойынша мемлекеттік органдармен ведомствоаралық өзара іс-қимылды жүзеге асыру. Мемлекеттік қызметтер көрсету бойынша заңнамалық және нормативтік құқықтық базаны жетілдіру бойынша ұсыныстар әзірлеу. Мемлекеттік қызметтер көрсету мәселелері бойынша жұмыс және сараптама топтарына, республикалық және өңірлік семинарларды ұйымдастыруға және өткізуге қатысу. Құзыреті шегінде заңнамалық және нормативтік құқықтық актілердің жобаларын әзірлеу, келісу және қарау. Комитеттің аумақтық бөлімшелері жұмысының жай-күйін жоспарлы және жоспардан тыс тексеруді жүзеге асыруға қатысу. Құзыреті шегінде Министрлік, Комитет алқаларының талдамалық материалдары, анықтамалары, баяндамалары, шешімдерінің жобаларын дайындау. Құзыреті шегінде жеке және заңды тұлғалардың өтініштерін қарау. Басқарма қызметкерлерінің қызметін бақылауды жүзеге асыру, қызметкерлердің атқарушылық және еңбек тәртібін сақтауын қамтамасыз ету, мамандардың жұмысына практикалық және әдістемелік көмек көрсету. Басқарма қызметкерлерін көтермелеу және тәртіптік жаза қолдану туралы ұсыныстар енгізу. Қазақстан Республикасының заңнамасына сәйкес өзге де міндеттерді орындау.</w:t>
            </w:r>
          </w:p>
        </w:tc>
      </w:tr>
    </w:tbl>
    <w:bookmarkStart w:name="z69" w:id="62"/>
    <w:p>
      <w:pPr>
        <w:spacing w:after="0"/>
        <w:ind w:left="0"/>
        <w:jc w:val="left"/>
      </w:pPr>
      <w:r>
        <w:rPr>
          <w:rFonts w:ascii="Times New Roman"/>
          <w:b/>
          <w:i w:val="false"/>
          <w:color w:val="000000"/>
        </w:rPr>
        <w:t xml:space="preserve"> 23. Фармацевтикалық қызмет саласындағы мемлекеттік көрсетілетін қызметтер басқармасының бас сарапшысы, С-4 санаты (3 бірлік), № 11-2, 11-3, 11-4</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немесе жоғары оқу орнынан кейінгі білім: денсаулық сақтау (медицина) (фармация және/немесе қоғамдық денсаулық сақтау және/немесе медициналық-профилактикалық іс) және/немесе өндірістік және өңдеу салалары (фармацевтикалық өндіріс технологиясы) және/немесе құқық (құқықтану) және/немесе ақпараттық-коммуникациялық технологиялар (информатика, ақпараттық жүйелер және/немесе есептеу техникасы және бағдарламалық қамтылым және/немесе ақпараттық қауіпсіздік жүйелері және/немесе математикалық және компьютерлік модельдеу)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63"/>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тестілеу бағдарламасында көзделген Қазақстан Республикасының заңнамасын білуі, мемлекеттік тілді және Қазақстан Республикасының заңнамасын, денсаулық сақтау саласындағы қатынастарды реттейтін нормативтік құқықтық актілерді білуі.</w:t>
            </w:r>
          </w:p>
          <w:bookmarkEnd w:id="63"/>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64"/>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қойылатын үлгілік біліктілік талаптарына сәйкес.</w:t>
            </w:r>
          </w:p>
          <w:bookmarkEnd w:id="64"/>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 жүйелерімен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медициналық бұйымдардың айналысы саласында мемлекеттік қызметтерді уақтылы және сапалы көрсету. Мемлекеттік қызметтер көрсету мәселелері бойынша мемлекеттік органдармен ведомствоаралық өзара іс-қимылды жүзеге асыру. Мемлекеттік қызметтер көрсету бойынша заңнамалық және нормативтік құқықтық базаны жетілдіру бойынша ұсыныстар әзірлеу. Мемлекеттік қызметтер көрсету мәселелері бойынша жұмыс және сараптама топтарына, республикалық және өңірлік семинарларды ұйымдастыруға және өткізуге қатысу. Құзыреті шегінде заңнамалық және нормативтік құқықтық актілердің жобаларын әзірлеу, келісу және қарау. Комитеттің аумақтық бөлімшелері жұмысының жай-күйін жоспарлы және жоспардан тыс тексеруді жүзеге асыруға қатысу. Құзыреті шегінде Министрлік, Комитет алқаларының талдамалық материалдары, анықтамалары, баяндамалары, шешімдерінің жобаларын дайындау. Құзыреті шегінде жеке және заңды тұлғалардың өтініштерін қарау. Қазақстан Республикасының заңнамасына сәйкес өзге де міндеттерді орындау.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