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4b6f" w14:textId="16f4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министрлігі санитарлық-эпидемиологиялық бақылау комитеті төрағасының 2020 жылғы 15 қазандағы № 1-НҚ бұйрығы.</w:t>
      </w:r>
    </w:p>
    <w:p>
      <w:pPr>
        <w:spacing w:after="0"/>
        <w:ind w:left="0"/>
        <w:jc w:val="both"/>
      </w:pPr>
      <w:bookmarkStart w:name="z5"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44-бабы 2-тармағының 3) тармақшасына және "Қазақстан Республикасының Денсаулық сақтау министрлігінің кейбір мәселелері туралы" Қазақстан Республикасы Үкіметінің 2020 жылғы 22 қыркүйектегі № 596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Денсаулық сақтау министрлігі Санитариялық-эпидемиологиялық бақылау комитеті" республикалық мемлекеттік мекемесі (бұдан әрі – Комитет) Ережесінің 19-тармағының 4) тармақшасына сәйкес БҰЙЫРАМЫН:</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 республикалық мемлекеттік мекемесінің ережесі;</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 республикалық мемлекеттік мекемесінің ережесі;</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 республикалық мемлекеттік мекемесінің ережесі;</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 республикалық мемлекеттік мекемесінің ережесі;</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 республикалық мемлекеттік мекемесінің ережесі;</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 республикалық мемлекеттік мекемесінің ережесі;</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 республикалық мемлекеттік мекемесінің ережесі;</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 республикалық мемлекеттік мекемесінің ережесі;</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 республикалық мемлекеттік мекемесінің ережесі;</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 республикалық мемлекеттік мекемесінің ережесі;</w:t>
      </w:r>
    </w:p>
    <w:bookmarkEnd w:id="11"/>
    <w:bookmarkStart w:name="z17"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 республикалық мемлекеттік мекемесінің ережесі;</w:t>
      </w:r>
    </w:p>
    <w:bookmarkEnd w:id="12"/>
    <w:bookmarkStart w:name="z18"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 республикалық мемлекеттік мекемесінің ережесі;</w:t>
      </w:r>
    </w:p>
    <w:bookmarkEnd w:id="13"/>
    <w:bookmarkStart w:name="z19"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 республикалық мемлекеттік мекемесінің ережесі;</w:t>
      </w:r>
    </w:p>
    <w:bookmarkEnd w:id="14"/>
    <w:bookmarkStart w:name="z20"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 республикалық мемлекеттік мекемесінің ережесі;</w:t>
      </w:r>
    </w:p>
    <w:bookmarkEnd w:id="15"/>
    <w:bookmarkStart w:name="z21"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 республикалық мемлекеттік мекемесінің ережесі;</w:t>
      </w:r>
    </w:p>
    <w:bookmarkEnd w:id="16"/>
    <w:bookmarkStart w:name="z17959" w:id="17"/>
    <w:p>
      <w:pPr>
        <w:spacing w:after="0"/>
        <w:ind w:left="0"/>
        <w:jc w:val="both"/>
      </w:pPr>
      <w:r>
        <w:rPr>
          <w:rFonts w:ascii="Times New Roman"/>
          <w:b w:val="false"/>
          <w:i w:val="false"/>
          <w:color w:val="000000"/>
          <w:sz w:val="28"/>
        </w:rPr>
        <w:t xml:space="preserve">
      15-1) осы бұйрыққа </w:t>
      </w:r>
      <w:r>
        <w:rPr>
          <w:rFonts w:ascii="Times New Roman"/>
          <w:b w:val="false"/>
          <w:i w:val="false"/>
          <w:color w:val="000000"/>
          <w:sz w:val="28"/>
        </w:rPr>
        <w:t>15-1-қосымшаға</w:t>
      </w:r>
      <w:r>
        <w:rPr>
          <w:rFonts w:ascii="Times New Roman"/>
          <w:b w:val="false"/>
          <w:i w:val="false"/>
          <w:color w:val="000000"/>
          <w:sz w:val="28"/>
        </w:rPr>
        <w:t xml:space="preserve"> сәйкес "Қазақстан Республикасы Денсаулық сақтау министрлігінің санитариялық-эпидемиологиялық бақылау комитеті Ақмола облысының санитариялық-эпидемиологиялық бақылау департаменті Қосшы қалалық санитариялық-эпидемиологиялық бақылау басқармасы" республикалық мемлекеттік мекемесінің ережесі;</w:t>
      </w:r>
    </w:p>
    <w:bookmarkEnd w:id="17"/>
    <w:bookmarkStart w:name="z22"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 республикалық мемлекеттік мекемесінің ережесі;</w:t>
      </w:r>
    </w:p>
    <w:bookmarkEnd w:id="18"/>
    <w:bookmarkStart w:name="z23"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 республикалық мемлекеттік мекемесінің ережесі;</w:t>
      </w:r>
    </w:p>
    <w:bookmarkEnd w:id="19"/>
    <w:bookmarkStart w:name="z24"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 республикалық мемлекеттік мекемесінің ережесі;</w:t>
      </w:r>
    </w:p>
    <w:bookmarkEnd w:id="20"/>
    <w:bookmarkStart w:name="z25"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 республикалық мемлекеттік мекемесінің ережесі;</w:t>
      </w:r>
    </w:p>
    <w:bookmarkEnd w:id="21"/>
    <w:bookmarkStart w:name="z17960" w:id="22"/>
    <w:p>
      <w:pPr>
        <w:spacing w:after="0"/>
        <w:ind w:left="0"/>
        <w:jc w:val="both"/>
      </w:pPr>
      <w:r>
        <w:rPr>
          <w:rFonts w:ascii="Times New Roman"/>
          <w:b w:val="false"/>
          <w:i w:val="false"/>
          <w:color w:val="000000"/>
          <w:sz w:val="28"/>
        </w:rPr>
        <w:t xml:space="preserve">
      19-1) осы бұйрыққа </w:t>
      </w:r>
      <w:r>
        <w:rPr>
          <w:rFonts w:ascii="Times New Roman"/>
          <w:b w:val="false"/>
          <w:i w:val="false"/>
          <w:color w:val="000000"/>
          <w:sz w:val="28"/>
        </w:rPr>
        <w:t>19-1-қосымшаға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мекемесінің ережесі;</w:t>
      </w:r>
    </w:p>
    <w:bookmarkEnd w:id="22"/>
    <w:bookmarkStart w:name="z17961" w:id="23"/>
    <w:p>
      <w:pPr>
        <w:spacing w:after="0"/>
        <w:ind w:left="0"/>
        <w:jc w:val="both"/>
      </w:pPr>
      <w:r>
        <w:rPr>
          <w:rFonts w:ascii="Times New Roman"/>
          <w:b w:val="false"/>
          <w:i w:val="false"/>
          <w:color w:val="000000"/>
          <w:sz w:val="28"/>
        </w:rPr>
        <w:t xml:space="preserve">
      19-2) осы бұйрыққа </w:t>
      </w:r>
      <w:r>
        <w:rPr>
          <w:rFonts w:ascii="Times New Roman"/>
          <w:b w:val="false"/>
          <w:i w:val="false"/>
          <w:color w:val="000000"/>
          <w:sz w:val="28"/>
        </w:rPr>
        <w:t>19-2-қосымшаға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аудандық санитариялық-эпидемиологиялық бақылау басқармасы" республикалық мемлекеттік мекемесінің ережесі;</w:t>
      </w:r>
    </w:p>
    <w:bookmarkEnd w:id="23"/>
    <w:bookmarkStart w:name="z17962" w:id="24"/>
    <w:p>
      <w:pPr>
        <w:spacing w:after="0"/>
        <w:ind w:left="0"/>
        <w:jc w:val="both"/>
      </w:pPr>
      <w:r>
        <w:rPr>
          <w:rFonts w:ascii="Times New Roman"/>
          <w:b w:val="false"/>
          <w:i w:val="false"/>
          <w:color w:val="000000"/>
          <w:sz w:val="28"/>
        </w:rPr>
        <w:t xml:space="preserve">
      19-3) осы бұйрыққа </w:t>
      </w:r>
      <w:r>
        <w:rPr>
          <w:rFonts w:ascii="Times New Roman"/>
          <w:b w:val="false"/>
          <w:i w:val="false"/>
          <w:color w:val="000000"/>
          <w:sz w:val="28"/>
        </w:rPr>
        <w:t>19-3-қосымшаға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 республикалық мемлекеттік мекемесінің ережесі;</w:t>
      </w:r>
    </w:p>
    <w:bookmarkEnd w:id="24"/>
    <w:bookmarkStart w:name="z17963" w:id="25"/>
    <w:p>
      <w:pPr>
        <w:spacing w:after="0"/>
        <w:ind w:left="0"/>
        <w:jc w:val="both"/>
      </w:pPr>
      <w:r>
        <w:rPr>
          <w:rFonts w:ascii="Times New Roman"/>
          <w:b w:val="false"/>
          <w:i w:val="false"/>
          <w:color w:val="000000"/>
          <w:sz w:val="28"/>
        </w:rPr>
        <w:t xml:space="preserve">
      19-4) осы бұйрыққа </w:t>
      </w:r>
      <w:r>
        <w:rPr>
          <w:rFonts w:ascii="Times New Roman"/>
          <w:b w:val="false"/>
          <w:i w:val="false"/>
          <w:color w:val="000000"/>
          <w:sz w:val="28"/>
        </w:rPr>
        <w:t>19-4-қосымшаға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Бесқарағай аудандық санитариялық-эпидемиологиялық бақылау басқармасы" республикалық мемлекеттік мекемесінің ережесі;</w:t>
      </w:r>
    </w:p>
    <w:bookmarkEnd w:id="25"/>
    <w:bookmarkStart w:name="z17964" w:id="26"/>
    <w:p>
      <w:pPr>
        <w:spacing w:after="0"/>
        <w:ind w:left="0"/>
        <w:jc w:val="both"/>
      </w:pPr>
      <w:r>
        <w:rPr>
          <w:rFonts w:ascii="Times New Roman"/>
          <w:b w:val="false"/>
          <w:i w:val="false"/>
          <w:color w:val="000000"/>
          <w:sz w:val="28"/>
        </w:rPr>
        <w:t xml:space="preserve">
      19-5) осы бұйрыққа </w:t>
      </w:r>
      <w:r>
        <w:rPr>
          <w:rFonts w:ascii="Times New Roman"/>
          <w:b w:val="false"/>
          <w:i w:val="false"/>
          <w:color w:val="000000"/>
          <w:sz w:val="28"/>
        </w:rPr>
        <w:t>19-5-қосымшаға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 республикалық мемлекеттік мекемесінің ережесі;</w:t>
      </w:r>
    </w:p>
    <w:bookmarkEnd w:id="26"/>
    <w:bookmarkStart w:name="z17965" w:id="27"/>
    <w:p>
      <w:pPr>
        <w:spacing w:after="0"/>
        <w:ind w:left="0"/>
        <w:jc w:val="both"/>
      </w:pPr>
      <w:r>
        <w:rPr>
          <w:rFonts w:ascii="Times New Roman"/>
          <w:b w:val="false"/>
          <w:i w:val="false"/>
          <w:color w:val="000000"/>
          <w:sz w:val="28"/>
        </w:rPr>
        <w:t xml:space="preserve">
      19-6) осы бұйрыққа </w:t>
      </w:r>
      <w:r>
        <w:rPr>
          <w:rFonts w:ascii="Times New Roman"/>
          <w:b w:val="false"/>
          <w:i w:val="false"/>
          <w:color w:val="000000"/>
          <w:sz w:val="28"/>
        </w:rPr>
        <w:t>19-6-қосымшаға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 республикалық мемлекеттік мекемесінің ережесі;</w:t>
      </w:r>
    </w:p>
    <w:bookmarkEnd w:id="27"/>
    <w:bookmarkStart w:name="z17966" w:id="28"/>
    <w:p>
      <w:pPr>
        <w:spacing w:after="0"/>
        <w:ind w:left="0"/>
        <w:jc w:val="both"/>
      </w:pPr>
      <w:r>
        <w:rPr>
          <w:rFonts w:ascii="Times New Roman"/>
          <w:b w:val="false"/>
          <w:i w:val="false"/>
          <w:color w:val="000000"/>
          <w:sz w:val="28"/>
        </w:rPr>
        <w:t xml:space="preserve">
      19-7) осы бұйрыққа </w:t>
      </w:r>
      <w:r>
        <w:rPr>
          <w:rFonts w:ascii="Times New Roman"/>
          <w:b w:val="false"/>
          <w:i w:val="false"/>
          <w:color w:val="000000"/>
          <w:sz w:val="28"/>
        </w:rPr>
        <w:t>19-7-қосымшаға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 республикалық мемлекеттік мекемесінің ережесі;</w:t>
      </w:r>
    </w:p>
    <w:bookmarkEnd w:id="28"/>
    <w:bookmarkStart w:name="z17967" w:id="29"/>
    <w:p>
      <w:pPr>
        <w:spacing w:after="0"/>
        <w:ind w:left="0"/>
        <w:jc w:val="both"/>
      </w:pPr>
      <w:r>
        <w:rPr>
          <w:rFonts w:ascii="Times New Roman"/>
          <w:b w:val="false"/>
          <w:i w:val="false"/>
          <w:color w:val="000000"/>
          <w:sz w:val="28"/>
        </w:rPr>
        <w:t xml:space="preserve">
      19-8) осы бұйрыққа </w:t>
      </w:r>
      <w:r>
        <w:rPr>
          <w:rFonts w:ascii="Times New Roman"/>
          <w:b w:val="false"/>
          <w:i w:val="false"/>
          <w:color w:val="000000"/>
          <w:sz w:val="28"/>
        </w:rPr>
        <w:t>19-8-қосымшаға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 республикалық мемлекеттік мекемесінің ережесі;</w:t>
      </w:r>
    </w:p>
    <w:bookmarkEnd w:id="29"/>
    <w:bookmarkStart w:name="z17968" w:id="30"/>
    <w:p>
      <w:pPr>
        <w:spacing w:after="0"/>
        <w:ind w:left="0"/>
        <w:jc w:val="both"/>
      </w:pPr>
      <w:r>
        <w:rPr>
          <w:rFonts w:ascii="Times New Roman"/>
          <w:b w:val="false"/>
          <w:i w:val="false"/>
          <w:color w:val="000000"/>
          <w:sz w:val="28"/>
        </w:rPr>
        <w:t xml:space="preserve">
      19-9) осы бұйрыққа </w:t>
      </w:r>
      <w:r>
        <w:rPr>
          <w:rFonts w:ascii="Times New Roman"/>
          <w:b w:val="false"/>
          <w:i w:val="false"/>
          <w:color w:val="000000"/>
          <w:sz w:val="28"/>
        </w:rPr>
        <w:t>19-9-қосымшаға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 республикалық мемлекеттік мекемесінің ережесі;</w:t>
      </w:r>
    </w:p>
    <w:bookmarkEnd w:id="30"/>
    <w:bookmarkStart w:name="z17969" w:id="31"/>
    <w:p>
      <w:pPr>
        <w:spacing w:after="0"/>
        <w:ind w:left="0"/>
        <w:jc w:val="both"/>
      </w:pPr>
      <w:r>
        <w:rPr>
          <w:rFonts w:ascii="Times New Roman"/>
          <w:b w:val="false"/>
          <w:i w:val="false"/>
          <w:color w:val="000000"/>
          <w:sz w:val="28"/>
        </w:rPr>
        <w:t xml:space="preserve">
      19-10) осы бұйрыққа </w:t>
      </w:r>
      <w:r>
        <w:rPr>
          <w:rFonts w:ascii="Times New Roman"/>
          <w:b w:val="false"/>
          <w:i w:val="false"/>
          <w:color w:val="000000"/>
          <w:sz w:val="28"/>
        </w:rPr>
        <w:t>19-10-қосымшаға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 республикалық мемлекеттік мекемесінің ережесі;</w:t>
      </w:r>
    </w:p>
    <w:bookmarkEnd w:id="31"/>
    <w:p>
      <w:pPr>
        <w:spacing w:after="0"/>
        <w:ind w:left="0"/>
        <w:jc w:val="both"/>
      </w:pPr>
      <w:r>
        <w:rPr>
          <w:rFonts w:ascii="Times New Roman"/>
          <w:b w:val="false"/>
          <w:i w:val="false"/>
          <w:color w:val="000000"/>
          <w:sz w:val="28"/>
        </w:rPr>
        <w:t>
      19-11) осы бұйрыққа 19-11 қосымшаға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 республикалық мемлекеттік мекемесінің ережесі;</w:t>
      </w:r>
    </w:p>
    <w:p>
      <w:pPr>
        <w:spacing w:after="0"/>
        <w:ind w:left="0"/>
        <w:jc w:val="both"/>
      </w:pPr>
      <w:r>
        <w:rPr>
          <w:rFonts w:ascii="Times New Roman"/>
          <w:b w:val="false"/>
          <w:i w:val="false"/>
          <w:color w:val="000000"/>
          <w:sz w:val="28"/>
        </w:rPr>
        <w:t>
      19-12) осы бұйрыққа 19-12 қосымшаға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 республикалық мемлекеттік мекемесінің ережесі;</w:t>
      </w:r>
    </w:p>
    <w:bookmarkStart w:name="z26" w:id="3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 республикалық мемлекеттік мекемесінің ережесі;</w:t>
      </w:r>
    </w:p>
    <w:bookmarkEnd w:id="32"/>
    <w:bookmarkStart w:name="z27" w:id="3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 республикалық мемлекеттік мекемесінің ережесі;</w:t>
      </w:r>
    </w:p>
    <w:bookmarkEnd w:id="33"/>
    <w:bookmarkStart w:name="z28" w:id="3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 республикалық мемлекеттік мекемесінің ережесі;</w:t>
      </w:r>
    </w:p>
    <w:bookmarkEnd w:id="34"/>
    <w:bookmarkStart w:name="z29" w:id="3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 республикалық мемлекеттік мекемесінің ережесі;</w:t>
      </w:r>
    </w:p>
    <w:bookmarkEnd w:id="35"/>
    <w:bookmarkStart w:name="z30" w:id="3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 республикалық мемлекеттік мекемесінің ережесі;</w:t>
      </w:r>
    </w:p>
    <w:bookmarkEnd w:id="36"/>
    <w:bookmarkStart w:name="z31" w:id="3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 республикалық мемлекеттік мекемесінің ережесі;</w:t>
      </w:r>
    </w:p>
    <w:bookmarkEnd w:id="37"/>
    <w:bookmarkStart w:name="z32" w:id="3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 республикалық мемлекеттік мекемесінің ережесі;</w:t>
      </w:r>
    </w:p>
    <w:bookmarkEnd w:id="38"/>
    <w:bookmarkStart w:name="z33" w:id="3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 республикалық мемлекеттік мекемесінің ережесі;</w:t>
      </w:r>
    </w:p>
    <w:bookmarkEnd w:id="39"/>
    <w:bookmarkStart w:name="z34" w:id="4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Ойыл аудандық санитариялық-эпидемиологиялық бақылау басқармасы" республикалық мемлекеттік мекемесінің ережесі;</w:t>
      </w:r>
    </w:p>
    <w:bookmarkEnd w:id="40"/>
    <w:bookmarkStart w:name="z35" w:id="4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 республикалық мемлекеттік мекемесінің ережесі;</w:t>
      </w:r>
    </w:p>
    <w:bookmarkEnd w:id="41"/>
    <w:bookmarkStart w:name="z36" w:id="4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 республикалық мемлекеттік мекемесінің ережесі;</w:t>
      </w:r>
    </w:p>
    <w:bookmarkEnd w:id="42"/>
    <w:bookmarkStart w:name="z37" w:id="4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 республикалық мемлекеттік мекемесінің ережесі;</w:t>
      </w:r>
    </w:p>
    <w:bookmarkEnd w:id="43"/>
    <w:bookmarkStart w:name="z38" w:id="4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 республикалық мемлекеттік мекемесінің ережесі;</w:t>
      </w:r>
    </w:p>
    <w:bookmarkEnd w:id="44"/>
    <w:bookmarkStart w:name="z39" w:id="4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 республикалық мемлекеттік мекемесінің ережесі;</w:t>
      </w:r>
    </w:p>
    <w:bookmarkEnd w:id="45"/>
    <w:bookmarkStart w:name="z40" w:id="4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 республикалық мемлекеттік мекемесінің ережесі;</w:t>
      </w:r>
    </w:p>
    <w:bookmarkEnd w:id="46"/>
    <w:bookmarkStart w:name="z41" w:id="4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 республикалық мемлекеттік мекемесінің ережесі;</w:t>
      </w:r>
    </w:p>
    <w:bookmarkEnd w:id="47"/>
    <w:bookmarkStart w:name="z42" w:id="4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 республикалық мемлекеттік мекемесінің ережесі;</w:t>
      </w:r>
    </w:p>
    <w:bookmarkEnd w:id="48"/>
    <w:bookmarkStart w:name="z43" w:id="4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 республикалық мемлекеттік мекемесінің ережесі;</w:t>
      </w:r>
    </w:p>
    <w:bookmarkEnd w:id="49"/>
    <w:bookmarkStart w:name="z44" w:id="5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 республикалық мемлекеттік мекемесінің ережесі;</w:t>
      </w:r>
    </w:p>
    <w:bookmarkEnd w:id="50"/>
    <w:bookmarkStart w:name="z45" w:id="51"/>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 республикалық мемлекеттік мекемесінің ережесі;</w:t>
      </w:r>
    </w:p>
    <w:bookmarkEnd w:id="51"/>
    <w:bookmarkStart w:name="z46" w:id="52"/>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 республикалық мемлекеттік мекемесінің ережесі;</w:t>
      </w:r>
    </w:p>
    <w:bookmarkEnd w:id="52"/>
    <w:p>
      <w:pPr>
        <w:spacing w:after="0"/>
        <w:ind w:left="0"/>
        <w:jc w:val="both"/>
      </w:pPr>
      <w:r>
        <w:rPr>
          <w:rFonts w:ascii="Times New Roman"/>
          <w:b w:val="false"/>
          <w:i w:val="false"/>
          <w:color w:val="000000"/>
          <w:sz w:val="28"/>
        </w:rPr>
        <w:t>
      40-1) осы бұйрыққа 40-1 қосымшаға сәйкес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 республикалық мемлекеттік мекемесінің ережесі;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9" w:id="53"/>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 республикалық мемлекеттік мекемесінің ережесі;</w:t>
      </w:r>
    </w:p>
    <w:bookmarkEnd w:id="53"/>
    <w:bookmarkStart w:name="z50" w:id="54"/>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 республикалық мемлекеттік мекемесінің ережесі;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2" w:id="55"/>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мекемесінің ережесі;</w:t>
      </w:r>
    </w:p>
    <w:bookmarkEnd w:id="55"/>
    <w:bookmarkStart w:name="z53" w:id="56"/>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 республикалық мемлекеттік мекемесінің ережесі;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7" w:id="57"/>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 республикалық мемлекеттік мекемесінің ережесі;</w:t>
      </w:r>
    </w:p>
    <w:bookmarkEnd w:id="57"/>
    <w:bookmarkStart w:name="z17970" w:id="58"/>
    <w:p>
      <w:pPr>
        <w:spacing w:after="0"/>
        <w:ind w:left="0"/>
        <w:jc w:val="both"/>
      </w:pPr>
      <w:r>
        <w:rPr>
          <w:rFonts w:ascii="Times New Roman"/>
          <w:b w:val="false"/>
          <w:i w:val="false"/>
          <w:color w:val="000000"/>
          <w:sz w:val="28"/>
        </w:rPr>
        <w:t xml:space="preserve">
      51-1) осы бұйрыққа </w:t>
      </w:r>
      <w:r>
        <w:rPr>
          <w:rFonts w:ascii="Times New Roman"/>
          <w:b w:val="false"/>
          <w:i w:val="false"/>
          <w:color w:val="000000"/>
          <w:sz w:val="28"/>
        </w:rPr>
        <w:t>51-1-қосымшаға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Қонаев қаласының санитариялық-эпидемиологиялық бақылау басқармасы" республикалық мемлекеттік мекемесінің ережесі;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 республикалық мемлекеттік мекемесінің ережесі;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 республикалық мемлекеттік мекемесінің ережесі;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 республикалық мемлекеттік мекемесінің ережесі;</w:t>
      </w:r>
    </w:p>
    <w:bookmarkEnd w:id="61"/>
    <w:bookmarkStart w:name="z66" w:id="62"/>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 республикалық мемлекеттік мекемесінің ережесі;</w:t>
      </w:r>
    </w:p>
    <w:bookmarkEnd w:id="62"/>
    <w:bookmarkStart w:name="z67" w:id="63"/>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 республикалық мемлекеттік мекемесінің ережесі;</w:t>
      </w:r>
    </w:p>
    <w:bookmarkEnd w:id="63"/>
    <w:bookmarkStart w:name="z68" w:id="64"/>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 республикалық мемлекеттік мекемесінің ережесі;</w:t>
      </w:r>
    </w:p>
    <w:bookmarkEnd w:id="64"/>
    <w:bookmarkStart w:name="z69" w:id="65"/>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 республикалық мемлекеттік мекемесінің ережесі;</w:t>
      </w:r>
    </w:p>
    <w:bookmarkEnd w:id="65"/>
    <w:bookmarkStart w:name="z70" w:id="66"/>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 республикалық мемлекеттік мекемесінің ережесі;</w:t>
      </w:r>
    </w:p>
    <w:bookmarkEnd w:id="66"/>
    <w:bookmarkStart w:name="z71" w:id="67"/>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 республикалық мемлекеттік мекемесінің ережесі;</w:t>
      </w:r>
    </w:p>
    <w:bookmarkEnd w:id="67"/>
    <w:bookmarkStart w:name="z72" w:id="68"/>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 республикалық мемлекеттік мекемесінің ережесі;</w:t>
      </w:r>
    </w:p>
    <w:bookmarkEnd w:id="68"/>
    <w:bookmarkStart w:name="z73" w:id="69"/>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 республикалық мемлекеттік мекемесінің ережесі;</w:t>
      </w:r>
    </w:p>
    <w:bookmarkEnd w:id="69"/>
    <w:bookmarkStart w:name="z74" w:id="70"/>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Махамбет аудандық санитариялық-эпидемиологиялық бақылау басқармасы" республикалық мемлекеттік мекемесінің ережесі;</w:t>
      </w:r>
    </w:p>
    <w:bookmarkEnd w:id="70"/>
    <w:bookmarkStart w:name="z75" w:id="71"/>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 республикалық мемлекеттік мекемесінің ережесі;</w:t>
      </w:r>
    </w:p>
    <w:bookmarkEnd w:id="71"/>
    <w:bookmarkStart w:name="z76" w:id="72"/>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 республикалық мемлекеттік мекемесінің ережесі;</w:t>
      </w:r>
    </w:p>
    <w:bookmarkEnd w:id="72"/>
    <w:bookmarkStart w:name="z77" w:id="73"/>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 республикалық мемлекеттік мекемесінің ережесі;</w:t>
      </w:r>
    </w:p>
    <w:bookmarkEnd w:id="73"/>
    <w:bookmarkStart w:name="z78" w:id="74"/>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 республикалық мемлекеттік мекемесінің ережесі;</w:t>
      </w:r>
    </w:p>
    <w:bookmarkEnd w:id="74"/>
    <w:bookmarkStart w:name="z79" w:id="75"/>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 республикалық мемлекеттік мекемесінің ережесі;</w:t>
      </w:r>
    </w:p>
    <w:bookmarkEnd w:id="75"/>
    <w:bookmarkStart w:name="z80" w:id="76"/>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 республикалық мемлекеттік мекемесінің ережесі;</w:t>
      </w:r>
    </w:p>
    <w:bookmarkEnd w:id="76"/>
    <w:bookmarkStart w:name="z81" w:id="77"/>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 республикалық мемлекеттік мекемесінің ережесі;</w:t>
      </w:r>
    </w:p>
    <w:bookmarkEnd w:id="77"/>
    <w:bookmarkStart w:name="z82" w:id="78"/>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 республикалық мемлекеттік мекемесінің ережесі;</w:t>
      </w:r>
    </w:p>
    <w:bookmarkEnd w:id="78"/>
    <w:bookmarkStart w:name="z83" w:id="79"/>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 республикалық мемлекеттік мекемесінің ережесі;</w:t>
      </w:r>
    </w:p>
    <w:bookmarkEnd w:id="79"/>
    <w:bookmarkStart w:name="z84" w:id="80"/>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 республикалық мемлекеттік мекемесінің ережесі;</w:t>
      </w:r>
    </w:p>
    <w:bookmarkEnd w:id="80"/>
    <w:bookmarkStart w:name="z85" w:id="81"/>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 республикалық мемлекеттік мекемесінің ережесі;</w:t>
      </w:r>
    </w:p>
    <w:bookmarkEnd w:id="81"/>
    <w:bookmarkStart w:name="z86" w:id="82"/>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 республикалық мемлекеттік мекемесінің ережесі;</w:t>
      </w:r>
    </w:p>
    <w:bookmarkEnd w:id="82"/>
    <w:bookmarkStart w:name="z87" w:id="83"/>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 республикалық мемлекеттік мекемесінің ережесі;</w:t>
      </w:r>
    </w:p>
    <w:bookmarkEnd w:id="83"/>
    <w:bookmarkStart w:name="z88" w:id="84"/>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 республикалық мемлекеттік мекемесінің ережесі;</w:t>
      </w:r>
    </w:p>
    <w:bookmarkEnd w:id="84"/>
    <w:bookmarkStart w:name="z89" w:id="85"/>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мекемесінің ережесі;</w:t>
      </w:r>
    </w:p>
    <w:bookmarkEnd w:id="85"/>
    <w:bookmarkStart w:name="z90" w:id="86"/>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Жуалы аудандық санитариялық-эпидемиологиялық бақылау басқармасы" республикалық мемлекеттік мекемесінің ережесі;</w:t>
      </w:r>
    </w:p>
    <w:bookmarkEnd w:id="86"/>
    <w:bookmarkStart w:name="z91" w:id="87"/>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 республикалық мемлекеттік мекемесінің ережесі;</w:t>
      </w:r>
    </w:p>
    <w:bookmarkEnd w:id="87"/>
    <w:bookmarkStart w:name="z92" w:id="88"/>
    <w:p>
      <w:pPr>
        <w:spacing w:after="0"/>
        <w:ind w:left="0"/>
        <w:jc w:val="both"/>
      </w:pPr>
      <w:r>
        <w:rPr>
          <w:rFonts w:ascii="Times New Roman"/>
          <w:b w:val="false"/>
          <w:i w:val="false"/>
          <w:color w:val="000000"/>
          <w:sz w:val="28"/>
        </w:rPr>
        <w:t xml:space="preserve">
      86) осы бұйрыққа </w:t>
      </w:r>
      <w:r>
        <w:rPr>
          <w:rFonts w:ascii="Times New Roman"/>
          <w:b w:val="false"/>
          <w:i w:val="false"/>
          <w:color w:val="000000"/>
          <w:sz w:val="28"/>
        </w:rPr>
        <w:t>86-қосымшаға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Мерке аудандық санитариялық-эпидемиологиялық бақылау басқармасы" республикалық мемлекеттік мекемесінің ережесі;</w:t>
      </w:r>
    </w:p>
    <w:bookmarkEnd w:id="88"/>
    <w:bookmarkStart w:name="z93" w:id="89"/>
    <w:p>
      <w:pPr>
        <w:spacing w:after="0"/>
        <w:ind w:left="0"/>
        <w:jc w:val="both"/>
      </w:pPr>
      <w:r>
        <w:rPr>
          <w:rFonts w:ascii="Times New Roman"/>
          <w:b w:val="false"/>
          <w:i w:val="false"/>
          <w:color w:val="000000"/>
          <w:sz w:val="28"/>
        </w:rPr>
        <w:t xml:space="preserve">
      87) осы бұйрыққа </w:t>
      </w:r>
      <w:r>
        <w:rPr>
          <w:rFonts w:ascii="Times New Roman"/>
          <w:b w:val="false"/>
          <w:i w:val="false"/>
          <w:color w:val="000000"/>
          <w:sz w:val="28"/>
        </w:rPr>
        <w:t>87-қосымшаға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 республикалық мемлекеттік мекемесінің ережесі;</w:t>
      </w:r>
    </w:p>
    <w:bookmarkEnd w:id="89"/>
    <w:bookmarkStart w:name="z94" w:id="90"/>
    <w:p>
      <w:pPr>
        <w:spacing w:after="0"/>
        <w:ind w:left="0"/>
        <w:jc w:val="both"/>
      </w:pPr>
      <w:r>
        <w:rPr>
          <w:rFonts w:ascii="Times New Roman"/>
          <w:b w:val="false"/>
          <w:i w:val="false"/>
          <w:color w:val="000000"/>
          <w:sz w:val="28"/>
        </w:rPr>
        <w:t xml:space="preserve">
      88) осы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 республикалық мемлекеттік мекемесінің ережесі;</w:t>
      </w:r>
    </w:p>
    <w:bookmarkEnd w:id="90"/>
    <w:bookmarkStart w:name="z95" w:id="91"/>
    <w:p>
      <w:pPr>
        <w:spacing w:after="0"/>
        <w:ind w:left="0"/>
        <w:jc w:val="both"/>
      </w:pPr>
      <w:r>
        <w:rPr>
          <w:rFonts w:ascii="Times New Roman"/>
          <w:b w:val="false"/>
          <w:i w:val="false"/>
          <w:color w:val="000000"/>
          <w:sz w:val="28"/>
        </w:rPr>
        <w:t xml:space="preserve">
      89) осы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 республикалық мемлекеттік мекемесінің ережесі;</w:t>
      </w:r>
    </w:p>
    <w:bookmarkEnd w:id="91"/>
    <w:bookmarkStart w:name="z96" w:id="92"/>
    <w:p>
      <w:pPr>
        <w:spacing w:after="0"/>
        <w:ind w:left="0"/>
        <w:jc w:val="both"/>
      </w:pPr>
      <w:r>
        <w:rPr>
          <w:rFonts w:ascii="Times New Roman"/>
          <w:b w:val="false"/>
          <w:i w:val="false"/>
          <w:color w:val="000000"/>
          <w:sz w:val="28"/>
        </w:rPr>
        <w:t xml:space="preserve">
      90) осы бұйрыққа </w:t>
      </w:r>
      <w:r>
        <w:rPr>
          <w:rFonts w:ascii="Times New Roman"/>
          <w:b w:val="false"/>
          <w:i w:val="false"/>
          <w:color w:val="000000"/>
          <w:sz w:val="28"/>
        </w:rPr>
        <w:t>90-қосымшаға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 республикалық мемлекеттік мекемесінің ережесі;</w:t>
      </w:r>
    </w:p>
    <w:bookmarkEnd w:id="92"/>
    <w:bookmarkStart w:name="z97" w:id="93"/>
    <w:p>
      <w:pPr>
        <w:spacing w:after="0"/>
        <w:ind w:left="0"/>
        <w:jc w:val="both"/>
      </w:pPr>
      <w:r>
        <w:rPr>
          <w:rFonts w:ascii="Times New Roman"/>
          <w:b w:val="false"/>
          <w:i w:val="false"/>
          <w:color w:val="000000"/>
          <w:sz w:val="28"/>
        </w:rPr>
        <w:t xml:space="preserve">
      91)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 республикалық мемлекеттік мекемесінің ережесі;</w:t>
      </w:r>
    </w:p>
    <w:bookmarkEnd w:id="93"/>
    <w:bookmarkStart w:name="z98" w:id="94"/>
    <w:p>
      <w:pPr>
        <w:spacing w:after="0"/>
        <w:ind w:left="0"/>
        <w:jc w:val="both"/>
      </w:pPr>
      <w:r>
        <w:rPr>
          <w:rFonts w:ascii="Times New Roman"/>
          <w:b w:val="false"/>
          <w:i w:val="false"/>
          <w:color w:val="000000"/>
          <w:sz w:val="28"/>
        </w:rPr>
        <w:t xml:space="preserve">
      92)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 республикалық мемлекеттік мекемесінің ережесі;</w:t>
      </w:r>
    </w:p>
    <w:bookmarkEnd w:id="94"/>
    <w:bookmarkStart w:name="z17971" w:id="95"/>
    <w:p>
      <w:pPr>
        <w:spacing w:after="0"/>
        <w:ind w:left="0"/>
        <w:jc w:val="both"/>
      </w:pPr>
      <w:r>
        <w:rPr>
          <w:rFonts w:ascii="Times New Roman"/>
          <w:b w:val="false"/>
          <w:i w:val="false"/>
          <w:color w:val="000000"/>
          <w:sz w:val="28"/>
        </w:rPr>
        <w:t xml:space="preserve">
      92-1) осы бұйрыққа </w:t>
      </w:r>
      <w:r>
        <w:rPr>
          <w:rFonts w:ascii="Times New Roman"/>
          <w:b w:val="false"/>
          <w:i w:val="false"/>
          <w:color w:val="000000"/>
          <w:sz w:val="28"/>
        </w:rPr>
        <w:t>92-1-қосымшаға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 республикалық мемлекеттік мекемесінің ережесі;</w:t>
      </w:r>
    </w:p>
    <w:bookmarkEnd w:id="95"/>
    <w:bookmarkStart w:name="z17972" w:id="96"/>
    <w:p>
      <w:pPr>
        <w:spacing w:after="0"/>
        <w:ind w:left="0"/>
        <w:jc w:val="both"/>
      </w:pPr>
      <w:r>
        <w:rPr>
          <w:rFonts w:ascii="Times New Roman"/>
          <w:b w:val="false"/>
          <w:i w:val="false"/>
          <w:color w:val="000000"/>
          <w:sz w:val="28"/>
        </w:rPr>
        <w:t xml:space="preserve">
      92-2) осы бұйрыққа </w:t>
      </w:r>
      <w:r>
        <w:rPr>
          <w:rFonts w:ascii="Times New Roman"/>
          <w:b w:val="false"/>
          <w:i w:val="false"/>
          <w:color w:val="000000"/>
          <w:sz w:val="28"/>
        </w:rPr>
        <w:t>92-2-қосымшаға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 республикалық мемлекеттік мекемесінің ережесі;</w:t>
      </w:r>
    </w:p>
    <w:bookmarkEnd w:id="96"/>
    <w:bookmarkStart w:name="z17973" w:id="97"/>
    <w:p>
      <w:pPr>
        <w:spacing w:after="0"/>
        <w:ind w:left="0"/>
        <w:jc w:val="both"/>
      </w:pPr>
      <w:r>
        <w:rPr>
          <w:rFonts w:ascii="Times New Roman"/>
          <w:b w:val="false"/>
          <w:i w:val="false"/>
          <w:color w:val="000000"/>
          <w:sz w:val="28"/>
        </w:rPr>
        <w:t xml:space="preserve">
      92-3) осы бұйрыққа </w:t>
      </w:r>
      <w:r>
        <w:rPr>
          <w:rFonts w:ascii="Times New Roman"/>
          <w:b w:val="false"/>
          <w:i w:val="false"/>
          <w:color w:val="000000"/>
          <w:sz w:val="28"/>
        </w:rPr>
        <w:t>92-3-қосымшаға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 республикалық мемлекеттік мекемесінің ережесі;</w:t>
      </w:r>
    </w:p>
    <w:bookmarkEnd w:id="97"/>
    <w:bookmarkStart w:name="z17974" w:id="98"/>
    <w:p>
      <w:pPr>
        <w:spacing w:after="0"/>
        <w:ind w:left="0"/>
        <w:jc w:val="both"/>
      </w:pPr>
      <w:r>
        <w:rPr>
          <w:rFonts w:ascii="Times New Roman"/>
          <w:b w:val="false"/>
          <w:i w:val="false"/>
          <w:color w:val="000000"/>
          <w:sz w:val="28"/>
        </w:rPr>
        <w:t xml:space="preserve">
      92-4) осы бұйрыққа </w:t>
      </w:r>
      <w:r>
        <w:rPr>
          <w:rFonts w:ascii="Times New Roman"/>
          <w:b w:val="false"/>
          <w:i w:val="false"/>
          <w:color w:val="000000"/>
          <w:sz w:val="28"/>
        </w:rPr>
        <w:t>92-4-қосымшаға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 республикалық мемлекеттік мекемесінің ережесі;</w:t>
      </w:r>
    </w:p>
    <w:bookmarkEnd w:id="98"/>
    <w:bookmarkStart w:name="z17975" w:id="99"/>
    <w:p>
      <w:pPr>
        <w:spacing w:after="0"/>
        <w:ind w:left="0"/>
        <w:jc w:val="both"/>
      </w:pPr>
      <w:r>
        <w:rPr>
          <w:rFonts w:ascii="Times New Roman"/>
          <w:b w:val="false"/>
          <w:i w:val="false"/>
          <w:color w:val="000000"/>
          <w:sz w:val="28"/>
        </w:rPr>
        <w:t xml:space="preserve">
      92-5) осы бұйрыққа </w:t>
      </w:r>
      <w:r>
        <w:rPr>
          <w:rFonts w:ascii="Times New Roman"/>
          <w:b w:val="false"/>
          <w:i w:val="false"/>
          <w:color w:val="000000"/>
          <w:sz w:val="28"/>
        </w:rPr>
        <w:t>92-5-қосымшаға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 республикалық мемлекеттік мекемесінің ережесі;</w:t>
      </w:r>
    </w:p>
    <w:bookmarkEnd w:id="99"/>
    <w:bookmarkStart w:name="z17976" w:id="100"/>
    <w:p>
      <w:pPr>
        <w:spacing w:after="0"/>
        <w:ind w:left="0"/>
        <w:jc w:val="both"/>
      </w:pPr>
      <w:r>
        <w:rPr>
          <w:rFonts w:ascii="Times New Roman"/>
          <w:b w:val="false"/>
          <w:i w:val="false"/>
          <w:color w:val="000000"/>
          <w:sz w:val="28"/>
        </w:rPr>
        <w:t xml:space="preserve">
      92-6) осы бұйрыққа </w:t>
      </w:r>
      <w:r>
        <w:rPr>
          <w:rFonts w:ascii="Times New Roman"/>
          <w:b w:val="false"/>
          <w:i w:val="false"/>
          <w:color w:val="000000"/>
          <w:sz w:val="28"/>
        </w:rPr>
        <w:t>92-6-қосымшаға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 республикалық мемлекеттік мекемесінің ережесі;</w:t>
      </w:r>
    </w:p>
    <w:bookmarkEnd w:id="100"/>
    <w:bookmarkStart w:name="z17977" w:id="101"/>
    <w:p>
      <w:pPr>
        <w:spacing w:after="0"/>
        <w:ind w:left="0"/>
        <w:jc w:val="both"/>
      </w:pPr>
      <w:r>
        <w:rPr>
          <w:rFonts w:ascii="Times New Roman"/>
          <w:b w:val="false"/>
          <w:i w:val="false"/>
          <w:color w:val="000000"/>
          <w:sz w:val="28"/>
        </w:rPr>
        <w:t xml:space="preserve">
      92-7) осы бұйрыққа </w:t>
      </w:r>
      <w:r>
        <w:rPr>
          <w:rFonts w:ascii="Times New Roman"/>
          <w:b w:val="false"/>
          <w:i w:val="false"/>
          <w:color w:val="000000"/>
          <w:sz w:val="28"/>
        </w:rPr>
        <w:t>92-7-қосымшаға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 республикалық мемлекеттік мекемесінің ережесі;</w:t>
      </w:r>
    </w:p>
    <w:bookmarkEnd w:id="101"/>
    <w:bookmarkStart w:name="z17978" w:id="102"/>
    <w:p>
      <w:pPr>
        <w:spacing w:after="0"/>
        <w:ind w:left="0"/>
        <w:jc w:val="both"/>
      </w:pPr>
      <w:r>
        <w:rPr>
          <w:rFonts w:ascii="Times New Roman"/>
          <w:b w:val="false"/>
          <w:i w:val="false"/>
          <w:color w:val="000000"/>
          <w:sz w:val="28"/>
        </w:rPr>
        <w:t xml:space="preserve">
      92-8) осы бұйрыққа </w:t>
      </w:r>
      <w:r>
        <w:rPr>
          <w:rFonts w:ascii="Times New Roman"/>
          <w:b w:val="false"/>
          <w:i w:val="false"/>
          <w:color w:val="000000"/>
          <w:sz w:val="28"/>
        </w:rPr>
        <w:t>92-8-қосымшаға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 республикалық мемлекеттік мекемесінің ережесі;</w:t>
      </w:r>
    </w:p>
    <w:bookmarkEnd w:id="102"/>
    <w:bookmarkStart w:name="z17979" w:id="103"/>
    <w:p>
      <w:pPr>
        <w:spacing w:after="0"/>
        <w:ind w:left="0"/>
        <w:jc w:val="both"/>
      </w:pPr>
      <w:r>
        <w:rPr>
          <w:rFonts w:ascii="Times New Roman"/>
          <w:b w:val="false"/>
          <w:i w:val="false"/>
          <w:color w:val="000000"/>
          <w:sz w:val="28"/>
        </w:rPr>
        <w:t xml:space="preserve">
      92-9) осы бұйрыққа </w:t>
      </w:r>
      <w:r>
        <w:rPr>
          <w:rFonts w:ascii="Times New Roman"/>
          <w:b w:val="false"/>
          <w:i w:val="false"/>
          <w:color w:val="000000"/>
          <w:sz w:val="28"/>
        </w:rPr>
        <w:t>92-9-қосымшаға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 республикалық мемлекеттік мекемесінің ережесі;</w:t>
      </w:r>
    </w:p>
    <w:bookmarkEnd w:id="103"/>
    <w:bookmarkStart w:name="z17980" w:id="104"/>
    <w:p>
      <w:pPr>
        <w:spacing w:after="0"/>
        <w:ind w:left="0"/>
        <w:jc w:val="both"/>
      </w:pPr>
      <w:r>
        <w:rPr>
          <w:rFonts w:ascii="Times New Roman"/>
          <w:b w:val="false"/>
          <w:i w:val="false"/>
          <w:color w:val="000000"/>
          <w:sz w:val="28"/>
        </w:rPr>
        <w:t xml:space="preserve">
      92-10) осы бұйрыққа </w:t>
      </w:r>
      <w:r>
        <w:rPr>
          <w:rFonts w:ascii="Times New Roman"/>
          <w:b w:val="false"/>
          <w:i w:val="false"/>
          <w:color w:val="000000"/>
          <w:sz w:val="28"/>
        </w:rPr>
        <w:t>92-10-қосымшаға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 республикалық мемлекеттік мекемесінің ережесі;</w:t>
      </w:r>
    </w:p>
    <w:bookmarkEnd w:id="104"/>
    <w:bookmarkStart w:name="z99" w:id="105"/>
    <w:p>
      <w:pPr>
        <w:spacing w:after="0"/>
        <w:ind w:left="0"/>
        <w:jc w:val="both"/>
      </w:pPr>
      <w:r>
        <w:rPr>
          <w:rFonts w:ascii="Times New Roman"/>
          <w:b w:val="false"/>
          <w:i w:val="false"/>
          <w:color w:val="000000"/>
          <w:sz w:val="28"/>
        </w:rPr>
        <w:t xml:space="preserve">
      93) осы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 республикалық мемлекеттік мекемесінің ережесі;</w:t>
      </w:r>
    </w:p>
    <w:bookmarkEnd w:id="105"/>
    <w:bookmarkStart w:name="z100" w:id="106"/>
    <w:p>
      <w:pPr>
        <w:spacing w:after="0"/>
        <w:ind w:left="0"/>
        <w:jc w:val="both"/>
      </w:pPr>
      <w:r>
        <w:rPr>
          <w:rFonts w:ascii="Times New Roman"/>
          <w:b w:val="false"/>
          <w:i w:val="false"/>
          <w:color w:val="000000"/>
          <w:sz w:val="28"/>
        </w:rPr>
        <w:t xml:space="preserve">
      94)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 республикалық мемлекеттік мекемесінің ережесі;</w:t>
      </w:r>
    </w:p>
    <w:bookmarkEnd w:id="106"/>
    <w:bookmarkStart w:name="z101" w:id="107"/>
    <w:p>
      <w:pPr>
        <w:spacing w:after="0"/>
        <w:ind w:left="0"/>
        <w:jc w:val="both"/>
      </w:pPr>
      <w:r>
        <w:rPr>
          <w:rFonts w:ascii="Times New Roman"/>
          <w:b w:val="false"/>
          <w:i w:val="false"/>
          <w:color w:val="000000"/>
          <w:sz w:val="28"/>
        </w:rPr>
        <w:t xml:space="preserve">
      95) осы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 республикалық мемлекеттік мекемесінің ережесі;</w:t>
      </w:r>
    </w:p>
    <w:bookmarkEnd w:id="107"/>
    <w:bookmarkStart w:name="z102" w:id="108"/>
    <w:p>
      <w:pPr>
        <w:spacing w:after="0"/>
        <w:ind w:left="0"/>
        <w:jc w:val="both"/>
      </w:pPr>
      <w:r>
        <w:rPr>
          <w:rFonts w:ascii="Times New Roman"/>
          <w:b w:val="false"/>
          <w:i w:val="false"/>
          <w:color w:val="000000"/>
          <w:sz w:val="28"/>
        </w:rPr>
        <w:t xml:space="preserve">
      96) осы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 республикалық мемлекеттік мекемесінің ережесі;</w:t>
      </w:r>
    </w:p>
    <w:bookmarkEnd w:id="108"/>
    <w:bookmarkStart w:name="z103" w:id="109"/>
    <w:p>
      <w:pPr>
        <w:spacing w:after="0"/>
        <w:ind w:left="0"/>
        <w:jc w:val="both"/>
      </w:pPr>
      <w:r>
        <w:rPr>
          <w:rFonts w:ascii="Times New Roman"/>
          <w:b w:val="false"/>
          <w:i w:val="false"/>
          <w:color w:val="000000"/>
          <w:sz w:val="28"/>
        </w:rPr>
        <w:t xml:space="preserve">
      97) осы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 республикалық мемлекеттік мекемесінің ережесі;</w:t>
      </w:r>
    </w:p>
    <w:bookmarkEnd w:id="109"/>
    <w:bookmarkStart w:name="z104" w:id="110"/>
    <w:p>
      <w:pPr>
        <w:spacing w:after="0"/>
        <w:ind w:left="0"/>
        <w:jc w:val="both"/>
      </w:pPr>
      <w:r>
        <w:rPr>
          <w:rFonts w:ascii="Times New Roman"/>
          <w:b w:val="false"/>
          <w:i w:val="false"/>
          <w:color w:val="000000"/>
          <w:sz w:val="28"/>
        </w:rPr>
        <w:t xml:space="preserve">
      98) осы бұйрыққа </w:t>
      </w:r>
      <w:r>
        <w:rPr>
          <w:rFonts w:ascii="Times New Roman"/>
          <w:b w:val="false"/>
          <w:i w:val="false"/>
          <w:color w:val="000000"/>
          <w:sz w:val="28"/>
        </w:rPr>
        <w:t>98-қосымшаға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 республикалық мемлекеттік мекемесінің ережесі;</w:t>
      </w:r>
    </w:p>
    <w:bookmarkEnd w:id="110"/>
    <w:bookmarkStart w:name="z105" w:id="111"/>
    <w:p>
      <w:pPr>
        <w:spacing w:after="0"/>
        <w:ind w:left="0"/>
        <w:jc w:val="both"/>
      </w:pPr>
      <w:r>
        <w:rPr>
          <w:rFonts w:ascii="Times New Roman"/>
          <w:b w:val="false"/>
          <w:i w:val="false"/>
          <w:color w:val="000000"/>
          <w:sz w:val="28"/>
        </w:rPr>
        <w:t xml:space="preserve">
      99) осы бұйрыққа </w:t>
      </w:r>
      <w:r>
        <w:rPr>
          <w:rFonts w:ascii="Times New Roman"/>
          <w:b w:val="false"/>
          <w:i w:val="false"/>
          <w:color w:val="000000"/>
          <w:sz w:val="28"/>
        </w:rPr>
        <w:t>99-қосымшаға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 республикалық мемлекеттік мекемесінің ережесі;</w:t>
      </w:r>
    </w:p>
    <w:bookmarkEnd w:id="111"/>
    <w:bookmarkStart w:name="z106" w:id="112"/>
    <w:p>
      <w:pPr>
        <w:spacing w:after="0"/>
        <w:ind w:left="0"/>
        <w:jc w:val="both"/>
      </w:pPr>
      <w:r>
        <w:rPr>
          <w:rFonts w:ascii="Times New Roman"/>
          <w:b w:val="false"/>
          <w:i w:val="false"/>
          <w:color w:val="000000"/>
          <w:sz w:val="28"/>
        </w:rPr>
        <w:t xml:space="preserve">
      100) осы бұйрыққа </w:t>
      </w:r>
      <w:r>
        <w:rPr>
          <w:rFonts w:ascii="Times New Roman"/>
          <w:b w:val="false"/>
          <w:i w:val="false"/>
          <w:color w:val="000000"/>
          <w:sz w:val="28"/>
        </w:rPr>
        <w:t>100-қосымшаға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 республикалық мемлекеттік мекемесінің ережесі;</w:t>
      </w:r>
    </w:p>
    <w:bookmarkEnd w:id="112"/>
    <w:bookmarkStart w:name="z107" w:id="113"/>
    <w:p>
      <w:pPr>
        <w:spacing w:after="0"/>
        <w:ind w:left="0"/>
        <w:jc w:val="both"/>
      </w:pPr>
      <w:r>
        <w:rPr>
          <w:rFonts w:ascii="Times New Roman"/>
          <w:b w:val="false"/>
          <w:i w:val="false"/>
          <w:color w:val="000000"/>
          <w:sz w:val="28"/>
        </w:rPr>
        <w:t xml:space="preserve">
      101) осы бұйрыққа </w:t>
      </w:r>
      <w:r>
        <w:rPr>
          <w:rFonts w:ascii="Times New Roman"/>
          <w:b w:val="false"/>
          <w:i w:val="false"/>
          <w:color w:val="000000"/>
          <w:sz w:val="28"/>
        </w:rPr>
        <w:t>101-қосымшаға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 республикалық мемлекеттік мекемесі;</w:t>
      </w:r>
    </w:p>
    <w:bookmarkEnd w:id="113"/>
    <w:bookmarkStart w:name="z108" w:id="114"/>
    <w:p>
      <w:pPr>
        <w:spacing w:after="0"/>
        <w:ind w:left="0"/>
        <w:jc w:val="both"/>
      </w:pPr>
      <w:r>
        <w:rPr>
          <w:rFonts w:ascii="Times New Roman"/>
          <w:b w:val="false"/>
          <w:i w:val="false"/>
          <w:color w:val="000000"/>
          <w:sz w:val="28"/>
        </w:rPr>
        <w:t xml:space="preserve">
      102) осы бұйрыққа </w:t>
      </w:r>
      <w:r>
        <w:rPr>
          <w:rFonts w:ascii="Times New Roman"/>
          <w:b w:val="false"/>
          <w:i w:val="false"/>
          <w:color w:val="000000"/>
          <w:sz w:val="28"/>
        </w:rPr>
        <w:t>102-қосымшаға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 республикалық мемлекеттік мекемесінің ережесі;</w:t>
      </w:r>
    </w:p>
    <w:bookmarkEnd w:id="114"/>
    <w:bookmarkStart w:name="z109" w:id="115"/>
    <w:p>
      <w:pPr>
        <w:spacing w:after="0"/>
        <w:ind w:left="0"/>
        <w:jc w:val="both"/>
      </w:pPr>
      <w:r>
        <w:rPr>
          <w:rFonts w:ascii="Times New Roman"/>
          <w:b w:val="false"/>
          <w:i w:val="false"/>
          <w:color w:val="000000"/>
          <w:sz w:val="28"/>
        </w:rPr>
        <w:t xml:space="preserve">
      103) осы бұйрыққа </w:t>
      </w:r>
      <w:r>
        <w:rPr>
          <w:rFonts w:ascii="Times New Roman"/>
          <w:b w:val="false"/>
          <w:i w:val="false"/>
          <w:color w:val="000000"/>
          <w:sz w:val="28"/>
        </w:rPr>
        <w:t>103-қосымшаға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 республикалық мемлекеттік мекемесінің ережесі;</w:t>
      </w:r>
    </w:p>
    <w:bookmarkEnd w:id="115"/>
    <w:bookmarkStart w:name="z110" w:id="116"/>
    <w:p>
      <w:pPr>
        <w:spacing w:after="0"/>
        <w:ind w:left="0"/>
        <w:jc w:val="both"/>
      </w:pPr>
      <w:r>
        <w:rPr>
          <w:rFonts w:ascii="Times New Roman"/>
          <w:b w:val="false"/>
          <w:i w:val="false"/>
          <w:color w:val="000000"/>
          <w:sz w:val="28"/>
        </w:rPr>
        <w:t xml:space="preserve">
      104) Осы бұйрыққа </w:t>
      </w:r>
      <w:r>
        <w:rPr>
          <w:rFonts w:ascii="Times New Roman"/>
          <w:b w:val="false"/>
          <w:i w:val="false"/>
          <w:color w:val="000000"/>
          <w:sz w:val="28"/>
        </w:rPr>
        <w:t>104-қосымшаға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 республикалық мемлекеттік мекемесінің ережесі;</w:t>
      </w:r>
    </w:p>
    <w:bookmarkEnd w:id="116"/>
    <w:bookmarkStart w:name="z111" w:id="117"/>
    <w:p>
      <w:pPr>
        <w:spacing w:after="0"/>
        <w:ind w:left="0"/>
        <w:jc w:val="both"/>
      </w:pPr>
      <w:r>
        <w:rPr>
          <w:rFonts w:ascii="Times New Roman"/>
          <w:b w:val="false"/>
          <w:i w:val="false"/>
          <w:color w:val="000000"/>
          <w:sz w:val="28"/>
        </w:rPr>
        <w:t xml:space="preserve">
      105) осы бұйрыққа </w:t>
      </w:r>
      <w:r>
        <w:rPr>
          <w:rFonts w:ascii="Times New Roman"/>
          <w:b w:val="false"/>
          <w:i w:val="false"/>
          <w:color w:val="000000"/>
          <w:sz w:val="28"/>
        </w:rPr>
        <w:t>105-қосымшаға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 республикалық мемлекеттік мекемесінің ережесі;</w:t>
      </w:r>
    </w:p>
    <w:bookmarkEnd w:id="117"/>
    <w:bookmarkStart w:name="z112" w:id="118"/>
    <w:p>
      <w:pPr>
        <w:spacing w:after="0"/>
        <w:ind w:left="0"/>
        <w:jc w:val="both"/>
      </w:pPr>
      <w:r>
        <w:rPr>
          <w:rFonts w:ascii="Times New Roman"/>
          <w:b w:val="false"/>
          <w:i w:val="false"/>
          <w:color w:val="000000"/>
          <w:sz w:val="28"/>
        </w:rPr>
        <w:t xml:space="preserve">
      106) осы бұйрыққа </w:t>
      </w:r>
      <w:r>
        <w:rPr>
          <w:rFonts w:ascii="Times New Roman"/>
          <w:b w:val="false"/>
          <w:i w:val="false"/>
          <w:color w:val="000000"/>
          <w:sz w:val="28"/>
        </w:rPr>
        <w:t>106-қосымшаға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 республикалық мемлекеттік мекемесінің ережесі;</w:t>
      </w:r>
    </w:p>
    <w:bookmarkEnd w:id="118"/>
    <w:bookmarkStart w:name="z113" w:id="119"/>
    <w:p>
      <w:pPr>
        <w:spacing w:after="0"/>
        <w:ind w:left="0"/>
        <w:jc w:val="both"/>
      </w:pPr>
      <w:r>
        <w:rPr>
          <w:rFonts w:ascii="Times New Roman"/>
          <w:b w:val="false"/>
          <w:i w:val="false"/>
          <w:color w:val="000000"/>
          <w:sz w:val="28"/>
        </w:rPr>
        <w:t xml:space="preserve">
      107) осы бұйрыққа </w:t>
      </w:r>
      <w:r>
        <w:rPr>
          <w:rFonts w:ascii="Times New Roman"/>
          <w:b w:val="false"/>
          <w:i w:val="false"/>
          <w:color w:val="000000"/>
          <w:sz w:val="28"/>
        </w:rPr>
        <w:t>107-қосымшаға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 республикалық мемлекеттік мекемесінің ережесі;</w:t>
      </w:r>
    </w:p>
    <w:bookmarkEnd w:id="119"/>
    <w:bookmarkStart w:name="z114" w:id="120"/>
    <w:p>
      <w:pPr>
        <w:spacing w:after="0"/>
        <w:ind w:left="0"/>
        <w:jc w:val="both"/>
      </w:pPr>
      <w:r>
        <w:rPr>
          <w:rFonts w:ascii="Times New Roman"/>
          <w:b w:val="false"/>
          <w:i w:val="false"/>
          <w:color w:val="000000"/>
          <w:sz w:val="28"/>
        </w:rPr>
        <w:t xml:space="preserve">
      108) осы бұйрыққа </w:t>
      </w:r>
      <w:r>
        <w:rPr>
          <w:rFonts w:ascii="Times New Roman"/>
          <w:b w:val="false"/>
          <w:i w:val="false"/>
          <w:color w:val="000000"/>
          <w:sz w:val="28"/>
        </w:rPr>
        <w:t>108-қосымшаға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 республикалық мемлекеттік мекемесінің ережесі;</w:t>
      </w:r>
    </w:p>
    <w:bookmarkEnd w:id="120"/>
    <w:bookmarkStart w:name="z115" w:id="121"/>
    <w:p>
      <w:pPr>
        <w:spacing w:after="0"/>
        <w:ind w:left="0"/>
        <w:jc w:val="both"/>
      </w:pPr>
      <w:r>
        <w:rPr>
          <w:rFonts w:ascii="Times New Roman"/>
          <w:b w:val="false"/>
          <w:i w:val="false"/>
          <w:color w:val="000000"/>
          <w:sz w:val="28"/>
        </w:rPr>
        <w:t xml:space="preserve">
      109) осы бұйрыққа </w:t>
      </w:r>
      <w:r>
        <w:rPr>
          <w:rFonts w:ascii="Times New Roman"/>
          <w:b w:val="false"/>
          <w:i w:val="false"/>
          <w:color w:val="000000"/>
          <w:sz w:val="28"/>
        </w:rPr>
        <w:t>109-қосымшаға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мекемесінің ережесі;</w:t>
      </w:r>
    </w:p>
    <w:bookmarkEnd w:id="121"/>
    <w:bookmarkStart w:name="z116" w:id="122"/>
    <w:p>
      <w:pPr>
        <w:spacing w:after="0"/>
        <w:ind w:left="0"/>
        <w:jc w:val="both"/>
      </w:pPr>
      <w:r>
        <w:rPr>
          <w:rFonts w:ascii="Times New Roman"/>
          <w:b w:val="false"/>
          <w:i w:val="false"/>
          <w:color w:val="000000"/>
          <w:sz w:val="28"/>
        </w:rPr>
        <w:t xml:space="preserve">
      110) осы бұйрыққа </w:t>
      </w:r>
      <w:r>
        <w:rPr>
          <w:rFonts w:ascii="Times New Roman"/>
          <w:b w:val="false"/>
          <w:i w:val="false"/>
          <w:color w:val="000000"/>
          <w:sz w:val="28"/>
        </w:rPr>
        <w:t>110-қосымшаға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 республикалық мемлекеттік мекемесінің ережесі;</w:t>
      </w:r>
    </w:p>
    <w:bookmarkEnd w:id="122"/>
    <w:bookmarkStart w:name="z117" w:id="123"/>
    <w:p>
      <w:pPr>
        <w:spacing w:after="0"/>
        <w:ind w:left="0"/>
        <w:jc w:val="both"/>
      </w:pPr>
      <w:r>
        <w:rPr>
          <w:rFonts w:ascii="Times New Roman"/>
          <w:b w:val="false"/>
          <w:i w:val="false"/>
          <w:color w:val="000000"/>
          <w:sz w:val="28"/>
        </w:rPr>
        <w:t xml:space="preserve">
      111) осы бұйрыққа </w:t>
      </w:r>
      <w:r>
        <w:rPr>
          <w:rFonts w:ascii="Times New Roman"/>
          <w:b w:val="false"/>
          <w:i w:val="false"/>
          <w:color w:val="000000"/>
          <w:sz w:val="28"/>
        </w:rPr>
        <w:t>111-қосымшаға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 республикалық мемлекеттік мекемесінің ережесі;</w:t>
      </w:r>
    </w:p>
    <w:bookmarkEnd w:id="123"/>
    <w:bookmarkStart w:name="z118" w:id="124"/>
    <w:p>
      <w:pPr>
        <w:spacing w:after="0"/>
        <w:ind w:left="0"/>
        <w:jc w:val="both"/>
      </w:pPr>
      <w:r>
        <w:rPr>
          <w:rFonts w:ascii="Times New Roman"/>
          <w:b w:val="false"/>
          <w:i w:val="false"/>
          <w:color w:val="000000"/>
          <w:sz w:val="28"/>
        </w:rPr>
        <w:t xml:space="preserve">
      112) осы бұйрыққа </w:t>
      </w:r>
      <w:r>
        <w:rPr>
          <w:rFonts w:ascii="Times New Roman"/>
          <w:b w:val="false"/>
          <w:i w:val="false"/>
          <w:color w:val="000000"/>
          <w:sz w:val="28"/>
        </w:rPr>
        <w:t>112-қосымшаға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 республикалық мемлекеттік мекемесінің ережесі;</w:t>
      </w:r>
    </w:p>
    <w:bookmarkEnd w:id="124"/>
    <w:bookmarkStart w:name="z17981" w:id="125"/>
    <w:p>
      <w:pPr>
        <w:spacing w:after="0"/>
        <w:ind w:left="0"/>
        <w:jc w:val="both"/>
      </w:pPr>
      <w:r>
        <w:rPr>
          <w:rFonts w:ascii="Times New Roman"/>
          <w:b w:val="false"/>
          <w:i w:val="false"/>
          <w:color w:val="000000"/>
          <w:sz w:val="28"/>
        </w:rPr>
        <w:t xml:space="preserve">
      112-1) осы бұйрыққа </w:t>
      </w:r>
      <w:r>
        <w:rPr>
          <w:rFonts w:ascii="Times New Roman"/>
          <w:b w:val="false"/>
          <w:i w:val="false"/>
          <w:color w:val="000000"/>
          <w:sz w:val="28"/>
        </w:rPr>
        <w:t>112-1-қосымшаға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Әлихан Бөкейхан ауданының санитариялық-эпидемиологиялық бақылау басқармасы" республикалық мемлекеттік мекемесінің ережесі;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1" w:id="126"/>
    <w:p>
      <w:pPr>
        <w:spacing w:after="0"/>
        <w:ind w:left="0"/>
        <w:jc w:val="both"/>
      </w:pPr>
      <w:r>
        <w:rPr>
          <w:rFonts w:ascii="Times New Roman"/>
          <w:b w:val="false"/>
          <w:i w:val="false"/>
          <w:color w:val="000000"/>
          <w:sz w:val="28"/>
        </w:rPr>
        <w:t xml:space="preserve">
      115) осы бұйрыққа </w:t>
      </w:r>
      <w:r>
        <w:rPr>
          <w:rFonts w:ascii="Times New Roman"/>
          <w:b w:val="false"/>
          <w:i w:val="false"/>
          <w:color w:val="000000"/>
          <w:sz w:val="28"/>
        </w:rPr>
        <w:t>115-қосымшаға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ауданның санитариялық-эпидемиологиялық бақылау басқармасы" республикалық мемлекеттік мекемесінің ережесі;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4" w:id="127"/>
    <w:p>
      <w:pPr>
        <w:spacing w:after="0"/>
        <w:ind w:left="0"/>
        <w:jc w:val="both"/>
      </w:pPr>
      <w:r>
        <w:rPr>
          <w:rFonts w:ascii="Times New Roman"/>
          <w:b w:val="false"/>
          <w:i w:val="false"/>
          <w:color w:val="000000"/>
          <w:sz w:val="28"/>
        </w:rPr>
        <w:t xml:space="preserve">
      118) осы бұйрыққа </w:t>
      </w:r>
      <w:r>
        <w:rPr>
          <w:rFonts w:ascii="Times New Roman"/>
          <w:b w:val="false"/>
          <w:i w:val="false"/>
          <w:color w:val="000000"/>
          <w:sz w:val="28"/>
        </w:rPr>
        <w:t>118-қосымшаға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 республикалық мемлекеттік мекемесінің ережесі;</w:t>
      </w:r>
    </w:p>
    <w:bookmarkEnd w:id="127"/>
    <w:bookmarkStart w:name="z125" w:id="128"/>
    <w:p>
      <w:pPr>
        <w:spacing w:after="0"/>
        <w:ind w:left="0"/>
        <w:jc w:val="both"/>
      </w:pPr>
      <w:r>
        <w:rPr>
          <w:rFonts w:ascii="Times New Roman"/>
          <w:b w:val="false"/>
          <w:i w:val="false"/>
          <w:color w:val="000000"/>
          <w:sz w:val="28"/>
        </w:rPr>
        <w:t xml:space="preserve">
      119) осы бұйрыққа </w:t>
      </w:r>
      <w:r>
        <w:rPr>
          <w:rFonts w:ascii="Times New Roman"/>
          <w:b w:val="false"/>
          <w:i w:val="false"/>
          <w:color w:val="000000"/>
          <w:sz w:val="28"/>
        </w:rPr>
        <w:t>119-қосымшаға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 республикалық мемлекеттік мекемесінің ережесі;</w:t>
      </w:r>
    </w:p>
    <w:bookmarkEnd w:id="128"/>
    <w:bookmarkStart w:name="z126" w:id="129"/>
    <w:p>
      <w:pPr>
        <w:spacing w:after="0"/>
        <w:ind w:left="0"/>
        <w:jc w:val="both"/>
      </w:pPr>
      <w:r>
        <w:rPr>
          <w:rFonts w:ascii="Times New Roman"/>
          <w:b w:val="false"/>
          <w:i w:val="false"/>
          <w:color w:val="000000"/>
          <w:sz w:val="28"/>
        </w:rPr>
        <w:t xml:space="preserve">
      120) осы бұйрыққа </w:t>
      </w:r>
      <w:r>
        <w:rPr>
          <w:rFonts w:ascii="Times New Roman"/>
          <w:b w:val="false"/>
          <w:i w:val="false"/>
          <w:color w:val="000000"/>
          <w:sz w:val="28"/>
        </w:rPr>
        <w:t>120-қосымшаға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Осакаров аудандық санитариялық-эпидемиологиялық бақылау басқармасы" республикалық мемлекеттік мекемесінің ережесі;</w:t>
      </w:r>
    </w:p>
    <w:bookmarkEnd w:id="129"/>
    <w:bookmarkStart w:name="z127" w:id="130"/>
    <w:p>
      <w:pPr>
        <w:spacing w:after="0"/>
        <w:ind w:left="0"/>
        <w:jc w:val="both"/>
      </w:pPr>
      <w:r>
        <w:rPr>
          <w:rFonts w:ascii="Times New Roman"/>
          <w:b w:val="false"/>
          <w:i w:val="false"/>
          <w:color w:val="000000"/>
          <w:sz w:val="28"/>
        </w:rPr>
        <w:t xml:space="preserve">
      121) осы бұйрыққа </w:t>
      </w:r>
      <w:r>
        <w:rPr>
          <w:rFonts w:ascii="Times New Roman"/>
          <w:b w:val="false"/>
          <w:i w:val="false"/>
          <w:color w:val="000000"/>
          <w:sz w:val="28"/>
        </w:rPr>
        <w:t>121-қосымшаға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 республикалық мемлекеттік мекемесінің ережесі;</w:t>
      </w:r>
    </w:p>
    <w:bookmarkEnd w:id="130"/>
    <w:bookmarkStart w:name="z128" w:id="131"/>
    <w:p>
      <w:pPr>
        <w:spacing w:after="0"/>
        <w:ind w:left="0"/>
        <w:jc w:val="both"/>
      </w:pPr>
      <w:r>
        <w:rPr>
          <w:rFonts w:ascii="Times New Roman"/>
          <w:b w:val="false"/>
          <w:i w:val="false"/>
          <w:color w:val="000000"/>
          <w:sz w:val="28"/>
        </w:rPr>
        <w:t xml:space="preserve">
      122) осы бұйрыққа </w:t>
      </w:r>
      <w:r>
        <w:rPr>
          <w:rFonts w:ascii="Times New Roman"/>
          <w:b w:val="false"/>
          <w:i w:val="false"/>
          <w:color w:val="000000"/>
          <w:sz w:val="28"/>
        </w:rPr>
        <w:t>122-қосымшаға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 республикалық мемлекеттік мекемесінің ережесі;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0" w:id="132"/>
    <w:p>
      <w:pPr>
        <w:spacing w:after="0"/>
        <w:ind w:left="0"/>
        <w:jc w:val="both"/>
      </w:pPr>
      <w:r>
        <w:rPr>
          <w:rFonts w:ascii="Times New Roman"/>
          <w:b w:val="false"/>
          <w:i w:val="false"/>
          <w:color w:val="000000"/>
          <w:sz w:val="28"/>
        </w:rPr>
        <w:t xml:space="preserve">
      124) осы бұйрыққа </w:t>
      </w:r>
      <w:r>
        <w:rPr>
          <w:rFonts w:ascii="Times New Roman"/>
          <w:b w:val="false"/>
          <w:i w:val="false"/>
          <w:color w:val="000000"/>
          <w:sz w:val="28"/>
        </w:rPr>
        <w:t>124-қосымшаға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 республикалық мемлекеттік мекемесінің ережесі;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125)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2" w:id="133"/>
    <w:p>
      <w:pPr>
        <w:spacing w:after="0"/>
        <w:ind w:left="0"/>
        <w:jc w:val="both"/>
      </w:pPr>
      <w:r>
        <w:rPr>
          <w:rFonts w:ascii="Times New Roman"/>
          <w:b w:val="false"/>
          <w:i w:val="false"/>
          <w:color w:val="000000"/>
          <w:sz w:val="28"/>
        </w:rPr>
        <w:t xml:space="preserve">
      126) осы бұйрыққа </w:t>
      </w:r>
      <w:r>
        <w:rPr>
          <w:rFonts w:ascii="Times New Roman"/>
          <w:b w:val="false"/>
          <w:i w:val="false"/>
          <w:color w:val="000000"/>
          <w:sz w:val="28"/>
        </w:rPr>
        <w:t>126-қосымшаға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 республикалық мемлекеттік мекемесінің ережесі;</w:t>
      </w:r>
    </w:p>
    <w:bookmarkEnd w:id="133"/>
    <w:bookmarkStart w:name="z133" w:id="134"/>
    <w:p>
      <w:pPr>
        <w:spacing w:after="0"/>
        <w:ind w:left="0"/>
        <w:jc w:val="both"/>
      </w:pPr>
      <w:r>
        <w:rPr>
          <w:rFonts w:ascii="Times New Roman"/>
          <w:b w:val="false"/>
          <w:i w:val="false"/>
          <w:color w:val="000000"/>
          <w:sz w:val="28"/>
        </w:rPr>
        <w:t xml:space="preserve">
      127) осы бұйрыққа </w:t>
      </w:r>
      <w:r>
        <w:rPr>
          <w:rFonts w:ascii="Times New Roman"/>
          <w:b w:val="false"/>
          <w:i w:val="false"/>
          <w:color w:val="000000"/>
          <w:sz w:val="28"/>
        </w:rPr>
        <w:t>127-қосымшаға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 республикалық мемлекеттік мекемесінің ережесі;</w:t>
      </w:r>
    </w:p>
    <w:bookmarkEnd w:id="134"/>
    <w:bookmarkStart w:name="z134" w:id="135"/>
    <w:p>
      <w:pPr>
        <w:spacing w:after="0"/>
        <w:ind w:left="0"/>
        <w:jc w:val="both"/>
      </w:pPr>
      <w:r>
        <w:rPr>
          <w:rFonts w:ascii="Times New Roman"/>
          <w:b w:val="false"/>
          <w:i w:val="false"/>
          <w:color w:val="000000"/>
          <w:sz w:val="28"/>
        </w:rPr>
        <w:t xml:space="preserve">
      128) осы бұйрыққа </w:t>
      </w:r>
      <w:r>
        <w:rPr>
          <w:rFonts w:ascii="Times New Roman"/>
          <w:b w:val="false"/>
          <w:i w:val="false"/>
          <w:color w:val="000000"/>
          <w:sz w:val="28"/>
        </w:rPr>
        <w:t>128-қосымшаға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 республикалық мемлекеттік мекемесінің ережесі;</w:t>
      </w:r>
    </w:p>
    <w:bookmarkEnd w:id="135"/>
    <w:bookmarkStart w:name="z135" w:id="136"/>
    <w:p>
      <w:pPr>
        <w:spacing w:after="0"/>
        <w:ind w:left="0"/>
        <w:jc w:val="both"/>
      </w:pPr>
      <w:r>
        <w:rPr>
          <w:rFonts w:ascii="Times New Roman"/>
          <w:b w:val="false"/>
          <w:i w:val="false"/>
          <w:color w:val="000000"/>
          <w:sz w:val="28"/>
        </w:rPr>
        <w:t xml:space="preserve">
      129) осы бұйрыққа </w:t>
      </w:r>
      <w:r>
        <w:rPr>
          <w:rFonts w:ascii="Times New Roman"/>
          <w:b w:val="false"/>
          <w:i w:val="false"/>
          <w:color w:val="000000"/>
          <w:sz w:val="28"/>
        </w:rPr>
        <w:t>129-қосымшаға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 республикалық мемлекеттік мекемесінің ережесі;</w:t>
      </w:r>
    </w:p>
    <w:bookmarkEnd w:id="136"/>
    <w:bookmarkStart w:name="z136" w:id="137"/>
    <w:p>
      <w:pPr>
        <w:spacing w:after="0"/>
        <w:ind w:left="0"/>
        <w:jc w:val="both"/>
      </w:pPr>
      <w:r>
        <w:rPr>
          <w:rFonts w:ascii="Times New Roman"/>
          <w:b w:val="false"/>
          <w:i w:val="false"/>
          <w:color w:val="000000"/>
          <w:sz w:val="28"/>
        </w:rPr>
        <w:t xml:space="preserve">
      130) осы бұйрыққа </w:t>
      </w:r>
      <w:r>
        <w:rPr>
          <w:rFonts w:ascii="Times New Roman"/>
          <w:b w:val="false"/>
          <w:i w:val="false"/>
          <w:color w:val="000000"/>
          <w:sz w:val="28"/>
        </w:rPr>
        <w:t>130-қосымшаға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 республикалық мемлекеттік мекемесінің ережесі;</w:t>
      </w:r>
    </w:p>
    <w:bookmarkEnd w:id="137"/>
    <w:bookmarkStart w:name="z137" w:id="138"/>
    <w:p>
      <w:pPr>
        <w:spacing w:after="0"/>
        <w:ind w:left="0"/>
        <w:jc w:val="both"/>
      </w:pPr>
      <w:r>
        <w:rPr>
          <w:rFonts w:ascii="Times New Roman"/>
          <w:b w:val="false"/>
          <w:i w:val="false"/>
          <w:color w:val="000000"/>
          <w:sz w:val="28"/>
        </w:rPr>
        <w:t xml:space="preserve">
      131) осы бұйрыққа </w:t>
      </w:r>
      <w:r>
        <w:rPr>
          <w:rFonts w:ascii="Times New Roman"/>
          <w:b w:val="false"/>
          <w:i w:val="false"/>
          <w:color w:val="000000"/>
          <w:sz w:val="28"/>
        </w:rPr>
        <w:t>131-қосымшаға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республикалық мемлекеттік мекемесінің ережесі;</w:t>
      </w:r>
    </w:p>
    <w:bookmarkEnd w:id="138"/>
    <w:bookmarkStart w:name="z138" w:id="139"/>
    <w:p>
      <w:pPr>
        <w:spacing w:after="0"/>
        <w:ind w:left="0"/>
        <w:jc w:val="both"/>
      </w:pPr>
      <w:r>
        <w:rPr>
          <w:rFonts w:ascii="Times New Roman"/>
          <w:b w:val="false"/>
          <w:i w:val="false"/>
          <w:color w:val="000000"/>
          <w:sz w:val="28"/>
        </w:rPr>
        <w:t xml:space="preserve">
      132) осы бұйрыққа </w:t>
      </w:r>
      <w:r>
        <w:rPr>
          <w:rFonts w:ascii="Times New Roman"/>
          <w:b w:val="false"/>
          <w:i w:val="false"/>
          <w:color w:val="000000"/>
          <w:sz w:val="28"/>
        </w:rPr>
        <w:t>132-қосымшаға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 республикалық мемлекеттік мекемесінің ережесі;</w:t>
      </w:r>
    </w:p>
    <w:bookmarkEnd w:id="139"/>
    <w:bookmarkStart w:name="z139" w:id="140"/>
    <w:p>
      <w:pPr>
        <w:spacing w:after="0"/>
        <w:ind w:left="0"/>
        <w:jc w:val="both"/>
      </w:pPr>
      <w:r>
        <w:rPr>
          <w:rFonts w:ascii="Times New Roman"/>
          <w:b w:val="false"/>
          <w:i w:val="false"/>
          <w:color w:val="000000"/>
          <w:sz w:val="28"/>
        </w:rPr>
        <w:t xml:space="preserve">
      133) осы бұйрыққа </w:t>
      </w:r>
      <w:r>
        <w:rPr>
          <w:rFonts w:ascii="Times New Roman"/>
          <w:b w:val="false"/>
          <w:i w:val="false"/>
          <w:color w:val="000000"/>
          <w:sz w:val="28"/>
        </w:rPr>
        <w:t>133-қосымшаға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 республикалық мемлекеттік мекемесінің ережесі;</w:t>
      </w:r>
    </w:p>
    <w:bookmarkEnd w:id="140"/>
    <w:bookmarkStart w:name="z140" w:id="141"/>
    <w:p>
      <w:pPr>
        <w:spacing w:after="0"/>
        <w:ind w:left="0"/>
        <w:jc w:val="both"/>
      </w:pPr>
      <w:r>
        <w:rPr>
          <w:rFonts w:ascii="Times New Roman"/>
          <w:b w:val="false"/>
          <w:i w:val="false"/>
          <w:color w:val="000000"/>
          <w:sz w:val="28"/>
        </w:rPr>
        <w:t xml:space="preserve">
      134) осы бұйрыққа </w:t>
      </w:r>
      <w:r>
        <w:rPr>
          <w:rFonts w:ascii="Times New Roman"/>
          <w:b w:val="false"/>
          <w:i w:val="false"/>
          <w:color w:val="000000"/>
          <w:sz w:val="28"/>
        </w:rPr>
        <w:t>134-қосымшаға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 республикалық мемлекеттік мекемесінің ережесі;</w:t>
      </w:r>
    </w:p>
    <w:bookmarkEnd w:id="141"/>
    <w:bookmarkStart w:name="z141" w:id="142"/>
    <w:p>
      <w:pPr>
        <w:spacing w:after="0"/>
        <w:ind w:left="0"/>
        <w:jc w:val="both"/>
      </w:pPr>
      <w:r>
        <w:rPr>
          <w:rFonts w:ascii="Times New Roman"/>
          <w:b w:val="false"/>
          <w:i w:val="false"/>
          <w:color w:val="000000"/>
          <w:sz w:val="28"/>
        </w:rPr>
        <w:t xml:space="preserve">
      135) осы бұйрыққа </w:t>
      </w:r>
      <w:r>
        <w:rPr>
          <w:rFonts w:ascii="Times New Roman"/>
          <w:b w:val="false"/>
          <w:i w:val="false"/>
          <w:color w:val="000000"/>
          <w:sz w:val="28"/>
        </w:rPr>
        <w:t>135-қосымшаға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 республикалық мемлекеттік мекемесінің ережесі;</w:t>
      </w:r>
    </w:p>
    <w:bookmarkEnd w:id="142"/>
    <w:bookmarkStart w:name="z142" w:id="143"/>
    <w:p>
      <w:pPr>
        <w:spacing w:after="0"/>
        <w:ind w:left="0"/>
        <w:jc w:val="both"/>
      </w:pPr>
      <w:r>
        <w:rPr>
          <w:rFonts w:ascii="Times New Roman"/>
          <w:b w:val="false"/>
          <w:i w:val="false"/>
          <w:color w:val="000000"/>
          <w:sz w:val="28"/>
        </w:rPr>
        <w:t xml:space="preserve">
      136) осы бұйрыққа </w:t>
      </w:r>
      <w:r>
        <w:rPr>
          <w:rFonts w:ascii="Times New Roman"/>
          <w:b w:val="false"/>
          <w:i w:val="false"/>
          <w:color w:val="000000"/>
          <w:sz w:val="28"/>
        </w:rPr>
        <w:t>136-қосымшаға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 республикалық мемлекеттік мекемесінің ережесі;</w:t>
      </w:r>
    </w:p>
    <w:bookmarkEnd w:id="143"/>
    <w:bookmarkStart w:name="z143" w:id="144"/>
    <w:p>
      <w:pPr>
        <w:spacing w:after="0"/>
        <w:ind w:left="0"/>
        <w:jc w:val="both"/>
      </w:pPr>
      <w:r>
        <w:rPr>
          <w:rFonts w:ascii="Times New Roman"/>
          <w:b w:val="false"/>
          <w:i w:val="false"/>
          <w:color w:val="000000"/>
          <w:sz w:val="28"/>
        </w:rPr>
        <w:t xml:space="preserve">
      137) осы бұйрыққа </w:t>
      </w:r>
      <w:r>
        <w:rPr>
          <w:rFonts w:ascii="Times New Roman"/>
          <w:b w:val="false"/>
          <w:i w:val="false"/>
          <w:color w:val="000000"/>
          <w:sz w:val="28"/>
        </w:rPr>
        <w:t>137-қосымшаға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 республикалық мемлекеттік мекемесінің ережесі;</w:t>
      </w:r>
    </w:p>
    <w:bookmarkEnd w:id="144"/>
    <w:bookmarkStart w:name="z144" w:id="145"/>
    <w:p>
      <w:pPr>
        <w:spacing w:after="0"/>
        <w:ind w:left="0"/>
        <w:jc w:val="both"/>
      </w:pPr>
      <w:r>
        <w:rPr>
          <w:rFonts w:ascii="Times New Roman"/>
          <w:b w:val="false"/>
          <w:i w:val="false"/>
          <w:color w:val="000000"/>
          <w:sz w:val="28"/>
        </w:rPr>
        <w:t xml:space="preserve">
      138) осы бұйрыққа </w:t>
      </w:r>
      <w:r>
        <w:rPr>
          <w:rFonts w:ascii="Times New Roman"/>
          <w:b w:val="false"/>
          <w:i w:val="false"/>
          <w:color w:val="000000"/>
          <w:sz w:val="28"/>
        </w:rPr>
        <w:t>138-қосымшаға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 республикалық мемлекеттік мекемесінің ережесі;</w:t>
      </w:r>
    </w:p>
    <w:bookmarkEnd w:id="145"/>
    <w:bookmarkStart w:name="z145" w:id="146"/>
    <w:p>
      <w:pPr>
        <w:spacing w:after="0"/>
        <w:ind w:left="0"/>
        <w:jc w:val="both"/>
      </w:pPr>
      <w:r>
        <w:rPr>
          <w:rFonts w:ascii="Times New Roman"/>
          <w:b w:val="false"/>
          <w:i w:val="false"/>
          <w:color w:val="000000"/>
          <w:sz w:val="28"/>
        </w:rPr>
        <w:t xml:space="preserve">
      139) осы бұйрыққа </w:t>
      </w:r>
      <w:r>
        <w:rPr>
          <w:rFonts w:ascii="Times New Roman"/>
          <w:b w:val="false"/>
          <w:i w:val="false"/>
          <w:color w:val="000000"/>
          <w:sz w:val="28"/>
        </w:rPr>
        <w:t>139-қосымшаға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қаласының санитариялық-эпидемиологиялық бақылау басқармасы" республикалық мемлекеттік мекемесінің ережесі;</w:t>
      </w:r>
    </w:p>
    <w:bookmarkEnd w:id="146"/>
    <w:bookmarkStart w:name="z146" w:id="147"/>
    <w:p>
      <w:pPr>
        <w:spacing w:after="0"/>
        <w:ind w:left="0"/>
        <w:jc w:val="both"/>
      </w:pPr>
      <w:r>
        <w:rPr>
          <w:rFonts w:ascii="Times New Roman"/>
          <w:b w:val="false"/>
          <w:i w:val="false"/>
          <w:color w:val="000000"/>
          <w:sz w:val="28"/>
        </w:rPr>
        <w:t xml:space="preserve">
      140) осы бұйрыққа </w:t>
      </w:r>
      <w:r>
        <w:rPr>
          <w:rFonts w:ascii="Times New Roman"/>
          <w:b w:val="false"/>
          <w:i w:val="false"/>
          <w:color w:val="000000"/>
          <w:sz w:val="28"/>
        </w:rPr>
        <w:t>140-қосымшаға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Лисаковск қалалық санитариялық-эпидемиологиялық бақылау басқармасы" республикалық мемлекеттік мекемесінің ережесі;</w:t>
      </w:r>
    </w:p>
    <w:bookmarkEnd w:id="147"/>
    <w:bookmarkStart w:name="z147" w:id="148"/>
    <w:p>
      <w:pPr>
        <w:spacing w:after="0"/>
        <w:ind w:left="0"/>
        <w:jc w:val="both"/>
      </w:pPr>
      <w:r>
        <w:rPr>
          <w:rFonts w:ascii="Times New Roman"/>
          <w:b w:val="false"/>
          <w:i w:val="false"/>
          <w:color w:val="000000"/>
          <w:sz w:val="28"/>
        </w:rPr>
        <w:t xml:space="preserve">
      141) осы бұйрыққа </w:t>
      </w:r>
      <w:r>
        <w:rPr>
          <w:rFonts w:ascii="Times New Roman"/>
          <w:b w:val="false"/>
          <w:i w:val="false"/>
          <w:color w:val="000000"/>
          <w:sz w:val="28"/>
        </w:rPr>
        <w:t>141-қосымшаға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 республикалық мемлекеттік мекемесінің ережесі;</w:t>
      </w:r>
    </w:p>
    <w:bookmarkEnd w:id="148"/>
    <w:bookmarkStart w:name="z148" w:id="149"/>
    <w:p>
      <w:pPr>
        <w:spacing w:after="0"/>
        <w:ind w:left="0"/>
        <w:jc w:val="both"/>
      </w:pPr>
      <w:r>
        <w:rPr>
          <w:rFonts w:ascii="Times New Roman"/>
          <w:b w:val="false"/>
          <w:i w:val="false"/>
          <w:color w:val="000000"/>
          <w:sz w:val="28"/>
        </w:rPr>
        <w:t xml:space="preserve">
      142) осы бұйрыққа </w:t>
      </w:r>
      <w:r>
        <w:rPr>
          <w:rFonts w:ascii="Times New Roman"/>
          <w:b w:val="false"/>
          <w:i w:val="false"/>
          <w:color w:val="000000"/>
          <w:sz w:val="28"/>
        </w:rPr>
        <w:t>142-қосымшаға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Наурызым аудандық санитариялық-эпидемиологиялық бақылау басқармасы" республикалық мемлекеттік мекемесінің ережесі;</w:t>
      </w:r>
    </w:p>
    <w:bookmarkEnd w:id="149"/>
    <w:bookmarkStart w:name="z149" w:id="150"/>
    <w:p>
      <w:pPr>
        <w:spacing w:after="0"/>
        <w:ind w:left="0"/>
        <w:jc w:val="both"/>
      </w:pPr>
      <w:r>
        <w:rPr>
          <w:rFonts w:ascii="Times New Roman"/>
          <w:b w:val="false"/>
          <w:i w:val="false"/>
          <w:color w:val="000000"/>
          <w:sz w:val="28"/>
        </w:rPr>
        <w:t xml:space="preserve">
      143) осы бұйрыққа </w:t>
      </w:r>
      <w:r>
        <w:rPr>
          <w:rFonts w:ascii="Times New Roman"/>
          <w:b w:val="false"/>
          <w:i w:val="false"/>
          <w:color w:val="000000"/>
          <w:sz w:val="28"/>
        </w:rPr>
        <w:t>143-қосымшаға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 республикалық мемлекеттік мекемесінің ережесі;</w:t>
      </w:r>
    </w:p>
    <w:bookmarkEnd w:id="150"/>
    <w:bookmarkStart w:name="z150" w:id="151"/>
    <w:p>
      <w:pPr>
        <w:spacing w:after="0"/>
        <w:ind w:left="0"/>
        <w:jc w:val="both"/>
      </w:pPr>
      <w:r>
        <w:rPr>
          <w:rFonts w:ascii="Times New Roman"/>
          <w:b w:val="false"/>
          <w:i w:val="false"/>
          <w:color w:val="000000"/>
          <w:sz w:val="28"/>
        </w:rPr>
        <w:t xml:space="preserve">
      144) осы бұйрыққа </w:t>
      </w:r>
      <w:r>
        <w:rPr>
          <w:rFonts w:ascii="Times New Roman"/>
          <w:b w:val="false"/>
          <w:i w:val="false"/>
          <w:color w:val="000000"/>
          <w:sz w:val="28"/>
        </w:rPr>
        <w:t>144-қосымшаға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 республикалық мемлекеттік мекемесінің ережесі;</w:t>
      </w:r>
    </w:p>
    <w:bookmarkEnd w:id="151"/>
    <w:bookmarkStart w:name="z151" w:id="152"/>
    <w:p>
      <w:pPr>
        <w:spacing w:after="0"/>
        <w:ind w:left="0"/>
        <w:jc w:val="both"/>
      </w:pPr>
      <w:r>
        <w:rPr>
          <w:rFonts w:ascii="Times New Roman"/>
          <w:b w:val="false"/>
          <w:i w:val="false"/>
          <w:color w:val="000000"/>
          <w:sz w:val="28"/>
        </w:rPr>
        <w:t xml:space="preserve">
      145) осы бұйрыққа </w:t>
      </w:r>
      <w:r>
        <w:rPr>
          <w:rFonts w:ascii="Times New Roman"/>
          <w:b w:val="false"/>
          <w:i w:val="false"/>
          <w:color w:val="000000"/>
          <w:sz w:val="28"/>
        </w:rPr>
        <w:t>145-қосымшаға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 республикалық мемлекеттік мекемесінің ережесі;</w:t>
      </w:r>
    </w:p>
    <w:bookmarkEnd w:id="152"/>
    <w:bookmarkStart w:name="z152" w:id="153"/>
    <w:p>
      <w:pPr>
        <w:spacing w:after="0"/>
        <w:ind w:left="0"/>
        <w:jc w:val="both"/>
      </w:pPr>
      <w:r>
        <w:rPr>
          <w:rFonts w:ascii="Times New Roman"/>
          <w:b w:val="false"/>
          <w:i w:val="false"/>
          <w:color w:val="000000"/>
          <w:sz w:val="28"/>
        </w:rPr>
        <w:t xml:space="preserve">
      146) осы бұйрыққа </w:t>
      </w:r>
      <w:r>
        <w:rPr>
          <w:rFonts w:ascii="Times New Roman"/>
          <w:b w:val="false"/>
          <w:i w:val="false"/>
          <w:color w:val="000000"/>
          <w:sz w:val="28"/>
        </w:rPr>
        <w:t>146-қосымшаға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 республикалық мемлекеттік мекемесінің ережесі;</w:t>
      </w:r>
    </w:p>
    <w:bookmarkEnd w:id="153"/>
    <w:bookmarkStart w:name="z153" w:id="154"/>
    <w:p>
      <w:pPr>
        <w:spacing w:after="0"/>
        <w:ind w:left="0"/>
        <w:jc w:val="both"/>
      </w:pPr>
      <w:r>
        <w:rPr>
          <w:rFonts w:ascii="Times New Roman"/>
          <w:b w:val="false"/>
          <w:i w:val="false"/>
          <w:color w:val="000000"/>
          <w:sz w:val="28"/>
        </w:rPr>
        <w:t xml:space="preserve">
      147) осы бұйрыққа </w:t>
      </w:r>
      <w:r>
        <w:rPr>
          <w:rFonts w:ascii="Times New Roman"/>
          <w:b w:val="false"/>
          <w:i w:val="false"/>
          <w:color w:val="000000"/>
          <w:sz w:val="28"/>
        </w:rPr>
        <w:t>147-қосымшаға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 республикалық мемлекеттік мекемесінің ережесі;</w:t>
      </w:r>
    </w:p>
    <w:bookmarkEnd w:id="154"/>
    <w:bookmarkStart w:name="z154" w:id="155"/>
    <w:p>
      <w:pPr>
        <w:spacing w:after="0"/>
        <w:ind w:left="0"/>
        <w:jc w:val="both"/>
      </w:pPr>
      <w:r>
        <w:rPr>
          <w:rFonts w:ascii="Times New Roman"/>
          <w:b w:val="false"/>
          <w:i w:val="false"/>
          <w:color w:val="000000"/>
          <w:sz w:val="28"/>
        </w:rPr>
        <w:t xml:space="preserve">
      148) осы бұйрыққа </w:t>
      </w:r>
      <w:r>
        <w:rPr>
          <w:rFonts w:ascii="Times New Roman"/>
          <w:b w:val="false"/>
          <w:i w:val="false"/>
          <w:color w:val="000000"/>
          <w:sz w:val="28"/>
        </w:rPr>
        <w:t>148-қосымшаға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 республикалық мемлекеттік мекемесінің ережесі;</w:t>
      </w:r>
    </w:p>
    <w:bookmarkEnd w:id="155"/>
    <w:bookmarkStart w:name="z155" w:id="156"/>
    <w:p>
      <w:pPr>
        <w:spacing w:after="0"/>
        <w:ind w:left="0"/>
        <w:jc w:val="both"/>
      </w:pPr>
      <w:r>
        <w:rPr>
          <w:rFonts w:ascii="Times New Roman"/>
          <w:b w:val="false"/>
          <w:i w:val="false"/>
          <w:color w:val="000000"/>
          <w:sz w:val="28"/>
        </w:rPr>
        <w:t xml:space="preserve">
      149) осы бұйрыққа </w:t>
      </w:r>
      <w:r>
        <w:rPr>
          <w:rFonts w:ascii="Times New Roman"/>
          <w:b w:val="false"/>
          <w:i w:val="false"/>
          <w:color w:val="000000"/>
          <w:sz w:val="28"/>
        </w:rPr>
        <w:t>149-қосымшаға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 республикалық мемлекеттік мекемесінің ережесі;</w:t>
      </w:r>
    </w:p>
    <w:bookmarkEnd w:id="156"/>
    <w:bookmarkStart w:name="z156" w:id="157"/>
    <w:p>
      <w:pPr>
        <w:spacing w:after="0"/>
        <w:ind w:left="0"/>
        <w:jc w:val="both"/>
      </w:pPr>
      <w:r>
        <w:rPr>
          <w:rFonts w:ascii="Times New Roman"/>
          <w:b w:val="false"/>
          <w:i w:val="false"/>
          <w:color w:val="000000"/>
          <w:sz w:val="28"/>
        </w:rPr>
        <w:t xml:space="preserve">
      150) осы бұйрыққа </w:t>
      </w:r>
      <w:r>
        <w:rPr>
          <w:rFonts w:ascii="Times New Roman"/>
          <w:b w:val="false"/>
          <w:i w:val="false"/>
          <w:color w:val="000000"/>
          <w:sz w:val="28"/>
        </w:rPr>
        <w:t>150-қосымшаға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 республикалық мемлекеттік мекемесінің ережесі;</w:t>
      </w:r>
    </w:p>
    <w:bookmarkEnd w:id="157"/>
    <w:bookmarkStart w:name="z157" w:id="158"/>
    <w:p>
      <w:pPr>
        <w:spacing w:after="0"/>
        <w:ind w:left="0"/>
        <w:jc w:val="both"/>
      </w:pPr>
      <w:r>
        <w:rPr>
          <w:rFonts w:ascii="Times New Roman"/>
          <w:b w:val="false"/>
          <w:i w:val="false"/>
          <w:color w:val="000000"/>
          <w:sz w:val="28"/>
        </w:rPr>
        <w:t xml:space="preserve">
      151) осы бұйрыққа </w:t>
      </w:r>
      <w:r>
        <w:rPr>
          <w:rFonts w:ascii="Times New Roman"/>
          <w:b w:val="false"/>
          <w:i w:val="false"/>
          <w:color w:val="000000"/>
          <w:sz w:val="28"/>
        </w:rPr>
        <w:t>151-қосымшаға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 республикалық мемлекеттік мекемесінің ережесі;</w:t>
      </w:r>
    </w:p>
    <w:bookmarkEnd w:id="158"/>
    <w:bookmarkStart w:name="z158" w:id="159"/>
    <w:p>
      <w:pPr>
        <w:spacing w:after="0"/>
        <w:ind w:left="0"/>
        <w:jc w:val="both"/>
      </w:pPr>
      <w:r>
        <w:rPr>
          <w:rFonts w:ascii="Times New Roman"/>
          <w:b w:val="false"/>
          <w:i w:val="false"/>
          <w:color w:val="000000"/>
          <w:sz w:val="28"/>
        </w:rPr>
        <w:t xml:space="preserve">
      152) осы бұйрыққа </w:t>
      </w:r>
      <w:r>
        <w:rPr>
          <w:rFonts w:ascii="Times New Roman"/>
          <w:b w:val="false"/>
          <w:i w:val="false"/>
          <w:color w:val="000000"/>
          <w:sz w:val="28"/>
        </w:rPr>
        <w:t>152-қосымшаға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 республикалық мемлекеттік мекемесінің ережесі;</w:t>
      </w:r>
    </w:p>
    <w:bookmarkEnd w:id="159"/>
    <w:bookmarkStart w:name="z159" w:id="160"/>
    <w:p>
      <w:pPr>
        <w:spacing w:after="0"/>
        <w:ind w:left="0"/>
        <w:jc w:val="both"/>
      </w:pPr>
      <w:r>
        <w:rPr>
          <w:rFonts w:ascii="Times New Roman"/>
          <w:b w:val="false"/>
          <w:i w:val="false"/>
          <w:color w:val="000000"/>
          <w:sz w:val="28"/>
        </w:rPr>
        <w:t xml:space="preserve">
      153) осы бұйрыққа </w:t>
      </w:r>
      <w:r>
        <w:rPr>
          <w:rFonts w:ascii="Times New Roman"/>
          <w:b w:val="false"/>
          <w:i w:val="false"/>
          <w:color w:val="000000"/>
          <w:sz w:val="28"/>
        </w:rPr>
        <w:t>153-қосымшаға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 республикалық мемлекеттік мекемесінің ережесі;</w:t>
      </w:r>
    </w:p>
    <w:bookmarkEnd w:id="160"/>
    <w:bookmarkStart w:name="z160" w:id="161"/>
    <w:p>
      <w:pPr>
        <w:spacing w:after="0"/>
        <w:ind w:left="0"/>
        <w:jc w:val="both"/>
      </w:pPr>
      <w:r>
        <w:rPr>
          <w:rFonts w:ascii="Times New Roman"/>
          <w:b w:val="false"/>
          <w:i w:val="false"/>
          <w:color w:val="000000"/>
          <w:sz w:val="28"/>
        </w:rPr>
        <w:t xml:space="preserve">
      154) осы бұйрыққа </w:t>
      </w:r>
      <w:r>
        <w:rPr>
          <w:rFonts w:ascii="Times New Roman"/>
          <w:b w:val="false"/>
          <w:i w:val="false"/>
          <w:color w:val="000000"/>
          <w:sz w:val="28"/>
        </w:rPr>
        <w:t>154-қосымшаға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 республикалық мемлекеттік мекемесінің ережесі;</w:t>
      </w:r>
    </w:p>
    <w:bookmarkEnd w:id="161"/>
    <w:bookmarkStart w:name="z161" w:id="162"/>
    <w:p>
      <w:pPr>
        <w:spacing w:after="0"/>
        <w:ind w:left="0"/>
        <w:jc w:val="both"/>
      </w:pPr>
      <w:r>
        <w:rPr>
          <w:rFonts w:ascii="Times New Roman"/>
          <w:b w:val="false"/>
          <w:i w:val="false"/>
          <w:color w:val="000000"/>
          <w:sz w:val="28"/>
        </w:rPr>
        <w:t xml:space="preserve">
      155) осы бұйрыққа </w:t>
      </w:r>
      <w:r>
        <w:rPr>
          <w:rFonts w:ascii="Times New Roman"/>
          <w:b w:val="false"/>
          <w:i w:val="false"/>
          <w:color w:val="000000"/>
          <w:sz w:val="28"/>
        </w:rPr>
        <w:t>155-қосымшаға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 республикалық мемлекеттік мекемесінің ережесі;</w:t>
      </w:r>
    </w:p>
    <w:bookmarkEnd w:id="162"/>
    <w:bookmarkStart w:name="z162" w:id="163"/>
    <w:p>
      <w:pPr>
        <w:spacing w:after="0"/>
        <w:ind w:left="0"/>
        <w:jc w:val="both"/>
      </w:pPr>
      <w:r>
        <w:rPr>
          <w:rFonts w:ascii="Times New Roman"/>
          <w:b w:val="false"/>
          <w:i w:val="false"/>
          <w:color w:val="000000"/>
          <w:sz w:val="28"/>
        </w:rPr>
        <w:t xml:space="preserve">
      156) осы бұйрыққа </w:t>
      </w:r>
      <w:r>
        <w:rPr>
          <w:rFonts w:ascii="Times New Roman"/>
          <w:b w:val="false"/>
          <w:i w:val="false"/>
          <w:color w:val="000000"/>
          <w:sz w:val="28"/>
        </w:rPr>
        <w:t>156-қосымшаға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 республикалық мемлекеттік мекемесінің ережесі;</w:t>
      </w:r>
    </w:p>
    <w:bookmarkEnd w:id="163"/>
    <w:bookmarkStart w:name="z163" w:id="164"/>
    <w:p>
      <w:pPr>
        <w:spacing w:after="0"/>
        <w:ind w:left="0"/>
        <w:jc w:val="both"/>
      </w:pPr>
      <w:r>
        <w:rPr>
          <w:rFonts w:ascii="Times New Roman"/>
          <w:b w:val="false"/>
          <w:i w:val="false"/>
          <w:color w:val="000000"/>
          <w:sz w:val="28"/>
        </w:rPr>
        <w:t xml:space="preserve">
      157) осы бұйрыққа </w:t>
      </w:r>
      <w:r>
        <w:rPr>
          <w:rFonts w:ascii="Times New Roman"/>
          <w:b w:val="false"/>
          <w:i w:val="false"/>
          <w:color w:val="000000"/>
          <w:sz w:val="28"/>
        </w:rPr>
        <w:t>157-қосымшаға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 республикалық мемлекеттік мекемесінің ережесі;</w:t>
      </w:r>
    </w:p>
    <w:bookmarkEnd w:id="164"/>
    <w:bookmarkStart w:name="z164" w:id="165"/>
    <w:p>
      <w:pPr>
        <w:spacing w:after="0"/>
        <w:ind w:left="0"/>
        <w:jc w:val="both"/>
      </w:pPr>
      <w:r>
        <w:rPr>
          <w:rFonts w:ascii="Times New Roman"/>
          <w:b w:val="false"/>
          <w:i w:val="false"/>
          <w:color w:val="000000"/>
          <w:sz w:val="28"/>
        </w:rPr>
        <w:t xml:space="preserve">
      158) осы бұйрыққа </w:t>
      </w:r>
      <w:r>
        <w:rPr>
          <w:rFonts w:ascii="Times New Roman"/>
          <w:b w:val="false"/>
          <w:i w:val="false"/>
          <w:color w:val="000000"/>
          <w:sz w:val="28"/>
        </w:rPr>
        <w:t>158-қосымшаға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 республикалық мемлекеттік мекемесінің ережесі;</w:t>
      </w:r>
    </w:p>
    <w:bookmarkEnd w:id="165"/>
    <w:bookmarkStart w:name="z165" w:id="166"/>
    <w:p>
      <w:pPr>
        <w:spacing w:after="0"/>
        <w:ind w:left="0"/>
        <w:jc w:val="both"/>
      </w:pPr>
      <w:r>
        <w:rPr>
          <w:rFonts w:ascii="Times New Roman"/>
          <w:b w:val="false"/>
          <w:i w:val="false"/>
          <w:color w:val="000000"/>
          <w:sz w:val="28"/>
        </w:rPr>
        <w:t xml:space="preserve">
      159) осы бұйрыққа </w:t>
      </w:r>
      <w:r>
        <w:rPr>
          <w:rFonts w:ascii="Times New Roman"/>
          <w:b w:val="false"/>
          <w:i w:val="false"/>
          <w:color w:val="000000"/>
          <w:sz w:val="28"/>
        </w:rPr>
        <w:t>159-қосымшаға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 республикалық мемлекеттік мекемесінің ережесі;</w:t>
      </w:r>
    </w:p>
    <w:bookmarkEnd w:id="166"/>
    <w:bookmarkStart w:name="z166" w:id="167"/>
    <w:p>
      <w:pPr>
        <w:spacing w:after="0"/>
        <w:ind w:left="0"/>
        <w:jc w:val="both"/>
      </w:pPr>
      <w:r>
        <w:rPr>
          <w:rFonts w:ascii="Times New Roman"/>
          <w:b w:val="false"/>
          <w:i w:val="false"/>
          <w:color w:val="000000"/>
          <w:sz w:val="28"/>
        </w:rPr>
        <w:t xml:space="preserve">
      160) осы бұйрыққа </w:t>
      </w:r>
      <w:r>
        <w:rPr>
          <w:rFonts w:ascii="Times New Roman"/>
          <w:b w:val="false"/>
          <w:i w:val="false"/>
          <w:color w:val="000000"/>
          <w:sz w:val="28"/>
        </w:rPr>
        <w:t>160-қосымшаға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 республикалық мемлекеттік мекемесінің ережесі;</w:t>
      </w:r>
    </w:p>
    <w:bookmarkEnd w:id="167"/>
    <w:bookmarkStart w:name="z167" w:id="168"/>
    <w:p>
      <w:pPr>
        <w:spacing w:after="0"/>
        <w:ind w:left="0"/>
        <w:jc w:val="both"/>
      </w:pPr>
      <w:r>
        <w:rPr>
          <w:rFonts w:ascii="Times New Roman"/>
          <w:b w:val="false"/>
          <w:i w:val="false"/>
          <w:color w:val="000000"/>
          <w:sz w:val="28"/>
        </w:rPr>
        <w:t xml:space="preserve">
      161) осы бұйрыққа </w:t>
      </w:r>
      <w:r>
        <w:rPr>
          <w:rFonts w:ascii="Times New Roman"/>
          <w:b w:val="false"/>
          <w:i w:val="false"/>
          <w:color w:val="000000"/>
          <w:sz w:val="28"/>
        </w:rPr>
        <w:t>161-қосымшаға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 республикалық мемлекеттік мекемесінің ережесі;</w:t>
      </w:r>
    </w:p>
    <w:bookmarkEnd w:id="168"/>
    <w:bookmarkStart w:name="z168" w:id="169"/>
    <w:p>
      <w:pPr>
        <w:spacing w:after="0"/>
        <w:ind w:left="0"/>
        <w:jc w:val="both"/>
      </w:pPr>
      <w:r>
        <w:rPr>
          <w:rFonts w:ascii="Times New Roman"/>
          <w:b w:val="false"/>
          <w:i w:val="false"/>
          <w:color w:val="000000"/>
          <w:sz w:val="28"/>
        </w:rPr>
        <w:t xml:space="preserve">
      162) осы бұйрыққа </w:t>
      </w:r>
      <w:r>
        <w:rPr>
          <w:rFonts w:ascii="Times New Roman"/>
          <w:b w:val="false"/>
          <w:i w:val="false"/>
          <w:color w:val="000000"/>
          <w:sz w:val="28"/>
        </w:rPr>
        <w:t>162-қосымшаға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 республикалық мемлекеттік мекемесінің ережесі;</w:t>
      </w:r>
    </w:p>
    <w:bookmarkEnd w:id="169"/>
    <w:bookmarkStart w:name="z169" w:id="170"/>
    <w:p>
      <w:pPr>
        <w:spacing w:after="0"/>
        <w:ind w:left="0"/>
        <w:jc w:val="both"/>
      </w:pPr>
      <w:r>
        <w:rPr>
          <w:rFonts w:ascii="Times New Roman"/>
          <w:b w:val="false"/>
          <w:i w:val="false"/>
          <w:color w:val="000000"/>
          <w:sz w:val="28"/>
        </w:rPr>
        <w:t xml:space="preserve">
      163) осы бұйрыққа </w:t>
      </w:r>
      <w:r>
        <w:rPr>
          <w:rFonts w:ascii="Times New Roman"/>
          <w:b w:val="false"/>
          <w:i w:val="false"/>
          <w:color w:val="000000"/>
          <w:sz w:val="28"/>
        </w:rPr>
        <w:t>163-қосымшаға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 республикалық мемлекеттік мекемесінің ережесі;</w:t>
      </w:r>
    </w:p>
    <w:bookmarkEnd w:id="170"/>
    <w:bookmarkStart w:name="z170" w:id="171"/>
    <w:p>
      <w:pPr>
        <w:spacing w:after="0"/>
        <w:ind w:left="0"/>
        <w:jc w:val="both"/>
      </w:pPr>
      <w:r>
        <w:rPr>
          <w:rFonts w:ascii="Times New Roman"/>
          <w:b w:val="false"/>
          <w:i w:val="false"/>
          <w:color w:val="000000"/>
          <w:sz w:val="28"/>
        </w:rPr>
        <w:t xml:space="preserve">
      164) осы бұйрыққа </w:t>
      </w:r>
      <w:r>
        <w:rPr>
          <w:rFonts w:ascii="Times New Roman"/>
          <w:b w:val="false"/>
          <w:i w:val="false"/>
          <w:color w:val="000000"/>
          <w:sz w:val="28"/>
        </w:rPr>
        <w:t>164-қосымшаға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 республикалық мемлекеттік мекемесінің ережесі;</w:t>
      </w:r>
    </w:p>
    <w:bookmarkEnd w:id="171"/>
    <w:bookmarkStart w:name="z171" w:id="172"/>
    <w:p>
      <w:pPr>
        <w:spacing w:after="0"/>
        <w:ind w:left="0"/>
        <w:jc w:val="both"/>
      </w:pPr>
      <w:r>
        <w:rPr>
          <w:rFonts w:ascii="Times New Roman"/>
          <w:b w:val="false"/>
          <w:i w:val="false"/>
          <w:color w:val="000000"/>
          <w:sz w:val="28"/>
        </w:rPr>
        <w:t xml:space="preserve">
      165) осы бұйрыққа </w:t>
      </w:r>
      <w:r>
        <w:rPr>
          <w:rFonts w:ascii="Times New Roman"/>
          <w:b w:val="false"/>
          <w:i w:val="false"/>
          <w:color w:val="000000"/>
          <w:sz w:val="28"/>
        </w:rPr>
        <w:t>165-қосымшаға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 республикалық мемлекеттік мекемесінің ережесі;</w:t>
      </w:r>
    </w:p>
    <w:bookmarkEnd w:id="172"/>
    <w:p>
      <w:pPr>
        <w:spacing w:after="0"/>
        <w:ind w:left="0"/>
        <w:jc w:val="both"/>
      </w:pPr>
      <w:r>
        <w:rPr>
          <w:rFonts w:ascii="Times New Roman"/>
          <w:b w:val="false"/>
          <w:i w:val="false"/>
          <w:color w:val="000000"/>
          <w:sz w:val="28"/>
        </w:rPr>
        <w:t>
      165-1) осы бұйрыққа 165-1 қосымшаға сәйкес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 республикалық мемлекеттік мекемесінің ережесі;</w:t>
      </w:r>
    </w:p>
    <w:p>
      <w:pPr>
        <w:spacing w:after="0"/>
        <w:ind w:left="0"/>
        <w:jc w:val="both"/>
      </w:pPr>
      <w:r>
        <w:rPr>
          <w:rFonts w:ascii="Times New Roman"/>
          <w:b w:val="false"/>
          <w:i w:val="false"/>
          <w:color w:val="000000"/>
          <w:sz w:val="28"/>
        </w:rPr>
        <w:t>
      165-2) осы бұйрыққа 165-2 қосымшаға сәйкес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Сарайшық ауданының санитариялық-эпидемиологиялық бақылау басқармасы" республикалық мемлекеттік мекемесінің ережесі;</w:t>
      </w:r>
    </w:p>
    <w:bookmarkStart w:name="z172" w:id="173"/>
    <w:p>
      <w:pPr>
        <w:spacing w:after="0"/>
        <w:ind w:left="0"/>
        <w:jc w:val="both"/>
      </w:pPr>
      <w:r>
        <w:rPr>
          <w:rFonts w:ascii="Times New Roman"/>
          <w:b w:val="false"/>
          <w:i w:val="false"/>
          <w:color w:val="000000"/>
          <w:sz w:val="28"/>
        </w:rPr>
        <w:t xml:space="preserve">
      166) осы бұйрыққа </w:t>
      </w:r>
      <w:r>
        <w:rPr>
          <w:rFonts w:ascii="Times New Roman"/>
          <w:b w:val="false"/>
          <w:i w:val="false"/>
          <w:color w:val="000000"/>
          <w:sz w:val="28"/>
        </w:rPr>
        <w:t>166-қосымшаға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 республикалық мемлекеттік мекемесінің ережесі;</w:t>
      </w:r>
    </w:p>
    <w:bookmarkEnd w:id="173"/>
    <w:bookmarkStart w:name="z173" w:id="174"/>
    <w:p>
      <w:pPr>
        <w:spacing w:after="0"/>
        <w:ind w:left="0"/>
        <w:jc w:val="both"/>
      </w:pPr>
      <w:r>
        <w:rPr>
          <w:rFonts w:ascii="Times New Roman"/>
          <w:b w:val="false"/>
          <w:i w:val="false"/>
          <w:color w:val="000000"/>
          <w:sz w:val="28"/>
        </w:rPr>
        <w:t xml:space="preserve">
      167) осы бұйрыққа </w:t>
      </w:r>
      <w:r>
        <w:rPr>
          <w:rFonts w:ascii="Times New Roman"/>
          <w:b w:val="false"/>
          <w:i w:val="false"/>
          <w:color w:val="000000"/>
          <w:sz w:val="28"/>
        </w:rPr>
        <w:t>167-қосымшаға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 республикалық мемлекеттік мекемесінің ережесі;</w:t>
      </w:r>
    </w:p>
    <w:bookmarkEnd w:id="174"/>
    <w:bookmarkStart w:name="z174" w:id="175"/>
    <w:p>
      <w:pPr>
        <w:spacing w:after="0"/>
        <w:ind w:left="0"/>
        <w:jc w:val="both"/>
      </w:pPr>
      <w:r>
        <w:rPr>
          <w:rFonts w:ascii="Times New Roman"/>
          <w:b w:val="false"/>
          <w:i w:val="false"/>
          <w:color w:val="000000"/>
          <w:sz w:val="28"/>
        </w:rPr>
        <w:t xml:space="preserve">
      168) осы бұйрыққа </w:t>
      </w:r>
      <w:r>
        <w:rPr>
          <w:rFonts w:ascii="Times New Roman"/>
          <w:b w:val="false"/>
          <w:i w:val="false"/>
          <w:color w:val="000000"/>
          <w:sz w:val="28"/>
        </w:rPr>
        <w:t>168-қосымшаға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 республикалық мемлекеттік мекемесінің ережесі;</w:t>
      </w:r>
    </w:p>
    <w:bookmarkEnd w:id="175"/>
    <w:bookmarkStart w:name="z175" w:id="176"/>
    <w:p>
      <w:pPr>
        <w:spacing w:after="0"/>
        <w:ind w:left="0"/>
        <w:jc w:val="both"/>
      </w:pPr>
      <w:r>
        <w:rPr>
          <w:rFonts w:ascii="Times New Roman"/>
          <w:b w:val="false"/>
          <w:i w:val="false"/>
          <w:color w:val="000000"/>
          <w:sz w:val="28"/>
        </w:rPr>
        <w:t xml:space="preserve">
      169) осы бұйрыққа </w:t>
      </w:r>
      <w:r>
        <w:rPr>
          <w:rFonts w:ascii="Times New Roman"/>
          <w:b w:val="false"/>
          <w:i w:val="false"/>
          <w:color w:val="000000"/>
          <w:sz w:val="28"/>
        </w:rPr>
        <w:t>169-қосымшаға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 республикалық мемлекеттік мекемесінің ережесі;</w:t>
      </w:r>
    </w:p>
    <w:bookmarkEnd w:id="176"/>
    <w:bookmarkStart w:name="z176" w:id="177"/>
    <w:p>
      <w:pPr>
        <w:spacing w:after="0"/>
        <w:ind w:left="0"/>
        <w:jc w:val="both"/>
      </w:pPr>
      <w:r>
        <w:rPr>
          <w:rFonts w:ascii="Times New Roman"/>
          <w:b w:val="false"/>
          <w:i w:val="false"/>
          <w:color w:val="000000"/>
          <w:sz w:val="28"/>
        </w:rPr>
        <w:t xml:space="preserve">
      170) осы бұйрыққа </w:t>
      </w:r>
      <w:r>
        <w:rPr>
          <w:rFonts w:ascii="Times New Roman"/>
          <w:b w:val="false"/>
          <w:i w:val="false"/>
          <w:color w:val="000000"/>
          <w:sz w:val="28"/>
        </w:rPr>
        <w:t>170-қосымшаға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 республикалық мемлекеттік мекемесінің ережесі;</w:t>
      </w:r>
    </w:p>
    <w:bookmarkEnd w:id="177"/>
    <w:bookmarkStart w:name="z177" w:id="178"/>
    <w:p>
      <w:pPr>
        <w:spacing w:after="0"/>
        <w:ind w:left="0"/>
        <w:jc w:val="both"/>
      </w:pPr>
      <w:r>
        <w:rPr>
          <w:rFonts w:ascii="Times New Roman"/>
          <w:b w:val="false"/>
          <w:i w:val="false"/>
          <w:color w:val="000000"/>
          <w:sz w:val="28"/>
        </w:rPr>
        <w:t xml:space="preserve">
      171) осы бұйрыққа </w:t>
      </w:r>
      <w:r>
        <w:rPr>
          <w:rFonts w:ascii="Times New Roman"/>
          <w:b w:val="false"/>
          <w:i w:val="false"/>
          <w:color w:val="000000"/>
          <w:sz w:val="28"/>
        </w:rPr>
        <w:t>171-қосымшаға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 республикалық мемлекеттік мекемесінің ережесі;</w:t>
      </w:r>
    </w:p>
    <w:bookmarkEnd w:id="178"/>
    <w:bookmarkStart w:name="z178" w:id="179"/>
    <w:p>
      <w:pPr>
        <w:spacing w:after="0"/>
        <w:ind w:left="0"/>
        <w:jc w:val="both"/>
      </w:pPr>
      <w:r>
        <w:rPr>
          <w:rFonts w:ascii="Times New Roman"/>
          <w:b w:val="false"/>
          <w:i w:val="false"/>
          <w:color w:val="000000"/>
          <w:sz w:val="28"/>
        </w:rPr>
        <w:t xml:space="preserve">
      172) осы бұйрыққа </w:t>
      </w:r>
      <w:r>
        <w:rPr>
          <w:rFonts w:ascii="Times New Roman"/>
          <w:b w:val="false"/>
          <w:i w:val="false"/>
          <w:color w:val="000000"/>
          <w:sz w:val="28"/>
        </w:rPr>
        <w:t>172-қосымшаға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 республикалық мемлекеттік мекемесінің ережесі;</w:t>
      </w:r>
    </w:p>
    <w:bookmarkEnd w:id="179"/>
    <w:bookmarkStart w:name="z179" w:id="180"/>
    <w:p>
      <w:pPr>
        <w:spacing w:after="0"/>
        <w:ind w:left="0"/>
        <w:jc w:val="both"/>
      </w:pPr>
      <w:r>
        <w:rPr>
          <w:rFonts w:ascii="Times New Roman"/>
          <w:b w:val="false"/>
          <w:i w:val="false"/>
          <w:color w:val="000000"/>
          <w:sz w:val="28"/>
        </w:rPr>
        <w:t xml:space="preserve">
      173) осы бұйрыққа </w:t>
      </w:r>
      <w:r>
        <w:rPr>
          <w:rFonts w:ascii="Times New Roman"/>
          <w:b w:val="false"/>
          <w:i w:val="false"/>
          <w:color w:val="000000"/>
          <w:sz w:val="28"/>
        </w:rPr>
        <w:t>173-қосымшаға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 республикалық мемлекеттік мекемесінің ережесі;</w:t>
      </w:r>
    </w:p>
    <w:bookmarkEnd w:id="180"/>
    <w:bookmarkStart w:name="z180" w:id="181"/>
    <w:p>
      <w:pPr>
        <w:spacing w:after="0"/>
        <w:ind w:left="0"/>
        <w:jc w:val="both"/>
      </w:pPr>
      <w:r>
        <w:rPr>
          <w:rFonts w:ascii="Times New Roman"/>
          <w:b w:val="false"/>
          <w:i w:val="false"/>
          <w:color w:val="000000"/>
          <w:sz w:val="28"/>
        </w:rPr>
        <w:t xml:space="preserve">
      174) осы бұйрыққа </w:t>
      </w:r>
      <w:r>
        <w:rPr>
          <w:rFonts w:ascii="Times New Roman"/>
          <w:b w:val="false"/>
          <w:i w:val="false"/>
          <w:color w:val="000000"/>
          <w:sz w:val="28"/>
        </w:rPr>
        <w:t>174-қосымшаға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 республикалық мемлекеттік мекемесінің ережесі;</w:t>
      </w:r>
    </w:p>
    <w:bookmarkEnd w:id="181"/>
    <w:bookmarkStart w:name="z181" w:id="182"/>
    <w:p>
      <w:pPr>
        <w:spacing w:after="0"/>
        <w:ind w:left="0"/>
        <w:jc w:val="both"/>
      </w:pPr>
      <w:r>
        <w:rPr>
          <w:rFonts w:ascii="Times New Roman"/>
          <w:b w:val="false"/>
          <w:i w:val="false"/>
          <w:color w:val="000000"/>
          <w:sz w:val="28"/>
        </w:rPr>
        <w:t xml:space="preserve">
      175) осы бұйрыққа </w:t>
      </w:r>
      <w:r>
        <w:rPr>
          <w:rFonts w:ascii="Times New Roman"/>
          <w:b w:val="false"/>
          <w:i w:val="false"/>
          <w:color w:val="000000"/>
          <w:sz w:val="28"/>
        </w:rPr>
        <w:t>175-қосымшаға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 республикалық мемлекеттік мекемесінің ережесі;</w:t>
      </w:r>
    </w:p>
    <w:bookmarkEnd w:id="182"/>
    <w:bookmarkStart w:name="z182" w:id="183"/>
    <w:p>
      <w:pPr>
        <w:spacing w:after="0"/>
        <w:ind w:left="0"/>
        <w:jc w:val="both"/>
      </w:pPr>
      <w:r>
        <w:rPr>
          <w:rFonts w:ascii="Times New Roman"/>
          <w:b w:val="false"/>
          <w:i w:val="false"/>
          <w:color w:val="000000"/>
          <w:sz w:val="28"/>
        </w:rPr>
        <w:t xml:space="preserve">
      176) осы бұйрыққа </w:t>
      </w:r>
      <w:r>
        <w:rPr>
          <w:rFonts w:ascii="Times New Roman"/>
          <w:b w:val="false"/>
          <w:i w:val="false"/>
          <w:color w:val="000000"/>
          <w:sz w:val="28"/>
        </w:rPr>
        <w:t>176-қосымшаға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 республикалық мемлекеттік мекемесінің ережесі;</w:t>
      </w:r>
    </w:p>
    <w:bookmarkEnd w:id="183"/>
    <w:bookmarkStart w:name="z183" w:id="184"/>
    <w:p>
      <w:pPr>
        <w:spacing w:after="0"/>
        <w:ind w:left="0"/>
        <w:jc w:val="both"/>
      </w:pPr>
      <w:r>
        <w:rPr>
          <w:rFonts w:ascii="Times New Roman"/>
          <w:b w:val="false"/>
          <w:i w:val="false"/>
          <w:color w:val="000000"/>
          <w:sz w:val="28"/>
        </w:rPr>
        <w:t xml:space="preserve">
      177) осы бұйрыққа </w:t>
      </w:r>
      <w:r>
        <w:rPr>
          <w:rFonts w:ascii="Times New Roman"/>
          <w:b w:val="false"/>
          <w:i w:val="false"/>
          <w:color w:val="000000"/>
          <w:sz w:val="28"/>
        </w:rPr>
        <w:t>177-қосымшаға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 республикалық мемлекеттік мекемесінің ережесі;</w:t>
      </w:r>
    </w:p>
    <w:bookmarkEnd w:id="184"/>
    <w:bookmarkStart w:name="z184" w:id="185"/>
    <w:p>
      <w:pPr>
        <w:spacing w:after="0"/>
        <w:ind w:left="0"/>
        <w:jc w:val="both"/>
      </w:pPr>
      <w:r>
        <w:rPr>
          <w:rFonts w:ascii="Times New Roman"/>
          <w:b w:val="false"/>
          <w:i w:val="false"/>
          <w:color w:val="000000"/>
          <w:sz w:val="28"/>
        </w:rPr>
        <w:t xml:space="preserve">
      178) осы бұйрыққа </w:t>
      </w:r>
      <w:r>
        <w:rPr>
          <w:rFonts w:ascii="Times New Roman"/>
          <w:b w:val="false"/>
          <w:i w:val="false"/>
          <w:color w:val="000000"/>
          <w:sz w:val="28"/>
        </w:rPr>
        <w:t>178-қосымшаға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 республикалық мемлекеттік мекемесінің ережесі;</w:t>
      </w:r>
    </w:p>
    <w:bookmarkEnd w:id="185"/>
    <w:bookmarkStart w:name="z185" w:id="186"/>
    <w:p>
      <w:pPr>
        <w:spacing w:after="0"/>
        <w:ind w:left="0"/>
        <w:jc w:val="both"/>
      </w:pPr>
      <w:r>
        <w:rPr>
          <w:rFonts w:ascii="Times New Roman"/>
          <w:b w:val="false"/>
          <w:i w:val="false"/>
          <w:color w:val="000000"/>
          <w:sz w:val="28"/>
        </w:rPr>
        <w:t xml:space="preserve">
      179) осы бұйрыққа </w:t>
      </w:r>
      <w:r>
        <w:rPr>
          <w:rFonts w:ascii="Times New Roman"/>
          <w:b w:val="false"/>
          <w:i w:val="false"/>
          <w:color w:val="000000"/>
          <w:sz w:val="28"/>
        </w:rPr>
        <w:t>179-қосымшаға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Шарбақты аудандық санитариялық-эпидемиологиялық бақылау басқармасы" республикалық мемлекеттік мекемесінің ережесі;</w:t>
      </w:r>
    </w:p>
    <w:bookmarkEnd w:id="186"/>
    <w:bookmarkStart w:name="z186" w:id="187"/>
    <w:p>
      <w:pPr>
        <w:spacing w:after="0"/>
        <w:ind w:left="0"/>
        <w:jc w:val="both"/>
      </w:pPr>
      <w:r>
        <w:rPr>
          <w:rFonts w:ascii="Times New Roman"/>
          <w:b w:val="false"/>
          <w:i w:val="false"/>
          <w:color w:val="000000"/>
          <w:sz w:val="28"/>
        </w:rPr>
        <w:t xml:space="preserve">
      180) осы бұйрыққа </w:t>
      </w:r>
      <w:r>
        <w:rPr>
          <w:rFonts w:ascii="Times New Roman"/>
          <w:b w:val="false"/>
          <w:i w:val="false"/>
          <w:color w:val="000000"/>
          <w:sz w:val="28"/>
        </w:rPr>
        <w:t>180-қосымшаға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 республикалық мемлекеттік мекемесінің ережесі;</w:t>
      </w:r>
    </w:p>
    <w:bookmarkEnd w:id="187"/>
    <w:bookmarkStart w:name="z187" w:id="188"/>
    <w:p>
      <w:pPr>
        <w:spacing w:after="0"/>
        <w:ind w:left="0"/>
        <w:jc w:val="both"/>
      </w:pPr>
      <w:r>
        <w:rPr>
          <w:rFonts w:ascii="Times New Roman"/>
          <w:b w:val="false"/>
          <w:i w:val="false"/>
          <w:color w:val="000000"/>
          <w:sz w:val="28"/>
        </w:rPr>
        <w:t xml:space="preserve">
      181) осы бұйрыққа </w:t>
      </w:r>
      <w:r>
        <w:rPr>
          <w:rFonts w:ascii="Times New Roman"/>
          <w:b w:val="false"/>
          <w:i w:val="false"/>
          <w:color w:val="000000"/>
          <w:sz w:val="28"/>
        </w:rPr>
        <w:t>181-қосымшаға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 республикалық мемлекеттік мекемесінің ережесі;</w:t>
      </w:r>
    </w:p>
    <w:bookmarkEnd w:id="188"/>
    <w:bookmarkStart w:name="z188" w:id="189"/>
    <w:p>
      <w:pPr>
        <w:spacing w:after="0"/>
        <w:ind w:left="0"/>
        <w:jc w:val="both"/>
      </w:pPr>
      <w:r>
        <w:rPr>
          <w:rFonts w:ascii="Times New Roman"/>
          <w:b w:val="false"/>
          <w:i w:val="false"/>
          <w:color w:val="000000"/>
          <w:sz w:val="28"/>
        </w:rPr>
        <w:t xml:space="preserve">
      182) осы бұйрыққа </w:t>
      </w:r>
      <w:r>
        <w:rPr>
          <w:rFonts w:ascii="Times New Roman"/>
          <w:b w:val="false"/>
          <w:i w:val="false"/>
          <w:color w:val="000000"/>
          <w:sz w:val="28"/>
        </w:rPr>
        <w:t>182-қосымшаға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 республикалық мемлекеттік мекемесінің ережесі;</w:t>
      </w:r>
    </w:p>
    <w:bookmarkEnd w:id="189"/>
    <w:bookmarkStart w:name="z189" w:id="190"/>
    <w:p>
      <w:pPr>
        <w:spacing w:after="0"/>
        <w:ind w:left="0"/>
        <w:jc w:val="both"/>
      </w:pPr>
      <w:r>
        <w:rPr>
          <w:rFonts w:ascii="Times New Roman"/>
          <w:b w:val="false"/>
          <w:i w:val="false"/>
          <w:color w:val="000000"/>
          <w:sz w:val="28"/>
        </w:rPr>
        <w:t xml:space="preserve">
      183) осы бұйрыққа </w:t>
      </w:r>
      <w:r>
        <w:rPr>
          <w:rFonts w:ascii="Times New Roman"/>
          <w:b w:val="false"/>
          <w:i w:val="false"/>
          <w:color w:val="000000"/>
          <w:sz w:val="28"/>
        </w:rPr>
        <w:t>183-қосымшаға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ауданның санитариялық-эпидемиологиялық бақылау басқармасы" республикалық мемлекеттік мекемесінің ережесі;</w:t>
      </w:r>
    </w:p>
    <w:bookmarkEnd w:id="190"/>
    <w:bookmarkStart w:name="z190" w:id="191"/>
    <w:p>
      <w:pPr>
        <w:spacing w:after="0"/>
        <w:ind w:left="0"/>
        <w:jc w:val="both"/>
      </w:pPr>
      <w:r>
        <w:rPr>
          <w:rFonts w:ascii="Times New Roman"/>
          <w:b w:val="false"/>
          <w:i w:val="false"/>
          <w:color w:val="000000"/>
          <w:sz w:val="28"/>
        </w:rPr>
        <w:t xml:space="preserve">
      184) осы бұйрыққа </w:t>
      </w:r>
      <w:r>
        <w:rPr>
          <w:rFonts w:ascii="Times New Roman"/>
          <w:b w:val="false"/>
          <w:i w:val="false"/>
          <w:color w:val="000000"/>
          <w:sz w:val="28"/>
        </w:rPr>
        <w:t>184-қосымшаға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 республикалық мемлекеттік мекемесінің ережесі;</w:t>
      </w:r>
    </w:p>
    <w:bookmarkEnd w:id="191"/>
    <w:bookmarkStart w:name="z191" w:id="192"/>
    <w:p>
      <w:pPr>
        <w:spacing w:after="0"/>
        <w:ind w:left="0"/>
        <w:jc w:val="both"/>
      </w:pPr>
      <w:r>
        <w:rPr>
          <w:rFonts w:ascii="Times New Roman"/>
          <w:b w:val="false"/>
          <w:i w:val="false"/>
          <w:color w:val="000000"/>
          <w:sz w:val="28"/>
        </w:rPr>
        <w:t xml:space="preserve">
      185) осы бұйрыққа </w:t>
      </w:r>
      <w:r>
        <w:rPr>
          <w:rFonts w:ascii="Times New Roman"/>
          <w:b w:val="false"/>
          <w:i w:val="false"/>
          <w:color w:val="000000"/>
          <w:sz w:val="28"/>
        </w:rPr>
        <w:t>185-қосымшаға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мекемесінің ережесі;</w:t>
      </w:r>
    </w:p>
    <w:bookmarkEnd w:id="192"/>
    <w:bookmarkStart w:name="z192" w:id="193"/>
    <w:p>
      <w:pPr>
        <w:spacing w:after="0"/>
        <w:ind w:left="0"/>
        <w:jc w:val="both"/>
      </w:pPr>
      <w:r>
        <w:rPr>
          <w:rFonts w:ascii="Times New Roman"/>
          <w:b w:val="false"/>
          <w:i w:val="false"/>
          <w:color w:val="000000"/>
          <w:sz w:val="28"/>
        </w:rPr>
        <w:t xml:space="preserve">
      186) осы бұйрыққа </w:t>
      </w:r>
      <w:r>
        <w:rPr>
          <w:rFonts w:ascii="Times New Roman"/>
          <w:b w:val="false"/>
          <w:i w:val="false"/>
          <w:color w:val="000000"/>
          <w:sz w:val="28"/>
        </w:rPr>
        <w:t>186-қосымшаға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 республикалық мемлекеттік мекемесінің ережесі;</w:t>
      </w:r>
    </w:p>
    <w:bookmarkEnd w:id="193"/>
    <w:bookmarkStart w:name="z193" w:id="194"/>
    <w:p>
      <w:pPr>
        <w:spacing w:after="0"/>
        <w:ind w:left="0"/>
        <w:jc w:val="both"/>
      </w:pPr>
      <w:r>
        <w:rPr>
          <w:rFonts w:ascii="Times New Roman"/>
          <w:b w:val="false"/>
          <w:i w:val="false"/>
          <w:color w:val="000000"/>
          <w:sz w:val="28"/>
        </w:rPr>
        <w:t xml:space="preserve">
      187) осы бұйрыққа </w:t>
      </w:r>
      <w:r>
        <w:rPr>
          <w:rFonts w:ascii="Times New Roman"/>
          <w:b w:val="false"/>
          <w:i w:val="false"/>
          <w:color w:val="000000"/>
          <w:sz w:val="28"/>
        </w:rPr>
        <w:t>187-қосымшаға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 республикалық мемлекеттік мекемесінің ережесі;</w:t>
      </w:r>
    </w:p>
    <w:bookmarkEnd w:id="194"/>
    <w:bookmarkStart w:name="z194" w:id="195"/>
    <w:p>
      <w:pPr>
        <w:spacing w:after="0"/>
        <w:ind w:left="0"/>
        <w:jc w:val="both"/>
      </w:pPr>
      <w:r>
        <w:rPr>
          <w:rFonts w:ascii="Times New Roman"/>
          <w:b w:val="false"/>
          <w:i w:val="false"/>
          <w:color w:val="000000"/>
          <w:sz w:val="28"/>
        </w:rPr>
        <w:t xml:space="preserve">
      188) осы бұйрыққа </w:t>
      </w:r>
      <w:r>
        <w:rPr>
          <w:rFonts w:ascii="Times New Roman"/>
          <w:b w:val="false"/>
          <w:i w:val="false"/>
          <w:color w:val="000000"/>
          <w:sz w:val="28"/>
        </w:rPr>
        <w:t>188-қосымшаға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 республикалық мемлекеттік мекемесінің ережесі;</w:t>
      </w:r>
    </w:p>
    <w:bookmarkEnd w:id="195"/>
    <w:bookmarkStart w:name="z195" w:id="196"/>
    <w:p>
      <w:pPr>
        <w:spacing w:after="0"/>
        <w:ind w:left="0"/>
        <w:jc w:val="both"/>
      </w:pPr>
      <w:r>
        <w:rPr>
          <w:rFonts w:ascii="Times New Roman"/>
          <w:b w:val="false"/>
          <w:i w:val="false"/>
          <w:color w:val="000000"/>
          <w:sz w:val="28"/>
        </w:rPr>
        <w:t xml:space="preserve">
      189) осы бұйрыққа </w:t>
      </w:r>
      <w:r>
        <w:rPr>
          <w:rFonts w:ascii="Times New Roman"/>
          <w:b w:val="false"/>
          <w:i w:val="false"/>
          <w:color w:val="000000"/>
          <w:sz w:val="28"/>
        </w:rPr>
        <w:t>189-қосымшаға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 республикалық мемлекеттік мекемесінің ережесі;</w:t>
      </w:r>
    </w:p>
    <w:bookmarkEnd w:id="196"/>
    <w:bookmarkStart w:name="z196" w:id="197"/>
    <w:p>
      <w:pPr>
        <w:spacing w:after="0"/>
        <w:ind w:left="0"/>
        <w:jc w:val="both"/>
      </w:pPr>
      <w:r>
        <w:rPr>
          <w:rFonts w:ascii="Times New Roman"/>
          <w:b w:val="false"/>
          <w:i w:val="false"/>
          <w:color w:val="000000"/>
          <w:sz w:val="28"/>
        </w:rPr>
        <w:t xml:space="preserve">
      190) осы бұйрыққа </w:t>
      </w:r>
      <w:r>
        <w:rPr>
          <w:rFonts w:ascii="Times New Roman"/>
          <w:b w:val="false"/>
          <w:i w:val="false"/>
          <w:color w:val="000000"/>
          <w:sz w:val="28"/>
        </w:rPr>
        <w:t>190-қосымшаға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 республикалық мемлекеттік мекемесінің ережесі;</w:t>
      </w:r>
    </w:p>
    <w:bookmarkEnd w:id="197"/>
    <w:bookmarkStart w:name="z197" w:id="198"/>
    <w:p>
      <w:pPr>
        <w:spacing w:after="0"/>
        <w:ind w:left="0"/>
        <w:jc w:val="both"/>
      </w:pPr>
      <w:r>
        <w:rPr>
          <w:rFonts w:ascii="Times New Roman"/>
          <w:b w:val="false"/>
          <w:i w:val="false"/>
          <w:color w:val="000000"/>
          <w:sz w:val="28"/>
        </w:rPr>
        <w:t xml:space="preserve">
      191) осы бұйрыққа </w:t>
      </w:r>
      <w:r>
        <w:rPr>
          <w:rFonts w:ascii="Times New Roman"/>
          <w:b w:val="false"/>
          <w:i w:val="false"/>
          <w:color w:val="000000"/>
          <w:sz w:val="28"/>
        </w:rPr>
        <w:t>191-қосымшаға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 республикалық мемлекеттік мекемесінің ережесі;</w:t>
      </w:r>
    </w:p>
    <w:bookmarkEnd w:id="198"/>
    <w:bookmarkStart w:name="z198" w:id="199"/>
    <w:p>
      <w:pPr>
        <w:spacing w:after="0"/>
        <w:ind w:left="0"/>
        <w:jc w:val="both"/>
      </w:pPr>
      <w:r>
        <w:rPr>
          <w:rFonts w:ascii="Times New Roman"/>
          <w:b w:val="false"/>
          <w:i w:val="false"/>
          <w:color w:val="000000"/>
          <w:sz w:val="28"/>
        </w:rPr>
        <w:t xml:space="preserve">
      192) осы бұйрыққа </w:t>
      </w:r>
      <w:r>
        <w:rPr>
          <w:rFonts w:ascii="Times New Roman"/>
          <w:b w:val="false"/>
          <w:i w:val="false"/>
          <w:color w:val="000000"/>
          <w:sz w:val="28"/>
        </w:rPr>
        <w:t>192-қосымшаға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 республикалық мемлекеттік мекемесінің ережесі;</w:t>
      </w:r>
    </w:p>
    <w:bookmarkEnd w:id="199"/>
    <w:bookmarkStart w:name="z199" w:id="200"/>
    <w:p>
      <w:pPr>
        <w:spacing w:after="0"/>
        <w:ind w:left="0"/>
        <w:jc w:val="both"/>
      </w:pPr>
      <w:r>
        <w:rPr>
          <w:rFonts w:ascii="Times New Roman"/>
          <w:b w:val="false"/>
          <w:i w:val="false"/>
          <w:color w:val="000000"/>
          <w:sz w:val="28"/>
        </w:rPr>
        <w:t xml:space="preserve">
      193) осы бұйрыққа </w:t>
      </w:r>
      <w:r>
        <w:rPr>
          <w:rFonts w:ascii="Times New Roman"/>
          <w:b w:val="false"/>
          <w:i w:val="false"/>
          <w:color w:val="000000"/>
          <w:sz w:val="28"/>
        </w:rPr>
        <w:t>193-қосымшаға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 республикалық мемлекеттік мекемесінің ережесі;</w:t>
      </w:r>
    </w:p>
    <w:bookmarkEnd w:id="200"/>
    <w:bookmarkStart w:name="z200" w:id="201"/>
    <w:p>
      <w:pPr>
        <w:spacing w:after="0"/>
        <w:ind w:left="0"/>
        <w:jc w:val="both"/>
      </w:pPr>
      <w:r>
        <w:rPr>
          <w:rFonts w:ascii="Times New Roman"/>
          <w:b w:val="false"/>
          <w:i w:val="false"/>
          <w:color w:val="000000"/>
          <w:sz w:val="28"/>
        </w:rPr>
        <w:t xml:space="preserve">
      194) осы бұйрыққа </w:t>
      </w:r>
      <w:r>
        <w:rPr>
          <w:rFonts w:ascii="Times New Roman"/>
          <w:b w:val="false"/>
          <w:i w:val="false"/>
          <w:color w:val="000000"/>
          <w:sz w:val="28"/>
        </w:rPr>
        <w:t>194-қосымшаға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 республикалық мемлекеттік мекемесінің ережесі;</w:t>
      </w:r>
    </w:p>
    <w:bookmarkEnd w:id="201"/>
    <w:bookmarkStart w:name="z201" w:id="202"/>
    <w:p>
      <w:pPr>
        <w:spacing w:after="0"/>
        <w:ind w:left="0"/>
        <w:jc w:val="both"/>
      </w:pPr>
      <w:r>
        <w:rPr>
          <w:rFonts w:ascii="Times New Roman"/>
          <w:b w:val="false"/>
          <w:i w:val="false"/>
          <w:color w:val="000000"/>
          <w:sz w:val="28"/>
        </w:rPr>
        <w:t xml:space="preserve">
      195) осы бұйрыққа </w:t>
      </w:r>
      <w:r>
        <w:rPr>
          <w:rFonts w:ascii="Times New Roman"/>
          <w:b w:val="false"/>
          <w:i w:val="false"/>
          <w:color w:val="000000"/>
          <w:sz w:val="28"/>
        </w:rPr>
        <w:t>195-қосымшаға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 республикалық мемлекеттік мекемесінің ережесі;</w:t>
      </w:r>
    </w:p>
    <w:bookmarkEnd w:id="202"/>
    <w:bookmarkStart w:name="z202" w:id="203"/>
    <w:p>
      <w:pPr>
        <w:spacing w:after="0"/>
        <w:ind w:left="0"/>
        <w:jc w:val="both"/>
      </w:pPr>
      <w:r>
        <w:rPr>
          <w:rFonts w:ascii="Times New Roman"/>
          <w:b w:val="false"/>
          <w:i w:val="false"/>
          <w:color w:val="000000"/>
          <w:sz w:val="28"/>
        </w:rPr>
        <w:t xml:space="preserve">
      196) осы бұйрыққа </w:t>
      </w:r>
      <w:r>
        <w:rPr>
          <w:rFonts w:ascii="Times New Roman"/>
          <w:b w:val="false"/>
          <w:i w:val="false"/>
          <w:color w:val="000000"/>
          <w:sz w:val="28"/>
        </w:rPr>
        <w:t>196-қосымшаға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 республикалық мемлекеттік мекемесінің ережесі;</w:t>
      </w:r>
    </w:p>
    <w:bookmarkEnd w:id="203"/>
    <w:bookmarkStart w:name="z203" w:id="204"/>
    <w:p>
      <w:pPr>
        <w:spacing w:after="0"/>
        <w:ind w:left="0"/>
        <w:jc w:val="both"/>
      </w:pPr>
      <w:r>
        <w:rPr>
          <w:rFonts w:ascii="Times New Roman"/>
          <w:b w:val="false"/>
          <w:i w:val="false"/>
          <w:color w:val="000000"/>
          <w:sz w:val="28"/>
        </w:rPr>
        <w:t xml:space="preserve">
      197) осы бұйрыққа </w:t>
      </w:r>
      <w:r>
        <w:rPr>
          <w:rFonts w:ascii="Times New Roman"/>
          <w:b w:val="false"/>
          <w:i w:val="false"/>
          <w:color w:val="000000"/>
          <w:sz w:val="28"/>
        </w:rPr>
        <w:t>197-қосымшаға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 республикалық мемлекеттік мекемесінің ережесі;</w:t>
      </w:r>
    </w:p>
    <w:bookmarkEnd w:id="204"/>
    <w:bookmarkStart w:name="z204" w:id="205"/>
    <w:p>
      <w:pPr>
        <w:spacing w:after="0"/>
        <w:ind w:left="0"/>
        <w:jc w:val="both"/>
      </w:pPr>
      <w:r>
        <w:rPr>
          <w:rFonts w:ascii="Times New Roman"/>
          <w:b w:val="false"/>
          <w:i w:val="false"/>
          <w:color w:val="000000"/>
          <w:sz w:val="28"/>
        </w:rPr>
        <w:t xml:space="preserve">
      198) осы бұйрыққа </w:t>
      </w:r>
      <w:r>
        <w:rPr>
          <w:rFonts w:ascii="Times New Roman"/>
          <w:b w:val="false"/>
          <w:i w:val="false"/>
          <w:color w:val="000000"/>
          <w:sz w:val="28"/>
        </w:rPr>
        <w:t>198-қосымшаға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 республикалық мемлекеттік мекемесінің ережесі;</w:t>
      </w:r>
    </w:p>
    <w:bookmarkEnd w:id="205"/>
    <w:bookmarkStart w:name="z205" w:id="206"/>
    <w:p>
      <w:pPr>
        <w:spacing w:after="0"/>
        <w:ind w:left="0"/>
        <w:jc w:val="both"/>
      </w:pPr>
      <w:r>
        <w:rPr>
          <w:rFonts w:ascii="Times New Roman"/>
          <w:b w:val="false"/>
          <w:i w:val="false"/>
          <w:color w:val="000000"/>
          <w:sz w:val="28"/>
        </w:rPr>
        <w:t xml:space="preserve">
      199) осы бұйрыққа </w:t>
      </w:r>
      <w:r>
        <w:rPr>
          <w:rFonts w:ascii="Times New Roman"/>
          <w:b w:val="false"/>
          <w:i w:val="false"/>
          <w:color w:val="000000"/>
          <w:sz w:val="28"/>
        </w:rPr>
        <w:t>199-қосымшаға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 республикалық мемлекеттік мекемесінің ережесі;</w:t>
      </w:r>
    </w:p>
    <w:bookmarkEnd w:id="206"/>
    <w:bookmarkStart w:name="z206" w:id="207"/>
    <w:p>
      <w:pPr>
        <w:spacing w:after="0"/>
        <w:ind w:left="0"/>
        <w:jc w:val="both"/>
      </w:pPr>
      <w:r>
        <w:rPr>
          <w:rFonts w:ascii="Times New Roman"/>
          <w:b w:val="false"/>
          <w:i w:val="false"/>
          <w:color w:val="000000"/>
          <w:sz w:val="28"/>
        </w:rPr>
        <w:t xml:space="preserve">
      200) осы бұйрыққа </w:t>
      </w:r>
      <w:r>
        <w:rPr>
          <w:rFonts w:ascii="Times New Roman"/>
          <w:b w:val="false"/>
          <w:i w:val="false"/>
          <w:color w:val="000000"/>
          <w:sz w:val="28"/>
        </w:rPr>
        <w:t>200-қосымшаға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 республикалық мемлекеттік мекемесінің ережесі;</w:t>
      </w:r>
    </w:p>
    <w:bookmarkEnd w:id="207"/>
    <w:bookmarkStart w:name="z207" w:id="208"/>
    <w:p>
      <w:pPr>
        <w:spacing w:after="0"/>
        <w:ind w:left="0"/>
        <w:jc w:val="both"/>
      </w:pPr>
      <w:r>
        <w:rPr>
          <w:rFonts w:ascii="Times New Roman"/>
          <w:b w:val="false"/>
          <w:i w:val="false"/>
          <w:color w:val="000000"/>
          <w:sz w:val="28"/>
        </w:rPr>
        <w:t xml:space="preserve">
      201) осы бұйрыққа </w:t>
      </w:r>
      <w:r>
        <w:rPr>
          <w:rFonts w:ascii="Times New Roman"/>
          <w:b w:val="false"/>
          <w:i w:val="false"/>
          <w:color w:val="000000"/>
          <w:sz w:val="28"/>
        </w:rPr>
        <w:t>201-қосымшаға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 республикалық мемлекеттік мекемесінің ережесі;</w:t>
      </w:r>
    </w:p>
    <w:bookmarkEnd w:id="208"/>
    <w:bookmarkStart w:name="z208" w:id="209"/>
    <w:p>
      <w:pPr>
        <w:spacing w:after="0"/>
        <w:ind w:left="0"/>
        <w:jc w:val="both"/>
      </w:pPr>
      <w:r>
        <w:rPr>
          <w:rFonts w:ascii="Times New Roman"/>
          <w:b w:val="false"/>
          <w:i w:val="false"/>
          <w:color w:val="000000"/>
          <w:sz w:val="28"/>
        </w:rPr>
        <w:t xml:space="preserve">
      202) осы бұйрыққа </w:t>
      </w:r>
      <w:r>
        <w:rPr>
          <w:rFonts w:ascii="Times New Roman"/>
          <w:b w:val="false"/>
          <w:i w:val="false"/>
          <w:color w:val="000000"/>
          <w:sz w:val="28"/>
        </w:rPr>
        <w:t>202-қосымшаға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 республикалық мемлекеттік мекемесінің ережесі;</w:t>
      </w:r>
    </w:p>
    <w:bookmarkEnd w:id="209"/>
    <w:bookmarkStart w:name="z209" w:id="210"/>
    <w:p>
      <w:pPr>
        <w:spacing w:after="0"/>
        <w:ind w:left="0"/>
        <w:jc w:val="both"/>
      </w:pPr>
      <w:r>
        <w:rPr>
          <w:rFonts w:ascii="Times New Roman"/>
          <w:b w:val="false"/>
          <w:i w:val="false"/>
          <w:color w:val="000000"/>
          <w:sz w:val="28"/>
        </w:rPr>
        <w:t xml:space="preserve">
      203) осы бұйрыққа </w:t>
      </w:r>
      <w:r>
        <w:rPr>
          <w:rFonts w:ascii="Times New Roman"/>
          <w:b w:val="false"/>
          <w:i w:val="false"/>
          <w:color w:val="000000"/>
          <w:sz w:val="28"/>
        </w:rPr>
        <w:t>203-қосымшаға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 республикалық мемлекеттік мекемесінің ережесі;</w:t>
      </w:r>
    </w:p>
    <w:bookmarkEnd w:id="210"/>
    <w:bookmarkStart w:name="z17982" w:id="211"/>
    <w:p>
      <w:pPr>
        <w:spacing w:after="0"/>
        <w:ind w:left="0"/>
        <w:jc w:val="both"/>
      </w:pPr>
      <w:r>
        <w:rPr>
          <w:rFonts w:ascii="Times New Roman"/>
          <w:b w:val="false"/>
          <w:i w:val="false"/>
          <w:color w:val="000000"/>
          <w:sz w:val="28"/>
        </w:rPr>
        <w:t xml:space="preserve">
      203-1) осы бұйрыққа </w:t>
      </w:r>
      <w:r>
        <w:rPr>
          <w:rFonts w:ascii="Times New Roman"/>
          <w:b w:val="false"/>
          <w:i w:val="false"/>
          <w:color w:val="000000"/>
          <w:sz w:val="28"/>
        </w:rPr>
        <w:t>203-1-қосымшаға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 республикалық мемлекеттік мекемесінің ережесі;</w:t>
      </w:r>
    </w:p>
    <w:bookmarkEnd w:id="211"/>
    <w:bookmarkStart w:name="z210" w:id="212"/>
    <w:p>
      <w:pPr>
        <w:spacing w:after="0"/>
        <w:ind w:left="0"/>
        <w:jc w:val="both"/>
      </w:pPr>
      <w:r>
        <w:rPr>
          <w:rFonts w:ascii="Times New Roman"/>
          <w:b w:val="false"/>
          <w:i w:val="false"/>
          <w:color w:val="000000"/>
          <w:sz w:val="28"/>
        </w:rPr>
        <w:t xml:space="preserve">
      204) осы бұйрыққа </w:t>
      </w:r>
      <w:r>
        <w:rPr>
          <w:rFonts w:ascii="Times New Roman"/>
          <w:b w:val="false"/>
          <w:i w:val="false"/>
          <w:color w:val="000000"/>
          <w:sz w:val="28"/>
        </w:rPr>
        <w:t>204-қосымшаға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 республикалық мемлекеттік мекемесінің ережесі;</w:t>
      </w:r>
    </w:p>
    <w:bookmarkEnd w:id="212"/>
    <w:bookmarkStart w:name="z211" w:id="213"/>
    <w:p>
      <w:pPr>
        <w:spacing w:after="0"/>
        <w:ind w:left="0"/>
        <w:jc w:val="both"/>
      </w:pPr>
      <w:r>
        <w:rPr>
          <w:rFonts w:ascii="Times New Roman"/>
          <w:b w:val="false"/>
          <w:i w:val="false"/>
          <w:color w:val="000000"/>
          <w:sz w:val="28"/>
        </w:rPr>
        <w:t xml:space="preserve">
      205) осы бұйрыққа </w:t>
      </w:r>
      <w:r>
        <w:rPr>
          <w:rFonts w:ascii="Times New Roman"/>
          <w:b w:val="false"/>
          <w:i w:val="false"/>
          <w:color w:val="000000"/>
          <w:sz w:val="28"/>
        </w:rPr>
        <w:t>205-қосымшаға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 республикалық мемлекеттік мекемесінің ережесі;</w:t>
      </w:r>
    </w:p>
    <w:bookmarkEnd w:id="213"/>
    <w:bookmarkStart w:name="z212" w:id="214"/>
    <w:p>
      <w:pPr>
        <w:spacing w:after="0"/>
        <w:ind w:left="0"/>
        <w:jc w:val="both"/>
      </w:pPr>
      <w:r>
        <w:rPr>
          <w:rFonts w:ascii="Times New Roman"/>
          <w:b w:val="false"/>
          <w:i w:val="false"/>
          <w:color w:val="000000"/>
          <w:sz w:val="28"/>
        </w:rPr>
        <w:t xml:space="preserve">
      206) осы бұйрыққа </w:t>
      </w:r>
      <w:r>
        <w:rPr>
          <w:rFonts w:ascii="Times New Roman"/>
          <w:b w:val="false"/>
          <w:i w:val="false"/>
          <w:color w:val="000000"/>
          <w:sz w:val="28"/>
        </w:rPr>
        <w:t>206-қосымшаға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 республикалық мемлекеттік мекемесінің ережесі;</w:t>
      </w:r>
    </w:p>
    <w:bookmarkEnd w:id="214"/>
    <w:bookmarkStart w:name="z213" w:id="215"/>
    <w:p>
      <w:pPr>
        <w:spacing w:after="0"/>
        <w:ind w:left="0"/>
        <w:jc w:val="both"/>
      </w:pPr>
      <w:r>
        <w:rPr>
          <w:rFonts w:ascii="Times New Roman"/>
          <w:b w:val="false"/>
          <w:i w:val="false"/>
          <w:color w:val="000000"/>
          <w:sz w:val="28"/>
        </w:rPr>
        <w:t xml:space="preserve">
      207) осы бұйрыққа </w:t>
      </w:r>
      <w:r>
        <w:rPr>
          <w:rFonts w:ascii="Times New Roman"/>
          <w:b w:val="false"/>
          <w:i w:val="false"/>
          <w:color w:val="000000"/>
          <w:sz w:val="28"/>
        </w:rPr>
        <w:t>207-қосымшаға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 республикалық мемлекеттік мекемесінің ережесі;</w:t>
      </w:r>
    </w:p>
    <w:bookmarkEnd w:id="215"/>
    <w:bookmarkStart w:name="z214" w:id="216"/>
    <w:p>
      <w:pPr>
        <w:spacing w:after="0"/>
        <w:ind w:left="0"/>
        <w:jc w:val="both"/>
      </w:pPr>
      <w:r>
        <w:rPr>
          <w:rFonts w:ascii="Times New Roman"/>
          <w:b w:val="false"/>
          <w:i w:val="false"/>
          <w:color w:val="000000"/>
          <w:sz w:val="28"/>
        </w:rPr>
        <w:t xml:space="preserve">
      208) осы бұйрыққа </w:t>
      </w:r>
      <w:r>
        <w:rPr>
          <w:rFonts w:ascii="Times New Roman"/>
          <w:b w:val="false"/>
          <w:i w:val="false"/>
          <w:color w:val="000000"/>
          <w:sz w:val="28"/>
        </w:rPr>
        <w:t>208-қосымшаға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 республикалық мемлекеттік мекемесінің ережесі;</w:t>
      </w:r>
    </w:p>
    <w:bookmarkEnd w:id="216"/>
    <w:bookmarkStart w:name="z215" w:id="217"/>
    <w:p>
      <w:pPr>
        <w:spacing w:after="0"/>
        <w:ind w:left="0"/>
        <w:jc w:val="both"/>
      </w:pPr>
      <w:r>
        <w:rPr>
          <w:rFonts w:ascii="Times New Roman"/>
          <w:b w:val="false"/>
          <w:i w:val="false"/>
          <w:color w:val="000000"/>
          <w:sz w:val="28"/>
        </w:rPr>
        <w:t xml:space="preserve">
      209) осы бұйрыққа </w:t>
      </w:r>
      <w:r>
        <w:rPr>
          <w:rFonts w:ascii="Times New Roman"/>
          <w:b w:val="false"/>
          <w:i w:val="false"/>
          <w:color w:val="000000"/>
          <w:sz w:val="28"/>
        </w:rPr>
        <w:t>209-қосымшаға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 республикалық мемлекеттік мекемесінің ережесі;</w:t>
      </w:r>
    </w:p>
    <w:bookmarkEnd w:id="217"/>
    <w:bookmarkStart w:name="z17983" w:id="218"/>
    <w:p>
      <w:pPr>
        <w:spacing w:after="0"/>
        <w:ind w:left="0"/>
        <w:jc w:val="both"/>
      </w:pPr>
      <w:r>
        <w:rPr>
          <w:rFonts w:ascii="Times New Roman"/>
          <w:b w:val="false"/>
          <w:i w:val="false"/>
          <w:color w:val="000000"/>
          <w:sz w:val="28"/>
        </w:rPr>
        <w:t xml:space="preserve">
      209-1) осы бұйрыққа </w:t>
      </w:r>
      <w:r>
        <w:rPr>
          <w:rFonts w:ascii="Times New Roman"/>
          <w:b w:val="false"/>
          <w:i w:val="false"/>
          <w:color w:val="000000"/>
          <w:sz w:val="28"/>
        </w:rPr>
        <w:t>209-1-қосымшаға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 республикалық мемлекеттік мекемесінің ережесі;</w:t>
      </w:r>
    </w:p>
    <w:bookmarkEnd w:id="218"/>
    <w:bookmarkStart w:name="z17984" w:id="219"/>
    <w:p>
      <w:pPr>
        <w:spacing w:after="0"/>
        <w:ind w:left="0"/>
        <w:jc w:val="both"/>
      </w:pPr>
      <w:r>
        <w:rPr>
          <w:rFonts w:ascii="Times New Roman"/>
          <w:b w:val="false"/>
          <w:i w:val="false"/>
          <w:color w:val="000000"/>
          <w:sz w:val="28"/>
        </w:rPr>
        <w:t xml:space="preserve">
      209-2) осы бұйрыққа </w:t>
      </w:r>
      <w:r>
        <w:rPr>
          <w:rFonts w:ascii="Times New Roman"/>
          <w:b w:val="false"/>
          <w:i w:val="false"/>
          <w:color w:val="000000"/>
          <w:sz w:val="28"/>
        </w:rPr>
        <w:t>209-2-қосымшаға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 республикалық мемлекеттік мекемесінің ережесі;</w:t>
      </w:r>
    </w:p>
    <w:bookmarkEnd w:id="219"/>
    <w:bookmarkStart w:name="z17985" w:id="220"/>
    <w:p>
      <w:pPr>
        <w:spacing w:after="0"/>
        <w:ind w:left="0"/>
        <w:jc w:val="both"/>
      </w:pPr>
      <w:r>
        <w:rPr>
          <w:rFonts w:ascii="Times New Roman"/>
          <w:b w:val="false"/>
          <w:i w:val="false"/>
          <w:color w:val="000000"/>
          <w:sz w:val="28"/>
        </w:rPr>
        <w:t xml:space="preserve">
      209-3) осы бұйрыққа </w:t>
      </w:r>
      <w:r>
        <w:rPr>
          <w:rFonts w:ascii="Times New Roman"/>
          <w:b w:val="false"/>
          <w:i w:val="false"/>
          <w:color w:val="000000"/>
          <w:sz w:val="28"/>
        </w:rPr>
        <w:t>209-3-қосымшаға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 республикалық мемлекеттік мекемесінің ережесі;</w:t>
      </w:r>
    </w:p>
    <w:bookmarkEnd w:id="220"/>
    <w:bookmarkStart w:name="z17986" w:id="221"/>
    <w:p>
      <w:pPr>
        <w:spacing w:after="0"/>
        <w:ind w:left="0"/>
        <w:jc w:val="both"/>
      </w:pPr>
      <w:r>
        <w:rPr>
          <w:rFonts w:ascii="Times New Roman"/>
          <w:b w:val="false"/>
          <w:i w:val="false"/>
          <w:color w:val="000000"/>
          <w:sz w:val="28"/>
        </w:rPr>
        <w:t xml:space="preserve">
      209-4) осы бұйрыққа </w:t>
      </w:r>
      <w:r>
        <w:rPr>
          <w:rFonts w:ascii="Times New Roman"/>
          <w:b w:val="false"/>
          <w:i w:val="false"/>
          <w:color w:val="000000"/>
          <w:sz w:val="28"/>
        </w:rPr>
        <w:t>209-4-қосымшаға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 республикалық мемлекеттік мекемесінің ережесі;</w:t>
      </w:r>
    </w:p>
    <w:bookmarkEnd w:id="221"/>
    <w:bookmarkStart w:name="z17987" w:id="222"/>
    <w:p>
      <w:pPr>
        <w:spacing w:after="0"/>
        <w:ind w:left="0"/>
        <w:jc w:val="both"/>
      </w:pPr>
      <w:r>
        <w:rPr>
          <w:rFonts w:ascii="Times New Roman"/>
          <w:b w:val="false"/>
          <w:i w:val="false"/>
          <w:color w:val="000000"/>
          <w:sz w:val="28"/>
        </w:rPr>
        <w:t xml:space="preserve">
      209-5) осы бұйрыққа </w:t>
      </w:r>
      <w:r>
        <w:rPr>
          <w:rFonts w:ascii="Times New Roman"/>
          <w:b w:val="false"/>
          <w:i w:val="false"/>
          <w:color w:val="000000"/>
          <w:sz w:val="28"/>
        </w:rPr>
        <w:t>209-5-қосымшаға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 республикалық мемлекеттік мекемесінің ережесі;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210)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7" w:id="223"/>
    <w:p>
      <w:pPr>
        <w:spacing w:after="0"/>
        <w:ind w:left="0"/>
        <w:jc w:val="both"/>
      </w:pPr>
      <w:r>
        <w:rPr>
          <w:rFonts w:ascii="Times New Roman"/>
          <w:b w:val="false"/>
          <w:i w:val="false"/>
          <w:color w:val="000000"/>
          <w:sz w:val="28"/>
        </w:rPr>
        <w:t xml:space="preserve">
      211) осы бұйрыққа </w:t>
      </w:r>
      <w:r>
        <w:rPr>
          <w:rFonts w:ascii="Times New Roman"/>
          <w:b w:val="false"/>
          <w:i w:val="false"/>
          <w:color w:val="000000"/>
          <w:sz w:val="28"/>
        </w:rPr>
        <w:t>211-қосымшаға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 республикалық мемлекеттік мекемесінің ережесі;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213)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1" w:id="224"/>
    <w:p>
      <w:pPr>
        <w:spacing w:after="0"/>
        <w:ind w:left="0"/>
        <w:jc w:val="both"/>
      </w:pPr>
      <w:r>
        <w:rPr>
          <w:rFonts w:ascii="Times New Roman"/>
          <w:b w:val="false"/>
          <w:i w:val="false"/>
          <w:color w:val="000000"/>
          <w:sz w:val="28"/>
        </w:rPr>
        <w:t xml:space="preserve">
      215) осы бұйрыққа </w:t>
      </w:r>
      <w:r>
        <w:rPr>
          <w:rFonts w:ascii="Times New Roman"/>
          <w:b w:val="false"/>
          <w:i w:val="false"/>
          <w:color w:val="000000"/>
          <w:sz w:val="28"/>
        </w:rPr>
        <w:t>215-қосымшаға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 республикалық мемлекеттік мекемесінің ережесі;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216)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3" w:id="225"/>
    <w:p>
      <w:pPr>
        <w:spacing w:after="0"/>
        <w:ind w:left="0"/>
        <w:jc w:val="both"/>
      </w:pPr>
      <w:r>
        <w:rPr>
          <w:rFonts w:ascii="Times New Roman"/>
          <w:b w:val="false"/>
          <w:i w:val="false"/>
          <w:color w:val="000000"/>
          <w:sz w:val="28"/>
        </w:rPr>
        <w:t xml:space="preserve">
      217) осы бұйрыққа </w:t>
      </w:r>
      <w:r>
        <w:rPr>
          <w:rFonts w:ascii="Times New Roman"/>
          <w:b w:val="false"/>
          <w:i w:val="false"/>
          <w:color w:val="000000"/>
          <w:sz w:val="28"/>
        </w:rPr>
        <w:t>217-қосымшаға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 республикалық мемлекеттік мекемесінің ережесі;</w:t>
      </w:r>
    </w:p>
    <w:bookmarkEnd w:id="225"/>
    <w:bookmarkStart w:name="z224" w:id="226"/>
    <w:p>
      <w:pPr>
        <w:spacing w:after="0"/>
        <w:ind w:left="0"/>
        <w:jc w:val="both"/>
      </w:pPr>
      <w:r>
        <w:rPr>
          <w:rFonts w:ascii="Times New Roman"/>
          <w:b w:val="false"/>
          <w:i w:val="false"/>
          <w:color w:val="000000"/>
          <w:sz w:val="28"/>
        </w:rPr>
        <w:t xml:space="preserve">
      218) осы бұйрыққа </w:t>
      </w:r>
      <w:r>
        <w:rPr>
          <w:rFonts w:ascii="Times New Roman"/>
          <w:b w:val="false"/>
          <w:i w:val="false"/>
          <w:color w:val="000000"/>
          <w:sz w:val="28"/>
        </w:rPr>
        <w:t>218-қосымшаға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 республикалық мемлекеттік мекемесінің ережесі;</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219)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220)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7" w:id="227"/>
    <w:p>
      <w:pPr>
        <w:spacing w:after="0"/>
        <w:ind w:left="0"/>
        <w:jc w:val="both"/>
      </w:pPr>
      <w:r>
        <w:rPr>
          <w:rFonts w:ascii="Times New Roman"/>
          <w:b w:val="false"/>
          <w:i w:val="false"/>
          <w:color w:val="000000"/>
          <w:sz w:val="28"/>
        </w:rPr>
        <w:t xml:space="preserve">
      221) осы бұйрыққа </w:t>
      </w:r>
      <w:r>
        <w:rPr>
          <w:rFonts w:ascii="Times New Roman"/>
          <w:b w:val="false"/>
          <w:i w:val="false"/>
          <w:color w:val="000000"/>
          <w:sz w:val="28"/>
        </w:rPr>
        <w:t>221-қосымшаға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 республикалық мемлекеттік мекемесінің ережесі;</w:t>
      </w:r>
    </w:p>
    <w:bookmarkEnd w:id="227"/>
    <w:p>
      <w:pPr>
        <w:spacing w:after="0"/>
        <w:ind w:left="0"/>
        <w:jc w:val="both"/>
      </w:pPr>
      <w:r>
        <w:rPr>
          <w:rFonts w:ascii="Times New Roman"/>
          <w:b w:val="false"/>
          <w:i w:val="false"/>
          <w:color w:val="000000"/>
          <w:sz w:val="28"/>
        </w:rPr>
        <w:t>
      221-1) осы бұйрыққа 221-1 қосымшаға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 республикалық мемлекеттік мекемесінің ережесі;</w:t>
      </w:r>
    </w:p>
    <w:bookmarkStart w:name="z228" w:id="228"/>
    <w:p>
      <w:pPr>
        <w:spacing w:after="0"/>
        <w:ind w:left="0"/>
        <w:jc w:val="both"/>
      </w:pPr>
      <w:r>
        <w:rPr>
          <w:rFonts w:ascii="Times New Roman"/>
          <w:b w:val="false"/>
          <w:i w:val="false"/>
          <w:color w:val="000000"/>
          <w:sz w:val="28"/>
        </w:rPr>
        <w:t xml:space="preserve">
      222) осы бұйрыққа </w:t>
      </w:r>
      <w:r>
        <w:rPr>
          <w:rFonts w:ascii="Times New Roman"/>
          <w:b w:val="false"/>
          <w:i w:val="false"/>
          <w:color w:val="000000"/>
          <w:sz w:val="28"/>
        </w:rPr>
        <w:t>222-қосымшаға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 республикалық мемлекеттік мекемесінің ережесі;</w:t>
      </w:r>
    </w:p>
    <w:bookmarkEnd w:id="228"/>
    <w:bookmarkStart w:name="z229" w:id="229"/>
    <w:p>
      <w:pPr>
        <w:spacing w:after="0"/>
        <w:ind w:left="0"/>
        <w:jc w:val="both"/>
      </w:pPr>
      <w:r>
        <w:rPr>
          <w:rFonts w:ascii="Times New Roman"/>
          <w:b w:val="false"/>
          <w:i w:val="false"/>
          <w:color w:val="000000"/>
          <w:sz w:val="28"/>
        </w:rPr>
        <w:t xml:space="preserve">
      223) осы бұйрыққа </w:t>
      </w:r>
      <w:r>
        <w:rPr>
          <w:rFonts w:ascii="Times New Roman"/>
          <w:b w:val="false"/>
          <w:i w:val="false"/>
          <w:color w:val="000000"/>
          <w:sz w:val="28"/>
        </w:rPr>
        <w:t>223-қосымшаға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 республикалық мемлекеттік мекемесінің ережесі;</w:t>
      </w:r>
    </w:p>
    <w:bookmarkEnd w:id="229"/>
    <w:bookmarkStart w:name="z17988" w:id="230"/>
    <w:p>
      <w:pPr>
        <w:spacing w:after="0"/>
        <w:ind w:left="0"/>
        <w:jc w:val="both"/>
      </w:pPr>
      <w:r>
        <w:rPr>
          <w:rFonts w:ascii="Times New Roman"/>
          <w:b w:val="false"/>
          <w:i w:val="false"/>
          <w:color w:val="000000"/>
          <w:sz w:val="28"/>
        </w:rPr>
        <w:t xml:space="preserve">
      223-1) осы бұйрыққа </w:t>
      </w:r>
      <w:r>
        <w:rPr>
          <w:rFonts w:ascii="Times New Roman"/>
          <w:b w:val="false"/>
          <w:i w:val="false"/>
          <w:color w:val="000000"/>
          <w:sz w:val="28"/>
        </w:rPr>
        <w:t>223-1-қосымшаға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аудандық санитариялық-эпидемиологиялық бақылау басқармасы" республикалық мемлекеттік мекемесінің ережесі;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224)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1" w:id="231"/>
    <w:p>
      <w:pPr>
        <w:spacing w:after="0"/>
        <w:ind w:left="0"/>
        <w:jc w:val="both"/>
      </w:pPr>
      <w:r>
        <w:rPr>
          <w:rFonts w:ascii="Times New Roman"/>
          <w:b w:val="false"/>
          <w:i w:val="false"/>
          <w:color w:val="000000"/>
          <w:sz w:val="28"/>
        </w:rPr>
        <w:t xml:space="preserve">
      225) осы бұйрыққа </w:t>
      </w:r>
      <w:r>
        <w:rPr>
          <w:rFonts w:ascii="Times New Roman"/>
          <w:b w:val="false"/>
          <w:i w:val="false"/>
          <w:color w:val="000000"/>
          <w:sz w:val="28"/>
        </w:rPr>
        <w:t>225-қосымшаға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 республикалық мемлекеттік мекемесінің ережесі;</w:t>
      </w:r>
    </w:p>
    <w:bookmarkEnd w:id="231"/>
    <w:p>
      <w:pPr>
        <w:spacing w:after="0"/>
        <w:ind w:left="0"/>
        <w:jc w:val="both"/>
      </w:pPr>
      <w:r>
        <w:rPr>
          <w:rFonts w:ascii="Times New Roman"/>
          <w:b w:val="false"/>
          <w:i w:val="false"/>
          <w:color w:val="000000"/>
          <w:sz w:val="28"/>
        </w:rPr>
        <w:t>
      225-1) осы бұйрыққа 225-1 қосымшаға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 республикалық мемлекеттік мекемесінің ережесі;</w:t>
      </w:r>
    </w:p>
    <w:bookmarkStart w:name="z232" w:id="232"/>
    <w:p>
      <w:pPr>
        <w:spacing w:after="0"/>
        <w:ind w:left="0"/>
        <w:jc w:val="both"/>
      </w:pPr>
      <w:r>
        <w:rPr>
          <w:rFonts w:ascii="Times New Roman"/>
          <w:b w:val="false"/>
          <w:i w:val="false"/>
          <w:color w:val="000000"/>
          <w:sz w:val="28"/>
        </w:rPr>
        <w:t xml:space="preserve">
      226) осы бұйрыққа </w:t>
      </w:r>
      <w:r>
        <w:rPr>
          <w:rFonts w:ascii="Times New Roman"/>
          <w:b w:val="false"/>
          <w:i w:val="false"/>
          <w:color w:val="000000"/>
          <w:sz w:val="28"/>
        </w:rPr>
        <w:t>226-қосымшаға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 республикалық мемлекеттік мекемесінің ережесі;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227)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4" w:id="233"/>
    <w:p>
      <w:pPr>
        <w:spacing w:after="0"/>
        <w:ind w:left="0"/>
        <w:jc w:val="both"/>
      </w:pPr>
      <w:r>
        <w:rPr>
          <w:rFonts w:ascii="Times New Roman"/>
          <w:b w:val="false"/>
          <w:i w:val="false"/>
          <w:color w:val="000000"/>
          <w:sz w:val="28"/>
        </w:rPr>
        <w:t xml:space="preserve">
      228) осы бұйрыққа </w:t>
      </w:r>
      <w:r>
        <w:rPr>
          <w:rFonts w:ascii="Times New Roman"/>
          <w:b w:val="false"/>
          <w:i w:val="false"/>
          <w:color w:val="000000"/>
          <w:sz w:val="28"/>
        </w:rPr>
        <w:t>228-қосымшаға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 республикалық мемлекеттік мекемесінің ережесі;</w:t>
      </w:r>
    </w:p>
    <w:bookmarkEnd w:id="233"/>
    <w:bookmarkStart w:name="z235" w:id="234"/>
    <w:p>
      <w:pPr>
        <w:spacing w:after="0"/>
        <w:ind w:left="0"/>
        <w:jc w:val="both"/>
      </w:pPr>
      <w:r>
        <w:rPr>
          <w:rFonts w:ascii="Times New Roman"/>
          <w:b w:val="false"/>
          <w:i w:val="false"/>
          <w:color w:val="000000"/>
          <w:sz w:val="28"/>
        </w:rPr>
        <w:t xml:space="preserve">
      229) осы бұйрыққа </w:t>
      </w:r>
      <w:r>
        <w:rPr>
          <w:rFonts w:ascii="Times New Roman"/>
          <w:b w:val="false"/>
          <w:i w:val="false"/>
          <w:color w:val="000000"/>
          <w:sz w:val="28"/>
        </w:rPr>
        <w:t>229-қосымшаға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 республикалық мемлекеттік мекемесінің ережесі;</w:t>
      </w:r>
    </w:p>
    <w:bookmarkEnd w:id="234"/>
    <w:bookmarkStart w:name="z236" w:id="235"/>
    <w:p>
      <w:pPr>
        <w:spacing w:after="0"/>
        <w:ind w:left="0"/>
        <w:jc w:val="both"/>
      </w:pPr>
      <w:r>
        <w:rPr>
          <w:rFonts w:ascii="Times New Roman"/>
          <w:b w:val="false"/>
          <w:i w:val="false"/>
          <w:color w:val="000000"/>
          <w:sz w:val="28"/>
        </w:rPr>
        <w:t xml:space="preserve">
      230) осы бұйрыққа </w:t>
      </w:r>
      <w:r>
        <w:rPr>
          <w:rFonts w:ascii="Times New Roman"/>
          <w:b w:val="false"/>
          <w:i w:val="false"/>
          <w:color w:val="000000"/>
          <w:sz w:val="28"/>
        </w:rPr>
        <w:t>230-қосымшаға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басқармасы" республикалық мемлекеттік мекемесінің ережесі;</w:t>
      </w:r>
    </w:p>
    <w:bookmarkEnd w:id="235"/>
    <w:bookmarkStart w:name="z237" w:id="236"/>
    <w:p>
      <w:pPr>
        <w:spacing w:after="0"/>
        <w:ind w:left="0"/>
        <w:jc w:val="both"/>
      </w:pPr>
      <w:r>
        <w:rPr>
          <w:rFonts w:ascii="Times New Roman"/>
          <w:b w:val="false"/>
          <w:i w:val="false"/>
          <w:color w:val="000000"/>
          <w:sz w:val="28"/>
        </w:rPr>
        <w:t xml:space="preserve">
      231) осы бұйрыққа </w:t>
      </w:r>
      <w:r>
        <w:rPr>
          <w:rFonts w:ascii="Times New Roman"/>
          <w:b w:val="false"/>
          <w:i w:val="false"/>
          <w:color w:val="000000"/>
          <w:sz w:val="28"/>
        </w:rPr>
        <w:t>231-қосымшаға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 республикалық мемлекеттік мекемесінің ережесі;</w:t>
      </w:r>
    </w:p>
    <w:bookmarkEnd w:id="236"/>
    <w:bookmarkStart w:name="z238" w:id="237"/>
    <w:p>
      <w:pPr>
        <w:spacing w:after="0"/>
        <w:ind w:left="0"/>
        <w:jc w:val="both"/>
      </w:pPr>
      <w:r>
        <w:rPr>
          <w:rFonts w:ascii="Times New Roman"/>
          <w:b w:val="false"/>
          <w:i w:val="false"/>
          <w:color w:val="000000"/>
          <w:sz w:val="28"/>
        </w:rPr>
        <w:t xml:space="preserve">
      232) осы бұйрыққа </w:t>
      </w:r>
      <w:r>
        <w:rPr>
          <w:rFonts w:ascii="Times New Roman"/>
          <w:b w:val="false"/>
          <w:i w:val="false"/>
          <w:color w:val="000000"/>
          <w:sz w:val="28"/>
        </w:rPr>
        <w:t>232-қосымшаға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 республикалық мемлекеттік мекемесінің ережесі;</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034" w:id="238"/>
    <w:p>
      <w:pPr>
        <w:spacing w:after="0"/>
        <w:ind w:left="0"/>
        <w:jc w:val="both"/>
      </w:pPr>
      <w:r>
        <w:rPr>
          <w:rFonts w:ascii="Times New Roman"/>
          <w:b w:val="false"/>
          <w:i w:val="false"/>
          <w:color w:val="000000"/>
          <w:sz w:val="28"/>
        </w:rPr>
        <w:t xml:space="preserve">
      234) осы бұйрыққа </w:t>
      </w:r>
      <w:r>
        <w:rPr>
          <w:rFonts w:ascii="Times New Roman"/>
          <w:b w:val="false"/>
          <w:i w:val="false"/>
          <w:color w:val="000000"/>
          <w:sz w:val="28"/>
        </w:rPr>
        <w:t>234-қосымшаға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 республикалық мемлекеттік мекемесінің ережесі бекітілсін.</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министрлігі Санитариялық-эпидемиологиялық бақылау комитеті Төрағасының 07.09.2021 </w:t>
      </w:r>
      <w:r>
        <w:rPr>
          <w:rFonts w:ascii="Times New Roman"/>
          <w:b w:val="false"/>
          <w:i w:val="false"/>
          <w:color w:val="ff0000"/>
          <w:sz w:val="28"/>
        </w:rPr>
        <w:t>№ 122-НҚ</w:t>
      </w:r>
      <w:r>
        <w:rPr>
          <w:rFonts w:ascii="Times New Roman"/>
          <w:b w:val="false"/>
          <w:i w:val="false"/>
          <w:color w:val="ff0000"/>
          <w:sz w:val="28"/>
        </w:rPr>
        <w:t xml:space="preserve"> (алғашқы ресми жарияланған күнінен бастап қолданысқа енгізіледі);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20.03.2023 </w:t>
      </w:r>
      <w:r>
        <w:rPr>
          <w:rFonts w:ascii="Times New Roman"/>
          <w:b w:val="false"/>
          <w:i w:val="false"/>
          <w:color w:val="ff0000"/>
          <w:sz w:val="28"/>
        </w:rPr>
        <w:t>№ 33-НҚ</w:t>
      </w:r>
      <w:r>
        <w:rPr>
          <w:rFonts w:ascii="Times New Roman"/>
          <w:b w:val="false"/>
          <w:i w:val="false"/>
          <w:color w:val="ff0000"/>
          <w:sz w:val="28"/>
        </w:rPr>
        <w:t xml:space="preserve"> (алғашқы ресми жарияланған күнінен бастап қолданысқа енгізіледі); 25.05.2023 </w:t>
      </w:r>
      <w:r>
        <w:rPr>
          <w:rFonts w:ascii="Times New Roman"/>
          <w:b w:val="false"/>
          <w:i w:val="false"/>
          <w:color w:val="000000"/>
          <w:sz w:val="28"/>
        </w:rPr>
        <w:t>№ 57-НҚ</w:t>
      </w:r>
      <w:r>
        <w:rPr>
          <w:rFonts w:ascii="Times New Roman"/>
          <w:b w:val="false"/>
          <w:i w:val="false"/>
          <w:color w:val="ff0000"/>
          <w:sz w:val="28"/>
        </w:rPr>
        <w:t xml:space="preserve"> (алғашқы ресми жарияланған күнінен бастап қолданысқа енгізіледі); 31.05.2024 </w:t>
      </w:r>
      <w:r>
        <w:rPr>
          <w:rFonts w:ascii="Times New Roman"/>
          <w:b w:val="false"/>
          <w:i w:val="false"/>
          <w:color w:val="000000"/>
          <w:sz w:val="28"/>
        </w:rPr>
        <w:t>№ 61-НҚ</w:t>
      </w:r>
      <w:r>
        <w:rPr>
          <w:rFonts w:ascii="Times New Roman"/>
          <w:b w:val="false"/>
          <w:i w:val="false"/>
          <w:color w:val="ff0000"/>
          <w:sz w:val="28"/>
        </w:rPr>
        <w:t xml:space="preserve"> (алғашқы ресми жарияланған күнінен бастап қолданысқа енгізіледі); 05.12.2024 </w:t>
      </w:r>
      <w:r>
        <w:rPr>
          <w:rFonts w:ascii="Times New Roman"/>
          <w:b w:val="false"/>
          <w:i w:val="false"/>
          <w:color w:val="000000"/>
          <w:sz w:val="28"/>
        </w:rPr>
        <w:t>№ 126-НҚ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39" w:id="239"/>
    <w:p>
      <w:pPr>
        <w:spacing w:after="0"/>
        <w:ind w:left="0"/>
        <w:jc w:val="both"/>
      </w:pPr>
      <w:r>
        <w:rPr>
          <w:rFonts w:ascii="Times New Roman"/>
          <w:b w:val="false"/>
          <w:i w:val="false"/>
          <w:color w:val="000000"/>
          <w:sz w:val="28"/>
        </w:rPr>
        <w:t>
      2. Комитеттің Әкімшілік құқықтық қамтамасыз ету және мемлекеттік сатып алулар басқармасы Қазақстан Республикасының заңнамасында белгіленген тәртіппен осы бұйрық бекітілген күннен бастап күнтізбелік он күннің ішінде оның қазақ және орыс тілдеріндегі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39"/>
    <w:bookmarkStart w:name="z240" w:id="240"/>
    <w:p>
      <w:pPr>
        <w:spacing w:after="0"/>
        <w:ind w:left="0"/>
        <w:jc w:val="both"/>
      </w:pPr>
      <w:r>
        <w:rPr>
          <w:rFonts w:ascii="Times New Roman"/>
          <w:b w:val="false"/>
          <w:i w:val="false"/>
          <w:color w:val="000000"/>
          <w:sz w:val="28"/>
        </w:rPr>
        <w:t>
      3. Осы бұйрықтың орындалуын бақылау Комитет төрағасының жетекшілік ететін орынбасарына жүктелсін.</w:t>
      </w:r>
    </w:p>
    <w:bookmarkEnd w:id="240"/>
    <w:bookmarkStart w:name="z241" w:id="241"/>
    <w:p>
      <w:pPr>
        <w:spacing w:after="0"/>
        <w:ind w:left="0"/>
        <w:jc w:val="both"/>
      </w:pPr>
      <w:r>
        <w:rPr>
          <w:rFonts w:ascii="Times New Roman"/>
          <w:b w:val="false"/>
          <w:i w:val="false"/>
          <w:color w:val="000000"/>
          <w:sz w:val="28"/>
        </w:rPr>
        <w:t>
      4. Осы бұйрық қол қойылған күннен бастап күшіне енеді.</w:t>
      </w:r>
    </w:p>
    <w:bookmarkEnd w:id="2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Есмағамбетова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1-қосымша</w:t>
            </w:r>
          </w:p>
        </w:tc>
      </w:tr>
    </w:tbl>
    <w:bookmarkStart w:name="z244" w:id="24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 республикалық мемлекеттік мекемесінің ережесі</w:t>
      </w:r>
    </w:p>
    <w:bookmarkEnd w:id="242"/>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0368" w:id="243"/>
    <w:p>
      <w:pPr>
        <w:spacing w:after="0"/>
        <w:ind w:left="0"/>
        <w:jc w:val="left"/>
      </w:pPr>
      <w:r>
        <w:rPr>
          <w:rFonts w:ascii="Times New Roman"/>
          <w:b/>
          <w:i w:val="false"/>
          <w:color w:val="000000"/>
        </w:rPr>
        <w:t xml:space="preserve"> 1-тарау. Жалпы ережелер</w:t>
      </w:r>
    </w:p>
    <w:bookmarkEnd w:id="243"/>
    <w:bookmarkStart w:name="z20369" w:id="24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44"/>
    <w:bookmarkStart w:name="z20370" w:id="24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45"/>
    <w:bookmarkStart w:name="z20371" w:id="24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46"/>
    <w:bookmarkStart w:name="z20372" w:id="24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47"/>
    <w:bookmarkStart w:name="z20373" w:id="24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48"/>
    <w:bookmarkStart w:name="z20374" w:id="24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49"/>
    <w:bookmarkStart w:name="z20375" w:id="25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50"/>
    <w:bookmarkStart w:name="z20376" w:id="251"/>
    <w:p>
      <w:pPr>
        <w:spacing w:after="0"/>
        <w:ind w:left="0"/>
        <w:jc w:val="both"/>
      </w:pPr>
      <w:r>
        <w:rPr>
          <w:rFonts w:ascii="Times New Roman"/>
          <w:b w:val="false"/>
          <w:i w:val="false"/>
          <w:color w:val="000000"/>
          <w:sz w:val="28"/>
        </w:rPr>
        <w:t>
      8. Заңды тұлғаның орналасқан жері – индекс 020100, Қазақстан Республикасы, Ақмола облысы, Ақкөл ауданы, Ақкөл қаласы, Гагарин көшесі, 27А үй.</w:t>
      </w:r>
    </w:p>
    <w:bookmarkEnd w:id="251"/>
    <w:bookmarkStart w:name="z20377" w:id="25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 республикалық мемлекеттік мекемесі.</w:t>
      </w:r>
    </w:p>
    <w:bookmarkEnd w:id="252"/>
    <w:bookmarkStart w:name="z20378" w:id="25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53"/>
    <w:bookmarkStart w:name="z20379" w:id="25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54"/>
    <w:bookmarkStart w:name="z20380" w:id="25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55"/>
    <w:bookmarkStart w:name="z20381" w:id="25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382" w:id="25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57"/>
    <w:bookmarkStart w:name="z20383" w:id="258"/>
    <w:p>
      <w:pPr>
        <w:spacing w:after="0"/>
        <w:ind w:left="0"/>
        <w:jc w:val="both"/>
      </w:pPr>
      <w:r>
        <w:rPr>
          <w:rFonts w:ascii="Times New Roman"/>
          <w:b w:val="false"/>
          <w:i w:val="false"/>
          <w:color w:val="000000"/>
          <w:sz w:val="28"/>
        </w:rPr>
        <w:t>
      13. Міндеттері:</w:t>
      </w:r>
    </w:p>
    <w:bookmarkEnd w:id="258"/>
    <w:bookmarkStart w:name="z20384" w:id="25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59"/>
    <w:bookmarkStart w:name="z20385" w:id="26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60"/>
    <w:bookmarkStart w:name="z20386" w:id="26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61"/>
    <w:bookmarkStart w:name="z20387" w:id="262"/>
    <w:p>
      <w:pPr>
        <w:spacing w:after="0"/>
        <w:ind w:left="0"/>
        <w:jc w:val="both"/>
      </w:pPr>
      <w:r>
        <w:rPr>
          <w:rFonts w:ascii="Times New Roman"/>
          <w:b w:val="false"/>
          <w:i w:val="false"/>
          <w:color w:val="000000"/>
          <w:sz w:val="28"/>
        </w:rPr>
        <w:t>
      14. Құқықтары мен міндеттері:</w:t>
      </w:r>
    </w:p>
    <w:bookmarkEnd w:id="262"/>
    <w:bookmarkStart w:name="z20388" w:id="26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63"/>
    <w:bookmarkStart w:name="z20389" w:id="26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64"/>
    <w:bookmarkStart w:name="z20390" w:id="26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65"/>
    <w:bookmarkStart w:name="z20391" w:id="26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66"/>
    <w:bookmarkStart w:name="z20392" w:id="26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67"/>
    <w:bookmarkStart w:name="z20393" w:id="26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68"/>
    <w:bookmarkStart w:name="z20394" w:id="26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69"/>
    <w:bookmarkStart w:name="z20395" w:id="27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70"/>
    <w:bookmarkStart w:name="z20396" w:id="27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271"/>
    <w:bookmarkStart w:name="z20397" w:id="272"/>
    <w:p>
      <w:pPr>
        <w:spacing w:after="0"/>
        <w:ind w:left="0"/>
        <w:jc w:val="both"/>
      </w:pPr>
      <w:r>
        <w:rPr>
          <w:rFonts w:ascii="Times New Roman"/>
          <w:b w:val="false"/>
          <w:i w:val="false"/>
          <w:color w:val="000000"/>
          <w:sz w:val="28"/>
        </w:rPr>
        <w:t>
      15. Функциялары:</w:t>
      </w:r>
    </w:p>
    <w:bookmarkEnd w:id="272"/>
    <w:bookmarkStart w:name="z20398" w:id="273"/>
    <w:p>
      <w:pPr>
        <w:spacing w:after="0"/>
        <w:ind w:left="0"/>
        <w:jc w:val="both"/>
      </w:pPr>
      <w:r>
        <w:rPr>
          <w:rFonts w:ascii="Times New Roman"/>
          <w:b w:val="false"/>
          <w:i w:val="false"/>
          <w:color w:val="000000"/>
          <w:sz w:val="28"/>
        </w:rPr>
        <w:t>
      1) реттелетін салада мемлекеттік саясатты іске асыру;</w:t>
      </w:r>
    </w:p>
    <w:bookmarkEnd w:id="273"/>
    <w:bookmarkStart w:name="z20399" w:id="27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74"/>
    <w:bookmarkStart w:name="z20400" w:id="27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75"/>
    <w:bookmarkStart w:name="z20401" w:id="27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76"/>
    <w:bookmarkStart w:name="z20402" w:id="27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77"/>
    <w:bookmarkStart w:name="z20403" w:id="27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78"/>
    <w:bookmarkStart w:name="z37664" w:id="27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279"/>
    <w:bookmarkStart w:name="z37663" w:id="280"/>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280"/>
    <w:bookmarkStart w:name="z37665" w:id="281"/>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281"/>
    <w:bookmarkStart w:name="z20404" w:id="28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82"/>
    <w:bookmarkStart w:name="z37666" w:id="28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283"/>
    <w:bookmarkStart w:name="z20405" w:id="28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84"/>
    <w:bookmarkStart w:name="z20406" w:id="28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85"/>
    <w:bookmarkStart w:name="z20407" w:id="28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86"/>
    <w:bookmarkStart w:name="z20408" w:id="28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410" w:id="28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88"/>
    <w:bookmarkStart w:name="z20411" w:id="28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89"/>
    <w:bookmarkStart w:name="z20412" w:id="29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90"/>
    <w:bookmarkStart w:name="z20413" w:id="29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416" w:id="292"/>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92"/>
    <w:bookmarkStart w:name="z20417" w:id="293"/>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293"/>
    <w:bookmarkStart w:name="z20418" w:id="294"/>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294"/>
    <w:bookmarkStart w:name="z20419" w:id="295"/>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95"/>
    <w:bookmarkStart w:name="z20420" w:id="296"/>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296"/>
    <w:bookmarkStart w:name="z20421" w:id="297"/>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97"/>
    <w:bookmarkStart w:name="z20422" w:id="298"/>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298"/>
    <w:bookmarkStart w:name="z20423" w:id="29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99"/>
    <w:bookmarkStart w:name="z20424" w:id="30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00"/>
    <w:bookmarkStart w:name="z20425" w:id="301"/>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01"/>
    <w:bookmarkStart w:name="z37667" w:id="30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302"/>
    <w:bookmarkStart w:name="z20426" w:id="303"/>
    <w:p>
      <w:pPr>
        <w:spacing w:after="0"/>
        <w:ind w:left="0"/>
        <w:jc w:val="both"/>
      </w:pPr>
      <w:r>
        <w:rPr>
          <w:rFonts w:ascii="Times New Roman"/>
          <w:b w:val="false"/>
          <w:i w:val="false"/>
          <w:color w:val="000000"/>
          <w:sz w:val="28"/>
        </w:rPr>
        <w:t>
      29) мыналарды:</w:t>
      </w:r>
    </w:p>
    <w:bookmarkEnd w:id="303"/>
    <w:bookmarkStart w:name="z20427" w:id="30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04"/>
    <w:bookmarkStart w:name="z37668" w:id="30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End w:id="305"/>
    <w:bookmarkStart w:name="z20428" w:id="30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06"/>
    <w:bookmarkStart w:name="z20429" w:id="30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430" w:id="30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08"/>
    <w:bookmarkStart w:name="z20431" w:id="30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09"/>
    <w:bookmarkStart w:name="z20432" w:id="31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10"/>
    <w:bookmarkStart w:name="z20433" w:id="31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11"/>
    <w:bookmarkStart w:name="z20434" w:id="312"/>
    <w:p>
      <w:pPr>
        <w:spacing w:after="0"/>
        <w:ind w:left="0"/>
        <w:jc w:val="both"/>
      </w:pPr>
      <w:r>
        <w:rPr>
          <w:rFonts w:ascii="Times New Roman"/>
          <w:b w:val="false"/>
          <w:i w:val="false"/>
          <w:color w:val="000000"/>
          <w:sz w:val="28"/>
        </w:rPr>
        <w:t>
      19. Басқарма басшысының өкілеттіктері:</w:t>
      </w:r>
    </w:p>
    <w:bookmarkEnd w:id="312"/>
    <w:bookmarkStart w:name="z20435" w:id="31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13"/>
    <w:bookmarkStart w:name="z20436" w:id="31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14"/>
    <w:bookmarkStart w:name="z20437" w:id="31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15"/>
    <w:bookmarkStart w:name="z20438" w:id="31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16"/>
    <w:bookmarkStart w:name="z20439" w:id="31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17"/>
    <w:bookmarkStart w:name="z20440" w:id="31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18"/>
    <w:bookmarkStart w:name="z20441" w:id="319"/>
    <w:p>
      <w:pPr>
        <w:spacing w:after="0"/>
        <w:ind w:left="0"/>
        <w:jc w:val="left"/>
      </w:pPr>
      <w:r>
        <w:rPr>
          <w:rFonts w:ascii="Times New Roman"/>
          <w:b/>
          <w:i w:val="false"/>
          <w:color w:val="000000"/>
        </w:rPr>
        <w:t xml:space="preserve"> 4-тарау. Басқарманың мүлкі</w:t>
      </w:r>
    </w:p>
    <w:bookmarkEnd w:id="319"/>
    <w:bookmarkStart w:name="z20442" w:id="32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20"/>
    <w:bookmarkStart w:name="z20443" w:id="32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1"/>
    <w:bookmarkStart w:name="z20444" w:id="32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22"/>
    <w:bookmarkStart w:name="z20445" w:id="32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3"/>
    <w:bookmarkStart w:name="z20446" w:id="324"/>
    <w:p>
      <w:pPr>
        <w:spacing w:after="0"/>
        <w:ind w:left="0"/>
        <w:jc w:val="left"/>
      </w:pPr>
      <w:r>
        <w:rPr>
          <w:rFonts w:ascii="Times New Roman"/>
          <w:b/>
          <w:i w:val="false"/>
          <w:color w:val="000000"/>
        </w:rPr>
        <w:t xml:space="preserve"> 5-тарау. Басқарманы қайта ұйымдастыру және тарату</w:t>
      </w:r>
    </w:p>
    <w:bookmarkEnd w:id="324"/>
    <w:bookmarkStart w:name="z20447" w:id="32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2-қосымша</w:t>
            </w:r>
          </w:p>
        </w:tc>
      </w:tr>
    </w:tbl>
    <w:bookmarkStart w:name="z320" w:id="32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 республикалық мемлекеттік мекемесінің ережесі</w:t>
      </w:r>
    </w:p>
    <w:bookmarkEnd w:id="326"/>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0448" w:id="327"/>
    <w:p>
      <w:pPr>
        <w:spacing w:after="0"/>
        <w:ind w:left="0"/>
        <w:jc w:val="left"/>
      </w:pPr>
      <w:r>
        <w:rPr>
          <w:rFonts w:ascii="Times New Roman"/>
          <w:b/>
          <w:i w:val="false"/>
          <w:color w:val="000000"/>
        </w:rPr>
        <w:t xml:space="preserve"> 1-тарау. Жалпы ережелер</w:t>
      </w:r>
    </w:p>
    <w:bookmarkEnd w:id="327"/>
    <w:bookmarkStart w:name="z20449" w:id="32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328"/>
    <w:bookmarkStart w:name="z20450" w:id="32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29"/>
    <w:bookmarkStart w:name="z20451" w:id="33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30"/>
    <w:bookmarkStart w:name="z20452" w:id="33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31"/>
    <w:bookmarkStart w:name="z20453" w:id="33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332"/>
    <w:bookmarkStart w:name="z20454" w:id="33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333"/>
    <w:bookmarkStart w:name="z20455" w:id="33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34"/>
    <w:bookmarkStart w:name="z20456" w:id="335"/>
    <w:p>
      <w:pPr>
        <w:spacing w:after="0"/>
        <w:ind w:left="0"/>
        <w:jc w:val="both"/>
      </w:pPr>
      <w:r>
        <w:rPr>
          <w:rFonts w:ascii="Times New Roman"/>
          <w:b w:val="false"/>
          <w:i w:val="false"/>
          <w:color w:val="000000"/>
          <w:sz w:val="28"/>
        </w:rPr>
        <w:t>
      8. Заңды тұлғаның орналасқан жері – индекс 020200, Қазақстан Республикасы, Ақмола облысы, Аршалы ауданы, Аршалы кенті, Жұмабек Тәшенов көшесі, 6/3 құрылыс, 1 т.е.б.</w:t>
      </w:r>
    </w:p>
    <w:bookmarkEnd w:id="335"/>
    <w:bookmarkStart w:name="z20457" w:id="33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 республикалық мемлекеттік мекемесі.</w:t>
      </w:r>
    </w:p>
    <w:bookmarkEnd w:id="336"/>
    <w:bookmarkStart w:name="z20458" w:id="33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37"/>
    <w:bookmarkStart w:name="z20459" w:id="33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38"/>
    <w:bookmarkStart w:name="z20460" w:id="33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39"/>
    <w:bookmarkStart w:name="z20461" w:id="34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462" w:id="34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41"/>
    <w:bookmarkStart w:name="z20463" w:id="342"/>
    <w:p>
      <w:pPr>
        <w:spacing w:after="0"/>
        <w:ind w:left="0"/>
        <w:jc w:val="both"/>
      </w:pPr>
      <w:r>
        <w:rPr>
          <w:rFonts w:ascii="Times New Roman"/>
          <w:b w:val="false"/>
          <w:i w:val="false"/>
          <w:color w:val="000000"/>
          <w:sz w:val="28"/>
        </w:rPr>
        <w:t>
      13. Міндеттері:</w:t>
      </w:r>
    </w:p>
    <w:bookmarkEnd w:id="342"/>
    <w:bookmarkStart w:name="z20464" w:id="34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43"/>
    <w:bookmarkStart w:name="z20465" w:id="34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44"/>
    <w:bookmarkStart w:name="z20466" w:id="345"/>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345"/>
    <w:bookmarkStart w:name="z20467" w:id="346"/>
    <w:p>
      <w:pPr>
        <w:spacing w:after="0"/>
        <w:ind w:left="0"/>
        <w:jc w:val="both"/>
      </w:pPr>
      <w:r>
        <w:rPr>
          <w:rFonts w:ascii="Times New Roman"/>
          <w:b w:val="false"/>
          <w:i w:val="false"/>
          <w:color w:val="000000"/>
          <w:sz w:val="28"/>
        </w:rPr>
        <w:t>
      14. Құқықтары мен міндеттері:</w:t>
      </w:r>
    </w:p>
    <w:bookmarkEnd w:id="346"/>
    <w:bookmarkStart w:name="z20468" w:id="34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47"/>
    <w:bookmarkStart w:name="z20469" w:id="34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48"/>
    <w:bookmarkStart w:name="z20470" w:id="34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49"/>
    <w:bookmarkStart w:name="z20471" w:id="35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50"/>
    <w:bookmarkStart w:name="z20472" w:id="35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51"/>
    <w:bookmarkStart w:name="z20473" w:id="35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52"/>
    <w:bookmarkStart w:name="z20474" w:id="35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53"/>
    <w:bookmarkStart w:name="z20475" w:id="35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54"/>
    <w:bookmarkStart w:name="z20476" w:id="35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55"/>
    <w:bookmarkStart w:name="z20477" w:id="356"/>
    <w:p>
      <w:pPr>
        <w:spacing w:after="0"/>
        <w:ind w:left="0"/>
        <w:jc w:val="both"/>
      </w:pPr>
      <w:r>
        <w:rPr>
          <w:rFonts w:ascii="Times New Roman"/>
          <w:b w:val="false"/>
          <w:i w:val="false"/>
          <w:color w:val="000000"/>
          <w:sz w:val="28"/>
        </w:rPr>
        <w:t>
      15. Функциялары:</w:t>
      </w:r>
    </w:p>
    <w:bookmarkEnd w:id="356"/>
    <w:bookmarkStart w:name="z20478" w:id="357"/>
    <w:p>
      <w:pPr>
        <w:spacing w:after="0"/>
        <w:ind w:left="0"/>
        <w:jc w:val="both"/>
      </w:pPr>
      <w:r>
        <w:rPr>
          <w:rFonts w:ascii="Times New Roman"/>
          <w:b w:val="false"/>
          <w:i w:val="false"/>
          <w:color w:val="000000"/>
          <w:sz w:val="28"/>
        </w:rPr>
        <w:t>
      1) реттелетін салада мемлекеттік саясатты іске асыру;</w:t>
      </w:r>
    </w:p>
    <w:bookmarkEnd w:id="357"/>
    <w:bookmarkStart w:name="z20479" w:id="35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58"/>
    <w:bookmarkStart w:name="z20480" w:id="35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59"/>
    <w:bookmarkStart w:name="z20481" w:id="36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60"/>
    <w:bookmarkStart w:name="z20482" w:id="36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61"/>
    <w:bookmarkStart w:name="z20483" w:id="36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6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Start w:name="z37669" w:id="363"/>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363"/>
    <w:bookmarkStart w:name="z37670" w:id="364"/>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364"/>
    <w:bookmarkStart w:name="z20484" w:id="36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65"/>
    <w:bookmarkStart w:name="z37671" w:id="36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366"/>
    <w:bookmarkStart w:name="z20485" w:id="36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6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Start w:name="z20487" w:id="36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68"/>
    <w:bookmarkStart w:name="z20488" w:id="36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490" w:id="37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70"/>
    <w:bookmarkStart w:name="z20491" w:id="37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71"/>
    <w:bookmarkStart w:name="z20492" w:id="37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72"/>
    <w:bookmarkStart w:name="z20493" w:id="37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496" w:id="37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74"/>
    <w:bookmarkStart w:name="z20497" w:id="37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375"/>
    <w:bookmarkStart w:name="z20498" w:id="37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376"/>
    <w:bookmarkStart w:name="z20499" w:id="37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77"/>
    <w:bookmarkStart w:name="z20500" w:id="37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378"/>
    <w:bookmarkStart w:name="z20501" w:id="37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79"/>
    <w:bookmarkStart w:name="z20502" w:id="38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380"/>
    <w:bookmarkStart w:name="z20503" w:id="38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381"/>
    <w:bookmarkStart w:name="z20504" w:id="38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82"/>
    <w:bookmarkStart w:name="z20505" w:id="38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83"/>
    <w:bookmarkStart w:name="z37672" w:id="38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384"/>
    <w:bookmarkStart w:name="z20506" w:id="385"/>
    <w:p>
      <w:pPr>
        <w:spacing w:after="0"/>
        <w:ind w:left="0"/>
        <w:jc w:val="both"/>
      </w:pPr>
      <w:r>
        <w:rPr>
          <w:rFonts w:ascii="Times New Roman"/>
          <w:b w:val="false"/>
          <w:i w:val="false"/>
          <w:color w:val="000000"/>
          <w:sz w:val="28"/>
        </w:rPr>
        <w:t>
      29) мыналарды:</w:t>
      </w:r>
    </w:p>
    <w:bookmarkEnd w:id="385"/>
    <w:bookmarkStart w:name="z20507" w:id="38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86"/>
    <w:bookmarkStart w:name="z37673" w:id="38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End w:id="387"/>
    <w:bookmarkStart w:name="z20508" w:id="38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88"/>
    <w:bookmarkStart w:name="z20509" w:id="389"/>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510" w:id="39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90"/>
    <w:bookmarkStart w:name="z20511" w:id="39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91"/>
    <w:bookmarkStart w:name="z20512" w:id="39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92"/>
    <w:bookmarkStart w:name="z20513" w:id="39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93"/>
    <w:bookmarkStart w:name="z20514" w:id="394"/>
    <w:p>
      <w:pPr>
        <w:spacing w:after="0"/>
        <w:ind w:left="0"/>
        <w:jc w:val="both"/>
      </w:pPr>
      <w:r>
        <w:rPr>
          <w:rFonts w:ascii="Times New Roman"/>
          <w:b w:val="false"/>
          <w:i w:val="false"/>
          <w:color w:val="000000"/>
          <w:sz w:val="28"/>
        </w:rPr>
        <w:t>
      19. Басқарма басшысының өкілеттіктері:</w:t>
      </w:r>
    </w:p>
    <w:bookmarkEnd w:id="394"/>
    <w:bookmarkStart w:name="z20515" w:id="39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95"/>
    <w:bookmarkStart w:name="z20516" w:id="39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96"/>
    <w:bookmarkStart w:name="z20517" w:id="39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97"/>
    <w:bookmarkStart w:name="z20518" w:id="39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98"/>
    <w:bookmarkStart w:name="z20519" w:id="39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99"/>
    <w:bookmarkStart w:name="z20520" w:id="40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00"/>
    <w:bookmarkStart w:name="z20521" w:id="401"/>
    <w:p>
      <w:pPr>
        <w:spacing w:after="0"/>
        <w:ind w:left="0"/>
        <w:jc w:val="left"/>
      </w:pPr>
      <w:r>
        <w:rPr>
          <w:rFonts w:ascii="Times New Roman"/>
          <w:b/>
          <w:i w:val="false"/>
          <w:color w:val="000000"/>
        </w:rPr>
        <w:t xml:space="preserve"> 4-тарау. Басқарманың мүлкі</w:t>
      </w:r>
    </w:p>
    <w:bookmarkEnd w:id="401"/>
    <w:bookmarkStart w:name="z20522" w:id="40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02"/>
    <w:bookmarkStart w:name="z20523" w:id="40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3"/>
    <w:bookmarkStart w:name="z20524" w:id="40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404"/>
    <w:bookmarkStart w:name="z20525" w:id="40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5"/>
    <w:bookmarkStart w:name="z20526" w:id="406"/>
    <w:p>
      <w:pPr>
        <w:spacing w:after="0"/>
        <w:ind w:left="0"/>
        <w:jc w:val="left"/>
      </w:pPr>
      <w:r>
        <w:rPr>
          <w:rFonts w:ascii="Times New Roman"/>
          <w:b/>
          <w:i w:val="false"/>
          <w:color w:val="000000"/>
        </w:rPr>
        <w:t xml:space="preserve"> 5-тарау. Басқарманы қайта ұйымдастыру және тарату</w:t>
      </w:r>
    </w:p>
    <w:bookmarkEnd w:id="406"/>
    <w:bookmarkStart w:name="z20527" w:id="40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xml:space="preserve">№ 1-НҚ бұйрығына </w:t>
            </w:r>
            <w:r>
              <w:br/>
            </w:r>
            <w:r>
              <w:rPr>
                <w:rFonts w:ascii="Times New Roman"/>
                <w:b w:val="false"/>
                <w:i w:val="false"/>
                <w:color w:val="000000"/>
                <w:sz w:val="20"/>
              </w:rPr>
              <w:t>3-қосымша</w:t>
            </w:r>
          </w:p>
        </w:tc>
      </w:tr>
    </w:tbl>
    <w:bookmarkStart w:name="z396" w:id="40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 республикалық мемлекеттік мекемесінің ережесі</w:t>
      </w:r>
    </w:p>
    <w:bookmarkEnd w:id="408"/>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0528" w:id="409"/>
    <w:p>
      <w:pPr>
        <w:spacing w:after="0"/>
        <w:ind w:left="0"/>
        <w:jc w:val="left"/>
      </w:pPr>
      <w:r>
        <w:rPr>
          <w:rFonts w:ascii="Times New Roman"/>
          <w:b/>
          <w:i w:val="false"/>
          <w:color w:val="000000"/>
        </w:rPr>
        <w:t xml:space="preserve"> 1-тарау. Жалпы ережелер</w:t>
      </w:r>
    </w:p>
    <w:bookmarkEnd w:id="409"/>
    <w:bookmarkStart w:name="z20529" w:id="41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410"/>
    <w:bookmarkStart w:name="z20530" w:id="41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411"/>
    <w:bookmarkStart w:name="z20531" w:id="41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412"/>
    <w:bookmarkStart w:name="z20532" w:id="41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13"/>
    <w:bookmarkStart w:name="z20533" w:id="41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414"/>
    <w:bookmarkStart w:name="z20534" w:id="41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415"/>
    <w:bookmarkStart w:name="z20535" w:id="41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416"/>
    <w:bookmarkStart w:name="z20536" w:id="417"/>
    <w:p>
      <w:pPr>
        <w:spacing w:after="0"/>
        <w:ind w:left="0"/>
        <w:jc w:val="both"/>
      </w:pPr>
      <w:r>
        <w:rPr>
          <w:rFonts w:ascii="Times New Roman"/>
          <w:b w:val="false"/>
          <w:i w:val="false"/>
          <w:color w:val="000000"/>
          <w:sz w:val="28"/>
        </w:rPr>
        <w:t>
      8. Заңды тұлғаның орналасқан жері – индекс 020300, Қазақстан Республикасы, Ақмола облысы, Астрахан ауданы, Астрахан ауылы, Мира көшесі, 51 үй.</w:t>
      </w:r>
    </w:p>
    <w:bookmarkEnd w:id="417"/>
    <w:bookmarkStart w:name="z20537" w:id="41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 республикалық мемлекеттік мекемесі.</w:t>
      </w:r>
    </w:p>
    <w:bookmarkEnd w:id="418"/>
    <w:bookmarkStart w:name="z20538" w:id="41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19"/>
    <w:bookmarkStart w:name="z20539" w:id="42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20"/>
    <w:bookmarkStart w:name="z20540" w:id="42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421"/>
    <w:bookmarkStart w:name="z20541" w:id="42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542" w:id="42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423"/>
    <w:bookmarkStart w:name="z20543" w:id="424"/>
    <w:p>
      <w:pPr>
        <w:spacing w:after="0"/>
        <w:ind w:left="0"/>
        <w:jc w:val="both"/>
      </w:pPr>
      <w:r>
        <w:rPr>
          <w:rFonts w:ascii="Times New Roman"/>
          <w:b w:val="false"/>
          <w:i w:val="false"/>
          <w:color w:val="000000"/>
          <w:sz w:val="28"/>
        </w:rPr>
        <w:t>
      13. Міндеттері:</w:t>
      </w:r>
    </w:p>
    <w:bookmarkEnd w:id="424"/>
    <w:bookmarkStart w:name="z20544" w:id="42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25"/>
    <w:bookmarkStart w:name="z20545" w:id="42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426"/>
    <w:bookmarkStart w:name="z20546" w:id="42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427"/>
    <w:bookmarkStart w:name="z20547" w:id="428"/>
    <w:p>
      <w:pPr>
        <w:spacing w:after="0"/>
        <w:ind w:left="0"/>
        <w:jc w:val="both"/>
      </w:pPr>
      <w:r>
        <w:rPr>
          <w:rFonts w:ascii="Times New Roman"/>
          <w:b w:val="false"/>
          <w:i w:val="false"/>
          <w:color w:val="000000"/>
          <w:sz w:val="28"/>
        </w:rPr>
        <w:t>
      14. Құқықтары мен міндеттері:</w:t>
      </w:r>
    </w:p>
    <w:bookmarkEnd w:id="428"/>
    <w:bookmarkStart w:name="z20548" w:id="42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29"/>
    <w:bookmarkStart w:name="z20549" w:id="43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30"/>
    <w:bookmarkStart w:name="z20550" w:id="43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31"/>
    <w:bookmarkStart w:name="z20551" w:id="43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32"/>
    <w:bookmarkStart w:name="z20552" w:id="43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33"/>
    <w:bookmarkStart w:name="z20553" w:id="43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34"/>
    <w:bookmarkStart w:name="z20554" w:id="43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35"/>
    <w:bookmarkStart w:name="z20555" w:id="43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36"/>
    <w:bookmarkStart w:name="z20556" w:id="43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437"/>
    <w:bookmarkStart w:name="z20557" w:id="438"/>
    <w:p>
      <w:pPr>
        <w:spacing w:after="0"/>
        <w:ind w:left="0"/>
        <w:jc w:val="both"/>
      </w:pPr>
      <w:r>
        <w:rPr>
          <w:rFonts w:ascii="Times New Roman"/>
          <w:b w:val="false"/>
          <w:i w:val="false"/>
          <w:color w:val="000000"/>
          <w:sz w:val="28"/>
        </w:rPr>
        <w:t>
      15. Функциялары:</w:t>
      </w:r>
    </w:p>
    <w:bookmarkEnd w:id="438"/>
    <w:bookmarkStart w:name="z20558" w:id="439"/>
    <w:p>
      <w:pPr>
        <w:spacing w:after="0"/>
        <w:ind w:left="0"/>
        <w:jc w:val="both"/>
      </w:pPr>
      <w:r>
        <w:rPr>
          <w:rFonts w:ascii="Times New Roman"/>
          <w:b w:val="false"/>
          <w:i w:val="false"/>
          <w:color w:val="000000"/>
          <w:sz w:val="28"/>
        </w:rPr>
        <w:t>
      1) реттелетін салада мемлекеттік саясатты іске асыру;</w:t>
      </w:r>
    </w:p>
    <w:bookmarkEnd w:id="439"/>
    <w:bookmarkStart w:name="z20559" w:id="44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40"/>
    <w:bookmarkStart w:name="z20560" w:id="44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41"/>
    <w:bookmarkStart w:name="z20561" w:id="44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42"/>
    <w:bookmarkStart w:name="z20562" w:id="44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43"/>
    <w:bookmarkStart w:name="z20563" w:id="44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44"/>
    <w:bookmarkStart w:name="z37674" w:id="44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445"/>
    <w:bookmarkStart w:name="z37675" w:id="446"/>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446"/>
    <w:bookmarkStart w:name="z37676" w:id="447"/>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447"/>
    <w:bookmarkStart w:name="z20564" w:id="44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48"/>
    <w:bookmarkStart w:name="z37677" w:id="44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449"/>
    <w:bookmarkStart w:name="z20565" w:id="45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50"/>
    <w:bookmarkStart w:name="z20566" w:id="45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51"/>
    <w:bookmarkStart w:name="z20567" w:id="45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52"/>
    <w:bookmarkStart w:name="z20568" w:id="45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570" w:id="45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454"/>
    <w:bookmarkStart w:name="z20571" w:id="45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55"/>
    <w:bookmarkStart w:name="z20572" w:id="45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56"/>
    <w:bookmarkStart w:name="z20573" w:id="45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576" w:id="45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58"/>
    <w:bookmarkStart w:name="z20577" w:id="45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459"/>
    <w:bookmarkStart w:name="z20578" w:id="46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460"/>
    <w:bookmarkStart w:name="z20579" w:id="46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61"/>
    <w:bookmarkStart w:name="z20580" w:id="46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462"/>
    <w:bookmarkStart w:name="z20581" w:id="46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463"/>
    <w:bookmarkStart w:name="z20582" w:id="46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464"/>
    <w:bookmarkStart w:name="z20583" w:id="46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465"/>
    <w:bookmarkStart w:name="z20584" w:id="46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466"/>
    <w:bookmarkStart w:name="z20585" w:id="46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467"/>
    <w:bookmarkStart w:name="z37678" w:id="46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468"/>
    <w:bookmarkStart w:name="z20586" w:id="469"/>
    <w:p>
      <w:pPr>
        <w:spacing w:after="0"/>
        <w:ind w:left="0"/>
        <w:jc w:val="both"/>
      </w:pPr>
      <w:r>
        <w:rPr>
          <w:rFonts w:ascii="Times New Roman"/>
          <w:b w:val="false"/>
          <w:i w:val="false"/>
          <w:color w:val="000000"/>
          <w:sz w:val="28"/>
        </w:rPr>
        <w:t>
      29) мыналарды:</w:t>
      </w:r>
    </w:p>
    <w:bookmarkEnd w:id="469"/>
    <w:bookmarkStart w:name="z20587" w:id="47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47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0588" w:id="47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471"/>
    <w:bookmarkStart w:name="z20589" w:id="47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590" w:id="47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473"/>
    <w:bookmarkStart w:name="z20591" w:id="47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474"/>
    <w:bookmarkStart w:name="z20592" w:id="47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475"/>
    <w:bookmarkStart w:name="z20593" w:id="47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476"/>
    <w:bookmarkStart w:name="z20594" w:id="477"/>
    <w:p>
      <w:pPr>
        <w:spacing w:after="0"/>
        <w:ind w:left="0"/>
        <w:jc w:val="both"/>
      </w:pPr>
      <w:r>
        <w:rPr>
          <w:rFonts w:ascii="Times New Roman"/>
          <w:b w:val="false"/>
          <w:i w:val="false"/>
          <w:color w:val="000000"/>
          <w:sz w:val="28"/>
        </w:rPr>
        <w:t>
      19. Басқарма басшысының өкілеттіктері:</w:t>
      </w:r>
    </w:p>
    <w:bookmarkEnd w:id="477"/>
    <w:bookmarkStart w:name="z20595" w:id="47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478"/>
    <w:bookmarkStart w:name="z20596" w:id="47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79"/>
    <w:bookmarkStart w:name="z20597" w:id="48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80"/>
    <w:bookmarkStart w:name="z20598" w:id="48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81"/>
    <w:bookmarkStart w:name="z20599" w:id="48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482"/>
    <w:bookmarkStart w:name="z20600" w:id="48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83"/>
    <w:bookmarkStart w:name="z20601" w:id="484"/>
    <w:p>
      <w:pPr>
        <w:spacing w:after="0"/>
        <w:ind w:left="0"/>
        <w:jc w:val="left"/>
      </w:pPr>
      <w:r>
        <w:rPr>
          <w:rFonts w:ascii="Times New Roman"/>
          <w:b/>
          <w:i w:val="false"/>
          <w:color w:val="000000"/>
        </w:rPr>
        <w:t xml:space="preserve"> 4-тарау. Басқарманың мүлкі</w:t>
      </w:r>
    </w:p>
    <w:bookmarkEnd w:id="484"/>
    <w:bookmarkStart w:name="z20602" w:id="48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85"/>
    <w:bookmarkStart w:name="z20603" w:id="48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86"/>
    <w:bookmarkStart w:name="z20604" w:id="48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487"/>
    <w:bookmarkStart w:name="z20605" w:id="48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88"/>
    <w:bookmarkStart w:name="z20606" w:id="489"/>
    <w:p>
      <w:pPr>
        <w:spacing w:after="0"/>
        <w:ind w:left="0"/>
        <w:jc w:val="left"/>
      </w:pPr>
      <w:r>
        <w:rPr>
          <w:rFonts w:ascii="Times New Roman"/>
          <w:b/>
          <w:i w:val="false"/>
          <w:color w:val="000000"/>
        </w:rPr>
        <w:t xml:space="preserve"> 5-тарау. Басқарманы қайта ұйымдастыру және тарату</w:t>
      </w:r>
    </w:p>
    <w:bookmarkEnd w:id="489"/>
    <w:bookmarkStart w:name="z20607" w:id="49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4-қосымша</w:t>
            </w:r>
          </w:p>
        </w:tc>
      </w:tr>
    </w:tbl>
    <w:bookmarkStart w:name="z476" w:id="49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 республикалық мемлекеттік мекемесінің ережесі</w:t>
      </w:r>
    </w:p>
    <w:bookmarkEnd w:id="491"/>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0608" w:id="492"/>
    <w:p>
      <w:pPr>
        <w:spacing w:after="0"/>
        <w:ind w:left="0"/>
        <w:jc w:val="left"/>
      </w:pPr>
      <w:r>
        <w:rPr>
          <w:rFonts w:ascii="Times New Roman"/>
          <w:b/>
          <w:i w:val="false"/>
          <w:color w:val="000000"/>
        </w:rPr>
        <w:t xml:space="preserve"> 1-тарау. Жалпы ережелер</w:t>
      </w:r>
    </w:p>
    <w:bookmarkEnd w:id="492"/>
    <w:bookmarkStart w:name="z20609" w:id="49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493"/>
    <w:bookmarkStart w:name="z20610" w:id="49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494"/>
    <w:bookmarkStart w:name="z20611" w:id="49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495"/>
    <w:bookmarkStart w:name="z20612" w:id="49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96"/>
    <w:bookmarkStart w:name="z20613" w:id="49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497"/>
    <w:bookmarkStart w:name="z20614" w:id="49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498"/>
    <w:bookmarkStart w:name="z20615" w:id="49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499"/>
    <w:bookmarkStart w:name="z20616" w:id="500"/>
    <w:p>
      <w:pPr>
        <w:spacing w:after="0"/>
        <w:ind w:left="0"/>
        <w:jc w:val="both"/>
      </w:pPr>
      <w:r>
        <w:rPr>
          <w:rFonts w:ascii="Times New Roman"/>
          <w:b w:val="false"/>
          <w:i w:val="false"/>
          <w:color w:val="000000"/>
          <w:sz w:val="28"/>
        </w:rPr>
        <w:t>
      8. Заңды тұлғаның орналасқан жері – индекс 020400, Қазақстан Республикасы, Ақмола облысы, Атбасар ауданы, Атбасар қаласы, Лука Белаш көшесі, 52-үй.</w:t>
      </w:r>
    </w:p>
    <w:bookmarkEnd w:id="500"/>
    <w:bookmarkStart w:name="z20617" w:id="50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 республикалық мемлекеттік мекемесі.</w:t>
      </w:r>
    </w:p>
    <w:bookmarkEnd w:id="501"/>
    <w:bookmarkStart w:name="z20618" w:id="50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02"/>
    <w:bookmarkStart w:name="z20619" w:id="50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03"/>
    <w:bookmarkStart w:name="z20620" w:id="50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04"/>
    <w:bookmarkStart w:name="z20621" w:id="50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622" w:id="50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06"/>
    <w:bookmarkStart w:name="z20623" w:id="507"/>
    <w:p>
      <w:pPr>
        <w:spacing w:after="0"/>
        <w:ind w:left="0"/>
        <w:jc w:val="both"/>
      </w:pPr>
      <w:r>
        <w:rPr>
          <w:rFonts w:ascii="Times New Roman"/>
          <w:b w:val="false"/>
          <w:i w:val="false"/>
          <w:color w:val="000000"/>
          <w:sz w:val="28"/>
        </w:rPr>
        <w:t>
      13. Міндеттері:</w:t>
      </w:r>
    </w:p>
    <w:bookmarkEnd w:id="507"/>
    <w:bookmarkStart w:name="z20624" w:id="50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08"/>
    <w:bookmarkStart w:name="z20625" w:id="50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09"/>
    <w:bookmarkStart w:name="z20626" w:id="51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10"/>
    <w:bookmarkStart w:name="z20627" w:id="511"/>
    <w:p>
      <w:pPr>
        <w:spacing w:after="0"/>
        <w:ind w:left="0"/>
        <w:jc w:val="both"/>
      </w:pPr>
      <w:r>
        <w:rPr>
          <w:rFonts w:ascii="Times New Roman"/>
          <w:b w:val="false"/>
          <w:i w:val="false"/>
          <w:color w:val="000000"/>
          <w:sz w:val="28"/>
        </w:rPr>
        <w:t>
      14. Құқықтары мен міндеттері:</w:t>
      </w:r>
    </w:p>
    <w:bookmarkEnd w:id="511"/>
    <w:bookmarkStart w:name="z20628" w:id="51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12"/>
    <w:bookmarkStart w:name="z20629" w:id="51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13"/>
    <w:bookmarkStart w:name="z20630" w:id="51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14"/>
    <w:bookmarkStart w:name="z20631" w:id="51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15"/>
    <w:bookmarkStart w:name="z20632" w:id="51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16"/>
    <w:bookmarkStart w:name="z20633" w:id="51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517"/>
    <w:bookmarkStart w:name="z20634" w:id="51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18"/>
    <w:bookmarkStart w:name="z20635" w:id="51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19"/>
    <w:bookmarkStart w:name="z20636" w:id="52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20"/>
    <w:bookmarkStart w:name="z20637" w:id="521"/>
    <w:p>
      <w:pPr>
        <w:spacing w:after="0"/>
        <w:ind w:left="0"/>
        <w:jc w:val="both"/>
      </w:pPr>
      <w:r>
        <w:rPr>
          <w:rFonts w:ascii="Times New Roman"/>
          <w:b w:val="false"/>
          <w:i w:val="false"/>
          <w:color w:val="000000"/>
          <w:sz w:val="28"/>
        </w:rPr>
        <w:t>
      15. Функциялары:</w:t>
      </w:r>
    </w:p>
    <w:bookmarkEnd w:id="521"/>
    <w:bookmarkStart w:name="z20638" w:id="522"/>
    <w:p>
      <w:pPr>
        <w:spacing w:after="0"/>
        <w:ind w:left="0"/>
        <w:jc w:val="both"/>
      </w:pPr>
      <w:r>
        <w:rPr>
          <w:rFonts w:ascii="Times New Roman"/>
          <w:b w:val="false"/>
          <w:i w:val="false"/>
          <w:color w:val="000000"/>
          <w:sz w:val="28"/>
        </w:rPr>
        <w:t>
      1) реттелетін салада мемлекеттік саясатты іске асыру;</w:t>
      </w:r>
    </w:p>
    <w:bookmarkEnd w:id="522"/>
    <w:bookmarkStart w:name="z20639" w:id="52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23"/>
    <w:bookmarkStart w:name="z20640" w:id="52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24"/>
    <w:bookmarkStart w:name="z20641" w:id="52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25"/>
    <w:bookmarkStart w:name="z20642" w:id="52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26"/>
    <w:bookmarkStart w:name="z20643" w:id="52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27"/>
    <w:bookmarkStart w:name="z37679" w:id="52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528"/>
    <w:bookmarkStart w:name="z37680" w:id="529"/>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529"/>
    <w:bookmarkStart w:name="z37681" w:id="530"/>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530"/>
    <w:bookmarkStart w:name="z20644" w:id="53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31"/>
    <w:bookmarkStart w:name="z37682" w:id="53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532"/>
    <w:bookmarkStart w:name="z20645" w:id="53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33"/>
    <w:bookmarkStart w:name="z20646" w:id="53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34"/>
    <w:bookmarkStart w:name="z20647" w:id="53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35"/>
    <w:bookmarkStart w:name="z20648" w:id="53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650" w:id="53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37"/>
    <w:bookmarkStart w:name="z20651" w:id="53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38"/>
    <w:bookmarkStart w:name="z20652" w:id="53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39"/>
    <w:bookmarkStart w:name="z20653" w:id="54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656" w:id="54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41"/>
    <w:bookmarkStart w:name="z20657" w:id="54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542"/>
    <w:bookmarkStart w:name="z20658" w:id="54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543"/>
    <w:bookmarkStart w:name="z20659" w:id="54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44"/>
    <w:bookmarkStart w:name="z20660" w:id="54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545"/>
    <w:bookmarkStart w:name="z20661" w:id="54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46"/>
    <w:bookmarkStart w:name="z20662" w:id="54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547"/>
    <w:bookmarkStart w:name="z20663" w:id="54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548"/>
    <w:bookmarkStart w:name="z20664" w:id="54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549"/>
    <w:bookmarkStart w:name="z20665" w:id="55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550"/>
    <w:bookmarkStart w:name="z37683" w:id="551"/>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551"/>
    <w:bookmarkStart w:name="z20666" w:id="552"/>
    <w:p>
      <w:pPr>
        <w:spacing w:after="0"/>
        <w:ind w:left="0"/>
        <w:jc w:val="both"/>
      </w:pPr>
      <w:r>
        <w:rPr>
          <w:rFonts w:ascii="Times New Roman"/>
          <w:b w:val="false"/>
          <w:i w:val="false"/>
          <w:color w:val="000000"/>
          <w:sz w:val="28"/>
        </w:rPr>
        <w:t>
      29) мыналарды:</w:t>
      </w:r>
    </w:p>
    <w:bookmarkEnd w:id="552"/>
    <w:bookmarkStart w:name="z20667" w:id="55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55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0668" w:id="55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554"/>
    <w:bookmarkStart w:name="z20669" w:id="555"/>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670" w:id="55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556"/>
    <w:bookmarkStart w:name="z20671" w:id="55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557"/>
    <w:bookmarkStart w:name="z20672" w:id="55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558"/>
    <w:bookmarkStart w:name="z20673" w:id="55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559"/>
    <w:bookmarkStart w:name="z20674" w:id="560"/>
    <w:p>
      <w:pPr>
        <w:spacing w:after="0"/>
        <w:ind w:left="0"/>
        <w:jc w:val="both"/>
      </w:pPr>
      <w:r>
        <w:rPr>
          <w:rFonts w:ascii="Times New Roman"/>
          <w:b w:val="false"/>
          <w:i w:val="false"/>
          <w:color w:val="000000"/>
          <w:sz w:val="28"/>
        </w:rPr>
        <w:t>
      19. Басқарма басшысының өкілеттіктері:</w:t>
      </w:r>
    </w:p>
    <w:bookmarkEnd w:id="560"/>
    <w:bookmarkStart w:name="z20675" w:id="56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561"/>
    <w:bookmarkStart w:name="z20676" w:id="56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62"/>
    <w:bookmarkStart w:name="z20677" w:id="56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563"/>
    <w:bookmarkStart w:name="z20678" w:id="56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64"/>
    <w:bookmarkStart w:name="z20679" w:id="56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565"/>
    <w:bookmarkStart w:name="z20680" w:id="56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66"/>
    <w:bookmarkStart w:name="z20681" w:id="567"/>
    <w:p>
      <w:pPr>
        <w:spacing w:after="0"/>
        <w:ind w:left="0"/>
        <w:jc w:val="left"/>
      </w:pPr>
      <w:r>
        <w:rPr>
          <w:rFonts w:ascii="Times New Roman"/>
          <w:b/>
          <w:i w:val="false"/>
          <w:color w:val="000000"/>
        </w:rPr>
        <w:t xml:space="preserve"> 4-тарау. Басқарманың мүлкі</w:t>
      </w:r>
    </w:p>
    <w:bookmarkEnd w:id="567"/>
    <w:bookmarkStart w:name="z20682" w:id="56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68"/>
    <w:bookmarkStart w:name="z20683" w:id="56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69"/>
    <w:bookmarkStart w:name="z20684" w:id="57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570"/>
    <w:bookmarkStart w:name="z20685" w:id="57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71"/>
    <w:bookmarkStart w:name="z20686" w:id="572"/>
    <w:p>
      <w:pPr>
        <w:spacing w:after="0"/>
        <w:ind w:left="0"/>
        <w:jc w:val="left"/>
      </w:pPr>
      <w:r>
        <w:rPr>
          <w:rFonts w:ascii="Times New Roman"/>
          <w:b/>
          <w:i w:val="false"/>
          <w:color w:val="000000"/>
        </w:rPr>
        <w:t xml:space="preserve"> 5-тарау. Басқарманы қайта ұйымдастыру және тарату</w:t>
      </w:r>
    </w:p>
    <w:bookmarkEnd w:id="572"/>
    <w:bookmarkStart w:name="z20687" w:id="57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5-қосымша</w:t>
            </w:r>
          </w:p>
        </w:tc>
      </w:tr>
    </w:tbl>
    <w:bookmarkStart w:name="z556" w:id="57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 республикалық мемлекеттік мекемесінің ережесі</w:t>
      </w:r>
    </w:p>
    <w:bookmarkEnd w:id="574"/>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0688" w:id="575"/>
    <w:p>
      <w:pPr>
        <w:spacing w:after="0"/>
        <w:ind w:left="0"/>
        <w:jc w:val="left"/>
      </w:pPr>
      <w:r>
        <w:rPr>
          <w:rFonts w:ascii="Times New Roman"/>
          <w:b/>
          <w:i w:val="false"/>
          <w:color w:val="000000"/>
        </w:rPr>
        <w:t xml:space="preserve"> 1-тарау. Жалпы ережелер</w:t>
      </w:r>
    </w:p>
    <w:bookmarkEnd w:id="575"/>
    <w:bookmarkStart w:name="z20689" w:id="57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576"/>
    <w:bookmarkStart w:name="z20690" w:id="57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577"/>
    <w:bookmarkStart w:name="z20691" w:id="57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578"/>
    <w:bookmarkStart w:name="z20692" w:id="57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79"/>
    <w:bookmarkStart w:name="z20693" w:id="58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580"/>
    <w:bookmarkStart w:name="z20694" w:id="58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581"/>
    <w:bookmarkStart w:name="z20695" w:id="58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582"/>
    <w:bookmarkStart w:name="z20696" w:id="583"/>
    <w:p>
      <w:pPr>
        <w:spacing w:after="0"/>
        <w:ind w:left="0"/>
        <w:jc w:val="both"/>
      </w:pPr>
      <w:r>
        <w:rPr>
          <w:rFonts w:ascii="Times New Roman"/>
          <w:b w:val="false"/>
          <w:i w:val="false"/>
          <w:color w:val="000000"/>
          <w:sz w:val="28"/>
        </w:rPr>
        <w:t>
      8. Заңды тұлғаның орналасқан жері – индекс 021700, Қазақстан Республикасы, Ақмола облысы, Бурабай ауданы, Щучинск қаласы, Ғалым Елемесов көшесі, 73Б ғимарат.</w:t>
      </w:r>
    </w:p>
    <w:bookmarkEnd w:id="583"/>
    <w:bookmarkStart w:name="z20697" w:id="58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 республикалық мемлекеттік мекемесі.</w:t>
      </w:r>
    </w:p>
    <w:bookmarkEnd w:id="584"/>
    <w:bookmarkStart w:name="z20698" w:id="58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85"/>
    <w:bookmarkStart w:name="z20699" w:id="58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86"/>
    <w:bookmarkStart w:name="z20700" w:id="58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87"/>
    <w:bookmarkStart w:name="z20701" w:id="588"/>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702" w:id="589"/>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89"/>
    <w:bookmarkStart w:name="z20703" w:id="590"/>
    <w:p>
      <w:pPr>
        <w:spacing w:after="0"/>
        <w:ind w:left="0"/>
        <w:jc w:val="both"/>
      </w:pPr>
      <w:r>
        <w:rPr>
          <w:rFonts w:ascii="Times New Roman"/>
          <w:b w:val="false"/>
          <w:i w:val="false"/>
          <w:color w:val="000000"/>
          <w:sz w:val="28"/>
        </w:rPr>
        <w:t>
      13. Міндеттері:</w:t>
      </w:r>
    </w:p>
    <w:bookmarkEnd w:id="590"/>
    <w:bookmarkStart w:name="z20704" w:id="59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91"/>
    <w:bookmarkStart w:name="z20705" w:id="592"/>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92"/>
    <w:bookmarkStart w:name="z20706" w:id="593"/>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93"/>
    <w:bookmarkStart w:name="z20707" w:id="594"/>
    <w:p>
      <w:pPr>
        <w:spacing w:after="0"/>
        <w:ind w:left="0"/>
        <w:jc w:val="both"/>
      </w:pPr>
      <w:r>
        <w:rPr>
          <w:rFonts w:ascii="Times New Roman"/>
          <w:b w:val="false"/>
          <w:i w:val="false"/>
          <w:color w:val="000000"/>
          <w:sz w:val="28"/>
        </w:rPr>
        <w:t>
      14. Құқықтары мен міндеттері:</w:t>
      </w:r>
    </w:p>
    <w:bookmarkEnd w:id="594"/>
    <w:bookmarkStart w:name="z20708" w:id="595"/>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95"/>
    <w:bookmarkStart w:name="z20709" w:id="596"/>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96"/>
    <w:bookmarkStart w:name="z20710" w:id="59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97"/>
    <w:bookmarkStart w:name="z20711" w:id="598"/>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98"/>
    <w:bookmarkStart w:name="z20712" w:id="599"/>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99"/>
    <w:bookmarkStart w:name="z20713" w:id="600"/>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00"/>
    <w:bookmarkStart w:name="z20714" w:id="601"/>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01"/>
    <w:bookmarkStart w:name="z20715" w:id="60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02"/>
    <w:bookmarkStart w:name="z20716" w:id="603"/>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03"/>
    <w:bookmarkStart w:name="z20717" w:id="604"/>
    <w:p>
      <w:pPr>
        <w:spacing w:after="0"/>
        <w:ind w:left="0"/>
        <w:jc w:val="both"/>
      </w:pPr>
      <w:r>
        <w:rPr>
          <w:rFonts w:ascii="Times New Roman"/>
          <w:b w:val="false"/>
          <w:i w:val="false"/>
          <w:color w:val="000000"/>
          <w:sz w:val="28"/>
        </w:rPr>
        <w:t>
      15. Функциялары:</w:t>
      </w:r>
    </w:p>
    <w:bookmarkEnd w:id="604"/>
    <w:bookmarkStart w:name="z20718" w:id="605"/>
    <w:p>
      <w:pPr>
        <w:spacing w:after="0"/>
        <w:ind w:left="0"/>
        <w:jc w:val="both"/>
      </w:pPr>
      <w:r>
        <w:rPr>
          <w:rFonts w:ascii="Times New Roman"/>
          <w:b w:val="false"/>
          <w:i w:val="false"/>
          <w:color w:val="000000"/>
          <w:sz w:val="28"/>
        </w:rPr>
        <w:t>
      1) реттелетін салада мемлекеттік саясатты іске асыру;</w:t>
      </w:r>
    </w:p>
    <w:bookmarkEnd w:id="605"/>
    <w:bookmarkStart w:name="z20719" w:id="60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06"/>
    <w:bookmarkStart w:name="z20720" w:id="607"/>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07"/>
    <w:bookmarkStart w:name="z20721" w:id="60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08"/>
    <w:bookmarkStart w:name="z20722" w:id="60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09"/>
    <w:bookmarkStart w:name="z20723" w:id="61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10"/>
    <w:bookmarkStart w:name="z37684" w:id="61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611"/>
    <w:bookmarkStart w:name="z37685" w:id="612"/>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612"/>
    <w:bookmarkStart w:name="z37686" w:id="613"/>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613"/>
    <w:bookmarkStart w:name="z20724" w:id="61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14"/>
    <w:bookmarkStart w:name="z37687" w:id="61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615"/>
    <w:bookmarkStart w:name="z20725" w:id="61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16"/>
    <w:bookmarkStart w:name="z20726" w:id="61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617"/>
    <w:bookmarkStart w:name="z20727" w:id="61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18"/>
    <w:bookmarkStart w:name="z20728" w:id="61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730" w:id="62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620"/>
    <w:bookmarkStart w:name="z20731" w:id="62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621"/>
    <w:bookmarkStart w:name="z20732" w:id="62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622"/>
    <w:bookmarkStart w:name="z20733" w:id="62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736" w:id="62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24"/>
    <w:bookmarkStart w:name="z20737" w:id="62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625"/>
    <w:bookmarkStart w:name="z20738" w:id="62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626"/>
    <w:bookmarkStart w:name="z20739" w:id="62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27"/>
    <w:bookmarkStart w:name="z20740" w:id="62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628"/>
    <w:bookmarkStart w:name="z20741" w:id="62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629"/>
    <w:bookmarkStart w:name="z20742" w:id="63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30"/>
    <w:bookmarkStart w:name="z20743" w:id="63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31"/>
    <w:bookmarkStart w:name="z20744" w:id="63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32"/>
    <w:bookmarkStart w:name="z20745" w:id="63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633"/>
    <w:bookmarkStart w:name="z37688" w:id="63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634"/>
    <w:bookmarkStart w:name="z20746" w:id="635"/>
    <w:p>
      <w:pPr>
        <w:spacing w:after="0"/>
        <w:ind w:left="0"/>
        <w:jc w:val="both"/>
      </w:pPr>
      <w:r>
        <w:rPr>
          <w:rFonts w:ascii="Times New Roman"/>
          <w:b w:val="false"/>
          <w:i w:val="false"/>
          <w:color w:val="000000"/>
          <w:sz w:val="28"/>
        </w:rPr>
        <w:t>
      29) мыналарды:</w:t>
      </w:r>
    </w:p>
    <w:bookmarkEnd w:id="635"/>
    <w:bookmarkStart w:name="z20747" w:id="63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3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0748" w:id="63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637"/>
    <w:bookmarkStart w:name="z20749" w:id="63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750" w:id="63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39"/>
    <w:bookmarkStart w:name="z20751" w:id="64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40"/>
    <w:bookmarkStart w:name="z20752" w:id="64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41"/>
    <w:bookmarkStart w:name="z20753" w:id="64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42"/>
    <w:bookmarkStart w:name="z20754" w:id="643"/>
    <w:p>
      <w:pPr>
        <w:spacing w:after="0"/>
        <w:ind w:left="0"/>
        <w:jc w:val="both"/>
      </w:pPr>
      <w:r>
        <w:rPr>
          <w:rFonts w:ascii="Times New Roman"/>
          <w:b w:val="false"/>
          <w:i w:val="false"/>
          <w:color w:val="000000"/>
          <w:sz w:val="28"/>
        </w:rPr>
        <w:t>
      19. Басқарма басшысының өкілеттіктері:</w:t>
      </w:r>
    </w:p>
    <w:bookmarkEnd w:id="643"/>
    <w:bookmarkStart w:name="z20755" w:id="64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44"/>
    <w:bookmarkStart w:name="z20756" w:id="64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45"/>
    <w:bookmarkStart w:name="z20757" w:id="64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646"/>
    <w:bookmarkStart w:name="z20758" w:id="64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47"/>
    <w:bookmarkStart w:name="z20759" w:id="64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648"/>
    <w:bookmarkStart w:name="z20760" w:id="64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49"/>
    <w:bookmarkStart w:name="z20761" w:id="650"/>
    <w:p>
      <w:pPr>
        <w:spacing w:after="0"/>
        <w:ind w:left="0"/>
        <w:jc w:val="left"/>
      </w:pPr>
      <w:r>
        <w:rPr>
          <w:rFonts w:ascii="Times New Roman"/>
          <w:b/>
          <w:i w:val="false"/>
          <w:color w:val="000000"/>
        </w:rPr>
        <w:t xml:space="preserve"> 4-тарау. Басқарманың мүлкі</w:t>
      </w:r>
    </w:p>
    <w:bookmarkEnd w:id="650"/>
    <w:bookmarkStart w:name="z20762" w:id="65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51"/>
    <w:bookmarkStart w:name="z20763" w:id="65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2"/>
    <w:bookmarkStart w:name="z20764" w:id="65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653"/>
    <w:bookmarkStart w:name="z20765" w:id="65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54"/>
    <w:bookmarkStart w:name="z20766" w:id="655"/>
    <w:p>
      <w:pPr>
        <w:spacing w:after="0"/>
        <w:ind w:left="0"/>
        <w:jc w:val="left"/>
      </w:pPr>
      <w:r>
        <w:rPr>
          <w:rFonts w:ascii="Times New Roman"/>
          <w:b/>
          <w:i w:val="false"/>
          <w:color w:val="000000"/>
        </w:rPr>
        <w:t xml:space="preserve"> 5-тарау. Басқарманы қайта ұйымдастыру және тарату</w:t>
      </w:r>
    </w:p>
    <w:bookmarkEnd w:id="655"/>
    <w:bookmarkStart w:name="z20767" w:id="65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6-қосымша</w:t>
            </w:r>
          </w:p>
        </w:tc>
      </w:tr>
    </w:tbl>
    <w:bookmarkStart w:name="z634" w:id="65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 республикалық мемлекеттік мекемесінің ережесі</w:t>
      </w:r>
    </w:p>
    <w:bookmarkEnd w:id="657"/>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0768" w:id="658"/>
    <w:p>
      <w:pPr>
        <w:spacing w:after="0"/>
        <w:ind w:left="0"/>
        <w:jc w:val="left"/>
      </w:pPr>
      <w:r>
        <w:rPr>
          <w:rFonts w:ascii="Times New Roman"/>
          <w:b/>
          <w:i w:val="false"/>
          <w:color w:val="000000"/>
        </w:rPr>
        <w:t xml:space="preserve"> 1-тарау. Жалпы ережелер</w:t>
      </w:r>
    </w:p>
    <w:bookmarkEnd w:id="658"/>
    <w:bookmarkStart w:name="z20769" w:id="65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659"/>
    <w:bookmarkStart w:name="z20770" w:id="66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60"/>
    <w:bookmarkStart w:name="z20771" w:id="66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661"/>
    <w:bookmarkStart w:name="z20772" w:id="66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62"/>
    <w:bookmarkStart w:name="z20773" w:id="66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663"/>
    <w:bookmarkStart w:name="z20774" w:id="66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664"/>
    <w:bookmarkStart w:name="z20775" w:id="66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65"/>
    <w:bookmarkStart w:name="z20776" w:id="666"/>
    <w:p>
      <w:pPr>
        <w:spacing w:after="0"/>
        <w:ind w:left="0"/>
        <w:jc w:val="both"/>
      </w:pPr>
      <w:r>
        <w:rPr>
          <w:rFonts w:ascii="Times New Roman"/>
          <w:b w:val="false"/>
          <w:i w:val="false"/>
          <w:color w:val="000000"/>
          <w:sz w:val="28"/>
        </w:rPr>
        <w:t>
      8. Заңды тұлғаның орналасқан жері – индекс 020500, Қазақстан Республикасы, Ақмола облысы, Бұланды ауданы, Макинск қаласы, Лесная көшесі, 5Е үй.</w:t>
      </w:r>
    </w:p>
    <w:bookmarkEnd w:id="666"/>
    <w:bookmarkStart w:name="z20777" w:id="66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 республикалық мемлекеттік мекемесі.</w:t>
      </w:r>
    </w:p>
    <w:bookmarkEnd w:id="667"/>
    <w:bookmarkStart w:name="z20778" w:id="66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68"/>
    <w:bookmarkStart w:name="z20779" w:id="66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69"/>
    <w:bookmarkStart w:name="z20780" w:id="67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670"/>
    <w:bookmarkStart w:name="z20781" w:id="67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782" w:id="67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672"/>
    <w:bookmarkStart w:name="z20783" w:id="673"/>
    <w:p>
      <w:pPr>
        <w:spacing w:after="0"/>
        <w:ind w:left="0"/>
        <w:jc w:val="both"/>
      </w:pPr>
      <w:r>
        <w:rPr>
          <w:rFonts w:ascii="Times New Roman"/>
          <w:b w:val="false"/>
          <w:i w:val="false"/>
          <w:color w:val="000000"/>
          <w:sz w:val="28"/>
        </w:rPr>
        <w:t>
      13. Міндеттері:</w:t>
      </w:r>
    </w:p>
    <w:bookmarkEnd w:id="673"/>
    <w:bookmarkStart w:name="z20784" w:id="67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74"/>
    <w:bookmarkStart w:name="z20785" w:id="67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675"/>
    <w:bookmarkStart w:name="z20786" w:id="67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676"/>
    <w:bookmarkStart w:name="z20787" w:id="677"/>
    <w:p>
      <w:pPr>
        <w:spacing w:after="0"/>
        <w:ind w:left="0"/>
        <w:jc w:val="both"/>
      </w:pPr>
      <w:r>
        <w:rPr>
          <w:rFonts w:ascii="Times New Roman"/>
          <w:b w:val="false"/>
          <w:i w:val="false"/>
          <w:color w:val="000000"/>
          <w:sz w:val="28"/>
        </w:rPr>
        <w:t>
      14. Құқықтары мен міндеттері:</w:t>
      </w:r>
    </w:p>
    <w:bookmarkEnd w:id="677"/>
    <w:bookmarkStart w:name="z20788" w:id="67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78"/>
    <w:bookmarkStart w:name="z20789" w:id="67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79"/>
    <w:bookmarkStart w:name="z20790" w:id="68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680"/>
    <w:bookmarkStart w:name="z20791" w:id="68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81"/>
    <w:bookmarkStart w:name="z20792" w:id="68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682"/>
    <w:bookmarkStart w:name="z20793" w:id="68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83"/>
    <w:bookmarkStart w:name="z20794" w:id="68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84"/>
    <w:bookmarkStart w:name="z20795" w:id="68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85"/>
    <w:bookmarkStart w:name="z20796" w:id="68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86"/>
    <w:bookmarkStart w:name="z20797" w:id="687"/>
    <w:p>
      <w:pPr>
        <w:spacing w:after="0"/>
        <w:ind w:left="0"/>
        <w:jc w:val="both"/>
      </w:pPr>
      <w:r>
        <w:rPr>
          <w:rFonts w:ascii="Times New Roman"/>
          <w:b w:val="false"/>
          <w:i w:val="false"/>
          <w:color w:val="000000"/>
          <w:sz w:val="28"/>
        </w:rPr>
        <w:t>
      15. Функциялары:</w:t>
      </w:r>
    </w:p>
    <w:bookmarkEnd w:id="687"/>
    <w:bookmarkStart w:name="z20798" w:id="688"/>
    <w:p>
      <w:pPr>
        <w:spacing w:after="0"/>
        <w:ind w:left="0"/>
        <w:jc w:val="both"/>
      </w:pPr>
      <w:r>
        <w:rPr>
          <w:rFonts w:ascii="Times New Roman"/>
          <w:b w:val="false"/>
          <w:i w:val="false"/>
          <w:color w:val="000000"/>
          <w:sz w:val="28"/>
        </w:rPr>
        <w:t>
      1) реттелетін салада мемлекеттік саясатты іске асыру;</w:t>
      </w:r>
    </w:p>
    <w:bookmarkEnd w:id="688"/>
    <w:bookmarkStart w:name="z20799" w:id="68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89"/>
    <w:bookmarkStart w:name="z20800" w:id="69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90"/>
    <w:bookmarkStart w:name="z20801" w:id="69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91"/>
    <w:bookmarkStart w:name="z20802" w:id="69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92"/>
    <w:bookmarkStart w:name="z20803" w:id="69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93"/>
    <w:bookmarkStart w:name="z37689" w:id="69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694"/>
    <w:bookmarkStart w:name="z37690" w:id="695"/>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695"/>
    <w:bookmarkStart w:name="z37691" w:id="696"/>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696"/>
    <w:bookmarkStart w:name="z20804" w:id="69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97"/>
    <w:bookmarkStart w:name="z37692" w:id="69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698"/>
    <w:bookmarkStart w:name="z20805" w:id="69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99"/>
    <w:bookmarkStart w:name="z20806" w:id="70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00"/>
    <w:bookmarkStart w:name="z20807" w:id="70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01"/>
    <w:bookmarkStart w:name="z20808" w:id="70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810" w:id="70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03"/>
    <w:bookmarkStart w:name="z20811" w:id="70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04"/>
    <w:bookmarkStart w:name="z20812" w:id="70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05"/>
    <w:bookmarkStart w:name="z20813" w:id="70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816" w:id="70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07"/>
    <w:bookmarkStart w:name="z20817" w:id="70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08"/>
    <w:bookmarkStart w:name="z20818" w:id="70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09"/>
    <w:bookmarkStart w:name="z20819" w:id="71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10"/>
    <w:bookmarkStart w:name="z20820" w:id="71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11"/>
    <w:bookmarkStart w:name="z20821" w:id="71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12"/>
    <w:bookmarkStart w:name="z20822" w:id="71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13"/>
    <w:bookmarkStart w:name="z20823" w:id="71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14"/>
    <w:bookmarkStart w:name="z20824" w:id="71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15"/>
    <w:bookmarkStart w:name="z20825" w:id="71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16"/>
    <w:bookmarkStart w:name="z37693" w:id="71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717"/>
    <w:bookmarkStart w:name="z20826" w:id="718"/>
    <w:p>
      <w:pPr>
        <w:spacing w:after="0"/>
        <w:ind w:left="0"/>
        <w:jc w:val="both"/>
      </w:pPr>
      <w:r>
        <w:rPr>
          <w:rFonts w:ascii="Times New Roman"/>
          <w:b w:val="false"/>
          <w:i w:val="false"/>
          <w:color w:val="000000"/>
          <w:sz w:val="28"/>
        </w:rPr>
        <w:t>
      29) мыналарды:</w:t>
      </w:r>
    </w:p>
    <w:bookmarkEnd w:id="718"/>
    <w:bookmarkStart w:name="z20827" w:id="71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1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0828" w:id="72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20"/>
    <w:bookmarkStart w:name="z20829" w:id="72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830" w:id="72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22"/>
    <w:bookmarkStart w:name="z20831" w:id="72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23"/>
    <w:bookmarkStart w:name="z20832" w:id="72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24"/>
    <w:bookmarkStart w:name="z20833" w:id="72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25"/>
    <w:bookmarkStart w:name="z20834" w:id="726"/>
    <w:p>
      <w:pPr>
        <w:spacing w:after="0"/>
        <w:ind w:left="0"/>
        <w:jc w:val="both"/>
      </w:pPr>
      <w:r>
        <w:rPr>
          <w:rFonts w:ascii="Times New Roman"/>
          <w:b w:val="false"/>
          <w:i w:val="false"/>
          <w:color w:val="000000"/>
          <w:sz w:val="28"/>
        </w:rPr>
        <w:t>
      19. Басқарма басшысының өкілеттіктері:</w:t>
      </w:r>
    </w:p>
    <w:bookmarkEnd w:id="726"/>
    <w:bookmarkStart w:name="z20835" w:id="72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27"/>
    <w:bookmarkStart w:name="z20836" w:id="72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28"/>
    <w:bookmarkStart w:name="z20837" w:id="72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29"/>
    <w:bookmarkStart w:name="z20838" w:id="73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30"/>
    <w:bookmarkStart w:name="z20839" w:id="73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731"/>
    <w:bookmarkStart w:name="z20840" w:id="73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32"/>
    <w:bookmarkStart w:name="z20841" w:id="733"/>
    <w:p>
      <w:pPr>
        <w:spacing w:after="0"/>
        <w:ind w:left="0"/>
        <w:jc w:val="left"/>
      </w:pPr>
      <w:r>
        <w:rPr>
          <w:rFonts w:ascii="Times New Roman"/>
          <w:b/>
          <w:i w:val="false"/>
          <w:color w:val="000000"/>
        </w:rPr>
        <w:t xml:space="preserve"> 4-тарау. Басқарманың мүлкі</w:t>
      </w:r>
    </w:p>
    <w:bookmarkEnd w:id="733"/>
    <w:bookmarkStart w:name="z20842" w:id="73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34"/>
    <w:bookmarkStart w:name="z20843" w:id="73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5"/>
    <w:bookmarkStart w:name="z20844" w:id="73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36"/>
    <w:bookmarkStart w:name="z20845" w:id="73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7"/>
    <w:bookmarkStart w:name="z20846" w:id="738"/>
    <w:p>
      <w:pPr>
        <w:spacing w:after="0"/>
        <w:ind w:left="0"/>
        <w:jc w:val="left"/>
      </w:pPr>
      <w:r>
        <w:rPr>
          <w:rFonts w:ascii="Times New Roman"/>
          <w:b/>
          <w:i w:val="false"/>
          <w:color w:val="000000"/>
        </w:rPr>
        <w:t xml:space="preserve"> 5-тарау. Басқарманы қайта ұйымдастыру және тарату</w:t>
      </w:r>
    </w:p>
    <w:bookmarkEnd w:id="738"/>
    <w:bookmarkStart w:name="z20847" w:id="73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 xml:space="preserve">2020 жылғы 15 қазандағы </w:t>
            </w:r>
            <w:r>
              <w:br/>
            </w:r>
            <w:r>
              <w:rPr>
                <w:rFonts w:ascii="Times New Roman"/>
                <w:b w:val="false"/>
                <w:i w:val="false"/>
                <w:color w:val="000000"/>
                <w:sz w:val="20"/>
              </w:rPr>
              <w:t>№ 1-НҚ бұйрығына</w:t>
            </w:r>
            <w:r>
              <w:br/>
            </w:r>
            <w:r>
              <w:rPr>
                <w:rFonts w:ascii="Times New Roman"/>
                <w:b w:val="false"/>
                <w:i w:val="false"/>
                <w:color w:val="000000"/>
                <w:sz w:val="20"/>
              </w:rPr>
              <w:t>7-қосымша</w:t>
            </w:r>
          </w:p>
        </w:tc>
      </w:tr>
    </w:tbl>
    <w:bookmarkStart w:name="z714" w:id="74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 республикалық мемлекеттік мекемесінің ережесі</w:t>
      </w:r>
    </w:p>
    <w:bookmarkEnd w:id="740"/>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0848" w:id="741"/>
    <w:p>
      <w:pPr>
        <w:spacing w:after="0"/>
        <w:ind w:left="0"/>
        <w:jc w:val="left"/>
      </w:pPr>
      <w:r>
        <w:rPr>
          <w:rFonts w:ascii="Times New Roman"/>
          <w:b/>
          <w:i w:val="false"/>
          <w:color w:val="000000"/>
        </w:rPr>
        <w:t xml:space="preserve"> 1-тарау. Жалпы ережелер</w:t>
      </w:r>
    </w:p>
    <w:bookmarkEnd w:id="741"/>
    <w:bookmarkStart w:name="z20849" w:id="74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742"/>
    <w:bookmarkStart w:name="z20850" w:id="743"/>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743"/>
    <w:bookmarkStart w:name="z20851" w:id="74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744"/>
    <w:bookmarkStart w:name="z20852" w:id="74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45"/>
    <w:bookmarkStart w:name="z20853" w:id="74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746"/>
    <w:bookmarkStart w:name="z20854" w:id="74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747"/>
    <w:bookmarkStart w:name="z20855" w:id="74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748"/>
    <w:bookmarkStart w:name="z20856" w:id="749"/>
    <w:p>
      <w:pPr>
        <w:spacing w:after="0"/>
        <w:ind w:left="0"/>
        <w:jc w:val="both"/>
      </w:pPr>
      <w:r>
        <w:rPr>
          <w:rFonts w:ascii="Times New Roman"/>
          <w:b w:val="false"/>
          <w:i w:val="false"/>
          <w:color w:val="000000"/>
          <w:sz w:val="28"/>
        </w:rPr>
        <w:t>
      8. Заңды тұлғаның орналасқан жері – индекс 020700, Қазақстан Республикасы, Ақмола облысы, Біржан сал ауданы, Степняк қаласы, Әбсалям қажы көшесі, 34А құрылыс.</w:t>
      </w:r>
    </w:p>
    <w:bookmarkEnd w:id="749"/>
    <w:bookmarkStart w:name="z20857" w:id="75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 республикалық мемлекеттік мекемесі.</w:t>
      </w:r>
    </w:p>
    <w:bookmarkEnd w:id="750"/>
    <w:bookmarkStart w:name="z20858" w:id="75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51"/>
    <w:bookmarkStart w:name="z20859" w:id="75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52"/>
    <w:bookmarkStart w:name="z20860" w:id="75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753"/>
    <w:bookmarkStart w:name="z20861" w:id="75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862" w:id="75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755"/>
    <w:bookmarkStart w:name="z20863" w:id="756"/>
    <w:p>
      <w:pPr>
        <w:spacing w:after="0"/>
        <w:ind w:left="0"/>
        <w:jc w:val="both"/>
      </w:pPr>
      <w:r>
        <w:rPr>
          <w:rFonts w:ascii="Times New Roman"/>
          <w:b w:val="false"/>
          <w:i w:val="false"/>
          <w:color w:val="000000"/>
          <w:sz w:val="28"/>
        </w:rPr>
        <w:t>
      13. Міндеттері:</w:t>
      </w:r>
    </w:p>
    <w:bookmarkEnd w:id="756"/>
    <w:bookmarkStart w:name="z20864" w:id="75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57"/>
    <w:bookmarkStart w:name="z20865" w:id="75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758"/>
    <w:bookmarkStart w:name="z20866" w:id="75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759"/>
    <w:bookmarkStart w:name="z20867" w:id="760"/>
    <w:p>
      <w:pPr>
        <w:spacing w:after="0"/>
        <w:ind w:left="0"/>
        <w:jc w:val="both"/>
      </w:pPr>
      <w:r>
        <w:rPr>
          <w:rFonts w:ascii="Times New Roman"/>
          <w:b w:val="false"/>
          <w:i w:val="false"/>
          <w:color w:val="000000"/>
          <w:sz w:val="28"/>
        </w:rPr>
        <w:t>
      14. Құқықтары мен міндеттері:</w:t>
      </w:r>
    </w:p>
    <w:bookmarkEnd w:id="760"/>
    <w:bookmarkStart w:name="z20868" w:id="76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61"/>
    <w:bookmarkStart w:name="z20869" w:id="76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62"/>
    <w:bookmarkStart w:name="z20870" w:id="76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763"/>
    <w:bookmarkStart w:name="z20871" w:id="76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64"/>
    <w:bookmarkStart w:name="z20872" w:id="76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765"/>
    <w:bookmarkStart w:name="z20873" w:id="76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766"/>
    <w:bookmarkStart w:name="z20874" w:id="76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67"/>
    <w:bookmarkStart w:name="z20875" w:id="76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768"/>
    <w:bookmarkStart w:name="z20876" w:id="76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769"/>
    <w:bookmarkStart w:name="z20877" w:id="770"/>
    <w:p>
      <w:pPr>
        <w:spacing w:after="0"/>
        <w:ind w:left="0"/>
        <w:jc w:val="both"/>
      </w:pPr>
      <w:r>
        <w:rPr>
          <w:rFonts w:ascii="Times New Roman"/>
          <w:b w:val="false"/>
          <w:i w:val="false"/>
          <w:color w:val="000000"/>
          <w:sz w:val="28"/>
        </w:rPr>
        <w:t>
      15. Функциялары:</w:t>
      </w:r>
    </w:p>
    <w:bookmarkEnd w:id="770"/>
    <w:bookmarkStart w:name="z20878" w:id="771"/>
    <w:p>
      <w:pPr>
        <w:spacing w:after="0"/>
        <w:ind w:left="0"/>
        <w:jc w:val="both"/>
      </w:pPr>
      <w:r>
        <w:rPr>
          <w:rFonts w:ascii="Times New Roman"/>
          <w:b w:val="false"/>
          <w:i w:val="false"/>
          <w:color w:val="000000"/>
          <w:sz w:val="28"/>
        </w:rPr>
        <w:t>
      1) реттелетін салада мемлекеттік саясатты іске асыру;</w:t>
      </w:r>
    </w:p>
    <w:bookmarkEnd w:id="771"/>
    <w:bookmarkStart w:name="z20879" w:id="77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72"/>
    <w:bookmarkStart w:name="z20880" w:id="77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773"/>
    <w:bookmarkStart w:name="z20881" w:id="77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74"/>
    <w:bookmarkStart w:name="z20882" w:id="77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75"/>
    <w:bookmarkStart w:name="z20883" w:id="77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776"/>
    <w:bookmarkStart w:name="z37694" w:id="77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777"/>
    <w:bookmarkStart w:name="z37695" w:id="778"/>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778"/>
    <w:bookmarkStart w:name="z37696" w:id="779"/>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779"/>
    <w:bookmarkStart w:name="z20884" w:id="78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80"/>
    <w:bookmarkStart w:name="z37697" w:id="78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781"/>
    <w:bookmarkStart w:name="z20885" w:id="78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82"/>
    <w:bookmarkStart w:name="z20886" w:id="78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83"/>
    <w:bookmarkStart w:name="z20887" w:id="78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84"/>
    <w:bookmarkStart w:name="z20888" w:id="78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890" w:id="78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86"/>
    <w:bookmarkStart w:name="z20891" w:id="78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87"/>
    <w:bookmarkStart w:name="z20892" w:id="78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88"/>
    <w:bookmarkStart w:name="z20893" w:id="78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896" w:id="790"/>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90"/>
    <w:bookmarkStart w:name="z20897" w:id="791"/>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91"/>
    <w:bookmarkStart w:name="z20898" w:id="792"/>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92"/>
    <w:bookmarkStart w:name="z20899" w:id="793"/>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93"/>
    <w:bookmarkStart w:name="z20900" w:id="794"/>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94"/>
    <w:bookmarkStart w:name="z20901" w:id="795"/>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95"/>
    <w:bookmarkStart w:name="z20902" w:id="796"/>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96"/>
    <w:bookmarkStart w:name="z20903" w:id="797"/>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97"/>
    <w:bookmarkStart w:name="z20904" w:id="798"/>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98"/>
    <w:bookmarkStart w:name="z20905" w:id="799"/>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99"/>
    <w:bookmarkStart w:name="z37698" w:id="80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800"/>
    <w:bookmarkStart w:name="z20906" w:id="801"/>
    <w:p>
      <w:pPr>
        <w:spacing w:after="0"/>
        <w:ind w:left="0"/>
        <w:jc w:val="both"/>
      </w:pPr>
      <w:r>
        <w:rPr>
          <w:rFonts w:ascii="Times New Roman"/>
          <w:b w:val="false"/>
          <w:i w:val="false"/>
          <w:color w:val="000000"/>
          <w:sz w:val="28"/>
        </w:rPr>
        <w:t>
      29) мыналарды:</w:t>
      </w:r>
    </w:p>
    <w:bookmarkEnd w:id="801"/>
    <w:bookmarkStart w:name="z20907" w:id="80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0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0908" w:id="80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03"/>
    <w:bookmarkStart w:name="z20909" w:id="80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910" w:id="80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05"/>
    <w:bookmarkStart w:name="z20911" w:id="80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06"/>
    <w:bookmarkStart w:name="z20912" w:id="80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07"/>
    <w:bookmarkStart w:name="z20913" w:id="80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08"/>
    <w:bookmarkStart w:name="z20914" w:id="809"/>
    <w:p>
      <w:pPr>
        <w:spacing w:after="0"/>
        <w:ind w:left="0"/>
        <w:jc w:val="both"/>
      </w:pPr>
      <w:r>
        <w:rPr>
          <w:rFonts w:ascii="Times New Roman"/>
          <w:b w:val="false"/>
          <w:i w:val="false"/>
          <w:color w:val="000000"/>
          <w:sz w:val="28"/>
        </w:rPr>
        <w:t>
      19. Басқарма басшысының өкілеттіктері:</w:t>
      </w:r>
    </w:p>
    <w:bookmarkEnd w:id="809"/>
    <w:bookmarkStart w:name="z20915" w:id="81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10"/>
    <w:bookmarkStart w:name="z20916" w:id="81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11"/>
    <w:bookmarkStart w:name="z20917" w:id="81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12"/>
    <w:bookmarkStart w:name="z20918" w:id="81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13"/>
    <w:bookmarkStart w:name="z20919" w:id="81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14"/>
    <w:bookmarkStart w:name="z20920" w:id="81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15"/>
    <w:bookmarkStart w:name="z20921" w:id="816"/>
    <w:p>
      <w:pPr>
        <w:spacing w:after="0"/>
        <w:ind w:left="0"/>
        <w:jc w:val="left"/>
      </w:pPr>
      <w:r>
        <w:rPr>
          <w:rFonts w:ascii="Times New Roman"/>
          <w:b/>
          <w:i w:val="false"/>
          <w:color w:val="000000"/>
        </w:rPr>
        <w:t xml:space="preserve"> 4-тарау. Басқарманың мүлкі</w:t>
      </w:r>
    </w:p>
    <w:bookmarkEnd w:id="816"/>
    <w:bookmarkStart w:name="z20922" w:id="81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17"/>
    <w:bookmarkStart w:name="z20923" w:id="81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8"/>
    <w:bookmarkStart w:name="z20924" w:id="81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19"/>
    <w:bookmarkStart w:name="z20925" w:id="82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0"/>
    <w:bookmarkStart w:name="z20926" w:id="821"/>
    <w:p>
      <w:pPr>
        <w:spacing w:after="0"/>
        <w:ind w:left="0"/>
        <w:jc w:val="left"/>
      </w:pPr>
      <w:r>
        <w:rPr>
          <w:rFonts w:ascii="Times New Roman"/>
          <w:b/>
          <w:i w:val="false"/>
          <w:color w:val="000000"/>
        </w:rPr>
        <w:t xml:space="preserve"> 5-тарау. Басқарманы қайта ұйымдастыру және тарату</w:t>
      </w:r>
    </w:p>
    <w:bookmarkEnd w:id="821"/>
    <w:bookmarkStart w:name="z20927" w:id="82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8-қосымша</w:t>
            </w:r>
          </w:p>
        </w:tc>
      </w:tr>
    </w:tbl>
    <w:bookmarkStart w:name="z794" w:id="82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 республикалық мемлекеттік мекемесінің ережесі</w:t>
      </w:r>
    </w:p>
    <w:bookmarkEnd w:id="823"/>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0928" w:id="824"/>
    <w:p>
      <w:pPr>
        <w:spacing w:after="0"/>
        <w:ind w:left="0"/>
        <w:jc w:val="left"/>
      </w:pPr>
      <w:r>
        <w:rPr>
          <w:rFonts w:ascii="Times New Roman"/>
          <w:b/>
          <w:i w:val="false"/>
          <w:color w:val="000000"/>
        </w:rPr>
        <w:t xml:space="preserve"> 1-тарау. Жалпы ережелер</w:t>
      </w:r>
    </w:p>
    <w:bookmarkEnd w:id="824"/>
    <w:bookmarkStart w:name="z20929" w:id="82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825"/>
    <w:bookmarkStart w:name="z20930" w:id="82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826"/>
    <w:bookmarkStart w:name="z20931" w:id="82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27"/>
    <w:bookmarkStart w:name="z20932" w:id="82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28"/>
    <w:bookmarkStart w:name="z20933" w:id="82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829"/>
    <w:bookmarkStart w:name="z20934" w:id="83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830"/>
    <w:bookmarkStart w:name="z20935" w:id="83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831"/>
    <w:bookmarkStart w:name="z20936" w:id="832"/>
    <w:p>
      <w:pPr>
        <w:spacing w:after="0"/>
        <w:ind w:left="0"/>
        <w:jc w:val="both"/>
      </w:pPr>
      <w:r>
        <w:rPr>
          <w:rFonts w:ascii="Times New Roman"/>
          <w:b w:val="false"/>
          <w:i w:val="false"/>
          <w:color w:val="000000"/>
          <w:sz w:val="28"/>
        </w:rPr>
        <w:t>
      8. Заңды тұлғаның орналасқан жері – индекс 020600, Қазақстан Республикасы, Ақмола облысы, Егіндікөл ауданы, Егіндікөл ауылы, Победа көшесі, 2/2 үй.</w:t>
      </w:r>
    </w:p>
    <w:bookmarkEnd w:id="832"/>
    <w:bookmarkStart w:name="z20937" w:id="83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 республикалық мемлекеттік мекемесі.</w:t>
      </w:r>
    </w:p>
    <w:bookmarkEnd w:id="833"/>
    <w:bookmarkStart w:name="z20938" w:id="83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34"/>
    <w:bookmarkStart w:name="z20939" w:id="83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35"/>
    <w:bookmarkStart w:name="z20940" w:id="83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836"/>
    <w:bookmarkStart w:name="z20941" w:id="83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942" w:id="83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838"/>
    <w:bookmarkStart w:name="z20943" w:id="839"/>
    <w:p>
      <w:pPr>
        <w:spacing w:after="0"/>
        <w:ind w:left="0"/>
        <w:jc w:val="both"/>
      </w:pPr>
      <w:r>
        <w:rPr>
          <w:rFonts w:ascii="Times New Roman"/>
          <w:b w:val="false"/>
          <w:i w:val="false"/>
          <w:color w:val="000000"/>
          <w:sz w:val="28"/>
        </w:rPr>
        <w:t>
      13. Міндеттері:</w:t>
      </w:r>
    </w:p>
    <w:bookmarkEnd w:id="839"/>
    <w:bookmarkStart w:name="z20944" w:id="84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40"/>
    <w:bookmarkStart w:name="z20945" w:id="84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841"/>
    <w:bookmarkStart w:name="z20946" w:id="84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842"/>
    <w:bookmarkStart w:name="z20947" w:id="843"/>
    <w:p>
      <w:pPr>
        <w:spacing w:after="0"/>
        <w:ind w:left="0"/>
        <w:jc w:val="both"/>
      </w:pPr>
      <w:r>
        <w:rPr>
          <w:rFonts w:ascii="Times New Roman"/>
          <w:b w:val="false"/>
          <w:i w:val="false"/>
          <w:color w:val="000000"/>
          <w:sz w:val="28"/>
        </w:rPr>
        <w:t>
      14. Құқықтары мен міндеттері:</w:t>
      </w:r>
    </w:p>
    <w:bookmarkEnd w:id="843"/>
    <w:bookmarkStart w:name="z20948" w:id="84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44"/>
    <w:bookmarkStart w:name="z20949" w:id="84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45"/>
    <w:bookmarkStart w:name="z20950" w:id="84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46"/>
    <w:bookmarkStart w:name="z20951" w:id="84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47"/>
    <w:bookmarkStart w:name="z20952" w:id="84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848"/>
    <w:bookmarkStart w:name="z20953" w:id="84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849"/>
    <w:bookmarkStart w:name="z20954" w:id="85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50"/>
    <w:bookmarkStart w:name="z20955" w:id="85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851"/>
    <w:bookmarkStart w:name="z20956" w:id="85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852"/>
    <w:bookmarkStart w:name="z20957" w:id="853"/>
    <w:p>
      <w:pPr>
        <w:spacing w:after="0"/>
        <w:ind w:left="0"/>
        <w:jc w:val="both"/>
      </w:pPr>
      <w:r>
        <w:rPr>
          <w:rFonts w:ascii="Times New Roman"/>
          <w:b w:val="false"/>
          <w:i w:val="false"/>
          <w:color w:val="000000"/>
          <w:sz w:val="28"/>
        </w:rPr>
        <w:t>
      15. Функциялары:</w:t>
      </w:r>
    </w:p>
    <w:bookmarkEnd w:id="853"/>
    <w:bookmarkStart w:name="z20958" w:id="854"/>
    <w:p>
      <w:pPr>
        <w:spacing w:after="0"/>
        <w:ind w:left="0"/>
        <w:jc w:val="both"/>
      </w:pPr>
      <w:r>
        <w:rPr>
          <w:rFonts w:ascii="Times New Roman"/>
          <w:b w:val="false"/>
          <w:i w:val="false"/>
          <w:color w:val="000000"/>
          <w:sz w:val="28"/>
        </w:rPr>
        <w:t>
      1) реттелетін салада мемлекеттік саясатты іске асыру;</w:t>
      </w:r>
    </w:p>
    <w:bookmarkEnd w:id="854"/>
    <w:bookmarkStart w:name="z20959" w:id="85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55"/>
    <w:bookmarkStart w:name="z20960" w:id="85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856"/>
    <w:bookmarkStart w:name="z20961" w:id="85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57"/>
    <w:bookmarkStart w:name="z20962" w:id="85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58"/>
    <w:bookmarkStart w:name="z20963" w:id="85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859"/>
    <w:bookmarkStart w:name="z37699" w:id="86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860"/>
    <w:bookmarkStart w:name="z37700" w:id="861"/>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861"/>
    <w:bookmarkStart w:name="z37701" w:id="862"/>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862"/>
    <w:bookmarkStart w:name="z20964" w:id="86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63"/>
    <w:bookmarkStart w:name="z37702" w:id="86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864"/>
    <w:bookmarkStart w:name="z20965" w:id="86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65"/>
    <w:bookmarkStart w:name="z20966" w:id="86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866"/>
    <w:bookmarkStart w:name="z20967" w:id="86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867"/>
    <w:bookmarkStart w:name="z20968" w:id="86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970" w:id="86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69"/>
    <w:bookmarkStart w:name="z20971" w:id="87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70"/>
    <w:bookmarkStart w:name="z20972" w:id="87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71"/>
    <w:bookmarkStart w:name="z20973" w:id="87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976" w:id="87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873"/>
    <w:bookmarkStart w:name="z20977" w:id="87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874"/>
    <w:bookmarkStart w:name="z20978" w:id="87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875"/>
    <w:bookmarkStart w:name="z20979" w:id="87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76"/>
    <w:bookmarkStart w:name="z20980" w:id="87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877"/>
    <w:bookmarkStart w:name="z20981" w:id="87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78"/>
    <w:bookmarkStart w:name="z20982" w:id="87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879"/>
    <w:bookmarkStart w:name="z20983" w:id="88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880"/>
    <w:bookmarkStart w:name="z20984" w:id="88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881"/>
    <w:bookmarkStart w:name="z20985" w:id="88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882"/>
    <w:bookmarkStart w:name="z37703" w:id="883"/>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883"/>
    <w:bookmarkStart w:name="z20986" w:id="884"/>
    <w:p>
      <w:pPr>
        <w:spacing w:after="0"/>
        <w:ind w:left="0"/>
        <w:jc w:val="both"/>
      </w:pPr>
      <w:r>
        <w:rPr>
          <w:rFonts w:ascii="Times New Roman"/>
          <w:b w:val="false"/>
          <w:i w:val="false"/>
          <w:color w:val="000000"/>
          <w:sz w:val="28"/>
        </w:rPr>
        <w:t>
      29) мыналарды:</w:t>
      </w:r>
    </w:p>
    <w:bookmarkEnd w:id="884"/>
    <w:bookmarkStart w:name="z20987" w:id="88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8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0988" w:id="88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86"/>
    <w:bookmarkStart w:name="z20989" w:id="88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990" w:id="88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88"/>
    <w:bookmarkStart w:name="z20991" w:id="88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89"/>
    <w:bookmarkStart w:name="z20992" w:id="89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90"/>
    <w:bookmarkStart w:name="z20993" w:id="89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91"/>
    <w:bookmarkStart w:name="z20994" w:id="892"/>
    <w:p>
      <w:pPr>
        <w:spacing w:after="0"/>
        <w:ind w:left="0"/>
        <w:jc w:val="both"/>
      </w:pPr>
      <w:r>
        <w:rPr>
          <w:rFonts w:ascii="Times New Roman"/>
          <w:b w:val="false"/>
          <w:i w:val="false"/>
          <w:color w:val="000000"/>
          <w:sz w:val="28"/>
        </w:rPr>
        <w:t>
      19. Басқарма басшысының өкілеттіктері:</w:t>
      </w:r>
    </w:p>
    <w:bookmarkEnd w:id="892"/>
    <w:bookmarkStart w:name="z20995" w:id="89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93"/>
    <w:bookmarkStart w:name="z20996" w:id="89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94"/>
    <w:bookmarkStart w:name="z20997" w:id="89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95"/>
    <w:bookmarkStart w:name="z20998" w:id="89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96"/>
    <w:bookmarkStart w:name="z20999" w:id="89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97"/>
    <w:bookmarkStart w:name="z21000" w:id="89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98"/>
    <w:bookmarkStart w:name="z21001" w:id="899"/>
    <w:p>
      <w:pPr>
        <w:spacing w:after="0"/>
        <w:ind w:left="0"/>
        <w:jc w:val="left"/>
      </w:pPr>
      <w:r>
        <w:rPr>
          <w:rFonts w:ascii="Times New Roman"/>
          <w:b/>
          <w:i w:val="false"/>
          <w:color w:val="000000"/>
        </w:rPr>
        <w:t xml:space="preserve"> 4-тарау. Басқарманың мүлкі</w:t>
      </w:r>
    </w:p>
    <w:bookmarkEnd w:id="899"/>
    <w:bookmarkStart w:name="z21002" w:id="90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00"/>
    <w:bookmarkStart w:name="z21003" w:id="90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1"/>
    <w:bookmarkStart w:name="z21004" w:id="90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02"/>
    <w:bookmarkStart w:name="z21005" w:id="90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3"/>
    <w:bookmarkStart w:name="z21006" w:id="904"/>
    <w:p>
      <w:pPr>
        <w:spacing w:after="0"/>
        <w:ind w:left="0"/>
        <w:jc w:val="left"/>
      </w:pPr>
      <w:r>
        <w:rPr>
          <w:rFonts w:ascii="Times New Roman"/>
          <w:b/>
          <w:i w:val="false"/>
          <w:color w:val="000000"/>
        </w:rPr>
        <w:t xml:space="preserve"> 5-тарау. Басқарманы қайта ұйымдастыру және тарату</w:t>
      </w:r>
    </w:p>
    <w:bookmarkEnd w:id="904"/>
    <w:bookmarkStart w:name="z21007" w:id="90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9-қосымша</w:t>
            </w:r>
          </w:p>
        </w:tc>
      </w:tr>
    </w:tbl>
    <w:bookmarkStart w:name="z874" w:id="90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 республикалық мемлекеттік мекемесінің ережесі</w:t>
      </w:r>
    </w:p>
    <w:bookmarkEnd w:id="906"/>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1008" w:id="907"/>
    <w:p>
      <w:pPr>
        <w:spacing w:after="0"/>
        <w:ind w:left="0"/>
        <w:jc w:val="left"/>
      </w:pPr>
      <w:r>
        <w:rPr>
          <w:rFonts w:ascii="Times New Roman"/>
          <w:b/>
          <w:i w:val="false"/>
          <w:color w:val="000000"/>
        </w:rPr>
        <w:t xml:space="preserve"> 1-тарау. Жалпы ережелер</w:t>
      </w:r>
    </w:p>
    <w:bookmarkEnd w:id="907"/>
    <w:bookmarkStart w:name="z21009" w:id="90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08"/>
    <w:bookmarkStart w:name="z21010" w:id="90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09"/>
    <w:bookmarkStart w:name="z21011" w:id="9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10"/>
    <w:bookmarkStart w:name="z21012" w:id="9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11"/>
    <w:bookmarkStart w:name="z21013" w:id="91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12"/>
    <w:bookmarkStart w:name="z21014" w:id="91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13"/>
    <w:bookmarkStart w:name="z21015" w:id="91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14"/>
    <w:bookmarkStart w:name="z21016" w:id="915"/>
    <w:p>
      <w:pPr>
        <w:spacing w:after="0"/>
        <w:ind w:left="0"/>
        <w:jc w:val="both"/>
      </w:pPr>
      <w:r>
        <w:rPr>
          <w:rFonts w:ascii="Times New Roman"/>
          <w:b w:val="false"/>
          <w:i w:val="false"/>
          <w:color w:val="000000"/>
          <w:sz w:val="28"/>
        </w:rPr>
        <w:t>
      8. Заңды тұлғаның орналасқан жері – индекс 020800, Қазақстан Республикасы, Ақмола облысы, Ерейментау ауданы, Ерейментау қаласы, Кенесары көшесі, 81 үй.</w:t>
      </w:r>
    </w:p>
    <w:bookmarkEnd w:id="915"/>
    <w:bookmarkStart w:name="z21017" w:id="91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 республикалық мемлекеттік мекемесі.</w:t>
      </w:r>
    </w:p>
    <w:bookmarkEnd w:id="916"/>
    <w:bookmarkStart w:name="z21018" w:id="9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17"/>
    <w:bookmarkStart w:name="z21019" w:id="91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18"/>
    <w:bookmarkStart w:name="z21020" w:id="91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919"/>
    <w:bookmarkStart w:name="z21021" w:id="92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022" w:id="92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921"/>
    <w:bookmarkStart w:name="z21023" w:id="922"/>
    <w:p>
      <w:pPr>
        <w:spacing w:after="0"/>
        <w:ind w:left="0"/>
        <w:jc w:val="both"/>
      </w:pPr>
      <w:r>
        <w:rPr>
          <w:rFonts w:ascii="Times New Roman"/>
          <w:b w:val="false"/>
          <w:i w:val="false"/>
          <w:color w:val="000000"/>
          <w:sz w:val="28"/>
        </w:rPr>
        <w:t>
      13. Міндеттері:</w:t>
      </w:r>
    </w:p>
    <w:bookmarkEnd w:id="922"/>
    <w:bookmarkStart w:name="z21024" w:id="92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23"/>
    <w:bookmarkStart w:name="z21025" w:id="92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924"/>
    <w:bookmarkStart w:name="z21026" w:id="925"/>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925"/>
    <w:bookmarkStart w:name="z21027" w:id="926"/>
    <w:p>
      <w:pPr>
        <w:spacing w:after="0"/>
        <w:ind w:left="0"/>
        <w:jc w:val="both"/>
      </w:pPr>
      <w:r>
        <w:rPr>
          <w:rFonts w:ascii="Times New Roman"/>
          <w:b w:val="false"/>
          <w:i w:val="false"/>
          <w:color w:val="000000"/>
          <w:sz w:val="28"/>
        </w:rPr>
        <w:t>
      14. Құқықтары мен міндеттері:</w:t>
      </w:r>
    </w:p>
    <w:bookmarkEnd w:id="926"/>
    <w:bookmarkStart w:name="z21028" w:id="92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27"/>
    <w:bookmarkStart w:name="z21029" w:id="92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28"/>
    <w:bookmarkStart w:name="z21030" w:id="92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929"/>
    <w:bookmarkStart w:name="z21031" w:id="93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30"/>
    <w:bookmarkStart w:name="z21032" w:id="93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31"/>
    <w:bookmarkStart w:name="z21033" w:id="93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32"/>
    <w:bookmarkStart w:name="z21034" w:id="93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33"/>
    <w:bookmarkStart w:name="z21035" w:id="93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34"/>
    <w:bookmarkStart w:name="z21036" w:id="93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35"/>
    <w:bookmarkStart w:name="z21037" w:id="936"/>
    <w:p>
      <w:pPr>
        <w:spacing w:after="0"/>
        <w:ind w:left="0"/>
        <w:jc w:val="both"/>
      </w:pPr>
      <w:r>
        <w:rPr>
          <w:rFonts w:ascii="Times New Roman"/>
          <w:b w:val="false"/>
          <w:i w:val="false"/>
          <w:color w:val="000000"/>
          <w:sz w:val="28"/>
        </w:rPr>
        <w:t>
      15. Функциялары:</w:t>
      </w:r>
    </w:p>
    <w:bookmarkEnd w:id="936"/>
    <w:bookmarkStart w:name="z21038" w:id="937"/>
    <w:p>
      <w:pPr>
        <w:spacing w:after="0"/>
        <w:ind w:left="0"/>
        <w:jc w:val="both"/>
      </w:pPr>
      <w:r>
        <w:rPr>
          <w:rFonts w:ascii="Times New Roman"/>
          <w:b w:val="false"/>
          <w:i w:val="false"/>
          <w:color w:val="000000"/>
          <w:sz w:val="28"/>
        </w:rPr>
        <w:t>
      1) реттелетін салада мемлекеттік саясатты іске асыру;</w:t>
      </w:r>
    </w:p>
    <w:bookmarkEnd w:id="937"/>
    <w:bookmarkStart w:name="z21039" w:id="93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38"/>
    <w:bookmarkStart w:name="z21040" w:id="93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39"/>
    <w:bookmarkStart w:name="z21041" w:id="94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40"/>
    <w:bookmarkStart w:name="z21042" w:id="94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41"/>
    <w:bookmarkStart w:name="z21043" w:id="94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42"/>
    <w:bookmarkStart w:name="z37704" w:id="94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943"/>
    <w:bookmarkStart w:name="z37705" w:id="944"/>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944"/>
    <w:bookmarkStart w:name="z37706" w:id="945"/>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945"/>
    <w:bookmarkStart w:name="z21044" w:id="94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46"/>
    <w:bookmarkStart w:name="z37707" w:id="94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947"/>
    <w:bookmarkStart w:name="z21045" w:id="94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48"/>
    <w:bookmarkStart w:name="z21046" w:id="94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49"/>
    <w:bookmarkStart w:name="z21047" w:id="95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50"/>
    <w:bookmarkStart w:name="z21048" w:id="95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050" w:id="95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52"/>
    <w:bookmarkStart w:name="z21051" w:id="95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53"/>
    <w:bookmarkStart w:name="z21052" w:id="95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54"/>
    <w:bookmarkStart w:name="z21053" w:id="95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056" w:id="956"/>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956"/>
    <w:bookmarkStart w:name="z21057" w:id="957"/>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957"/>
    <w:bookmarkStart w:name="z21058" w:id="958"/>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958"/>
    <w:bookmarkStart w:name="z21059" w:id="959"/>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59"/>
    <w:bookmarkStart w:name="z21060" w:id="960"/>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960"/>
    <w:bookmarkStart w:name="z21061" w:id="961"/>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61"/>
    <w:bookmarkStart w:name="z21062" w:id="962"/>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962"/>
    <w:bookmarkStart w:name="z21063" w:id="96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963"/>
    <w:bookmarkStart w:name="z21064" w:id="964"/>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964"/>
    <w:bookmarkStart w:name="z21065" w:id="965"/>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965"/>
    <w:bookmarkStart w:name="z37708" w:id="96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966"/>
    <w:bookmarkStart w:name="z21066" w:id="967"/>
    <w:p>
      <w:pPr>
        <w:spacing w:after="0"/>
        <w:ind w:left="0"/>
        <w:jc w:val="both"/>
      </w:pPr>
      <w:r>
        <w:rPr>
          <w:rFonts w:ascii="Times New Roman"/>
          <w:b w:val="false"/>
          <w:i w:val="false"/>
          <w:color w:val="000000"/>
          <w:sz w:val="28"/>
        </w:rPr>
        <w:t>
      29) мыналарды:</w:t>
      </w:r>
    </w:p>
    <w:bookmarkEnd w:id="967"/>
    <w:bookmarkStart w:name="z21067" w:id="96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6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1068" w:id="96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969"/>
    <w:bookmarkStart w:name="z21069" w:id="97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1070" w:id="97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971"/>
    <w:bookmarkStart w:name="z21071" w:id="97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972"/>
    <w:bookmarkStart w:name="z21072" w:id="97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973"/>
    <w:bookmarkStart w:name="z21073" w:id="97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74"/>
    <w:bookmarkStart w:name="z21074" w:id="975"/>
    <w:p>
      <w:pPr>
        <w:spacing w:after="0"/>
        <w:ind w:left="0"/>
        <w:jc w:val="both"/>
      </w:pPr>
      <w:r>
        <w:rPr>
          <w:rFonts w:ascii="Times New Roman"/>
          <w:b w:val="false"/>
          <w:i w:val="false"/>
          <w:color w:val="000000"/>
          <w:sz w:val="28"/>
        </w:rPr>
        <w:t>
      19. Басқарма басшысының өкілеттіктері:</w:t>
      </w:r>
    </w:p>
    <w:bookmarkEnd w:id="975"/>
    <w:bookmarkStart w:name="z21075" w:id="97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976"/>
    <w:bookmarkStart w:name="z21076" w:id="97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77"/>
    <w:bookmarkStart w:name="z21077" w:id="97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78"/>
    <w:bookmarkStart w:name="z21078" w:id="97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79"/>
    <w:bookmarkStart w:name="z21079" w:id="98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980"/>
    <w:bookmarkStart w:name="z21080" w:id="98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81"/>
    <w:bookmarkStart w:name="z21081" w:id="982"/>
    <w:p>
      <w:pPr>
        <w:spacing w:after="0"/>
        <w:ind w:left="0"/>
        <w:jc w:val="left"/>
      </w:pPr>
      <w:r>
        <w:rPr>
          <w:rFonts w:ascii="Times New Roman"/>
          <w:b/>
          <w:i w:val="false"/>
          <w:color w:val="000000"/>
        </w:rPr>
        <w:t xml:space="preserve"> 4-тарау. Басқарманың мүлкі</w:t>
      </w:r>
    </w:p>
    <w:bookmarkEnd w:id="982"/>
    <w:bookmarkStart w:name="z21082" w:id="98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83"/>
    <w:bookmarkStart w:name="z21083" w:id="98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4"/>
    <w:bookmarkStart w:name="z21084" w:id="98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85"/>
    <w:bookmarkStart w:name="z21085" w:id="98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86"/>
    <w:bookmarkStart w:name="z21086" w:id="987"/>
    <w:p>
      <w:pPr>
        <w:spacing w:after="0"/>
        <w:ind w:left="0"/>
        <w:jc w:val="left"/>
      </w:pPr>
      <w:r>
        <w:rPr>
          <w:rFonts w:ascii="Times New Roman"/>
          <w:b/>
          <w:i w:val="false"/>
          <w:color w:val="000000"/>
        </w:rPr>
        <w:t xml:space="preserve"> 5-тарау. Басқарманы қайта ұйымдастыру және тарату</w:t>
      </w:r>
    </w:p>
    <w:bookmarkEnd w:id="987"/>
    <w:bookmarkStart w:name="z21087" w:id="98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10-қосымша</w:t>
            </w:r>
          </w:p>
        </w:tc>
      </w:tr>
    </w:tbl>
    <w:bookmarkStart w:name="z954" w:id="98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 республикалық мемлекеттік мекемесінің ережесі</w:t>
      </w:r>
    </w:p>
    <w:bookmarkEnd w:id="989"/>
    <w:p>
      <w:pPr>
        <w:spacing w:after="0"/>
        <w:ind w:left="0"/>
        <w:jc w:val="both"/>
      </w:pPr>
      <w:r>
        <w:rPr>
          <w:rFonts w:ascii="Times New Roman"/>
          <w:b w:val="false"/>
          <w:i w:val="false"/>
          <w:color w:val="ff0000"/>
          <w:sz w:val="28"/>
        </w:rPr>
        <w:t xml:space="preserve">
      Ескерту. 10-қосымша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1088" w:id="990"/>
    <w:p>
      <w:pPr>
        <w:spacing w:after="0"/>
        <w:ind w:left="0"/>
        <w:jc w:val="left"/>
      </w:pPr>
      <w:r>
        <w:rPr>
          <w:rFonts w:ascii="Times New Roman"/>
          <w:b/>
          <w:i w:val="false"/>
          <w:color w:val="000000"/>
        </w:rPr>
        <w:t xml:space="preserve"> 1-тарау. Жалпы ережелер</w:t>
      </w:r>
    </w:p>
    <w:bookmarkEnd w:id="990"/>
    <w:bookmarkStart w:name="z21089" w:id="99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91"/>
    <w:bookmarkStart w:name="z21090" w:id="99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92"/>
    <w:bookmarkStart w:name="z21091" w:id="99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93"/>
    <w:bookmarkStart w:name="z21092" w:id="99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94"/>
    <w:bookmarkStart w:name="z21093" w:id="99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95"/>
    <w:bookmarkStart w:name="z21094" w:id="99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96"/>
    <w:bookmarkStart w:name="z21095" w:id="99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97"/>
    <w:bookmarkStart w:name="z21096" w:id="998"/>
    <w:p>
      <w:pPr>
        <w:spacing w:after="0"/>
        <w:ind w:left="0"/>
        <w:jc w:val="both"/>
      </w:pPr>
      <w:r>
        <w:rPr>
          <w:rFonts w:ascii="Times New Roman"/>
          <w:b w:val="false"/>
          <w:i w:val="false"/>
          <w:color w:val="000000"/>
          <w:sz w:val="28"/>
        </w:rPr>
        <w:t>
      8. Заңды тұлғаның орналасқан жері – индекс 020900, Қазақстан Республикасы, Ақмола облысы, Есіл ауданы, Есіл қаласы, Достық көшесі, 32 ғимарат.</w:t>
      </w:r>
    </w:p>
    <w:bookmarkEnd w:id="998"/>
    <w:bookmarkStart w:name="z21097" w:id="99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 республикалық мемлекеттік мекемесі.</w:t>
      </w:r>
    </w:p>
    <w:bookmarkEnd w:id="999"/>
    <w:bookmarkStart w:name="z21098" w:id="100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00"/>
    <w:bookmarkStart w:name="z21099" w:id="100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01"/>
    <w:bookmarkStart w:name="z21100" w:id="100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02"/>
    <w:bookmarkStart w:name="z21101" w:id="100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102" w:id="100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04"/>
    <w:bookmarkStart w:name="z21103" w:id="1005"/>
    <w:p>
      <w:pPr>
        <w:spacing w:after="0"/>
        <w:ind w:left="0"/>
        <w:jc w:val="both"/>
      </w:pPr>
      <w:r>
        <w:rPr>
          <w:rFonts w:ascii="Times New Roman"/>
          <w:b w:val="false"/>
          <w:i w:val="false"/>
          <w:color w:val="000000"/>
          <w:sz w:val="28"/>
        </w:rPr>
        <w:t>
      13. Міндеттері:</w:t>
      </w:r>
    </w:p>
    <w:bookmarkEnd w:id="1005"/>
    <w:bookmarkStart w:name="z21104" w:id="100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06"/>
    <w:bookmarkStart w:name="z21105" w:id="100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07"/>
    <w:bookmarkStart w:name="z21106" w:id="100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08"/>
    <w:bookmarkStart w:name="z21107" w:id="1009"/>
    <w:p>
      <w:pPr>
        <w:spacing w:after="0"/>
        <w:ind w:left="0"/>
        <w:jc w:val="both"/>
      </w:pPr>
      <w:r>
        <w:rPr>
          <w:rFonts w:ascii="Times New Roman"/>
          <w:b w:val="false"/>
          <w:i w:val="false"/>
          <w:color w:val="000000"/>
          <w:sz w:val="28"/>
        </w:rPr>
        <w:t>
      14. Құқықтары мен міндеттері:</w:t>
      </w:r>
    </w:p>
    <w:bookmarkEnd w:id="1009"/>
    <w:bookmarkStart w:name="z21108" w:id="101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10"/>
    <w:bookmarkStart w:name="z21109" w:id="101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11"/>
    <w:bookmarkStart w:name="z21110" w:id="101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12"/>
    <w:bookmarkStart w:name="z21111" w:id="101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13"/>
    <w:bookmarkStart w:name="z21112" w:id="101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14"/>
    <w:bookmarkStart w:name="z21113" w:id="101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15"/>
    <w:bookmarkStart w:name="z21114" w:id="101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16"/>
    <w:bookmarkStart w:name="z21115" w:id="101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017"/>
    <w:bookmarkStart w:name="z21116" w:id="101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018"/>
    <w:bookmarkStart w:name="z21117" w:id="1019"/>
    <w:p>
      <w:pPr>
        <w:spacing w:after="0"/>
        <w:ind w:left="0"/>
        <w:jc w:val="both"/>
      </w:pPr>
      <w:r>
        <w:rPr>
          <w:rFonts w:ascii="Times New Roman"/>
          <w:b w:val="false"/>
          <w:i w:val="false"/>
          <w:color w:val="000000"/>
          <w:sz w:val="28"/>
        </w:rPr>
        <w:t>
      15. Функциялары:</w:t>
      </w:r>
    </w:p>
    <w:bookmarkEnd w:id="1019"/>
    <w:bookmarkStart w:name="z21118" w:id="1020"/>
    <w:p>
      <w:pPr>
        <w:spacing w:after="0"/>
        <w:ind w:left="0"/>
        <w:jc w:val="both"/>
      </w:pPr>
      <w:r>
        <w:rPr>
          <w:rFonts w:ascii="Times New Roman"/>
          <w:b w:val="false"/>
          <w:i w:val="false"/>
          <w:color w:val="000000"/>
          <w:sz w:val="28"/>
        </w:rPr>
        <w:t>
      1) реттелетін салада мемлекеттік саясатты іске асыру;</w:t>
      </w:r>
    </w:p>
    <w:bookmarkEnd w:id="1020"/>
    <w:bookmarkStart w:name="z21119" w:id="102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21"/>
    <w:bookmarkStart w:name="z21120" w:id="102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022"/>
    <w:bookmarkStart w:name="z21121" w:id="102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23"/>
    <w:bookmarkStart w:name="z21122" w:id="102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24"/>
    <w:bookmarkStart w:name="z21123" w:id="102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025"/>
    <w:bookmarkStart w:name="z37709" w:id="102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1026"/>
    <w:bookmarkStart w:name="z37710" w:id="1027"/>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1027"/>
    <w:bookmarkStart w:name="z37711" w:id="1028"/>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1028"/>
    <w:bookmarkStart w:name="z21124" w:id="102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029"/>
    <w:bookmarkStart w:name="z37712" w:id="103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1030"/>
    <w:bookmarkStart w:name="z21125" w:id="103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031"/>
    <w:bookmarkStart w:name="z21126" w:id="103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032"/>
    <w:bookmarkStart w:name="z21127" w:id="103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33"/>
    <w:bookmarkStart w:name="z21128" w:id="103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130" w:id="103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035"/>
    <w:bookmarkStart w:name="z21131" w:id="103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36"/>
    <w:bookmarkStart w:name="z21132" w:id="103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37"/>
    <w:bookmarkStart w:name="z21133" w:id="103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136" w:id="103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39"/>
    <w:bookmarkStart w:name="z21137" w:id="104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040"/>
    <w:bookmarkStart w:name="z21138" w:id="104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041"/>
    <w:bookmarkStart w:name="z21139" w:id="104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42"/>
    <w:bookmarkStart w:name="z21140" w:id="104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043"/>
    <w:bookmarkStart w:name="z21141" w:id="104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44"/>
    <w:bookmarkStart w:name="z21142" w:id="104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045"/>
    <w:bookmarkStart w:name="z21143" w:id="104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46"/>
    <w:bookmarkStart w:name="z21144" w:id="104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047"/>
    <w:bookmarkStart w:name="z21145" w:id="104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048"/>
    <w:bookmarkStart w:name="z37713" w:id="1049"/>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1049"/>
    <w:bookmarkStart w:name="z21146" w:id="1050"/>
    <w:p>
      <w:pPr>
        <w:spacing w:after="0"/>
        <w:ind w:left="0"/>
        <w:jc w:val="both"/>
      </w:pPr>
      <w:r>
        <w:rPr>
          <w:rFonts w:ascii="Times New Roman"/>
          <w:b w:val="false"/>
          <w:i w:val="false"/>
          <w:color w:val="000000"/>
          <w:sz w:val="28"/>
        </w:rPr>
        <w:t>
      29) мыналарды:</w:t>
      </w:r>
    </w:p>
    <w:bookmarkEnd w:id="1050"/>
    <w:bookmarkStart w:name="z21147" w:id="105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51"/>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1148" w:id="1052"/>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052"/>
    <w:bookmarkStart w:name="z21149" w:id="1053"/>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1150" w:id="1054"/>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054"/>
    <w:bookmarkStart w:name="z21151" w:id="105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055"/>
    <w:bookmarkStart w:name="z21152" w:id="105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056"/>
    <w:bookmarkStart w:name="z21153" w:id="105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57"/>
    <w:bookmarkStart w:name="z21154" w:id="1058"/>
    <w:p>
      <w:pPr>
        <w:spacing w:after="0"/>
        <w:ind w:left="0"/>
        <w:jc w:val="both"/>
      </w:pPr>
      <w:r>
        <w:rPr>
          <w:rFonts w:ascii="Times New Roman"/>
          <w:b w:val="false"/>
          <w:i w:val="false"/>
          <w:color w:val="000000"/>
          <w:sz w:val="28"/>
        </w:rPr>
        <w:t>
      19. Басқарма басшысының өкілеттіктері:</w:t>
      </w:r>
    </w:p>
    <w:bookmarkEnd w:id="1058"/>
    <w:bookmarkStart w:name="z21155" w:id="1059"/>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059"/>
    <w:bookmarkStart w:name="z21156" w:id="106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60"/>
    <w:bookmarkStart w:name="z21157" w:id="1061"/>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61"/>
    <w:bookmarkStart w:name="z21158" w:id="106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62"/>
    <w:bookmarkStart w:name="z21159" w:id="1063"/>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063"/>
    <w:bookmarkStart w:name="z21160" w:id="106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64"/>
    <w:bookmarkStart w:name="z21161" w:id="1065"/>
    <w:p>
      <w:pPr>
        <w:spacing w:after="0"/>
        <w:ind w:left="0"/>
        <w:jc w:val="left"/>
      </w:pPr>
      <w:r>
        <w:rPr>
          <w:rFonts w:ascii="Times New Roman"/>
          <w:b/>
          <w:i w:val="false"/>
          <w:color w:val="000000"/>
        </w:rPr>
        <w:t xml:space="preserve"> 4-тарау. Басқарманың мүлкі</w:t>
      </w:r>
    </w:p>
    <w:bookmarkEnd w:id="1065"/>
    <w:bookmarkStart w:name="z21162" w:id="106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66"/>
    <w:bookmarkStart w:name="z21163" w:id="106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67"/>
    <w:bookmarkStart w:name="z21164" w:id="1068"/>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068"/>
    <w:bookmarkStart w:name="z21165" w:id="106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69"/>
    <w:bookmarkStart w:name="z21166" w:id="1070"/>
    <w:p>
      <w:pPr>
        <w:spacing w:after="0"/>
        <w:ind w:left="0"/>
        <w:jc w:val="left"/>
      </w:pPr>
      <w:r>
        <w:rPr>
          <w:rFonts w:ascii="Times New Roman"/>
          <w:b/>
          <w:i w:val="false"/>
          <w:color w:val="000000"/>
        </w:rPr>
        <w:t xml:space="preserve"> 5-тарау. Басқарманы қайта ұйымдастыру және тарату</w:t>
      </w:r>
    </w:p>
    <w:bookmarkEnd w:id="1070"/>
    <w:bookmarkStart w:name="z21167" w:id="107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11-қосымша</w:t>
            </w:r>
          </w:p>
        </w:tc>
      </w:tr>
    </w:tbl>
    <w:bookmarkStart w:name="z1034" w:id="107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 республикалық мемлекеттік мекемесінің ережесі</w:t>
      </w:r>
    </w:p>
    <w:bookmarkEnd w:id="1072"/>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1168" w:id="1073"/>
    <w:p>
      <w:pPr>
        <w:spacing w:after="0"/>
        <w:ind w:left="0"/>
        <w:jc w:val="left"/>
      </w:pPr>
      <w:r>
        <w:rPr>
          <w:rFonts w:ascii="Times New Roman"/>
          <w:b/>
          <w:i w:val="false"/>
          <w:color w:val="000000"/>
        </w:rPr>
        <w:t xml:space="preserve"> 1-тарау. Жалпы ережелер</w:t>
      </w:r>
    </w:p>
    <w:bookmarkEnd w:id="1073"/>
    <w:bookmarkStart w:name="z21169" w:id="107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074"/>
    <w:bookmarkStart w:name="z21170" w:id="107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075"/>
    <w:bookmarkStart w:name="z21171" w:id="107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76"/>
    <w:bookmarkStart w:name="z21172" w:id="107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77"/>
    <w:bookmarkStart w:name="z21173" w:id="107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78"/>
    <w:bookmarkStart w:name="z21174" w:id="107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79"/>
    <w:bookmarkStart w:name="z21175" w:id="108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80"/>
    <w:bookmarkStart w:name="z21176" w:id="1081"/>
    <w:p>
      <w:pPr>
        <w:spacing w:after="0"/>
        <w:ind w:left="0"/>
        <w:jc w:val="both"/>
      </w:pPr>
      <w:r>
        <w:rPr>
          <w:rFonts w:ascii="Times New Roman"/>
          <w:b w:val="false"/>
          <w:i w:val="false"/>
          <w:color w:val="000000"/>
          <w:sz w:val="28"/>
        </w:rPr>
        <w:t>
      8. Заңды тұлғаның орналасқан жері – индекс 021000, Қазақстан Республикасы, Ақмола облысы, Жақсы ауданы, Жақсы ауылы, Дружба көшесі, 13 үй.</w:t>
      </w:r>
    </w:p>
    <w:bookmarkEnd w:id="1081"/>
    <w:bookmarkStart w:name="z21177" w:id="108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 республикалық мемлекеттік мекемесі.</w:t>
      </w:r>
    </w:p>
    <w:bookmarkEnd w:id="1082"/>
    <w:bookmarkStart w:name="z21178" w:id="108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83"/>
    <w:bookmarkStart w:name="z21179" w:id="108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84"/>
    <w:bookmarkStart w:name="z21180" w:id="108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85"/>
    <w:bookmarkStart w:name="z21181" w:id="108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182" w:id="108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87"/>
    <w:bookmarkStart w:name="z21183" w:id="1088"/>
    <w:p>
      <w:pPr>
        <w:spacing w:after="0"/>
        <w:ind w:left="0"/>
        <w:jc w:val="both"/>
      </w:pPr>
      <w:r>
        <w:rPr>
          <w:rFonts w:ascii="Times New Roman"/>
          <w:b w:val="false"/>
          <w:i w:val="false"/>
          <w:color w:val="000000"/>
          <w:sz w:val="28"/>
        </w:rPr>
        <w:t>
      13. Міндеттері:</w:t>
      </w:r>
    </w:p>
    <w:bookmarkEnd w:id="1088"/>
    <w:bookmarkStart w:name="z21184" w:id="108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89"/>
    <w:bookmarkStart w:name="z21185" w:id="109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90"/>
    <w:bookmarkStart w:name="z21186" w:id="109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91"/>
    <w:bookmarkStart w:name="z21187" w:id="1092"/>
    <w:p>
      <w:pPr>
        <w:spacing w:after="0"/>
        <w:ind w:left="0"/>
        <w:jc w:val="both"/>
      </w:pPr>
      <w:r>
        <w:rPr>
          <w:rFonts w:ascii="Times New Roman"/>
          <w:b w:val="false"/>
          <w:i w:val="false"/>
          <w:color w:val="000000"/>
          <w:sz w:val="28"/>
        </w:rPr>
        <w:t>
      14. Құқықтары мен міндеттері:</w:t>
      </w:r>
    </w:p>
    <w:bookmarkEnd w:id="1092"/>
    <w:bookmarkStart w:name="z21188" w:id="109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93"/>
    <w:bookmarkStart w:name="z21189" w:id="109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94"/>
    <w:bookmarkStart w:name="z21190" w:id="109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95"/>
    <w:bookmarkStart w:name="z21191" w:id="109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96"/>
    <w:bookmarkStart w:name="z21192" w:id="109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97"/>
    <w:bookmarkStart w:name="z21193" w:id="109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98"/>
    <w:bookmarkStart w:name="z21194" w:id="109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99"/>
    <w:bookmarkStart w:name="z21195" w:id="110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00"/>
    <w:bookmarkStart w:name="z21196" w:id="110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01"/>
    <w:bookmarkStart w:name="z21197" w:id="1102"/>
    <w:p>
      <w:pPr>
        <w:spacing w:after="0"/>
        <w:ind w:left="0"/>
        <w:jc w:val="both"/>
      </w:pPr>
      <w:r>
        <w:rPr>
          <w:rFonts w:ascii="Times New Roman"/>
          <w:b w:val="false"/>
          <w:i w:val="false"/>
          <w:color w:val="000000"/>
          <w:sz w:val="28"/>
        </w:rPr>
        <w:t>
      15. Функциялары:</w:t>
      </w:r>
    </w:p>
    <w:bookmarkEnd w:id="1102"/>
    <w:bookmarkStart w:name="z21198" w:id="1103"/>
    <w:p>
      <w:pPr>
        <w:spacing w:after="0"/>
        <w:ind w:left="0"/>
        <w:jc w:val="both"/>
      </w:pPr>
      <w:r>
        <w:rPr>
          <w:rFonts w:ascii="Times New Roman"/>
          <w:b w:val="false"/>
          <w:i w:val="false"/>
          <w:color w:val="000000"/>
          <w:sz w:val="28"/>
        </w:rPr>
        <w:t>
      1) реттелетін салада мемлекеттік саясатты іске асыру;</w:t>
      </w:r>
    </w:p>
    <w:bookmarkEnd w:id="1103"/>
    <w:bookmarkStart w:name="z21199" w:id="110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04"/>
    <w:bookmarkStart w:name="z21200" w:id="110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05"/>
    <w:bookmarkStart w:name="z21201" w:id="110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06"/>
    <w:bookmarkStart w:name="z21202" w:id="110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07"/>
    <w:bookmarkStart w:name="z21203" w:id="110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08"/>
    <w:bookmarkStart w:name="z37714" w:id="110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1109"/>
    <w:bookmarkStart w:name="z37715" w:id="1110"/>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1110"/>
    <w:bookmarkStart w:name="z37716" w:id="1111"/>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1111"/>
    <w:bookmarkStart w:name="z21204" w:id="111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12"/>
    <w:bookmarkStart w:name="z37717" w:id="111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1113"/>
    <w:bookmarkStart w:name="z21205" w:id="111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14"/>
    <w:bookmarkStart w:name="z21206" w:id="111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15"/>
    <w:bookmarkStart w:name="z21207" w:id="111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16"/>
    <w:bookmarkStart w:name="z21208" w:id="111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210" w:id="111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18"/>
    <w:bookmarkStart w:name="z21211" w:id="111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19"/>
    <w:bookmarkStart w:name="z21212" w:id="112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20"/>
    <w:bookmarkStart w:name="z21213" w:id="112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216" w:id="1122"/>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22"/>
    <w:bookmarkStart w:name="z21217" w:id="1123"/>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123"/>
    <w:bookmarkStart w:name="z21218" w:id="1124"/>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124"/>
    <w:bookmarkStart w:name="z21219" w:id="1125"/>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25"/>
    <w:bookmarkStart w:name="z21220" w:id="1126"/>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126"/>
    <w:bookmarkStart w:name="z21221" w:id="1127"/>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27"/>
    <w:bookmarkStart w:name="z21222" w:id="1128"/>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128"/>
    <w:bookmarkStart w:name="z21223" w:id="112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29"/>
    <w:bookmarkStart w:name="z21224" w:id="113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130"/>
    <w:bookmarkStart w:name="z21225" w:id="1131"/>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131"/>
    <w:bookmarkStart w:name="z37718" w:id="113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1132"/>
    <w:bookmarkStart w:name="z21226" w:id="1133"/>
    <w:p>
      <w:pPr>
        <w:spacing w:after="0"/>
        <w:ind w:left="0"/>
        <w:jc w:val="both"/>
      </w:pPr>
      <w:r>
        <w:rPr>
          <w:rFonts w:ascii="Times New Roman"/>
          <w:b w:val="false"/>
          <w:i w:val="false"/>
          <w:color w:val="000000"/>
          <w:sz w:val="28"/>
        </w:rPr>
        <w:t>
      29) мыналарды:</w:t>
      </w:r>
    </w:p>
    <w:bookmarkEnd w:id="1133"/>
    <w:bookmarkStart w:name="z21227" w:id="113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3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1228" w:id="113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135"/>
    <w:bookmarkStart w:name="z21229" w:id="113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1230" w:id="113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137"/>
    <w:bookmarkStart w:name="z21231" w:id="113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138"/>
    <w:bookmarkStart w:name="z21232" w:id="113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39"/>
    <w:bookmarkStart w:name="z21233" w:id="114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40"/>
    <w:bookmarkStart w:name="z21234" w:id="1141"/>
    <w:p>
      <w:pPr>
        <w:spacing w:after="0"/>
        <w:ind w:left="0"/>
        <w:jc w:val="both"/>
      </w:pPr>
      <w:r>
        <w:rPr>
          <w:rFonts w:ascii="Times New Roman"/>
          <w:b w:val="false"/>
          <w:i w:val="false"/>
          <w:color w:val="000000"/>
          <w:sz w:val="28"/>
        </w:rPr>
        <w:t>
      19. Басқарма басшысының өкілеттіктері:</w:t>
      </w:r>
    </w:p>
    <w:bookmarkEnd w:id="1141"/>
    <w:bookmarkStart w:name="z21235" w:id="114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142"/>
    <w:bookmarkStart w:name="z21236" w:id="114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43"/>
    <w:bookmarkStart w:name="z21237" w:id="114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44"/>
    <w:bookmarkStart w:name="z21238" w:id="114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45"/>
    <w:bookmarkStart w:name="z21239" w:id="114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146"/>
    <w:bookmarkStart w:name="z21240" w:id="114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47"/>
    <w:bookmarkStart w:name="z21241" w:id="1148"/>
    <w:p>
      <w:pPr>
        <w:spacing w:after="0"/>
        <w:ind w:left="0"/>
        <w:jc w:val="left"/>
      </w:pPr>
      <w:r>
        <w:rPr>
          <w:rFonts w:ascii="Times New Roman"/>
          <w:b/>
          <w:i w:val="false"/>
          <w:color w:val="000000"/>
        </w:rPr>
        <w:t xml:space="preserve"> 4-тарау. Басқарманың мүлкі</w:t>
      </w:r>
    </w:p>
    <w:bookmarkEnd w:id="1148"/>
    <w:bookmarkStart w:name="z21242" w:id="114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49"/>
    <w:bookmarkStart w:name="z21243" w:id="115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0"/>
    <w:bookmarkStart w:name="z21244" w:id="115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151"/>
    <w:bookmarkStart w:name="z21245" w:id="115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2"/>
    <w:bookmarkStart w:name="z21246" w:id="1153"/>
    <w:p>
      <w:pPr>
        <w:spacing w:after="0"/>
        <w:ind w:left="0"/>
        <w:jc w:val="left"/>
      </w:pPr>
      <w:r>
        <w:rPr>
          <w:rFonts w:ascii="Times New Roman"/>
          <w:b/>
          <w:i w:val="false"/>
          <w:color w:val="000000"/>
        </w:rPr>
        <w:t xml:space="preserve"> 5-тарау. Басқарманы қайта ұйымдастыру және тарату</w:t>
      </w:r>
    </w:p>
    <w:bookmarkEnd w:id="1153"/>
    <w:bookmarkStart w:name="z21247" w:id="115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12-қосымша</w:t>
            </w:r>
          </w:p>
        </w:tc>
      </w:tr>
    </w:tbl>
    <w:bookmarkStart w:name="z1114" w:id="115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 республикалық мемлекеттік мекемесінің ережесі</w:t>
      </w:r>
    </w:p>
    <w:bookmarkEnd w:id="1155"/>
    <w:p>
      <w:pPr>
        <w:spacing w:after="0"/>
        <w:ind w:left="0"/>
        <w:jc w:val="both"/>
      </w:pPr>
      <w:r>
        <w:rPr>
          <w:rFonts w:ascii="Times New Roman"/>
          <w:b w:val="false"/>
          <w:i w:val="false"/>
          <w:color w:val="ff0000"/>
          <w:sz w:val="28"/>
        </w:rPr>
        <w:t xml:space="preserve">
      Ескерту. 12-қосымша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1248" w:id="1156"/>
    <w:p>
      <w:pPr>
        <w:spacing w:after="0"/>
        <w:ind w:left="0"/>
        <w:jc w:val="left"/>
      </w:pPr>
      <w:r>
        <w:rPr>
          <w:rFonts w:ascii="Times New Roman"/>
          <w:b/>
          <w:i w:val="false"/>
          <w:color w:val="000000"/>
        </w:rPr>
        <w:t xml:space="preserve"> 1-тарау. Жалпы ережелер</w:t>
      </w:r>
    </w:p>
    <w:bookmarkEnd w:id="1156"/>
    <w:bookmarkStart w:name="z21249" w:id="115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157"/>
    <w:bookmarkStart w:name="z21250" w:id="115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58"/>
    <w:bookmarkStart w:name="z21251" w:id="115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159"/>
    <w:bookmarkStart w:name="z21252" w:id="116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60"/>
    <w:bookmarkStart w:name="z21253" w:id="116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161"/>
    <w:bookmarkStart w:name="z21254" w:id="116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62"/>
    <w:bookmarkStart w:name="z21255" w:id="116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63"/>
    <w:bookmarkStart w:name="z21256" w:id="1164"/>
    <w:p>
      <w:pPr>
        <w:spacing w:after="0"/>
        <w:ind w:left="0"/>
        <w:jc w:val="both"/>
      </w:pPr>
      <w:r>
        <w:rPr>
          <w:rFonts w:ascii="Times New Roman"/>
          <w:b w:val="false"/>
          <w:i w:val="false"/>
          <w:color w:val="000000"/>
          <w:sz w:val="28"/>
        </w:rPr>
        <w:t>
      8. Заңды тұлғаның орналасқан жері – индекс 021100, Қазақстан Республикасы, Ақмола облысы, Жарқайың ауданы, Державинск қаласы, Северный қиылысы, 10-үй, 1-т.е.ж.</w:t>
      </w:r>
    </w:p>
    <w:bookmarkEnd w:id="1164"/>
    <w:bookmarkStart w:name="z21257" w:id="116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 республикалық мемлекеттік мекемесі.</w:t>
      </w:r>
    </w:p>
    <w:bookmarkEnd w:id="1165"/>
    <w:bookmarkStart w:name="z21258" w:id="116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66"/>
    <w:bookmarkStart w:name="z21259" w:id="116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67"/>
    <w:bookmarkStart w:name="z21260" w:id="116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68"/>
    <w:bookmarkStart w:name="z21261" w:id="116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262" w:id="117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70"/>
    <w:bookmarkStart w:name="z21263" w:id="1171"/>
    <w:p>
      <w:pPr>
        <w:spacing w:after="0"/>
        <w:ind w:left="0"/>
        <w:jc w:val="both"/>
      </w:pPr>
      <w:r>
        <w:rPr>
          <w:rFonts w:ascii="Times New Roman"/>
          <w:b w:val="false"/>
          <w:i w:val="false"/>
          <w:color w:val="000000"/>
          <w:sz w:val="28"/>
        </w:rPr>
        <w:t>
      13. Міндеттері:</w:t>
      </w:r>
    </w:p>
    <w:bookmarkEnd w:id="1171"/>
    <w:bookmarkStart w:name="z21264" w:id="117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72"/>
    <w:bookmarkStart w:name="z21265" w:id="117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73"/>
    <w:bookmarkStart w:name="z21266" w:id="117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174"/>
    <w:bookmarkStart w:name="z21267" w:id="1175"/>
    <w:p>
      <w:pPr>
        <w:spacing w:after="0"/>
        <w:ind w:left="0"/>
        <w:jc w:val="both"/>
      </w:pPr>
      <w:r>
        <w:rPr>
          <w:rFonts w:ascii="Times New Roman"/>
          <w:b w:val="false"/>
          <w:i w:val="false"/>
          <w:color w:val="000000"/>
          <w:sz w:val="28"/>
        </w:rPr>
        <w:t>
      14. Құқықтары мен міндеттері:</w:t>
      </w:r>
    </w:p>
    <w:bookmarkEnd w:id="1175"/>
    <w:bookmarkStart w:name="z21268" w:id="117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76"/>
    <w:bookmarkStart w:name="z21269" w:id="117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77"/>
    <w:bookmarkStart w:name="z21270" w:id="117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178"/>
    <w:bookmarkStart w:name="z21271" w:id="117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79"/>
    <w:bookmarkStart w:name="z21272" w:id="118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180"/>
    <w:bookmarkStart w:name="z21273" w:id="118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181"/>
    <w:bookmarkStart w:name="z21274" w:id="118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82"/>
    <w:bookmarkStart w:name="z21275" w:id="118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83"/>
    <w:bookmarkStart w:name="z21276" w:id="118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84"/>
    <w:bookmarkStart w:name="z21277" w:id="1185"/>
    <w:p>
      <w:pPr>
        <w:spacing w:after="0"/>
        <w:ind w:left="0"/>
        <w:jc w:val="both"/>
      </w:pPr>
      <w:r>
        <w:rPr>
          <w:rFonts w:ascii="Times New Roman"/>
          <w:b w:val="false"/>
          <w:i w:val="false"/>
          <w:color w:val="000000"/>
          <w:sz w:val="28"/>
        </w:rPr>
        <w:t>
      15. Функциялары:</w:t>
      </w:r>
    </w:p>
    <w:bookmarkEnd w:id="1185"/>
    <w:bookmarkStart w:name="z21278" w:id="1186"/>
    <w:p>
      <w:pPr>
        <w:spacing w:after="0"/>
        <w:ind w:left="0"/>
        <w:jc w:val="both"/>
      </w:pPr>
      <w:r>
        <w:rPr>
          <w:rFonts w:ascii="Times New Roman"/>
          <w:b w:val="false"/>
          <w:i w:val="false"/>
          <w:color w:val="000000"/>
          <w:sz w:val="28"/>
        </w:rPr>
        <w:t>
      1) реттелетін салада мемлекеттік саясатты іске асыру;</w:t>
      </w:r>
    </w:p>
    <w:bookmarkEnd w:id="1186"/>
    <w:bookmarkStart w:name="z21279" w:id="118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87"/>
    <w:bookmarkStart w:name="z21280" w:id="118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88"/>
    <w:bookmarkStart w:name="z21281" w:id="118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89"/>
    <w:bookmarkStart w:name="z21282" w:id="119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90"/>
    <w:bookmarkStart w:name="z21283" w:id="119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91"/>
    <w:bookmarkStart w:name="z37719" w:id="119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1192"/>
    <w:bookmarkStart w:name="z37720" w:id="1193"/>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1193"/>
    <w:bookmarkStart w:name="z37723" w:id="1194"/>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1194"/>
    <w:bookmarkStart w:name="z21284" w:id="119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95"/>
    <w:bookmarkStart w:name="z37721" w:id="119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1196"/>
    <w:bookmarkStart w:name="z21285" w:id="119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97"/>
    <w:bookmarkStart w:name="z21286" w:id="119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98"/>
    <w:bookmarkStart w:name="z21287" w:id="119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99"/>
    <w:bookmarkStart w:name="z21288" w:id="120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290" w:id="120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01"/>
    <w:bookmarkStart w:name="z21291" w:id="120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02"/>
    <w:bookmarkStart w:name="z21292" w:id="120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03"/>
    <w:bookmarkStart w:name="z21293" w:id="120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296" w:id="120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05"/>
    <w:bookmarkStart w:name="z21297" w:id="120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06"/>
    <w:bookmarkStart w:name="z21298" w:id="120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07"/>
    <w:bookmarkStart w:name="z21299" w:id="120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08"/>
    <w:bookmarkStart w:name="z21300" w:id="120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09"/>
    <w:bookmarkStart w:name="z21301" w:id="121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10"/>
    <w:bookmarkStart w:name="z21302" w:id="121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11"/>
    <w:bookmarkStart w:name="z21303" w:id="121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12"/>
    <w:bookmarkStart w:name="z21304" w:id="121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13"/>
    <w:bookmarkStart w:name="z21305" w:id="121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14"/>
    <w:bookmarkStart w:name="z37722" w:id="1215"/>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1215"/>
    <w:bookmarkStart w:name="z21306" w:id="1216"/>
    <w:p>
      <w:pPr>
        <w:spacing w:after="0"/>
        <w:ind w:left="0"/>
        <w:jc w:val="both"/>
      </w:pPr>
      <w:r>
        <w:rPr>
          <w:rFonts w:ascii="Times New Roman"/>
          <w:b w:val="false"/>
          <w:i w:val="false"/>
          <w:color w:val="000000"/>
          <w:sz w:val="28"/>
        </w:rPr>
        <w:t>
      29) мыналарды:</w:t>
      </w:r>
    </w:p>
    <w:bookmarkEnd w:id="1216"/>
    <w:bookmarkStart w:name="z21307" w:id="121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1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1308" w:id="121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218"/>
    <w:bookmarkStart w:name="z21309" w:id="1219"/>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1310" w:id="122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220"/>
    <w:bookmarkStart w:name="z21311" w:id="122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221"/>
    <w:bookmarkStart w:name="z21312" w:id="122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22"/>
    <w:bookmarkStart w:name="z21313" w:id="122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223"/>
    <w:bookmarkStart w:name="z21314" w:id="1224"/>
    <w:p>
      <w:pPr>
        <w:spacing w:after="0"/>
        <w:ind w:left="0"/>
        <w:jc w:val="both"/>
      </w:pPr>
      <w:r>
        <w:rPr>
          <w:rFonts w:ascii="Times New Roman"/>
          <w:b w:val="false"/>
          <w:i w:val="false"/>
          <w:color w:val="000000"/>
          <w:sz w:val="28"/>
        </w:rPr>
        <w:t>
      19. Басқарма басшысының өкілеттіктері:</w:t>
      </w:r>
    </w:p>
    <w:bookmarkEnd w:id="1224"/>
    <w:bookmarkStart w:name="z21315" w:id="122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225"/>
    <w:bookmarkStart w:name="z21316" w:id="122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26"/>
    <w:bookmarkStart w:name="z21317" w:id="122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27"/>
    <w:bookmarkStart w:name="z21318" w:id="122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28"/>
    <w:bookmarkStart w:name="z21319" w:id="122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229"/>
    <w:bookmarkStart w:name="z21320" w:id="123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30"/>
    <w:bookmarkStart w:name="z21321" w:id="1231"/>
    <w:p>
      <w:pPr>
        <w:spacing w:after="0"/>
        <w:ind w:left="0"/>
        <w:jc w:val="left"/>
      </w:pPr>
      <w:r>
        <w:rPr>
          <w:rFonts w:ascii="Times New Roman"/>
          <w:b/>
          <w:i w:val="false"/>
          <w:color w:val="000000"/>
        </w:rPr>
        <w:t xml:space="preserve"> 4-тарау. Басқарманың мүлкі</w:t>
      </w:r>
    </w:p>
    <w:bookmarkEnd w:id="1231"/>
    <w:bookmarkStart w:name="z21322" w:id="123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32"/>
    <w:bookmarkStart w:name="z21323" w:id="123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33"/>
    <w:bookmarkStart w:name="z21324" w:id="123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234"/>
    <w:bookmarkStart w:name="z21325" w:id="123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35"/>
    <w:bookmarkStart w:name="z21326" w:id="1236"/>
    <w:p>
      <w:pPr>
        <w:spacing w:after="0"/>
        <w:ind w:left="0"/>
        <w:jc w:val="left"/>
      </w:pPr>
      <w:r>
        <w:rPr>
          <w:rFonts w:ascii="Times New Roman"/>
          <w:b/>
          <w:i w:val="false"/>
          <w:color w:val="000000"/>
        </w:rPr>
        <w:t xml:space="preserve"> 5-тарау. Басқарманы қайта ұйымдастыру және тарату</w:t>
      </w:r>
    </w:p>
    <w:bookmarkEnd w:id="1236"/>
    <w:bookmarkStart w:name="z21327" w:id="123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13-қосымша</w:t>
            </w:r>
          </w:p>
        </w:tc>
      </w:tr>
    </w:tbl>
    <w:bookmarkStart w:name="z1192" w:id="123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 республикалық мемлекеттік мекемесінің ережесі</w:t>
      </w:r>
    </w:p>
    <w:bookmarkEnd w:id="1238"/>
    <w:p>
      <w:pPr>
        <w:spacing w:after="0"/>
        <w:ind w:left="0"/>
        <w:jc w:val="both"/>
      </w:pPr>
      <w:r>
        <w:rPr>
          <w:rFonts w:ascii="Times New Roman"/>
          <w:b w:val="false"/>
          <w:i w:val="false"/>
          <w:color w:val="ff0000"/>
          <w:sz w:val="28"/>
        </w:rPr>
        <w:t xml:space="preserve">
      Ескерту. 13-қосымша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1328" w:id="1239"/>
    <w:p>
      <w:pPr>
        <w:spacing w:after="0"/>
        <w:ind w:left="0"/>
        <w:jc w:val="left"/>
      </w:pPr>
      <w:r>
        <w:rPr>
          <w:rFonts w:ascii="Times New Roman"/>
          <w:b/>
          <w:i w:val="false"/>
          <w:color w:val="000000"/>
        </w:rPr>
        <w:t xml:space="preserve"> 1-тарау. Жалпы ережелер</w:t>
      </w:r>
    </w:p>
    <w:bookmarkEnd w:id="1239"/>
    <w:bookmarkStart w:name="z21329" w:id="124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40"/>
    <w:bookmarkStart w:name="z21330" w:id="124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41"/>
    <w:bookmarkStart w:name="z21331" w:id="124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242"/>
    <w:bookmarkStart w:name="z21332" w:id="124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43"/>
    <w:bookmarkStart w:name="z21333" w:id="124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244"/>
    <w:bookmarkStart w:name="z21334" w:id="124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245"/>
    <w:bookmarkStart w:name="z21335" w:id="124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46"/>
    <w:bookmarkStart w:name="z21336" w:id="1247"/>
    <w:p>
      <w:pPr>
        <w:spacing w:after="0"/>
        <w:ind w:left="0"/>
        <w:jc w:val="both"/>
      </w:pPr>
      <w:r>
        <w:rPr>
          <w:rFonts w:ascii="Times New Roman"/>
          <w:b w:val="false"/>
          <w:i w:val="false"/>
          <w:color w:val="000000"/>
          <w:sz w:val="28"/>
        </w:rPr>
        <w:t>
      8. Заңды тұлғаның орналасқан жері – индекс 021200, Қазақстан Республикасы, Ақмола облысы, Зеренді ауданы, Зеренді ауылы, Тәуелсіздік көшесі, 128 үй, 2-т.е.ж.</w:t>
      </w:r>
    </w:p>
    <w:bookmarkEnd w:id="1247"/>
    <w:bookmarkStart w:name="z21337" w:id="124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 республикалық мемлекеттік мекемесі.</w:t>
      </w:r>
    </w:p>
    <w:bookmarkEnd w:id="1248"/>
    <w:bookmarkStart w:name="z21338" w:id="124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49"/>
    <w:bookmarkStart w:name="z21339" w:id="125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50"/>
    <w:bookmarkStart w:name="z21340" w:id="125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251"/>
    <w:bookmarkStart w:name="z21341" w:id="125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342" w:id="125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253"/>
    <w:bookmarkStart w:name="z21343" w:id="1254"/>
    <w:p>
      <w:pPr>
        <w:spacing w:after="0"/>
        <w:ind w:left="0"/>
        <w:jc w:val="both"/>
      </w:pPr>
      <w:r>
        <w:rPr>
          <w:rFonts w:ascii="Times New Roman"/>
          <w:b w:val="false"/>
          <w:i w:val="false"/>
          <w:color w:val="000000"/>
          <w:sz w:val="28"/>
        </w:rPr>
        <w:t>
      13. Міндеттері:</w:t>
      </w:r>
    </w:p>
    <w:bookmarkEnd w:id="1254"/>
    <w:bookmarkStart w:name="z21344" w:id="125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55"/>
    <w:bookmarkStart w:name="z21345" w:id="125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256"/>
    <w:bookmarkStart w:name="z21346" w:id="125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257"/>
    <w:bookmarkStart w:name="z21347" w:id="1258"/>
    <w:p>
      <w:pPr>
        <w:spacing w:after="0"/>
        <w:ind w:left="0"/>
        <w:jc w:val="both"/>
      </w:pPr>
      <w:r>
        <w:rPr>
          <w:rFonts w:ascii="Times New Roman"/>
          <w:b w:val="false"/>
          <w:i w:val="false"/>
          <w:color w:val="000000"/>
          <w:sz w:val="28"/>
        </w:rPr>
        <w:t>
      14. Құқықтары мен міндеттері:</w:t>
      </w:r>
    </w:p>
    <w:bookmarkEnd w:id="1258"/>
    <w:bookmarkStart w:name="z21348" w:id="125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59"/>
    <w:bookmarkStart w:name="z21349" w:id="126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60"/>
    <w:bookmarkStart w:name="z21350" w:id="126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61"/>
    <w:bookmarkStart w:name="z21351" w:id="126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62"/>
    <w:bookmarkStart w:name="z21352" w:id="126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63"/>
    <w:bookmarkStart w:name="z21353" w:id="126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64"/>
    <w:bookmarkStart w:name="z21354" w:id="126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65"/>
    <w:bookmarkStart w:name="z21355" w:id="126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66"/>
    <w:bookmarkStart w:name="z21356" w:id="126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267"/>
    <w:bookmarkStart w:name="z21357" w:id="1268"/>
    <w:p>
      <w:pPr>
        <w:spacing w:after="0"/>
        <w:ind w:left="0"/>
        <w:jc w:val="both"/>
      </w:pPr>
      <w:r>
        <w:rPr>
          <w:rFonts w:ascii="Times New Roman"/>
          <w:b w:val="false"/>
          <w:i w:val="false"/>
          <w:color w:val="000000"/>
          <w:sz w:val="28"/>
        </w:rPr>
        <w:t>
      15. Функциялары:</w:t>
      </w:r>
    </w:p>
    <w:bookmarkEnd w:id="1268"/>
    <w:bookmarkStart w:name="z21358" w:id="1269"/>
    <w:p>
      <w:pPr>
        <w:spacing w:after="0"/>
        <w:ind w:left="0"/>
        <w:jc w:val="both"/>
      </w:pPr>
      <w:r>
        <w:rPr>
          <w:rFonts w:ascii="Times New Roman"/>
          <w:b w:val="false"/>
          <w:i w:val="false"/>
          <w:color w:val="000000"/>
          <w:sz w:val="28"/>
        </w:rPr>
        <w:t>
      1) реттелетін салада мемлекеттік саясатты іске асыру;</w:t>
      </w:r>
    </w:p>
    <w:bookmarkEnd w:id="1269"/>
    <w:bookmarkStart w:name="z21359" w:id="127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70"/>
    <w:bookmarkStart w:name="z21360" w:id="127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271"/>
    <w:bookmarkStart w:name="z21361" w:id="127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72"/>
    <w:bookmarkStart w:name="z21362" w:id="127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73"/>
    <w:bookmarkStart w:name="z21363" w:id="127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274"/>
    <w:bookmarkStart w:name="z37724" w:id="127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1275"/>
    <w:bookmarkStart w:name="z37725" w:id="1276"/>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1276"/>
    <w:bookmarkStart w:name="z37726" w:id="1277"/>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1277"/>
    <w:bookmarkStart w:name="z21364" w:id="127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78"/>
    <w:bookmarkStart w:name="z37727" w:id="127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1279"/>
    <w:bookmarkStart w:name="z21365" w:id="128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80"/>
    <w:bookmarkStart w:name="z21366" w:id="128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81"/>
    <w:bookmarkStart w:name="z21367" w:id="128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82"/>
    <w:bookmarkStart w:name="z21368" w:id="128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370" w:id="128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84"/>
    <w:bookmarkStart w:name="z21371" w:id="128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85"/>
    <w:bookmarkStart w:name="z21372" w:id="128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86"/>
    <w:bookmarkStart w:name="z21373" w:id="128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376" w:id="128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88"/>
    <w:bookmarkStart w:name="z21377" w:id="128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89"/>
    <w:bookmarkStart w:name="z21378" w:id="129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90"/>
    <w:bookmarkStart w:name="z21379" w:id="129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91"/>
    <w:bookmarkStart w:name="z21380" w:id="129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92"/>
    <w:bookmarkStart w:name="z21381" w:id="129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93"/>
    <w:bookmarkStart w:name="z21382" w:id="129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94"/>
    <w:bookmarkStart w:name="z21383" w:id="129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95"/>
    <w:bookmarkStart w:name="z21384" w:id="129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96"/>
    <w:bookmarkStart w:name="z21385" w:id="129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97"/>
    <w:bookmarkStart w:name="z37728" w:id="129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1298"/>
    <w:bookmarkStart w:name="z21386" w:id="1299"/>
    <w:p>
      <w:pPr>
        <w:spacing w:after="0"/>
        <w:ind w:left="0"/>
        <w:jc w:val="both"/>
      </w:pPr>
      <w:r>
        <w:rPr>
          <w:rFonts w:ascii="Times New Roman"/>
          <w:b w:val="false"/>
          <w:i w:val="false"/>
          <w:color w:val="000000"/>
          <w:sz w:val="28"/>
        </w:rPr>
        <w:t>
      29) мыналарды:</w:t>
      </w:r>
    </w:p>
    <w:bookmarkEnd w:id="1299"/>
    <w:bookmarkStart w:name="z21387" w:id="130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0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1388" w:id="130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01"/>
    <w:bookmarkStart w:name="z21389" w:id="130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1390" w:id="130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03"/>
    <w:bookmarkStart w:name="z21391" w:id="130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04"/>
    <w:bookmarkStart w:name="z21392" w:id="130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05"/>
    <w:bookmarkStart w:name="z21393" w:id="130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06"/>
    <w:bookmarkStart w:name="z21394" w:id="1307"/>
    <w:p>
      <w:pPr>
        <w:spacing w:after="0"/>
        <w:ind w:left="0"/>
        <w:jc w:val="both"/>
      </w:pPr>
      <w:r>
        <w:rPr>
          <w:rFonts w:ascii="Times New Roman"/>
          <w:b w:val="false"/>
          <w:i w:val="false"/>
          <w:color w:val="000000"/>
          <w:sz w:val="28"/>
        </w:rPr>
        <w:t>
      19. Басқарма басшысының өкілеттіктері:</w:t>
      </w:r>
    </w:p>
    <w:bookmarkEnd w:id="1307"/>
    <w:bookmarkStart w:name="z21395" w:id="130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08"/>
    <w:bookmarkStart w:name="z21396" w:id="130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09"/>
    <w:bookmarkStart w:name="z21397" w:id="131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10"/>
    <w:bookmarkStart w:name="z21398" w:id="131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11"/>
    <w:bookmarkStart w:name="z21399" w:id="131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12"/>
    <w:bookmarkStart w:name="z21400" w:id="131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13"/>
    <w:bookmarkStart w:name="z21401" w:id="1314"/>
    <w:p>
      <w:pPr>
        <w:spacing w:after="0"/>
        <w:ind w:left="0"/>
        <w:jc w:val="left"/>
      </w:pPr>
      <w:r>
        <w:rPr>
          <w:rFonts w:ascii="Times New Roman"/>
          <w:b/>
          <w:i w:val="false"/>
          <w:color w:val="000000"/>
        </w:rPr>
        <w:t xml:space="preserve"> 4-тарау. Басқарманың мүлкі</w:t>
      </w:r>
    </w:p>
    <w:bookmarkEnd w:id="1314"/>
    <w:bookmarkStart w:name="z21402" w:id="131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15"/>
    <w:bookmarkStart w:name="z21403" w:id="131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16"/>
    <w:bookmarkStart w:name="z21404" w:id="131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317"/>
    <w:bookmarkStart w:name="z21405" w:id="131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18"/>
    <w:bookmarkStart w:name="z21406" w:id="1319"/>
    <w:p>
      <w:pPr>
        <w:spacing w:after="0"/>
        <w:ind w:left="0"/>
        <w:jc w:val="left"/>
      </w:pPr>
      <w:r>
        <w:rPr>
          <w:rFonts w:ascii="Times New Roman"/>
          <w:b/>
          <w:i w:val="false"/>
          <w:color w:val="000000"/>
        </w:rPr>
        <w:t xml:space="preserve"> 5-тарау. Басқарманы қайта ұйымдастыру және тарату</w:t>
      </w:r>
    </w:p>
    <w:bookmarkEnd w:id="1319"/>
    <w:bookmarkStart w:name="z21407" w:id="132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14-қосымша</w:t>
            </w:r>
          </w:p>
        </w:tc>
      </w:tr>
    </w:tbl>
    <w:bookmarkStart w:name="z1272" w:id="132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 республикалық мемлекеттік мекемесінің ережесі</w:t>
      </w:r>
    </w:p>
    <w:bookmarkEnd w:id="1321"/>
    <w:p>
      <w:pPr>
        <w:spacing w:after="0"/>
        <w:ind w:left="0"/>
        <w:jc w:val="both"/>
      </w:pPr>
      <w:r>
        <w:rPr>
          <w:rFonts w:ascii="Times New Roman"/>
          <w:b w:val="false"/>
          <w:i w:val="false"/>
          <w:color w:val="ff0000"/>
          <w:sz w:val="28"/>
        </w:rPr>
        <w:t xml:space="preserve">
      Ескерту. 14-қосымша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1408" w:id="1322"/>
    <w:p>
      <w:pPr>
        <w:spacing w:after="0"/>
        <w:ind w:left="0"/>
        <w:jc w:val="left"/>
      </w:pPr>
      <w:r>
        <w:rPr>
          <w:rFonts w:ascii="Times New Roman"/>
          <w:b/>
          <w:i w:val="false"/>
          <w:color w:val="000000"/>
        </w:rPr>
        <w:t xml:space="preserve"> 1-тарау. Жалпы ережелер</w:t>
      </w:r>
    </w:p>
    <w:bookmarkEnd w:id="1322"/>
    <w:bookmarkStart w:name="z21409" w:id="132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323"/>
    <w:bookmarkStart w:name="z21410" w:id="132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324"/>
    <w:bookmarkStart w:name="z21411" w:id="132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325"/>
    <w:bookmarkStart w:name="z21412" w:id="132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26"/>
    <w:bookmarkStart w:name="z21413" w:id="132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327"/>
    <w:bookmarkStart w:name="z21414" w:id="132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328"/>
    <w:bookmarkStart w:name="z21415" w:id="132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29"/>
    <w:bookmarkStart w:name="z21416" w:id="1330"/>
    <w:p>
      <w:pPr>
        <w:spacing w:after="0"/>
        <w:ind w:left="0"/>
        <w:jc w:val="both"/>
      </w:pPr>
      <w:r>
        <w:rPr>
          <w:rFonts w:ascii="Times New Roman"/>
          <w:b w:val="false"/>
          <w:i w:val="false"/>
          <w:color w:val="000000"/>
          <w:sz w:val="28"/>
        </w:rPr>
        <w:t>
      8. Заңды тұлғаның орналасқан жері – индекс 020000, Қазақстан Республикасы, Ақмола облысы, Көкшетау қаласы, Шәкәрім Құдайбердиев көшесі, 27/1 ғимарат.</w:t>
      </w:r>
    </w:p>
    <w:bookmarkEnd w:id="1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18.03.2025 № </w:t>
      </w:r>
      <w:r>
        <w:rPr>
          <w:rFonts w:ascii="Times New Roman"/>
          <w:b w:val="false"/>
          <w:i w:val="false"/>
          <w:color w:val="ff0000"/>
          <w:sz w:val="28"/>
        </w:rPr>
        <w:t>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417" w:id="133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 республикалық мемлекеттік мекемесі.</w:t>
      </w:r>
    </w:p>
    <w:bookmarkEnd w:id="1331"/>
    <w:bookmarkStart w:name="z21418" w:id="133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32"/>
    <w:bookmarkStart w:name="z21419" w:id="133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33"/>
    <w:bookmarkStart w:name="z21420" w:id="133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334"/>
    <w:bookmarkStart w:name="z21421" w:id="133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422" w:id="133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336"/>
    <w:bookmarkStart w:name="z21423" w:id="1337"/>
    <w:p>
      <w:pPr>
        <w:spacing w:after="0"/>
        <w:ind w:left="0"/>
        <w:jc w:val="both"/>
      </w:pPr>
      <w:r>
        <w:rPr>
          <w:rFonts w:ascii="Times New Roman"/>
          <w:b w:val="false"/>
          <w:i w:val="false"/>
          <w:color w:val="000000"/>
          <w:sz w:val="28"/>
        </w:rPr>
        <w:t>
      13. Міндеттері:</w:t>
      </w:r>
    </w:p>
    <w:bookmarkEnd w:id="1337"/>
    <w:bookmarkStart w:name="z21424" w:id="133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38"/>
    <w:bookmarkStart w:name="z21425" w:id="133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339"/>
    <w:bookmarkStart w:name="z21426" w:id="134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340"/>
    <w:bookmarkStart w:name="z21427" w:id="1341"/>
    <w:p>
      <w:pPr>
        <w:spacing w:after="0"/>
        <w:ind w:left="0"/>
        <w:jc w:val="both"/>
      </w:pPr>
      <w:r>
        <w:rPr>
          <w:rFonts w:ascii="Times New Roman"/>
          <w:b w:val="false"/>
          <w:i w:val="false"/>
          <w:color w:val="000000"/>
          <w:sz w:val="28"/>
        </w:rPr>
        <w:t>
      14. Құқықтары мен міндеттері:</w:t>
      </w:r>
    </w:p>
    <w:bookmarkEnd w:id="1341"/>
    <w:bookmarkStart w:name="z21428" w:id="134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42"/>
    <w:bookmarkStart w:name="z21429" w:id="134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43"/>
    <w:bookmarkStart w:name="z21430" w:id="134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344"/>
    <w:bookmarkStart w:name="z21431" w:id="134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45"/>
    <w:bookmarkStart w:name="z21432" w:id="134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346"/>
    <w:bookmarkStart w:name="z21433" w:id="134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347"/>
    <w:bookmarkStart w:name="z21434" w:id="134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48"/>
    <w:bookmarkStart w:name="z21435" w:id="134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349"/>
    <w:bookmarkStart w:name="z21436" w:id="135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350"/>
    <w:bookmarkStart w:name="z21437" w:id="1351"/>
    <w:p>
      <w:pPr>
        <w:spacing w:after="0"/>
        <w:ind w:left="0"/>
        <w:jc w:val="both"/>
      </w:pPr>
      <w:r>
        <w:rPr>
          <w:rFonts w:ascii="Times New Roman"/>
          <w:b w:val="false"/>
          <w:i w:val="false"/>
          <w:color w:val="000000"/>
          <w:sz w:val="28"/>
        </w:rPr>
        <w:t>
      15. Функциялары:</w:t>
      </w:r>
    </w:p>
    <w:bookmarkEnd w:id="1351"/>
    <w:bookmarkStart w:name="z21438" w:id="1352"/>
    <w:p>
      <w:pPr>
        <w:spacing w:after="0"/>
        <w:ind w:left="0"/>
        <w:jc w:val="both"/>
      </w:pPr>
      <w:r>
        <w:rPr>
          <w:rFonts w:ascii="Times New Roman"/>
          <w:b w:val="false"/>
          <w:i w:val="false"/>
          <w:color w:val="000000"/>
          <w:sz w:val="28"/>
        </w:rPr>
        <w:t>
      1) реттелетін салада мемлекеттік саясатты іске асыру;</w:t>
      </w:r>
    </w:p>
    <w:bookmarkEnd w:id="1352"/>
    <w:bookmarkStart w:name="z21439" w:id="135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53"/>
    <w:bookmarkStart w:name="z21440" w:id="135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54"/>
    <w:bookmarkStart w:name="z21441" w:id="135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55"/>
    <w:bookmarkStart w:name="z21442" w:id="135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56"/>
    <w:bookmarkStart w:name="z21443" w:id="135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57"/>
    <w:bookmarkStart w:name="z37729" w:id="135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1358"/>
    <w:bookmarkStart w:name="z37730" w:id="1359"/>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1359"/>
    <w:bookmarkStart w:name="z37731" w:id="1360"/>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1360"/>
    <w:bookmarkStart w:name="z21444" w:id="136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61"/>
    <w:bookmarkStart w:name="z37732" w:id="136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1362"/>
    <w:bookmarkStart w:name="z21445" w:id="136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63"/>
    <w:bookmarkStart w:name="z21446" w:id="136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64"/>
    <w:bookmarkStart w:name="z21447" w:id="136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65"/>
    <w:bookmarkStart w:name="z21448" w:id="136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450" w:id="136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367"/>
    <w:bookmarkStart w:name="z21451" w:id="136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68"/>
    <w:bookmarkStart w:name="z21452" w:id="136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69"/>
    <w:bookmarkStart w:name="z21453" w:id="137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456" w:id="137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71"/>
    <w:bookmarkStart w:name="z21457" w:id="137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372"/>
    <w:bookmarkStart w:name="z21458" w:id="137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373"/>
    <w:bookmarkStart w:name="z21459" w:id="137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74"/>
    <w:bookmarkStart w:name="z21460" w:id="137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375"/>
    <w:bookmarkStart w:name="z21461" w:id="137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376"/>
    <w:bookmarkStart w:name="z21462" w:id="137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377"/>
    <w:bookmarkStart w:name="z21463" w:id="137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378"/>
    <w:bookmarkStart w:name="z21464" w:id="137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379"/>
    <w:bookmarkStart w:name="z21465" w:id="138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380"/>
    <w:bookmarkStart w:name="z37733" w:id="1381"/>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1381"/>
    <w:bookmarkStart w:name="z21466" w:id="1382"/>
    <w:p>
      <w:pPr>
        <w:spacing w:after="0"/>
        <w:ind w:left="0"/>
        <w:jc w:val="both"/>
      </w:pPr>
      <w:r>
        <w:rPr>
          <w:rFonts w:ascii="Times New Roman"/>
          <w:b w:val="false"/>
          <w:i w:val="false"/>
          <w:color w:val="000000"/>
          <w:sz w:val="28"/>
        </w:rPr>
        <w:t>
      29) мыналарды:</w:t>
      </w:r>
    </w:p>
    <w:bookmarkEnd w:id="1382"/>
    <w:bookmarkStart w:name="z21467" w:id="138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8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1468" w:id="138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84"/>
    <w:bookmarkStart w:name="z21469" w:id="1385"/>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1470" w:id="138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86"/>
    <w:bookmarkStart w:name="z21471" w:id="138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87"/>
    <w:bookmarkStart w:name="z21472" w:id="138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88"/>
    <w:bookmarkStart w:name="z21473" w:id="138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89"/>
    <w:bookmarkStart w:name="z21474" w:id="1390"/>
    <w:p>
      <w:pPr>
        <w:spacing w:after="0"/>
        <w:ind w:left="0"/>
        <w:jc w:val="both"/>
      </w:pPr>
      <w:r>
        <w:rPr>
          <w:rFonts w:ascii="Times New Roman"/>
          <w:b w:val="false"/>
          <w:i w:val="false"/>
          <w:color w:val="000000"/>
          <w:sz w:val="28"/>
        </w:rPr>
        <w:t>
      19. Басқарма басшысының өкілеттіктері:</w:t>
      </w:r>
    </w:p>
    <w:bookmarkEnd w:id="1390"/>
    <w:bookmarkStart w:name="z21475" w:id="139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91"/>
    <w:bookmarkStart w:name="z21476" w:id="139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92"/>
    <w:bookmarkStart w:name="z21477" w:id="139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93"/>
    <w:bookmarkStart w:name="z21478" w:id="139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94"/>
    <w:bookmarkStart w:name="z21479" w:id="139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95"/>
    <w:bookmarkStart w:name="z21480" w:id="139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96"/>
    <w:bookmarkStart w:name="z21481" w:id="1397"/>
    <w:p>
      <w:pPr>
        <w:spacing w:after="0"/>
        <w:ind w:left="0"/>
        <w:jc w:val="left"/>
      </w:pPr>
      <w:r>
        <w:rPr>
          <w:rFonts w:ascii="Times New Roman"/>
          <w:b/>
          <w:i w:val="false"/>
          <w:color w:val="000000"/>
        </w:rPr>
        <w:t xml:space="preserve"> 4-тарау. Басқарманың мүлкі</w:t>
      </w:r>
    </w:p>
    <w:bookmarkEnd w:id="1397"/>
    <w:bookmarkStart w:name="z21482" w:id="139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98"/>
    <w:bookmarkStart w:name="z21483" w:id="139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99"/>
    <w:bookmarkStart w:name="z21484" w:id="140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00"/>
    <w:bookmarkStart w:name="z21485" w:id="140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01"/>
    <w:bookmarkStart w:name="z21486" w:id="1402"/>
    <w:p>
      <w:pPr>
        <w:spacing w:after="0"/>
        <w:ind w:left="0"/>
        <w:jc w:val="left"/>
      </w:pPr>
      <w:r>
        <w:rPr>
          <w:rFonts w:ascii="Times New Roman"/>
          <w:b/>
          <w:i w:val="false"/>
          <w:color w:val="000000"/>
        </w:rPr>
        <w:t xml:space="preserve"> 5-тарау. Басқарманы қайта ұйымдастыру және тарату</w:t>
      </w:r>
    </w:p>
    <w:bookmarkEnd w:id="1402"/>
    <w:bookmarkStart w:name="z21487" w:id="140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15-қосымша</w:t>
            </w:r>
          </w:p>
        </w:tc>
      </w:tr>
    </w:tbl>
    <w:bookmarkStart w:name="z1352" w:id="140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 республикалық мемлекеттік мекемесінің ережесі</w:t>
      </w:r>
    </w:p>
    <w:bookmarkEnd w:id="1404"/>
    <w:p>
      <w:pPr>
        <w:spacing w:after="0"/>
        <w:ind w:left="0"/>
        <w:jc w:val="both"/>
      </w:pPr>
      <w:r>
        <w:rPr>
          <w:rFonts w:ascii="Times New Roman"/>
          <w:b w:val="false"/>
          <w:i w:val="false"/>
          <w:color w:val="ff0000"/>
          <w:sz w:val="28"/>
        </w:rPr>
        <w:t xml:space="preserve">
      Ескерту. 15-қосымша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1488" w:id="1405"/>
    <w:p>
      <w:pPr>
        <w:spacing w:after="0"/>
        <w:ind w:left="0"/>
        <w:jc w:val="left"/>
      </w:pPr>
      <w:r>
        <w:rPr>
          <w:rFonts w:ascii="Times New Roman"/>
          <w:b/>
          <w:i w:val="false"/>
          <w:color w:val="000000"/>
        </w:rPr>
        <w:t xml:space="preserve"> 1-тарау. Жалпы ережелер</w:t>
      </w:r>
    </w:p>
    <w:bookmarkEnd w:id="1405"/>
    <w:bookmarkStart w:name="z21489" w:id="140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06"/>
    <w:bookmarkStart w:name="z21490" w:id="140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07"/>
    <w:bookmarkStart w:name="z21491" w:id="140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08"/>
    <w:bookmarkStart w:name="z21492" w:id="140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09"/>
    <w:bookmarkStart w:name="z21493" w:id="141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10"/>
    <w:bookmarkStart w:name="z21494" w:id="141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11"/>
    <w:bookmarkStart w:name="z21495" w:id="141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12"/>
    <w:bookmarkStart w:name="z21496" w:id="1413"/>
    <w:p>
      <w:pPr>
        <w:spacing w:after="0"/>
        <w:ind w:left="0"/>
        <w:jc w:val="both"/>
      </w:pPr>
      <w:r>
        <w:rPr>
          <w:rFonts w:ascii="Times New Roman"/>
          <w:b w:val="false"/>
          <w:i w:val="false"/>
          <w:color w:val="000000"/>
          <w:sz w:val="28"/>
        </w:rPr>
        <w:t>
      8. Заңды тұлғаның орналасқан жері – индекс 021300, Қазақстан Республикасы, Ақмола облысы, Қорғалжын ауданы, Қорғалжын ауылы, Хайретдин Болғанбаев көшесі, 13/2 үй.</w:t>
      </w:r>
    </w:p>
    <w:bookmarkEnd w:id="1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8-тармақта орыс тіліндегі мәтін мынадай редакцияда жазылсын, қазақ тіліндегі мәтін өзгермейді - ҚР Денсаулық сақтау министрлігі Санитариялық-эпидемиологиялық бақылау комитеті Төрағасының 18.03.2025 № </w:t>
      </w:r>
      <w:r>
        <w:rPr>
          <w:rFonts w:ascii="Times New Roman"/>
          <w:b w:val="false"/>
          <w:i w:val="false"/>
          <w:color w:val="ff0000"/>
          <w:sz w:val="28"/>
        </w:rPr>
        <w:t>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497" w:id="141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 республикалық мемлекеттік мекемесі.</w:t>
      </w:r>
    </w:p>
    <w:bookmarkEnd w:id="1414"/>
    <w:bookmarkStart w:name="z21498" w:id="141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15"/>
    <w:bookmarkStart w:name="z21499" w:id="141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16"/>
    <w:bookmarkStart w:name="z21500" w:id="141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417"/>
    <w:bookmarkStart w:name="z21501" w:id="1418"/>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502" w:id="1419"/>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419"/>
    <w:bookmarkStart w:name="z21503" w:id="1420"/>
    <w:p>
      <w:pPr>
        <w:spacing w:after="0"/>
        <w:ind w:left="0"/>
        <w:jc w:val="both"/>
      </w:pPr>
      <w:r>
        <w:rPr>
          <w:rFonts w:ascii="Times New Roman"/>
          <w:b w:val="false"/>
          <w:i w:val="false"/>
          <w:color w:val="000000"/>
          <w:sz w:val="28"/>
        </w:rPr>
        <w:t>
      13. Міндеттері:</w:t>
      </w:r>
    </w:p>
    <w:bookmarkEnd w:id="1420"/>
    <w:bookmarkStart w:name="z21504" w:id="142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21"/>
    <w:bookmarkStart w:name="z21505" w:id="1422"/>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422"/>
    <w:bookmarkStart w:name="z21506" w:id="1423"/>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423"/>
    <w:bookmarkStart w:name="z21507" w:id="1424"/>
    <w:p>
      <w:pPr>
        <w:spacing w:after="0"/>
        <w:ind w:left="0"/>
        <w:jc w:val="both"/>
      </w:pPr>
      <w:r>
        <w:rPr>
          <w:rFonts w:ascii="Times New Roman"/>
          <w:b w:val="false"/>
          <w:i w:val="false"/>
          <w:color w:val="000000"/>
          <w:sz w:val="28"/>
        </w:rPr>
        <w:t>
      14. Құқықтары мен міндеттері:</w:t>
      </w:r>
    </w:p>
    <w:bookmarkEnd w:id="1424"/>
    <w:bookmarkStart w:name="z21508" w:id="1425"/>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25"/>
    <w:bookmarkStart w:name="z21509" w:id="1426"/>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26"/>
    <w:bookmarkStart w:name="z21510" w:id="142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427"/>
    <w:bookmarkStart w:name="z21511" w:id="1428"/>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28"/>
    <w:bookmarkStart w:name="z21512" w:id="1429"/>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429"/>
    <w:bookmarkStart w:name="z21513" w:id="1430"/>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430"/>
    <w:bookmarkStart w:name="z21514" w:id="1431"/>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31"/>
    <w:bookmarkStart w:name="z21515" w:id="143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432"/>
    <w:bookmarkStart w:name="z21516" w:id="1433"/>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433"/>
    <w:bookmarkStart w:name="z21517" w:id="1434"/>
    <w:p>
      <w:pPr>
        <w:spacing w:after="0"/>
        <w:ind w:left="0"/>
        <w:jc w:val="both"/>
      </w:pPr>
      <w:r>
        <w:rPr>
          <w:rFonts w:ascii="Times New Roman"/>
          <w:b w:val="false"/>
          <w:i w:val="false"/>
          <w:color w:val="000000"/>
          <w:sz w:val="28"/>
        </w:rPr>
        <w:t>
      15. Функциялары:</w:t>
      </w:r>
    </w:p>
    <w:bookmarkEnd w:id="1434"/>
    <w:bookmarkStart w:name="z21518" w:id="1435"/>
    <w:p>
      <w:pPr>
        <w:spacing w:after="0"/>
        <w:ind w:left="0"/>
        <w:jc w:val="both"/>
      </w:pPr>
      <w:r>
        <w:rPr>
          <w:rFonts w:ascii="Times New Roman"/>
          <w:b w:val="false"/>
          <w:i w:val="false"/>
          <w:color w:val="000000"/>
          <w:sz w:val="28"/>
        </w:rPr>
        <w:t>
      1) реттелетін салада мемлекеттік саясатты іске асыру;</w:t>
      </w:r>
    </w:p>
    <w:bookmarkEnd w:id="1435"/>
    <w:bookmarkStart w:name="z21519" w:id="143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36"/>
    <w:bookmarkStart w:name="z21520" w:id="1437"/>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437"/>
    <w:bookmarkStart w:name="z21521" w:id="143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38"/>
    <w:bookmarkStart w:name="z21522" w:id="143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39"/>
    <w:bookmarkStart w:name="z21523" w:id="144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440"/>
    <w:bookmarkStart w:name="z37734" w:id="144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1441"/>
    <w:bookmarkStart w:name="z37735" w:id="1442"/>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1442"/>
    <w:bookmarkStart w:name="z37736" w:id="1443"/>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1443"/>
    <w:bookmarkStart w:name="z21524" w:id="144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44"/>
    <w:bookmarkStart w:name="z37737" w:id="144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1445"/>
    <w:bookmarkStart w:name="z21525" w:id="144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46"/>
    <w:bookmarkStart w:name="z21526" w:id="144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47"/>
    <w:bookmarkStart w:name="z21527" w:id="144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48"/>
    <w:bookmarkStart w:name="z21528" w:id="144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530" w:id="145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450"/>
    <w:bookmarkStart w:name="z21531" w:id="145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51"/>
    <w:bookmarkStart w:name="z21532" w:id="145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52"/>
    <w:bookmarkStart w:name="z21533" w:id="145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536" w:id="145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54"/>
    <w:bookmarkStart w:name="z21537" w:id="145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455"/>
    <w:bookmarkStart w:name="z21538" w:id="145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456"/>
    <w:bookmarkStart w:name="z21539" w:id="145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57"/>
    <w:bookmarkStart w:name="z21540" w:id="145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458"/>
    <w:bookmarkStart w:name="z21541" w:id="145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59"/>
    <w:bookmarkStart w:name="z21542" w:id="146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460"/>
    <w:bookmarkStart w:name="z21543" w:id="146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461"/>
    <w:bookmarkStart w:name="z21544" w:id="146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462"/>
    <w:bookmarkStart w:name="z21545" w:id="146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463"/>
    <w:bookmarkStart w:name="z37738" w:id="146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End w:id="1464"/>
    <w:bookmarkStart w:name="z21546" w:id="1465"/>
    <w:p>
      <w:pPr>
        <w:spacing w:after="0"/>
        <w:ind w:left="0"/>
        <w:jc w:val="both"/>
      </w:pPr>
      <w:r>
        <w:rPr>
          <w:rFonts w:ascii="Times New Roman"/>
          <w:b w:val="false"/>
          <w:i w:val="false"/>
          <w:color w:val="000000"/>
          <w:sz w:val="28"/>
        </w:rPr>
        <w:t>
      29) мыналарды:</w:t>
      </w:r>
    </w:p>
    <w:bookmarkEnd w:id="1465"/>
    <w:bookmarkStart w:name="z21547" w:id="146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6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1548" w:id="146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467"/>
    <w:bookmarkStart w:name="z21549" w:id="146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1550" w:id="146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469"/>
    <w:bookmarkStart w:name="z21551" w:id="147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470"/>
    <w:bookmarkStart w:name="z21552" w:id="147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471"/>
    <w:bookmarkStart w:name="z21553" w:id="147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472"/>
    <w:bookmarkStart w:name="z21554" w:id="1473"/>
    <w:p>
      <w:pPr>
        <w:spacing w:after="0"/>
        <w:ind w:left="0"/>
        <w:jc w:val="both"/>
      </w:pPr>
      <w:r>
        <w:rPr>
          <w:rFonts w:ascii="Times New Roman"/>
          <w:b w:val="false"/>
          <w:i w:val="false"/>
          <w:color w:val="000000"/>
          <w:sz w:val="28"/>
        </w:rPr>
        <w:t>
      19. Басқарма басшысының өкілеттіктері:</w:t>
      </w:r>
    </w:p>
    <w:bookmarkEnd w:id="1473"/>
    <w:bookmarkStart w:name="z21555" w:id="147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474"/>
    <w:bookmarkStart w:name="z21556" w:id="147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75"/>
    <w:bookmarkStart w:name="z21557" w:id="147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76"/>
    <w:bookmarkStart w:name="z21558" w:id="147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77"/>
    <w:bookmarkStart w:name="z21559" w:id="147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478"/>
    <w:bookmarkStart w:name="z21560" w:id="147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79"/>
    <w:bookmarkStart w:name="z21561" w:id="1480"/>
    <w:p>
      <w:pPr>
        <w:spacing w:after="0"/>
        <w:ind w:left="0"/>
        <w:jc w:val="left"/>
      </w:pPr>
      <w:r>
        <w:rPr>
          <w:rFonts w:ascii="Times New Roman"/>
          <w:b/>
          <w:i w:val="false"/>
          <w:color w:val="000000"/>
        </w:rPr>
        <w:t xml:space="preserve"> 4-тарау. Басқарманың мүлкі</w:t>
      </w:r>
    </w:p>
    <w:bookmarkEnd w:id="1480"/>
    <w:bookmarkStart w:name="z21562" w:id="148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81"/>
    <w:bookmarkStart w:name="z21563" w:id="148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82"/>
    <w:bookmarkStart w:name="z21564" w:id="148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83"/>
    <w:bookmarkStart w:name="z21565" w:id="148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84"/>
    <w:bookmarkStart w:name="z21566" w:id="1485"/>
    <w:p>
      <w:pPr>
        <w:spacing w:after="0"/>
        <w:ind w:left="0"/>
        <w:jc w:val="left"/>
      </w:pPr>
      <w:r>
        <w:rPr>
          <w:rFonts w:ascii="Times New Roman"/>
          <w:b/>
          <w:i w:val="false"/>
          <w:color w:val="000000"/>
        </w:rPr>
        <w:t xml:space="preserve"> 5-тарау. Басқарманы қайта ұйымдастыру және тарату</w:t>
      </w:r>
    </w:p>
    <w:bookmarkEnd w:id="1485"/>
    <w:bookmarkStart w:name="z21567" w:id="148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Рсепубликасының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15-1-қосымша</w:t>
            </w:r>
          </w:p>
        </w:tc>
      </w:tr>
    </w:tbl>
    <w:bookmarkStart w:name="z17990" w:id="1487"/>
    <w:p>
      <w:pPr>
        <w:spacing w:after="0"/>
        <w:ind w:left="0"/>
        <w:jc w:val="left"/>
      </w:pPr>
      <w:r>
        <w:rPr>
          <w:rFonts w:ascii="Times New Roman"/>
          <w:b/>
          <w:i w:val="false"/>
          <w:color w:val="000000"/>
        </w:rPr>
        <w:t xml:space="preserve"> "Қазақстан Республикасы Денсаулық сақтау министрлігінің санитариялық-эпидемиологиялық бақылау комитеті Ақмола облысының санитариялық-эпидемиологиялық бақылау департаменті Қосшы қалалық санитариялық-эпидемиологиялық бақылау басқармасы" республикалық мемлекеттік мекемесінің ережесі</w:t>
      </w:r>
    </w:p>
    <w:bookmarkEnd w:id="1487"/>
    <w:p>
      <w:pPr>
        <w:spacing w:after="0"/>
        <w:ind w:left="0"/>
        <w:jc w:val="both"/>
      </w:pPr>
      <w:r>
        <w:rPr>
          <w:rFonts w:ascii="Times New Roman"/>
          <w:b w:val="false"/>
          <w:i w:val="false"/>
          <w:color w:val="ff0000"/>
          <w:sz w:val="28"/>
        </w:rPr>
        <w:t xml:space="preserve">
      Ескерту. Бұйрық 15-1-қосымшамен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7991" w:id="1488"/>
    <w:p>
      <w:pPr>
        <w:spacing w:after="0"/>
        <w:ind w:left="0"/>
        <w:jc w:val="left"/>
      </w:pPr>
      <w:r>
        <w:rPr>
          <w:rFonts w:ascii="Times New Roman"/>
          <w:b/>
          <w:i w:val="false"/>
          <w:color w:val="000000"/>
        </w:rPr>
        <w:t xml:space="preserve"> 1-тарау. Жалпы ережелер</w:t>
      </w:r>
    </w:p>
    <w:bookmarkEnd w:id="1488"/>
    <w:bookmarkStart w:name="z17992" w:id="1489"/>
    <w:p>
      <w:pPr>
        <w:spacing w:after="0"/>
        <w:ind w:left="0"/>
        <w:jc w:val="both"/>
      </w:pPr>
      <w:r>
        <w:rPr>
          <w:rFonts w:ascii="Times New Roman"/>
          <w:b w:val="false"/>
          <w:i w:val="false"/>
          <w:color w:val="000000"/>
          <w:sz w:val="28"/>
        </w:rPr>
        <w:t>
      1. "Қазақстан Республикасы Денсаулық сақтау министрлігінің санитариялық-эпидемиологиялық бақылау комитеті Ақмола облысының санитариялық-эпидемиологиялық бақылау департаменті Қосшы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89"/>
    <w:bookmarkStart w:name="z17993" w:id="149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90"/>
    <w:bookmarkStart w:name="z17994" w:id="149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91"/>
    <w:bookmarkStart w:name="z17995" w:id="149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92"/>
    <w:bookmarkStart w:name="z17996" w:id="149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93"/>
    <w:bookmarkStart w:name="z17997" w:id="149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94"/>
    <w:bookmarkStart w:name="z17998" w:id="149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95"/>
    <w:bookmarkStart w:name="z17999" w:id="1496"/>
    <w:p>
      <w:pPr>
        <w:spacing w:after="0"/>
        <w:ind w:left="0"/>
        <w:jc w:val="both"/>
      </w:pPr>
      <w:r>
        <w:rPr>
          <w:rFonts w:ascii="Times New Roman"/>
          <w:b w:val="false"/>
          <w:i w:val="false"/>
          <w:color w:val="000000"/>
          <w:sz w:val="28"/>
        </w:rPr>
        <w:t>
      8. Заңды тұлғаның орналасқан жері – индекс 010078, Қазақстан Республикасы, Ақмола облысы, Қосшы қаласы, Республика көшесі, 46-құрылыс.</w:t>
      </w:r>
    </w:p>
    <w:bookmarkEnd w:id="1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000" w:id="1497"/>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санитариялық-эпидемиологиялық бақылау комитеті Ақмола облысының санитариялық-эпидемиологиялық бақылау департаменті Қосшы қалалық санитариялық-эпидемиологиялық бақылау басқармасы" республикалық мемлекеттік мекемесі.</w:t>
      </w:r>
    </w:p>
    <w:bookmarkEnd w:id="1497"/>
    <w:bookmarkStart w:name="z18001" w:id="149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98"/>
    <w:bookmarkStart w:name="z18002" w:id="149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99"/>
    <w:bookmarkStart w:name="z18003" w:id="150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00"/>
    <w:bookmarkStart w:name="z18004" w:id="150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005" w:id="150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02"/>
    <w:bookmarkStart w:name="z18006" w:id="1503"/>
    <w:p>
      <w:pPr>
        <w:spacing w:after="0"/>
        <w:ind w:left="0"/>
        <w:jc w:val="both"/>
      </w:pPr>
      <w:r>
        <w:rPr>
          <w:rFonts w:ascii="Times New Roman"/>
          <w:b w:val="false"/>
          <w:i w:val="false"/>
          <w:color w:val="000000"/>
          <w:sz w:val="28"/>
        </w:rPr>
        <w:t>
      13. Міндеттері:</w:t>
      </w:r>
    </w:p>
    <w:bookmarkEnd w:id="1503"/>
    <w:bookmarkStart w:name="z18007" w:id="150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04"/>
    <w:bookmarkStart w:name="z18008" w:id="150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05"/>
    <w:bookmarkStart w:name="z18009" w:id="150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06"/>
    <w:bookmarkStart w:name="z18010" w:id="1507"/>
    <w:p>
      <w:pPr>
        <w:spacing w:after="0"/>
        <w:ind w:left="0"/>
        <w:jc w:val="both"/>
      </w:pPr>
      <w:r>
        <w:rPr>
          <w:rFonts w:ascii="Times New Roman"/>
          <w:b w:val="false"/>
          <w:i w:val="false"/>
          <w:color w:val="000000"/>
          <w:sz w:val="28"/>
        </w:rPr>
        <w:t>
      14. Құқықтары мен міндеттері:</w:t>
      </w:r>
    </w:p>
    <w:bookmarkEnd w:id="1507"/>
    <w:bookmarkStart w:name="z18011" w:id="150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08"/>
    <w:bookmarkStart w:name="z18012" w:id="150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09"/>
    <w:bookmarkStart w:name="z18013" w:id="151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10"/>
    <w:bookmarkStart w:name="z18014" w:id="151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11"/>
    <w:bookmarkStart w:name="z18015" w:id="151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12"/>
    <w:bookmarkStart w:name="z18016" w:id="151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13"/>
    <w:bookmarkStart w:name="z18017" w:id="151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14"/>
    <w:bookmarkStart w:name="z18018" w:id="151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15"/>
    <w:bookmarkStart w:name="z18019" w:id="151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16"/>
    <w:bookmarkStart w:name="z18020" w:id="1517"/>
    <w:p>
      <w:pPr>
        <w:spacing w:after="0"/>
        <w:ind w:left="0"/>
        <w:jc w:val="both"/>
      </w:pPr>
      <w:r>
        <w:rPr>
          <w:rFonts w:ascii="Times New Roman"/>
          <w:b w:val="false"/>
          <w:i w:val="false"/>
          <w:color w:val="000000"/>
          <w:sz w:val="28"/>
        </w:rPr>
        <w:t>
      15. Функциялары:</w:t>
      </w:r>
    </w:p>
    <w:bookmarkEnd w:id="1517"/>
    <w:bookmarkStart w:name="z18021" w:id="1518"/>
    <w:p>
      <w:pPr>
        <w:spacing w:after="0"/>
        <w:ind w:left="0"/>
        <w:jc w:val="both"/>
      </w:pPr>
      <w:r>
        <w:rPr>
          <w:rFonts w:ascii="Times New Roman"/>
          <w:b w:val="false"/>
          <w:i w:val="false"/>
          <w:color w:val="000000"/>
          <w:sz w:val="28"/>
        </w:rPr>
        <w:t>
      1) реттелетін салада мемлекеттік саясатты іске асыру;</w:t>
      </w:r>
    </w:p>
    <w:bookmarkEnd w:id="1518"/>
    <w:bookmarkStart w:name="z18022" w:id="151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19"/>
    <w:bookmarkStart w:name="z18023" w:id="152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520"/>
    <w:bookmarkStart w:name="z18024" w:id="152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21"/>
    <w:bookmarkStart w:name="z18025" w:id="152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22"/>
    <w:bookmarkStart w:name="z18026" w:id="152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523"/>
    <w:bookmarkStart w:name="z37739" w:id="152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1524"/>
    <w:bookmarkStart w:name="z37740" w:id="1525"/>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bookmarkEnd w:id="1525"/>
    <w:bookmarkStart w:name="z37741" w:id="1526"/>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1526"/>
    <w:bookmarkStart w:name="z18027" w:id="152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27"/>
    <w:bookmarkStart w:name="z37742" w:id="152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1528"/>
    <w:bookmarkStart w:name="z18028" w:id="152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29"/>
    <w:bookmarkStart w:name="z18029" w:id="153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30"/>
    <w:bookmarkStart w:name="z18030" w:id="153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31"/>
    <w:bookmarkStart w:name="z18031" w:id="153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033" w:id="153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33"/>
    <w:bookmarkStart w:name="z18034" w:id="153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34"/>
    <w:bookmarkStart w:name="z18035" w:id="153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35"/>
    <w:bookmarkStart w:name="z18036" w:id="153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039" w:id="153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37"/>
    <w:bookmarkStart w:name="z18040" w:id="153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538"/>
    <w:bookmarkStart w:name="z18041" w:id="153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539"/>
    <w:bookmarkStart w:name="z18042" w:id="154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40"/>
    <w:bookmarkStart w:name="z18043" w:id="154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541"/>
    <w:bookmarkStart w:name="z18044" w:id="154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542"/>
    <w:bookmarkStart w:name="z18045" w:id="154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543"/>
    <w:bookmarkStart w:name="z18046" w:id="154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544"/>
    <w:bookmarkStart w:name="z18047" w:id="154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545"/>
    <w:bookmarkStart w:name="z18048" w:id="154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54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8049" w:id="1547"/>
    <w:p>
      <w:pPr>
        <w:spacing w:after="0"/>
        <w:ind w:left="0"/>
        <w:jc w:val="both"/>
      </w:pPr>
      <w:r>
        <w:rPr>
          <w:rFonts w:ascii="Times New Roman"/>
          <w:b w:val="false"/>
          <w:i w:val="false"/>
          <w:color w:val="000000"/>
          <w:sz w:val="28"/>
        </w:rPr>
        <w:t>
      29) мыналарды:</w:t>
      </w:r>
    </w:p>
    <w:bookmarkEnd w:id="1547"/>
    <w:bookmarkStart w:name="z18050" w:id="154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4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8051" w:id="154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49"/>
    <w:bookmarkStart w:name="z18052" w:id="155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8053" w:id="155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51"/>
    <w:bookmarkStart w:name="z18054" w:id="155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552"/>
    <w:bookmarkStart w:name="z18055" w:id="155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553"/>
    <w:bookmarkStart w:name="z18056" w:id="155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554"/>
    <w:bookmarkStart w:name="z18057" w:id="1555"/>
    <w:p>
      <w:pPr>
        <w:spacing w:after="0"/>
        <w:ind w:left="0"/>
        <w:jc w:val="both"/>
      </w:pPr>
      <w:r>
        <w:rPr>
          <w:rFonts w:ascii="Times New Roman"/>
          <w:b w:val="false"/>
          <w:i w:val="false"/>
          <w:color w:val="000000"/>
          <w:sz w:val="28"/>
        </w:rPr>
        <w:t>
      19. Басқарма басшысының өкілеттіктері:</w:t>
      </w:r>
    </w:p>
    <w:bookmarkEnd w:id="1555"/>
    <w:bookmarkStart w:name="z18058" w:id="155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556"/>
    <w:bookmarkStart w:name="z18059" w:id="155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57"/>
    <w:bookmarkStart w:name="z18060" w:id="155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58"/>
    <w:bookmarkStart w:name="z18061" w:id="155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59"/>
    <w:bookmarkStart w:name="z18062" w:id="156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560"/>
    <w:bookmarkStart w:name="z18063" w:id="156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61"/>
    <w:bookmarkStart w:name="z18064" w:id="1562"/>
    <w:p>
      <w:pPr>
        <w:spacing w:after="0"/>
        <w:ind w:left="0"/>
        <w:jc w:val="left"/>
      </w:pPr>
      <w:r>
        <w:rPr>
          <w:rFonts w:ascii="Times New Roman"/>
          <w:b/>
          <w:i w:val="false"/>
          <w:color w:val="000000"/>
        </w:rPr>
        <w:t xml:space="preserve"> 4-тарау. Басқарманың мүлкі</w:t>
      </w:r>
    </w:p>
    <w:bookmarkEnd w:id="1562"/>
    <w:bookmarkStart w:name="z18065" w:id="156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563"/>
    <w:bookmarkStart w:name="z18066" w:id="156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64"/>
    <w:bookmarkStart w:name="z18067" w:id="156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565"/>
    <w:bookmarkStart w:name="z18068" w:id="156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66"/>
    <w:bookmarkStart w:name="z18069" w:id="1567"/>
    <w:p>
      <w:pPr>
        <w:spacing w:after="0"/>
        <w:ind w:left="0"/>
        <w:jc w:val="left"/>
      </w:pPr>
      <w:r>
        <w:rPr>
          <w:rFonts w:ascii="Times New Roman"/>
          <w:b/>
          <w:i w:val="false"/>
          <w:color w:val="000000"/>
        </w:rPr>
        <w:t xml:space="preserve"> 5-тарау. Басқарманы қайта ұйымдастыру және тарату</w:t>
      </w:r>
    </w:p>
    <w:bookmarkEnd w:id="1567"/>
    <w:bookmarkStart w:name="z18070" w:id="156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16-қосымша</w:t>
            </w:r>
          </w:p>
        </w:tc>
      </w:tr>
    </w:tbl>
    <w:bookmarkStart w:name="z1432" w:id="156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 республикалық мемлекеттік мекемесінің ережесі</w:t>
      </w:r>
    </w:p>
    <w:bookmarkEnd w:id="1569"/>
    <w:p>
      <w:pPr>
        <w:spacing w:after="0"/>
        <w:ind w:left="0"/>
        <w:jc w:val="both"/>
      </w:pPr>
      <w:r>
        <w:rPr>
          <w:rFonts w:ascii="Times New Roman"/>
          <w:b w:val="false"/>
          <w:i w:val="false"/>
          <w:color w:val="ff0000"/>
          <w:sz w:val="28"/>
        </w:rPr>
        <w:t xml:space="preserve">
      Ескерту. 16-қосымша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1644" w:id="1570"/>
    <w:p>
      <w:pPr>
        <w:spacing w:after="0"/>
        <w:ind w:left="0"/>
        <w:jc w:val="left"/>
      </w:pPr>
      <w:r>
        <w:rPr>
          <w:rFonts w:ascii="Times New Roman"/>
          <w:b/>
          <w:i w:val="false"/>
          <w:color w:val="000000"/>
        </w:rPr>
        <w:t xml:space="preserve"> 1-тарау. Жалпы ережелер</w:t>
      </w:r>
    </w:p>
    <w:bookmarkEnd w:id="1570"/>
    <w:bookmarkStart w:name="z21645" w:id="157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71"/>
    <w:bookmarkStart w:name="z21646" w:id="157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572"/>
    <w:bookmarkStart w:name="z21647" w:id="157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573"/>
    <w:bookmarkStart w:name="z21648" w:id="157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74"/>
    <w:bookmarkStart w:name="z21649" w:id="157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75"/>
    <w:bookmarkStart w:name="z21650" w:id="157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576"/>
    <w:bookmarkStart w:name="z21651" w:id="157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77"/>
    <w:bookmarkStart w:name="z21652" w:id="1578"/>
    <w:p>
      <w:pPr>
        <w:spacing w:after="0"/>
        <w:ind w:left="0"/>
        <w:jc w:val="both"/>
      </w:pPr>
      <w:r>
        <w:rPr>
          <w:rFonts w:ascii="Times New Roman"/>
          <w:b w:val="false"/>
          <w:i w:val="false"/>
          <w:color w:val="000000"/>
          <w:sz w:val="28"/>
        </w:rPr>
        <w:t>
      8. Заңды тұлғаның орналасқан жері – индекс 021400, Қазақстан Республикасы, Ақмола облысы, Сандыктау ауданы, Балкашино ауылы, Рақымжан Қошкарбаев көшесі, 146А үй.</w:t>
      </w:r>
    </w:p>
    <w:bookmarkEnd w:id="1578"/>
    <w:bookmarkStart w:name="z21653" w:id="157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 республикалық мемлекеттік мекемесі.</w:t>
      </w:r>
    </w:p>
    <w:bookmarkEnd w:id="1579"/>
    <w:bookmarkStart w:name="z21654" w:id="158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80"/>
    <w:bookmarkStart w:name="z21655" w:id="158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81"/>
    <w:bookmarkStart w:name="z21656" w:id="158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82"/>
    <w:bookmarkStart w:name="z21657" w:id="158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658" w:id="158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84"/>
    <w:bookmarkStart w:name="z21659" w:id="1585"/>
    <w:p>
      <w:pPr>
        <w:spacing w:after="0"/>
        <w:ind w:left="0"/>
        <w:jc w:val="both"/>
      </w:pPr>
      <w:r>
        <w:rPr>
          <w:rFonts w:ascii="Times New Roman"/>
          <w:b w:val="false"/>
          <w:i w:val="false"/>
          <w:color w:val="000000"/>
          <w:sz w:val="28"/>
        </w:rPr>
        <w:t>
      13. Міндеттері:</w:t>
      </w:r>
    </w:p>
    <w:bookmarkEnd w:id="1585"/>
    <w:bookmarkStart w:name="z21660" w:id="158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86"/>
    <w:bookmarkStart w:name="z21661" w:id="158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87"/>
    <w:bookmarkStart w:name="z21662" w:id="158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88"/>
    <w:bookmarkStart w:name="z21663" w:id="1589"/>
    <w:p>
      <w:pPr>
        <w:spacing w:after="0"/>
        <w:ind w:left="0"/>
        <w:jc w:val="both"/>
      </w:pPr>
      <w:r>
        <w:rPr>
          <w:rFonts w:ascii="Times New Roman"/>
          <w:b w:val="false"/>
          <w:i w:val="false"/>
          <w:color w:val="000000"/>
          <w:sz w:val="28"/>
        </w:rPr>
        <w:t>
      14. Құқықтары мен міндеттері:</w:t>
      </w:r>
    </w:p>
    <w:bookmarkEnd w:id="1589"/>
    <w:bookmarkStart w:name="z21664" w:id="159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90"/>
    <w:bookmarkStart w:name="z21665" w:id="159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91"/>
    <w:bookmarkStart w:name="z21666" w:id="159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92"/>
    <w:bookmarkStart w:name="z21667" w:id="159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93"/>
    <w:bookmarkStart w:name="z21668" w:id="159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94"/>
    <w:bookmarkStart w:name="z21669" w:id="159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95"/>
    <w:bookmarkStart w:name="z21670" w:id="159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96"/>
    <w:bookmarkStart w:name="z21671" w:id="159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97"/>
    <w:bookmarkStart w:name="z21672" w:id="159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98"/>
    <w:bookmarkStart w:name="z21673" w:id="1599"/>
    <w:p>
      <w:pPr>
        <w:spacing w:after="0"/>
        <w:ind w:left="0"/>
        <w:jc w:val="both"/>
      </w:pPr>
      <w:r>
        <w:rPr>
          <w:rFonts w:ascii="Times New Roman"/>
          <w:b w:val="false"/>
          <w:i w:val="false"/>
          <w:color w:val="000000"/>
          <w:sz w:val="28"/>
        </w:rPr>
        <w:t>
      15. Функциялары:</w:t>
      </w:r>
    </w:p>
    <w:bookmarkEnd w:id="1599"/>
    <w:bookmarkStart w:name="z21674" w:id="1600"/>
    <w:p>
      <w:pPr>
        <w:spacing w:after="0"/>
        <w:ind w:left="0"/>
        <w:jc w:val="both"/>
      </w:pPr>
      <w:r>
        <w:rPr>
          <w:rFonts w:ascii="Times New Roman"/>
          <w:b w:val="false"/>
          <w:i w:val="false"/>
          <w:color w:val="000000"/>
          <w:sz w:val="28"/>
        </w:rPr>
        <w:t>
      1) реттелетін салада мемлекеттік саясатты іске асыру;</w:t>
      </w:r>
    </w:p>
    <w:bookmarkEnd w:id="1600"/>
    <w:bookmarkStart w:name="z21675" w:id="160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01"/>
    <w:bookmarkStart w:name="z21676" w:id="160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602"/>
    <w:bookmarkStart w:name="z21677" w:id="160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03"/>
    <w:bookmarkStart w:name="z21678" w:id="160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04"/>
    <w:bookmarkStart w:name="z21679" w:id="160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60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1680" w:id="160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0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1681" w:id="160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07"/>
    <w:bookmarkStart w:name="z21682" w:id="160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08"/>
    <w:bookmarkStart w:name="z21683" w:id="160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09"/>
    <w:bookmarkStart w:name="z21684" w:id="161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686" w:id="161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11"/>
    <w:bookmarkStart w:name="z21687" w:id="161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12"/>
    <w:bookmarkStart w:name="z21688" w:id="161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13"/>
    <w:bookmarkStart w:name="z21689" w:id="161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692" w:id="161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15"/>
    <w:bookmarkStart w:name="z21693" w:id="161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16"/>
    <w:bookmarkStart w:name="z21694" w:id="161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17"/>
    <w:bookmarkStart w:name="z21695" w:id="161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18"/>
    <w:bookmarkStart w:name="z21696" w:id="161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19"/>
    <w:bookmarkStart w:name="z21697" w:id="162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20"/>
    <w:bookmarkStart w:name="z21698" w:id="162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21"/>
    <w:bookmarkStart w:name="z21699" w:id="162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22"/>
    <w:bookmarkStart w:name="z21700" w:id="162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623"/>
    <w:bookmarkStart w:name="z21701" w:id="162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62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1702" w:id="1625"/>
    <w:p>
      <w:pPr>
        <w:spacing w:after="0"/>
        <w:ind w:left="0"/>
        <w:jc w:val="both"/>
      </w:pPr>
      <w:r>
        <w:rPr>
          <w:rFonts w:ascii="Times New Roman"/>
          <w:b w:val="false"/>
          <w:i w:val="false"/>
          <w:color w:val="000000"/>
          <w:sz w:val="28"/>
        </w:rPr>
        <w:t>
      29) мыналарды:</w:t>
      </w:r>
    </w:p>
    <w:bookmarkEnd w:id="1625"/>
    <w:bookmarkStart w:name="z21703" w:id="162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2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1704" w:id="162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627"/>
    <w:bookmarkStart w:name="z21705" w:id="162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1706" w:id="162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629"/>
    <w:bookmarkStart w:name="z21707" w:id="163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30"/>
    <w:bookmarkStart w:name="z21708" w:id="163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31"/>
    <w:bookmarkStart w:name="z21709" w:id="163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32"/>
    <w:bookmarkStart w:name="z21710" w:id="1633"/>
    <w:p>
      <w:pPr>
        <w:spacing w:after="0"/>
        <w:ind w:left="0"/>
        <w:jc w:val="both"/>
      </w:pPr>
      <w:r>
        <w:rPr>
          <w:rFonts w:ascii="Times New Roman"/>
          <w:b w:val="false"/>
          <w:i w:val="false"/>
          <w:color w:val="000000"/>
          <w:sz w:val="28"/>
        </w:rPr>
        <w:t>
      19. Басқарма басшысының өкілеттіктері:</w:t>
      </w:r>
    </w:p>
    <w:bookmarkEnd w:id="1633"/>
    <w:bookmarkStart w:name="z21711" w:id="163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34"/>
    <w:bookmarkStart w:name="z21712" w:id="163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35"/>
    <w:bookmarkStart w:name="z21713" w:id="163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36"/>
    <w:bookmarkStart w:name="z21714" w:id="163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37"/>
    <w:bookmarkStart w:name="z21715" w:id="163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38"/>
    <w:bookmarkStart w:name="z21716" w:id="163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39"/>
    <w:bookmarkStart w:name="z21717" w:id="1640"/>
    <w:p>
      <w:pPr>
        <w:spacing w:after="0"/>
        <w:ind w:left="0"/>
        <w:jc w:val="left"/>
      </w:pPr>
      <w:r>
        <w:rPr>
          <w:rFonts w:ascii="Times New Roman"/>
          <w:b/>
          <w:i w:val="false"/>
          <w:color w:val="000000"/>
        </w:rPr>
        <w:t xml:space="preserve"> 4-тарау. Басқарманың мүлкі</w:t>
      </w:r>
    </w:p>
    <w:bookmarkEnd w:id="1640"/>
    <w:bookmarkStart w:name="z21718" w:id="164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41"/>
    <w:bookmarkStart w:name="z21719" w:id="164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42"/>
    <w:bookmarkStart w:name="z21720" w:id="164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643"/>
    <w:bookmarkStart w:name="z21721" w:id="164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44"/>
    <w:bookmarkStart w:name="z21722" w:id="1645"/>
    <w:p>
      <w:pPr>
        <w:spacing w:after="0"/>
        <w:ind w:left="0"/>
        <w:jc w:val="left"/>
      </w:pPr>
      <w:r>
        <w:rPr>
          <w:rFonts w:ascii="Times New Roman"/>
          <w:b/>
          <w:i w:val="false"/>
          <w:color w:val="000000"/>
        </w:rPr>
        <w:t xml:space="preserve"> 5-тарау. Басқарманы қайта ұйымдастыру және тарату</w:t>
      </w:r>
    </w:p>
    <w:bookmarkEnd w:id="1645"/>
    <w:bookmarkStart w:name="z21723" w:id="164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17-қосымша</w:t>
            </w:r>
          </w:p>
        </w:tc>
      </w:tr>
    </w:tbl>
    <w:bookmarkStart w:name="z1512" w:id="164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 республикалық мемлекеттік мекемесінің ережесі</w:t>
      </w:r>
    </w:p>
    <w:bookmarkEnd w:id="1647"/>
    <w:p>
      <w:pPr>
        <w:spacing w:after="0"/>
        <w:ind w:left="0"/>
        <w:jc w:val="both"/>
      </w:pPr>
      <w:r>
        <w:rPr>
          <w:rFonts w:ascii="Times New Roman"/>
          <w:b w:val="false"/>
          <w:i w:val="false"/>
          <w:color w:val="ff0000"/>
          <w:sz w:val="28"/>
        </w:rPr>
        <w:t xml:space="preserve">
      Ескерту. 17-қосымша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1724" w:id="1648"/>
    <w:p>
      <w:pPr>
        <w:spacing w:after="0"/>
        <w:ind w:left="0"/>
        <w:jc w:val="left"/>
      </w:pPr>
      <w:r>
        <w:rPr>
          <w:rFonts w:ascii="Times New Roman"/>
          <w:b/>
          <w:i w:val="false"/>
          <w:color w:val="000000"/>
        </w:rPr>
        <w:t xml:space="preserve"> 1-тарау. Жалпы ережелер</w:t>
      </w:r>
    </w:p>
    <w:bookmarkEnd w:id="1648"/>
    <w:bookmarkStart w:name="z21725" w:id="164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649"/>
    <w:bookmarkStart w:name="z21726" w:id="165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650"/>
    <w:bookmarkStart w:name="z21727" w:id="165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651"/>
    <w:bookmarkStart w:name="z21728" w:id="165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52"/>
    <w:bookmarkStart w:name="z21729" w:id="165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53"/>
    <w:bookmarkStart w:name="z21730" w:id="165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654"/>
    <w:bookmarkStart w:name="z21731" w:id="165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55"/>
    <w:bookmarkStart w:name="z21732" w:id="1656"/>
    <w:p>
      <w:pPr>
        <w:spacing w:after="0"/>
        <w:ind w:left="0"/>
        <w:jc w:val="both"/>
      </w:pPr>
      <w:r>
        <w:rPr>
          <w:rFonts w:ascii="Times New Roman"/>
          <w:b w:val="false"/>
          <w:i w:val="false"/>
          <w:color w:val="000000"/>
          <w:sz w:val="28"/>
        </w:rPr>
        <w:t>
      8. Заңды тұлғаның орналасқан жері – индекс 021500, Қазақстан Республикасы, Ақмола облысы, Степногорск қаласы, Больничный комплекс шағын ауданы, 6 ғимарат, 2.</w:t>
      </w:r>
    </w:p>
    <w:bookmarkEnd w:id="1656"/>
    <w:bookmarkStart w:name="z21733" w:id="165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 республикалық мемлекеттік мекемесі.</w:t>
      </w:r>
    </w:p>
    <w:bookmarkEnd w:id="1657"/>
    <w:bookmarkStart w:name="z21734" w:id="165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58"/>
    <w:bookmarkStart w:name="z21735" w:id="165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59"/>
    <w:bookmarkStart w:name="z21736" w:id="166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660"/>
    <w:bookmarkStart w:name="z21737" w:id="166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738" w:id="166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662"/>
    <w:bookmarkStart w:name="z21739" w:id="1663"/>
    <w:p>
      <w:pPr>
        <w:spacing w:after="0"/>
        <w:ind w:left="0"/>
        <w:jc w:val="both"/>
      </w:pPr>
      <w:r>
        <w:rPr>
          <w:rFonts w:ascii="Times New Roman"/>
          <w:b w:val="false"/>
          <w:i w:val="false"/>
          <w:color w:val="000000"/>
          <w:sz w:val="28"/>
        </w:rPr>
        <w:t>
      13. Міндеттері:</w:t>
      </w:r>
    </w:p>
    <w:bookmarkEnd w:id="1663"/>
    <w:bookmarkStart w:name="z21740" w:id="166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64"/>
    <w:bookmarkStart w:name="z21741" w:id="166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665"/>
    <w:bookmarkStart w:name="z21742" w:id="166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666"/>
    <w:bookmarkStart w:name="z21743" w:id="1667"/>
    <w:p>
      <w:pPr>
        <w:spacing w:after="0"/>
        <w:ind w:left="0"/>
        <w:jc w:val="both"/>
      </w:pPr>
      <w:r>
        <w:rPr>
          <w:rFonts w:ascii="Times New Roman"/>
          <w:b w:val="false"/>
          <w:i w:val="false"/>
          <w:color w:val="000000"/>
          <w:sz w:val="28"/>
        </w:rPr>
        <w:t>
      14. Құқықтары мен міндеттері:</w:t>
      </w:r>
    </w:p>
    <w:bookmarkEnd w:id="1667"/>
    <w:bookmarkStart w:name="z21744" w:id="166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68"/>
    <w:bookmarkStart w:name="z21745" w:id="166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69"/>
    <w:bookmarkStart w:name="z21746" w:id="167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670"/>
    <w:bookmarkStart w:name="z21747" w:id="167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71"/>
    <w:bookmarkStart w:name="z21748" w:id="167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672"/>
    <w:bookmarkStart w:name="z21749" w:id="167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673"/>
    <w:bookmarkStart w:name="z21750" w:id="167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674"/>
    <w:bookmarkStart w:name="z21751" w:id="167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675"/>
    <w:bookmarkStart w:name="z21752" w:id="167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676"/>
    <w:bookmarkStart w:name="z21753" w:id="1677"/>
    <w:p>
      <w:pPr>
        <w:spacing w:after="0"/>
        <w:ind w:left="0"/>
        <w:jc w:val="both"/>
      </w:pPr>
      <w:r>
        <w:rPr>
          <w:rFonts w:ascii="Times New Roman"/>
          <w:b w:val="false"/>
          <w:i w:val="false"/>
          <w:color w:val="000000"/>
          <w:sz w:val="28"/>
        </w:rPr>
        <w:t>
      15. Функциялары:</w:t>
      </w:r>
    </w:p>
    <w:bookmarkEnd w:id="1677"/>
    <w:bookmarkStart w:name="z21754" w:id="1678"/>
    <w:p>
      <w:pPr>
        <w:spacing w:after="0"/>
        <w:ind w:left="0"/>
        <w:jc w:val="both"/>
      </w:pPr>
      <w:r>
        <w:rPr>
          <w:rFonts w:ascii="Times New Roman"/>
          <w:b w:val="false"/>
          <w:i w:val="false"/>
          <w:color w:val="000000"/>
          <w:sz w:val="28"/>
        </w:rPr>
        <w:t>
      1) реттелетін салада мемлекеттік саясатты іске асыру;</w:t>
      </w:r>
    </w:p>
    <w:bookmarkEnd w:id="1678"/>
    <w:bookmarkStart w:name="z21755" w:id="167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79"/>
    <w:bookmarkStart w:name="z21756" w:id="168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680"/>
    <w:bookmarkStart w:name="z21757" w:id="168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81"/>
    <w:bookmarkStart w:name="z21758" w:id="168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82"/>
    <w:bookmarkStart w:name="z21759" w:id="168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68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1760" w:id="168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8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1761" w:id="168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85"/>
    <w:bookmarkStart w:name="z21762" w:id="168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86"/>
    <w:bookmarkStart w:name="z21763" w:id="168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87"/>
    <w:bookmarkStart w:name="z21764" w:id="168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766" w:id="168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89"/>
    <w:bookmarkStart w:name="z21767" w:id="169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90"/>
    <w:bookmarkStart w:name="z21768" w:id="169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91"/>
    <w:bookmarkStart w:name="z21769" w:id="169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772" w:id="169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93"/>
    <w:bookmarkStart w:name="z21773" w:id="169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94"/>
    <w:bookmarkStart w:name="z21774" w:id="169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95"/>
    <w:bookmarkStart w:name="z21775" w:id="169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96"/>
    <w:bookmarkStart w:name="z21776" w:id="169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97"/>
    <w:bookmarkStart w:name="z21777" w:id="169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98"/>
    <w:bookmarkStart w:name="z21778" w:id="169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99"/>
    <w:bookmarkStart w:name="z21779" w:id="170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00"/>
    <w:bookmarkStart w:name="z21780" w:id="170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01"/>
    <w:bookmarkStart w:name="z21781" w:id="170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0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1782" w:id="1703"/>
    <w:p>
      <w:pPr>
        <w:spacing w:after="0"/>
        <w:ind w:left="0"/>
        <w:jc w:val="both"/>
      </w:pPr>
      <w:r>
        <w:rPr>
          <w:rFonts w:ascii="Times New Roman"/>
          <w:b w:val="false"/>
          <w:i w:val="false"/>
          <w:color w:val="000000"/>
          <w:sz w:val="28"/>
        </w:rPr>
        <w:t>
      29) мыналарды:</w:t>
      </w:r>
    </w:p>
    <w:bookmarkEnd w:id="1703"/>
    <w:bookmarkStart w:name="z21783" w:id="170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0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1784" w:id="170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05"/>
    <w:bookmarkStart w:name="z21785" w:id="170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1786" w:id="170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07"/>
    <w:bookmarkStart w:name="z21787" w:id="170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08"/>
    <w:bookmarkStart w:name="z21788" w:id="170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09"/>
    <w:bookmarkStart w:name="z21789" w:id="171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10"/>
    <w:bookmarkStart w:name="z21790" w:id="1711"/>
    <w:p>
      <w:pPr>
        <w:spacing w:after="0"/>
        <w:ind w:left="0"/>
        <w:jc w:val="both"/>
      </w:pPr>
      <w:r>
        <w:rPr>
          <w:rFonts w:ascii="Times New Roman"/>
          <w:b w:val="false"/>
          <w:i w:val="false"/>
          <w:color w:val="000000"/>
          <w:sz w:val="28"/>
        </w:rPr>
        <w:t>
      19. Басқарма басшысының өкілеттіктері:</w:t>
      </w:r>
    </w:p>
    <w:bookmarkEnd w:id="1711"/>
    <w:bookmarkStart w:name="z21791" w:id="171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12"/>
    <w:bookmarkStart w:name="z21792" w:id="171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13"/>
    <w:bookmarkStart w:name="z21793" w:id="171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14"/>
    <w:bookmarkStart w:name="z21794" w:id="171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15"/>
    <w:bookmarkStart w:name="z21795" w:id="171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16"/>
    <w:bookmarkStart w:name="z21796" w:id="171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17"/>
    <w:bookmarkStart w:name="z21797" w:id="1718"/>
    <w:p>
      <w:pPr>
        <w:spacing w:after="0"/>
        <w:ind w:left="0"/>
        <w:jc w:val="left"/>
      </w:pPr>
      <w:r>
        <w:rPr>
          <w:rFonts w:ascii="Times New Roman"/>
          <w:b/>
          <w:i w:val="false"/>
          <w:color w:val="000000"/>
        </w:rPr>
        <w:t xml:space="preserve"> 4-тарау. Басқарманың мүлкі</w:t>
      </w:r>
    </w:p>
    <w:bookmarkEnd w:id="1718"/>
    <w:bookmarkStart w:name="z21798" w:id="171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19"/>
    <w:bookmarkStart w:name="z21799" w:id="172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20"/>
    <w:bookmarkStart w:name="z21800" w:id="172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21"/>
    <w:bookmarkStart w:name="z21801" w:id="172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22"/>
    <w:bookmarkStart w:name="z21802" w:id="1723"/>
    <w:p>
      <w:pPr>
        <w:spacing w:after="0"/>
        <w:ind w:left="0"/>
        <w:jc w:val="left"/>
      </w:pPr>
      <w:r>
        <w:rPr>
          <w:rFonts w:ascii="Times New Roman"/>
          <w:b/>
          <w:i w:val="false"/>
          <w:color w:val="000000"/>
        </w:rPr>
        <w:t xml:space="preserve"> 5-тарау. Басқарманы қайта ұйымдастыру және тарату</w:t>
      </w:r>
    </w:p>
    <w:bookmarkEnd w:id="1723"/>
    <w:bookmarkStart w:name="z21803" w:id="172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 18-қосымша</w:t>
            </w:r>
          </w:p>
        </w:tc>
      </w:tr>
    </w:tbl>
    <w:bookmarkStart w:name="z1592" w:id="172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 республикалық мемлекеттік мекемесінің ережесі</w:t>
      </w:r>
    </w:p>
    <w:bookmarkEnd w:id="1725"/>
    <w:p>
      <w:pPr>
        <w:spacing w:after="0"/>
        <w:ind w:left="0"/>
        <w:jc w:val="both"/>
      </w:pPr>
      <w:r>
        <w:rPr>
          <w:rFonts w:ascii="Times New Roman"/>
          <w:b w:val="false"/>
          <w:i w:val="false"/>
          <w:color w:val="ff0000"/>
          <w:sz w:val="28"/>
        </w:rPr>
        <w:t xml:space="preserve">
      Ескерту. 18-қосымша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1804" w:id="1726"/>
    <w:p>
      <w:pPr>
        <w:spacing w:after="0"/>
        <w:ind w:left="0"/>
        <w:jc w:val="left"/>
      </w:pPr>
      <w:r>
        <w:rPr>
          <w:rFonts w:ascii="Times New Roman"/>
          <w:b/>
          <w:i w:val="false"/>
          <w:color w:val="000000"/>
        </w:rPr>
        <w:t xml:space="preserve"> 1-тарау. Жалпы ережелер</w:t>
      </w:r>
    </w:p>
    <w:bookmarkEnd w:id="1726"/>
    <w:bookmarkStart w:name="z21805" w:id="172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27"/>
    <w:bookmarkStart w:name="z21806" w:id="172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28"/>
    <w:bookmarkStart w:name="z21807" w:id="172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729"/>
    <w:bookmarkStart w:name="z21808" w:id="173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30"/>
    <w:bookmarkStart w:name="z21809" w:id="173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731"/>
    <w:bookmarkStart w:name="z21810" w:id="173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32"/>
    <w:bookmarkStart w:name="z21811" w:id="173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33"/>
    <w:bookmarkStart w:name="z21812" w:id="1734"/>
    <w:p>
      <w:pPr>
        <w:spacing w:after="0"/>
        <w:ind w:left="0"/>
        <w:jc w:val="both"/>
      </w:pPr>
      <w:r>
        <w:rPr>
          <w:rFonts w:ascii="Times New Roman"/>
          <w:b w:val="false"/>
          <w:i w:val="false"/>
          <w:color w:val="000000"/>
          <w:sz w:val="28"/>
        </w:rPr>
        <w:t>
      8. Заңды тұлғаның орналасқан жері – индекс 021800, Қазақстан Республикасы, Ақмола облысы, Целиноград ауданы, Ақмол ауылы, Степная көшесі, 27.</w:t>
      </w:r>
    </w:p>
    <w:bookmarkEnd w:id="1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813" w:id="173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 республикалық мемлекеттік мекемесі.</w:t>
      </w:r>
    </w:p>
    <w:bookmarkEnd w:id="1735"/>
    <w:bookmarkStart w:name="z21814" w:id="173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36"/>
    <w:bookmarkStart w:name="z21815" w:id="173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37"/>
    <w:bookmarkStart w:name="z21816" w:id="173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738"/>
    <w:bookmarkStart w:name="z21817" w:id="173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818" w:id="174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740"/>
    <w:bookmarkStart w:name="z21819" w:id="1741"/>
    <w:p>
      <w:pPr>
        <w:spacing w:after="0"/>
        <w:ind w:left="0"/>
        <w:jc w:val="both"/>
      </w:pPr>
      <w:r>
        <w:rPr>
          <w:rFonts w:ascii="Times New Roman"/>
          <w:b w:val="false"/>
          <w:i w:val="false"/>
          <w:color w:val="000000"/>
          <w:sz w:val="28"/>
        </w:rPr>
        <w:t>
      13. Міндеттері:</w:t>
      </w:r>
    </w:p>
    <w:bookmarkEnd w:id="1741"/>
    <w:bookmarkStart w:name="z21820" w:id="174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42"/>
    <w:bookmarkStart w:name="z21821" w:id="174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743"/>
    <w:bookmarkStart w:name="z21822" w:id="174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744"/>
    <w:bookmarkStart w:name="z21823" w:id="1745"/>
    <w:p>
      <w:pPr>
        <w:spacing w:after="0"/>
        <w:ind w:left="0"/>
        <w:jc w:val="both"/>
      </w:pPr>
      <w:r>
        <w:rPr>
          <w:rFonts w:ascii="Times New Roman"/>
          <w:b w:val="false"/>
          <w:i w:val="false"/>
          <w:color w:val="000000"/>
          <w:sz w:val="28"/>
        </w:rPr>
        <w:t>
      14. Құқықтары мен міндеттері:</w:t>
      </w:r>
    </w:p>
    <w:bookmarkEnd w:id="1745"/>
    <w:bookmarkStart w:name="z21824" w:id="174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46"/>
    <w:bookmarkStart w:name="z21825" w:id="174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47"/>
    <w:bookmarkStart w:name="z21826" w:id="174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748"/>
    <w:bookmarkStart w:name="z21827" w:id="174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49"/>
    <w:bookmarkStart w:name="z21828" w:id="175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750"/>
    <w:bookmarkStart w:name="z21829" w:id="175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751"/>
    <w:bookmarkStart w:name="z21830" w:id="175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752"/>
    <w:bookmarkStart w:name="z21831" w:id="175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753"/>
    <w:bookmarkStart w:name="z21832" w:id="175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754"/>
    <w:bookmarkStart w:name="z21833" w:id="1755"/>
    <w:p>
      <w:pPr>
        <w:spacing w:after="0"/>
        <w:ind w:left="0"/>
        <w:jc w:val="both"/>
      </w:pPr>
      <w:r>
        <w:rPr>
          <w:rFonts w:ascii="Times New Roman"/>
          <w:b w:val="false"/>
          <w:i w:val="false"/>
          <w:color w:val="000000"/>
          <w:sz w:val="28"/>
        </w:rPr>
        <w:t>
      15. Функциялары:</w:t>
      </w:r>
    </w:p>
    <w:bookmarkEnd w:id="1755"/>
    <w:bookmarkStart w:name="z21834" w:id="1756"/>
    <w:p>
      <w:pPr>
        <w:spacing w:after="0"/>
        <w:ind w:left="0"/>
        <w:jc w:val="both"/>
      </w:pPr>
      <w:r>
        <w:rPr>
          <w:rFonts w:ascii="Times New Roman"/>
          <w:b w:val="false"/>
          <w:i w:val="false"/>
          <w:color w:val="000000"/>
          <w:sz w:val="28"/>
        </w:rPr>
        <w:t>
      1) реттелетін салада мемлекеттік саясатты іске асыру;</w:t>
      </w:r>
    </w:p>
    <w:bookmarkEnd w:id="1756"/>
    <w:bookmarkStart w:name="z21835" w:id="175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57"/>
    <w:bookmarkStart w:name="z21836" w:id="175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758"/>
    <w:bookmarkStart w:name="z21837" w:id="175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59"/>
    <w:bookmarkStart w:name="z21838" w:id="176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60"/>
    <w:bookmarkStart w:name="z21839" w:id="176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76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1840" w:id="176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6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1841" w:id="176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63"/>
    <w:bookmarkStart w:name="z21842" w:id="176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64"/>
    <w:bookmarkStart w:name="z21843" w:id="176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65"/>
    <w:bookmarkStart w:name="z21844" w:id="176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846" w:id="176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67"/>
    <w:bookmarkStart w:name="z21847" w:id="176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68"/>
    <w:bookmarkStart w:name="z21848" w:id="176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69"/>
    <w:bookmarkStart w:name="z21849" w:id="177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852" w:id="177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71"/>
    <w:bookmarkStart w:name="z21853" w:id="177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772"/>
    <w:bookmarkStart w:name="z21854" w:id="177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773"/>
    <w:bookmarkStart w:name="z21855" w:id="177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74"/>
    <w:bookmarkStart w:name="z21856" w:id="177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775"/>
    <w:bookmarkStart w:name="z21857" w:id="177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76"/>
    <w:bookmarkStart w:name="z21858" w:id="177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777"/>
    <w:bookmarkStart w:name="z21859" w:id="177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78"/>
    <w:bookmarkStart w:name="z21860" w:id="177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79"/>
    <w:bookmarkStart w:name="z21861" w:id="178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8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1862" w:id="1781"/>
    <w:p>
      <w:pPr>
        <w:spacing w:after="0"/>
        <w:ind w:left="0"/>
        <w:jc w:val="both"/>
      </w:pPr>
      <w:r>
        <w:rPr>
          <w:rFonts w:ascii="Times New Roman"/>
          <w:b w:val="false"/>
          <w:i w:val="false"/>
          <w:color w:val="000000"/>
          <w:sz w:val="28"/>
        </w:rPr>
        <w:t>
      29) мыналарды:</w:t>
      </w:r>
    </w:p>
    <w:bookmarkEnd w:id="1781"/>
    <w:bookmarkStart w:name="z21863" w:id="178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8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1864" w:id="178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83"/>
    <w:bookmarkStart w:name="z21865" w:id="178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1866" w:id="178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85"/>
    <w:bookmarkStart w:name="z21867" w:id="178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86"/>
    <w:bookmarkStart w:name="z21868" w:id="178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87"/>
    <w:bookmarkStart w:name="z21869" w:id="178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88"/>
    <w:bookmarkStart w:name="z21870" w:id="1789"/>
    <w:p>
      <w:pPr>
        <w:spacing w:after="0"/>
        <w:ind w:left="0"/>
        <w:jc w:val="both"/>
      </w:pPr>
      <w:r>
        <w:rPr>
          <w:rFonts w:ascii="Times New Roman"/>
          <w:b w:val="false"/>
          <w:i w:val="false"/>
          <w:color w:val="000000"/>
          <w:sz w:val="28"/>
        </w:rPr>
        <w:t>
      19. Басқарма басшысының өкілеттіктері:</w:t>
      </w:r>
    </w:p>
    <w:bookmarkEnd w:id="1789"/>
    <w:bookmarkStart w:name="z21871" w:id="179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90"/>
    <w:bookmarkStart w:name="z21872" w:id="179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91"/>
    <w:bookmarkStart w:name="z21873" w:id="179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92"/>
    <w:bookmarkStart w:name="z21874" w:id="179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93"/>
    <w:bookmarkStart w:name="z21875" w:id="179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94"/>
    <w:bookmarkStart w:name="z21876" w:id="179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95"/>
    <w:bookmarkStart w:name="z21877" w:id="1796"/>
    <w:p>
      <w:pPr>
        <w:spacing w:after="0"/>
        <w:ind w:left="0"/>
        <w:jc w:val="left"/>
      </w:pPr>
      <w:r>
        <w:rPr>
          <w:rFonts w:ascii="Times New Roman"/>
          <w:b/>
          <w:i w:val="false"/>
          <w:color w:val="000000"/>
        </w:rPr>
        <w:t xml:space="preserve"> 4-тарау. Басқарманың мүлкі</w:t>
      </w:r>
    </w:p>
    <w:bookmarkEnd w:id="1796"/>
    <w:bookmarkStart w:name="z21878" w:id="179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97"/>
    <w:bookmarkStart w:name="z21879" w:id="179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98"/>
    <w:bookmarkStart w:name="z21880" w:id="179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99"/>
    <w:bookmarkStart w:name="z21881" w:id="180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00"/>
    <w:bookmarkStart w:name="z21882" w:id="1801"/>
    <w:p>
      <w:pPr>
        <w:spacing w:after="0"/>
        <w:ind w:left="0"/>
        <w:jc w:val="left"/>
      </w:pPr>
      <w:r>
        <w:rPr>
          <w:rFonts w:ascii="Times New Roman"/>
          <w:b/>
          <w:i w:val="false"/>
          <w:color w:val="000000"/>
        </w:rPr>
        <w:t xml:space="preserve"> 5-тарау. Басқарманы қайта ұйымдастыру және тарату</w:t>
      </w:r>
    </w:p>
    <w:bookmarkEnd w:id="1801"/>
    <w:bookmarkStart w:name="z21883" w:id="180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19-қосымша</w:t>
            </w:r>
          </w:p>
        </w:tc>
      </w:tr>
    </w:tbl>
    <w:bookmarkStart w:name="z1674" w:id="180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 республикалық мемлекеттік мекемесінің ережесі</w:t>
      </w:r>
    </w:p>
    <w:bookmarkEnd w:id="1803"/>
    <w:p>
      <w:pPr>
        <w:spacing w:after="0"/>
        <w:ind w:left="0"/>
        <w:jc w:val="both"/>
      </w:pPr>
      <w:r>
        <w:rPr>
          <w:rFonts w:ascii="Times New Roman"/>
          <w:b w:val="false"/>
          <w:i w:val="false"/>
          <w:color w:val="ff0000"/>
          <w:sz w:val="28"/>
        </w:rPr>
        <w:t xml:space="preserve">
      Ескерту. 19-қосымша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1884" w:id="1804"/>
    <w:p>
      <w:pPr>
        <w:spacing w:after="0"/>
        <w:ind w:left="0"/>
        <w:jc w:val="left"/>
      </w:pPr>
      <w:r>
        <w:rPr>
          <w:rFonts w:ascii="Times New Roman"/>
          <w:b/>
          <w:i w:val="false"/>
          <w:color w:val="000000"/>
        </w:rPr>
        <w:t xml:space="preserve"> 1-тарау. Жалпы ережелер</w:t>
      </w:r>
    </w:p>
    <w:bookmarkEnd w:id="1804"/>
    <w:bookmarkStart w:name="z21885" w:id="180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05"/>
    <w:bookmarkStart w:name="z21886" w:id="180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806"/>
    <w:bookmarkStart w:name="z21887" w:id="180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07"/>
    <w:bookmarkStart w:name="z21888" w:id="180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08"/>
    <w:bookmarkStart w:name="z21889" w:id="180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09"/>
    <w:bookmarkStart w:name="z21890" w:id="181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10"/>
    <w:bookmarkStart w:name="z21891" w:id="181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11"/>
    <w:bookmarkStart w:name="z21892" w:id="1812"/>
    <w:p>
      <w:pPr>
        <w:spacing w:after="0"/>
        <w:ind w:left="0"/>
        <w:jc w:val="both"/>
      </w:pPr>
      <w:r>
        <w:rPr>
          <w:rFonts w:ascii="Times New Roman"/>
          <w:b w:val="false"/>
          <w:i w:val="false"/>
          <w:color w:val="000000"/>
          <w:sz w:val="28"/>
        </w:rPr>
        <w:t>
      8. Заңды тұлғаның орналасқан жері – индекс 021600, Қазақстан Республикасы, Ақмола облысы, Шортанды ауданы, Шортанды кенті, 30 лет Победы көшесі, 49А үй, т.ү.е. 1.</w:t>
      </w:r>
    </w:p>
    <w:bookmarkEnd w:id="1812"/>
    <w:bookmarkStart w:name="z21893" w:id="181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 республикалық мемлекеттік мекемесі.</w:t>
      </w:r>
    </w:p>
    <w:bookmarkEnd w:id="1813"/>
    <w:bookmarkStart w:name="z21894" w:id="181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14"/>
    <w:bookmarkStart w:name="z21895" w:id="181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15"/>
    <w:bookmarkStart w:name="z21896" w:id="181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16"/>
    <w:bookmarkStart w:name="z21897" w:id="181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898" w:id="181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18"/>
    <w:bookmarkStart w:name="z21899" w:id="1819"/>
    <w:p>
      <w:pPr>
        <w:spacing w:after="0"/>
        <w:ind w:left="0"/>
        <w:jc w:val="both"/>
      </w:pPr>
      <w:r>
        <w:rPr>
          <w:rFonts w:ascii="Times New Roman"/>
          <w:b w:val="false"/>
          <w:i w:val="false"/>
          <w:color w:val="000000"/>
          <w:sz w:val="28"/>
        </w:rPr>
        <w:t>
      13. Міндеттері:</w:t>
      </w:r>
    </w:p>
    <w:bookmarkEnd w:id="1819"/>
    <w:bookmarkStart w:name="z21900" w:id="182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20"/>
    <w:bookmarkStart w:name="z21901" w:id="182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21"/>
    <w:bookmarkStart w:name="z21902" w:id="182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822"/>
    <w:bookmarkStart w:name="z21903" w:id="1823"/>
    <w:p>
      <w:pPr>
        <w:spacing w:after="0"/>
        <w:ind w:left="0"/>
        <w:jc w:val="both"/>
      </w:pPr>
      <w:r>
        <w:rPr>
          <w:rFonts w:ascii="Times New Roman"/>
          <w:b w:val="false"/>
          <w:i w:val="false"/>
          <w:color w:val="000000"/>
          <w:sz w:val="28"/>
        </w:rPr>
        <w:t>
      14. Құқықтары мен міндеттері:</w:t>
      </w:r>
    </w:p>
    <w:bookmarkEnd w:id="1823"/>
    <w:bookmarkStart w:name="z21904" w:id="182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24"/>
    <w:bookmarkStart w:name="z21905" w:id="182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25"/>
    <w:bookmarkStart w:name="z21906" w:id="182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826"/>
    <w:bookmarkStart w:name="z21907" w:id="182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27"/>
    <w:bookmarkStart w:name="z21908" w:id="182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828"/>
    <w:bookmarkStart w:name="z21909" w:id="182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829"/>
    <w:bookmarkStart w:name="z21910" w:id="183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830"/>
    <w:bookmarkStart w:name="z21911" w:id="183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831"/>
    <w:bookmarkStart w:name="z21912" w:id="183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832"/>
    <w:bookmarkStart w:name="z21913" w:id="1833"/>
    <w:p>
      <w:pPr>
        <w:spacing w:after="0"/>
        <w:ind w:left="0"/>
        <w:jc w:val="both"/>
      </w:pPr>
      <w:r>
        <w:rPr>
          <w:rFonts w:ascii="Times New Roman"/>
          <w:b w:val="false"/>
          <w:i w:val="false"/>
          <w:color w:val="000000"/>
          <w:sz w:val="28"/>
        </w:rPr>
        <w:t>
      15. Функциялары:</w:t>
      </w:r>
    </w:p>
    <w:bookmarkEnd w:id="1833"/>
    <w:bookmarkStart w:name="z21914" w:id="1834"/>
    <w:p>
      <w:pPr>
        <w:spacing w:after="0"/>
        <w:ind w:left="0"/>
        <w:jc w:val="both"/>
      </w:pPr>
      <w:r>
        <w:rPr>
          <w:rFonts w:ascii="Times New Roman"/>
          <w:b w:val="false"/>
          <w:i w:val="false"/>
          <w:color w:val="000000"/>
          <w:sz w:val="28"/>
        </w:rPr>
        <w:t>
      1) реттелетін салада мемлекеттік саясатты іске асыру;</w:t>
      </w:r>
    </w:p>
    <w:bookmarkEnd w:id="1834"/>
    <w:bookmarkStart w:name="z21915" w:id="183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35"/>
    <w:bookmarkStart w:name="z21916" w:id="183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836"/>
    <w:bookmarkStart w:name="z21917" w:id="183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37"/>
    <w:bookmarkStart w:name="z21918" w:id="183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38"/>
    <w:bookmarkStart w:name="z21919" w:id="183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83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1920" w:id="184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4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1921" w:id="184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41"/>
    <w:bookmarkStart w:name="z21922" w:id="184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42"/>
    <w:bookmarkStart w:name="z21923" w:id="184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43"/>
    <w:bookmarkStart w:name="z21924" w:id="184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926" w:id="184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845"/>
    <w:bookmarkStart w:name="z21927" w:id="184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46"/>
    <w:bookmarkStart w:name="z21928" w:id="184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47"/>
    <w:bookmarkStart w:name="z21929" w:id="184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932" w:id="184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49"/>
    <w:bookmarkStart w:name="z21933" w:id="185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850"/>
    <w:bookmarkStart w:name="z21934" w:id="185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851"/>
    <w:bookmarkStart w:name="z21935" w:id="185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52"/>
    <w:bookmarkStart w:name="z21936" w:id="185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853"/>
    <w:bookmarkStart w:name="z21937" w:id="185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854"/>
    <w:bookmarkStart w:name="z21938" w:id="185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855"/>
    <w:bookmarkStart w:name="z21939" w:id="185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856"/>
    <w:bookmarkStart w:name="z21940" w:id="185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857"/>
    <w:bookmarkStart w:name="z21941" w:id="185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85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1942" w:id="1859"/>
    <w:p>
      <w:pPr>
        <w:spacing w:after="0"/>
        <w:ind w:left="0"/>
        <w:jc w:val="both"/>
      </w:pPr>
      <w:r>
        <w:rPr>
          <w:rFonts w:ascii="Times New Roman"/>
          <w:b w:val="false"/>
          <w:i w:val="false"/>
          <w:color w:val="000000"/>
          <w:sz w:val="28"/>
        </w:rPr>
        <w:t>
      29) мыналарды:</w:t>
      </w:r>
    </w:p>
    <w:bookmarkEnd w:id="1859"/>
    <w:bookmarkStart w:name="z21943" w:id="186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6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1944" w:id="186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861"/>
    <w:bookmarkStart w:name="z21945" w:id="186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1946" w:id="186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863"/>
    <w:bookmarkStart w:name="z21947" w:id="186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864"/>
    <w:bookmarkStart w:name="z21948" w:id="186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865"/>
    <w:bookmarkStart w:name="z21949" w:id="186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866"/>
    <w:bookmarkStart w:name="z21950" w:id="1867"/>
    <w:p>
      <w:pPr>
        <w:spacing w:after="0"/>
        <w:ind w:left="0"/>
        <w:jc w:val="both"/>
      </w:pPr>
      <w:r>
        <w:rPr>
          <w:rFonts w:ascii="Times New Roman"/>
          <w:b w:val="false"/>
          <w:i w:val="false"/>
          <w:color w:val="000000"/>
          <w:sz w:val="28"/>
        </w:rPr>
        <w:t>
      19. Басқарма басшысының өкілеттіктері:</w:t>
      </w:r>
    </w:p>
    <w:bookmarkEnd w:id="1867"/>
    <w:bookmarkStart w:name="z21951" w:id="186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868"/>
    <w:bookmarkStart w:name="z21952" w:id="186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69"/>
    <w:bookmarkStart w:name="z21953" w:id="187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70"/>
    <w:bookmarkStart w:name="z21954" w:id="187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71"/>
    <w:bookmarkStart w:name="z21955" w:id="187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872"/>
    <w:bookmarkStart w:name="z21956" w:id="187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73"/>
    <w:bookmarkStart w:name="z21957" w:id="1874"/>
    <w:p>
      <w:pPr>
        <w:spacing w:after="0"/>
        <w:ind w:left="0"/>
        <w:jc w:val="left"/>
      </w:pPr>
      <w:r>
        <w:rPr>
          <w:rFonts w:ascii="Times New Roman"/>
          <w:b/>
          <w:i w:val="false"/>
          <w:color w:val="000000"/>
        </w:rPr>
        <w:t xml:space="preserve"> 4-тарау. Басқарманың мүлкі</w:t>
      </w:r>
    </w:p>
    <w:bookmarkEnd w:id="1874"/>
    <w:bookmarkStart w:name="z21958" w:id="187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875"/>
    <w:bookmarkStart w:name="z21959" w:id="187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76"/>
    <w:bookmarkStart w:name="z21960" w:id="187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877"/>
    <w:bookmarkStart w:name="z21961" w:id="187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78"/>
    <w:bookmarkStart w:name="z21962" w:id="1879"/>
    <w:p>
      <w:pPr>
        <w:spacing w:after="0"/>
        <w:ind w:left="0"/>
        <w:jc w:val="left"/>
      </w:pPr>
      <w:r>
        <w:rPr>
          <w:rFonts w:ascii="Times New Roman"/>
          <w:b/>
          <w:i w:val="false"/>
          <w:color w:val="000000"/>
        </w:rPr>
        <w:t xml:space="preserve"> 5-тарау. Басқарманы қайта ұйымдастыру және тарату</w:t>
      </w:r>
    </w:p>
    <w:bookmarkEnd w:id="1879"/>
    <w:bookmarkStart w:name="z21963" w:id="188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19-1-қосымша</w:t>
            </w:r>
          </w:p>
        </w:tc>
      </w:tr>
    </w:tbl>
    <w:bookmarkStart w:name="z18072" w:id="188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мекемесінің ережесі</w:t>
      </w:r>
    </w:p>
    <w:bookmarkEnd w:id="1881"/>
    <w:p>
      <w:pPr>
        <w:spacing w:after="0"/>
        <w:ind w:left="0"/>
        <w:jc w:val="both"/>
      </w:pPr>
      <w:r>
        <w:rPr>
          <w:rFonts w:ascii="Times New Roman"/>
          <w:b w:val="false"/>
          <w:i w:val="false"/>
          <w:color w:val="ff0000"/>
          <w:sz w:val="28"/>
        </w:rPr>
        <w:t xml:space="preserve">
      Ескерту. Бұйрық 19-1-қосымшамен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8073" w:id="1882"/>
    <w:p>
      <w:pPr>
        <w:spacing w:after="0"/>
        <w:ind w:left="0"/>
        <w:jc w:val="left"/>
      </w:pPr>
      <w:r>
        <w:rPr>
          <w:rFonts w:ascii="Times New Roman"/>
          <w:b/>
          <w:i w:val="false"/>
          <w:color w:val="000000"/>
        </w:rPr>
        <w:t xml:space="preserve"> 1-тарау. Жалпы ережелер</w:t>
      </w:r>
    </w:p>
    <w:bookmarkEnd w:id="1882"/>
    <w:bookmarkStart w:name="z18074" w:id="188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83"/>
    <w:bookmarkStart w:name="z18075" w:id="188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884"/>
    <w:bookmarkStart w:name="z18076" w:id="188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85"/>
    <w:bookmarkStart w:name="z18077" w:id="188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86"/>
    <w:bookmarkStart w:name="z18078" w:id="188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87"/>
    <w:bookmarkStart w:name="z18079" w:id="188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88"/>
    <w:bookmarkStart w:name="z18080" w:id="188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89"/>
    <w:bookmarkStart w:name="z18081" w:id="1890"/>
    <w:p>
      <w:pPr>
        <w:spacing w:after="0"/>
        <w:ind w:left="0"/>
        <w:jc w:val="both"/>
      </w:pPr>
      <w:r>
        <w:rPr>
          <w:rFonts w:ascii="Times New Roman"/>
          <w:b w:val="false"/>
          <w:i w:val="false"/>
          <w:color w:val="000000"/>
          <w:sz w:val="28"/>
        </w:rPr>
        <w:t>
      8. Заңды тұлғаның орналасқан жері – индекс 070100, Қазақстан Республикасы, Абай облысы, Абай ауданы, Қарауыл ауылдық округі, Қарауыл ауылы, Абай көшесі, 65 үй.</w:t>
      </w:r>
    </w:p>
    <w:bookmarkEnd w:id="1890"/>
    <w:bookmarkStart w:name="z18082" w:id="189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w:t>
      </w:r>
    </w:p>
    <w:bookmarkEnd w:id="1891"/>
    <w:bookmarkStart w:name="z18083" w:id="189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92"/>
    <w:bookmarkStart w:name="z18084" w:id="189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93"/>
    <w:bookmarkStart w:name="z18085" w:id="189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94"/>
    <w:bookmarkStart w:name="z18086" w:id="189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18087" w:id="189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96"/>
    <w:bookmarkStart w:name="z18088" w:id="1897"/>
    <w:p>
      <w:pPr>
        <w:spacing w:after="0"/>
        <w:ind w:left="0"/>
        <w:jc w:val="both"/>
      </w:pPr>
      <w:r>
        <w:rPr>
          <w:rFonts w:ascii="Times New Roman"/>
          <w:b w:val="false"/>
          <w:i w:val="false"/>
          <w:color w:val="000000"/>
          <w:sz w:val="28"/>
        </w:rPr>
        <w:t>
      13. Міндеттері:</w:t>
      </w:r>
    </w:p>
    <w:bookmarkEnd w:id="1897"/>
    <w:bookmarkStart w:name="z18089" w:id="189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98"/>
    <w:bookmarkStart w:name="z18090" w:id="189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99"/>
    <w:bookmarkStart w:name="z18091" w:id="190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900"/>
    <w:bookmarkStart w:name="z18092" w:id="1901"/>
    <w:p>
      <w:pPr>
        <w:spacing w:after="0"/>
        <w:ind w:left="0"/>
        <w:jc w:val="both"/>
      </w:pPr>
      <w:r>
        <w:rPr>
          <w:rFonts w:ascii="Times New Roman"/>
          <w:b w:val="false"/>
          <w:i w:val="false"/>
          <w:color w:val="000000"/>
          <w:sz w:val="28"/>
        </w:rPr>
        <w:t>
      14. Құқықтары мен міндеттері:</w:t>
      </w:r>
    </w:p>
    <w:bookmarkEnd w:id="1901"/>
    <w:bookmarkStart w:name="z18093" w:id="190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902"/>
    <w:bookmarkStart w:name="z18094" w:id="190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903"/>
    <w:bookmarkStart w:name="z18095" w:id="190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904"/>
    <w:bookmarkStart w:name="z18096" w:id="190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05"/>
    <w:bookmarkStart w:name="z18097" w:id="190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906"/>
    <w:bookmarkStart w:name="z18098" w:id="190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907"/>
    <w:bookmarkStart w:name="z18099" w:id="190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908"/>
    <w:bookmarkStart w:name="z18100" w:id="190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909"/>
    <w:bookmarkStart w:name="z18101" w:id="191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910"/>
    <w:bookmarkStart w:name="z18102" w:id="1911"/>
    <w:p>
      <w:pPr>
        <w:spacing w:after="0"/>
        <w:ind w:left="0"/>
        <w:jc w:val="both"/>
      </w:pPr>
      <w:r>
        <w:rPr>
          <w:rFonts w:ascii="Times New Roman"/>
          <w:b w:val="false"/>
          <w:i w:val="false"/>
          <w:color w:val="000000"/>
          <w:sz w:val="28"/>
        </w:rPr>
        <w:t>
      15. Функциялары:</w:t>
      </w:r>
    </w:p>
    <w:bookmarkEnd w:id="1911"/>
    <w:bookmarkStart w:name="z18103" w:id="1912"/>
    <w:p>
      <w:pPr>
        <w:spacing w:after="0"/>
        <w:ind w:left="0"/>
        <w:jc w:val="both"/>
      </w:pPr>
      <w:r>
        <w:rPr>
          <w:rFonts w:ascii="Times New Roman"/>
          <w:b w:val="false"/>
          <w:i w:val="false"/>
          <w:color w:val="000000"/>
          <w:sz w:val="28"/>
        </w:rPr>
        <w:t>
      1) реттелетін салада мемлекеттік саясатты іске асыру;</w:t>
      </w:r>
    </w:p>
    <w:bookmarkEnd w:id="1912"/>
    <w:bookmarkStart w:name="z18104" w:id="191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913"/>
    <w:bookmarkStart w:name="z18105" w:id="191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914"/>
    <w:bookmarkStart w:name="z18106" w:id="191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915"/>
    <w:bookmarkStart w:name="z18107" w:id="191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916"/>
    <w:bookmarkStart w:name="z18108" w:id="191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91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8109" w:id="191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91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8110" w:id="191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919"/>
    <w:bookmarkStart w:name="z18111" w:id="192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920"/>
    <w:bookmarkStart w:name="z18112" w:id="192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921"/>
    <w:bookmarkStart w:name="z18113" w:id="192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115" w:id="192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923"/>
    <w:bookmarkStart w:name="z18116" w:id="192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924"/>
    <w:bookmarkStart w:name="z18117" w:id="192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925"/>
    <w:bookmarkStart w:name="z18118" w:id="192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121" w:id="192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927"/>
    <w:bookmarkStart w:name="z18122" w:id="192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928"/>
    <w:bookmarkStart w:name="z18123" w:id="192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929"/>
    <w:bookmarkStart w:name="z18124" w:id="193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930"/>
    <w:bookmarkStart w:name="z18125" w:id="193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931"/>
    <w:bookmarkStart w:name="z18126" w:id="193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932"/>
    <w:bookmarkStart w:name="z18127" w:id="193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933"/>
    <w:bookmarkStart w:name="z18128" w:id="193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934"/>
    <w:bookmarkStart w:name="z18129" w:id="193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935"/>
    <w:bookmarkStart w:name="z18130" w:id="193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93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8131" w:id="1937"/>
    <w:p>
      <w:pPr>
        <w:spacing w:after="0"/>
        <w:ind w:left="0"/>
        <w:jc w:val="both"/>
      </w:pPr>
      <w:r>
        <w:rPr>
          <w:rFonts w:ascii="Times New Roman"/>
          <w:b w:val="false"/>
          <w:i w:val="false"/>
          <w:color w:val="000000"/>
          <w:sz w:val="28"/>
        </w:rPr>
        <w:t>
      29) мыналарды:</w:t>
      </w:r>
    </w:p>
    <w:bookmarkEnd w:id="1937"/>
    <w:bookmarkStart w:name="z18132" w:id="193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93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8133" w:id="193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939"/>
    <w:bookmarkStart w:name="z18134" w:id="194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8135" w:id="194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941"/>
    <w:bookmarkStart w:name="z18136" w:id="194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942"/>
    <w:bookmarkStart w:name="z18137" w:id="194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943"/>
    <w:bookmarkStart w:name="z18138" w:id="194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944"/>
    <w:bookmarkStart w:name="z18139" w:id="1945"/>
    <w:p>
      <w:pPr>
        <w:spacing w:after="0"/>
        <w:ind w:left="0"/>
        <w:jc w:val="both"/>
      </w:pPr>
      <w:r>
        <w:rPr>
          <w:rFonts w:ascii="Times New Roman"/>
          <w:b w:val="false"/>
          <w:i w:val="false"/>
          <w:color w:val="000000"/>
          <w:sz w:val="28"/>
        </w:rPr>
        <w:t>
      19. Басқарма басшысының өкілеттіктері:</w:t>
      </w:r>
    </w:p>
    <w:bookmarkEnd w:id="1945"/>
    <w:bookmarkStart w:name="z18140" w:id="194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946"/>
    <w:bookmarkStart w:name="z18141" w:id="194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47"/>
    <w:bookmarkStart w:name="z18142" w:id="194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948"/>
    <w:bookmarkStart w:name="z18143" w:id="194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49"/>
    <w:bookmarkStart w:name="z18144" w:id="195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950"/>
    <w:bookmarkStart w:name="z18145" w:id="195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951"/>
    <w:bookmarkStart w:name="z18146" w:id="1952"/>
    <w:p>
      <w:pPr>
        <w:spacing w:after="0"/>
        <w:ind w:left="0"/>
        <w:jc w:val="left"/>
      </w:pPr>
      <w:r>
        <w:rPr>
          <w:rFonts w:ascii="Times New Roman"/>
          <w:b/>
          <w:i w:val="false"/>
          <w:color w:val="000000"/>
        </w:rPr>
        <w:t xml:space="preserve"> 4-тарау. Басқарманың мүлкі</w:t>
      </w:r>
    </w:p>
    <w:bookmarkEnd w:id="1952"/>
    <w:bookmarkStart w:name="z18147" w:id="195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953"/>
    <w:bookmarkStart w:name="z18148" w:id="195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54"/>
    <w:bookmarkStart w:name="z18149" w:id="195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955"/>
    <w:bookmarkStart w:name="z18150" w:id="195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56"/>
    <w:bookmarkStart w:name="z18151" w:id="1957"/>
    <w:p>
      <w:pPr>
        <w:spacing w:after="0"/>
        <w:ind w:left="0"/>
        <w:jc w:val="left"/>
      </w:pPr>
      <w:r>
        <w:rPr>
          <w:rFonts w:ascii="Times New Roman"/>
          <w:b/>
          <w:i w:val="false"/>
          <w:color w:val="000000"/>
        </w:rPr>
        <w:t xml:space="preserve"> 5-тарау. Басқарманы қайта ұйымдастыру және тарату</w:t>
      </w:r>
    </w:p>
    <w:bookmarkEnd w:id="1957"/>
    <w:bookmarkStart w:name="z18152" w:id="195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19-2-қосымша</w:t>
            </w:r>
          </w:p>
        </w:tc>
      </w:tr>
    </w:tbl>
    <w:bookmarkStart w:name="z18154" w:id="195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аудандық санитариялық-эпидемиологиялық бақылау басқармасы" республикалық мемлекеттік мекемесінің ережесі</w:t>
      </w:r>
    </w:p>
    <w:bookmarkEnd w:id="1959"/>
    <w:p>
      <w:pPr>
        <w:spacing w:after="0"/>
        <w:ind w:left="0"/>
        <w:jc w:val="both"/>
      </w:pPr>
      <w:r>
        <w:rPr>
          <w:rFonts w:ascii="Times New Roman"/>
          <w:b w:val="false"/>
          <w:i w:val="false"/>
          <w:color w:val="ff0000"/>
          <w:sz w:val="28"/>
        </w:rPr>
        <w:t xml:space="preserve">
      Ескерту. Бұйрық 19-2-қосымшамен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8155" w:id="1960"/>
    <w:p>
      <w:pPr>
        <w:spacing w:after="0"/>
        <w:ind w:left="0"/>
        <w:jc w:val="left"/>
      </w:pPr>
      <w:r>
        <w:rPr>
          <w:rFonts w:ascii="Times New Roman"/>
          <w:b/>
          <w:i w:val="false"/>
          <w:color w:val="000000"/>
        </w:rPr>
        <w:t xml:space="preserve"> 1-тарау. Жалпы ережелер</w:t>
      </w:r>
    </w:p>
    <w:bookmarkEnd w:id="1960"/>
    <w:bookmarkStart w:name="z18156" w:id="196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961"/>
    <w:bookmarkStart w:name="z18157" w:id="196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962"/>
    <w:bookmarkStart w:name="z18158" w:id="196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963"/>
    <w:bookmarkStart w:name="z18159" w:id="196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64"/>
    <w:bookmarkStart w:name="z18160" w:id="196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965"/>
    <w:bookmarkStart w:name="z18161" w:id="196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966"/>
    <w:bookmarkStart w:name="z18162" w:id="196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967"/>
    <w:bookmarkStart w:name="z18163" w:id="1968"/>
    <w:p>
      <w:pPr>
        <w:spacing w:after="0"/>
        <w:ind w:left="0"/>
        <w:jc w:val="both"/>
      </w:pPr>
      <w:r>
        <w:rPr>
          <w:rFonts w:ascii="Times New Roman"/>
          <w:b w:val="false"/>
          <w:i w:val="false"/>
          <w:color w:val="000000"/>
          <w:sz w:val="28"/>
        </w:rPr>
        <w:t>
      8. Заңды тұлғаның орналасқан жері – индекс 071500, Қазақстан Республикасы, Абай облысы, Ақсуат ауданы, Ақсуат ауылдық округі, Ақсуат ауылы, Ы. Қабеков көшесі, 9.</w:t>
      </w:r>
    </w:p>
    <w:bookmarkEnd w:id="1968"/>
    <w:bookmarkStart w:name="z18164" w:id="196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аудандық санитариялық-эпидемиологиялық бақылау басқармасы" республикалық мемлекеттік мекемесі.</w:t>
      </w:r>
    </w:p>
    <w:bookmarkEnd w:id="1969"/>
    <w:bookmarkStart w:name="z18165" w:id="197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70"/>
    <w:bookmarkStart w:name="z18166" w:id="197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971"/>
    <w:bookmarkStart w:name="z18167" w:id="197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972"/>
    <w:bookmarkStart w:name="z18168" w:id="197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169" w:id="197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974"/>
    <w:bookmarkStart w:name="z18170" w:id="1975"/>
    <w:p>
      <w:pPr>
        <w:spacing w:after="0"/>
        <w:ind w:left="0"/>
        <w:jc w:val="both"/>
      </w:pPr>
      <w:r>
        <w:rPr>
          <w:rFonts w:ascii="Times New Roman"/>
          <w:b w:val="false"/>
          <w:i w:val="false"/>
          <w:color w:val="000000"/>
          <w:sz w:val="28"/>
        </w:rPr>
        <w:t>
      13. Міндеттері:</w:t>
      </w:r>
    </w:p>
    <w:bookmarkEnd w:id="1975"/>
    <w:bookmarkStart w:name="z18171" w:id="197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976"/>
    <w:bookmarkStart w:name="z18172" w:id="197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977"/>
    <w:bookmarkStart w:name="z18173" w:id="197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978"/>
    <w:bookmarkStart w:name="z18174" w:id="1979"/>
    <w:p>
      <w:pPr>
        <w:spacing w:after="0"/>
        <w:ind w:left="0"/>
        <w:jc w:val="both"/>
      </w:pPr>
      <w:r>
        <w:rPr>
          <w:rFonts w:ascii="Times New Roman"/>
          <w:b w:val="false"/>
          <w:i w:val="false"/>
          <w:color w:val="000000"/>
          <w:sz w:val="28"/>
        </w:rPr>
        <w:t>
      14. Құқықтары мен міндеттері:</w:t>
      </w:r>
    </w:p>
    <w:bookmarkEnd w:id="1979"/>
    <w:bookmarkStart w:name="z18175" w:id="198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980"/>
    <w:bookmarkStart w:name="z18176" w:id="198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981"/>
    <w:bookmarkStart w:name="z18177" w:id="198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982"/>
    <w:bookmarkStart w:name="z18178" w:id="198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83"/>
    <w:bookmarkStart w:name="z18179" w:id="198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984"/>
    <w:bookmarkStart w:name="z18180" w:id="198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985"/>
    <w:bookmarkStart w:name="z18181" w:id="198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986"/>
    <w:bookmarkStart w:name="z18182" w:id="198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987"/>
    <w:bookmarkStart w:name="z18183" w:id="198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988"/>
    <w:bookmarkStart w:name="z18184" w:id="1989"/>
    <w:p>
      <w:pPr>
        <w:spacing w:after="0"/>
        <w:ind w:left="0"/>
        <w:jc w:val="both"/>
      </w:pPr>
      <w:r>
        <w:rPr>
          <w:rFonts w:ascii="Times New Roman"/>
          <w:b w:val="false"/>
          <w:i w:val="false"/>
          <w:color w:val="000000"/>
          <w:sz w:val="28"/>
        </w:rPr>
        <w:t>
      15. Функциялары:</w:t>
      </w:r>
    </w:p>
    <w:bookmarkEnd w:id="1989"/>
    <w:bookmarkStart w:name="z18185" w:id="1990"/>
    <w:p>
      <w:pPr>
        <w:spacing w:after="0"/>
        <w:ind w:left="0"/>
        <w:jc w:val="both"/>
      </w:pPr>
      <w:r>
        <w:rPr>
          <w:rFonts w:ascii="Times New Roman"/>
          <w:b w:val="false"/>
          <w:i w:val="false"/>
          <w:color w:val="000000"/>
          <w:sz w:val="28"/>
        </w:rPr>
        <w:t>
      1) реттелетін салада мемлекеттік саясатты іске асыру;</w:t>
      </w:r>
    </w:p>
    <w:bookmarkEnd w:id="1990"/>
    <w:bookmarkStart w:name="z18186" w:id="199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991"/>
    <w:bookmarkStart w:name="z18187" w:id="199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992"/>
    <w:bookmarkStart w:name="z18188" w:id="199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993"/>
    <w:bookmarkStart w:name="z18189" w:id="199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994"/>
    <w:bookmarkStart w:name="z18190" w:id="199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99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8191" w:id="199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99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8192" w:id="199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997"/>
    <w:bookmarkStart w:name="z18193" w:id="199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998"/>
    <w:bookmarkStart w:name="z18194" w:id="199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999"/>
    <w:bookmarkStart w:name="z18195" w:id="200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197" w:id="200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001"/>
    <w:bookmarkStart w:name="z18198" w:id="200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002"/>
    <w:bookmarkStart w:name="z18199" w:id="200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003"/>
    <w:bookmarkStart w:name="z18200" w:id="200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203" w:id="200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005"/>
    <w:bookmarkStart w:name="z18204" w:id="200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2006"/>
    <w:bookmarkStart w:name="z18205" w:id="200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2007"/>
    <w:bookmarkStart w:name="z18206" w:id="200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008"/>
    <w:bookmarkStart w:name="z18207" w:id="200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2009"/>
    <w:bookmarkStart w:name="z18208" w:id="201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010"/>
    <w:bookmarkStart w:name="z18209" w:id="201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2011"/>
    <w:bookmarkStart w:name="z18210" w:id="201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012"/>
    <w:bookmarkStart w:name="z18211" w:id="201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2013"/>
    <w:bookmarkStart w:name="z18212" w:id="201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201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8213" w:id="2015"/>
    <w:p>
      <w:pPr>
        <w:spacing w:after="0"/>
        <w:ind w:left="0"/>
        <w:jc w:val="both"/>
      </w:pPr>
      <w:r>
        <w:rPr>
          <w:rFonts w:ascii="Times New Roman"/>
          <w:b w:val="false"/>
          <w:i w:val="false"/>
          <w:color w:val="000000"/>
          <w:sz w:val="28"/>
        </w:rPr>
        <w:t>
      29) мыналарды:</w:t>
      </w:r>
    </w:p>
    <w:bookmarkEnd w:id="2015"/>
    <w:bookmarkStart w:name="z18214" w:id="201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01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8215" w:id="201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2017"/>
    <w:bookmarkStart w:name="z18216" w:id="201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2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8217" w:id="201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2019"/>
    <w:bookmarkStart w:name="z18218" w:id="202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2020"/>
    <w:bookmarkStart w:name="z18219" w:id="202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021"/>
    <w:bookmarkStart w:name="z18220" w:id="202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022"/>
    <w:bookmarkStart w:name="z18221" w:id="2023"/>
    <w:p>
      <w:pPr>
        <w:spacing w:after="0"/>
        <w:ind w:left="0"/>
        <w:jc w:val="both"/>
      </w:pPr>
      <w:r>
        <w:rPr>
          <w:rFonts w:ascii="Times New Roman"/>
          <w:b w:val="false"/>
          <w:i w:val="false"/>
          <w:color w:val="000000"/>
          <w:sz w:val="28"/>
        </w:rPr>
        <w:t>
      19. Басқарма басшысының өкілеттіктері:</w:t>
      </w:r>
    </w:p>
    <w:bookmarkEnd w:id="2023"/>
    <w:bookmarkStart w:name="z18222" w:id="202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2024"/>
    <w:bookmarkStart w:name="z18223" w:id="202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025"/>
    <w:bookmarkStart w:name="z18224" w:id="202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026"/>
    <w:bookmarkStart w:name="z18225" w:id="202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027"/>
    <w:bookmarkStart w:name="z18226" w:id="202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2028"/>
    <w:bookmarkStart w:name="z18227" w:id="202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029"/>
    <w:bookmarkStart w:name="z18228" w:id="2030"/>
    <w:p>
      <w:pPr>
        <w:spacing w:after="0"/>
        <w:ind w:left="0"/>
        <w:jc w:val="left"/>
      </w:pPr>
      <w:r>
        <w:rPr>
          <w:rFonts w:ascii="Times New Roman"/>
          <w:b/>
          <w:i w:val="false"/>
          <w:color w:val="000000"/>
        </w:rPr>
        <w:t xml:space="preserve"> 4-тарау. Басқарманың мүлкі</w:t>
      </w:r>
    </w:p>
    <w:bookmarkEnd w:id="2030"/>
    <w:bookmarkStart w:name="z18229" w:id="203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031"/>
    <w:bookmarkStart w:name="z18230" w:id="203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32"/>
    <w:bookmarkStart w:name="z18231" w:id="203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2033"/>
    <w:bookmarkStart w:name="z18232" w:id="203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34"/>
    <w:bookmarkStart w:name="z18233" w:id="2035"/>
    <w:p>
      <w:pPr>
        <w:spacing w:after="0"/>
        <w:ind w:left="0"/>
        <w:jc w:val="left"/>
      </w:pPr>
      <w:r>
        <w:rPr>
          <w:rFonts w:ascii="Times New Roman"/>
          <w:b/>
          <w:i w:val="false"/>
          <w:color w:val="000000"/>
        </w:rPr>
        <w:t xml:space="preserve"> 5-тарау. Басқарманы қайта ұйымдастыру және тарату</w:t>
      </w:r>
    </w:p>
    <w:bookmarkEnd w:id="2035"/>
    <w:bookmarkStart w:name="z18234" w:id="203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19-3-қосымша</w:t>
            </w:r>
          </w:p>
        </w:tc>
      </w:tr>
    </w:tbl>
    <w:bookmarkStart w:name="z18236" w:id="203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 республикалық мемлекеттік мекемесінің ережесі</w:t>
      </w:r>
    </w:p>
    <w:bookmarkEnd w:id="2037"/>
    <w:p>
      <w:pPr>
        <w:spacing w:after="0"/>
        <w:ind w:left="0"/>
        <w:jc w:val="both"/>
      </w:pPr>
      <w:r>
        <w:rPr>
          <w:rFonts w:ascii="Times New Roman"/>
          <w:b w:val="false"/>
          <w:i w:val="false"/>
          <w:color w:val="ff0000"/>
          <w:sz w:val="28"/>
        </w:rPr>
        <w:t xml:space="preserve">
      Ескерту. Бұйрық 19-3-қосымшамен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8237" w:id="2038"/>
    <w:p>
      <w:pPr>
        <w:spacing w:after="0"/>
        <w:ind w:left="0"/>
        <w:jc w:val="left"/>
      </w:pPr>
      <w:r>
        <w:rPr>
          <w:rFonts w:ascii="Times New Roman"/>
          <w:b/>
          <w:i w:val="false"/>
          <w:color w:val="000000"/>
        </w:rPr>
        <w:t xml:space="preserve"> 1-тарау. Жалпы ережелер</w:t>
      </w:r>
    </w:p>
    <w:bookmarkEnd w:id="2038"/>
    <w:bookmarkStart w:name="z18238" w:id="203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039"/>
    <w:bookmarkStart w:name="z18239" w:id="204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040"/>
    <w:bookmarkStart w:name="z18240" w:id="204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041"/>
    <w:bookmarkStart w:name="z18241" w:id="204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042"/>
    <w:bookmarkStart w:name="z18242" w:id="204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043"/>
    <w:bookmarkStart w:name="z18243" w:id="204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044"/>
    <w:bookmarkStart w:name="z18244" w:id="204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045"/>
    <w:bookmarkStart w:name="z18245" w:id="2046"/>
    <w:p>
      <w:pPr>
        <w:spacing w:after="0"/>
        <w:ind w:left="0"/>
        <w:jc w:val="both"/>
      </w:pPr>
      <w:r>
        <w:rPr>
          <w:rFonts w:ascii="Times New Roman"/>
          <w:b w:val="false"/>
          <w:i w:val="false"/>
          <w:color w:val="000000"/>
          <w:sz w:val="28"/>
        </w:rPr>
        <w:t>
      8. Заңды тұлғаның орналасқан жері – индекс 070200, Қазақстан Республикасы, Абай облысы, Аягөз ауданы, Аягөз қаласы, Ақтамберді көшесі, 6 үй, 1 пәт.</w:t>
      </w:r>
    </w:p>
    <w:bookmarkEnd w:id="2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246" w:id="204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 республикалық мемлекеттік мекемесі.</w:t>
      </w:r>
    </w:p>
    <w:bookmarkEnd w:id="2047"/>
    <w:bookmarkStart w:name="z18247" w:id="204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48"/>
    <w:bookmarkStart w:name="z18248" w:id="204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049"/>
    <w:bookmarkStart w:name="z18249" w:id="205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050"/>
    <w:bookmarkStart w:name="z18250" w:id="205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251" w:id="205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052"/>
    <w:bookmarkStart w:name="z18252" w:id="2053"/>
    <w:p>
      <w:pPr>
        <w:spacing w:after="0"/>
        <w:ind w:left="0"/>
        <w:jc w:val="both"/>
      </w:pPr>
      <w:r>
        <w:rPr>
          <w:rFonts w:ascii="Times New Roman"/>
          <w:b w:val="false"/>
          <w:i w:val="false"/>
          <w:color w:val="000000"/>
          <w:sz w:val="28"/>
        </w:rPr>
        <w:t>
      13. Міндеттері:</w:t>
      </w:r>
    </w:p>
    <w:bookmarkEnd w:id="2053"/>
    <w:bookmarkStart w:name="z18253" w:id="205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054"/>
    <w:bookmarkStart w:name="z18254" w:id="205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055"/>
    <w:bookmarkStart w:name="z18255" w:id="205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056"/>
    <w:bookmarkStart w:name="z18256" w:id="2057"/>
    <w:p>
      <w:pPr>
        <w:spacing w:after="0"/>
        <w:ind w:left="0"/>
        <w:jc w:val="both"/>
      </w:pPr>
      <w:r>
        <w:rPr>
          <w:rFonts w:ascii="Times New Roman"/>
          <w:b w:val="false"/>
          <w:i w:val="false"/>
          <w:color w:val="000000"/>
          <w:sz w:val="28"/>
        </w:rPr>
        <w:t>
      14. Құқықтары мен міндеттері:</w:t>
      </w:r>
    </w:p>
    <w:bookmarkEnd w:id="2057"/>
    <w:bookmarkStart w:name="z18257" w:id="205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058"/>
    <w:bookmarkStart w:name="z18258" w:id="205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059"/>
    <w:bookmarkStart w:name="z18259" w:id="206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060"/>
    <w:bookmarkStart w:name="z18260" w:id="206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61"/>
    <w:bookmarkStart w:name="z18261" w:id="206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062"/>
    <w:bookmarkStart w:name="z18262" w:id="206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063"/>
    <w:bookmarkStart w:name="z18263" w:id="206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064"/>
    <w:bookmarkStart w:name="z18264" w:id="206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065"/>
    <w:bookmarkStart w:name="z18265" w:id="206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2066"/>
    <w:bookmarkStart w:name="z18266" w:id="2067"/>
    <w:p>
      <w:pPr>
        <w:spacing w:after="0"/>
        <w:ind w:left="0"/>
        <w:jc w:val="both"/>
      </w:pPr>
      <w:r>
        <w:rPr>
          <w:rFonts w:ascii="Times New Roman"/>
          <w:b w:val="false"/>
          <w:i w:val="false"/>
          <w:color w:val="000000"/>
          <w:sz w:val="28"/>
        </w:rPr>
        <w:t>
      15. Функциялары:</w:t>
      </w:r>
    </w:p>
    <w:bookmarkEnd w:id="2067"/>
    <w:bookmarkStart w:name="z18267" w:id="2068"/>
    <w:p>
      <w:pPr>
        <w:spacing w:after="0"/>
        <w:ind w:left="0"/>
        <w:jc w:val="both"/>
      </w:pPr>
      <w:r>
        <w:rPr>
          <w:rFonts w:ascii="Times New Roman"/>
          <w:b w:val="false"/>
          <w:i w:val="false"/>
          <w:color w:val="000000"/>
          <w:sz w:val="28"/>
        </w:rPr>
        <w:t>
      1) реттелетін салада мемлекеттік саясатты іске асыру;</w:t>
      </w:r>
    </w:p>
    <w:bookmarkEnd w:id="2068"/>
    <w:bookmarkStart w:name="z18268" w:id="206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069"/>
    <w:bookmarkStart w:name="z18269" w:id="207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070"/>
    <w:bookmarkStart w:name="z18270" w:id="207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071"/>
    <w:bookmarkStart w:name="z18271" w:id="207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072"/>
    <w:bookmarkStart w:name="z18272" w:id="207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07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8273" w:id="207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07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8274" w:id="207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075"/>
    <w:bookmarkStart w:name="z18275" w:id="207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076"/>
    <w:bookmarkStart w:name="z18276" w:id="207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077"/>
    <w:bookmarkStart w:name="z18277" w:id="207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279" w:id="207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079"/>
    <w:bookmarkStart w:name="z18280" w:id="208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080"/>
    <w:bookmarkStart w:name="z18281" w:id="208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081"/>
    <w:bookmarkStart w:name="z18282" w:id="208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285" w:id="208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083"/>
    <w:bookmarkStart w:name="z18286" w:id="208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2084"/>
    <w:bookmarkStart w:name="z18287" w:id="208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2085"/>
    <w:bookmarkStart w:name="z18288" w:id="208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086"/>
    <w:bookmarkStart w:name="z18289" w:id="208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2087"/>
    <w:bookmarkStart w:name="z18290" w:id="208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088"/>
    <w:bookmarkStart w:name="z18291" w:id="208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2089"/>
    <w:bookmarkStart w:name="z18292" w:id="209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090"/>
    <w:bookmarkStart w:name="z18293" w:id="209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2091"/>
    <w:bookmarkStart w:name="z18294" w:id="209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209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8295" w:id="2093"/>
    <w:p>
      <w:pPr>
        <w:spacing w:after="0"/>
        <w:ind w:left="0"/>
        <w:jc w:val="both"/>
      </w:pPr>
      <w:r>
        <w:rPr>
          <w:rFonts w:ascii="Times New Roman"/>
          <w:b w:val="false"/>
          <w:i w:val="false"/>
          <w:color w:val="000000"/>
          <w:sz w:val="28"/>
        </w:rPr>
        <w:t>
      29) мыналарды:</w:t>
      </w:r>
    </w:p>
    <w:bookmarkEnd w:id="2093"/>
    <w:bookmarkStart w:name="z18296" w:id="209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09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8297" w:id="209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2095"/>
    <w:bookmarkStart w:name="z18298" w:id="209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2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8299" w:id="209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2097"/>
    <w:bookmarkStart w:name="z18300" w:id="209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2098"/>
    <w:bookmarkStart w:name="z18301" w:id="209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099"/>
    <w:bookmarkStart w:name="z18302" w:id="210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100"/>
    <w:bookmarkStart w:name="z18303" w:id="2101"/>
    <w:p>
      <w:pPr>
        <w:spacing w:after="0"/>
        <w:ind w:left="0"/>
        <w:jc w:val="both"/>
      </w:pPr>
      <w:r>
        <w:rPr>
          <w:rFonts w:ascii="Times New Roman"/>
          <w:b w:val="false"/>
          <w:i w:val="false"/>
          <w:color w:val="000000"/>
          <w:sz w:val="28"/>
        </w:rPr>
        <w:t>
      19. Басқарма басшысының өкілеттіктері:</w:t>
      </w:r>
    </w:p>
    <w:bookmarkEnd w:id="2101"/>
    <w:bookmarkStart w:name="z18304" w:id="210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2102"/>
    <w:bookmarkStart w:name="z18305" w:id="210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103"/>
    <w:bookmarkStart w:name="z18306" w:id="210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104"/>
    <w:bookmarkStart w:name="z18307" w:id="210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105"/>
    <w:bookmarkStart w:name="z18308" w:id="210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2106"/>
    <w:bookmarkStart w:name="z18309" w:id="210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107"/>
    <w:bookmarkStart w:name="z18310" w:id="2108"/>
    <w:p>
      <w:pPr>
        <w:spacing w:after="0"/>
        <w:ind w:left="0"/>
        <w:jc w:val="left"/>
      </w:pPr>
      <w:r>
        <w:rPr>
          <w:rFonts w:ascii="Times New Roman"/>
          <w:b/>
          <w:i w:val="false"/>
          <w:color w:val="000000"/>
        </w:rPr>
        <w:t xml:space="preserve"> 4-тарау. Басқарманың мүлкі</w:t>
      </w:r>
    </w:p>
    <w:bookmarkEnd w:id="2108"/>
    <w:bookmarkStart w:name="z18311" w:id="210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109"/>
    <w:bookmarkStart w:name="z18312" w:id="211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10"/>
    <w:bookmarkStart w:name="z18313" w:id="211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2111"/>
    <w:bookmarkStart w:name="z18314" w:id="211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12"/>
    <w:bookmarkStart w:name="z18315" w:id="2113"/>
    <w:p>
      <w:pPr>
        <w:spacing w:after="0"/>
        <w:ind w:left="0"/>
        <w:jc w:val="left"/>
      </w:pPr>
      <w:r>
        <w:rPr>
          <w:rFonts w:ascii="Times New Roman"/>
          <w:b/>
          <w:i w:val="false"/>
          <w:color w:val="000000"/>
        </w:rPr>
        <w:t xml:space="preserve"> 5-тарау. Басқарманы қайта ұйымдастыру және тарату</w:t>
      </w:r>
    </w:p>
    <w:bookmarkEnd w:id="2113"/>
    <w:bookmarkStart w:name="z18316" w:id="211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19-4-қосымша</w:t>
            </w:r>
          </w:p>
        </w:tc>
      </w:tr>
    </w:tbl>
    <w:bookmarkStart w:name="z18318" w:id="211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Бесқарағай аудандық санитариялық-эпидемиологиялық бақылау басқармасы" республикалық мемлекеттік мекемесінің ережесі</w:t>
      </w:r>
    </w:p>
    <w:bookmarkEnd w:id="2115"/>
    <w:p>
      <w:pPr>
        <w:spacing w:after="0"/>
        <w:ind w:left="0"/>
        <w:jc w:val="both"/>
      </w:pPr>
      <w:r>
        <w:rPr>
          <w:rFonts w:ascii="Times New Roman"/>
          <w:b w:val="false"/>
          <w:i w:val="false"/>
          <w:color w:val="ff0000"/>
          <w:sz w:val="28"/>
        </w:rPr>
        <w:t xml:space="preserve">
      Ескерту. Бұйрық 19-4-қосымшамен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8319" w:id="2116"/>
    <w:p>
      <w:pPr>
        <w:spacing w:after="0"/>
        <w:ind w:left="0"/>
        <w:jc w:val="left"/>
      </w:pPr>
      <w:r>
        <w:rPr>
          <w:rFonts w:ascii="Times New Roman"/>
          <w:b/>
          <w:i w:val="false"/>
          <w:color w:val="000000"/>
        </w:rPr>
        <w:t xml:space="preserve"> 1-тарау. Жалпы ережелер</w:t>
      </w:r>
    </w:p>
    <w:bookmarkEnd w:id="2116"/>
    <w:bookmarkStart w:name="z18320" w:id="211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Бесқарағай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117"/>
    <w:bookmarkStart w:name="z18321" w:id="211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118"/>
    <w:bookmarkStart w:name="z18322" w:id="211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119"/>
    <w:bookmarkStart w:name="z18323" w:id="212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120"/>
    <w:bookmarkStart w:name="z18324" w:id="212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121"/>
    <w:bookmarkStart w:name="z18325" w:id="212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122"/>
    <w:bookmarkStart w:name="z18326" w:id="212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123"/>
    <w:bookmarkStart w:name="z18327" w:id="2124"/>
    <w:p>
      <w:pPr>
        <w:spacing w:after="0"/>
        <w:ind w:left="0"/>
        <w:jc w:val="both"/>
      </w:pPr>
      <w:r>
        <w:rPr>
          <w:rFonts w:ascii="Times New Roman"/>
          <w:b w:val="false"/>
          <w:i w:val="false"/>
          <w:color w:val="000000"/>
          <w:sz w:val="28"/>
        </w:rPr>
        <w:t>
      8. Заңды тұлғаның орналасқан жері – индекс 070300, Қазақстан Республикасы, Абай облысы, Бесқарағай ауданы, Бесқарағай ауылдық округі, Бесқарағай ауылы, Қайрат Рысқұлбеков көшесі, 88 үй.</w:t>
      </w:r>
    </w:p>
    <w:bookmarkEnd w:id="2124"/>
    <w:bookmarkStart w:name="z18328" w:id="212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Бесқарағай аудандық санитариялық-эпидемиологиялық бақылау басқармасы" республикалық мемлекеттік мекемесі.</w:t>
      </w:r>
    </w:p>
    <w:bookmarkEnd w:id="2125"/>
    <w:bookmarkStart w:name="z18329" w:id="212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26"/>
    <w:bookmarkStart w:name="z18330" w:id="212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127"/>
    <w:bookmarkStart w:name="z18331" w:id="212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128"/>
    <w:bookmarkStart w:name="z18332" w:id="212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333" w:id="213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130"/>
    <w:bookmarkStart w:name="z18334" w:id="2131"/>
    <w:p>
      <w:pPr>
        <w:spacing w:after="0"/>
        <w:ind w:left="0"/>
        <w:jc w:val="both"/>
      </w:pPr>
      <w:r>
        <w:rPr>
          <w:rFonts w:ascii="Times New Roman"/>
          <w:b w:val="false"/>
          <w:i w:val="false"/>
          <w:color w:val="000000"/>
          <w:sz w:val="28"/>
        </w:rPr>
        <w:t>
      13. Міндеттері:</w:t>
      </w:r>
    </w:p>
    <w:bookmarkEnd w:id="2131"/>
    <w:bookmarkStart w:name="z18335" w:id="213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132"/>
    <w:bookmarkStart w:name="z18336" w:id="213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133"/>
    <w:bookmarkStart w:name="z18337" w:id="213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134"/>
    <w:bookmarkStart w:name="z18338" w:id="2135"/>
    <w:p>
      <w:pPr>
        <w:spacing w:after="0"/>
        <w:ind w:left="0"/>
        <w:jc w:val="both"/>
      </w:pPr>
      <w:r>
        <w:rPr>
          <w:rFonts w:ascii="Times New Roman"/>
          <w:b w:val="false"/>
          <w:i w:val="false"/>
          <w:color w:val="000000"/>
          <w:sz w:val="28"/>
        </w:rPr>
        <w:t>
      14. Құқықтары мен міндеттері:</w:t>
      </w:r>
    </w:p>
    <w:bookmarkEnd w:id="2135"/>
    <w:bookmarkStart w:name="z18339" w:id="213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136"/>
    <w:bookmarkStart w:name="z18340" w:id="213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137"/>
    <w:bookmarkStart w:name="z18341" w:id="213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138"/>
    <w:bookmarkStart w:name="z18342" w:id="213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139"/>
    <w:bookmarkStart w:name="z18343" w:id="214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140"/>
    <w:bookmarkStart w:name="z18344" w:id="214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141"/>
    <w:bookmarkStart w:name="z18345" w:id="214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142"/>
    <w:bookmarkStart w:name="z18346" w:id="214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143"/>
    <w:bookmarkStart w:name="z18347" w:id="214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2144"/>
    <w:bookmarkStart w:name="z18348" w:id="2145"/>
    <w:p>
      <w:pPr>
        <w:spacing w:after="0"/>
        <w:ind w:left="0"/>
        <w:jc w:val="both"/>
      </w:pPr>
      <w:r>
        <w:rPr>
          <w:rFonts w:ascii="Times New Roman"/>
          <w:b w:val="false"/>
          <w:i w:val="false"/>
          <w:color w:val="000000"/>
          <w:sz w:val="28"/>
        </w:rPr>
        <w:t>
      15. Функциялары:</w:t>
      </w:r>
    </w:p>
    <w:bookmarkEnd w:id="2145"/>
    <w:bookmarkStart w:name="z18349" w:id="2146"/>
    <w:p>
      <w:pPr>
        <w:spacing w:after="0"/>
        <w:ind w:left="0"/>
        <w:jc w:val="both"/>
      </w:pPr>
      <w:r>
        <w:rPr>
          <w:rFonts w:ascii="Times New Roman"/>
          <w:b w:val="false"/>
          <w:i w:val="false"/>
          <w:color w:val="000000"/>
          <w:sz w:val="28"/>
        </w:rPr>
        <w:t>
      1) реттелетін салада мемлекеттік саясатты іске асыру;</w:t>
      </w:r>
    </w:p>
    <w:bookmarkEnd w:id="2146"/>
    <w:bookmarkStart w:name="z18350" w:id="214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147"/>
    <w:bookmarkStart w:name="z18351" w:id="214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148"/>
    <w:bookmarkStart w:name="z18352" w:id="214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149"/>
    <w:bookmarkStart w:name="z18353" w:id="215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150"/>
    <w:bookmarkStart w:name="z18354" w:id="215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15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8355" w:id="215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15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8356" w:id="215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153"/>
    <w:bookmarkStart w:name="z18357" w:id="215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154"/>
    <w:bookmarkStart w:name="z18358" w:id="215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155"/>
    <w:bookmarkStart w:name="z18359" w:id="215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361" w:id="215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157"/>
    <w:bookmarkStart w:name="z18362" w:id="215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158"/>
    <w:bookmarkStart w:name="z18363" w:id="215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159"/>
    <w:bookmarkStart w:name="z18364" w:id="216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367" w:id="216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161"/>
    <w:bookmarkStart w:name="z18368" w:id="216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2162"/>
    <w:bookmarkStart w:name="z18369" w:id="216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2163"/>
    <w:bookmarkStart w:name="z18370" w:id="216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164"/>
    <w:bookmarkStart w:name="z18371" w:id="216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2165"/>
    <w:bookmarkStart w:name="z18372" w:id="216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166"/>
    <w:bookmarkStart w:name="z18373" w:id="216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2167"/>
    <w:bookmarkStart w:name="z18374" w:id="216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168"/>
    <w:bookmarkStart w:name="z18375" w:id="216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2169"/>
    <w:bookmarkStart w:name="z18376" w:id="217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217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8377" w:id="2171"/>
    <w:p>
      <w:pPr>
        <w:spacing w:after="0"/>
        <w:ind w:left="0"/>
        <w:jc w:val="both"/>
      </w:pPr>
      <w:r>
        <w:rPr>
          <w:rFonts w:ascii="Times New Roman"/>
          <w:b w:val="false"/>
          <w:i w:val="false"/>
          <w:color w:val="000000"/>
          <w:sz w:val="28"/>
        </w:rPr>
        <w:t>
      29) мыналарды:</w:t>
      </w:r>
    </w:p>
    <w:bookmarkEnd w:id="2171"/>
    <w:bookmarkStart w:name="z18378" w:id="217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17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8379" w:id="217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2173"/>
    <w:bookmarkStart w:name="z18380" w:id="217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2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8381" w:id="217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2175"/>
    <w:bookmarkStart w:name="z18382" w:id="217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2176"/>
    <w:bookmarkStart w:name="z18383" w:id="217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177"/>
    <w:bookmarkStart w:name="z18384" w:id="217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178"/>
    <w:bookmarkStart w:name="z18385" w:id="2179"/>
    <w:p>
      <w:pPr>
        <w:spacing w:after="0"/>
        <w:ind w:left="0"/>
        <w:jc w:val="both"/>
      </w:pPr>
      <w:r>
        <w:rPr>
          <w:rFonts w:ascii="Times New Roman"/>
          <w:b w:val="false"/>
          <w:i w:val="false"/>
          <w:color w:val="000000"/>
          <w:sz w:val="28"/>
        </w:rPr>
        <w:t>
      19. Басқарма басшысының өкілеттіктері:</w:t>
      </w:r>
    </w:p>
    <w:bookmarkEnd w:id="2179"/>
    <w:bookmarkStart w:name="z18386" w:id="218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2180"/>
    <w:bookmarkStart w:name="z18387" w:id="218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181"/>
    <w:bookmarkStart w:name="z18388" w:id="218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182"/>
    <w:bookmarkStart w:name="z18389" w:id="218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183"/>
    <w:bookmarkStart w:name="z18390" w:id="218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2184"/>
    <w:bookmarkStart w:name="z18391" w:id="218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185"/>
    <w:bookmarkStart w:name="z18392" w:id="2186"/>
    <w:p>
      <w:pPr>
        <w:spacing w:after="0"/>
        <w:ind w:left="0"/>
        <w:jc w:val="left"/>
      </w:pPr>
      <w:r>
        <w:rPr>
          <w:rFonts w:ascii="Times New Roman"/>
          <w:b/>
          <w:i w:val="false"/>
          <w:color w:val="000000"/>
        </w:rPr>
        <w:t xml:space="preserve"> 4-тарау. Басқарманың мүлкі</w:t>
      </w:r>
    </w:p>
    <w:bookmarkEnd w:id="2186"/>
    <w:bookmarkStart w:name="z18393" w:id="218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187"/>
    <w:bookmarkStart w:name="z18394" w:id="218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88"/>
    <w:bookmarkStart w:name="z18395" w:id="218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2189"/>
    <w:bookmarkStart w:name="z18396" w:id="219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90"/>
    <w:bookmarkStart w:name="z18397" w:id="2191"/>
    <w:p>
      <w:pPr>
        <w:spacing w:after="0"/>
        <w:ind w:left="0"/>
        <w:jc w:val="left"/>
      </w:pPr>
      <w:r>
        <w:rPr>
          <w:rFonts w:ascii="Times New Roman"/>
          <w:b/>
          <w:i w:val="false"/>
          <w:color w:val="000000"/>
        </w:rPr>
        <w:t xml:space="preserve"> 5-тарау. Басқарманы қайта ұйымдастыру және тарату</w:t>
      </w:r>
    </w:p>
    <w:bookmarkEnd w:id="2191"/>
    <w:bookmarkStart w:name="z18398" w:id="219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19-5-қосымша</w:t>
            </w:r>
          </w:p>
        </w:tc>
      </w:tr>
    </w:tbl>
    <w:bookmarkStart w:name="z18400" w:id="219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 республикалық мемлекеттік мекемесінің ережесі</w:t>
      </w:r>
    </w:p>
    <w:bookmarkEnd w:id="2193"/>
    <w:p>
      <w:pPr>
        <w:spacing w:after="0"/>
        <w:ind w:left="0"/>
        <w:jc w:val="both"/>
      </w:pPr>
      <w:r>
        <w:rPr>
          <w:rFonts w:ascii="Times New Roman"/>
          <w:b w:val="false"/>
          <w:i w:val="false"/>
          <w:color w:val="ff0000"/>
          <w:sz w:val="28"/>
        </w:rPr>
        <w:t xml:space="preserve">
      Ескерту. Бұйрық 19-5-қосымшамен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8401" w:id="2194"/>
    <w:p>
      <w:pPr>
        <w:spacing w:after="0"/>
        <w:ind w:left="0"/>
        <w:jc w:val="left"/>
      </w:pPr>
      <w:r>
        <w:rPr>
          <w:rFonts w:ascii="Times New Roman"/>
          <w:b/>
          <w:i w:val="false"/>
          <w:color w:val="000000"/>
        </w:rPr>
        <w:t xml:space="preserve"> 1-тарау. Жалпы ережелер</w:t>
      </w:r>
    </w:p>
    <w:bookmarkEnd w:id="2194"/>
    <w:bookmarkStart w:name="z18402" w:id="219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195"/>
    <w:bookmarkStart w:name="z18403" w:id="219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196"/>
    <w:bookmarkStart w:name="z18404" w:id="219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197"/>
    <w:bookmarkStart w:name="z18405" w:id="219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198"/>
    <w:bookmarkStart w:name="z18406" w:id="219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199"/>
    <w:bookmarkStart w:name="z18407" w:id="220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200"/>
    <w:bookmarkStart w:name="z18408" w:id="220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201"/>
    <w:bookmarkStart w:name="z18409" w:id="2202"/>
    <w:p>
      <w:pPr>
        <w:spacing w:after="0"/>
        <w:ind w:left="0"/>
        <w:jc w:val="both"/>
      </w:pPr>
      <w:r>
        <w:rPr>
          <w:rFonts w:ascii="Times New Roman"/>
          <w:b w:val="false"/>
          <w:i w:val="false"/>
          <w:color w:val="000000"/>
          <w:sz w:val="28"/>
        </w:rPr>
        <w:t>
      8. Заңды тұлғаның орналасқан жері – индекс 070400, Қазақстан Республикасы, Абай облысы, Бородулиха ауданы, Бородулиха ауылдық округі, Бородулиха ауылы, Бірлік көшесі, 129 үй.</w:t>
      </w:r>
    </w:p>
    <w:bookmarkEnd w:id="2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8-тармақтың орыс тіліндегі мәтініне өзгеріс енгізілді, қазақ тіліндегі мәтін өзгермейді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410" w:id="220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 республикалық мемлекеттік мекемесі.</w:t>
      </w:r>
    </w:p>
    <w:bookmarkEnd w:id="2203"/>
    <w:bookmarkStart w:name="z18411" w:id="220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04"/>
    <w:bookmarkStart w:name="z18412" w:id="220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205"/>
    <w:bookmarkStart w:name="z18413" w:id="220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206"/>
    <w:bookmarkStart w:name="z18414" w:id="220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415" w:id="220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208"/>
    <w:bookmarkStart w:name="z18416" w:id="2209"/>
    <w:p>
      <w:pPr>
        <w:spacing w:after="0"/>
        <w:ind w:left="0"/>
        <w:jc w:val="both"/>
      </w:pPr>
      <w:r>
        <w:rPr>
          <w:rFonts w:ascii="Times New Roman"/>
          <w:b w:val="false"/>
          <w:i w:val="false"/>
          <w:color w:val="000000"/>
          <w:sz w:val="28"/>
        </w:rPr>
        <w:t>
      13. Міндеттері:</w:t>
      </w:r>
    </w:p>
    <w:bookmarkEnd w:id="2209"/>
    <w:bookmarkStart w:name="z18417" w:id="221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210"/>
    <w:bookmarkStart w:name="z18418" w:id="221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211"/>
    <w:bookmarkStart w:name="z18419" w:id="221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212"/>
    <w:bookmarkStart w:name="z18420" w:id="2213"/>
    <w:p>
      <w:pPr>
        <w:spacing w:after="0"/>
        <w:ind w:left="0"/>
        <w:jc w:val="both"/>
      </w:pPr>
      <w:r>
        <w:rPr>
          <w:rFonts w:ascii="Times New Roman"/>
          <w:b w:val="false"/>
          <w:i w:val="false"/>
          <w:color w:val="000000"/>
          <w:sz w:val="28"/>
        </w:rPr>
        <w:t>
      14. Құқықтары мен міндеттері:</w:t>
      </w:r>
    </w:p>
    <w:bookmarkEnd w:id="2213"/>
    <w:bookmarkStart w:name="z18421" w:id="221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214"/>
    <w:bookmarkStart w:name="z18422" w:id="221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215"/>
    <w:bookmarkStart w:name="z18423" w:id="221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216"/>
    <w:bookmarkStart w:name="z18424" w:id="221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217"/>
    <w:bookmarkStart w:name="z18425" w:id="221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218"/>
    <w:bookmarkStart w:name="z18426" w:id="221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219"/>
    <w:bookmarkStart w:name="z18427" w:id="222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220"/>
    <w:bookmarkStart w:name="z18428" w:id="222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221"/>
    <w:bookmarkStart w:name="z18429" w:id="222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2222"/>
    <w:bookmarkStart w:name="z18430" w:id="2223"/>
    <w:p>
      <w:pPr>
        <w:spacing w:after="0"/>
        <w:ind w:left="0"/>
        <w:jc w:val="both"/>
      </w:pPr>
      <w:r>
        <w:rPr>
          <w:rFonts w:ascii="Times New Roman"/>
          <w:b w:val="false"/>
          <w:i w:val="false"/>
          <w:color w:val="000000"/>
          <w:sz w:val="28"/>
        </w:rPr>
        <w:t>
      15. Функциялары:</w:t>
      </w:r>
    </w:p>
    <w:bookmarkEnd w:id="2223"/>
    <w:bookmarkStart w:name="z18431" w:id="2224"/>
    <w:p>
      <w:pPr>
        <w:spacing w:after="0"/>
        <w:ind w:left="0"/>
        <w:jc w:val="both"/>
      </w:pPr>
      <w:r>
        <w:rPr>
          <w:rFonts w:ascii="Times New Roman"/>
          <w:b w:val="false"/>
          <w:i w:val="false"/>
          <w:color w:val="000000"/>
          <w:sz w:val="28"/>
        </w:rPr>
        <w:t>
      1) реттелетін салада мемлекеттік саясатты іске асыру;</w:t>
      </w:r>
    </w:p>
    <w:bookmarkEnd w:id="2224"/>
    <w:bookmarkStart w:name="z18432" w:id="222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225"/>
    <w:bookmarkStart w:name="z18433" w:id="222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226"/>
    <w:bookmarkStart w:name="z18434" w:id="222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227"/>
    <w:bookmarkStart w:name="z18435" w:id="222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228"/>
    <w:bookmarkStart w:name="z18436" w:id="222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22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8437" w:id="223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23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8438" w:id="223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231"/>
    <w:bookmarkStart w:name="z18439" w:id="223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232"/>
    <w:bookmarkStart w:name="z18440" w:id="223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233"/>
    <w:bookmarkStart w:name="z18441" w:id="223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443" w:id="223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235"/>
    <w:bookmarkStart w:name="z18444" w:id="223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236"/>
    <w:bookmarkStart w:name="z18445" w:id="223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237"/>
    <w:bookmarkStart w:name="z18446" w:id="223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449" w:id="223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239"/>
    <w:bookmarkStart w:name="z18450" w:id="224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2240"/>
    <w:bookmarkStart w:name="z18451" w:id="224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2241"/>
    <w:bookmarkStart w:name="z18452" w:id="224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242"/>
    <w:bookmarkStart w:name="z18453" w:id="224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2243"/>
    <w:bookmarkStart w:name="z18454" w:id="224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244"/>
    <w:bookmarkStart w:name="z18455" w:id="224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2245"/>
    <w:bookmarkStart w:name="z18456" w:id="224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246"/>
    <w:bookmarkStart w:name="z18457" w:id="224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2247"/>
    <w:bookmarkStart w:name="z18458" w:id="224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224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8459" w:id="2249"/>
    <w:p>
      <w:pPr>
        <w:spacing w:after="0"/>
        <w:ind w:left="0"/>
        <w:jc w:val="both"/>
      </w:pPr>
      <w:r>
        <w:rPr>
          <w:rFonts w:ascii="Times New Roman"/>
          <w:b w:val="false"/>
          <w:i w:val="false"/>
          <w:color w:val="000000"/>
          <w:sz w:val="28"/>
        </w:rPr>
        <w:t>
      29) мыналарды:</w:t>
      </w:r>
    </w:p>
    <w:bookmarkEnd w:id="2249"/>
    <w:bookmarkStart w:name="z18460" w:id="225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25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8461" w:id="225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2251"/>
    <w:bookmarkStart w:name="z18462" w:id="225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2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8463" w:id="225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2253"/>
    <w:bookmarkStart w:name="z18464" w:id="225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2254"/>
    <w:bookmarkStart w:name="z18465" w:id="225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255"/>
    <w:bookmarkStart w:name="z18466" w:id="225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256"/>
    <w:bookmarkStart w:name="z18467" w:id="2257"/>
    <w:p>
      <w:pPr>
        <w:spacing w:after="0"/>
        <w:ind w:left="0"/>
        <w:jc w:val="both"/>
      </w:pPr>
      <w:r>
        <w:rPr>
          <w:rFonts w:ascii="Times New Roman"/>
          <w:b w:val="false"/>
          <w:i w:val="false"/>
          <w:color w:val="000000"/>
          <w:sz w:val="28"/>
        </w:rPr>
        <w:t>
      19. Басқарма басшысының өкілеттіктері:</w:t>
      </w:r>
    </w:p>
    <w:bookmarkEnd w:id="2257"/>
    <w:bookmarkStart w:name="z18468" w:id="225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2258"/>
    <w:bookmarkStart w:name="z18469" w:id="225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259"/>
    <w:bookmarkStart w:name="z18470" w:id="226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260"/>
    <w:bookmarkStart w:name="z18471" w:id="226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261"/>
    <w:bookmarkStart w:name="z18472" w:id="226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2262"/>
    <w:bookmarkStart w:name="z18473" w:id="226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263"/>
    <w:bookmarkStart w:name="z18474" w:id="2264"/>
    <w:p>
      <w:pPr>
        <w:spacing w:after="0"/>
        <w:ind w:left="0"/>
        <w:jc w:val="left"/>
      </w:pPr>
      <w:r>
        <w:rPr>
          <w:rFonts w:ascii="Times New Roman"/>
          <w:b/>
          <w:i w:val="false"/>
          <w:color w:val="000000"/>
        </w:rPr>
        <w:t xml:space="preserve"> 4-тарау. Басқарманың мүлкі</w:t>
      </w:r>
    </w:p>
    <w:bookmarkEnd w:id="2264"/>
    <w:bookmarkStart w:name="z18475" w:id="226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265"/>
    <w:bookmarkStart w:name="z18476" w:id="226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66"/>
    <w:bookmarkStart w:name="z18477" w:id="226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2267"/>
    <w:bookmarkStart w:name="z18478" w:id="226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68"/>
    <w:bookmarkStart w:name="z18479" w:id="2269"/>
    <w:p>
      <w:pPr>
        <w:spacing w:after="0"/>
        <w:ind w:left="0"/>
        <w:jc w:val="left"/>
      </w:pPr>
      <w:r>
        <w:rPr>
          <w:rFonts w:ascii="Times New Roman"/>
          <w:b/>
          <w:i w:val="false"/>
          <w:color w:val="000000"/>
        </w:rPr>
        <w:t xml:space="preserve"> 5-тарау. Басқарманы қайта ұйымдастыру және тарату</w:t>
      </w:r>
    </w:p>
    <w:bookmarkEnd w:id="2269"/>
    <w:bookmarkStart w:name="z18480" w:id="227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19-6-қосымша</w:t>
            </w:r>
          </w:p>
        </w:tc>
      </w:tr>
    </w:tbl>
    <w:bookmarkStart w:name="z18482" w:id="227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 республикалық мемлекеттік мекемесінің ережесі</w:t>
      </w:r>
    </w:p>
    <w:bookmarkEnd w:id="2271"/>
    <w:p>
      <w:pPr>
        <w:spacing w:after="0"/>
        <w:ind w:left="0"/>
        <w:jc w:val="both"/>
      </w:pPr>
      <w:r>
        <w:rPr>
          <w:rFonts w:ascii="Times New Roman"/>
          <w:b w:val="false"/>
          <w:i w:val="false"/>
          <w:color w:val="ff0000"/>
          <w:sz w:val="28"/>
        </w:rPr>
        <w:t xml:space="preserve">
      Ескерту. Бұйрық 19-6-қосымшамен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8483" w:id="2272"/>
    <w:p>
      <w:pPr>
        <w:spacing w:after="0"/>
        <w:ind w:left="0"/>
        <w:jc w:val="left"/>
      </w:pPr>
      <w:r>
        <w:rPr>
          <w:rFonts w:ascii="Times New Roman"/>
          <w:b/>
          <w:i w:val="false"/>
          <w:color w:val="000000"/>
        </w:rPr>
        <w:t xml:space="preserve"> 1-тарау. Жалпы ережелер</w:t>
      </w:r>
    </w:p>
    <w:bookmarkEnd w:id="2272"/>
    <w:bookmarkStart w:name="z18484" w:id="227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273"/>
    <w:bookmarkStart w:name="z18485" w:id="227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274"/>
    <w:bookmarkStart w:name="z18486" w:id="227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275"/>
    <w:bookmarkStart w:name="z18487" w:id="227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276"/>
    <w:bookmarkStart w:name="z18488" w:id="227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277"/>
    <w:bookmarkStart w:name="z18489" w:id="227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278"/>
    <w:bookmarkStart w:name="z18490" w:id="227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279"/>
    <w:bookmarkStart w:name="z18491" w:id="2280"/>
    <w:p>
      <w:pPr>
        <w:spacing w:after="0"/>
        <w:ind w:left="0"/>
        <w:jc w:val="both"/>
      </w:pPr>
      <w:r>
        <w:rPr>
          <w:rFonts w:ascii="Times New Roman"/>
          <w:b w:val="false"/>
          <w:i w:val="false"/>
          <w:color w:val="000000"/>
          <w:sz w:val="28"/>
        </w:rPr>
        <w:t>
      8. Заңды тұлғаның орналасқан жері – индекс 070600, Қазақстан Республикасы, Абай облысы, Жарма ауданы, Қалбатау ауылдық округі, Қалбатау ауылы, Ақтамберді жырау көшесі, ғимарат 109А.</w:t>
      </w:r>
    </w:p>
    <w:bookmarkEnd w:id="2280"/>
    <w:bookmarkStart w:name="z18492" w:id="228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 республикалық мемлекеттік мекемесі.</w:t>
      </w:r>
    </w:p>
    <w:bookmarkEnd w:id="2281"/>
    <w:bookmarkStart w:name="z18493" w:id="228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82"/>
    <w:bookmarkStart w:name="z18494" w:id="228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283"/>
    <w:bookmarkStart w:name="z18495" w:id="228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284"/>
    <w:bookmarkStart w:name="z18496" w:id="228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497" w:id="228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286"/>
    <w:bookmarkStart w:name="z18498" w:id="2287"/>
    <w:p>
      <w:pPr>
        <w:spacing w:after="0"/>
        <w:ind w:left="0"/>
        <w:jc w:val="both"/>
      </w:pPr>
      <w:r>
        <w:rPr>
          <w:rFonts w:ascii="Times New Roman"/>
          <w:b w:val="false"/>
          <w:i w:val="false"/>
          <w:color w:val="000000"/>
          <w:sz w:val="28"/>
        </w:rPr>
        <w:t>
      13. Міндеттері:</w:t>
      </w:r>
    </w:p>
    <w:bookmarkEnd w:id="2287"/>
    <w:bookmarkStart w:name="z18499" w:id="228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288"/>
    <w:bookmarkStart w:name="z18500" w:id="228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289"/>
    <w:bookmarkStart w:name="z18501" w:id="229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290"/>
    <w:bookmarkStart w:name="z18502" w:id="2291"/>
    <w:p>
      <w:pPr>
        <w:spacing w:after="0"/>
        <w:ind w:left="0"/>
        <w:jc w:val="both"/>
      </w:pPr>
      <w:r>
        <w:rPr>
          <w:rFonts w:ascii="Times New Roman"/>
          <w:b w:val="false"/>
          <w:i w:val="false"/>
          <w:color w:val="000000"/>
          <w:sz w:val="28"/>
        </w:rPr>
        <w:t>
      14. Құқықтары мен міндеттері:</w:t>
      </w:r>
    </w:p>
    <w:bookmarkEnd w:id="2291"/>
    <w:bookmarkStart w:name="z18503" w:id="229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292"/>
    <w:bookmarkStart w:name="z18504" w:id="229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293"/>
    <w:bookmarkStart w:name="z18505" w:id="229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294"/>
    <w:bookmarkStart w:name="z18506" w:id="229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295"/>
    <w:bookmarkStart w:name="z18507" w:id="229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296"/>
    <w:bookmarkStart w:name="z18508" w:id="229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297"/>
    <w:bookmarkStart w:name="z18509" w:id="229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298"/>
    <w:bookmarkStart w:name="z18510" w:id="229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299"/>
    <w:bookmarkStart w:name="z18511" w:id="230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2300"/>
    <w:bookmarkStart w:name="z18512" w:id="2301"/>
    <w:p>
      <w:pPr>
        <w:spacing w:after="0"/>
        <w:ind w:left="0"/>
        <w:jc w:val="both"/>
      </w:pPr>
      <w:r>
        <w:rPr>
          <w:rFonts w:ascii="Times New Roman"/>
          <w:b w:val="false"/>
          <w:i w:val="false"/>
          <w:color w:val="000000"/>
          <w:sz w:val="28"/>
        </w:rPr>
        <w:t>
      15. Функциялары:</w:t>
      </w:r>
    </w:p>
    <w:bookmarkEnd w:id="2301"/>
    <w:bookmarkStart w:name="z18513" w:id="2302"/>
    <w:p>
      <w:pPr>
        <w:spacing w:after="0"/>
        <w:ind w:left="0"/>
        <w:jc w:val="both"/>
      </w:pPr>
      <w:r>
        <w:rPr>
          <w:rFonts w:ascii="Times New Roman"/>
          <w:b w:val="false"/>
          <w:i w:val="false"/>
          <w:color w:val="000000"/>
          <w:sz w:val="28"/>
        </w:rPr>
        <w:t>
      1) реттелетін салада мемлекеттік саясатты іске асыру;</w:t>
      </w:r>
    </w:p>
    <w:bookmarkEnd w:id="2302"/>
    <w:bookmarkStart w:name="z18514" w:id="230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303"/>
    <w:bookmarkStart w:name="z18515" w:id="230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304"/>
    <w:bookmarkStart w:name="z18516" w:id="230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305"/>
    <w:bookmarkStart w:name="z18517" w:id="230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306"/>
    <w:bookmarkStart w:name="z18518" w:id="230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30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8519" w:id="230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30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8520" w:id="230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309"/>
    <w:bookmarkStart w:name="z18521" w:id="231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310"/>
    <w:bookmarkStart w:name="z18522" w:id="231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311"/>
    <w:bookmarkStart w:name="z18523" w:id="231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525" w:id="231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313"/>
    <w:bookmarkStart w:name="z18526" w:id="231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314"/>
    <w:bookmarkStart w:name="z18527" w:id="231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315"/>
    <w:bookmarkStart w:name="z18528" w:id="231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531" w:id="231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317"/>
    <w:bookmarkStart w:name="z18532" w:id="231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2318"/>
    <w:bookmarkStart w:name="z18533" w:id="231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2319"/>
    <w:bookmarkStart w:name="z18534" w:id="232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320"/>
    <w:bookmarkStart w:name="z18535" w:id="232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2321"/>
    <w:bookmarkStart w:name="z18536" w:id="232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322"/>
    <w:bookmarkStart w:name="z18537" w:id="232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2323"/>
    <w:bookmarkStart w:name="z18538" w:id="232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324"/>
    <w:bookmarkStart w:name="z18539" w:id="232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2325"/>
    <w:bookmarkStart w:name="z18540" w:id="232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232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8541" w:id="2327"/>
    <w:p>
      <w:pPr>
        <w:spacing w:after="0"/>
        <w:ind w:left="0"/>
        <w:jc w:val="both"/>
      </w:pPr>
      <w:r>
        <w:rPr>
          <w:rFonts w:ascii="Times New Roman"/>
          <w:b w:val="false"/>
          <w:i w:val="false"/>
          <w:color w:val="000000"/>
          <w:sz w:val="28"/>
        </w:rPr>
        <w:t>
      29) мыналарды:</w:t>
      </w:r>
    </w:p>
    <w:bookmarkEnd w:id="2327"/>
    <w:bookmarkStart w:name="z18542" w:id="232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32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8543" w:id="232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2329"/>
    <w:bookmarkStart w:name="z18544" w:id="233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2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8545" w:id="233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2331"/>
    <w:bookmarkStart w:name="z18546" w:id="233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2332"/>
    <w:bookmarkStart w:name="z18547" w:id="233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333"/>
    <w:bookmarkStart w:name="z18548" w:id="233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334"/>
    <w:bookmarkStart w:name="z18549" w:id="2335"/>
    <w:p>
      <w:pPr>
        <w:spacing w:after="0"/>
        <w:ind w:left="0"/>
        <w:jc w:val="both"/>
      </w:pPr>
      <w:r>
        <w:rPr>
          <w:rFonts w:ascii="Times New Roman"/>
          <w:b w:val="false"/>
          <w:i w:val="false"/>
          <w:color w:val="000000"/>
          <w:sz w:val="28"/>
        </w:rPr>
        <w:t>
      19. Басқарма басшысының өкілеттіктері:</w:t>
      </w:r>
    </w:p>
    <w:bookmarkEnd w:id="2335"/>
    <w:bookmarkStart w:name="z18550" w:id="233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2336"/>
    <w:bookmarkStart w:name="z18551" w:id="233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337"/>
    <w:bookmarkStart w:name="z18552" w:id="233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338"/>
    <w:bookmarkStart w:name="z18553" w:id="233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339"/>
    <w:bookmarkStart w:name="z18554" w:id="234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2340"/>
    <w:bookmarkStart w:name="z18555" w:id="234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341"/>
    <w:bookmarkStart w:name="z18556" w:id="2342"/>
    <w:p>
      <w:pPr>
        <w:spacing w:after="0"/>
        <w:ind w:left="0"/>
        <w:jc w:val="left"/>
      </w:pPr>
      <w:r>
        <w:rPr>
          <w:rFonts w:ascii="Times New Roman"/>
          <w:b/>
          <w:i w:val="false"/>
          <w:color w:val="000000"/>
        </w:rPr>
        <w:t xml:space="preserve"> 4-тарау. Басқарманың мүлкі</w:t>
      </w:r>
    </w:p>
    <w:bookmarkEnd w:id="2342"/>
    <w:bookmarkStart w:name="z18557" w:id="234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343"/>
    <w:bookmarkStart w:name="z18558" w:id="234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44"/>
    <w:bookmarkStart w:name="z18559" w:id="234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2345"/>
    <w:bookmarkStart w:name="z18560" w:id="234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46"/>
    <w:bookmarkStart w:name="z18561" w:id="2347"/>
    <w:p>
      <w:pPr>
        <w:spacing w:after="0"/>
        <w:ind w:left="0"/>
        <w:jc w:val="left"/>
      </w:pPr>
      <w:r>
        <w:rPr>
          <w:rFonts w:ascii="Times New Roman"/>
          <w:b/>
          <w:i w:val="false"/>
          <w:color w:val="000000"/>
        </w:rPr>
        <w:t xml:space="preserve"> 5-тарау. Басқарманы қайта ұйымдастыру және тарату</w:t>
      </w:r>
    </w:p>
    <w:bookmarkEnd w:id="2347"/>
    <w:bookmarkStart w:name="z18562" w:id="234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19-7-қосымша</w:t>
            </w:r>
          </w:p>
        </w:tc>
      </w:tr>
    </w:tbl>
    <w:bookmarkStart w:name="z18564" w:id="234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 республикалық мемлекеттік мекемесінің ережесі</w:t>
      </w:r>
    </w:p>
    <w:bookmarkEnd w:id="2349"/>
    <w:p>
      <w:pPr>
        <w:spacing w:after="0"/>
        <w:ind w:left="0"/>
        <w:jc w:val="both"/>
      </w:pPr>
      <w:r>
        <w:rPr>
          <w:rFonts w:ascii="Times New Roman"/>
          <w:b w:val="false"/>
          <w:i w:val="false"/>
          <w:color w:val="ff0000"/>
          <w:sz w:val="28"/>
        </w:rPr>
        <w:t xml:space="preserve">
      Ескерту. Бұйрық 19-7-қосымшамен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8565" w:id="2350"/>
    <w:p>
      <w:pPr>
        <w:spacing w:after="0"/>
        <w:ind w:left="0"/>
        <w:jc w:val="left"/>
      </w:pPr>
      <w:r>
        <w:rPr>
          <w:rFonts w:ascii="Times New Roman"/>
          <w:b/>
          <w:i w:val="false"/>
          <w:color w:val="000000"/>
        </w:rPr>
        <w:t xml:space="preserve"> 1-тарау. Жалпы ережелер</w:t>
      </w:r>
    </w:p>
    <w:bookmarkEnd w:id="2350"/>
    <w:bookmarkStart w:name="z18566" w:id="235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351"/>
    <w:bookmarkStart w:name="z18567" w:id="235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352"/>
    <w:bookmarkStart w:name="z18568" w:id="235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353"/>
    <w:bookmarkStart w:name="z18569" w:id="235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354"/>
    <w:bookmarkStart w:name="z18570" w:id="235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355"/>
    <w:bookmarkStart w:name="z18571" w:id="235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356"/>
    <w:bookmarkStart w:name="z18572" w:id="235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357"/>
    <w:bookmarkStart w:name="z18573" w:id="2358"/>
    <w:p>
      <w:pPr>
        <w:spacing w:after="0"/>
        <w:ind w:left="0"/>
        <w:jc w:val="both"/>
      </w:pPr>
      <w:r>
        <w:rPr>
          <w:rFonts w:ascii="Times New Roman"/>
          <w:b w:val="false"/>
          <w:i w:val="false"/>
          <w:color w:val="000000"/>
          <w:sz w:val="28"/>
        </w:rPr>
        <w:t>
      8. Заңды тұлғаның орналасқан жері – индекс 071000, Қазақстан Республикасы, Абай облысы, Көкпекті ауданы, Көкпекті ауылдық округі, Көкпекті ауылы, Қабанбай батыр көшесі, 69 үй.</w:t>
      </w:r>
    </w:p>
    <w:bookmarkEnd w:id="2358"/>
    <w:bookmarkStart w:name="z18574" w:id="235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 республикалық мемлекеттік мекемесі.</w:t>
      </w:r>
    </w:p>
    <w:bookmarkEnd w:id="2359"/>
    <w:bookmarkStart w:name="z18575" w:id="236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360"/>
    <w:bookmarkStart w:name="z18576" w:id="236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361"/>
    <w:bookmarkStart w:name="z18577" w:id="236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362"/>
    <w:bookmarkStart w:name="z18578" w:id="236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579" w:id="236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364"/>
    <w:bookmarkStart w:name="z18580" w:id="2365"/>
    <w:p>
      <w:pPr>
        <w:spacing w:after="0"/>
        <w:ind w:left="0"/>
        <w:jc w:val="both"/>
      </w:pPr>
      <w:r>
        <w:rPr>
          <w:rFonts w:ascii="Times New Roman"/>
          <w:b w:val="false"/>
          <w:i w:val="false"/>
          <w:color w:val="000000"/>
          <w:sz w:val="28"/>
        </w:rPr>
        <w:t>
      13. Міндеттері:</w:t>
      </w:r>
    </w:p>
    <w:bookmarkEnd w:id="2365"/>
    <w:bookmarkStart w:name="z18581" w:id="236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366"/>
    <w:bookmarkStart w:name="z18582" w:id="236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367"/>
    <w:bookmarkStart w:name="z18583" w:id="236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368"/>
    <w:bookmarkStart w:name="z18584" w:id="2369"/>
    <w:p>
      <w:pPr>
        <w:spacing w:after="0"/>
        <w:ind w:left="0"/>
        <w:jc w:val="both"/>
      </w:pPr>
      <w:r>
        <w:rPr>
          <w:rFonts w:ascii="Times New Roman"/>
          <w:b w:val="false"/>
          <w:i w:val="false"/>
          <w:color w:val="000000"/>
          <w:sz w:val="28"/>
        </w:rPr>
        <w:t>
      14. Құқықтары мен міндеттері:</w:t>
      </w:r>
    </w:p>
    <w:bookmarkEnd w:id="2369"/>
    <w:bookmarkStart w:name="z18585" w:id="237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370"/>
    <w:bookmarkStart w:name="z18586" w:id="237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371"/>
    <w:bookmarkStart w:name="z18587" w:id="237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372"/>
    <w:bookmarkStart w:name="z18588" w:id="237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373"/>
    <w:bookmarkStart w:name="z18589" w:id="237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374"/>
    <w:bookmarkStart w:name="z18590" w:id="237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375"/>
    <w:bookmarkStart w:name="z18591" w:id="237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376"/>
    <w:bookmarkStart w:name="z18592" w:id="237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377"/>
    <w:bookmarkStart w:name="z18593" w:id="237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2378"/>
    <w:bookmarkStart w:name="z18594" w:id="2379"/>
    <w:p>
      <w:pPr>
        <w:spacing w:after="0"/>
        <w:ind w:left="0"/>
        <w:jc w:val="both"/>
      </w:pPr>
      <w:r>
        <w:rPr>
          <w:rFonts w:ascii="Times New Roman"/>
          <w:b w:val="false"/>
          <w:i w:val="false"/>
          <w:color w:val="000000"/>
          <w:sz w:val="28"/>
        </w:rPr>
        <w:t>
      15. Функциялары:</w:t>
      </w:r>
    </w:p>
    <w:bookmarkEnd w:id="2379"/>
    <w:bookmarkStart w:name="z18595" w:id="2380"/>
    <w:p>
      <w:pPr>
        <w:spacing w:after="0"/>
        <w:ind w:left="0"/>
        <w:jc w:val="both"/>
      </w:pPr>
      <w:r>
        <w:rPr>
          <w:rFonts w:ascii="Times New Roman"/>
          <w:b w:val="false"/>
          <w:i w:val="false"/>
          <w:color w:val="000000"/>
          <w:sz w:val="28"/>
        </w:rPr>
        <w:t>
      1) реттелетін салада мемлекеттік саясатты іске асыру;</w:t>
      </w:r>
    </w:p>
    <w:bookmarkEnd w:id="2380"/>
    <w:bookmarkStart w:name="z18596" w:id="238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381"/>
    <w:bookmarkStart w:name="z18597" w:id="238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382"/>
    <w:bookmarkStart w:name="z18598" w:id="238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383"/>
    <w:bookmarkStart w:name="z18599" w:id="238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384"/>
    <w:bookmarkStart w:name="z18600" w:id="238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38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8601" w:id="238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38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8602" w:id="238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387"/>
    <w:bookmarkStart w:name="z18603" w:id="238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388"/>
    <w:bookmarkStart w:name="z18604" w:id="238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389"/>
    <w:bookmarkStart w:name="z18605" w:id="239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607" w:id="239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391"/>
    <w:bookmarkStart w:name="z18608" w:id="239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392"/>
    <w:bookmarkStart w:name="z18609" w:id="239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393"/>
    <w:bookmarkStart w:name="z18610" w:id="239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613" w:id="239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395"/>
    <w:bookmarkStart w:name="z18614" w:id="239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2396"/>
    <w:bookmarkStart w:name="z18615" w:id="239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2397"/>
    <w:bookmarkStart w:name="z18616" w:id="239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398"/>
    <w:bookmarkStart w:name="z18617" w:id="239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2399"/>
    <w:bookmarkStart w:name="z18618" w:id="240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400"/>
    <w:bookmarkStart w:name="z18619" w:id="240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2401"/>
    <w:bookmarkStart w:name="z18620" w:id="240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402"/>
    <w:bookmarkStart w:name="z18621" w:id="240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2403"/>
    <w:bookmarkStart w:name="z18622" w:id="240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240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8623" w:id="2405"/>
    <w:p>
      <w:pPr>
        <w:spacing w:after="0"/>
        <w:ind w:left="0"/>
        <w:jc w:val="both"/>
      </w:pPr>
      <w:r>
        <w:rPr>
          <w:rFonts w:ascii="Times New Roman"/>
          <w:b w:val="false"/>
          <w:i w:val="false"/>
          <w:color w:val="000000"/>
          <w:sz w:val="28"/>
        </w:rPr>
        <w:t>
      29) мыналарды:</w:t>
      </w:r>
    </w:p>
    <w:bookmarkEnd w:id="2405"/>
    <w:bookmarkStart w:name="z18624" w:id="240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40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8625" w:id="240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2407"/>
    <w:bookmarkStart w:name="z18626" w:id="240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2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8627" w:id="240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2409"/>
    <w:bookmarkStart w:name="z18628" w:id="241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2410"/>
    <w:bookmarkStart w:name="z18629" w:id="241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411"/>
    <w:bookmarkStart w:name="z18630" w:id="2412"/>
    <w:p>
      <w:pPr>
        <w:spacing w:after="0"/>
        <w:ind w:left="0"/>
        <w:jc w:val="both"/>
      </w:pPr>
      <w:r>
        <w:rPr>
          <w:rFonts w:ascii="Times New Roman"/>
          <w:b w:val="false"/>
          <w:i w:val="false"/>
          <w:color w:val="000000"/>
          <w:sz w:val="28"/>
        </w:rPr>
        <w:t xml:space="preserve">
      18. Басқарма басшысының Қазақстан Республикасының заңнамасына сәйкес лауазымға тағайындалатын және лауазымнан босатылатын орынбасарлары болады. </w:t>
      </w:r>
    </w:p>
    <w:bookmarkEnd w:id="2412"/>
    <w:bookmarkStart w:name="z18631" w:id="2413"/>
    <w:p>
      <w:pPr>
        <w:spacing w:after="0"/>
        <w:ind w:left="0"/>
        <w:jc w:val="both"/>
      </w:pPr>
      <w:r>
        <w:rPr>
          <w:rFonts w:ascii="Times New Roman"/>
          <w:b w:val="false"/>
          <w:i w:val="false"/>
          <w:color w:val="000000"/>
          <w:sz w:val="28"/>
        </w:rPr>
        <w:t>
      19. Басқарма басшысының өкілеттіктері:</w:t>
      </w:r>
    </w:p>
    <w:bookmarkEnd w:id="2413"/>
    <w:bookmarkStart w:name="z18632" w:id="241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2414"/>
    <w:bookmarkStart w:name="z18633" w:id="241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415"/>
    <w:bookmarkStart w:name="z18634" w:id="2416"/>
    <w:p>
      <w:pPr>
        <w:spacing w:after="0"/>
        <w:ind w:left="0"/>
        <w:jc w:val="both"/>
      </w:pPr>
      <w:r>
        <w:rPr>
          <w:rFonts w:ascii="Times New Roman"/>
          <w:b w:val="false"/>
          <w:i w:val="false"/>
          <w:color w:val="000000"/>
          <w:sz w:val="28"/>
        </w:rPr>
        <w:t xml:space="preserve">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 </w:t>
      </w:r>
    </w:p>
    <w:bookmarkEnd w:id="2416"/>
    <w:bookmarkStart w:name="z18635" w:id="241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417"/>
    <w:bookmarkStart w:name="z18636" w:id="2418"/>
    <w:p>
      <w:pPr>
        <w:spacing w:after="0"/>
        <w:ind w:left="0"/>
        <w:jc w:val="both"/>
      </w:pPr>
      <w:r>
        <w:rPr>
          <w:rFonts w:ascii="Times New Roman"/>
          <w:b w:val="false"/>
          <w:i w:val="false"/>
          <w:color w:val="000000"/>
          <w:sz w:val="28"/>
        </w:rPr>
        <w:t xml:space="preserve">
      Басқарманың басшысы болмаған кезеңде оның өкілеттіктерін атқаруды қолданыстағы заңнамаға сәйкес оны алмастыратын адам жүзеге асырады. </w:t>
      </w:r>
    </w:p>
    <w:bookmarkEnd w:id="2418"/>
    <w:bookmarkStart w:name="z18637" w:id="241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419"/>
    <w:bookmarkStart w:name="z18638" w:id="2420"/>
    <w:p>
      <w:pPr>
        <w:spacing w:after="0"/>
        <w:ind w:left="0"/>
        <w:jc w:val="left"/>
      </w:pPr>
      <w:r>
        <w:rPr>
          <w:rFonts w:ascii="Times New Roman"/>
          <w:b/>
          <w:i w:val="false"/>
          <w:color w:val="000000"/>
        </w:rPr>
        <w:t xml:space="preserve"> 4-тарау. Басқарманың мүлкі</w:t>
      </w:r>
    </w:p>
    <w:bookmarkEnd w:id="2420"/>
    <w:bookmarkStart w:name="z18639" w:id="242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421"/>
    <w:bookmarkStart w:name="z18640" w:id="242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22"/>
    <w:bookmarkStart w:name="z18641" w:id="242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2423"/>
    <w:bookmarkStart w:name="z18642" w:id="242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24"/>
    <w:bookmarkStart w:name="z18643" w:id="2425"/>
    <w:p>
      <w:pPr>
        <w:spacing w:after="0"/>
        <w:ind w:left="0"/>
        <w:jc w:val="left"/>
      </w:pPr>
      <w:r>
        <w:rPr>
          <w:rFonts w:ascii="Times New Roman"/>
          <w:b/>
          <w:i w:val="false"/>
          <w:color w:val="000000"/>
        </w:rPr>
        <w:t xml:space="preserve"> 5-тарау. Басқарманы қайта ұйымдастыру және тарату</w:t>
      </w:r>
    </w:p>
    <w:bookmarkEnd w:id="2425"/>
    <w:bookmarkStart w:name="z18644" w:id="242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19-8-қосымша</w:t>
            </w:r>
          </w:p>
        </w:tc>
      </w:tr>
    </w:tbl>
    <w:bookmarkStart w:name="z18646" w:id="242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 республикалық мемлекеттік мекемесінің ережесі</w:t>
      </w:r>
    </w:p>
    <w:bookmarkEnd w:id="2427"/>
    <w:p>
      <w:pPr>
        <w:spacing w:after="0"/>
        <w:ind w:left="0"/>
        <w:jc w:val="both"/>
      </w:pPr>
      <w:r>
        <w:rPr>
          <w:rFonts w:ascii="Times New Roman"/>
          <w:b w:val="false"/>
          <w:i w:val="false"/>
          <w:color w:val="ff0000"/>
          <w:sz w:val="28"/>
        </w:rPr>
        <w:t xml:space="preserve">
      Ескерту. Бұйрық 19-8-қосымшамен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8647" w:id="2428"/>
    <w:p>
      <w:pPr>
        <w:spacing w:after="0"/>
        <w:ind w:left="0"/>
        <w:jc w:val="left"/>
      </w:pPr>
      <w:r>
        <w:rPr>
          <w:rFonts w:ascii="Times New Roman"/>
          <w:b/>
          <w:i w:val="false"/>
          <w:color w:val="000000"/>
        </w:rPr>
        <w:t xml:space="preserve"> 1-тарау. Жалпы ережелер</w:t>
      </w:r>
    </w:p>
    <w:bookmarkEnd w:id="2428"/>
    <w:bookmarkStart w:name="z18648" w:id="242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429"/>
    <w:bookmarkStart w:name="z18649" w:id="243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430"/>
    <w:bookmarkStart w:name="z18650" w:id="243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431"/>
    <w:bookmarkStart w:name="z18651" w:id="243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432"/>
    <w:bookmarkStart w:name="z18652" w:id="243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433"/>
    <w:bookmarkStart w:name="z18653" w:id="243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434"/>
    <w:bookmarkStart w:name="z18654" w:id="243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435"/>
    <w:bookmarkStart w:name="z18655" w:id="2436"/>
    <w:p>
      <w:pPr>
        <w:spacing w:after="0"/>
        <w:ind w:left="0"/>
        <w:jc w:val="both"/>
      </w:pPr>
      <w:r>
        <w:rPr>
          <w:rFonts w:ascii="Times New Roman"/>
          <w:b w:val="false"/>
          <w:i w:val="false"/>
          <w:color w:val="000000"/>
          <w:sz w:val="28"/>
        </w:rPr>
        <w:t>
      8. Заңды тұлғаның орналасқан жері – индекс 071100, Қазақстан Республикасы, Абай облысы, Курчатов қаласы, Тәуелсіздік көшесі, 4 ғимарат.</w:t>
      </w:r>
    </w:p>
    <w:bookmarkEnd w:id="2436"/>
    <w:bookmarkStart w:name="z18656" w:id="243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 республикалық мемлекеттік мекемесі.</w:t>
      </w:r>
    </w:p>
    <w:bookmarkEnd w:id="2437"/>
    <w:bookmarkStart w:name="z18657" w:id="243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38"/>
    <w:bookmarkStart w:name="z18658" w:id="243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439"/>
    <w:bookmarkStart w:name="z18659" w:id="244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440"/>
    <w:bookmarkStart w:name="z18660" w:id="244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661" w:id="244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442"/>
    <w:bookmarkStart w:name="z18662" w:id="2443"/>
    <w:p>
      <w:pPr>
        <w:spacing w:after="0"/>
        <w:ind w:left="0"/>
        <w:jc w:val="both"/>
      </w:pPr>
      <w:r>
        <w:rPr>
          <w:rFonts w:ascii="Times New Roman"/>
          <w:b w:val="false"/>
          <w:i w:val="false"/>
          <w:color w:val="000000"/>
          <w:sz w:val="28"/>
        </w:rPr>
        <w:t>
      13. Міндеттері:</w:t>
      </w:r>
    </w:p>
    <w:bookmarkEnd w:id="2443"/>
    <w:bookmarkStart w:name="z18663" w:id="244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444"/>
    <w:bookmarkStart w:name="z18664" w:id="244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445"/>
    <w:bookmarkStart w:name="z18665" w:id="244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446"/>
    <w:bookmarkStart w:name="z18666" w:id="2447"/>
    <w:p>
      <w:pPr>
        <w:spacing w:after="0"/>
        <w:ind w:left="0"/>
        <w:jc w:val="both"/>
      </w:pPr>
      <w:r>
        <w:rPr>
          <w:rFonts w:ascii="Times New Roman"/>
          <w:b w:val="false"/>
          <w:i w:val="false"/>
          <w:color w:val="000000"/>
          <w:sz w:val="28"/>
        </w:rPr>
        <w:t>
      14. Құқықтары мен міндеттері:</w:t>
      </w:r>
    </w:p>
    <w:bookmarkEnd w:id="2447"/>
    <w:bookmarkStart w:name="z18667" w:id="244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448"/>
    <w:bookmarkStart w:name="z18668" w:id="244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449"/>
    <w:bookmarkStart w:name="z18669" w:id="245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450"/>
    <w:bookmarkStart w:name="z18670" w:id="245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451"/>
    <w:bookmarkStart w:name="z18671" w:id="245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452"/>
    <w:bookmarkStart w:name="z18672" w:id="245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453"/>
    <w:bookmarkStart w:name="z18673" w:id="245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454"/>
    <w:bookmarkStart w:name="z18674" w:id="245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455"/>
    <w:bookmarkStart w:name="z18675" w:id="245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2456"/>
    <w:bookmarkStart w:name="z18676" w:id="2457"/>
    <w:p>
      <w:pPr>
        <w:spacing w:after="0"/>
        <w:ind w:left="0"/>
        <w:jc w:val="both"/>
      </w:pPr>
      <w:r>
        <w:rPr>
          <w:rFonts w:ascii="Times New Roman"/>
          <w:b w:val="false"/>
          <w:i w:val="false"/>
          <w:color w:val="000000"/>
          <w:sz w:val="28"/>
        </w:rPr>
        <w:t>
      15. Функциялары:</w:t>
      </w:r>
    </w:p>
    <w:bookmarkEnd w:id="2457"/>
    <w:bookmarkStart w:name="z18677" w:id="2458"/>
    <w:p>
      <w:pPr>
        <w:spacing w:after="0"/>
        <w:ind w:left="0"/>
        <w:jc w:val="both"/>
      </w:pPr>
      <w:r>
        <w:rPr>
          <w:rFonts w:ascii="Times New Roman"/>
          <w:b w:val="false"/>
          <w:i w:val="false"/>
          <w:color w:val="000000"/>
          <w:sz w:val="28"/>
        </w:rPr>
        <w:t>
      1) реттелетін салада мемлекеттік саясатты іске асыру;</w:t>
      </w:r>
    </w:p>
    <w:bookmarkEnd w:id="2458"/>
    <w:bookmarkStart w:name="z18678" w:id="245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459"/>
    <w:bookmarkStart w:name="z18679" w:id="246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460"/>
    <w:bookmarkStart w:name="z18680" w:id="246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461"/>
    <w:bookmarkStart w:name="z18681" w:id="246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462"/>
    <w:bookmarkStart w:name="z18682" w:id="246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46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8683" w:id="246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46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8684" w:id="246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465"/>
    <w:bookmarkStart w:name="z18685" w:id="246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466"/>
    <w:bookmarkStart w:name="z18686" w:id="246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467"/>
    <w:bookmarkStart w:name="z18687" w:id="246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689" w:id="246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469"/>
    <w:bookmarkStart w:name="z18690" w:id="247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470"/>
    <w:bookmarkStart w:name="z18691" w:id="247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471"/>
    <w:bookmarkStart w:name="z18692" w:id="247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695" w:id="247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473"/>
    <w:bookmarkStart w:name="z18696" w:id="247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2474"/>
    <w:bookmarkStart w:name="z18697" w:id="247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2475"/>
    <w:bookmarkStart w:name="z18698" w:id="247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476"/>
    <w:bookmarkStart w:name="z18699" w:id="247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2477"/>
    <w:bookmarkStart w:name="z18700" w:id="247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478"/>
    <w:bookmarkStart w:name="z18701" w:id="247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2479"/>
    <w:bookmarkStart w:name="z18702" w:id="248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480"/>
    <w:bookmarkStart w:name="z18703" w:id="248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2481"/>
    <w:bookmarkStart w:name="z18704" w:id="248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248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8705" w:id="2483"/>
    <w:p>
      <w:pPr>
        <w:spacing w:after="0"/>
        <w:ind w:left="0"/>
        <w:jc w:val="both"/>
      </w:pPr>
      <w:r>
        <w:rPr>
          <w:rFonts w:ascii="Times New Roman"/>
          <w:b w:val="false"/>
          <w:i w:val="false"/>
          <w:color w:val="000000"/>
          <w:sz w:val="28"/>
        </w:rPr>
        <w:t>
      29) мыналарды:</w:t>
      </w:r>
    </w:p>
    <w:bookmarkEnd w:id="2483"/>
    <w:bookmarkStart w:name="z18706" w:id="248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48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8707" w:id="248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2485"/>
    <w:bookmarkStart w:name="z18708" w:id="248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2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8709" w:id="248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2487"/>
    <w:bookmarkStart w:name="z18710" w:id="248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2488"/>
    <w:bookmarkStart w:name="z18711" w:id="248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489"/>
    <w:bookmarkStart w:name="z18712" w:id="249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490"/>
    <w:bookmarkStart w:name="z18713" w:id="2491"/>
    <w:p>
      <w:pPr>
        <w:spacing w:after="0"/>
        <w:ind w:left="0"/>
        <w:jc w:val="both"/>
      </w:pPr>
      <w:r>
        <w:rPr>
          <w:rFonts w:ascii="Times New Roman"/>
          <w:b w:val="false"/>
          <w:i w:val="false"/>
          <w:color w:val="000000"/>
          <w:sz w:val="28"/>
        </w:rPr>
        <w:t>
      19. Басқарма басшысының өкілеттіктері:</w:t>
      </w:r>
    </w:p>
    <w:bookmarkEnd w:id="2491"/>
    <w:bookmarkStart w:name="z18714" w:id="249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2492"/>
    <w:bookmarkStart w:name="z18715" w:id="249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493"/>
    <w:bookmarkStart w:name="z18716" w:id="249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494"/>
    <w:bookmarkStart w:name="z18717" w:id="249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495"/>
    <w:bookmarkStart w:name="z18718" w:id="249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2496"/>
    <w:bookmarkStart w:name="z18719" w:id="249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497"/>
    <w:bookmarkStart w:name="z18720" w:id="2498"/>
    <w:p>
      <w:pPr>
        <w:spacing w:after="0"/>
        <w:ind w:left="0"/>
        <w:jc w:val="left"/>
      </w:pPr>
      <w:r>
        <w:rPr>
          <w:rFonts w:ascii="Times New Roman"/>
          <w:b/>
          <w:i w:val="false"/>
          <w:color w:val="000000"/>
        </w:rPr>
        <w:t xml:space="preserve"> 4-тарау. Басқарманың мүлкі</w:t>
      </w:r>
    </w:p>
    <w:bookmarkEnd w:id="2498"/>
    <w:bookmarkStart w:name="z18721" w:id="249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499"/>
    <w:bookmarkStart w:name="z18722" w:id="250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00"/>
    <w:bookmarkStart w:name="z18723" w:id="250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2501"/>
    <w:bookmarkStart w:name="z18724" w:id="250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02"/>
    <w:bookmarkStart w:name="z18725" w:id="2503"/>
    <w:p>
      <w:pPr>
        <w:spacing w:after="0"/>
        <w:ind w:left="0"/>
        <w:jc w:val="left"/>
      </w:pPr>
      <w:r>
        <w:rPr>
          <w:rFonts w:ascii="Times New Roman"/>
          <w:b/>
          <w:i w:val="false"/>
          <w:color w:val="000000"/>
        </w:rPr>
        <w:t xml:space="preserve"> 5-тарау. Басқарманы қайта ұйымдастыру және тарату</w:t>
      </w:r>
    </w:p>
    <w:bookmarkEnd w:id="2503"/>
    <w:bookmarkStart w:name="z18726" w:id="250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19-9-қосымша</w:t>
            </w:r>
          </w:p>
        </w:tc>
      </w:tr>
    </w:tbl>
    <w:bookmarkStart w:name="z18728" w:id="250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 республикалық мемлекеттік мекемесінің ережесі</w:t>
      </w:r>
    </w:p>
    <w:bookmarkEnd w:id="2505"/>
    <w:p>
      <w:pPr>
        <w:spacing w:after="0"/>
        <w:ind w:left="0"/>
        <w:jc w:val="both"/>
      </w:pPr>
      <w:r>
        <w:rPr>
          <w:rFonts w:ascii="Times New Roman"/>
          <w:b w:val="false"/>
          <w:i w:val="false"/>
          <w:color w:val="ff0000"/>
          <w:sz w:val="28"/>
        </w:rPr>
        <w:t xml:space="preserve">
      Ескерту. Бұйрық 19-9-қосымшамен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8729" w:id="2506"/>
    <w:p>
      <w:pPr>
        <w:spacing w:after="0"/>
        <w:ind w:left="0"/>
        <w:jc w:val="left"/>
      </w:pPr>
      <w:r>
        <w:rPr>
          <w:rFonts w:ascii="Times New Roman"/>
          <w:b/>
          <w:i w:val="false"/>
          <w:color w:val="000000"/>
        </w:rPr>
        <w:t xml:space="preserve"> 1-тарау. Жалпы ережелер</w:t>
      </w:r>
    </w:p>
    <w:bookmarkEnd w:id="2506"/>
    <w:bookmarkStart w:name="z18730" w:id="250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507"/>
    <w:bookmarkStart w:name="z18731" w:id="250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508"/>
    <w:bookmarkStart w:name="z18732" w:id="250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509"/>
    <w:bookmarkStart w:name="z18733" w:id="251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510"/>
    <w:bookmarkStart w:name="z18734" w:id="251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511"/>
    <w:bookmarkStart w:name="z18735" w:id="251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512"/>
    <w:bookmarkStart w:name="z18736" w:id="251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513"/>
    <w:bookmarkStart w:name="z18737" w:id="2514"/>
    <w:p>
      <w:pPr>
        <w:spacing w:after="0"/>
        <w:ind w:left="0"/>
        <w:jc w:val="both"/>
      </w:pPr>
      <w:r>
        <w:rPr>
          <w:rFonts w:ascii="Times New Roman"/>
          <w:b w:val="false"/>
          <w:i w:val="false"/>
          <w:color w:val="000000"/>
          <w:sz w:val="28"/>
        </w:rPr>
        <w:t>
      8. Заңды тұлғаның орналасқан жері – индекс 071403, Қазақстан Республикасы, Абай облысы, Семей қаласы, Сеченов тұйық көшесі, 9 үй</w:t>
      </w:r>
    </w:p>
    <w:bookmarkEnd w:id="2514"/>
    <w:bookmarkStart w:name="z18738" w:id="251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 республикалық мемлекеттік мекемесі.</w:t>
      </w:r>
    </w:p>
    <w:bookmarkEnd w:id="2515"/>
    <w:bookmarkStart w:name="z18739" w:id="25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516"/>
    <w:bookmarkStart w:name="z18740" w:id="251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517"/>
    <w:bookmarkStart w:name="z18741" w:id="251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518"/>
    <w:bookmarkStart w:name="z18742" w:id="251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743" w:id="252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520"/>
    <w:bookmarkStart w:name="z18744" w:id="2521"/>
    <w:p>
      <w:pPr>
        <w:spacing w:after="0"/>
        <w:ind w:left="0"/>
        <w:jc w:val="both"/>
      </w:pPr>
      <w:r>
        <w:rPr>
          <w:rFonts w:ascii="Times New Roman"/>
          <w:b w:val="false"/>
          <w:i w:val="false"/>
          <w:color w:val="000000"/>
          <w:sz w:val="28"/>
        </w:rPr>
        <w:t>
      13. Міндеттері:</w:t>
      </w:r>
    </w:p>
    <w:bookmarkEnd w:id="2521"/>
    <w:bookmarkStart w:name="z18745" w:id="252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522"/>
    <w:bookmarkStart w:name="z18746" w:id="252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523"/>
    <w:bookmarkStart w:name="z18747" w:id="252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524"/>
    <w:bookmarkStart w:name="z18748" w:id="2525"/>
    <w:p>
      <w:pPr>
        <w:spacing w:after="0"/>
        <w:ind w:left="0"/>
        <w:jc w:val="both"/>
      </w:pPr>
      <w:r>
        <w:rPr>
          <w:rFonts w:ascii="Times New Roman"/>
          <w:b w:val="false"/>
          <w:i w:val="false"/>
          <w:color w:val="000000"/>
          <w:sz w:val="28"/>
        </w:rPr>
        <w:t>
      14. Құқықтары мен міндеттері:</w:t>
      </w:r>
    </w:p>
    <w:bookmarkEnd w:id="2525"/>
    <w:bookmarkStart w:name="z18749" w:id="252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526"/>
    <w:bookmarkStart w:name="z18750" w:id="252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527"/>
    <w:bookmarkStart w:name="z18751" w:id="252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528"/>
    <w:bookmarkStart w:name="z18752" w:id="252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529"/>
    <w:bookmarkStart w:name="z18753" w:id="253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530"/>
    <w:bookmarkStart w:name="z18754" w:id="253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531"/>
    <w:bookmarkStart w:name="z18755" w:id="253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532"/>
    <w:bookmarkStart w:name="z18756" w:id="253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533"/>
    <w:bookmarkStart w:name="z18757" w:id="253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2534"/>
    <w:bookmarkStart w:name="z18758" w:id="2535"/>
    <w:p>
      <w:pPr>
        <w:spacing w:after="0"/>
        <w:ind w:left="0"/>
        <w:jc w:val="both"/>
      </w:pPr>
      <w:r>
        <w:rPr>
          <w:rFonts w:ascii="Times New Roman"/>
          <w:b w:val="false"/>
          <w:i w:val="false"/>
          <w:color w:val="000000"/>
          <w:sz w:val="28"/>
        </w:rPr>
        <w:t>
      15. Функциялары:</w:t>
      </w:r>
    </w:p>
    <w:bookmarkEnd w:id="2535"/>
    <w:bookmarkStart w:name="z18759" w:id="2536"/>
    <w:p>
      <w:pPr>
        <w:spacing w:after="0"/>
        <w:ind w:left="0"/>
        <w:jc w:val="both"/>
      </w:pPr>
      <w:r>
        <w:rPr>
          <w:rFonts w:ascii="Times New Roman"/>
          <w:b w:val="false"/>
          <w:i w:val="false"/>
          <w:color w:val="000000"/>
          <w:sz w:val="28"/>
        </w:rPr>
        <w:t>
      1) реттелетін салада мемлекеттік саясатты іске асыру;</w:t>
      </w:r>
    </w:p>
    <w:bookmarkEnd w:id="2536"/>
    <w:bookmarkStart w:name="z18760" w:id="253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537"/>
    <w:bookmarkStart w:name="z18761" w:id="253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538"/>
    <w:bookmarkStart w:name="z18762" w:id="253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539"/>
    <w:bookmarkStart w:name="z18763" w:id="254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540"/>
    <w:bookmarkStart w:name="z18764" w:id="254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54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8765" w:id="254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54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8766" w:id="254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543"/>
    <w:bookmarkStart w:name="z18767" w:id="254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544"/>
    <w:bookmarkStart w:name="z18768" w:id="254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545"/>
    <w:bookmarkStart w:name="z18769" w:id="254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771" w:id="254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547"/>
    <w:bookmarkStart w:name="z18772" w:id="254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548"/>
    <w:bookmarkStart w:name="z18773" w:id="254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549"/>
    <w:bookmarkStart w:name="z18774" w:id="255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777" w:id="255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551"/>
    <w:bookmarkStart w:name="z18778" w:id="255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2552"/>
    <w:bookmarkStart w:name="z18779" w:id="255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2553"/>
    <w:bookmarkStart w:name="z18780" w:id="255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554"/>
    <w:bookmarkStart w:name="z18781" w:id="255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2555"/>
    <w:bookmarkStart w:name="z18782" w:id="255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556"/>
    <w:bookmarkStart w:name="z18783" w:id="255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2557"/>
    <w:bookmarkStart w:name="z18784" w:id="255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558"/>
    <w:bookmarkStart w:name="z18785" w:id="255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2559"/>
    <w:bookmarkStart w:name="z18786" w:id="256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256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8787" w:id="2561"/>
    <w:p>
      <w:pPr>
        <w:spacing w:after="0"/>
        <w:ind w:left="0"/>
        <w:jc w:val="both"/>
      </w:pPr>
      <w:r>
        <w:rPr>
          <w:rFonts w:ascii="Times New Roman"/>
          <w:b w:val="false"/>
          <w:i w:val="false"/>
          <w:color w:val="000000"/>
          <w:sz w:val="28"/>
        </w:rPr>
        <w:t>
      29) мыналарды:</w:t>
      </w:r>
    </w:p>
    <w:bookmarkEnd w:id="2561"/>
    <w:bookmarkStart w:name="z18788" w:id="256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56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8789" w:id="256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2563"/>
    <w:bookmarkStart w:name="z18790" w:id="256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2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8791" w:id="256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2565"/>
    <w:bookmarkStart w:name="z18792" w:id="256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2566"/>
    <w:bookmarkStart w:name="z18793" w:id="256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567"/>
    <w:bookmarkStart w:name="z18794" w:id="256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568"/>
    <w:bookmarkStart w:name="z18795" w:id="2569"/>
    <w:p>
      <w:pPr>
        <w:spacing w:after="0"/>
        <w:ind w:left="0"/>
        <w:jc w:val="both"/>
      </w:pPr>
      <w:r>
        <w:rPr>
          <w:rFonts w:ascii="Times New Roman"/>
          <w:b w:val="false"/>
          <w:i w:val="false"/>
          <w:color w:val="000000"/>
          <w:sz w:val="28"/>
        </w:rPr>
        <w:t>
      19. Басқарма басшысының өкілеттіктері:</w:t>
      </w:r>
    </w:p>
    <w:bookmarkEnd w:id="2569"/>
    <w:bookmarkStart w:name="z18796" w:id="257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2570"/>
    <w:bookmarkStart w:name="z18797" w:id="257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571"/>
    <w:bookmarkStart w:name="z18798" w:id="257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572"/>
    <w:bookmarkStart w:name="z18799" w:id="257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573"/>
    <w:bookmarkStart w:name="z18800" w:id="257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2574"/>
    <w:bookmarkStart w:name="z18801" w:id="257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575"/>
    <w:bookmarkStart w:name="z18802" w:id="2576"/>
    <w:p>
      <w:pPr>
        <w:spacing w:after="0"/>
        <w:ind w:left="0"/>
        <w:jc w:val="left"/>
      </w:pPr>
      <w:r>
        <w:rPr>
          <w:rFonts w:ascii="Times New Roman"/>
          <w:b/>
          <w:i w:val="false"/>
          <w:color w:val="000000"/>
        </w:rPr>
        <w:t xml:space="preserve"> 4-тарау. Басқарманың мүлкі</w:t>
      </w:r>
    </w:p>
    <w:bookmarkEnd w:id="2576"/>
    <w:bookmarkStart w:name="z18803" w:id="257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577"/>
    <w:bookmarkStart w:name="z18804" w:id="257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78"/>
    <w:bookmarkStart w:name="z18805" w:id="257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2579"/>
    <w:bookmarkStart w:name="z18806" w:id="258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80"/>
    <w:bookmarkStart w:name="z18807" w:id="2581"/>
    <w:p>
      <w:pPr>
        <w:spacing w:after="0"/>
        <w:ind w:left="0"/>
        <w:jc w:val="left"/>
      </w:pPr>
      <w:r>
        <w:rPr>
          <w:rFonts w:ascii="Times New Roman"/>
          <w:b/>
          <w:i w:val="false"/>
          <w:color w:val="000000"/>
        </w:rPr>
        <w:t xml:space="preserve"> 5-тарау. Басқарманы қайта ұйымдастыру және тарату</w:t>
      </w:r>
    </w:p>
    <w:bookmarkEnd w:id="2581"/>
    <w:bookmarkStart w:name="z18808" w:id="258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19-10-қосымша</w:t>
            </w:r>
          </w:p>
        </w:tc>
      </w:tr>
    </w:tbl>
    <w:bookmarkStart w:name="z18810" w:id="258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 республикалық мемлекеттік мекемесінің ережесі</w:t>
      </w:r>
    </w:p>
    <w:bookmarkEnd w:id="2583"/>
    <w:p>
      <w:pPr>
        <w:spacing w:after="0"/>
        <w:ind w:left="0"/>
        <w:jc w:val="both"/>
      </w:pPr>
      <w:r>
        <w:rPr>
          <w:rFonts w:ascii="Times New Roman"/>
          <w:b w:val="false"/>
          <w:i w:val="false"/>
          <w:color w:val="ff0000"/>
          <w:sz w:val="28"/>
        </w:rPr>
        <w:t xml:space="preserve">
      Ескерту. Бұйрық 19-10-қосымшамен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8811" w:id="2584"/>
    <w:p>
      <w:pPr>
        <w:spacing w:after="0"/>
        <w:ind w:left="0"/>
        <w:jc w:val="left"/>
      </w:pPr>
      <w:r>
        <w:rPr>
          <w:rFonts w:ascii="Times New Roman"/>
          <w:b/>
          <w:i w:val="false"/>
          <w:color w:val="000000"/>
        </w:rPr>
        <w:t xml:space="preserve"> 1-тарау. Жалпы ережелер</w:t>
      </w:r>
    </w:p>
    <w:bookmarkEnd w:id="2584"/>
    <w:bookmarkStart w:name="z18812" w:id="258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585"/>
    <w:bookmarkStart w:name="z18813" w:id="258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586"/>
    <w:bookmarkStart w:name="z18814" w:id="258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587"/>
    <w:bookmarkStart w:name="z18815" w:id="258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588"/>
    <w:bookmarkStart w:name="z18816" w:id="258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589"/>
    <w:bookmarkStart w:name="z18817" w:id="259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590"/>
    <w:bookmarkStart w:name="z18818" w:id="259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591"/>
    <w:bookmarkStart w:name="z18819" w:id="2592"/>
    <w:p>
      <w:pPr>
        <w:spacing w:after="0"/>
        <w:ind w:left="0"/>
        <w:jc w:val="both"/>
      </w:pPr>
      <w:r>
        <w:rPr>
          <w:rFonts w:ascii="Times New Roman"/>
          <w:b w:val="false"/>
          <w:i w:val="false"/>
          <w:color w:val="000000"/>
          <w:sz w:val="28"/>
        </w:rPr>
        <w:t>
      8. Заңды тұлғаның орналасқан жері – индекс 071700, Қазақстан Республикасы, Абай облысы, Үржар ауданы, Үржар ауылдық округі, Үржар ауылы, Абылайхан даңғылы, 297 ғимарат.</w:t>
      </w:r>
    </w:p>
    <w:bookmarkEnd w:id="2592"/>
    <w:bookmarkStart w:name="z18820" w:id="259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 республикалық мемлекеттік мекемесі.</w:t>
      </w:r>
    </w:p>
    <w:bookmarkEnd w:id="2593"/>
    <w:bookmarkStart w:name="z18821" w:id="259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594"/>
    <w:bookmarkStart w:name="z18822" w:id="259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595"/>
    <w:bookmarkStart w:name="z18823" w:id="259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596"/>
    <w:bookmarkStart w:name="z18824" w:id="259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825" w:id="259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598"/>
    <w:bookmarkStart w:name="z18826" w:id="2599"/>
    <w:p>
      <w:pPr>
        <w:spacing w:after="0"/>
        <w:ind w:left="0"/>
        <w:jc w:val="both"/>
      </w:pPr>
      <w:r>
        <w:rPr>
          <w:rFonts w:ascii="Times New Roman"/>
          <w:b w:val="false"/>
          <w:i w:val="false"/>
          <w:color w:val="000000"/>
          <w:sz w:val="28"/>
        </w:rPr>
        <w:t>
      13. Міндеттері:</w:t>
      </w:r>
    </w:p>
    <w:bookmarkEnd w:id="2599"/>
    <w:bookmarkStart w:name="z18827" w:id="260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600"/>
    <w:bookmarkStart w:name="z18828" w:id="260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601"/>
    <w:bookmarkStart w:name="z18829" w:id="260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602"/>
    <w:bookmarkStart w:name="z18830" w:id="2603"/>
    <w:p>
      <w:pPr>
        <w:spacing w:after="0"/>
        <w:ind w:left="0"/>
        <w:jc w:val="both"/>
      </w:pPr>
      <w:r>
        <w:rPr>
          <w:rFonts w:ascii="Times New Roman"/>
          <w:b w:val="false"/>
          <w:i w:val="false"/>
          <w:color w:val="000000"/>
          <w:sz w:val="28"/>
        </w:rPr>
        <w:t>
      14. Құқықтары мен міндеттері:</w:t>
      </w:r>
    </w:p>
    <w:bookmarkEnd w:id="2603"/>
    <w:bookmarkStart w:name="z18831" w:id="260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604"/>
    <w:bookmarkStart w:name="z18832" w:id="260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605"/>
    <w:bookmarkStart w:name="z18833" w:id="260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606"/>
    <w:bookmarkStart w:name="z18834" w:id="260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607"/>
    <w:bookmarkStart w:name="z18835" w:id="260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608"/>
    <w:bookmarkStart w:name="z18836" w:id="260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609"/>
    <w:bookmarkStart w:name="z18837" w:id="261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610"/>
    <w:bookmarkStart w:name="z18838" w:id="261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611"/>
    <w:bookmarkStart w:name="z18839" w:id="261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2612"/>
    <w:bookmarkStart w:name="z18840" w:id="2613"/>
    <w:p>
      <w:pPr>
        <w:spacing w:after="0"/>
        <w:ind w:left="0"/>
        <w:jc w:val="both"/>
      </w:pPr>
      <w:r>
        <w:rPr>
          <w:rFonts w:ascii="Times New Roman"/>
          <w:b w:val="false"/>
          <w:i w:val="false"/>
          <w:color w:val="000000"/>
          <w:sz w:val="28"/>
        </w:rPr>
        <w:t>
      15. Функциялары:</w:t>
      </w:r>
    </w:p>
    <w:bookmarkEnd w:id="2613"/>
    <w:bookmarkStart w:name="z18841" w:id="2614"/>
    <w:p>
      <w:pPr>
        <w:spacing w:after="0"/>
        <w:ind w:left="0"/>
        <w:jc w:val="both"/>
      </w:pPr>
      <w:r>
        <w:rPr>
          <w:rFonts w:ascii="Times New Roman"/>
          <w:b w:val="false"/>
          <w:i w:val="false"/>
          <w:color w:val="000000"/>
          <w:sz w:val="28"/>
        </w:rPr>
        <w:t>
      1) реттелетін салада мемлекеттік саясатты іске асыру;</w:t>
      </w:r>
    </w:p>
    <w:bookmarkEnd w:id="2614"/>
    <w:bookmarkStart w:name="z18842" w:id="261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615"/>
    <w:bookmarkStart w:name="z18843" w:id="261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616"/>
    <w:bookmarkStart w:name="z18844" w:id="261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617"/>
    <w:bookmarkStart w:name="z18845" w:id="261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618"/>
    <w:bookmarkStart w:name="z18846" w:id="261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61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8847" w:id="262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62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8848" w:id="262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621"/>
    <w:bookmarkStart w:name="z18849" w:id="262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622"/>
    <w:bookmarkStart w:name="z18850" w:id="262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623"/>
    <w:bookmarkStart w:name="z18851" w:id="262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853" w:id="262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625"/>
    <w:bookmarkStart w:name="z18854" w:id="262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626"/>
    <w:bookmarkStart w:name="z18855" w:id="262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627"/>
    <w:bookmarkStart w:name="z18856" w:id="262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859" w:id="262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629"/>
    <w:bookmarkStart w:name="z18860" w:id="263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2630"/>
    <w:bookmarkStart w:name="z18861" w:id="263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2631"/>
    <w:bookmarkStart w:name="z18862" w:id="263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632"/>
    <w:bookmarkStart w:name="z18863" w:id="263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2633"/>
    <w:bookmarkStart w:name="z18864" w:id="263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634"/>
    <w:bookmarkStart w:name="z18865" w:id="263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2635"/>
    <w:bookmarkStart w:name="z18866" w:id="263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636"/>
    <w:bookmarkStart w:name="z18867" w:id="263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2637"/>
    <w:bookmarkStart w:name="z18868" w:id="263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263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8869" w:id="2639"/>
    <w:p>
      <w:pPr>
        <w:spacing w:after="0"/>
        <w:ind w:left="0"/>
        <w:jc w:val="both"/>
      </w:pPr>
      <w:r>
        <w:rPr>
          <w:rFonts w:ascii="Times New Roman"/>
          <w:b w:val="false"/>
          <w:i w:val="false"/>
          <w:color w:val="000000"/>
          <w:sz w:val="28"/>
        </w:rPr>
        <w:t>
      29) мыналарды:</w:t>
      </w:r>
    </w:p>
    <w:bookmarkEnd w:id="2639"/>
    <w:bookmarkStart w:name="z18870" w:id="264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64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8871" w:id="264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2641"/>
    <w:bookmarkStart w:name="z18872" w:id="264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2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8873" w:id="264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2643"/>
    <w:bookmarkStart w:name="z18874" w:id="264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2644"/>
    <w:bookmarkStart w:name="z18875" w:id="264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645"/>
    <w:bookmarkStart w:name="z18876" w:id="264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646"/>
    <w:bookmarkStart w:name="z18877" w:id="2647"/>
    <w:p>
      <w:pPr>
        <w:spacing w:after="0"/>
        <w:ind w:left="0"/>
        <w:jc w:val="both"/>
      </w:pPr>
      <w:r>
        <w:rPr>
          <w:rFonts w:ascii="Times New Roman"/>
          <w:b w:val="false"/>
          <w:i w:val="false"/>
          <w:color w:val="000000"/>
          <w:sz w:val="28"/>
        </w:rPr>
        <w:t>
      19. Басқарма басшысының өкілеттіктері:</w:t>
      </w:r>
    </w:p>
    <w:bookmarkEnd w:id="2647"/>
    <w:bookmarkStart w:name="z18878" w:id="264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2648"/>
    <w:bookmarkStart w:name="z18879" w:id="264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649"/>
    <w:bookmarkStart w:name="z18880" w:id="265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650"/>
    <w:bookmarkStart w:name="z18881" w:id="265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651"/>
    <w:bookmarkStart w:name="z18882" w:id="265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2652"/>
    <w:bookmarkStart w:name="z18883" w:id="265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653"/>
    <w:bookmarkStart w:name="z18884" w:id="2654"/>
    <w:p>
      <w:pPr>
        <w:spacing w:after="0"/>
        <w:ind w:left="0"/>
        <w:jc w:val="left"/>
      </w:pPr>
      <w:r>
        <w:rPr>
          <w:rFonts w:ascii="Times New Roman"/>
          <w:b/>
          <w:i w:val="false"/>
          <w:color w:val="000000"/>
        </w:rPr>
        <w:t xml:space="preserve"> 4-тарау. Басқарманың мүлкі</w:t>
      </w:r>
    </w:p>
    <w:bookmarkEnd w:id="2654"/>
    <w:bookmarkStart w:name="z18885" w:id="265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655"/>
    <w:bookmarkStart w:name="z18886" w:id="265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56"/>
    <w:bookmarkStart w:name="z18887" w:id="265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2657"/>
    <w:bookmarkStart w:name="z18888" w:id="265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58"/>
    <w:bookmarkStart w:name="z18889" w:id="2659"/>
    <w:p>
      <w:pPr>
        <w:spacing w:after="0"/>
        <w:ind w:left="0"/>
        <w:jc w:val="left"/>
      </w:pPr>
      <w:r>
        <w:rPr>
          <w:rFonts w:ascii="Times New Roman"/>
          <w:b/>
          <w:i w:val="false"/>
          <w:color w:val="000000"/>
        </w:rPr>
        <w:t xml:space="preserve"> 5-тарау. Басқарманы қайта ұйымдастыру және тарату</w:t>
      </w:r>
    </w:p>
    <w:bookmarkEnd w:id="265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19-11-қосымша</w:t>
            </w:r>
          </w:p>
        </w:tc>
      </w:tr>
    </w:tbl>
    <w:bookmarkStart w:name="z37090" w:id="266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 республикалық мемлекеттік мекемесінің ережесі</w:t>
      </w:r>
    </w:p>
    <w:bookmarkEnd w:id="2660"/>
    <w:bookmarkStart w:name="z37091" w:id="2661"/>
    <w:p>
      <w:pPr>
        <w:spacing w:after="0"/>
        <w:ind w:left="0"/>
        <w:jc w:val="both"/>
      </w:pPr>
      <w:r>
        <w:rPr>
          <w:rFonts w:ascii="Times New Roman"/>
          <w:b w:val="false"/>
          <w:i w:val="false"/>
          <w:color w:val="ff0000"/>
          <w:sz w:val="28"/>
        </w:rPr>
        <w:t xml:space="preserve">
      Ескерту. Ережемен толықтырылды – ҚР Денсаулық сақтау министрлігі Санитариялық-эпидемиологиялық бақылау комитеті Төрағасының 31.05.2024 </w:t>
      </w:r>
      <w:r>
        <w:rPr>
          <w:rFonts w:ascii="Times New Roman"/>
          <w:b w:val="false"/>
          <w:i w:val="false"/>
          <w:color w:val="ff0000"/>
          <w:sz w:val="28"/>
        </w:rPr>
        <w:t>№ 61-НҚ</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2661"/>
    <w:bookmarkStart w:name="z37092" w:id="2662"/>
    <w:p>
      <w:pPr>
        <w:spacing w:after="0"/>
        <w:ind w:left="0"/>
        <w:jc w:val="left"/>
      </w:pPr>
      <w:r>
        <w:rPr>
          <w:rFonts w:ascii="Times New Roman"/>
          <w:b/>
          <w:i w:val="false"/>
          <w:color w:val="000000"/>
        </w:rPr>
        <w:t xml:space="preserve"> 1-тарау. Жалпы ережелер</w:t>
      </w:r>
    </w:p>
    <w:bookmarkEnd w:id="2662"/>
    <w:bookmarkStart w:name="z37093" w:id="266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663"/>
    <w:bookmarkStart w:name="z37094" w:id="266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664"/>
    <w:bookmarkStart w:name="z37095" w:id="266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665"/>
    <w:bookmarkStart w:name="z37096" w:id="266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666"/>
    <w:bookmarkStart w:name="z37097" w:id="266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667"/>
    <w:bookmarkStart w:name="z37098" w:id="266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668"/>
    <w:bookmarkStart w:name="z37099" w:id="266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669"/>
    <w:bookmarkStart w:name="z37100" w:id="2670"/>
    <w:p>
      <w:pPr>
        <w:spacing w:after="0"/>
        <w:ind w:left="0"/>
        <w:jc w:val="both"/>
      </w:pPr>
      <w:r>
        <w:rPr>
          <w:rFonts w:ascii="Times New Roman"/>
          <w:b w:val="false"/>
          <w:i w:val="false"/>
          <w:color w:val="000000"/>
          <w:sz w:val="28"/>
        </w:rPr>
        <w:t>
      8. Заңды тұлғаның орналасқан жері – индекс 071400, Қазақстан Республикасы, Абай облысы, Семей қаласы, Дулат Бабатайұлы көшесі, 13 үй, т.е.б. 7.</w:t>
      </w:r>
    </w:p>
    <w:bookmarkEnd w:id="2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101" w:id="267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 республикалық мемлекеттік мекемесі.</w:t>
      </w:r>
    </w:p>
    <w:bookmarkEnd w:id="2671"/>
    <w:bookmarkStart w:name="z37102" w:id="267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72"/>
    <w:bookmarkStart w:name="z37103" w:id="267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673"/>
    <w:bookmarkStart w:name="z37104" w:id="267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674"/>
    <w:bookmarkStart w:name="z37105" w:id="267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106" w:id="267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676"/>
    <w:bookmarkStart w:name="z37107" w:id="2677"/>
    <w:p>
      <w:pPr>
        <w:spacing w:after="0"/>
        <w:ind w:left="0"/>
        <w:jc w:val="both"/>
      </w:pPr>
      <w:r>
        <w:rPr>
          <w:rFonts w:ascii="Times New Roman"/>
          <w:b w:val="false"/>
          <w:i w:val="false"/>
          <w:color w:val="000000"/>
          <w:sz w:val="28"/>
        </w:rPr>
        <w:t>
      13. Міндеттері:</w:t>
      </w:r>
    </w:p>
    <w:bookmarkEnd w:id="2677"/>
    <w:bookmarkStart w:name="z37108" w:id="267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678"/>
    <w:bookmarkStart w:name="z37109" w:id="267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679"/>
    <w:bookmarkStart w:name="z37110" w:id="2680"/>
    <w:p>
      <w:pPr>
        <w:spacing w:after="0"/>
        <w:ind w:left="0"/>
        <w:jc w:val="both"/>
      </w:pPr>
      <w:r>
        <w:rPr>
          <w:rFonts w:ascii="Times New Roman"/>
          <w:b w:val="false"/>
          <w:i w:val="false"/>
          <w:color w:val="000000"/>
          <w:sz w:val="28"/>
        </w:rPr>
        <w:t>
      3) өз құзыреті шегінде Қазақстан Республикасының халықтың санитариялық-эпидемиологиялық саламаттылығы саласындағы заңнамасымен Басқармаға жүктелген өзге де міндеттерді жүзеге асыру.</w:t>
      </w:r>
    </w:p>
    <w:bookmarkEnd w:id="2680"/>
    <w:bookmarkStart w:name="z37111" w:id="2681"/>
    <w:p>
      <w:pPr>
        <w:spacing w:after="0"/>
        <w:ind w:left="0"/>
        <w:jc w:val="both"/>
      </w:pPr>
      <w:r>
        <w:rPr>
          <w:rFonts w:ascii="Times New Roman"/>
          <w:b w:val="false"/>
          <w:i w:val="false"/>
          <w:color w:val="000000"/>
          <w:sz w:val="28"/>
        </w:rPr>
        <w:t>
      14. Құқықтары мен міндеттері:</w:t>
      </w:r>
    </w:p>
    <w:bookmarkEnd w:id="2681"/>
    <w:bookmarkStart w:name="z37112" w:id="268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682"/>
    <w:bookmarkStart w:name="z37113" w:id="268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683"/>
    <w:bookmarkStart w:name="z37114" w:id="268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684"/>
    <w:bookmarkStart w:name="z37115" w:id="268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685"/>
    <w:bookmarkStart w:name="z37116" w:id="268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686"/>
    <w:bookmarkStart w:name="z37117" w:id="268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687"/>
    <w:bookmarkStart w:name="z37118" w:id="268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688"/>
    <w:bookmarkStart w:name="z37119" w:id="268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689"/>
    <w:bookmarkStart w:name="z37120" w:id="2690"/>
    <w:p>
      <w:pPr>
        <w:spacing w:after="0"/>
        <w:ind w:left="0"/>
        <w:jc w:val="both"/>
      </w:pPr>
      <w:r>
        <w:rPr>
          <w:rFonts w:ascii="Times New Roman"/>
          <w:b w:val="false"/>
          <w:i w:val="false"/>
          <w:color w:val="000000"/>
          <w:sz w:val="28"/>
        </w:rPr>
        <w:t>
      9) Қазақстан Республикасының халықтың санитариялық-эпидемиологиялық саламаттылығы саласындағы заңнамасында көзделген өзге де құқықтар мен міндеттерді жүзеге асыру.</w:t>
      </w:r>
    </w:p>
    <w:bookmarkEnd w:id="2690"/>
    <w:bookmarkStart w:name="z37121" w:id="2691"/>
    <w:p>
      <w:pPr>
        <w:spacing w:after="0"/>
        <w:ind w:left="0"/>
        <w:jc w:val="both"/>
      </w:pPr>
      <w:r>
        <w:rPr>
          <w:rFonts w:ascii="Times New Roman"/>
          <w:b w:val="false"/>
          <w:i w:val="false"/>
          <w:color w:val="000000"/>
          <w:sz w:val="28"/>
        </w:rPr>
        <w:t>
      15. Функциялары:</w:t>
      </w:r>
    </w:p>
    <w:bookmarkEnd w:id="2691"/>
    <w:bookmarkStart w:name="z37122" w:id="2692"/>
    <w:p>
      <w:pPr>
        <w:spacing w:after="0"/>
        <w:ind w:left="0"/>
        <w:jc w:val="both"/>
      </w:pPr>
      <w:r>
        <w:rPr>
          <w:rFonts w:ascii="Times New Roman"/>
          <w:b w:val="false"/>
          <w:i w:val="false"/>
          <w:color w:val="000000"/>
          <w:sz w:val="28"/>
        </w:rPr>
        <w:t>
      1) реттелетін салада мемлекеттік саясатты іске асыру;</w:t>
      </w:r>
    </w:p>
    <w:bookmarkEnd w:id="2692"/>
    <w:bookmarkStart w:name="z37123" w:id="269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693"/>
    <w:bookmarkStart w:name="z37124" w:id="269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694"/>
    <w:bookmarkStart w:name="z37125" w:id="269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695"/>
    <w:bookmarkStart w:name="z37126" w:id="269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696"/>
    <w:bookmarkStart w:name="z37127" w:id="269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69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7128" w:id="269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69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7129" w:id="269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699"/>
    <w:bookmarkStart w:name="z37130" w:id="270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700"/>
    <w:bookmarkStart w:name="z37131" w:id="270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701"/>
    <w:bookmarkStart w:name="z37132" w:id="270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702"/>
    <w:bookmarkStart w:name="z37133" w:id="2703"/>
    <w:p>
      <w:pPr>
        <w:spacing w:after="0"/>
        <w:ind w:left="0"/>
        <w:jc w:val="both"/>
      </w:pPr>
      <w:r>
        <w:rPr>
          <w:rFonts w:ascii="Times New Roman"/>
          <w:b w:val="false"/>
          <w:i w:val="false"/>
          <w:color w:val="000000"/>
          <w:sz w:val="28"/>
        </w:rPr>
        <w:t>
      12)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703"/>
    <w:bookmarkStart w:name="z37134" w:id="2704"/>
    <w:p>
      <w:pPr>
        <w:spacing w:after="0"/>
        <w:ind w:left="0"/>
        <w:jc w:val="both"/>
      </w:pPr>
      <w:r>
        <w:rPr>
          <w:rFonts w:ascii="Times New Roman"/>
          <w:b w:val="false"/>
          <w:i w:val="false"/>
          <w:color w:val="000000"/>
          <w:sz w:val="28"/>
        </w:rPr>
        <w:t>
      13)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704"/>
    <w:bookmarkStart w:name="z37135" w:id="2705"/>
    <w:p>
      <w:pPr>
        <w:spacing w:after="0"/>
        <w:ind w:left="0"/>
        <w:jc w:val="both"/>
      </w:pPr>
      <w:r>
        <w:rPr>
          <w:rFonts w:ascii="Times New Roman"/>
          <w:b w:val="false"/>
          <w:i w:val="false"/>
          <w:color w:val="000000"/>
          <w:sz w:val="28"/>
        </w:rPr>
        <w:t>
      14)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705"/>
    <w:bookmarkStart w:name="z37136" w:id="2706"/>
    <w:p>
      <w:pPr>
        <w:spacing w:after="0"/>
        <w:ind w:left="0"/>
        <w:jc w:val="both"/>
      </w:pPr>
      <w:r>
        <w:rPr>
          <w:rFonts w:ascii="Times New Roman"/>
          <w:b w:val="false"/>
          <w:i w:val="false"/>
          <w:color w:val="000000"/>
          <w:sz w:val="28"/>
        </w:rPr>
        <w:t>
      15) құзыреті шегінде биологиялық тәуекелдерге сыртқы бағалау жүргізу;</w:t>
      </w:r>
    </w:p>
    <w:bookmarkEnd w:id="2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139" w:id="2707"/>
    <w:p>
      <w:pPr>
        <w:spacing w:after="0"/>
        <w:ind w:left="0"/>
        <w:jc w:val="both"/>
      </w:pPr>
      <w:r>
        <w:rPr>
          <w:rFonts w:ascii="Times New Roman"/>
          <w:b w:val="false"/>
          <w:i w:val="false"/>
          <w:color w:val="000000"/>
          <w:sz w:val="28"/>
        </w:rPr>
        <w:t>
      18)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707"/>
    <w:bookmarkStart w:name="z37140" w:id="2708"/>
    <w:p>
      <w:pPr>
        <w:spacing w:after="0"/>
        <w:ind w:left="0"/>
        <w:jc w:val="both"/>
      </w:pPr>
      <w:r>
        <w:rPr>
          <w:rFonts w:ascii="Times New Roman"/>
          <w:b w:val="false"/>
          <w:i w:val="false"/>
          <w:color w:val="000000"/>
          <w:sz w:val="28"/>
        </w:rPr>
        <w:t>
      19) аурулардан таза немесе аурулардың таралу деңгейі төмен аумақтарды (оның бір бөлігін) айқындау;</w:t>
      </w:r>
    </w:p>
    <w:bookmarkEnd w:id="2708"/>
    <w:bookmarkStart w:name="z37141" w:id="2709"/>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2709"/>
    <w:bookmarkStart w:name="z37142" w:id="2710"/>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710"/>
    <w:bookmarkStart w:name="z37143" w:id="2711"/>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2711"/>
    <w:bookmarkStart w:name="z37144" w:id="2712"/>
    <w:p>
      <w:pPr>
        <w:spacing w:after="0"/>
        <w:ind w:left="0"/>
        <w:jc w:val="both"/>
      </w:pPr>
      <w:r>
        <w:rPr>
          <w:rFonts w:ascii="Times New Roman"/>
          <w:b w:val="false"/>
          <w:i w:val="false"/>
          <w:color w:val="000000"/>
          <w:sz w:val="28"/>
        </w:rPr>
        <w:t>
      23) инфекциялық емес ауруларды эпидемиологиялық қадағалауды жүзеге асыру;</w:t>
      </w:r>
    </w:p>
    <w:bookmarkEnd w:id="2712"/>
    <w:bookmarkStart w:name="z37145" w:id="2713"/>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2713"/>
    <w:bookmarkStart w:name="z37146" w:id="2714"/>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2714"/>
    <w:bookmarkStart w:name="z37147" w:id="271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тексерулер жүргізудің жартыжылдық кестелерін әзірлеу;</w:t>
      </w:r>
    </w:p>
    <w:bookmarkEnd w:id="2715"/>
    <w:bookmarkStart w:name="z37148" w:id="2716"/>
    <w:p>
      <w:pPr>
        <w:spacing w:after="0"/>
        <w:ind w:left="0"/>
        <w:jc w:val="both"/>
      </w:pPr>
      <w:r>
        <w:rPr>
          <w:rFonts w:ascii="Times New Roman"/>
          <w:b w:val="false"/>
          <w:i w:val="false"/>
          <w:color w:val="000000"/>
          <w:sz w:val="28"/>
        </w:rPr>
        <w:t>
      27) мыналарды:</w:t>
      </w:r>
    </w:p>
    <w:bookmarkEnd w:id="271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p>
      <w:pPr>
        <w:spacing w:after="0"/>
        <w:ind w:left="0"/>
        <w:jc w:val="both"/>
      </w:pPr>
      <w:r>
        <w:rPr>
          <w:rFonts w:ascii="Times New Roman"/>
          <w:b w:val="false"/>
          <w:i w:val="false"/>
          <w:color w:val="000000"/>
          <w:sz w:val="28"/>
        </w:rPr>
        <w:t>
      27-1) кәсіптік аурулар мен улануларды, инфекциялық емес сырқаттанушылықты есепке алуды жүргізу;</w:t>
      </w:r>
    </w:p>
    <w:bookmarkStart w:name="z37149" w:id="2717"/>
    <w:p>
      <w:pPr>
        <w:spacing w:after="0"/>
        <w:ind w:left="0"/>
        <w:jc w:val="both"/>
      </w:pPr>
      <w:r>
        <w:rPr>
          <w:rFonts w:ascii="Times New Roman"/>
          <w:b w:val="false"/>
          <w:i w:val="false"/>
          <w:color w:val="000000"/>
          <w:sz w:val="28"/>
        </w:rPr>
        <w:t>
      28) мыналарды:</w:t>
      </w:r>
    </w:p>
    <w:bookmarkEnd w:id="2717"/>
    <w:bookmarkStart w:name="z37150" w:id="2718"/>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туралы істерді;</w:t>
      </w:r>
    </w:p>
    <w:bookmarkEnd w:id="271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7151" w:id="271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2719"/>
    <w:bookmarkStart w:name="z37152" w:id="2720"/>
    <w:p>
      <w:pPr>
        <w:spacing w:after="0"/>
        <w:ind w:left="0"/>
        <w:jc w:val="both"/>
      </w:pPr>
      <w:r>
        <w:rPr>
          <w:rFonts w:ascii="Times New Roman"/>
          <w:b w:val="false"/>
          <w:i w:val="false"/>
          <w:color w:val="000000"/>
          <w:sz w:val="28"/>
        </w:rPr>
        <w:t>
      29) заңдарда, Қазақстан Республикасы Президентінің және Үкіметінің актілерінде көзделген функцияларды жүзеге асыру.</w:t>
      </w:r>
    </w:p>
    <w:bookmarkEnd w:id="2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28.05.2025 </w:t>
      </w:r>
      <w:r>
        <w:rPr>
          <w:rFonts w:ascii="Times New Roman"/>
          <w:b w:val="false"/>
          <w:i w:val="false"/>
          <w:color w:val="000000"/>
          <w:sz w:val="28"/>
        </w:rPr>
        <w:t>№ 61-НҚ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7153" w:id="272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2721"/>
    <w:bookmarkStart w:name="z37154" w:id="272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2722"/>
    <w:bookmarkStart w:name="z37155" w:id="272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723"/>
    <w:bookmarkStart w:name="z37156" w:id="272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724"/>
    <w:bookmarkStart w:name="z37157" w:id="2725"/>
    <w:p>
      <w:pPr>
        <w:spacing w:after="0"/>
        <w:ind w:left="0"/>
        <w:jc w:val="both"/>
      </w:pPr>
      <w:r>
        <w:rPr>
          <w:rFonts w:ascii="Times New Roman"/>
          <w:b w:val="false"/>
          <w:i w:val="false"/>
          <w:color w:val="000000"/>
          <w:sz w:val="28"/>
        </w:rPr>
        <w:t>
      19. Басқарма басшысының өкілеттіктері:</w:t>
      </w:r>
    </w:p>
    <w:bookmarkEnd w:id="2725"/>
    <w:bookmarkStart w:name="z37158" w:id="272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2726"/>
    <w:bookmarkStart w:name="z37159" w:id="272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727"/>
    <w:bookmarkStart w:name="z37160" w:id="272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728"/>
    <w:bookmarkStart w:name="z37161" w:id="2729"/>
    <w:p>
      <w:pPr>
        <w:spacing w:after="0"/>
        <w:ind w:left="0"/>
        <w:jc w:val="both"/>
      </w:pPr>
      <w:r>
        <w:rPr>
          <w:rFonts w:ascii="Times New Roman"/>
          <w:b w:val="false"/>
          <w:i w:val="false"/>
          <w:color w:val="000000"/>
          <w:sz w:val="28"/>
        </w:rPr>
        <w:t>
      4) Қазақстан Республикасының халықтың санитариялық-эпидемиологиялық саламаттылығы саласындағы заңнамасына сәйкес өзге де өкілеттіктерді жүзеге асырады.</w:t>
      </w:r>
    </w:p>
    <w:bookmarkEnd w:id="2729"/>
    <w:bookmarkStart w:name="z37162" w:id="273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2730"/>
    <w:bookmarkStart w:name="z37163" w:id="273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731"/>
    <w:bookmarkStart w:name="z37164" w:id="2732"/>
    <w:p>
      <w:pPr>
        <w:spacing w:after="0"/>
        <w:ind w:left="0"/>
        <w:jc w:val="left"/>
      </w:pPr>
      <w:r>
        <w:rPr>
          <w:rFonts w:ascii="Times New Roman"/>
          <w:b/>
          <w:i w:val="false"/>
          <w:color w:val="000000"/>
        </w:rPr>
        <w:t xml:space="preserve"> 4-тарау. Басқарманың мүлкі</w:t>
      </w:r>
    </w:p>
    <w:bookmarkEnd w:id="2732"/>
    <w:bookmarkStart w:name="z37165" w:id="273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733"/>
    <w:bookmarkStart w:name="z37166" w:id="273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34"/>
    <w:bookmarkStart w:name="z37167" w:id="273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2735"/>
    <w:bookmarkStart w:name="z37168" w:id="273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36"/>
    <w:bookmarkStart w:name="z37169" w:id="2737"/>
    <w:p>
      <w:pPr>
        <w:spacing w:after="0"/>
        <w:ind w:left="0"/>
        <w:jc w:val="left"/>
      </w:pPr>
      <w:r>
        <w:rPr>
          <w:rFonts w:ascii="Times New Roman"/>
          <w:b/>
          <w:i w:val="false"/>
          <w:color w:val="000000"/>
        </w:rPr>
        <w:t xml:space="preserve"> 5-тарау. Басқарманы қайта ұйымдастыру және тарату</w:t>
      </w:r>
    </w:p>
    <w:bookmarkEnd w:id="2737"/>
    <w:bookmarkStart w:name="z37170" w:id="273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19-12-қосымша</w:t>
            </w:r>
          </w:p>
        </w:tc>
      </w:tr>
    </w:tbl>
    <w:bookmarkStart w:name="z37172" w:id="273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 республикалық мемлекеттік мекемесінің ережесі</w:t>
      </w:r>
    </w:p>
    <w:bookmarkEnd w:id="2739"/>
    <w:bookmarkStart w:name="z37173" w:id="2740"/>
    <w:p>
      <w:pPr>
        <w:spacing w:after="0"/>
        <w:ind w:left="0"/>
        <w:jc w:val="both"/>
      </w:pPr>
      <w:r>
        <w:rPr>
          <w:rFonts w:ascii="Times New Roman"/>
          <w:b w:val="false"/>
          <w:i w:val="false"/>
          <w:color w:val="ff0000"/>
          <w:sz w:val="28"/>
        </w:rPr>
        <w:t xml:space="preserve">
      Ескерту. Ережемен толықтырылды – ҚР Денсаулық сақтау министрлігі Санитариялық-эпидемиологиялық бақылау комитеті Төрағасының 31.05.2024 </w:t>
      </w:r>
      <w:r>
        <w:rPr>
          <w:rFonts w:ascii="Times New Roman"/>
          <w:b w:val="false"/>
          <w:i w:val="false"/>
          <w:color w:val="ff0000"/>
          <w:sz w:val="28"/>
        </w:rPr>
        <w:t>№ 61-НҚ</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2740"/>
    <w:bookmarkStart w:name="z37174" w:id="2741"/>
    <w:p>
      <w:pPr>
        <w:spacing w:after="0"/>
        <w:ind w:left="0"/>
        <w:jc w:val="left"/>
      </w:pPr>
      <w:r>
        <w:rPr>
          <w:rFonts w:ascii="Times New Roman"/>
          <w:b/>
          <w:i w:val="false"/>
          <w:color w:val="000000"/>
        </w:rPr>
        <w:t xml:space="preserve"> 1-тарау. Жалпы ережелер</w:t>
      </w:r>
    </w:p>
    <w:bookmarkEnd w:id="2741"/>
    <w:bookmarkStart w:name="z37175" w:id="274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742"/>
    <w:bookmarkStart w:name="z37176" w:id="2743"/>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2743"/>
    <w:bookmarkStart w:name="z37177" w:id="274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744"/>
    <w:bookmarkStart w:name="z37178" w:id="274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745"/>
    <w:bookmarkStart w:name="z37179" w:id="274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746"/>
    <w:bookmarkStart w:name="z37180" w:id="274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747"/>
    <w:bookmarkStart w:name="z37181" w:id="274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748"/>
    <w:bookmarkStart w:name="z37182" w:id="2749"/>
    <w:p>
      <w:pPr>
        <w:spacing w:after="0"/>
        <w:ind w:left="0"/>
        <w:jc w:val="both"/>
      </w:pPr>
      <w:r>
        <w:rPr>
          <w:rFonts w:ascii="Times New Roman"/>
          <w:b w:val="false"/>
          <w:i w:val="false"/>
          <w:color w:val="000000"/>
          <w:sz w:val="28"/>
        </w:rPr>
        <w:t>
      8. Заңды тұлғаның орналасқан жері – индекс 071024, Қазақстан Республикасы, Абай облысы, Мақаншы ауданы, Найманбай көшесі, 191-үй.</w:t>
      </w:r>
    </w:p>
    <w:bookmarkEnd w:id="2749"/>
    <w:bookmarkStart w:name="z37183" w:id="275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 республикалық мемлекеттік мекемесі.</w:t>
      </w:r>
    </w:p>
    <w:bookmarkEnd w:id="2750"/>
    <w:bookmarkStart w:name="z37184" w:id="275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751"/>
    <w:bookmarkStart w:name="z37185" w:id="275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752"/>
    <w:bookmarkStart w:name="z37186" w:id="275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753"/>
    <w:bookmarkStart w:name="z37187" w:id="275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188" w:id="275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755"/>
    <w:bookmarkStart w:name="z37189" w:id="2756"/>
    <w:p>
      <w:pPr>
        <w:spacing w:after="0"/>
        <w:ind w:left="0"/>
        <w:jc w:val="both"/>
      </w:pPr>
      <w:r>
        <w:rPr>
          <w:rFonts w:ascii="Times New Roman"/>
          <w:b w:val="false"/>
          <w:i w:val="false"/>
          <w:color w:val="000000"/>
          <w:sz w:val="28"/>
        </w:rPr>
        <w:t>
      13. Міндеттері:</w:t>
      </w:r>
    </w:p>
    <w:bookmarkEnd w:id="2756"/>
    <w:bookmarkStart w:name="z37190" w:id="275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757"/>
    <w:bookmarkStart w:name="z37191" w:id="275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758"/>
    <w:bookmarkStart w:name="z37192" w:id="2759"/>
    <w:p>
      <w:pPr>
        <w:spacing w:after="0"/>
        <w:ind w:left="0"/>
        <w:jc w:val="both"/>
      </w:pPr>
      <w:r>
        <w:rPr>
          <w:rFonts w:ascii="Times New Roman"/>
          <w:b w:val="false"/>
          <w:i w:val="false"/>
          <w:color w:val="000000"/>
          <w:sz w:val="28"/>
        </w:rPr>
        <w:t>
      3) өз құзыреті шегінде Қазақстан Республикасының халықтың санитариялық-эпидемиологиялық саламаттылығы саласындағы заңнамасымен Басқармаға жүктелген өзге де міндеттерді жүзеге асыру.</w:t>
      </w:r>
    </w:p>
    <w:bookmarkEnd w:id="2759"/>
    <w:bookmarkStart w:name="z37193" w:id="2760"/>
    <w:p>
      <w:pPr>
        <w:spacing w:after="0"/>
        <w:ind w:left="0"/>
        <w:jc w:val="both"/>
      </w:pPr>
      <w:r>
        <w:rPr>
          <w:rFonts w:ascii="Times New Roman"/>
          <w:b w:val="false"/>
          <w:i w:val="false"/>
          <w:color w:val="000000"/>
          <w:sz w:val="28"/>
        </w:rPr>
        <w:t>
      14. Құқықтары мен міндеттері:</w:t>
      </w:r>
    </w:p>
    <w:bookmarkEnd w:id="2760"/>
    <w:bookmarkStart w:name="z37194" w:id="276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761"/>
    <w:bookmarkStart w:name="z37195" w:id="276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762"/>
    <w:bookmarkStart w:name="z37196" w:id="276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763"/>
    <w:bookmarkStart w:name="z37197" w:id="276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764"/>
    <w:bookmarkStart w:name="z37198" w:id="276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765"/>
    <w:bookmarkStart w:name="z37199" w:id="276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766"/>
    <w:bookmarkStart w:name="z37200" w:id="276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767"/>
    <w:bookmarkStart w:name="z37201" w:id="276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768"/>
    <w:bookmarkStart w:name="z37202" w:id="2769"/>
    <w:p>
      <w:pPr>
        <w:spacing w:after="0"/>
        <w:ind w:left="0"/>
        <w:jc w:val="both"/>
      </w:pPr>
      <w:r>
        <w:rPr>
          <w:rFonts w:ascii="Times New Roman"/>
          <w:b w:val="false"/>
          <w:i w:val="false"/>
          <w:color w:val="000000"/>
          <w:sz w:val="28"/>
        </w:rPr>
        <w:t>
      9) Қазақстан Республикасының халықтың санитариялық-эпидемиологиялық саламаттылығы саласындағы заңнамасында көзделген өзге де құқықтар мен міндеттерді жүзеге асыру.</w:t>
      </w:r>
    </w:p>
    <w:bookmarkEnd w:id="2769"/>
    <w:bookmarkStart w:name="z37203" w:id="2770"/>
    <w:p>
      <w:pPr>
        <w:spacing w:after="0"/>
        <w:ind w:left="0"/>
        <w:jc w:val="both"/>
      </w:pPr>
      <w:r>
        <w:rPr>
          <w:rFonts w:ascii="Times New Roman"/>
          <w:b w:val="false"/>
          <w:i w:val="false"/>
          <w:color w:val="000000"/>
          <w:sz w:val="28"/>
        </w:rPr>
        <w:t>
      15. Функциялары:</w:t>
      </w:r>
    </w:p>
    <w:bookmarkEnd w:id="2770"/>
    <w:bookmarkStart w:name="z37204" w:id="2771"/>
    <w:p>
      <w:pPr>
        <w:spacing w:after="0"/>
        <w:ind w:left="0"/>
        <w:jc w:val="both"/>
      </w:pPr>
      <w:r>
        <w:rPr>
          <w:rFonts w:ascii="Times New Roman"/>
          <w:b w:val="false"/>
          <w:i w:val="false"/>
          <w:color w:val="000000"/>
          <w:sz w:val="28"/>
        </w:rPr>
        <w:t>
      1) реттелетін салада мемлекеттік саясатты іске асыру;</w:t>
      </w:r>
    </w:p>
    <w:bookmarkEnd w:id="2771"/>
    <w:bookmarkStart w:name="z37205" w:id="277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772"/>
    <w:bookmarkStart w:name="z37206" w:id="277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773"/>
    <w:bookmarkStart w:name="z37207" w:id="277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774"/>
    <w:bookmarkStart w:name="z37208" w:id="277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775"/>
    <w:bookmarkStart w:name="z37209" w:id="277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77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7210" w:id="277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77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7211" w:id="277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778"/>
    <w:bookmarkStart w:name="z37212" w:id="277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779"/>
    <w:bookmarkStart w:name="z37213" w:id="278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780"/>
    <w:bookmarkStart w:name="z37214" w:id="278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781"/>
    <w:bookmarkStart w:name="z37215" w:id="2782"/>
    <w:p>
      <w:pPr>
        <w:spacing w:after="0"/>
        <w:ind w:left="0"/>
        <w:jc w:val="both"/>
      </w:pPr>
      <w:r>
        <w:rPr>
          <w:rFonts w:ascii="Times New Roman"/>
          <w:b w:val="false"/>
          <w:i w:val="false"/>
          <w:color w:val="000000"/>
          <w:sz w:val="28"/>
        </w:rPr>
        <w:t>
      12)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782"/>
    <w:bookmarkStart w:name="z37216" w:id="2783"/>
    <w:p>
      <w:pPr>
        <w:spacing w:after="0"/>
        <w:ind w:left="0"/>
        <w:jc w:val="both"/>
      </w:pPr>
      <w:r>
        <w:rPr>
          <w:rFonts w:ascii="Times New Roman"/>
          <w:b w:val="false"/>
          <w:i w:val="false"/>
          <w:color w:val="000000"/>
          <w:sz w:val="28"/>
        </w:rPr>
        <w:t>
      13)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783"/>
    <w:bookmarkStart w:name="z37217" w:id="2784"/>
    <w:p>
      <w:pPr>
        <w:spacing w:after="0"/>
        <w:ind w:left="0"/>
        <w:jc w:val="both"/>
      </w:pPr>
      <w:r>
        <w:rPr>
          <w:rFonts w:ascii="Times New Roman"/>
          <w:b w:val="false"/>
          <w:i w:val="false"/>
          <w:color w:val="000000"/>
          <w:sz w:val="28"/>
        </w:rPr>
        <w:t>
      14)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784"/>
    <w:bookmarkStart w:name="z37218" w:id="2785"/>
    <w:p>
      <w:pPr>
        <w:spacing w:after="0"/>
        <w:ind w:left="0"/>
        <w:jc w:val="both"/>
      </w:pPr>
      <w:r>
        <w:rPr>
          <w:rFonts w:ascii="Times New Roman"/>
          <w:b w:val="false"/>
          <w:i w:val="false"/>
          <w:color w:val="000000"/>
          <w:sz w:val="28"/>
        </w:rPr>
        <w:t>
      15) құзыреті шегінде биологиялық тәуекелдерге сыртқы бағалау жүргізу;</w:t>
      </w:r>
    </w:p>
    <w:bookmarkEnd w:id="2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221" w:id="2786"/>
    <w:p>
      <w:pPr>
        <w:spacing w:after="0"/>
        <w:ind w:left="0"/>
        <w:jc w:val="both"/>
      </w:pPr>
      <w:r>
        <w:rPr>
          <w:rFonts w:ascii="Times New Roman"/>
          <w:b w:val="false"/>
          <w:i w:val="false"/>
          <w:color w:val="000000"/>
          <w:sz w:val="28"/>
        </w:rPr>
        <w:t>
      18)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786"/>
    <w:bookmarkStart w:name="z37222" w:id="2787"/>
    <w:p>
      <w:pPr>
        <w:spacing w:after="0"/>
        <w:ind w:left="0"/>
        <w:jc w:val="both"/>
      </w:pPr>
      <w:r>
        <w:rPr>
          <w:rFonts w:ascii="Times New Roman"/>
          <w:b w:val="false"/>
          <w:i w:val="false"/>
          <w:color w:val="000000"/>
          <w:sz w:val="28"/>
        </w:rPr>
        <w:t>
      19) аурулардан таза немесе аурулардың таралу деңгейі төмен аумақтарды (оның бір бөлігін) айқындау;</w:t>
      </w:r>
    </w:p>
    <w:bookmarkEnd w:id="2787"/>
    <w:bookmarkStart w:name="z37223" w:id="2788"/>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2788"/>
    <w:bookmarkStart w:name="z37224" w:id="2789"/>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789"/>
    <w:bookmarkStart w:name="z37225" w:id="2790"/>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2790"/>
    <w:bookmarkStart w:name="z37226" w:id="2791"/>
    <w:p>
      <w:pPr>
        <w:spacing w:after="0"/>
        <w:ind w:left="0"/>
        <w:jc w:val="both"/>
      </w:pPr>
      <w:r>
        <w:rPr>
          <w:rFonts w:ascii="Times New Roman"/>
          <w:b w:val="false"/>
          <w:i w:val="false"/>
          <w:color w:val="000000"/>
          <w:sz w:val="28"/>
        </w:rPr>
        <w:t>
      23) инфекциялық емес ауруларды эпидемиологиялық қадағалауды жүзеге асыру;</w:t>
      </w:r>
    </w:p>
    <w:bookmarkEnd w:id="2791"/>
    <w:bookmarkStart w:name="z37227" w:id="2792"/>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2792"/>
    <w:bookmarkStart w:name="z37228" w:id="2793"/>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2793"/>
    <w:bookmarkStart w:name="z37229" w:id="279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тексерулер жүргізудің жартыжылдық кестелерін әзірлеу;</w:t>
      </w:r>
    </w:p>
    <w:bookmarkEnd w:id="2794"/>
    <w:bookmarkStart w:name="z37230" w:id="2795"/>
    <w:p>
      <w:pPr>
        <w:spacing w:after="0"/>
        <w:ind w:left="0"/>
        <w:jc w:val="both"/>
      </w:pPr>
      <w:r>
        <w:rPr>
          <w:rFonts w:ascii="Times New Roman"/>
          <w:b w:val="false"/>
          <w:i w:val="false"/>
          <w:color w:val="000000"/>
          <w:sz w:val="28"/>
        </w:rPr>
        <w:t>
      27) мыналарды:</w:t>
      </w:r>
    </w:p>
    <w:bookmarkEnd w:id="279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p>
      <w:pPr>
        <w:spacing w:after="0"/>
        <w:ind w:left="0"/>
        <w:jc w:val="both"/>
      </w:pPr>
      <w:r>
        <w:rPr>
          <w:rFonts w:ascii="Times New Roman"/>
          <w:b w:val="false"/>
          <w:i w:val="false"/>
          <w:color w:val="000000"/>
          <w:sz w:val="28"/>
        </w:rPr>
        <w:t>
      27-1) кәсіптік аурулар мен улануларды, инфекциялық емес сырқаттанушылықты есепке алуды жүргізу;</w:t>
      </w:r>
    </w:p>
    <w:bookmarkStart w:name="z37231" w:id="2796"/>
    <w:p>
      <w:pPr>
        <w:spacing w:after="0"/>
        <w:ind w:left="0"/>
        <w:jc w:val="both"/>
      </w:pPr>
      <w:r>
        <w:rPr>
          <w:rFonts w:ascii="Times New Roman"/>
          <w:b w:val="false"/>
          <w:i w:val="false"/>
          <w:color w:val="000000"/>
          <w:sz w:val="28"/>
        </w:rPr>
        <w:t>
      28) мыналарды:</w:t>
      </w:r>
    </w:p>
    <w:bookmarkEnd w:id="2796"/>
    <w:bookmarkStart w:name="z37232" w:id="2797"/>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туралы істерді;</w:t>
      </w:r>
    </w:p>
    <w:bookmarkEnd w:id="279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7233" w:id="279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2798"/>
    <w:bookmarkStart w:name="z37234" w:id="2799"/>
    <w:p>
      <w:pPr>
        <w:spacing w:after="0"/>
        <w:ind w:left="0"/>
        <w:jc w:val="both"/>
      </w:pPr>
      <w:r>
        <w:rPr>
          <w:rFonts w:ascii="Times New Roman"/>
          <w:b w:val="false"/>
          <w:i w:val="false"/>
          <w:color w:val="000000"/>
          <w:sz w:val="28"/>
        </w:rPr>
        <w:t>
      29) заңдарда, Қазақстан Республикасы Президентінің және Үкіметінің актілерінде көзделген функцияларды жүзеге асыру.</w:t>
      </w:r>
    </w:p>
    <w:bookmarkEnd w:id="2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28.05.2025 </w:t>
      </w:r>
      <w:r>
        <w:rPr>
          <w:rFonts w:ascii="Times New Roman"/>
          <w:b w:val="false"/>
          <w:i w:val="false"/>
          <w:color w:val="000000"/>
          <w:sz w:val="28"/>
        </w:rPr>
        <w:t>№ 61-НҚ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7235" w:id="280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2800"/>
    <w:bookmarkStart w:name="z37236" w:id="280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2801"/>
    <w:bookmarkStart w:name="z37237" w:id="280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802"/>
    <w:bookmarkStart w:name="z37238" w:id="280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803"/>
    <w:bookmarkStart w:name="z37239" w:id="2804"/>
    <w:p>
      <w:pPr>
        <w:spacing w:after="0"/>
        <w:ind w:left="0"/>
        <w:jc w:val="both"/>
      </w:pPr>
      <w:r>
        <w:rPr>
          <w:rFonts w:ascii="Times New Roman"/>
          <w:b w:val="false"/>
          <w:i w:val="false"/>
          <w:color w:val="000000"/>
          <w:sz w:val="28"/>
        </w:rPr>
        <w:t>
      19. Басқарма басшысының өкілеттіктері:</w:t>
      </w:r>
    </w:p>
    <w:bookmarkEnd w:id="2804"/>
    <w:bookmarkStart w:name="z37240" w:id="280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2805"/>
    <w:bookmarkStart w:name="z37241" w:id="280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806"/>
    <w:bookmarkStart w:name="z37242" w:id="280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807"/>
    <w:bookmarkStart w:name="z37243" w:id="2808"/>
    <w:p>
      <w:pPr>
        <w:spacing w:after="0"/>
        <w:ind w:left="0"/>
        <w:jc w:val="both"/>
      </w:pPr>
      <w:r>
        <w:rPr>
          <w:rFonts w:ascii="Times New Roman"/>
          <w:b w:val="false"/>
          <w:i w:val="false"/>
          <w:color w:val="000000"/>
          <w:sz w:val="28"/>
        </w:rPr>
        <w:t>
      4) Қазақстан Республикасының халықтың санитариялық-эпидемиологиялық саламаттылығы саласындағы заңнамасына сәйкес өзге де өкілеттіктерді жүзеге асырады.</w:t>
      </w:r>
    </w:p>
    <w:bookmarkEnd w:id="2808"/>
    <w:bookmarkStart w:name="z37244" w:id="280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2809"/>
    <w:bookmarkStart w:name="z37245" w:id="281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810"/>
    <w:bookmarkStart w:name="z37246" w:id="2811"/>
    <w:p>
      <w:pPr>
        <w:spacing w:after="0"/>
        <w:ind w:left="0"/>
        <w:jc w:val="left"/>
      </w:pPr>
      <w:r>
        <w:rPr>
          <w:rFonts w:ascii="Times New Roman"/>
          <w:b/>
          <w:i w:val="false"/>
          <w:color w:val="000000"/>
        </w:rPr>
        <w:t xml:space="preserve"> 4-тарау. Басқарманың мүлкі</w:t>
      </w:r>
    </w:p>
    <w:bookmarkEnd w:id="2811"/>
    <w:bookmarkStart w:name="z37247" w:id="281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812"/>
    <w:bookmarkStart w:name="z37248" w:id="281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13"/>
    <w:bookmarkStart w:name="z37249" w:id="281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2814"/>
    <w:bookmarkStart w:name="z37250" w:id="281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815"/>
    <w:bookmarkStart w:name="z37251" w:id="2816"/>
    <w:p>
      <w:pPr>
        <w:spacing w:after="0"/>
        <w:ind w:left="0"/>
        <w:jc w:val="left"/>
      </w:pPr>
      <w:r>
        <w:rPr>
          <w:rFonts w:ascii="Times New Roman"/>
          <w:b/>
          <w:i w:val="false"/>
          <w:color w:val="000000"/>
        </w:rPr>
        <w:t xml:space="preserve"> 5-тарау. Басқарманы қайта ұйымдастыру және тарату</w:t>
      </w:r>
    </w:p>
    <w:bookmarkEnd w:id="2816"/>
    <w:bookmarkStart w:name="z37252" w:id="281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8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20-қосымша</w:t>
            </w:r>
          </w:p>
        </w:tc>
      </w:tr>
    </w:tbl>
    <w:bookmarkStart w:name="z1756" w:id="281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 республикалық мемлекеттік мекемесінің ережесі</w:t>
      </w:r>
    </w:p>
    <w:bookmarkEnd w:id="2818"/>
    <w:p>
      <w:pPr>
        <w:spacing w:after="0"/>
        <w:ind w:left="0"/>
        <w:jc w:val="both"/>
      </w:pPr>
      <w:r>
        <w:rPr>
          <w:rFonts w:ascii="Times New Roman"/>
          <w:b w:val="false"/>
          <w:i w:val="false"/>
          <w:color w:val="ff0000"/>
          <w:sz w:val="28"/>
        </w:rPr>
        <w:t xml:space="preserve">
      Ескерту. 20-қосымша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1964" w:id="2819"/>
    <w:p>
      <w:pPr>
        <w:spacing w:after="0"/>
        <w:ind w:left="0"/>
        <w:jc w:val="left"/>
      </w:pPr>
      <w:r>
        <w:rPr>
          <w:rFonts w:ascii="Times New Roman"/>
          <w:b/>
          <w:i w:val="false"/>
          <w:color w:val="000000"/>
        </w:rPr>
        <w:t xml:space="preserve"> 1-тарау. Жалпы ережелер</w:t>
      </w:r>
    </w:p>
    <w:bookmarkEnd w:id="2819"/>
    <w:bookmarkStart w:name="z21965" w:id="282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820"/>
    <w:bookmarkStart w:name="z21966" w:id="282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821"/>
    <w:bookmarkStart w:name="z21967" w:id="282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822"/>
    <w:bookmarkStart w:name="z21968" w:id="282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823"/>
    <w:bookmarkStart w:name="z21969" w:id="282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824"/>
    <w:bookmarkStart w:name="z21970" w:id="282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825"/>
    <w:bookmarkStart w:name="z21971" w:id="282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826"/>
    <w:bookmarkStart w:name="z21972" w:id="2827"/>
    <w:p>
      <w:pPr>
        <w:spacing w:after="0"/>
        <w:ind w:left="0"/>
        <w:jc w:val="both"/>
      </w:pPr>
      <w:r>
        <w:rPr>
          <w:rFonts w:ascii="Times New Roman"/>
          <w:b w:val="false"/>
          <w:i w:val="false"/>
          <w:color w:val="000000"/>
          <w:sz w:val="28"/>
        </w:rPr>
        <w:t>
      8. Заңды тұлғаның орналасқан жері – индекс 030012, Қазақстан Республикасы, Ақтөбе облысы, Ақтөбе қаласы, Астана ауданы, Сәңкібай батыр даңғылы, 1 үй.</w:t>
      </w:r>
    </w:p>
    <w:bookmarkEnd w:id="2827"/>
    <w:bookmarkStart w:name="z21973" w:id="282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 республикалық мемлекеттік мекемесі.</w:t>
      </w:r>
    </w:p>
    <w:bookmarkEnd w:id="2828"/>
    <w:bookmarkStart w:name="z21974" w:id="282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829"/>
    <w:bookmarkStart w:name="z21975" w:id="283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830"/>
    <w:bookmarkStart w:name="z21976" w:id="283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831"/>
    <w:bookmarkStart w:name="z21977" w:id="283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978" w:id="283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833"/>
    <w:bookmarkStart w:name="z21979" w:id="2834"/>
    <w:p>
      <w:pPr>
        <w:spacing w:after="0"/>
        <w:ind w:left="0"/>
        <w:jc w:val="both"/>
      </w:pPr>
      <w:r>
        <w:rPr>
          <w:rFonts w:ascii="Times New Roman"/>
          <w:b w:val="false"/>
          <w:i w:val="false"/>
          <w:color w:val="000000"/>
          <w:sz w:val="28"/>
        </w:rPr>
        <w:t>
      13. Міндеттері:</w:t>
      </w:r>
    </w:p>
    <w:bookmarkEnd w:id="2834"/>
    <w:bookmarkStart w:name="z21980" w:id="283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835"/>
    <w:bookmarkStart w:name="z21981" w:id="283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836"/>
    <w:bookmarkStart w:name="z21982" w:id="283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837"/>
    <w:bookmarkStart w:name="z21983" w:id="2838"/>
    <w:p>
      <w:pPr>
        <w:spacing w:after="0"/>
        <w:ind w:left="0"/>
        <w:jc w:val="both"/>
      </w:pPr>
      <w:r>
        <w:rPr>
          <w:rFonts w:ascii="Times New Roman"/>
          <w:b w:val="false"/>
          <w:i w:val="false"/>
          <w:color w:val="000000"/>
          <w:sz w:val="28"/>
        </w:rPr>
        <w:t>
      14. Құқықтары мен міндеттері:</w:t>
      </w:r>
    </w:p>
    <w:bookmarkEnd w:id="2838"/>
    <w:bookmarkStart w:name="z21984" w:id="283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839"/>
    <w:bookmarkStart w:name="z21985" w:id="284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840"/>
    <w:bookmarkStart w:name="z21986" w:id="284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841"/>
    <w:bookmarkStart w:name="z21987" w:id="284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842"/>
    <w:bookmarkStart w:name="z21988" w:id="284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843"/>
    <w:bookmarkStart w:name="z21989" w:id="284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844"/>
    <w:bookmarkStart w:name="z21990" w:id="284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845"/>
    <w:bookmarkStart w:name="z21991" w:id="284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846"/>
    <w:bookmarkStart w:name="z21992" w:id="284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2847"/>
    <w:bookmarkStart w:name="z21993" w:id="2848"/>
    <w:p>
      <w:pPr>
        <w:spacing w:after="0"/>
        <w:ind w:left="0"/>
        <w:jc w:val="both"/>
      </w:pPr>
      <w:r>
        <w:rPr>
          <w:rFonts w:ascii="Times New Roman"/>
          <w:b w:val="false"/>
          <w:i w:val="false"/>
          <w:color w:val="000000"/>
          <w:sz w:val="28"/>
        </w:rPr>
        <w:t>
      15. Функциялары:</w:t>
      </w:r>
    </w:p>
    <w:bookmarkEnd w:id="2848"/>
    <w:bookmarkStart w:name="z21994" w:id="2849"/>
    <w:p>
      <w:pPr>
        <w:spacing w:after="0"/>
        <w:ind w:left="0"/>
        <w:jc w:val="both"/>
      </w:pPr>
      <w:r>
        <w:rPr>
          <w:rFonts w:ascii="Times New Roman"/>
          <w:b w:val="false"/>
          <w:i w:val="false"/>
          <w:color w:val="000000"/>
          <w:sz w:val="28"/>
        </w:rPr>
        <w:t>
      1) реттелетін салада мемлекеттік саясатты іске асыру;</w:t>
      </w:r>
    </w:p>
    <w:bookmarkEnd w:id="2849"/>
    <w:bookmarkStart w:name="z21995" w:id="285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850"/>
    <w:bookmarkStart w:name="z21996" w:id="285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851"/>
    <w:bookmarkStart w:name="z21997" w:id="285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852"/>
    <w:bookmarkStart w:name="z21998" w:id="285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853"/>
    <w:bookmarkStart w:name="z21999" w:id="285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85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2000" w:id="285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85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2001" w:id="285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856"/>
    <w:bookmarkStart w:name="z22002" w:id="285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857"/>
    <w:bookmarkStart w:name="z22003" w:id="285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858"/>
    <w:bookmarkStart w:name="z22004" w:id="285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006" w:id="286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860"/>
    <w:bookmarkStart w:name="z22007" w:id="286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861"/>
    <w:bookmarkStart w:name="z22008" w:id="286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862"/>
    <w:bookmarkStart w:name="z22009" w:id="286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012" w:id="286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864"/>
    <w:bookmarkStart w:name="z22013" w:id="286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2865"/>
    <w:bookmarkStart w:name="z22014" w:id="286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2866"/>
    <w:bookmarkStart w:name="z22015" w:id="286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867"/>
    <w:bookmarkStart w:name="z22016" w:id="286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2868"/>
    <w:bookmarkStart w:name="z22017" w:id="286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869"/>
    <w:bookmarkStart w:name="z22018" w:id="287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2870"/>
    <w:bookmarkStart w:name="z22019" w:id="287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871"/>
    <w:bookmarkStart w:name="z22020" w:id="287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2872"/>
    <w:bookmarkStart w:name="z22021" w:id="287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2873"/>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2022" w:id="2874"/>
    <w:p>
      <w:pPr>
        <w:spacing w:after="0"/>
        <w:ind w:left="0"/>
        <w:jc w:val="both"/>
      </w:pPr>
      <w:r>
        <w:rPr>
          <w:rFonts w:ascii="Times New Roman"/>
          <w:b w:val="false"/>
          <w:i w:val="false"/>
          <w:color w:val="000000"/>
          <w:sz w:val="28"/>
        </w:rPr>
        <w:t>
      29) мыналарды:</w:t>
      </w:r>
    </w:p>
    <w:bookmarkEnd w:id="2874"/>
    <w:bookmarkStart w:name="z22023" w:id="287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87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2024" w:id="287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2876"/>
    <w:bookmarkStart w:name="z22025" w:id="287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2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026" w:id="287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2878"/>
    <w:bookmarkStart w:name="z22027" w:id="287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2879"/>
    <w:bookmarkStart w:name="z22028" w:id="288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880"/>
    <w:bookmarkStart w:name="z22029" w:id="288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881"/>
    <w:bookmarkStart w:name="z22030" w:id="2882"/>
    <w:p>
      <w:pPr>
        <w:spacing w:after="0"/>
        <w:ind w:left="0"/>
        <w:jc w:val="both"/>
      </w:pPr>
      <w:r>
        <w:rPr>
          <w:rFonts w:ascii="Times New Roman"/>
          <w:b w:val="false"/>
          <w:i w:val="false"/>
          <w:color w:val="000000"/>
          <w:sz w:val="28"/>
        </w:rPr>
        <w:t>
      19. Басқарма басшысының өкілеттіктері:</w:t>
      </w:r>
    </w:p>
    <w:bookmarkEnd w:id="2882"/>
    <w:bookmarkStart w:name="z22031" w:id="288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2883"/>
    <w:bookmarkStart w:name="z22032" w:id="288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884"/>
    <w:bookmarkStart w:name="z22033" w:id="288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885"/>
    <w:bookmarkStart w:name="z22034" w:id="288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886"/>
    <w:bookmarkStart w:name="z22035" w:id="288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2887"/>
    <w:bookmarkStart w:name="z22036" w:id="288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888"/>
    <w:bookmarkStart w:name="z22037" w:id="2889"/>
    <w:p>
      <w:pPr>
        <w:spacing w:after="0"/>
        <w:ind w:left="0"/>
        <w:jc w:val="left"/>
      </w:pPr>
      <w:r>
        <w:rPr>
          <w:rFonts w:ascii="Times New Roman"/>
          <w:b/>
          <w:i w:val="false"/>
          <w:color w:val="000000"/>
        </w:rPr>
        <w:t xml:space="preserve"> 4-тарау. Басқарманың мүлкі</w:t>
      </w:r>
    </w:p>
    <w:bookmarkEnd w:id="2889"/>
    <w:bookmarkStart w:name="z22038" w:id="289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890"/>
    <w:bookmarkStart w:name="z22039" w:id="289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91"/>
    <w:bookmarkStart w:name="z22040" w:id="289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2892"/>
    <w:bookmarkStart w:name="z22041" w:id="289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893"/>
    <w:bookmarkStart w:name="z22042" w:id="2894"/>
    <w:p>
      <w:pPr>
        <w:spacing w:after="0"/>
        <w:ind w:left="0"/>
        <w:jc w:val="left"/>
      </w:pPr>
      <w:r>
        <w:rPr>
          <w:rFonts w:ascii="Times New Roman"/>
          <w:b/>
          <w:i w:val="false"/>
          <w:color w:val="000000"/>
        </w:rPr>
        <w:t xml:space="preserve"> 5-тарау. Басқарманы қайта ұйымдастыру және тарату</w:t>
      </w:r>
    </w:p>
    <w:bookmarkEnd w:id="2894"/>
    <w:bookmarkStart w:name="z22043" w:id="289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21-қосымша</w:t>
            </w:r>
          </w:p>
        </w:tc>
      </w:tr>
    </w:tbl>
    <w:bookmarkStart w:name="z1832" w:id="289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 республикалық мемлекеттік мекемесінің ережесі</w:t>
      </w:r>
    </w:p>
    <w:bookmarkEnd w:id="2896"/>
    <w:p>
      <w:pPr>
        <w:spacing w:after="0"/>
        <w:ind w:left="0"/>
        <w:jc w:val="both"/>
      </w:pPr>
      <w:r>
        <w:rPr>
          <w:rFonts w:ascii="Times New Roman"/>
          <w:b w:val="false"/>
          <w:i w:val="false"/>
          <w:color w:val="ff0000"/>
          <w:sz w:val="28"/>
        </w:rPr>
        <w:t xml:space="preserve">
      Ескерту. 21-қосымша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2044" w:id="2897"/>
    <w:p>
      <w:pPr>
        <w:spacing w:after="0"/>
        <w:ind w:left="0"/>
        <w:jc w:val="left"/>
      </w:pPr>
      <w:r>
        <w:rPr>
          <w:rFonts w:ascii="Times New Roman"/>
          <w:b/>
          <w:i w:val="false"/>
          <w:color w:val="000000"/>
        </w:rPr>
        <w:t xml:space="preserve"> 1-тарау. Жалпы ережелер</w:t>
      </w:r>
    </w:p>
    <w:bookmarkEnd w:id="2897"/>
    <w:bookmarkStart w:name="z22045" w:id="289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898"/>
    <w:bookmarkStart w:name="z22046" w:id="289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899"/>
    <w:bookmarkStart w:name="z22047" w:id="290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900"/>
    <w:bookmarkStart w:name="z22048" w:id="290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901"/>
    <w:bookmarkStart w:name="z22049" w:id="290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902"/>
    <w:bookmarkStart w:name="z22050" w:id="290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903"/>
    <w:bookmarkStart w:name="z22051" w:id="290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904"/>
    <w:bookmarkStart w:name="z22052" w:id="2905"/>
    <w:p>
      <w:pPr>
        <w:spacing w:after="0"/>
        <w:ind w:left="0"/>
        <w:jc w:val="both"/>
      </w:pPr>
      <w:r>
        <w:rPr>
          <w:rFonts w:ascii="Times New Roman"/>
          <w:b w:val="false"/>
          <w:i w:val="false"/>
          <w:color w:val="000000"/>
          <w:sz w:val="28"/>
        </w:rPr>
        <w:t>
      8. Заңды тұлғаның орналасқан жері – индекс 030200, Қазақстан Республикасы, Ақтөбе облысы, Алға ауданы, Алға қаласы, Уәлиханов көшесі, 1А үй.</w:t>
      </w:r>
    </w:p>
    <w:bookmarkEnd w:id="2905"/>
    <w:bookmarkStart w:name="z22053" w:id="290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 республикалық мемлекеттік мекемесі.</w:t>
      </w:r>
    </w:p>
    <w:bookmarkEnd w:id="2906"/>
    <w:bookmarkStart w:name="z22054" w:id="290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07"/>
    <w:bookmarkStart w:name="z22055" w:id="290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908"/>
    <w:bookmarkStart w:name="z22056" w:id="290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909"/>
    <w:bookmarkStart w:name="z22057" w:id="291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058" w:id="291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911"/>
    <w:bookmarkStart w:name="z22059" w:id="2912"/>
    <w:p>
      <w:pPr>
        <w:spacing w:after="0"/>
        <w:ind w:left="0"/>
        <w:jc w:val="both"/>
      </w:pPr>
      <w:r>
        <w:rPr>
          <w:rFonts w:ascii="Times New Roman"/>
          <w:b w:val="false"/>
          <w:i w:val="false"/>
          <w:color w:val="000000"/>
          <w:sz w:val="28"/>
        </w:rPr>
        <w:t>
      13. Міндеттері:</w:t>
      </w:r>
    </w:p>
    <w:bookmarkEnd w:id="2912"/>
    <w:bookmarkStart w:name="z22060" w:id="291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913"/>
    <w:bookmarkStart w:name="z22061" w:id="291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914"/>
    <w:bookmarkStart w:name="z22062" w:id="2915"/>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915"/>
    <w:bookmarkStart w:name="z22063" w:id="2916"/>
    <w:p>
      <w:pPr>
        <w:spacing w:after="0"/>
        <w:ind w:left="0"/>
        <w:jc w:val="both"/>
      </w:pPr>
      <w:r>
        <w:rPr>
          <w:rFonts w:ascii="Times New Roman"/>
          <w:b w:val="false"/>
          <w:i w:val="false"/>
          <w:color w:val="000000"/>
          <w:sz w:val="28"/>
        </w:rPr>
        <w:t>
      14. Құқықтары мен міндеттері:</w:t>
      </w:r>
    </w:p>
    <w:bookmarkEnd w:id="2916"/>
    <w:bookmarkStart w:name="z22064" w:id="291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917"/>
    <w:bookmarkStart w:name="z22065" w:id="291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918"/>
    <w:bookmarkStart w:name="z22066" w:id="291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919"/>
    <w:bookmarkStart w:name="z22067" w:id="292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920"/>
    <w:bookmarkStart w:name="z22068" w:id="292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921"/>
    <w:bookmarkStart w:name="z22069" w:id="292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922"/>
    <w:bookmarkStart w:name="z22070" w:id="292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923"/>
    <w:bookmarkStart w:name="z22071" w:id="292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924"/>
    <w:bookmarkStart w:name="z22072" w:id="292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2925"/>
    <w:bookmarkStart w:name="z22073" w:id="2926"/>
    <w:p>
      <w:pPr>
        <w:spacing w:after="0"/>
        <w:ind w:left="0"/>
        <w:jc w:val="both"/>
      </w:pPr>
      <w:r>
        <w:rPr>
          <w:rFonts w:ascii="Times New Roman"/>
          <w:b w:val="false"/>
          <w:i w:val="false"/>
          <w:color w:val="000000"/>
          <w:sz w:val="28"/>
        </w:rPr>
        <w:t>
      15. Функциялары:</w:t>
      </w:r>
    </w:p>
    <w:bookmarkEnd w:id="2926"/>
    <w:bookmarkStart w:name="z22074" w:id="2927"/>
    <w:p>
      <w:pPr>
        <w:spacing w:after="0"/>
        <w:ind w:left="0"/>
        <w:jc w:val="both"/>
      </w:pPr>
      <w:r>
        <w:rPr>
          <w:rFonts w:ascii="Times New Roman"/>
          <w:b w:val="false"/>
          <w:i w:val="false"/>
          <w:color w:val="000000"/>
          <w:sz w:val="28"/>
        </w:rPr>
        <w:t>
      1) реттелетін салада мемлекеттік саясатты іске асыру;</w:t>
      </w:r>
    </w:p>
    <w:bookmarkEnd w:id="2927"/>
    <w:bookmarkStart w:name="z22075" w:id="292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928"/>
    <w:bookmarkStart w:name="z22076" w:id="292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929"/>
    <w:bookmarkStart w:name="z22077" w:id="293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930"/>
    <w:bookmarkStart w:name="z22078" w:id="293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931"/>
    <w:bookmarkStart w:name="z22079" w:id="293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93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2080" w:id="293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93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2081" w:id="293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934"/>
    <w:bookmarkStart w:name="z22082" w:id="293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935"/>
    <w:bookmarkStart w:name="z22083" w:id="293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936"/>
    <w:bookmarkStart w:name="z22084" w:id="293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086" w:id="293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2938"/>
    <w:bookmarkStart w:name="z22087" w:id="293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939"/>
    <w:bookmarkStart w:name="z22088" w:id="294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940"/>
    <w:bookmarkStart w:name="z22089" w:id="294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092" w:id="2942"/>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942"/>
    <w:bookmarkStart w:name="z22093" w:id="2943"/>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2943"/>
    <w:bookmarkStart w:name="z22094" w:id="2944"/>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2944"/>
    <w:bookmarkStart w:name="z22095" w:id="2945"/>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945"/>
    <w:bookmarkStart w:name="z22096" w:id="2946"/>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2946"/>
    <w:bookmarkStart w:name="z22097" w:id="2947"/>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2947"/>
    <w:bookmarkStart w:name="z22098" w:id="2948"/>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2948"/>
    <w:bookmarkStart w:name="z22099" w:id="294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2949"/>
    <w:bookmarkStart w:name="z22100" w:id="295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2950"/>
    <w:bookmarkStart w:name="z22101" w:id="2951"/>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2951"/>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2102" w:id="2952"/>
    <w:p>
      <w:pPr>
        <w:spacing w:after="0"/>
        <w:ind w:left="0"/>
        <w:jc w:val="both"/>
      </w:pPr>
      <w:r>
        <w:rPr>
          <w:rFonts w:ascii="Times New Roman"/>
          <w:b w:val="false"/>
          <w:i w:val="false"/>
          <w:color w:val="000000"/>
          <w:sz w:val="28"/>
        </w:rPr>
        <w:t>
      29) мыналарды:</w:t>
      </w:r>
    </w:p>
    <w:bookmarkEnd w:id="2952"/>
    <w:bookmarkStart w:name="z22103" w:id="295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95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2104" w:id="295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2954"/>
    <w:bookmarkStart w:name="z22105" w:id="2955"/>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2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106" w:id="295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2956"/>
    <w:bookmarkStart w:name="z22107" w:id="295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2957"/>
    <w:bookmarkStart w:name="z22108" w:id="295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958"/>
    <w:bookmarkStart w:name="z22109" w:id="295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959"/>
    <w:bookmarkStart w:name="z22110" w:id="2960"/>
    <w:p>
      <w:pPr>
        <w:spacing w:after="0"/>
        <w:ind w:left="0"/>
        <w:jc w:val="both"/>
      </w:pPr>
      <w:r>
        <w:rPr>
          <w:rFonts w:ascii="Times New Roman"/>
          <w:b w:val="false"/>
          <w:i w:val="false"/>
          <w:color w:val="000000"/>
          <w:sz w:val="28"/>
        </w:rPr>
        <w:t>
      19. Басқарма басшысының өкілеттіктері:</w:t>
      </w:r>
    </w:p>
    <w:bookmarkEnd w:id="2960"/>
    <w:bookmarkStart w:name="z22111" w:id="296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2961"/>
    <w:bookmarkStart w:name="z22112" w:id="296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962"/>
    <w:bookmarkStart w:name="z22113" w:id="296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963"/>
    <w:bookmarkStart w:name="z22114" w:id="296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964"/>
    <w:bookmarkStart w:name="z22115" w:id="296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2965"/>
    <w:bookmarkStart w:name="z22116" w:id="296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966"/>
    <w:bookmarkStart w:name="z22117" w:id="2967"/>
    <w:p>
      <w:pPr>
        <w:spacing w:after="0"/>
        <w:ind w:left="0"/>
        <w:jc w:val="left"/>
      </w:pPr>
      <w:r>
        <w:rPr>
          <w:rFonts w:ascii="Times New Roman"/>
          <w:b/>
          <w:i w:val="false"/>
          <w:color w:val="000000"/>
        </w:rPr>
        <w:t xml:space="preserve"> 4-тарау. Басқарманың мүлкі</w:t>
      </w:r>
    </w:p>
    <w:bookmarkEnd w:id="2967"/>
    <w:bookmarkStart w:name="z22118" w:id="296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968"/>
    <w:bookmarkStart w:name="z22119" w:id="296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69"/>
    <w:bookmarkStart w:name="z22120" w:id="297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2970"/>
    <w:bookmarkStart w:name="z22121" w:id="297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71"/>
    <w:bookmarkStart w:name="z22122" w:id="2972"/>
    <w:p>
      <w:pPr>
        <w:spacing w:after="0"/>
        <w:ind w:left="0"/>
        <w:jc w:val="left"/>
      </w:pPr>
      <w:r>
        <w:rPr>
          <w:rFonts w:ascii="Times New Roman"/>
          <w:b/>
          <w:i w:val="false"/>
          <w:color w:val="000000"/>
        </w:rPr>
        <w:t xml:space="preserve"> 5-тарау. Басқарманы қайта ұйымдастыру және тарату</w:t>
      </w:r>
    </w:p>
    <w:bookmarkEnd w:id="2972"/>
    <w:bookmarkStart w:name="z22123" w:id="297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22-қосымша</w:t>
            </w:r>
          </w:p>
        </w:tc>
      </w:tr>
    </w:tbl>
    <w:bookmarkStart w:name="z1908" w:id="297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 республикалық мемлекеттік мекемесінің ережесі</w:t>
      </w:r>
    </w:p>
    <w:bookmarkEnd w:id="2974"/>
    <w:p>
      <w:pPr>
        <w:spacing w:after="0"/>
        <w:ind w:left="0"/>
        <w:jc w:val="both"/>
      </w:pPr>
      <w:r>
        <w:rPr>
          <w:rFonts w:ascii="Times New Roman"/>
          <w:b w:val="false"/>
          <w:i w:val="false"/>
          <w:color w:val="ff0000"/>
          <w:sz w:val="28"/>
        </w:rPr>
        <w:t xml:space="preserve">
      Ескерту. 22-қосымша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2124" w:id="2975"/>
    <w:p>
      <w:pPr>
        <w:spacing w:after="0"/>
        <w:ind w:left="0"/>
        <w:jc w:val="left"/>
      </w:pPr>
      <w:r>
        <w:rPr>
          <w:rFonts w:ascii="Times New Roman"/>
          <w:b/>
          <w:i w:val="false"/>
          <w:color w:val="000000"/>
        </w:rPr>
        <w:t xml:space="preserve"> 1-тарау. Жалпы ережелер</w:t>
      </w:r>
    </w:p>
    <w:bookmarkEnd w:id="2975"/>
    <w:bookmarkStart w:name="z22125" w:id="297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976"/>
    <w:bookmarkStart w:name="z22126" w:id="2977"/>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977"/>
    <w:bookmarkStart w:name="z22127" w:id="297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978"/>
    <w:bookmarkStart w:name="z22128" w:id="297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979"/>
    <w:bookmarkStart w:name="z22129" w:id="298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980"/>
    <w:bookmarkStart w:name="z22130" w:id="298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981"/>
    <w:bookmarkStart w:name="z22131" w:id="298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982"/>
    <w:bookmarkStart w:name="z22132" w:id="2983"/>
    <w:p>
      <w:pPr>
        <w:spacing w:after="0"/>
        <w:ind w:left="0"/>
        <w:jc w:val="both"/>
      </w:pPr>
      <w:r>
        <w:rPr>
          <w:rFonts w:ascii="Times New Roman"/>
          <w:b w:val="false"/>
          <w:i w:val="false"/>
          <w:color w:val="000000"/>
          <w:sz w:val="28"/>
        </w:rPr>
        <w:t>
      8. Заңды тұлғаның орналасқан жері – индекс 030100, Қазақстан Республикасы, Ақтөбе облысы, Әйтеке би ауданы, Темірбек Жүргенов ауылдық округі, Темірбек Жүргенов ауылы, Жібек жолы көшесі, 16В үй.</w:t>
      </w:r>
    </w:p>
    <w:bookmarkEnd w:id="2983"/>
    <w:bookmarkStart w:name="z22133" w:id="298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 республикалық мемлекеттік мекемесі.</w:t>
      </w:r>
    </w:p>
    <w:bookmarkEnd w:id="2984"/>
    <w:bookmarkStart w:name="z22134" w:id="298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85"/>
    <w:bookmarkStart w:name="z22135" w:id="298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986"/>
    <w:bookmarkStart w:name="z22136" w:id="298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987"/>
    <w:bookmarkStart w:name="z22137" w:id="2988"/>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138" w:id="2989"/>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989"/>
    <w:bookmarkStart w:name="z22139" w:id="2990"/>
    <w:p>
      <w:pPr>
        <w:spacing w:after="0"/>
        <w:ind w:left="0"/>
        <w:jc w:val="both"/>
      </w:pPr>
      <w:r>
        <w:rPr>
          <w:rFonts w:ascii="Times New Roman"/>
          <w:b w:val="false"/>
          <w:i w:val="false"/>
          <w:color w:val="000000"/>
          <w:sz w:val="28"/>
        </w:rPr>
        <w:t>
      13. Міндеттері:</w:t>
      </w:r>
    </w:p>
    <w:bookmarkEnd w:id="2990"/>
    <w:bookmarkStart w:name="z22140" w:id="299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991"/>
    <w:bookmarkStart w:name="z22141" w:id="2992"/>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992"/>
    <w:bookmarkStart w:name="z22142" w:id="2993"/>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993"/>
    <w:bookmarkStart w:name="z22143" w:id="2994"/>
    <w:p>
      <w:pPr>
        <w:spacing w:after="0"/>
        <w:ind w:left="0"/>
        <w:jc w:val="both"/>
      </w:pPr>
      <w:r>
        <w:rPr>
          <w:rFonts w:ascii="Times New Roman"/>
          <w:b w:val="false"/>
          <w:i w:val="false"/>
          <w:color w:val="000000"/>
          <w:sz w:val="28"/>
        </w:rPr>
        <w:t>
      14. Құқықтары мен міндеттері:</w:t>
      </w:r>
    </w:p>
    <w:bookmarkEnd w:id="2994"/>
    <w:bookmarkStart w:name="z22144" w:id="2995"/>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995"/>
    <w:bookmarkStart w:name="z22145" w:id="2996"/>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996"/>
    <w:bookmarkStart w:name="z22146" w:id="299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997"/>
    <w:bookmarkStart w:name="z22147" w:id="2998"/>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998"/>
    <w:bookmarkStart w:name="z22148" w:id="2999"/>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999"/>
    <w:bookmarkStart w:name="z22149" w:id="3000"/>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000"/>
    <w:bookmarkStart w:name="z22150" w:id="3001"/>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001"/>
    <w:bookmarkStart w:name="z22151" w:id="300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002"/>
    <w:bookmarkStart w:name="z22152" w:id="3003"/>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003"/>
    <w:bookmarkStart w:name="z22153" w:id="3004"/>
    <w:p>
      <w:pPr>
        <w:spacing w:after="0"/>
        <w:ind w:left="0"/>
        <w:jc w:val="both"/>
      </w:pPr>
      <w:r>
        <w:rPr>
          <w:rFonts w:ascii="Times New Roman"/>
          <w:b w:val="false"/>
          <w:i w:val="false"/>
          <w:color w:val="000000"/>
          <w:sz w:val="28"/>
        </w:rPr>
        <w:t>
      15. Функциялары:</w:t>
      </w:r>
    </w:p>
    <w:bookmarkEnd w:id="3004"/>
    <w:bookmarkStart w:name="z22154" w:id="3005"/>
    <w:p>
      <w:pPr>
        <w:spacing w:after="0"/>
        <w:ind w:left="0"/>
        <w:jc w:val="both"/>
      </w:pPr>
      <w:r>
        <w:rPr>
          <w:rFonts w:ascii="Times New Roman"/>
          <w:b w:val="false"/>
          <w:i w:val="false"/>
          <w:color w:val="000000"/>
          <w:sz w:val="28"/>
        </w:rPr>
        <w:t>
      1) реттелетін салада мемлекеттік саясатты іске асыру;</w:t>
      </w:r>
    </w:p>
    <w:bookmarkEnd w:id="3005"/>
    <w:bookmarkStart w:name="z22155" w:id="300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006"/>
    <w:bookmarkStart w:name="z22156" w:id="3007"/>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007"/>
    <w:bookmarkStart w:name="z22157" w:id="300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008"/>
    <w:bookmarkStart w:name="z22158" w:id="300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009"/>
    <w:bookmarkStart w:name="z22159" w:id="301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01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2160" w:id="301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01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2161" w:id="301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012"/>
    <w:bookmarkStart w:name="z22162" w:id="301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3013"/>
    <w:bookmarkStart w:name="z22163" w:id="301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014"/>
    <w:bookmarkStart w:name="z22164" w:id="301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166" w:id="301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016"/>
    <w:bookmarkStart w:name="z22167" w:id="301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017"/>
    <w:bookmarkStart w:name="z22168" w:id="301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018"/>
    <w:bookmarkStart w:name="z22169" w:id="301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3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172" w:id="3020"/>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020"/>
    <w:bookmarkStart w:name="z22173" w:id="3021"/>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3021"/>
    <w:bookmarkStart w:name="z22174" w:id="3022"/>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3022"/>
    <w:bookmarkStart w:name="z22175" w:id="3023"/>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023"/>
    <w:bookmarkStart w:name="z22176" w:id="3024"/>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3024"/>
    <w:bookmarkStart w:name="z22177" w:id="3025"/>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025"/>
    <w:bookmarkStart w:name="z22178" w:id="3026"/>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3026"/>
    <w:bookmarkStart w:name="z22179" w:id="3027"/>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3027"/>
    <w:bookmarkStart w:name="z22180" w:id="3028"/>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028"/>
    <w:bookmarkStart w:name="z22181" w:id="3029"/>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029"/>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2182" w:id="3030"/>
    <w:p>
      <w:pPr>
        <w:spacing w:after="0"/>
        <w:ind w:left="0"/>
        <w:jc w:val="both"/>
      </w:pPr>
      <w:r>
        <w:rPr>
          <w:rFonts w:ascii="Times New Roman"/>
          <w:b w:val="false"/>
          <w:i w:val="false"/>
          <w:color w:val="000000"/>
          <w:sz w:val="28"/>
        </w:rPr>
        <w:t>
      29) мыналарды:</w:t>
      </w:r>
    </w:p>
    <w:bookmarkEnd w:id="3030"/>
    <w:bookmarkStart w:name="z22183" w:id="303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031"/>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2184" w:id="3032"/>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032"/>
    <w:bookmarkStart w:name="z22185" w:id="3033"/>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186" w:id="3034"/>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034"/>
    <w:bookmarkStart w:name="z22187" w:id="303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035"/>
    <w:bookmarkStart w:name="z22188" w:id="303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036"/>
    <w:bookmarkStart w:name="z22189" w:id="303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037"/>
    <w:bookmarkStart w:name="z22190" w:id="3038"/>
    <w:p>
      <w:pPr>
        <w:spacing w:after="0"/>
        <w:ind w:left="0"/>
        <w:jc w:val="both"/>
      </w:pPr>
      <w:r>
        <w:rPr>
          <w:rFonts w:ascii="Times New Roman"/>
          <w:b w:val="false"/>
          <w:i w:val="false"/>
          <w:color w:val="000000"/>
          <w:sz w:val="28"/>
        </w:rPr>
        <w:t>
      19. Басқарма басшысының өкілеттіктері:</w:t>
      </w:r>
    </w:p>
    <w:bookmarkEnd w:id="3038"/>
    <w:bookmarkStart w:name="z22191" w:id="3039"/>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039"/>
    <w:bookmarkStart w:name="z22192" w:id="304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040"/>
    <w:bookmarkStart w:name="z22193" w:id="3041"/>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041"/>
    <w:bookmarkStart w:name="z22194" w:id="304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042"/>
    <w:bookmarkStart w:name="z22195" w:id="3043"/>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043"/>
    <w:bookmarkStart w:name="z22196" w:id="304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044"/>
    <w:bookmarkStart w:name="z22197" w:id="3045"/>
    <w:p>
      <w:pPr>
        <w:spacing w:after="0"/>
        <w:ind w:left="0"/>
        <w:jc w:val="left"/>
      </w:pPr>
      <w:r>
        <w:rPr>
          <w:rFonts w:ascii="Times New Roman"/>
          <w:b/>
          <w:i w:val="false"/>
          <w:color w:val="000000"/>
        </w:rPr>
        <w:t xml:space="preserve"> 4-тарау. Басқарманың мүлкі</w:t>
      </w:r>
    </w:p>
    <w:bookmarkEnd w:id="3045"/>
    <w:bookmarkStart w:name="z22198" w:id="304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046"/>
    <w:bookmarkStart w:name="z22199" w:id="304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47"/>
    <w:bookmarkStart w:name="z22200" w:id="3048"/>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048"/>
    <w:bookmarkStart w:name="z22201" w:id="304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49"/>
    <w:bookmarkStart w:name="z22202" w:id="3050"/>
    <w:p>
      <w:pPr>
        <w:spacing w:after="0"/>
        <w:ind w:left="0"/>
        <w:jc w:val="left"/>
      </w:pPr>
      <w:r>
        <w:rPr>
          <w:rFonts w:ascii="Times New Roman"/>
          <w:b/>
          <w:i w:val="false"/>
          <w:color w:val="000000"/>
        </w:rPr>
        <w:t xml:space="preserve"> 5-тарау. Басқарманы қайта ұйымдастыру және тарату</w:t>
      </w:r>
    </w:p>
    <w:bookmarkEnd w:id="3050"/>
    <w:bookmarkStart w:name="z22203" w:id="305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0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23-қосымша</w:t>
            </w:r>
          </w:p>
        </w:tc>
      </w:tr>
    </w:tbl>
    <w:bookmarkStart w:name="z1983" w:id="305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 республикалық мемлекеттік мекемесінің ережесі</w:t>
      </w:r>
    </w:p>
    <w:bookmarkEnd w:id="3052"/>
    <w:p>
      <w:pPr>
        <w:spacing w:after="0"/>
        <w:ind w:left="0"/>
        <w:jc w:val="both"/>
      </w:pPr>
      <w:r>
        <w:rPr>
          <w:rFonts w:ascii="Times New Roman"/>
          <w:b w:val="false"/>
          <w:i w:val="false"/>
          <w:color w:val="ff0000"/>
          <w:sz w:val="28"/>
        </w:rPr>
        <w:t xml:space="preserve">
      Ескерту. 23-қосымша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2204" w:id="3053"/>
    <w:p>
      <w:pPr>
        <w:spacing w:after="0"/>
        <w:ind w:left="0"/>
        <w:jc w:val="left"/>
      </w:pPr>
      <w:r>
        <w:rPr>
          <w:rFonts w:ascii="Times New Roman"/>
          <w:b/>
          <w:i w:val="false"/>
          <w:color w:val="000000"/>
        </w:rPr>
        <w:t xml:space="preserve"> 1-тарау. Жалпы ережелер</w:t>
      </w:r>
    </w:p>
    <w:bookmarkEnd w:id="3053"/>
    <w:bookmarkStart w:name="z22205" w:id="305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3054"/>
    <w:bookmarkStart w:name="z22206" w:id="305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055"/>
    <w:bookmarkStart w:name="z22207" w:id="305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056"/>
    <w:bookmarkStart w:name="z22208" w:id="305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057"/>
    <w:bookmarkStart w:name="z22209" w:id="305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3058"/>
    <w:bookmarkStart w:name="z22210" w:id="305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3059"/>
    <w:bookmarkStart w:name="z22211" w:id="306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060"/>
    <w:bookmarkStart w:name="z22212" w:id="3061"/>
    <w:p>
      <w:pPr>
        <w:spacing w:after="0"/>
        <w:ind w:left="0"/>
        <w:jc w:val="both"/>
      </w:pPr>
      <w:r>
        <w:rPr>
          <w:rFonts w:ascii="Times New Roman"/>
          <w:b w:val="false"/>
          <w:i w:val="false"/>
          <w:color w:val="000000"/>
          <w:sz w:val="28"/>
        </w:rPr>
        <w:t>
      8. Заңды тұлғаның орналасқан жері – индекс 030300, Қазақстан Республикасы, Ақтөбе облысы, Байғанин ауданы, Қарауылкелді ауылдық округі, Қарауылкелді ауылы, Барақ Батыр көшесі, 37 құрылыс, 4 пәтер.</w:t>
      </w:r>
    </w:p>
    <w:bookmarkEnd w:id="3061"/>
    <w:bookmarkStart w:name="z22213" w:id="306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 республикалық мемлекеттік мекемесі.</w:t>
      </w:r>
    </w:p>
    <w:bookmarkEnd w:id="3062"/>
    <w:bookmarkStart w:name="z22214" w:id="306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063"/>
    <w:bookmarkStart w:name="z22215" w:id="306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064"/>
    <w:bookmarkStart w:name="z22216" w:id="306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065"/>
    <w:bookmarkStart w:name="z22217" w:id="306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218" w:id="306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067"/>
    <w:bookmarkStart w:name="z22219" w:id="3068"/>
    <w:p>
      <w:pPr>
        <w:spacing w:after="0"/>
        <w:ind w:left="0"/>
        <w:jc w:val="both"/>
      </w:pPr>
      <w:r>
        <w:rPr>
          <w:rFonts w:ascii="Times New Roman"/>
          <w:b w:val="false"/>
          <w:i w:val="false"/>
          <w:color w:val="000000"/>
          <w:sz w:val="28"/>
        </w:rPr>
        <w:t>
      13. Міндеттері:</w:t>
      </w:r>
    </w:p>
    <w:bookmarkEnd w:id="3068"/>
    <w:bookmarkStart w:name="z22220" w:id="306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069"/>
    <w:bookmarkStart w:name="z22221" w:id="307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070"/>
    <w:bookmarkStart w:name="z22222" w:id="307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3071"/>
    <w:bookmarkStart w:name="z22223" w:id="3072"/>
    <w:p>
      <w:pPr>
        <w:spacing w:after="0"/>
        <w:ind w:left="0"/>
        <w:jc w:val="both"/>
      </w:pPr>
      <w:r>
        <w:rPr>
          <w:rFonts w:ascii="Times New Roman"/>
          <w:b w:val="false"/>
          <w:i w:val="false"/>
          <w:color w:val="000000"/>
          <w:sz w:val="28"/>
        </w:rPr>
        <w:t>
      14. Құқықтары мен міндеттері:</w:t>
      </w:r>
    </w:p>
    <w:bookmarkEnd w:id="3072"/>
    <w:bookmarkStart w:name="z22224" w:id="307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073"/>
    <w:bookmarkStart w:name="z22225" w:id="307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074"/>
    <w:bookmarkStart w:name="z22226" w:id="307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075"/>
    <w:bookmarkStart w:name="z22227" w:id="307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076"/>
    <w:bookmarkStart w:name="z22228" w:id="307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077"/>
    <w:bookmarkStart w:name="z22229" w:id="307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078"/>
    <w:bookmarkStart w:name="z22230" w:id="307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079"/>
    <w:bookmarkStart w:name="z22231" w:id="308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080"/>
    <w:bookmarkStart w:name="z22232" w:id="308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081"/>
    <w:bookmarkStart w:name="z22233" w:id="3082"/>
    <w:p>
      <w:pPr>
        <w:spacing w:after="0"/>
        <w:ind w:left="0"/>
        <w:jc w:val="both"/>
      </w:pPr>
      <w:r>
        <w:rPr>
          <w:rFonts w:ascii="Times New Roman"/>
          <w:b w:val="false"/>
          <w:i w:val="false"/>
          <w:color w:val="000000"/>
          <w:sz w:val="28"/>
        </w:rPr>
        <w:t>
      15. Функциялары:</w:t>
      </w:r>
    </w:p>
    <w:bookmarkEnd w:id="3082"/>
    <w:bookmarkStart w:name="z22234" w:id="3083"/>
    <w:p>
      <w:pPr>
        <w:spacing w:after="0"/>
        <w:ind w:left="0"/>
        <w:jc w:val="both"/>
      </w:pPr>
      <w:r>
        <w:rPr>
          <w:rFonts w:ascii="Times New Roman"/>
          <w:b w:val="false"/>
          <w:i w:val="false"/>
          <w:color w:val="000000"/>
          <w:sz w:val="28"/>
        </w:rPr>
        <w:t>
      1) реттелетін салада мемлекеттік саясатты іске асыру;</w:t>
      </w:r>
    </w:p>
    <w:bookmarkEnd w:id="3083"/>
    <w:bookmarkStart w:name="z22235" w:id="308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084"/>
    <w:bookmarkStart w:name="z22236" w:id="308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085"/>
    <w:bookmarkStart w:name="z22237" w:id="308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086"/>
    <w:bookmarkStart w:name="z22238" w:id="308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087"/>
    <w:bookmarkStart w:name="z22239" w:id="308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08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2240" w:id="308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08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2241" w:id="309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090"/>
    <w:bookmarkStart w:name="z22242" w:id="309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3091"/>
    <w:bookmarkStart w:name="z22243" w:id="309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092"/>
    <w:bookmarkStart w:name="z22244" w:id="309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246" w:id="309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094"/>
    <w:bookmarkStart w:name="z22247" w:id="309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095"/>
    <w:bookmarkStart w:name="z22248" w:id="309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096"/>
    <w:bookmarkStart w:name="z22249" w:id="309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3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252" w:id="309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098"/>
    <w:bookmarkStart w:name="z22253" w:id="309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3099"/>
    <w:bookmarkStart w:name="z22254" w:id="310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3100"/>
    <w:bookmarkStart w:name="z22255" w:id="310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101"/>
    <w:bookmarkStart w:name="z22256" w:id="310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3102"/>
    <w:bookmarkStart w:name="z22257" w:id="310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103"/>
    <w:bookmarkStart w:name="z22258" w:id="310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3104"/>
    <w:bookmarkStart w:name="z22259" w:id="310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3105"/>
    <w:bookmarkStart w:name="z22260" w:id="310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106"/>
    <w:bookmarkStart w:name="z22261" w:id="310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10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2262" w:id="3108"/>
    <w:p>
      <w:pPr>
        <w:spacing w:after="0"/>
        <w:ind w:left="0"/>
        <w:jc w:val="both"/>
      </w:pPr>
      <w:r>
        <w:rPr>
          <w:rFonts w:ascii="Times New Roman"/>
          <w:b w:val="false"/>
          <w:i w:val="false"/>
          <w:color w:val="000000"/>
          <w:sz w:val="28"/>
        </w:rPr>
        <w:t>
      29) мыналарды:</w:t>
      </w:r>
    </w:p>
    <w:bookmarkEnd w:id="3108"/>
    <w:bookmarkStart w:name="z22263" w:id="310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10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2264" w:id="311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110"/>
    <w:bookmarkStart w:name="z22265" w:id="311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266" w:id="311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112"/>
    <w:bookmarkStart w:name="z22267" w:id="311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113"/>
    <w:bookmarkStart w:name="z22268" w:id="311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114"/>
    <w:bookmarkStart w:name="z22269" w:id="311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115"/>
    <w:bookmarkStart w:name="z22270" w:id="3116"/>
    <w:p>
      <w:pPr>
        <w:spacing w:after="0"/>
        <w:ind w:left="0"/>
        <w:jc w:val="both"/>
      </w:pPr>
      <w:r>
        <w:rPr>
          <w:rFonts w:ascii="Times New Roman"/>
          <w:b w:val="false"/>
          <w:i w:val="false"/>
          <w:color w:val="000000"/>
          <w:sz w:val="28"/>
        </w:rPr>
        <w:t>
      19. Басқарма басшысының өкілеттіктері:</w:t>
      </w:r>
    </w:p>
    <w:bookmarkEnd w:id="3116"/>
    <w:bookmarkStart w:name="z22271" w:id="311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117"/>
    <w:bookmarkStart w:name="z22272" w:id="311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118"/>
    <w:bookmarkStart w:name="z22273" w:id="311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119"/>
    <w:bookmarkStart w:name="z22274" w:id="312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120"/>
    <w:bookmarkStart w:name="z22275" w:id="312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121"/>
    <w:bookmarkStart w:name="z22276" w:id="312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122"/>
    <w:bookmarkStart w:name="z22277" w:id="3123"/>
    <w:p>
      <w:pPr>
        <w:spacing w:after="0"/>
        <w:ind w:left="0"/>
        <w:jc w:val="left"/>
      </w:pPr>
      <w:r>
        <w:rPr>
          <w:rFonts w:ascii="Times New Roman"/>
          <w:b/>
          <w:i w:val="false"/>
          <w:color w:val="000000"/>
        </w:rPr>
        <w:t xml:space="preserve"> 4-тарау. Басқарманың мүлкі</w:t>
      </w:r>
    </w:p>
    <w:bookmarkEnd w:id="3123"/>
    <w:bookmarkStart w:name="z22278" w:id="312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124"/>
    <w:bookmarkStart w:name="z22279" w:id="312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25"/>
    <w:bookmarkStart w:name="z22280" w:id="312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126"/>
    <w:bookmarkStart w:name="z22281" w:id="312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27"/>
    <w:bookmarkStart w:name="z22282" w:id="3128"/>
    <w:p>
      <w:pPr>
        <w:spacing w:after="0"/>
        <w:ind w:left="0"/>
        <w:jc w:val="left"/>
      </w:pPr>
      <w:r>
        <w:rPr>
          <w:rFonts w:ascii="Times New Roman"/>
          <w:b/>
          <w:i w:val="false"/>
          <w:color w:val="000000"/>
        </w:rPr>
        <w:t xml:space="preserve"> 5-тарау. Басқарманы қайта ұйымдастыру және тарату</w:t>
      </w:r>
    </w:p>
    <w:bookmarkEnd w:id="3128"/>
    <w:bookmarkStart w:name="z22283" w:id="312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24-қосымша</w:t>
            </w:r>
          </w:p>
        </w:tc>
      </w:tr>
    </w:tbl>
    <w:bookmarkStart w:name="z2059" w:id="313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 республикалық мемлекеттік мекемесінің ережесі</w:t>
      </w:r>
    </w:p>
    <w:bookmarkEnd w:id="3130"/>
    <w:p>
      <w:pPr>
        <w:spacing w:after="0"/>
        <w:ind w:left="0"/>
        <w:jc w:val="both"/>
      </w:pPr>
      <w:r>
        <w:rPr>
          <w:rFonts w:ascii="Times New Roman"/>
          <w:b w:val="false"/>
          <w:i w:val="false"/>
          <w:color w:val="ff0000"/>
          <w:sz w:val="28"/>
        </w:rPr>
        <w:t xml:space="preserve">
      Ескерту. 24-қосымша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2284" w:id="3131"/>
    <w:p>
      <w:pPr>
        <w:spacing w:after="0"/>
        <w:ind w:left="0"/>
        <w:jc w:val="left"/>
      </w:pPr>
      <w:r>
        <w:rPr>
          <w:rFonts w:ascii="Times New Roman"/>
          <w:b/>
          <w:i w:val="false"/>
          <w:color w:val="000000"/>
        </w:rPr>
        <w:t xml:space="preserve"> 1-тарау. Жалпы ережелер</w:t>
      </w:r>
    </w:p>
    <w:bookmarkEnd w:id="3131"/>
    <w:bookmarkStart w:name="z22285" w:id="313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3132"/>
    <w:bookmarkStart w:name="z22286" w:id="313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133"/>
    <w:bookmarkStart w:name="z22287" w:id="313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134"/>
    <w:bookmarkStart w:name="z22288" w:id="313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135"/>
    <w:bookmarkStart w:name="z22289" w:id="313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3136"/>
    <w:bookmarkStart w:name="z22290" w:id="313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3137"/>
    <w:bookmarkStart w:name="z22291" w:id="313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138"/>
    <w:bookmarkStart w:name="z22292" w:id="3139"/>
    <w:p>
      <w:pPr>
        <w:spacing w:after="0"/>
        <w:ind w:left="0"/>
        <w:jc w:val="both"/>
      </w:pPr>
      <w:r>
        <w:rPr>
          <w:rFonts w:ascii="Times New Roman"/>
          <w:b w:val="false"/>
          <w:i w:val="false"/>
          <w:color w:val="000000"/>
          <w:sz w:val="28"/>
        </w:rPr>
        <w:t>
      8. Заңды тұлғаның орналасқан жері – индекс 030500, Қазақстан Республикасы, Ақтөбе облысы, Қарғалы ауданы, Бадамша ауылдық округі, Бадамша ауылы, Г.Карюк көшесі, 1А үй, 1 пәтер.</w:t>
      </w:r>
    </w:p>
    <w:bookmarkEnd w:id="3139"/>
    <w:bookmarkStart w:name="z22293" w:id="314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 республикалық мемлекеттік мекемесі.</w:t>
      </w:r>
    </w:p>
    <w:bookmarkEnd w:id="3140"/>
    <w:bookmarkStart w:name="z22294" w:id="314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141"/>
    <w:bookmarkStart w:name="z22295" w:id="314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142"/>
    <w:bookmarkStart w:name="z22296" w:id="314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143"/>
    <w:bookmarkStart w:name="z22297" w:id="314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298" w:id="314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145"/>
    <w:bookmarkStart w:name="z22299" w:id="3146"/>
    <w:p>
      <w:pPr>
        <w:spacing w:after="0"/>
        <w:ind w:left="0"/>
        <w:jc w:val="both"/>
      </w:pPr>
      <w:r>
        <w:rPr>
          <w:rFonts w:ascii="Times New Roman"/>
          <w:b w:val="false"/>
          <w:i w:val="false"/>
          <w:color w:val="000000"/>
          <w:sz w:val="28"/>
        </w:rPr>
        <w:t>
      13. Міндеттері:</w:t>
      </w:r>
    </w:p>
    <w:bookmarkEnd w:id="3146"/>
    <w:bookmarkStart w:name="z22300" w:id="314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147"/>
    <w:bookmarkStart w:name="z22301" w:id="314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148"/>
    <w:bookmarkStart w:name="z22302" w:id="314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3149"/>
    <w:bookmarkStart w:name="z22303" w:id="3150"/>
    <w:p>
      <w:pPr>
        <w:spacing w:after="0"/>
        <w:ind w:left="0"/>
        <w:jc w:val="both"/>
      </w:pPr>
      <w:r>
        <w:rPr>
          <w:rFonts w:ascii="Times New Roman"/>
          <w:b w:val="false"/>
          <w:i w:val="false"/>
          <w:color w:val="000000"/>
          <w:sz w:val="28"/>
        </w:rPr>
        <w:t>
      14. Құқықтары мен міндеттері:</w:t>
      </w:r>
    </w:p>
    <w:bookmarkEnd w:id="3150"/>
    <w:bookmarkStart w:name="z22304" w:id="315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151"/>
    <w:bookmarkStart w:name="z22305" w:id="315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152"/>
    <w:bookmarkStart w:name="z22306" w:id="315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153"/>
    <w:bookmarkStart w:name="z22307" w:id="315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154"/>
    <w:bookmarkStart w:name="z22308" w:id="315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155"/>
    <w:bookmarkStart w:name="z22309" w:id="315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156"/>
    <w:bookmarkStart w:name="z22310" w:id="315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157"/>
    <w:bookmarkStart w:name="z22311" w:id="315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158"/>
    <w:bookmarkStart w:name="z22312" w:id="315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159"/>
    <w:bookmarkStart w:name="z22313" w:id="3160"/>
    <w:p>
      <w:pPr>
        <w:spacing w:after="0"/>
        <w:ind w:left="0"/>
        <w:jc w:val="both"/>
      </w:pPr>
      <w:r>
        <w:rPr>
          <w:rFonts w:ascii="Times New Roman"/>
          <w:b w:val="false"/>
          <w:i w:val="false"/>
          <w:color w:val="000000"/>
          <w:sz w:val="28"/>
        </w:rPr>
        <w:t>
      15. Функциялары:</w:t>
      </w:r>
    </w:p>
    <w:bookmarkEnd w:id="3160"/>
    <w:bookmarkStart w:name="z22314" w:id="3161"/>
    <w:p>
      <w:pPr>
        <w:spacing w:after="0"/>
        <w:ind w:left="0"/>
        <w:jc w:val="both"/>
      </w:pPr>
      <w:r>
        <w:rPr>
          <w:rFonts w:ascii="Times New Roman"/>
          <w:b w:val="false"/>
          <w:i w:val="false"/>
          <w:color w:val="000000"/>
          <w:sz w:val="28"/>
        </w:rPr>
        <w:t>
      1) реттелетін салада мемлекеттік саясатты іске асыру;</w:t>
      </w:r>
    </w:p>
    <w:bookmarkEnd w:id="3161"/>
    <w:bookmarkStart w:name="z22315" w:id="316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162"/>
    <w:bookmarkStart w:name="z22316" w:id="316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163"/>
    <w:bookmarkStart w:name="z22317" w:id="316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164"/>
    <w:bookmarkStart w:name="z22318" w:id="316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165"/>
    <w:bookmarkStart w:name="z22319" w:id="316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16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2320" w:id="316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16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2321" w:id="316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168"/>
    <w:bookmarkStart w:name="z22322" w:id="316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3169"/>
    <w:bookmarkStart w:name="z22323" w:id="317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170"/>
    <w:bookmarkStart w:name="z22324" w:id="317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326" w:id="317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172"/>
    <w:bookmarkStart w:name="z22327" w:id="317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173"/>
    <w:bookmarkStart w:name="z22328" w:id="317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174"/>
    <w:bookmarkStart w:name="z22329" w:id="317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3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332" w:id="3176"/>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176"/>
    <w:bookmarkStart w:name="z22333" w:id="3177"/>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3177"/>
    <w:bookmarkStart w:name="z22334" w:id="3178"/>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3178"/>
    <w:bookmarkStart w:name="z22335" w:id="3179"/>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179"/>
    <w:bookmarkStart w:name="z22336" w:id="3180"/>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3180"/>
    <w:bookmarkStart w:name="z22337" w:id="3181"/>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181"/>
    <w:bookmarkStart w:name="z22338" w:id="3182"/>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3182"/>
    <w:bookmarkStart w:name="z22339" w:id="318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3183"/>
    <w:bookmarkStart w:name="z22340" w:id="3184"/>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184"/>
    <w:bookmarkStart w:name="z22341" w:id="3185"/>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185"/>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2342" w:id="3186"/>
    <w:p>
      <w:pPr>
        <w:spacing w:after="0"/>
        <w:ind w:left="0"/>
        <w:jc w:val="both"/>
      </w:pPr>
      <w:r>
        <w:rPr>
          <w:rFonts w:ascii="Times New Roman"/>
          <w:b w:val="false"/>
          <w:i w:val="false"/>
          <w:color w:val="000000"/>
          <w:sz w:val="28"/>
        </w:rPr>
        <w:t>
      29) мыналарды:</w:t>
      </w:r>
    </w:p>
    <w:bookmarkEnd w:id="3186"/>
    <w:bookmarkStart w:name="z22343" w:id="318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18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2344" w:id="318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188"/>
    <w:bookmarkStart w:name="z22345" w:id="3189"/>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346" w:id="319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190"/>
    <w:bookmarkStart w:name="z22347" w:id="319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191"/>
    <w:bookmarkStart w:name="z22348" w:id="319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192"/>
    <w:bookmarkStart w:name="z22349" w:id="319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193"/>
    <w:bookmarkStart w:name="z22350" w:id="3194"/>
    <w:p>
      <w:pPr>
        <w:spacing w:after="0"/>
        <w:ind w:left="0"/>
        <w:jc w:val="both"/>
      </w:pPr>
      <w:r>
        <w:rPr>
          <w:rFonts w:ascii="Times New Roman"/>
          <w:b w:val="false"/>
          <w:i w:val="false"/>
          <w:color w:val="000000"/>
          <w:sz w:val="28"/>
        </w:rPr>
        <w:t>
      19. Басқарма басшысының өкілеттіктері:</w:t>
      </w:r>
    </w:p>
    <w:bookmarkEnd w:id="3194"/>
    <w:bookmarkStart w:name="z22351" w:id="319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195"/>
    <w:bookmarkStart w:name="z22352" w:id="319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196"/>
    <w:bookmarkStart w:name="z22353" w:id="319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197"/>
    <w:bookmarkStart w:name="z22354" w:id="319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198"/>
    <w:bookmarkStart w:name="z22355" w:id="319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199"/>
    <w:bookmarkStart w:name="z22356" w:id="320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200"/>
    <w:bookmarkStart w:name="z22357" w:id="3201"/>
    <w:p>
      <w:pPr>
        <w:spacing w:after="0"/>
        <w:ind w:left="0"/>
        <w:jc w:val="left"/>
      </w:pPr>
      <w:r>
        <w:rPr>
          <w:rFonts w:ascii="Times New Roman"/>
          <w:b/>
          <w:i w:val="false"/>
          <w:color w:val="000000"/>
        </w:rPr>
        <w:t xml:space="preserve"> 4-тарау. Басқарманың мүлкі</w:t>
      </w:r>
    </w:p>
    <w:bookmarkEnd w:id="3201"/>
    <w:bookmarkStart w:name="z22358" w:id="320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202"/>
    <w:bookmarkStart w:name="z22359" w:id="320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03"/>
    <w:bookmarkStart w:name="z22360" w:id="320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204"/>
    <w:bookmarkStart w:name="z22361" w:id="320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05"/>
    <w:bookmarkStart w:name="z22362" w:id="3206"/>
    <w:p>
      <w:pPr>
        <w:spacing w:after="0"/>
        <w:ind w:left="0"/>
        <w:jc w:val="left"/>
      </w:pPr>
      <w:r>
        <w:rPr>
          <w:rFonts w:ascii="Times New Roman"/>
          <w:b/>
          <w:i w:val="false"/>
          <w:color w:val="000000"/>
        </w:rPr>
        <w:t xml:space="preserve"> 5-тарау. Басқарманы қайта ұйымдастыру және тарату</w:t>
      </w:r>
    </w:p>
    <w:bookmarkEnd w:id="3206"/>
    <w:bookmarkStart w:name="z22363" w:id="320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25-қосымша</w:t>
            </w:r>
          </w:p>
        </w:tc>
      </w:tr>
    </w:tbl>
    <w:bookmarkStart w:name="z2135" w:id="320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 республикалық мемлекеттік мекемесінің ережесі</w:t>
      </w:r>
    </w:p>
    <w:bookmarkEnd w:id="3208"/>
    <w:p>
      <w:pPr>
        <w:spacing w:after="0"/>
        <w:ind w:left="0"/>
        <w:jc w:val="both"/>
      </w:pPr>
      <w:r>
        <w:rPr>
          <w:rFonts w:ascii="Times New Roman"/>
          <w:b w:val="false"/>
          <w:i w:val="false"/>
          <w:color w:val="ff0000"/>
          <w:sz w:val="28"/>
        </w:rPr>
        <w:t xml:space="preserve">
      Ескерту. 25-қосымша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2364" w:id="3209"/>
    <w:p>
      <w:pPr>
        <w:spacing w:after="0"/>
        <w:ind w:left="0"/>
        <w:jc w:val="left"/>
      </w:pPr>
      <w:r>
        <w:rPr>
          <w:rFonts w:ascii="Times New Roman"/>
          <w:b/>
          <w:i w:val="false"/>
          <w:color w:val="000000"/>
        </w:rPr>
        <w:t xml:space="preserve"> 1-тарау. Жалпы ережелер</w:t>
      </w:r>
    </w:p>
    <w:bookmarkEnd w:id="3209"/>
    <w:bookmarkStart w:name="z22365" w:id="321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3210"/>
    <w:bookmarkStart w:name="z22366" w:id="321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211"/>
    <w:bookmarkStart w:name="z22367" w:id="321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212"/>
    <w:bookmarkStart w:name="z22368" w:id="321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213"/>
    <w:bookmarkStart w:name="z22369" w:id="321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3214"/>
    <w:bookmarkStart w:name="z22370" w:id="321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3215"/>
    <w:bookmarkStart w:name="z22371" w:id="321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216"/>
    <w:bookmarkStart w:name="z22372" w:id="3217"/>
    <w:p>
      <w:pPr>
        <w:spacing w:after="0"/>
        <w:ind w:left="0"/>
        <w:jc w:val="both"/>
      </w:pPr>
      <w:r>
        <w:rPr>
          <w:rFonts w:ascii="Times New Roman"/>
          <w:b w:val="false"/>
          <w:i w:val="false"/>
          <w:color w:val="000000"/>
          <w:sz w:val="28"/>
        </w:rPr>
        <w:t>
      8. Заңды тұлғаның орналасқан жері – индекс 031000, Қазақстан Республикасы, Ақтөбе облысы, Қобда ауданы, Қобда ауылдық округі, Қобда ауылы, С.Сейфуллин көшесі, 49А ғимарат.</w:t>
      </w:r>
    </w:p>
    <w:bookmarkEnd w:id="3217"/>
    <w:bookmarkStart w:name="z22373" w:id="321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 республикалық мемлекеттік мекемесі.</w:t>
      </w:r>
    </w:p>
    <w:bookmarkEnd w:id="3218"/>
    <w:bookmarkStart w:name="z22374" w:id="321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219"/>
    <w:bookmarkStart w:name="z22375" w:id="322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220"/>
    <w:bookmarkStart w:name="z22376" w:id="322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221"/>
    <w:bookmarkStart w:name="z22377" w:id="322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378" w:id="322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223"/>
    <w:bookmarkStart w:name="z22379" w:id="3224"/>
    <w:p>
      <w:pPr>
        <w:spacing w:after="0"/>
        <w:ind w:left="0"/>
        <w:jc w:val="both"/>
      </w:pPr>
      <w:r>
        <w:rPr>
          <w:rFonts w:ascii="Times New Roman"/>
          <w:b w:val="false"/>
          <w:i w:val="false"/>
          <w:color w:val="000000"/>
          <w:sz w:val="28"/>
        </w:rPr>
        <w:t>
      13. Міндеттері:</w:t>
      </w:r>
    </w:p>
    <w:bookmarkEnd w:id="3224"/>
    <w:bookmarkStart w:name="z22380" w:id="322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225"/>
    <w:bookmarkStart w:name="z22381" w:id="322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226"/>
    <w:bookmarkStart w:name="z22382" w:id="322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3227"/>
    <w:bookmarkStart w:name="z22383" w:id="3228"/>
    <w:p>
      <w:pPr>
        <w:spacing w:after="0"/>
        <w:ind w:left="0"/>
        <w:jc w:val="both"/>
      </w:pPr>
      <w:r>
        <w:rPr>
          <w:rFonts w:ascii="Times New Roman"/>
          <w:b w:val="false"/>
          <w:i w:val="false"/>
          <w:color w:val="000000"/>
          <w:sz w:val="28"/>
        </w:rPr>
        <w:t>
      14. Құқықтары мен міндеттері:</w:t>
      </w:r>
    </w:p>
    <w:bookmarkEnd w:id="3228"/>
    <w:bookmarkStart w:name="z22384" w:id="322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229"/>
    <w:bookmarkStart w:name="z22385" w:id="323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230"/>
    <w:bookmarkStart w:name="z22386" w:id="323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231"/>
    <w:bookmarkStart w:name="z22387" w:id="323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232"/>
    <w:bookmarkStart w:name="z22388" w:id="323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233"/>
    <w:bookmarkStart w:name="z22389" w:id="323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234"/>
    <w:bookmarkStart w:name="z22390" w:id="323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235"/>
    <w:bookmarkStart w:name="z22391" w:id="323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236"/>
    <w:bookmarkStart w:name="z22392" w:id="323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237"/>
    <w:bookmarkStart w:name="z22393" w:id="3238"/>
    <w:p>
      <w:pPr>
        <w:spacing w:after="0"/>
        <w:ind w:left="0"/>
        <w:jc w:val="both"/>
      </w:pPr>
      <w:r>
        <w:rPr>
          <w:rFonts w:ascii="Times New Roman"/>
          <w:b w:val="false"/>
          <w:i w:val="false"/>
          <w:color w:val="000000"/>
          <w:sz w:val="28"/>
        </w:rPr>
        <w:t>
      15. Функциялары:</w:t>
      </w:r>
    </w:p>
    <w:bookmarkEnd w:id="3238"/>
    <w:bookmarkStart w:name="z22394" w:id="3239"/>
    <w:p>
      <w:pPr>
        <w:spacing w:after="0"/>
        <w:ind w:left="0"/>
        <w:jc w:val="both"/>
      </w:pPr>
      <w:r>
        <w:rPr>
          <w:rFonts w:ascii="Times New Roman"/>
          <w:b w:val="false"/>
          <w:i w:val="false"/>
          <w:color w:val="000000"/>
          <w:sz w:val="28"/>
        </w:rPr>
        <w:t>
      1) реттелетін салада мемлекеттік саясатты іске асыру;</w:t>
      </w:r>
    </w:p>
    <w:bookmarkEnd w:id="3239"/>
    <w:bookmarkStart w:name="z22395" w:id="324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240"/>
    <w:bookmarkStart w:name="z22396" w:id="324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241"/>
    <w:bookmarkStart w:name="z22397" w:id="324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242"/>
    <w:bookmarkStart w:name="z22398" w:id="324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243"/>
    <w:bookmarkStart w:name="z22399" w:id="324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24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2400" w:id="324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24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2401" w:id="324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246"/>
    <w:bookmarkStart w:name="z22402" w:id="324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3247"/>
    <w:bookmarkStart w:name="z22403" w:id="324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248"/>
    <w:bookmarkStart w:name="z22404" w:id="324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406" w:id="325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250"/>
    <w:bookmarkStart w:name="z22407" w:id="325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251"/>
    <w:bookmarkStart w:name="z22408" w:id="325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252"/>
    <w:bookmarkStart w:name="z22409" w:id="325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3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412" w:id="325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254"/>
    <w:bookmarkStart w:name="z22413" w:id="325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3255"/>
    <w:bookmarkStart w:name="z22414" w:id="325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3256"/>
    <w:bookmarkStart w:name="z22415" w:id="325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257"/>
    <w:bookmarkStart w:name="z22416" w:id="325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3258"/>
    <w:bookmarkStart w:name="z22417" w:id="325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259"/>
    <w:bookmarkStart w:name="z22418" w:id="326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3260"/>
    <w:bookmarkStart w:name="z22419" w:id="326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3261"/>
    <w:bookmarkStart w:name="z22420" w:id="326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262"/>
    <w:bookmarkStart w:name="z22421" w:id="326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263"/>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2422" w:id="3264"/>
    <w:p>
      <w:pPr>
        <w:spacing w:after="0"/>
        <w:ind w:left="0"/>
        <w:jc w:val="both"/>
      </w:pPr>
      <w:r>
        <w:rPr>
          <w:rFonts w:ascii="Times New Roman"/>
          <w:b w:val="false"/>
          <w:i w:val="false"/>
          <w:color w:val="000000"/>
          <w:sz w:val="28"/>
        </w:rPr>
        <w:t>
      29) мыналарды:</w:t>
      </w:r>
    </w:p>
    <w:bookmarkEnd w:id="3264"/>
    <w:bookmarkStart w:name="z22423" w:id="326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26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2424" w:id="326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266"/>
    <w:bookmarkStart w:name="z22425" w:id="326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426" w:id="326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268"/>
    <w:bookmarkStart w:name="z22427" w:id="326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269"/>
    <w:bookmarkStart w:name="z22428" w:id="327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270"/>
    <w:bookmarkStart w:name="z22429" w:id="327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271"/>
    <w:bookmarkStart w:name="z22430" w:id="3272"/>
    <w:p>
      <w:pPr>
        <w:spacing w:after="0"/>
        <w:ind w:left="0"/>
        <w:jc w:val="both"/>
      </w:pPr>
      <w:r>
        <w:rPr>
          <w:rFonts w:ascii="Times New Roman"/>
          <w:b w:val="false"/>
          <w:i w:val="false"/>
          <w:color w:val="000000"/>
          <w:sz w:val="28"/>
        </w:rPr>
        <w:t>
      19. Басқарма басшысының өкілеттіктері:</w:t>
      </w:r>
    </w:p>
    <w:bookmarkEnd w:id="3272"/>
    <w:bookmarkStart w:name="z22431" w:id="327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273"/>
    <w:bookmarkStart w:name="z22432" w:id="327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274"/>
    <w:bookmarkStart w:name="z22433" w:id="327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275"/>
    <w:bookmarkStart w:name="z22434" w:id="327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276"/>
    <w:bookmarkStart w:name="z22435" w:id="327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277"/>
    <w:bookmarkStart w:name="z22436" w:id="327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278"/>
    <w:bookmarkStart w:name="z22437" w:id="3279"/>
    <w:p>
      <w:pPr>
        <w:spacing w:after="0"/>
        <w:ind w:left="0"/>
        <w:jc w:val="left"/>
      </w:pPr>
      <w:r>
        <w:rPr>
          <w:rFonts w:ascii="Times New Roman"/>
          <w:b/>
          <w:i w:val="false"/>
          <w:color w:val="000000"/>
        </w:rPr>
        <w:t xml:space="preserve"> 4-тарау. Басқарманың мүлкі</w:t>
      </w:r>
    </w:p>
    <w:bookmarkEnd w:id="3279"/>
    <w:bookmarkStart w:name="z22438" w:id="328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280"/>
    <w:bookmarkStart w:name="z22439" w:id="328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81"/>
    <w:bookmarkStart w:name="z22440" w:id="328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282"/>
    <w:bookmarkStart w:name="z22441" w:id="328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83"/>
    <w:bookmarkStart w:name="z22442" w:id="3284"/>
    <w:p>
      <w:pPr>
        <w:spacing w:after="0"/>
        <w:ind w:left="0"/>
        <w:jc w:val="left"/>
      </w:pPr>
      <w:r>
        <w:rPr>
          <w:rFonts w:ascii="Times New Roman"/>
          <w:b/>
          <w:i w:val="false"/>
          <w:color w:val="000000"/>
        </w:rPr>
        <w:t xml:space="preserve"> 5-тарау. Басқарманы қайта ұйымдастыру және тарату</w:t>
      </w:r>
    </w:p>
    <w:bookmarkEnd w:id="3284"/>
    <w:bookmarkStart w:name="z22443" w:id="328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26-қосымша</w:t>
            </w:r>
          </w:p>
        </w:tc>
      </w:tr>
    </w:tbl>
    <w:bookmarkStart w:name="z2211" w:id="328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 республикалық мемлекеттік мекемесінің ережесі</w:t>
      </w:r>
    </w:p>
    <w:bookmarkEnd w:id="3286"/>
    <w:p>
      <w:pPr>
        <w:spacing w:after="0"/>
        <w:ind w:left="0"/>
        <w:jc w:val="both"/>
      </w:pPr>
      <w:r>
        <w:rPr>
          <w:rFonts w:ascii="Times New Roman"/>
          <w:b w:val="false"/>
          <w:i w:val="false"/>
          <w:color w:val="ff0000"/>
          <w:sz w:val="28"/>
        </w:rPr>
        <w:t xml:space="preserve">
      Ескерту. 26-қосымша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2444" w:id="3287"/>
    <w:p>
      <w:pPr>
        <w:spacing w:after="0"/>
        <w:ind w:left="0"/>
        <w:jc w:val="left"/>
      </w:pPr>
      <w:r>
        <w:rPr>
          <w:rFonts w:ascii="Times New Roman"/>
          <w:b/>
          <w:i w:val="false"/>
          <w:color w:val="000000"/>
        </w:rPr>
        <w:t xml:space="preserve"> 1-тарау. Жалпы ережелер</w:t>
      </w:r>
    </w:p>
    <w:bookmarkEnd w:id="3287"/>
    <w:bookmarkStart w:name="z22445" w:id="328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3288"/>
    <w:bookmarkStart w:name="z22446" w:id="328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289"/>
    <w:bookmarkStart w:name="z22447" w:id="329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290"/>
    <w:bookmarkStart w:name="z22448" w:id="329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291"/>
    <w:bookmarkStart w:name="z22449" w:id="329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3292"/>
    <w:bookmarkStart w:name="z22450" w:id="329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3293"/>
    <w:bookmarkStart w:name="z22451" w:id="329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294"/>
    <w:bookmarkStart w:name="z22452" w:id="3295"/>
    <w:p>
      <w:pPr>
        <w:spacing w:after="0"/>
        <w:ind w:left="0"/>
        <w:jc w:val="both"/>
      </w:pPr>
      <w:r>
        <w:rPr>
          <w:rFonts w:ascii="Times New Roman"/>
          <w:b w:val="false"/>
          <w:i w:val="false"/>
          <w:color w:val="000000"/>
          <w:sz w:val="28"/>
        </w:rPr>
        <w:t>
      8. Заңды тұлғаның орналасқан жері – индекс 030600, Қазақстан Республикасы, Ақтөбе облысы, Мәртөк ауданы, Мәртөк ауылдық округі, Мәртөк ауылы, Озмитель көшесі, 8А ғимарат, 2 пәтер.</w:t>
      </w:r>
    </w:p>
    <w:bookmarkEnd w:id="3295"/>
    <w:bookmarkStart w:name="z22453" w:id="329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 республикалық мемлекеттік мекемесі.</w:t>
      </w:r>
    </w:p>
    <w:bookmarkEnd w:id="3296"/>
    <w:bookmarkStart w:name="z22454" w:id="329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297"/>
    <w:bookmarkStart w:name="z22455" w:id="329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298"/>
    <w:bookmarkStart w:name="z22456" w:id="329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299"/>
    <w:bookmarkStart w:name="z22457" w:id="330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458" w:id="330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301"/>
    <w:bookmarkStart w:name="z22459" w:id="3302"/>
    <w:p>
      <w:pPr>
        <w:spacing w:after="0"/>
        <w:ind w:left="0"/>
        <w:jc w:val="both"/>
      </w:pPr>
      <w:r>
        <w:rPr>
          <w:rFonts w:ascii="Times New Roman"/>
          <w:b w:val="false"/>
          <w:i w:val="false"/>
          <w:color w:val="000000"/>
          <w:sz w:val="28"/>
        </w:rPr>
        <w:t>
      13. Міндеттері:</w:t>
      </w:r>
    </w:p>
    <w:bookmarkEnd w:id="3302"/>
    <w:bookmarkStart w:name="z22460" w:id="330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303"/>
    <w:bookmarkStart w:name="z22461" w:id="330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304"/>
    <w:bookmarkStart w:name="z22462" w:id="3305"/>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3305"/>
    <w:bookmarkStart w:name="z22463" w:id="3306"/>
    <w:p>
      <w:pPr>
        <w:spacing w:after="0"/>
        <w:ind w:left="0"/>
        <w:jc w:val="both"/>
      </w:pPr>
      <w:r>
        <w:rPr>
          <w:rFonts w:ascii="Times New Roman"/>
          <w:b w:val="false"/>
          <w:i w:val="false"/>
          <w:color w:val="000000"/>
          <w:sz w:val="28"/>
        </w:rPr>
        <w:t>
      14. Құқықтары мен міндеттері:</w:t>
      </w:r>
    </w:p>
    <w:bookmarkEnd w:id="3306"/>
    <w:bookmarkStart w:name="z22464" w:id="330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307"/>
    <w:bookmarkStart w:name="z22465" w:id="330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308"/>
    <w:bookmarkStart w:name="z22466" w:id="330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309"/>
    <w:bookmarkStart w:name="z22467" w:id="331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310"/>
    <w:bookmarkStart w:name="z22468" w:id="331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311"/>
    <w:bookmarkStart w:name="z22469" w:id="331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312"/>
    <w:bookmarkStart w:name="z22470" w:id="331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313"/>
    <w:bookmarkStart w:name="z22471" w:id="331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314"/>
    <w:bookmarkStart w:name="z22472" w:id="331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315"/>
    <w:bookmarkStart w:name="z22473" w:id="3316"/>
    <w:p>
      <w:pPr>
        <w:spacing w:after="0"/>
        <w:ind w:left="0"/>
        <w:jc w:val="both"/>
      </w:pPr>
      <w:r>
        <w:rPr>
          <w:rFonts w:ascii="Times New Roman"/>
          <w:b w:val="false"/>
          <w:i w:val="false"/>
          <w:color w:val="000000"/>
          <w:sz w:val="28"/>
        </w:rPr>
        <w:t>
      15. Функциялары:</w:t>
      </w:r>
    </w:p>
    <w:bookmarkEnd w:id="3316"/>
    <w:bookmarkStart w:name="z22474" w:id="3317"/>
    <w:p>
      <w:pPr>
        <w:spacing w:after="0"/>
        <w:ind w:left="0"/>
        <w:jc w:val="both"/>
      </w:pPr>
      <w:r>
        <w:rPr>
          <w:rFonts w:ascii="Times New Roman"/>
          <w:b w:val="false"/>
          <w:i w:val="false"/>
          <w:color w:val="000000"/>
          <w:sz w:val="28"/>
        </w:rPr>
        <w:t>
      1) реттелетін салада мемлекеттік саясатты іске асыру;</w:t>
      </w:r>
    </w:p>
    <w:bookmarkEnd w:id="3317"/>
    <w:bookmarkStart w:name="z22475" w:id="331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318"/>
    <w:bookmarkStart w:name="z22476" w:id="331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319"/>
    <w:bookmarkStart w:name="z22477" w:id="332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320"/>
    <w:bookmarkStart w:name="z22478" w:id="332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321"/>
    <w:bookmarkStart w:name="z22479" w:id="332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32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2480" w:id="332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32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2481" w:id="332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324"/>
    <w:bookmarkStart w:name="z22482" w:id="332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3325"/>
    <w:bookmarkStart w:name="z22483" w:id="332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326"/>
    <w:bookmarkStart w:name="z22484" w:id="332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486" w:id="332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328"/>
    <w:bookmarkStart w:name="z22487" w:id="332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329"/>
    <w:bookmarkStart w:name="z22488" w:id="333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330"/>
    <w:bookmarkStart w:name="z22489" w:id="333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3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492" w:id="3332"/>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332"/>
    <w:bookmarkStart w:name="z22493" w:id="3333"/>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3333"/>
    <w:bookmarkStart w:name="z22494" w:id="3334"/>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3334"/>
    <w:bookmarkStart w:name="z22495" w:id="3335"/>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335"/>
    <w:bookmarkStart w:name="z22496" w:id="3336"/>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3336"/>
    <w:bookmarkStart w:name="z22497" w:id="3337"/>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337"/>
    <w:bookmarkStart w:name="z22498" w:id="3338"/>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3338"/>
    <w:bookmarkStart w:name="z22499" w:id="333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3339"/>
    <w:bookmarkStart w:name="z22500" w:id="334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340"/>
    <w:bookmarkStart w:name="z22501" w:id="3341"/>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341"/>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2502" w:id="3342"/>
    <w:p>
      <w:pPr>
        <w:spacing w:after="0"/>
        <w:ind w:left="0"/>
        <w:jc w:val="both"/>
      </w:pPr>
      <w:r>
        <w:rPr>
          <w:rFonts w:ascii="Times New Roman"/>
          <w:b w:val="false"/>
          <w:i w:val="false"/>
          <w:color w:val="000000"/>
          <w:sz w:val="28"/>
        </w:rPr>
        <w:t>
      29) мыналарды:</w:t>
      </w:r>
    </w:p>
    <w:bookmarkEnd w:id="3342"/>
    <w:bookmarkStart w:name="z22503" w:id="334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34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2504" w:id="334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344"/>
    <w:bookmarkStart w:name="z22505" w:id="3345"/>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506" w:id="334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346"/>
    <w:bookmarkStart w:name="z22507" w:id="334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347"/>
    <w:bookmarkStart w:name="z22508" w:id="334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348"/>
    <w:bookmarkStart w:name="z22509" w:id="334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349"/>
    <w:bookmarkStart w:name="z22510" w:id="3350"/>
    <w:p>
      <w:pPr>
        <w:spacing w:after="0"/>
        <w:ind w:left="0"/>
        <w:jc w:val="both"/>
      </w:pPr>
      <w:r>
        <w:rPr>
          <w:rFonts w:ascii="Times New Roman"/>
          <w:b w:val="false"/>
          <w:i w:val="false"/>
          <w:color w:val="000000"/>
          <w:sz w:val="28"/>
        </w:rPr>
        <w:t>
      19. Басқарма басшысының өкілеттіктері:</w:t>
      </w:r>
    </w:p>
    <w:bookmarkEnd w:id="3350"/>
    <w:bookmarkStart w:name="z22511" w:id="335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351"/>
    <w:bookmarkStart w:name="z22512" w:id="335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352"/>
    <w:bookmarkStart w:name="z22513" w:id="335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353"/>
    <w:bookmarkStart w:name="z22514" w:id="335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354"/>
    <w:bookmarkStart w:name="z22515" w:id="335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355"/>
    <w:bookmarkStart w:name="z22516" w:id="335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356"/>
    <w:bookmarkStart w:name="z22517" w:id="3357"/>
    <w:p>
      <w:pPr>
        <w:spacing w:after="0"/>
        <w:ind w:left="0"/>
        <w:jc w:val="left"/>
      </w:pPr>
      <w:r>
        <w:rPr>
          <w:rFonts w:ascii="Times New Roman"/>
          <w:b/>
          <w:i w:val="false"/>
          <w:color w:val="000000"/>
        </w:rPr>
        <w:t xml:space="preserve"> 4-тарау. Басқарманың мүлкі</w:t>
      </w:r>
    </w:p>
    <w:bookmarkEnd w:id="3357"/>
    <w:bookmarkStart w:name="z22518" w:id="335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358"/>
    <w:bookmarkStart w:name="z22519" w:id="335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59"/>
    <w:bookmarkStart w:name="z22520" w:id="336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360"/>
    <w:bookmarkStart w:name="z22521" w:id="336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61"/>
    <w:bookmarkStart w:name="z22522" w:id="3362"/>
    <w:p>
      <w:pPr>
        <w:spacing w:after="0"/>
        <w:ind w:left="0"/>
        <w:jc w:val="left"/>
      </w:pPr>
      <w:r>
        <w:rPr>
          <w:rFonts w:ascii="Times New Roman"/>
          <w:b/>
          <w:i w:val="false"/>
          <w:color w:val="000000"/>
        </w:rPr>
        <w:t xml:space="preserve"> 5-тарау. Басқарманы қайта ұйымдастыру және тарату</w:t>
      </w:r>
    </w:p>
    <w:bookmarkEnd w:id="3362"/>
    <w:bookmarkStart w:name="z22523" w:id="336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27-қосымша</w:t>
            </w:r>
          </w:p>
        </w:tc>
      </w:tr>
    </w:tbl>
    <w:bookmarkStart w:name="z2287" w:id="336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 республикалық мемлекеттік мекемесінің ережесі</w:t>
      </w:r>
    </w:p>
    <w:bookmarkEnd w:id="3364"/>
    <w:p>
      <w:pPr>
        <w:spacing w:after="0"/>
        <w:ind w:left="0"/>
        <w:jc w:val="both"/>
      </w:pPr>
      <w:r>
        <w:rPr>
          <w:rFonts w:ascii="Times New Roman"/>
          <w:b w:val="false"/>
          <w:i w:val="false"/>
          <w:color w:val="ff0000"/>
          <w:sz w:val="28"/>
        </w:rPr>
        <w:t xml:space="preserve">
      Ескерту. 27-қосымша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2524" w:id="3365"/>
    <w:p>
      <w:pPr>
        <w:spacing w:after="0"/>
        <w:ind w:left="0"/>
        <w:jc w:val="left"/>
      </w:pPr>
      <w:r>
        <w:rPr>
          <w:rFonts w:ascii="Times New Roman"/>
          <w:b/>
          <w:i w:val="false"/>
          <w:color w:val="000000"/>
        </w:rPr>
        <w:t xml:space="preserve"> 1-тарау. Жалпы ережелер</w:t>
      </w:r>
    </w:p>
    <w:bookmarkEnd w:id="3365"/>
    <w:bookmarkStart w:name="z22525" w:id="336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3366"/>
    <w:bookmarkStart w:name="z22526" w:id="336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367"/>
    <w:bookmarkStart w:name="z22527" w:id="336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368"/>
    <w:bookmarkStart w:name="z22528" w:id="336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369"/>
    <w:bookmarkStart w:name="z22529" w:id="337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3370"/>
    <w:bookmarkStart w:name="z22530" w:id="337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3371"/>
    <w:bookmarkStart w:name="z22531" w:id="337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372"/>
    <w:bookmarkStart w:name="z22532" w:id="3373"/>
    <w:p>
      <w:pPr>
        <w:spacing w:after="0"/>
        <w:ind w:left="0"/>
        <w:jc w:val="both"/>
      </w:pPr>
      <w:r>
        <w:rPr>
          <w:rFonts w:ascii="Times New Roman"/>
          <w:b w:val="false"/>
          <w:i w:val="false"/>
          <w:color w:val="000000"/>
          <w:sz w:val="28"/>
        </w:rPr>
        <w:t>
      8. Заңды тұлғаның орналасқан жері – индекс 030700, Қазақстан Республикасы, Ақтөбе облысы, Мұғалжар ауданы, Қандыағаш қаласы, Теміржолшылар көшесі, 1Д құрылыс, 1 т.е.б.</w:t>
      </w:r>
    </w:p>
    <w:bookmarkEnd w:id="3373"/>
    <w:bookmarkStart w:name="z22533" w:id="337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 республикалық мемлекеттік мекемесі.</w:t>
      </w:r>
    </w:p>
    <w:bookmarkEnd w:id="3374"/>
    <w:bookmarkStart w:name="z22534" w:id="337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375"/>
    <w:bookmarkStart w:name="z22535" w:id="337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376"/>
    <w:bookmarkStart w:name="z22536" w:id="337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377"/>
    <w:bookmarkStart w:name="z22537" w:id="3378"/>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538" w:id="3379"/>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379"/>
    <w:bookmarkStart w:name="z22539" w:id="3380"/>
    <w:p>
      <w:pPr>
        <w:spacing w:after="0"/>
        <w:ind w:left="0"/>
        <w:jc w:val="both"/>
      </w:pPr>
      <w:r>
        <w:rPr>
          <w:rFonts w:ascii="Times New Roman"/>
          <w:b w:val="false"/>
          <w:i w:val="false"/>
          <w:color w:val="000000"/>
          <w:sz w:val="28"/>
        </w:rPr>
        <w:t>
      13. Міндеттері:</w:t>
      </w:r>
    </w:p>
    <w:bookmarkEnd w:id="3380"/>
    <w:bookmarkStart w:name="z22540" w:id="338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381"/>
    <w:bookmarkStart w:name="z22541" w:id="3382"/>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382"/>
    <w:bookmarkStart w:name="z22542" w:id="3383"/>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3383"/>
    <w:bookmarkStart w:name="z22543" w:id="3384"/>
    <w:p>
      <w:pPr>
        <w:spacing w:after="0"/>
        <w:ind w:left="0"/>
        <w:jc w:val="both"/>
      </w:pPr>
      <w:r>
        <w:rPr>
          <w:rFonts w:ascii="Times New Roman"/>
          <w:b w:val="false"/>
          <w:i w:val="false"/>
          <w:color w:val="000000"/>
          <w:sz w:val="28"/>
        </w:rPr>
        <w:t>
      14. Құқықтары мен міндеттері:</w:t>
      </w:r>
    </w:p>
    <w:bookmarkEnd w:id="3384"/>
    <w:bookmarkStart w:name="z22544" w:id="3385"/>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385"/>
    <w:bookmarkStart w:name="z22545" w:id="3386"/>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386"/>
    <w:bookmarkStart w:name="z22546" w:id="338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387"/>
    <w:bookmarkStart w:name="z22547" w:id="3388"/>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388"/>
    <w:bookmarkStart w:name="z22548" w:id="3389"/>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389"/>
    <w:bookmarkStart w:name="z22549" w:id="3390"/>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390"/>
    <w:bookmarkStart w:name="z22550" w:id="3391"/>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391"/>
    <w:bookmarkStart w:name="z22551" w:id="339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392"/>
    <w:bookmarkStart w:name="z22552" w:id="3393"/>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393"/>
    <w:bookmarkStart w:name="z22553" w:id="3394"/>
    <w:p>
      <w:pPr>
        <w:spacing w:after="0"/>
        <w:ind w:left="0"/>
        <w:jc w:val="both"/>
      </w:pPr>
      <w:r>
        <w:rPr>
          <w:rFonts w:ascii="Times New Roman"/>
          <w:b w:val="false"/>
          <w:i w:val="false"/>
          <w:color w:val="000000"/>
          <w:sz w:val="28"/>
        </w:rPr>
        <w:t>
      15. Функциялары:</w:t>
      </w:r>
    </w:p>
    <w:bookmarkEnd w:id="3394"/>
    <w:bookmarkStart w:name="z22554" w:id="3395"/>
    <w:p>
      <w:pPr>
        <w:spacing w:after="0"/>
        <w:ind w:left="0"/>
        <w:jc w:val="both"/>
      </w:pPr>
      <w:r>
        <w:rPr>
          <w:rFonts w:ascii="Times New Roman"/>
          <w:b w:val="false"/>
          <w:i w:val="false"/>
          <w:color w:val="000000"/>
          <w:sz w:val="28"/>
        </w:rPr>
        <w:t>
      1) реттелетін салада мемлекеттік саясатты іске асыру;</w:t>
      </w:r>
    </w:p>
    <w:bookmarkEnd w:id="3395"/>
    <w:bookmarkStart w:name="z22555" w:id="339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396"/>
    <w:bookmarkStart w:name="z22556" w:id="3397"/>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397"/>
    <w:bookmarkStart w:name="z22557" w:id="339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398"/>
    <w:bookmarkStart w:name="z22558" w:id="339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399"/>
    <w:bookmarkStart w:name="z22559" w:id="340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40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2560" w:id="340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40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2561" w:id="340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402"/>
    <w:bookmarkStart w:name="z22562" w:id="340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3403"/>
    <w:bookmarkStart w:name="z22563" w:id="340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404"/>
    <w:bookmarkStart w:name="z22564" w:id="340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566" w:id="340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406"/>
    <w:bookmarkStart w:name="z22567" w:id="340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407"/>
    <w:bookmarkStart w:name="z22568" w:id="340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408"/>
    <w:bookmarkStart w:name="z22569" w:id="340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3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572" w:id="3410"/>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410"/>
    <w:bookmarkStart w:name="z22573" w:id="3411"/>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3411"/>
    <w:bookmarkStart w:name="z22574" w:id="3412"/>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3412"/>
    <w:bookmarkStart w:name="z22575" w:id="3413"/>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413"/>
    <w:bookmarkStart w:name="z22576" w:id="3414"/>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3414"/>
    <w:bookmarkStart w:name="z22577" w:id="3415"/>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415"/>
    <w:bookmarkStart w:name="z22578" w:id="3416"/>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3416"/>
    <w:bookmarkStart w:name="z22579" w:id="3417"/>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3417"/>
    <w:bookmarkStart w:name="z22580" w:id="3418"/>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418"/>
    <w:bookmarkStart w:name="z22581" w:id="3419"/>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419"/>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2582" w:id="3420"/>
    <w:p>
      <w:pPr>
        <w:spacing w:after="0"/>
        <w:ind w:left="0"/>
        <w:jc w:val="both"/>
      </w:pPr>
      <w:r>
        <w:rPr>
          <w:rFonts w:ascii="Times New Roman"/>
          <w:b w:val="false"/>
          <w:i w:val="false"/>
          <w:color w:val="000000"/>
          <w:sz w:val="28"/>
        </w:rPr>
        <w:t>
      29) мыналарды:</w:t>
      </w:r>
    </w:p>
    <w:bookmarkEnd w:id="3420"/>
    <w:bookmarkStart w:name="z22583" w:id="342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421"/>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2584" w:id="3422"/>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422"/>
    <w:bookmarkStart w:name="z22585" w:id="3423"/>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586" w:id="3424"/>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424"/>
    <w:bookmarkStart w:name="z22587" w:id="342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425"/>
    <w:bookmarkStart w:name="z22588" w:id="342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426"/>
    <w:bookmarkStart w:name="z22589" w:id="342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427"/>
    <w:bookmarkStart w:name="z22590" w:id="3428"/>
    <w:p>
      <w:pPr>
        <w:spacing w:after="0"/>
        <w:ind w:left="0"/>
        <w:jc w:val="both"/>
      </w:pPr>
      <w:r>
        <w:rPr>
          <w:rFonts w:ascii="Times New Roman"/>
          <w:b w:val="false"/>
          <w:i w:val="false"/>
          <w:color w:val="000000"/>
          <w:sz w:val="28"/>
        </w:rPr>
        <w:t>
      19. Басқарма басшысының өкілеттіктері:</w:t>
      </w:r>
    </w:p>
    <w:bookmarkEnd w:id="3428"/>
    <w:bookmarkStart w:name="z22591" w:id="3429"/>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429"/>
    <w:bookmarkStart w:name="z22592" w:id="343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430"/>
    <w:bookmarkStart w:name="z22593" w:id="3431"/>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431"/>
    <w:bookmarkStart w:name="z22594" w:id="343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432"/>
    <w:bookmarkStart w:name="z22595" w:id="3433"/>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433"/>
    <w:bookmarkStart w:name="z22596" w:id="343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434"/>
    <w:bookmarkStart w:name="z22597" w:id="3435"/>
    <w:p>
      <w:pPr>
        <w:spacing w:after="0"/>
        <w:ind w:left="0"/>
        <w:jc w:val="left"/>
      </w:pPr>
      <w:r>
        <w:rPr>
          <w:rFonts w:ascii="Times New Roman"/>
          <w:b/>
          <w:i w:val="false"/>
          <w:color w:val="000000"/>
        </w:rPr>
        <w:t xml:space="preserve"> 4-тарау. Басқарманың мүлкі</w:t>
      </w:r>
    </w:p>
    <w:bookmarkEnd w:id="3435"/>
    <w:bookmarkStart w:name="z22598" w:id="343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436"/>
    <w:bookmarkStart w:name="z22599" w:id="343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37"/>
    <w:bookmarkStart w:name="z22600" w:id="3438"/>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438"/>
    <w:bookmarkStart w:name="z22601" w:id="343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39"/>
    <w:bookmarkStart w:name="z22602" w:id="3440"/>
    <w:p>
      <w:pPr>
        <w:spacing w:after="0"/>
        <w:ind w:left="0"/>
        <w:jc w:val="left"/>
      </w:pPr>
      <w:r>
        <w:rPr>
          <w:rFonts w:ascii="Times New Roman"/>
          <w:b/>
          <w:i w:val="false"/>
          <w:color w:val="000000"/>
        </w:rPr>
        <w:t xml:space="preserve"> 5-тарау. Басқарманы қайта ұйымдастыру және тарату</w:t>
      </w:r>
    </w:p>
    <w:bookmarkEnd w:id="3440"/>
    <w:bookmarkStart w:name="z22603" w:id="344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28-қосымша</w:t>
            </w:r>
          </w:p>
        </w:tc>
      </w:tr>
    </w:tbl>
    <w:bookmarkStart w:name="z2362" w:id="344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Ойыл аудандық санитариялық-эпидемиологиялық бақылау басқармасы" республикалық мемлекеттік мекемесінің ережесі</w:t>
      </w:r>
    </w:p>
    <w:bookmarkEnd w:id="3442"/>
    <w:p>
      <w:pPr>
        <w:spacing w:after="0"/>
        <w:ind w:left="0"/>
        <w:jc w:val="both"/>
      </w:pPr>
      <w:r>
        <w:rPr>
          <w:rFonts w:ascii="Times New Roman"/>
          <w:b w:val="false"/>
          <w:i w:val="false"/>
          <w:color w:val="ff0000"/>
          <w:sz w:val="28"/>
        </w:rPr>
        <w:t xml:space="preserve">
      Ескерту. 28-қосымша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2604" w:id="3443"/>
    <w:p>
      <w:pPr>
        <w:spacing w:after="0"/>
        <w:ind w:left="0"/>
        <w:jc w:val="left"/>
      </w:pPr>
      <w:r>
        <w:rPr>
          <w:rFonts w:ascii="Times New Roman"/>
          <w:b/>
          <w:i w:val="false"/>
          <w:color w:val="000000"/>
        </w:rPr>
        <w:t xml:space="preserve"> 1-тарау. Жалпы ережелер</w:t>
      </w:r>
    </w:p>
    <w:bookmarkEnd w:id="3443"/>
    <w:bookmarkStart w:name="z22605" w:id="3444"/>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Ойыл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 </w:t>
      </w:r>
    </w:p>
    <w:bookmarkEnd w:id="3444"/>
    <w:bookmarkStart w:name="z22606" w:id="3445"/>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445"/>
    <w:bookmarkStart w:name="z22607" w:id="344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446"/>
    <w:bookmarkStart w:name="z22608" w:id="344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447"/>
    <w:bookmarkStart w:name="z22609" w:id="3448"/>
    <w:p>
      <w:pPr>
        <w:spacing w:after="0"/>
        <w:ind w:left="0"/>
        <w:jc w:val="both"/>
      </w:pPr>
      <w:r>
        <w:rPr>
          <w:rFonts w:ascii="Times New Roman"/>
          <w:b w:val="false"/>
          <w:i w:val="false"/>
          <w:color w:val="000000"/>
          <w:sz w:val="28"/>
        </w:rPr>
        <w:t xml:space="preserve">
      5. Басқарманың, егер заңнамаға сәйкес осыған уәкілеттік берілген болса, мемлекеттің атынан азаматтық-құқықтық қатынастардың тарапы болуға құқығы бар. </w:t>
      </w:r>
    </w:p>
    <w:bookmarkEnd w:id="3448"/>
    <w:bookmarkStart w:name="z22610" w:id="3449"/>
    <w:p>
      <w:pPr>
        <w:spacing w:after="0"/>
        <w:ind w:left="0"/>
        <w:jc w:val="both"/>
      </w:pPr>
      <w:r>
        <w:rPr>
          <w:rFonts w:ascii="Times New Roman"/>
          <w:b w:val="false"/>
          <w:i w:val="false"/>
          <w:color w:val="000000"/>
          <w:sz w:val="28"/>
        </w:rPr>
        <w:t xml:space="preserve">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 </w:t>
      </w:r>
    </w:p>
    <w:bookmarkEnd w:id="3449"/>
    <w:bookmarkStart w:name="z22611" w:id="3450"/>
    <w:p>
      <w:pPr>
        <w:spacing w:after="0"/>
        <w:ind w:left="0"/>
        <w:jc w:val="both"/>
      </w:pPr>
      <w:r>
        <w:rPr>
          <w:rFonts w:ascii="Times New Roman"/>
          <w:b w:val="false"/>
          <w:i w:val="false"/>
          <w:color w:val="000000"/>
          <w:sz w:val="28"/>
        </w:rPr>
        <w:t xml:space="preserve">
      7. Басқарманың құрылымы мен штат санының лимиті Қазақстан Республикасының заңнамасына сәйкес бекітіледі. </w:t>
      </w:r>
    </w:p>
    <w:bookmarkEnd w:id="3450"/>
    <w:bookmarkStart w:name="z22612" w:id="3451"/>
    <w:p>
      <w:pPr>
        <w:spacing w:after="0"/>
        <w:ind w:left="0"/>
        <w:jc w:val="both"/>
      </w:pPr>
      <w:r>
        <w:rPr>
          <w:rFonts w:ascii="Times New Roman"/>
          <w:b w:val="false"/>
          <w:i w:val="false"/>
          <w:color w:val="000000"/>
          <w:sz w:val="28"/>
        </w:rPr>
        <w:t>
       8. Заңды тұлғаның орналасқан жері – индекс 030900, Қазақстан Республикасы, Ақтөбе облысы, Ойыл ауданы, Ойыл ауылдық округі, Ойыл ауылы, Шернияз көшесі, 60 үй.</w:t>
      </w:r>
    </w:p>
    <w:bookmarkEnd w:id="3451"/>
    <w:bookmarkStart w:name="z22613" w:id="345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Ойыл аудандық санитариялық-эпидемиологиялық бақылау басқармасы" республикалық мемлекеттік мекемесі.</w:t>
      </w:r>
    </w:p>
    <w:bookmarkEnd w:id="3452"/>
    <w:bookmarkStart w:name="z22614" w:id="345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453"/>
    <w:bookmarkStart w:name="z22615" w:id="345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454"/>
    <w:bookmarkStart w:name="z22616" w:id="345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455"/>
    <w:bookmarkStart w:name="z22617" w:id="345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618" w:id="345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457"/>
    <w:bookmarkStart w:name="z22619" w:id="3458"/>
    <w:p>
      <w:pPr>
        <w:spacing w:after="0"/>
        <w:ind w:left="0"/>
        <w:jc w:val="both"/>
      </w:pPr>
      <w:r>
        <w:rPr>
          <w:rFonts w:ascii="Times New Roman"/>
          <w:b w:val="false"/>
          <w:i w:val="false"/>
          <w:color w:val="000000"/>
          <w:sz w:val="28"/>
        </w:rPr>
        <w:t>
      13. Міндеттері:</w:t>
      </w:r>
    </w:p>
    <w:bookmarkEnd w:id="3458"/>
    <w:bookmarkStart w:name="z22620" w:id="345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459"/>
    <w:bookmarkStart w:name="z22621" w:id="346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460"/>
    <w:bookmarkStart w:name="z22622" w:id="346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3461"/>
    <w:bookmarkStart w:name="z22623" w:id="3462"/>
    <w:p>
      <w:pPr>
        <w:spacing w:after="0"/>
        <w:ind w:left="0"/>
        <w:jc w:val="both"/>
      </w:pPr>
      <w:r>
        <w:rPr>
          <w:rFonts w:ascii="Times New Roman"/>
          <w:b w:val="false"/>
          <w:i w:val="false"/>
          <w:color w:val="000000"/>
          <w:sz w:val="28"/>
        </w:rPr>
        <w:t>
      14. Құқықтары мен міндеттері:</w:t>
      </w:r>
    </w:p>
    <w:bookmarkEnd w:id="3462"/>
    <w:bookmarkStart w:name="z22624" w:id="346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463"/>
    <w:bookmarkStart w:name="z22625" w:id="346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464"/>
    <w:bookmarkStart w:name="z22626" w:id="346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465"/>
    <w:bookmarkStart w:name="z22627" w:id="346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466"/>
    <w:bookmarkStart w:name="z22628" w:id="346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467"/>
    <w:bookmarkStart w:name="z22629" w:id="346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468"/>
    <w:bookmarkStart w:name="z22630" w:id="346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469"/>
    <w:bookmarkStart w:name="z22631" w:id="347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470"/>
    <w:bookmarkStart w:name="z22632" w:id="347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471"/>
    <w:bookmarkStart w:name="z22633" w:id="3472"/>
    <w:p>
      <w:pPr>
        <w:spacing w:after="0"/>
        <w:ind w:left="0"/>
        <w:jc w:val="both"/>
      </w:pPr>
      <w:r>
        <w:rPr>
          <w:rFonts w:ascii="Times New Roman"/>
          <w:b w:val="false"/>
          <w:i w:val="false"/>
          <w:color w:val="000000"/>
          <w:sz w:val="28"/>
        </w:rPr>
        <w:t>
      15. Функциялары:</w:t>
      </w:r>
    </w:p>
    <w:bookmarkEnd w:id="3472"/>
    <w:bookmarkStart w:name="z22634" w:id="3473"/>
    <w:p>
      <w:pPr>
        <w:spacing w:after="0"/>
        <w:ind w:left="0"/>
        <w:jc w:val="both"/>
      </w:pPr>
      <w:r>
        <w:rPr>
          <w:rFonts w:ascii="Times New Roman"/>
          <w:b w:val="false"/>
          <w:i w:val="false"/>
          <w:color w:val="000000"/>
          <w:sz w:val="28"/>
        </w:rPr>
        <w:t>
      1) реттелетін салада мемлекеттік саясатты іске асыру;</w:t>
      </w:r>
    </w:p>
    <w:bookmarkEnd w:id="3473"/>
    <w:bookmarkStart w:name="z22635" w:id="347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474"/>
    <w:bookmarkStart w:name="z22636" w:id="347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475"/>
    <w:bookmarkStart w:name="z22637" w:id="347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476"/>
    <w:bookmarkStart w:name="z22638" w:id="347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477"/>
    <w:bookmarkStart w:name="z22639" w:id="347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47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2640" w:id="347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47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2641" w:id="348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480"/>
    <w:bookmarkStart w:name="z22642" w:id="348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3481"/>
    <w:bookmarkStart w:name="z22643" w:id="348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482"/>
    <w:bookmarkStart w:name="z22644" w:id="348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646" w:id="348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484"/>
    <w:bookmarkStart w:name="z22647" w:id="348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485"/>
    <w:bookmarkStart w:name="z22648" w:id="348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486"/>
    <w:bookmarkStart w:name="z22649" w:id="348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3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652" w:id="348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488"/>
    <w:bookmarkStart w:name="z22653" w:id="348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3489"/>
    <w:bookmarkStart w:name="z22654" w:id="349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3490"/>
    <w:bookmarkStart w:name="z22655" w:id="349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491"/>
    <w:bookmarkStart w:name="z22656" w:id="349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3492"/>
    <w:bookmarkStart w:name="z22657" w:id="349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493"/>
    <w:bookmarkStart w:name="z22658" w:id="349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3494"/>
    <w:bookmarkStart w:name="z22659" w:id="349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3495"/>
    <w:bookmarkStart w:name="z22660" w:id="349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496"/>
    <w:bookmarkStart w:name="z22661" w:id="349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49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2662" w:id="3498"/>
    <w:p>
      <w:pPr>
        <w:spacing w:after="0"/>
        <w:ind w:left="0"/>
        <w:jc w:val="both"/>
      </w:pPr>
      <w:r>
        <w:rPr>
          <w:rFonts w:ascii="Times New Roman"/>
          <w:b w:val="false"/>
          <w:i w:val="false"/>
          <w:color w:val="000000"/>
          <w:sz w:val="28"/>
        </w:rPr>
        <w:t>
      29) мыналарды:</w:t>
      </w:r>
    </w:p>
    <w:bookmarkEnd w:id="3498"/>
    <w:bookmarkStart w:name="z22663" w:id="349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49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2664" w:id="350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500"/>
    <w:bookmarkStart w:name="z22665" w:id="350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666" w:id="350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502"/>
    <w:bookmarkStart w:name="z22667" w:id="350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503"/>
    <w:bookmarkStart w:name="z22668" w:id="350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504"/>
    <w:bookmarkStart w:name="z22669" w:id="350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505"/>
    <w:bookmarkStart w:name="z22670" w:id="3506"/>
    <w:p>
      <w:pPr>
        <w:spacing w:after="0"/>
        <w:ind w:left="0"/>
        <w:jc w:val="both"/>
      </w:pPr>
      <w:r>
        <w:rPr>
          <w:rFonts w:ascii="Times New Roman"/>
          <w:b w:val="false"/>
          <w:i w:val="false"/>
          <w:color w:val="000000"/>
          <w:sz w:val="28"/>
        </w:rPr>
        <w:t>
      19. Басқарма басшысының өкілеттіктері:</w:t>
      </w:r>
    </w:p>
    <w:bookmarkEnd w:id="3506"/>
    <w:bookmarkStart w:name="z22671" w:id="350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507"/>
    <w:bookmarkStart w:name="z22672" w:id="350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508"/>
    <w:bookmarkStart w:name="z22673" w:id="350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509"/>
    <w:bookmarkStart w:name="z22674" w:id="351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510"/>
    <w:bookmarkStart w:name="z22675" w:id="351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511"/>
    <w:bookmarkStart w:name="z22676" w:id="351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512"/>
    <w:bookmarkStart w:name="z22677" w:id="3513"/>
    <w:p>
      <w:pPr>
        <w:spacing w:after="0"/>
        <w:ind w:left="0"/>
        <w:jc w:val="left"/>
      </w:pPr>
      <w:r>
        <w:rPr>
          <w:rFonts w:ascii="Times New Roman"/>
          <w:b/>
          <w:i w:val="false"/>
          <w:color w:val="000000"/>
        </w:rPr>
        <w:t xml:space="preserve"> 4-тарау. Басқарманың мүлкі</w:t>
      </w:r>
    </w:p>
    <w:bookmarkEnd w:id="3513"/>
    <w:bookmarkStart w:name="z22678" w:id="351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514"/>
    <w:bookmarkStart w:name="z22679" w:id="351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15"/>
    <w:bookmarkStart w:name="z22680" w:id="351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516"/>
    <w:bookmarkStart w:name="z22681" w:id="351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17"/>
    <w:bookmarkStart w:name="z22682" w:id="3518"/>
    <w:p>
      <w:pPr>
        <w:spacing w:after="0"/>
        <w:ind w:left="0"/>
        <w:jc w:val="left"/>
      </w:pPr>
      <w:r>
        <w:rPr>
          <w:rFonts w:ascii="Times New Roman"/>
          <w:b/>
          <w:i w:val="false"/>
          <w:color w:val="000000"/>
        </w:rPr>
        <w:t xml:space="preserve"> 5-тарау. Басқарманы қайта ұйымдастыру және тарату</w:t>
      </w:r>
    </w:p>
    <w:bookmarkEnd w:id="3518"/>
    <w:bookmarkStart w:name="z22683" w:id="351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29-қосымша</w:t>
            </w:r>
          </w:p>
        </w:tc>
      </w:tr>
    </w:tbl>
    <w:bookmarkStart w:name="z2438" w:id="352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 республикалық мемлекеттік мекемесінің ережесі</w:t>
      </w:r>
    </w:p>
    <w:bookmarkEnd w:id="3520"/>
    <w:p>
      <w:pPr>
        <w:spacing w:after="0"/>
        <w:ind w:left="0"/>
        <w:jc w:val="both"/>
      </w:pPr>
      <w:r>
        <w:rPr>
          <w:rFonts w:ascii="Times New Roman"/>
          <w:b w:val="false"/>
          <w:i w:val="false"/>
          <w:color w:val="ff0000"/>
          <w:sz w:val="28"/>
        </w:rPr>
        <w:t xml:space="preserve">
      Ескерту. 29-қосымша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2684" w:id="3521"/>
    <w:p>
      <w:pPr>
        <w:spacing w:after="0"/>
        <w:ind w:left="0"/>
        <w:jc w:val="left"/>
      </w:pPr>
      <w:r>
        <w:rPr>
          <w:rFonts w:ascii="Times New Roman"/>
          <w:b/>
          <w:i w:val="false"/>
          <w:color w:val="000000"/>
        </w:rPr>
        <w:t xml:space="preserve"> 1-тарау. Жалпы ережелер</w:t>
      </w:r>
    </w:p>
    <w:bookmarkEnd w:id="3521"/>
    <w:bookmarkStart w:name="z22685" w:id="352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3522"/>
    <w:bookmarkStart w:name="z22686" w:id="352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523"/>
    <w:bookmarkStart w:name="z22687" w:id="352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524"/>
    <w:bookmarkStart w:name="z22688" w:id="352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525"/>
    <w:bookmarkStart w:name="z22689" w:id="352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3526"/>
    <w:bookmarkStart w:name="z22690" w:id="352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3527"/>
    <w:bookmarkStart w:name="z22691" w:id="352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528"/>
    <w:bookmarkStart w:name="z22692" w:id="3529"/>
    <w:p>
      <w:pPr>
        <w:spacing w:after="0"/>
        <w:ind w:left="0"/>
        <w:jc w:val="both"/>
      </w:pPr>
      <w:r>
        <w:rPr>
          <w:rFonts w:ascii="Times New Roman"/>
          <w:b w:val="false"/>
          <w:i w:val="false"/>
          <w:color w:val="000000"/>
          <w:sz w:val="28"/>
        </w:rPr>
        <w:t>
      8. Заңды тұлғаның орналасқан жері – индекс 030800, Қазақстан Республикасы, Ақтөбе облысы, Темір ауданы, Шұбарқұдық ауылдық округі, Шұбарқұдық кенті, Теміржол көшесі, 10А құрылыс.</w:t>
      </w:r>
    </w:p>
    <w:bookmarkEnd w:id="3529"/>
    <w:bookmarkStart w:name="z22693" w:id="353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 республикалық мемлекеттік мекемесі.</w:t>
      </w:r>
    </w:p>
    <w:bookmarkEnd w:id="3530"/>
    <w:bookmarkStart w:name="z22694" w:id="353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531"/>
    <w:bookmarkStart w:name="z22695" w:id="353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532"/>
    <w:bookmarkStart w:name="z22696" w:id="353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533"/>
    <w:bookmarkStart w:name="z22697" w:id="353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698" w:id="353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535"/>
    <w:bookmarkStart w:name="z22699" w:id="3536"/>
    <w:p>
      <w:pPr>
        <w:spacing w:after="0"/>
        <w:ind w:left="0"/>
        <w:jc w:val="both"/>
      </w:pPr>
      <w:r>
        <w:rPr>
          <w:rFonts w:ascii="Times New Roman"/>
          <w:b w:val="false"/>
          <w:i w:val="false"/>
          <w:color w:val="000000"/>
          <w:sz w:val="28"/>
        </w:rPr>
        <w:t>
      13. Міндеттері:</w:t>
      </w:r>
    </w:p>
    <w:bookmarkEnd w:id="3536"/>
    <w:bookmarkStart w:name="z22700" w:id="353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537"/>
    <w:bookmarkStart w:name="z22701" w:id="353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538"/>
    <w:bookmarkStart w:name="z22702" w:id="353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3539"/>
    <w:bookmarkStart w:name="z22703" w:id="3540"/>
    <w:p>
      <w:pPr>
        <w:spacing w:after="0"/>
        <w:ind w:left="0"/>
        <w:jc w:val="both"/>
      </w:pPr>
      <w:r>
        <w:rPr>
          <w:rFonts w:ascii="Times New Roman"/>
          <w:b w:val="false"/>
          <w:i w:val="false"/>
          <w:color w:val="000000"/>
          <w:sz w:val="28"/>
        </w:rPr>
        <w:t>
      14. Құқықтары мен міндеттері:</w:t>
      </w:r>
    </w:p>
    <w:bookmarkEnd w:id="3540"/>
    <w:bookmarkStart w:name="z22704" w:id="354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541"/>
    <w:bookmarkStart w:name="z22705" w:id="354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542"/>
    <w:bookmarkStart w:name="z22706" w:id="354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543"/>
    <w:bookmarkStart w:name="z22707" w:id="354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544"/>
    <w:bookmarkStart w:name="z22708" w:id="354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545"/>
    <w:bookmarkStart w:name="z22709" w:id="354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546"/>
    <w:bookmarkStart w:name="z22710" w:id="354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547"/>
    <w:bookmarkStart w:name="z22711" w:id="354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548"/>
    <w:bookmarkStart w:name="z22712" w:id="354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549"/>
    <w:bookmarkStart w:name="z22713" w:id="3550"/>
    <w:p>
      <w:pPr>
        <w:spacing w:after="0"/>
        <w:ind w:left="0"/>
        <w:jc w:val="both"/>
      </w:pPr>
      <w:r>
        <w:rPr>
          <w:rFonts w:ascii="Times New Roman"/>
          <w:b w:val="false"/>
          <w:i w:val="false"/>
          <w:color w:val="000000"/>
          <w:sz w:val="28"/>
        </w:rPr>
        <w:t>
      15. Функциялары:</w:t>
      </w:r>
    </w:p>
    <w:bookmarkEnd w:id="3550"/>
    <w:bookmarkStart w:name="z22714" w:id="3551"/>
    <w:p>
      <w:pPr>
        <w:spacing w:after="0"/>
        <w:ind w:left="0"/>
        <w:jc w:val="both"/>
      </w:pPr>
      <w:r>
        <w:rPr>
          <w:rFonts w:ascii="Times New Roman"/>
          <w:b w:val="false"/>
          <w:i w:val="false"/>
          <w:color w:val="000000"/>
          <w:sz w:val="28"/>
        </w:rPr>
        <w:t>
      1) реттелетін салада мемлекеттік саясатты іске асыру;</w:t>
      </w:r>
    </w:p>
    <w:bookmarkEnd w:id="3551"/>
    <w:bookmarkStart w:name="z22715" w:id="355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552"/>
    <w:bookmarkStart w:name="z22716" w:id="355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553"/>
    <w:bookmarkStart w:name="z22717" w:id="355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554"/>
    <w:bookmarkStart w:name="z22718" w:id="355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555"/>
    <w:bookmarkStart w:name="z22719" w:id="355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55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2720" w:id="355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55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2721" w:id="355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558"/>
    <w:bookmarkStart w:name="z22722" w:id="355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3559"/>
    <w:bookmarkStart w:name="z22723" w:id="356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560"/>
    <w:bookmarkStart w:name="z22724" w:id="356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726" w:id="356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562"/>
    <w:bookmarkStart w:name="z22727" w:id="356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563"/>
    <w:bookmarkStart w:name="z22728" w:id="356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564"/>
    <w:bookmarkStart w:name="z22729" w:id="356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3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732" w:id="3566"/>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566"/>
    <w:bookmarkStart w:name="z22733" w:id="3567"/>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3567"/>
    <w:bookmarkStart w:name="z22734" w:id="3568"/>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3568"/>
    <w:bookmarkStart w:name="z22735" w:id="3569"/>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569"/>
    <w:bookmarkStart w:name="z22736" w:id="3570"/>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3570"/>
    <w:bookmarkStart w:name="z22737" w:id="3571"/>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571"/>
    <w:bookmarkStart w:name="z22738" w:id="3572"/>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3572"/>
    <w:bookmarkStart w:name="z22739" w:id="357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3573"/>
    <w:bookmarkStart w:name="z22740" w:id="3574"/>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574"/>
    <w:bookmarkStart w:name="z22741" w:id="3575"/>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575"/>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2742" w:id="3576"/>
    <w:p>
      <w:pPr>
        <w:spacing w:after="0"/>
        <w:ind w:left="0"/>
        <w:jc w:val="both"/>
      </w:pPr>
      <w:r>
        <w:rPr>
          <w:rFonts w:ascii="Times New Roman"/>
          <w:b w:val="false"/>
          <w:i w:val="false"/>
          <w:color w:val="000000"/>
          <w:sz w:val="28"/>
        </w:rPr>
        <w:t>
      29) мыналарды:</w:t>
      </w:r>
    </w:p>
    <w:bookmarkEnd w:id="3576"/>
    <w:bookmarkStart w:name="z22743" w:id="357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57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2744" w:id="357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578"/>
    <w:bookmarkStart w:name="z22745" w:id="3579"/>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746" w:id="358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580"/>
    <w:bookmarkStart w:name="z22747" w:id="358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581"/>
    <w:bookmarkStart w:name="z22748" w:id="358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582"/>
    <w:bookmarkStart w:name="z22749" w:id="358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583"/>
    <w:bookmarkStart w:name="z22750" w:id="3584"/>
    <w:p>
      <w:pPr>
        <w:spacing w:after="0"/>
        <w:ind w:left="0"/>
        <w:jc w:val="both"/>
      </w:pPr>
      <w:r>
        <w:rPr>
          <w:rFonts w:ascii="Times New Roman"/>
          <w:b w:val="false"/>
          <w:i w:val="false"/>
          <w:color w:val="000000"/>
          <w:sz w:val="28"/>
        </w:rPr>
        <w:t>
      19. Басқарма басшысының өкілеттіктері:</w:t>
      </w:r>
    </w:p>
    <w:bookmarkEnd w:id="3584"/>
    <w:bookmarkStart w:name="z22751" w:id="358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585"/>
    <w:bookmarkStart w:name="z22752" w:id="358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586"/>
    <w:bookmarkStart w:name="z22753" w:id="358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587"/>
    <w:bookmarkStart w:name="z22754" w:id="358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588"/>
    <w:bookmarkStart w:name="z22755" w:id="358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589"/>
    <w:bookmarkStart w:name="z22756" w:id="359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590"/>
    <w:bookmarkStart w:name="z22757" w:id="3591"/>
    <w:p>
      <w:pPr>
        <w:spacing w:after="0"/>
        <w:ind w:left="0"/>
        <w:jc w:val="left"/>
      </w:pPr>
      <w:r>
        <w:rPr>
          <w:rFonts w:ascii="Times New Roman"/>
          <w:b/>
          <w:i w:val="false"/>
          <w:color w:val="000000"/>
        </w:rPr>
        <w:t xml:space="preserve"> 4-тарау. Басқарманың мүлкі</w:t>
      </w:r>
    </w:p>
    <w:bookmarkEnd w:id="3591"/>
    <w:bookmarkStart w:name="z22758" w:id="359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592"/>
    <w:bookmarkStart w:name="z22759" w:id="359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93"/>
    <w:bookmarkStart w:name="z22760" w:id="359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594"/>
    <w:bookmarkStart w:name="z22761" w:id="359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95"/>
    <w:bookmarkStart w:name="z22762" w:id="3596"/>
    <w:p>
      <w:pPr>
        <w:spacing w:after="0"/>
        <w:ind w:left="0"/>
        <w:jc w:val="left"/>
      </w:pPr>
      <w:r>
        <w:rPr>
          <w:rFonts w:ascii="Times New Roman"/>
          <w:b/>
          <w:i w:val="false"/>
          <w:color w:val="000000"/>
        </w:rPr>
        <w:t xml:space="preserve"> 5-тарау. Басқарманы қайта ұйымдастыру және тарату</w:t>
      </w:r>
    </w:p>
    <w:bookmarkEnd w:id="3596"/>
    <w:bookmarkStart w:name="z22763" w:id="359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5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30-қосымша</w:t>
            </w:r>
          </w:p>
        </w:tc>
      </w:tr>
    </w:tbl>
    <w:bookmarkStart w:name="z2513" w:id="359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 республикалық мемлекеттік мекемесінің ережесі</w:t>
      </w:r>
    </w:p>
    <w:bookmarkEnd w:id="3598"/>
    <w:p>
      <w:pPr>
        <w:spacing w:after="0"/>
        <w:ind w:left="0"/>
        <w:jc w:val="both"/>
      </w:pPr>
      <w:r>
        <w:rPr>
          <w:rFonts w:ascii="Times New Roman"/>
          <w:b w:val="false"/>
          <w:i w:val="false"/>
          <w:color w:val="ff0000"/>
          <w:sz w:val="28"/>
        </w:rPr>
        <w:t xml:space="preserve">
      Ескерту. 30-қосымша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2764" w:id="3599"/>
    <w:p>
      <w:pPr>
        <w:spacing w:after="0"/>
        <w:ind w:left="0"/>
        <w:jc w:val="left"/>
      </w:pPr>
      <w:r>
        <w:rPr>
          <w:rFonts w:ascii="Times New Roman"/>
          <w:b/>
          <w:i w:val="false"/>
          <w:color w:val="000000"/>
        </w:rPr>
        <w:t xml:space="preserve"> 1-тарау. Жалпы ережелер</w:t>
      </w:r>
    </w:p>
    <w:bookmarkEnd w:id="3599"/>
    <w:bookmarkStart w:name="z22765" w:id="360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3600"/>
    <w:bookmarkStart w:name="z22766" w:id="360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601"/>
    <w:bookmarkStart w:name="z22767" w:id="360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602"/>
    <w:bookmarkStart w:name="z22768" w:id="360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603"/>
    <w:bookmarkStart w:name="z22769" w:id="360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3604"/>
    <w:bookmarkStart w:name="z22770" w:id="360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3605"/>
    <w:bookmarkStart w:name="z22771" w:id="360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606"/>
    <w:bookmarkStart w:name="z22772" w:id="3607"/>
    <w:p>
      <w:pPr>
        <w:spacing w:after="0"/>
        <w:ind w:left="0"/>
        <w:jc w:val="both"/>
      </w:pPr>
      <w:r>
        <w:rPr>
          <w:rFonts w:ascii="Times New Roman"/>
          <w:b w:val="false"/>
          <w:i w:val="false"/>
          <w:color w:val="000000"/>
          <w:sz w:val="28"/>
        </w:rPr>
        <w:t>
      8. Заңды тұлғаның орналасқан жері – индекс 031100, Қазақстан Республикасы, Ақтөбе облысы, Хромтау ауданы, Хромтау қаласы, Абай даңғылы, 11А құрылыс.</w:t>
      </w:r>
    </w:p>
    <w:bookmarkEnd w:id="3607"/>
    <w:bookmarkStart w:name="z22773" w:id="360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 республикалық мемлекеттік мекемесі.</w:t>
      </w:r>
    </w:p>
    <w:bookmarkEnd w:id="3608"/>
    <w:bookmarkStart w:name="z22774" w:id="360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609"/>
    <w:bookmarkStart w:name="z22775" w:id="361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610"/>
    <w:bookmarkStart w:name="z22776" w:id="361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611"/>
    <w:bookmarkStart w:name="z22777" w:id="361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778" w:id="361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613"/>
    <w:bookmarkStart w:name="z22779" w:id="3614"/>
    <w:p>
      <w:pPr>
        <w:spacing w:after="0"/>
        <w:ind w:left="0"/>
        <w:jc w:val="both"/>
      </w:pPr>
      <w:r>
        <w:rPr>
          <w:rFonts w:ascii="Times New Roman"/>
          <w:b w:val="false"/>
          <w:i w:val="false"/>
          <w:color w:val="000000"/>
          <w:sz w:val="28"/>
        </w:rPr>
        <w:t>
      13. Міндеттері:</w:t>
      </w:r>
    </w:p>
    <w:bookmarkEnd w:id="3614"/>
    <w:bookmarkStart w:name="z22780" w:id="361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615"/>
    <w:bookmarkStart w:name="z22781" w:id="361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616"/>
    <w:bookmarkStart w:name="z22782" w:id="361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3617"/>
    <w:bookmarkStart w:name="z22783" w:id="3618"/>
    <w:p>
      <w:pPr>
        <w:spacing w:after="0"/>
        <w:ind w:left="0"/>
        <w:jc w:val="both"/>
      </w:pPr>
      <w:r>
        <w:rPr>
          <w:rFonts w:ascii="Times New Roman"/>
          <w:b w:val="false"/>
          <w:i w:val="false"/>
          <w:color w:val="000000"/>
          <w:sz w:val="28"/>
        </w:rPr>
        <w:t>
      14. Құқықтары мен міндеттері:</w:t>
      </w:r>
    </w:p>
    <w:bookmarkEnd w:id="3618"/>
    <w:bookmarkStart w:name="z22784" w:id="361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619"/>
    <w:bookmarkStart w:name="z22785" w:id="362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620"/>
    <w:bookmarkStart w:name="z22786" w:id="362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621"/>
    <w:bookmarkStart w:name="z22787" w:id="362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622"/>
    <w:bookmarkStart w:name="z22788" w:id="362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623"/>
    <w:bookmarkStart w:name="z22789" w:id="362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624"/>
    <w:bookmarkStart w:name="z22790" w:id="362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625"/>
    <w:bookmarkStart w:name="z22791" w:id="362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626"/>
    <w:bookmarkStart w:name="z22792" w:id="362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627"/>
    <w:bookmarkStart w:name="z22793" w:id="3628"/>
    <w:p>
      <w:pPr>
        <w:spacing w:after="0"/>
        <w:ind w:left="0"/>
        <w:jc w:val="both"/>
      </w:pPr>
      <w:r>
        <w:rPr>
          <w:rFonts w:ascii="Times New Roman"/>
          <w:b w:val="false"/>
          <w:i w:val="false"/>
          <w:color w:val="000000"/>
          <w:sz w:val="28"/>
        </w:rPr>
        <w:t>
      15. Функциялары:</w:t>
      </w:r>
    </w:p>
    <w:bookmarkEnd w:id="3628"/>
    <w:bookmarkStart w:name="z22794" w:id="3629"/>
    <w:p>
      <w:pPr>
        <w:spacing w:after="0"/>
        <w:ind w:left="0"/>
        <w:jc w:val="both"/>
      </w:pPr>
      <w:r>
        <w:rPr>
          <w:rFonts w:ascii="Times New Roman"/>
          <w:b w:val="false"/>
          <w:i w:val="false"/>
          <w:color w:val="000000"/>
          <w:sz w:val="28"/>
        </w:rPr>
        <w:t>
      1) реттелетін салада мемлекеттік саясатты іске асыру;</w:t>
      </w:r>
    </w:p>
    <w:bookmarkEnd w:id="3629"/>
    <w:bookmarkStart w:name="z22795" w:id="363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630"/>
    <w:bookmarkStart w:name="z22796" w:id="363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631"/>
    <w:bookmarkStart w:name="z22797" w:id="363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632"/>
    <w:bookmarkStart w:name="z22798" w:id="363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633"/>
    <w:bookmarkStart w:name="z22799" w:id="363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63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2800" w:id="363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63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2801" w:id="363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636"/>
    <w:bookmarkStart w:name="z22802" w:id="363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3637"/>
    <w:bookmarkStart w:name="z22803" w:id="363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638"/>
    <w:bookmarkStart w:name="z22804" w:id="363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806" w:id="364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640"/>
    <w:bookmarkStart w:name="z22807" w:id="364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641"/>
    <w:bookmarkStart w:name="z22808" w:id="364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642"/>
    <w:bookmarkStart w:name="z22809" w:id="364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3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812" w:id="364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644"/>
    <w:bookmarkStart w:name="z22813" w:id="364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3645"/>
    <w:bookmarkStart w:name="z22814" w:id="364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3646"/>
    <w:bookmarkStart w:name="z22815" w:id="364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647"/>
    <w:bookmarkStart w:name="z22816" w:id="364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3648"/>
    <w:bookmarkStart w:name="z22817" w:id="364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649"/>
    <w:bookmarkStart w:name="z22818" w:id="365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3650"/>
    <w:bookmarkStart w:name="z22819" w:id="365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3651"/>
    <w:bookmarkStart w:name="z22820" w:id="365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652"/>
    <w:bookmarkStart w:name="z22821" w:id="365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653"/>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2822" w:id="3654"/>
    <w:p>
      <w:pPr>
        <w:spacing w:after="0"/>
        <w:ind w:left="0"/>
        <w:jc w:val="both"/>
      </w:pPr>
      <w:r>
        <w:rPr>
          <w:rFonts w:ascii="Times New Roman"/>
          <w:b w:val="false"/>
          <w:i w:val="false"/>
          <w:color w:val="000000"/>
          <w:sz w:val="28"/>
        </w:rPr>
        <w:t>
      29) мыналарды:</w:t>
      </w:r>
    </w:p>
    <w:bookmarkEnd w:id="3654"/>
    <w:bookmarkStart w:name="z22823" w:id="365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65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2824" w:id="365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656"/>
    <w:bookmarkStart w:name="z22825" w:id="365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826" w:id="365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658"/>
    <w:bookmarkStart w:name="z22827" w:id="365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659"/>
    <w:bookmarkStart w:name="z22828" w:id="366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660"/>
    <w:bookmarkStart w:name="z22829" w:id="366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661"/>
    <w:bookmarkStart w:name="z22830" w:id="3662"/>
    <w:p>
      <w:pPr>
        <w:spacing w:after="0"/>
        <w:ind w:left="0"/>
        <w:jc w:val="both"/>
      </w:pPr>
      <w:r>
        <w:rPr>
          <w:rFonts w:ascii="Times New Roman"/>
          <w:b w:val="false"/>
          <w:i w:val="false"/>
          <w:color w:val="000000"/>
          <w:sz w:val="28"/>
        </w:rPr>
        <w:t>
      19. Басқарма басшысының өкілеттіктері:</w:t>
      </w:r>
    </w:p>
    <w:bookmarkEnd w:id="3662"/>
    <w:bookmarkStart w:name="z22831" w:id="366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663"/>
    <w:bookmarkStart w:name="z22832" w:id="366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664"/>
    <w:bookmarkStart w:name="z22833" w:id="366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665"/>
    <w:bookmarkStart w:name="z22834" w:id="366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666"/>
    <w:bookmarkStart w:name="z22835" w:id="366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667"/>
    <w:bookmarkStart w:name="z22836" w:id="366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668"/>
    <w:bookmarkStart w:name="z22837" w:id="3669"/>
    <w:p>
      <w:pPr>
        <w:spacing w:after="0"/>
        <w:ind w:left="0"/>
        <w:jc w:val="left"/>
      </w:pPr>
      <w:r>
        <w:rPr>
          <w:rFonts w:ascii="Times New Roman"/>
          <w:b/>
          <w:i w:val="false"/>
          <w:color w:val="000000"/>
        </w:rPr>
        <w:t xml:space="preserve"> 4-тарау. Басқарманың мүлкі</w:t>
      </w:r>
    </w:p>
    <w:bookmarkEnd w:id="3669"/>
    <w:bookmarkStart w:name="z22838" w:id="367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670"/>
    <w:bookmarkStart w:name="z22839" w:id="367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671"/>
    <w:bookmarkStart w:name="z22840" w:id="367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672"/>
    <w:bookmarkStart w:name="z22841" w:id="367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73"/>
    <w:bookmarkStart w:name="z22842" w:id="3674"/>
    <w:p>
      <w:pPr>
        <w:spacing w:after="0"/>
        <w:ind w:left="0"/>
        <w:jc w:val="left"/>
      </w:pPr>
      <w:r>
        <w:rPr>
          <w:rFonts w:ascii="Times New Roman"/>
          <w:b/>
          <w:i w:val="false"/>
          <w:color w:val="000000"/>
        </w:rPr>
        <w:t xml:space="preserve"> 5-тарау. Басқарманы қайта ұйымдастыру және тарату</w:t>
      </w:r>
    </w:p>
    <w:bookmarkEnd w:id="3674"/>
    <w:bookmarkStart w:name="z22843" w:id="367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31-қосымша</w:t>
            </w:r>
          </w:p>
        </w:tc>
      </w:tr>
    </w:tbl>
    <w:bookmarkStart w:name="z2589" w:id="367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 республикалық мемлекеттік мекемесінің ережесі</w:t>
      </w:r>
    </w:p>
    <w:bookmarkEnd w:id="3676"/>
    <w:p>
      <w:pPr>
        <w:spacing w:after="0"/>
        <w:ind w:left="0"/>
        <w:jc w:val="both"/>
      </w:pPr>
      <w:r>
        <w:rPr>
          <w:rFonts w:ascii="Times New Roman"/>
          <w:b w:val="false"/>
          <w:i w:val="false"/>
          <w:color w:val="ff0000"/>
          <w:sz w:val="28"/>
        </w:rPr>
        <w:t xml:space="preserve">
      Ескерту. 31-қосымша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2844" w:id="3677"/>
    <w:p>
      <w:pPr>
        <w:spacing w:after="0"/>
        <w:ind w:left="0"/>
        <w:jc w:val="left"/>
      </w:pPr>
      <w:r>
        <w:rPr>
          <w:rFonts w:ascii="Times New Roman"/>
          <w:b/>
          <w:i w:val="false"/>
          <w:color w:val="000000"/>
        </w:rPr>
        <w:t xml:space="preserve"> 1-тарау. Жалпы ережелер</w:t>
      </w:r>
    </w:p>
    <w:bookmarkEnd w:id="3677"/>
    <w:bookmarkStart w:name="z22845" w:id="367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3678"/>
    <w:bookmarkStart w:name="z22846" w:id="3679"/>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679"/>
    <w:bookmarkStart w:name="z22847" w:id="368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680"/>
    <w:bookmarkStart w:name="z22848" w:id="368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681"/>
    <w:bookmarkStart w:name="z22849" w:id="368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3682"/>
    <w:bookmarkStart w:name="z22850" w:id="368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3683"/>
    <w:bookmarkStart w:name="z22851" w:id="368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684"/>
    <w:bookmarkStart w:name="z22852" w:id="3685"/>
    <w:p>
      <w:pPr>
        <w:spacing w:after="0"/>
        <w:ind w:left="0"/>
        <w:jc w:val="both"/>
      </w:pPr>
      <w:r>
        <w:rPr>
          <w:rFonts w:ascii="Times New Roman"/>
          <w:b w:val="false"/>
          <w:i w:val="false"/>
          <w:color w:val="000000"/>
          <w:sz w:val="28"/>
        </w:rPr>
        <w:t>
      8. Заңды тұлғаның орналасқан жері – индекс 031200, Қазақстан Республикасы, Ақтөбе облысы, Шалқар ауданы, Шалқар қаласы, Ахмет Жұбанов көшесі, ғимарат 2, тұрғын емес бөлме 1.</w:t>
      </w:r>
    </w:p>
    <w:bookmarkEnd w:id="3685"/>
    <w:bookmarkStart w:name="z22853" w:id="368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 республикалық мемлекеттік мекемесі.</w:t>
      </w:r>
    </w:p>
    <w:bookmarkEnd w:id="3686"/>
    <w:bookmarkStart w:name="z22854" w:id="368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687"/>
    <w:bookmarkStart w:name="z22855" w:id="368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688"/>
    <w:bookmarkStart w:name="z22856" w:id="368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689"/>
    <w:bookmarkStart w:name="z22857" w:id="369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858" w:id="369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691"/>
    <w:bookmarkStart w:name="z22859" w:id="3692"/>
    <w:p>
      <w:pPr>
        <w:spacing w:after="0"/>
        <w:ind w:left="0"/>
        <w:jc w:val="both"/>
      </w:pPr>
      <w:r>
        <w:rPr>
          <w:rFonts w:ascii="Times New Roman"/>
          <w:b w:val="false"/>
          <w:i w:val="false"/>
          <w:color w:val="000000"/>
          <w:sz w:val="28"/>
        </w:rPr>
        <w:t>
      13. Міндеттері:</w:t>
      </w:r>
    </w:p>
    <w:bookmarkEnd w:id="3692"/>
    <w:bookmarkStart w:name="z22860" w:id="369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693"/>
    <w:bookmarkStart w:name="z22861" w:id="369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694"/>
    <w:bookmarkStart w:name="z22862" w:id="3695"/>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3695"/>
    <w:bookmarkStart w:name="z22863" w:id="3696"/>
    <w:p>
      <w:pPr>
        <w:spacing w:after="0"/>
        <w:ind w:left="0"/>
        <w:jc w:val="both"/>
      </w:pPr>
      <w:r>
        <w:rPr>
          <w:rFonts w:ascii="Times New Roman"/>
          <w:b w:val="false"/>
          <w:i w:val="false"/>
          <w:color w:val="000000"/>
          <w:sz w:val="28"/>
        </w:rPr>
        <w:t>
      14. Құқықтары мен міндеттері:</w:t>
      </w:r>
    </w:p>
    <w:bookmarkEnd w:id="3696"/>
    <w:bookmarkStart w:name="z22864" w:id="369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697"/>
    <w:bookmarkStart w:name="z22865" w:id="369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698"/>
    <w:bookmarkStart w:name="z22866" w:id="369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699"/>
    <w:bookmarkStart w:name="z22867" w:id="370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700"/>
    <w:bookmarkStart w:name="z22868" w:id="370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701"/>
    <w:bookmarkStart w:name="z22869" w:id="370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702"/>
    <w:bookmarkStart w:name="z22870" w:id="370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703"/>
    <w:bookmarkStart w:name="z22871" w:id="370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704"/>
    <w:bookmarkStart w:name="z22872" w:id="370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705"/>
    <w:bookmarkStart w:name="z22873" w:id="3706"/>
    <w:p>
      <w:pPr>
        <w:spacing w:after="0"/>
        <w:ind w:left="0"/>
        <w:jc w:val="both"/>
      </w:pPr>
      <w:r>
        <w:rPr>
          <w:rFonts w:ascii="Times New Roman"/>
          <w:b w:val="false"/>
          <w:i w:val="false"/>
          <w:color w:val="000000"/>
          <w:sz w:val="28"/>
        </w:rPr>
        <w:t>
      15. Функциялары:</w:t>
      </w:r>
    </w:p>
    <w:bookmarkEnd w:id="3706"/>
    <w:bookmarkStart w:name="z22874" w:id="3707"/>
    <w:p>
      <w:pPr>
        <w:spacing w:after="0"/>
        <w:ind w:left="0"/>
        <w:jc w:val="both"/>
      </w:pPr>
      <w:r>
        <w:rPr>
          <w:rFonts w:ascii="Times New Roman"/>
          <w:b w:val="false"/>
          <w:i w:val="false"/>
          <w:color w:val="000000"/>
          <w:sz w:val="28"/>
        </w:rPr>
        <w:t>
      1) реттелетін салада мемлекеттік саясатты іске асыру;</w:t>
      </w:r>
    </w:p>
    <w:bookmarkEnd w:id="3707"/>
    <w:bookmarkStart w:name="z22875" w:id="370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708"/>
    <w:bookmarkStart w:name="z22876" w:id="370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709"/>
    <w:bookmarkStart w:name="z22877" w:id="371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710"/>
    <w:bookmarkStart w:name="z22878" w:id="371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711"/>
    <w:bookmarkStart w:name="z22879" w:id="371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71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2880" w:id="371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71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2881" w:id="371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714"/>
    <w:bookmarkStart w:name="z22882" w:id="371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3715"/>
    <w:bookmarkStart w:name="z22883" w:id="371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716"/>
    <w:bookmarkStart w:name="z22884" w:id="371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886" w:id="371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718"/>
    <w:bookmarkStart w:name="z22887" w:id="371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719"/>
    <w:bookmarkStart w:name="z22888" w:id="372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720"/>
    <w:bookmarkStart w:name="z22889" w:id="372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3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892" w:id="3722"/>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722"/>
    <w:bookmarkStart w:name="z22893" w:id="3723"/>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3723"/>
    <w:bookmarkStart w:name="z22894" w:id="3724"/>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3724"/>
    <w:bookmarkStart w:name="z22895" w:id="3725"/>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725"/>
    <w:bookmarkStart w:name="z22896" w:id="3726"/>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3726"/>
    <w:bookmarkStart w:name="z22897" w:id="3727"/>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727"/>
    <w:bookmarkStart w:name="z22898" w:id="3728"/>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3728"/>
    <w:bookmarkStart w:name="z22899" w:id="372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3729"/>
    <w:bookmarkStart w:name="z22900" w:id="373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730"/>
    <w:bookmarkStart w:name="z22901" w:id="3731"/>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731"/>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2902" w:id="3732"/>
    <w:p>
      <w:pPr>
        <w:spacing w:after="0"/>
        <w:ind w:left="0"/>
        <w:jc w:val="both"/>
      </w:pPr>
      <w:r>
        <w:rPr>
          <w:rFonts w:ascii="Times New Roman"/>
          <w:b w:val="false"/>
          <w:i w:val="false"/>
          <w:color w:val="000000"/>
          <w:sz w:val="28"/>
        </w:rPr>
        <w:t>
      29) мыналарды:</w:t>
      </w:r>
    </w:p>
    <w:bookmarkEnd w:id="3732"/>
    <w:bookmarkStart w:name="z22903" w:id="373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73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2904" w:id="373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734"/>
    <w:bookmarkStart w:name="z22905" w:id="3735"/>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906" w:id="373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736"/>
    <w:bookmarkStart w:name="z22907" w:id="373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737"/>
    <w:bookmarkStart w:name="z22908" w:id="373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738"/>
    <w:bookmarkStart w:name="z22909" w:id="373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739"/>
    <w:bookmarkStart w:name="z22910" w:id="3740"/>
    <w:p>
      <w:pPr>
        <w:spacing w:after="0"/>
        <w:ind w:left="0"/>
        <w:jc w:val="both"/>
      </w:pPr>
      <w:r>
        <w:rPr>
          <w:rFonts w:ascii="Times New Roman"/>
          <w:b w:val="false"/>
          <w:i w:val="false"/>
          <w:color w:val="000000"/>
          <w:sz w:val="28"/>
        </w:rPr>
        <w:t>
      19. Басқарма басшысының өкілеттіктері:</w:t>
      </w:r>
    </w:p>
    <w:bookmarkEnd w:id="3740"/>
    <w:bookmarkStart w:name="z22911" w:id="374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741"/>
    <w:bookmarkStart w:name="z22912" w:id="374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742"/>
    <w:bookmarkStart w:name="z22913" w:id="374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743"/>
    <w:bookmarkStart w:name="z22914" w:id="374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744"/>
    <w:bookmarkStart w:name="z22915" w:id="374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745"/>
    <w:bookmarkStart w:name="z22916" w:id="374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746"/>
    <w:bookmarkStart w:name="z22917" w:id="3747"/>
    <w:p>
      <w:pPr>
        <w:spacing w:after="0"/>
        <w:ind w:left="0"/>
        <w:jc w:val="left"/>
      </w:pPr>
      <w:r>
        <w:rPr>
          <w:rFonts w:ascii="Times New Roman"/>
          <w:b/>
          <w:i w:val="false"/>
          <w:color w:val="000000"/>
        </w:rPr>
        <w:t xml:space="preserve"> 4-тарау. Басқарманың мүлкі</w:t>
      </w:r>
    </w:p>
    <w:bookmarkEnd w:id="3747"/>
    <w:bookmarkStart w:name="z22918" w:id="374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748"/>
    <w:bookmarkStart w:name="z22919" w:id="374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49"/>
    <w:bookmarkStart w:name="z22920" w:id="375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750"/>
    <w:bookmarkStart w:name="z22921" w:id="375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51"/>
    <w:bookmarkStart w:name="z22922" w:id="3752"/>
    <w:p>
      <w:pPr>
        <w:spacing w:after="0"/>
        <w:ind w:left="0"/>
        <w:jc w:val="left"/>
      </w:pPr>
      <w:r>
        <w:rPr>
          <w:rFonts w:ascii="Times New Roman"/>
          <w:b/>
          <w:i w:val="false"/>
          <w:color w:val="000000"/>
        </w:rPr>
        <w:t xml:space="preserve"> 5-тарау. Басқарманы қайта ұйымдастыру және тарату</w:t>
      </w:r>
    </w:p>
    <w:bookmarkEnd w:id="3752"/>
    <w:bookmarkStart w:name="z22923" w:id="375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7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32-қосымша</w:t>
            </w:r>
          </w:p>
        </w:tc>
      </w:tr>
    </w:tbl>
    <w:bookmarkStart w:name="z2664" w:id="375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 республикалық мемлекеттік мекемесінің ережесі</w:t>
      </w:r>
    </w:p>
    <w:bookmarkEnd w:id="3754"/>
    <w:p>
      <w:pPr>
        <w:spacing w:after="0"/>
        <w:ind w:left="0"/>
        <w:jc w:val="both"/>
      </w:pPr>
      <w:r>
        <w:rPr>
          <w:rFonts w:ascii="Times New Roman"/>
          <w:b w:val="false"/>
          <w:i w:val="false"/>
          <w:color w:val="ff0000"/>
          <w:sz w:val="28"/>
        </w:rPr>
        <w:t xml:space="preserve">
      Ескерту. 32-қосымша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2924" w:id="3755"/>
    <w:p>
      <w:pPr>
        <w:spacing w:after="0"/>
        <w:ind w:left="0"/>
        <w:jc w:val="left"/>
      </w:pPr>
      <w:r>
        <w:rPr>
          <w:rFonts w:ascii="Times New Roman"/>
          <w:b/>
          <w:i w:val="false"/>
          <w:color w:val="000000"/>
        </w:rPr>
        <w:t xml:space="preserve"> 1-тарау. Жалпы ережелер</w:t>
      </w:r>
    </w:p>
    <w:bookmarkEnd w:id="3755"/>
    <w:bookmarkStart w:name="z22925" w:id="375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3756"/>
    <w:bookmarkStart w:name="z22926" w:id="375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757"/>
    <w:bookmarkStart w:name="z22927" w:id="375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758"/>
    <w:bookmarkStart w:name="z22928" w:id="375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759"/>
    <w:bookmarkStart w:name="z22929" w:id="376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3760"/>
    <w:bookmarkStart w:name="z22930" w:id="376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3761"/>
    <w:bookmarkStart w:name="z22931" w:id="376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762"/>
    <w:bookmarkStart w:name="z22932" w:id="3763"/>
    <w:p>
      <w:pPr>
        <w:spacing w:after="0"/>
        <w:ind w:left="0"/>
        <w:jc w:val="both"/>
      </w:pPr>
      <w:r>
        <w:rPr>
          <w:rFonts w:ascii="Times New Roman"/>
          <w:b w:val="false"/>
          <w:i w:val="false"/>
          <w:color w:val="000000"/>
          <w:sz w:val="28"/>
        </w:rPr>
        <w:t>
      8. Заңды тұлғаның орналасқан жері – индекс 030400, Қазақстан Республикасы, Ақтөбе облысы, Ырғыз ауданы, Ырғыз ауылы, Темірбек Жүргенов көшесі, 58 ғимарат.</w:t>
      </w:r>
    </w:p>
    <w:bookmarkEnd w:id="3763"/>
    <w:bookmarkStart w:name="z22933" w:id="376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 республикалық мемлекеттік мекемесі.</w:t>
      </w:r>
    </w:p>
    <w:bookmarkEnd w:id="3764"/>
    <w:bookmarkStart w:name="z22934" w:id="376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765"/>
    <w:bookmarkStart w:name="z22935" w:id="376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766"/>
    <w:bookmarkStart w:name="z22936" w:id="376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767"/>
    <w:bookmarkStart w:name="z22937" w:id="3768"/>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938" w:id="3769"/>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769"/>
    <w:bookmarkStart w:name="z22939" w:id="3770"/>
    <w:p>
      <w:pPr>
        <w:spacing w:after="0"/>
        <w:ind w:left="0"/>
        <w:jc w:val="both"/>
      </w:pPr>
      <w:r>
        <w:rPr>
          <w:rFonts w:ascii="Times New Roman"/>
          <w:b w:val="false"/>
          <w:i w:val="false"/>
          <w:color w:val="000000"/>
          <w:sz w:val="28"/>
        </w:rPr>
        <w:t>
      13. Міндеттері:</w:t>
      </w:r>
    </w:p>
    <w:bookmarkEnd w:id="3770"/>
    <w:bookmarkStart w:name="z22940" w:id="377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771"/>
    <w:bookmarkStart w:name="z22941" w:id="3772"/>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772"/>
    <w:bookmarkStart w:name="z22942" w:id="3773"/>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3773"/>
    <w:bookmarkStart w:name="z22943" w:id="3774"/>
    <w:p>
      <w:pPr>
        <w:spacing w:after="0"/>
        <w:ind w:left="0"/>
        <w:jc w:val="both"/>
      </w:pPr>
      <w:r>
        <w:rPr>
          <w:rFonts w:ascii="Times New Roman"/>
          <w:b w:val="false"/>
          <w:i w:val="false"/>
          <w:color w:val="000000"/>
          <w:sz w:val="28"/>
        </w:rPr>
        <w:t>
      14. Құқықтары мен міндеттері:</w:t>
      </w:r>
    </w:p>
    <w:bookmarkEnd w:id="3774"/>
    <w:bookmarkStart w:name="z22944" w:id="3775"/>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775"/>
    <w:bookmarkStart w:name="z22945" w:id="3776"/>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776"/>
    <w:bookmarkStart w:name="z22946" w:id="377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777"/>
    <w:bookmarkStart w:name="z22947" w:id="3778"/>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778"/>
    <w:bookmarkStart w:name="z22948" w:id="3779"/>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779"/>
    <w:bookmarkStart w:name="z22949" w:id="3780"/>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780"/>
    <w:bookmarkStart w:name="z22950" w:id="3781"/>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781"/>
    <w:bookmarkStart w:name="z22951" w:id="378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782"/>
    <w:bookmarkStart w:name="z22952" w:id="3783"/>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783"/>
    <w:bookmarkStart w:name="z22953" w:id="3784"/>
    <w:p>
      <w:pPr>
        <w:spacing w:after="0"/>
        <w:ind w:left="0"/>
        <w:jc w:val="both"/>
      </w:pPr>
      <w:r>
        <w:rPr>
          <w:rFonts w:ascii="Times New Roman"/>
          <w:b w:val="false"/>
          <w:i w:val="false"/>
          <w:color w:val="000000"/>
          <w:sz w:val="28"/>
        </w:rPr>
        <w:t>
      15. Функциялары:</w:t>
      </w:r>
    </w:p>
    <w:bookmarkEnd w:id="3784"/>
    <w:bookmarkStart w:name="z22954" w:id="3785"/>
    <w:p>
      <w:pPr>
        <w:spacing w:after="0"/>
        <w:ind w:left="0"/>
        <w:jc w:val="both"/>
      </w:pPr>
      <w:r>
        <w:rPr>
          <w:rFonts w:ascii="Times New Roman"/>
          <w:b w:val="false"/>
          <w:i w:val="false"/>
          <w:color w:val="000000"/>
          <w:sz w:val="28"/>
        </w:rPr>
        <w:t>
      1) реттелетін салада мемлекеттік саясатты іске асыру;</w:t>
      </w:r>
    </w:p>
    <w:bookmarkEnd w:id="3785"/>
    <w:bookmarkStart w:name="z22955" w:id="378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786"/>
    <w:bookmarkStart w:name="z22956" w:id="3787"/>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787"/>
    <w:bookmarkStart w:name="z22957" w:id="378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788"/>
    <w:bookmarkStart w:name="z22958" w:id="378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789"/>
    <w:bookmarkStart w:name="z22959" w:id="379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79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2960" w:id="379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79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2961" w:id="379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792"/>
    <w:bookmarkStart w:name="z22962" w:id="379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3793"/>
    <w:bookmarkStart w:name="z22963" w:id="379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794"/>
    <w:bookmarkStart w:name="z22964" w:id="379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966" w:id="379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796"/>
    <w:bookmarkStart w:name="z22967" w:id="379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797"/>
    <w:bookmarkStart w:name="z22968" w:id="379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798"/>
    <w:bookmarkStart w:name="z22969" w:id="379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3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972" w:id="3800"/>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800"/>
    <w:bookmarkStart w:name="z22973" w:id="3801"/>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3801"/>
    <w:bookmarkStart w:name="z22974" w:id="3802"/>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3802"/>
    <w:bookmarkStart w:name="z22975" w:id="3803"/>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803"/>
    <w:bookmarkStart w:name="z22976" w:id="3804"/>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3804"/>
    <w:bookmarkStart w:name="z22977" w:id="3805"/>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805"/>
    <w:bookmarkStart w:name="z22978" w:id="3806"/>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3806"/>
    <w:bookmarkStart w:name="z22979" w:id="3807"/>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3807"/>
    <w:bookmarkStart w:name="z22980" w:id="3808"/>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808"/>
    <w:bookmarkStart w:name="z22981" w:id="3809"/>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809"/>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2982" w:id="3810"/>
    <w:p>
      <w:pPr>
        <w:spacing w:after="0"/>
        <w:ind w:left="0"/>
        <w:jc w:val="both"/>
      </w:pPr>
      <w:r>
        <w:rPr>
          <w:rFonts w:ascii="Times New Roman"/>
          <w:b w:val="false"/>
          <w:i w:val="false"/>
          <w:color w:val="000000"/>
          <w:sz w:val="28"/>
        </w:rPr>
        <w:t>
      29) мыналарды:</w:t>
      </w:r>
    </w:p>
    <w:bookmarkEnd w:id="3810"/>
    <w:bookmarkStart w:name="z22983" w:id="381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811"/>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2984" w:id="3812"/>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812"/>
    <w:bookmarkStart w:name="z22985" w:id="3813"/>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986" w:id="3814"/>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814"/>
    <w:bookmarkStart w:name="z22987" w:id="381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815"/>
    <w:bookmarkStart w:name="z22988" w:id="381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816"/>
    <w:bookmarkStart w:name="z22989" w:id="381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817"/>
    <w:bookmarkStart w:name="z22990" w:id="3818"/>
    <w:p>
      <w:pPr>
        <w:spacing w:after="0"/>
        <w:ind w:left="0"/>
        <w:jc w:val="both"/>
      </w:pPr>
      <w:r>
        <w:rPr>
          <w:rFonts w:ascii="Times New Roman"/>
          <w:b w:val="false"/>
          <w:i w:val="false"/>
          <w:color w:val="000000"/>
          <w:sz w:val="28"/>
        </w:rPr>
        <w:t>
      19. Басқарма басшысының өкілеттіктері:</w:t>
      </w:r>
    </w:p>
    <w:bookmarkEnd w:id="3818"/>
    <w:bookmarkStart w:name="z22991" w:id="3819"/>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819"/>
    <w:bookmarkStart w:name="z22992" w:id="382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820"/>
    <w:bookmarkStart w:name="z22993" w:id="3821"/>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821"/>
    <w:bookmarkStart w:name="z22994" w:id="382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822"/>
    <w:bookmarkStart w:name="z22995" w:id="3823"/>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823"/>
    <w:bookmarkStart w:name="z22996" w:id="382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824"/>
    <w:bookmarkStart w:name="z22997" w:id="3825"/>
    <w:p>
      <w:pPr>
        <w:spacing w:after="0"/>
        <w:ind w:left="0"/>
        <w:jc w:val="left"/>
      </w:pPr>
      <w:r>
        <w:rPr>
          <w:rFonts w:ascii="Times New Roman"/>
          <w:b/>
          <w:i w:val="false"/>
          <w:color w:val="000000"/>
        </w:rPr>
        <w:t xml:space="preserve"> 4-тарау. Басқарманың мүлкі</w:t>
      </w:r>
    </w:p>
    <w:bookmarkEnd w:id="3825"/>
    <w:bookmarkStart w:name="z22998" w:id="382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826"/>
    <w:bookmarkStart w:name="z22999" w:id="382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827"/>
    <w:bookmarkStart w:name="z23000" w:id="3828"/>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828"/>
    <w:bookmarkStart w:name="z23001" w:id="382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829"/>
    <w:bookmarkStart w:name="z23002" w:id="3830"/>
    <w:p>
      <w:pPr>
        <w:spacing w:after="0"/>
        <w:ind w:left="0"/>
        <w:jc w:val="left"/>
      </w:pPr>
      <w:r>
        <w:rPr>
          <w:rFonts w:ascii="Times New Roman"/>
          <w:b/>
          <w:i w:val="false"/>
          <w:color w:val="000000"/>
        </w:rPr>
        <w:t xml:space="preserve"> 5-тарау. Басқарманы қайта ұйымдастыру және тарату</w:t>
      </w:r>
    </w:p>
    <w:bookmarkEnd w:id="3830"/>
    <w:bookmarkStart w:name="z23003" w:id="383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8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33-қосымша</w:t>
            </w:r>
          </w:p>
        </w:tc>
      </w:tr>
    </w:tbl>
    <w:bookmarkStart w:name="z2740" w:id="383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 республикалық мемлекеттік мекемесінің ережесі</w:t>
      </w:r>
    </w:p>
    <w:bookmarkEnd w:id="3832"/>
    <w:p>
      <w:pPr>
        <w:spacing w:after="0"/>
        <w:ind w:left="0"/>
        <w:jc w:val="both"/>
      </w:pPr>
      <w:r>
        <w:rPr>
          <w:rFonts w:ascii="Times New Roman"/>
          <w:b w:val="false"/>
          <w:i w:val="false"/>
          <w:color w:val="ff0000"/>
          <w:sz w:val="28"/>
        </w:rPr>
        <w:t xml:space="preserve">
      Ескерту. 33-қосымша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3004" w:id="3833"/>
    <w:p>
      <w:pPr>
        <w:spacing w:after="0"/>
        <w:ind w:left="0"/>
        <w:jc w:val="left"/>
      </w:pPr>
      <w:r>
        <w:rPr>
          <w:rFonts w:ascii="Times New Roman"/>
          <w:b/>
          <w:i w:val="false"/>
          <w:color w:val="000000"/>
        </w:rPr>
        <w:t xml:space="preserve"> 1-тарау. Жалпы ережелер</w:t>
      </w:r>
    </w:p>
    <w:bookmarkEnd w:id="3833"/>
    <w:bookmarkStart w:name="z23005" w:id="383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3834"/>
    <w:bookmarkStart w:name="z23006" w:id="3835"/>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835"/>
    <w:bookmarkStart w:name="z23007" w:id="383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836"/>
    <w:bookmarkStart w:name="z23008" w:id="383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837"/>
    <w:bookmarkStart w:name="z23009" w:id="383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3838"/>
    <w:bookmarkStart w:name="z23010" w:id="383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3839"/>
    <w:bookmarkStart w:name="z23011" w:id="384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840"/>
    <w:bookmarkStart w:name="z23012" w:id="3841"/>
    <w:p>
      <w:pPr>
        <w:spacing w:after="0"/>
        <w:ind w:left="0"/>
        <w:jc w:val="both"/>
      </w:pPr>
      <w:r>
        <w:rPr>
          <w:rFonts w:ascii="Times New Roman"/>
          <w:b w:val="false"/>
          <w:i w:val="false"/>
          <w:color w:val="000000"/>
          <w:sz w:val="28"/>
        </w:rPr>
        <w:t>
      8. Заңды тұлғаның орналасқан жері – индекс 050065, Қазақстан Республикасы, Алматы қаласы, Алатау ауданы, Шаңырак-2 ықшам ауданы, Жанқожа батыр көшесі, 26 үй.</w:t>
      </w:r>
    </w:p>
    <w:bookmarkEnd w:id="3841"/>
    <w:bookmarkStart w:name="z23013" w:id="384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 республикалық мемлекеттік мекемесі.</w:t>
      </w:r>
    </w:p>
    <w:bookmarkEnd w:id="3842"/>
    <w:bookmarkStart w:name="z23014" w:id="384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843"/>
    <w:bookmarkStart w:name="z23015" w:id="384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844"/>
    <w:bookmarkStart w:name="z23016" w:id="384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845"/>
    <w:bookmarkStart w:name="z23017" w:id="384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018" w:id="384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847"/>
    <w:bookmarkStart w:name="z23019" w:id="3848"/>
    <w:p>
      <w:pPr>
        <w:spacing w:after="0"/>
        <w:ind w:left="0"/>
        <w:jc w:val="both"/>
      </w:pPr>
      <w:r>
        <w:rPr>
          <w:rFonts w:ascii="Times New Roman"/>
          <w:b w:val="false"/>
          <w:i w:val="false"/>
          <w:color w:val="000000"/>
          <w:sz w:val="28"/>
        </w:rPr>
        <w:t>
      13. Міндеттері:</w:t>
      </w:r>
    </w:p>
    <w:bookmarkEnd w:id="3848"/>
    <w:bookmarkStart w:name="z23020" w:id="384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849"/>
    <w:bookmarkStart w:name="z23021" w:id="385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850"/>
    <w:bookmarkStart w:name="z23022" w:id="385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3851"/>
    <w:bookmarkStart w:name="z23023" w:id="3852"/>
    <w:p>
      <w:pPr>
        <w:spacing w:after="0"/>
        <w:ind w:left="0"/>
        <w:jc w:val="both"/>
      </w:pPr>
      <w:r>
        <w:rPr>
          <w:rFonts w:ascii="Times New Roman"/>
          <w:b w:val="false"/>
          <w:i w:val="false"/>
          <w:color w:val="000000"/>
          <w:sz w:val="28"/>
        </w:rPr>
        <w:t>
      14. Құқықтары мен міндеттері:</w:t>
      </w:r>
    </w:p>
    <w:bookmarkEnd w:id="3852"/>
    <w:bookmarkStart w:name="z23024" w:id="385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853"/>
    <w:bookmarkStart w:name="z23025" w:id="385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854"/>
    <w:bookmarkStart w:name="z23026" w:id="385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855"/>
    <w:bookmarkStart w:name="z23027" w:id="385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856"/>
    <w:bookmarkStart w:name="z23028" w:id="385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857"/>
    <w:bookmarkStart w:name="z23029" w:id="385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858"/>
    <w:bookmarkStart w:name="z23030" w:id="385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859"/>
    <w:bookmarkStart w:name="z23031" w:id="386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860"/>
    <w:bookmarkStart w:name="z23032" w:id="386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861"/>
    <w:bookmarkStart w:name="z23033" w:id="3862"/>
    <w:p>
      <w:pPr>
        <w:spacing w:after="0"/>
        <w:ind w:left="0"/>
        <w:jc w:val="both"/>
      </w:pPr>
      <w:r>
        <w:rPr>
          <w:rFonts w:ascii="Times New Roman"/>
          <w:b w:val="false"/>
          <w:i w:val="false"/>
          <w:color w:val="000000"/>
          <w:sz w:val="28"/>
        </w:rPr>
        <w:t>
      15. Функциялары:</w:t>
      </w:r>
    </w:p>
    <w:bookmarkEnd w:id="3862"/>
    <w:bookmarkStart w:name="z23034" w:id="3863"/>
    <w:p>
      <w:pPr>
        <w:spacing w:after="0"/>
        <w:ind w:left="0"/>
        <w:jc w:val="both"/>
      </w:pPr>
      <w:r>
        <w:rPr>
          <w:rFonts w:ascii="Times New Roman"/>
          <w:b w:val="false"/>
          <w:i w:val="false"/>
          <w:color w:val="000000"/>
          <w:sz w:val="28"/>
        </w:rPr>
        <w:t>
      1) реттелетін салада мемлекеттік саясатты іске асыру;</w:t>
      </w:r>
    </w:p>
    <w:bookmarkEnd w:id="3863"/>
    <w:bookmarkStart w:name="z23035" w:id="386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864"/>
    <w:bookmarkStart w:name="z23036" w:id="386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865"/>
    <w:bookmarkStart w:name="z23037" w:id="386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866"/>
    <w:bookmarkStart w:name="z23038" w:id="386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867"/>
    <w:bookmarkStart w:name="z23039" w:id="386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86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3040" w:id="386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86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3041" w:id="387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870"/>
    <w:bookmarkStart w:name="z23042" w:id="387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3871"/>
    <w:bookmarkStart w:name="z23043" w:id="387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872"/>
    <w:bookmarkStart w:name="z23044" w:id="387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046" w:id="387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874"/>
    <w:bookmarkStart w:name="z23047" w:id="387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875"/>
    <w:bookmarkStart w:name="z23048" w:id="387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876"/>
    <w:bookmarkStart w:name="z23049" w:id="387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3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052" w:id="387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878"/>
    <w:bookmarkStart w:name="z23053" w:id="387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3879"/>
    <w:bookmarkStart w:name="z23054" w:id="388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3880"/>
    <w:bookmarkStart w:name="z23055" w:id="388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881"/>
    <w:bookmarkStart w:name="z23056" w:id="388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3882"/>
    <w:bookmarkStart w:name="z23057" w:id="388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883"/>
    <w:bookmarkStart w:name="z23058" w:id="388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3884"/>
    <w:bookmarkStart w:name="z23059" w:id="388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3885"/>
    <w:bookmarkStart w:name="z23060" w:id="388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886"/>
    <w:bookmarkStart w:name="z23061" w:id="388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88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3062" w:id="3888"/>
    <w:p>
      <w:pPr>
        <w:spacing w:after="0"/>
        <w:ind w:left="0"/>
        <w:jc w:val="both"/>
      </w:pPr>
      <w:r>
        <w:rPr>
          <w:rFonts w:ascii="Times New Roman"/>
          <w:b w:val="false"/>
          <w:i w:val="false"/>
          <w:color w:val="000000"/>
          <w:sz w:val="28"/>
        </w:rPr>
        <w:t>
      29) мыналарды:</w:t>
      </w:r>
    </w:p>
    <w:bookmarkEnd w:id="3888"/>
    <w:bookmarkStart w:name="z23063" w:id="388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88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3064" w:id="389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890"/>
    <w:bookmarkStart w:name="z23065" w:id="389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3066" w:id="389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892"/>
    <w:bookmarkStart w:name="z23067" w:id="389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893"/>
    <w:bookmarkStart w:name="z23068" w:id="389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894"/>
    <w:bookmarkStart w:name="z23069" w:id="389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895"/>
    <w:bookmarkStart w:name="z23070" w:id="3896"/>
    <w:p>
      <w:pPr>
        <w:spacing w:after="0"/>
        <w:ind w:left="0"/>
        <w:jc w:val="both"/>
      </w:pPr>
      <w:r>
        <w:rPr>
          <w:rFonts w:ascii="Times New Roman"/>
          <w:b w:val="false"/>
          <w:i w:val="false"/>
          <w:color w:val="000000"/>
          <w:sz w:val="28"/>
        </w:rPr>
        <w:t>
      19. Басқарма басшысының өкілеттіктері:</w:t>
      </w:r>
    </w:p>
    <w:bookmarkEnd w:id="3896"/>
    <w:bookmarkStart w:name="z23071" w:id="389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897"/>
    <w:bookmarkStart w:name="z23072" w:id="389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898"/>
    <w:bookmarkStart w:name="z23073" w:id="389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899"/>
    <w:bookmarkStart w:name="z23074" w:id="390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900"/>
    <w:bookmarkStart w:name="z23075" w:id="390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901"/>
    <w:bookmarkStart w:name="z23076" w:id="390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902"/>
    <w:bookmarkStart w:name="z23077" w:id="3903"/>
    <w:p>
      <w:pPr>
        <w:spacing w:after="0"/>
        <w:ind w:left="0"/>
        <w:jc w:val="left"/>
      </w:pPr>
      <w:r>
        <w:rPr>
          <w:rFonts w:ascii="Times New Roman"/>
          <w:b/>
          <w:i w:val="false"/>
          <w:color w:val="000000"/>
        </w:rPr>
        <w:t xml:space="preserve"> 4-тарау. Басқарманың мүлкі</w:t>
      </w:r>
    </w:p>
    <w:bookmarkEnd w:id="3903"/>
    <w:bookmarkStart w:name="z23078" w:id="390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904"/>
    <w:bookmarkStart w:name="z23079" w:id="390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905"/>
    <w:bookmarkStart w:name="z23080" w:id="390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906"/>
    <w:bookmarkStart w:name="z23081" w:id="390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07"/>
    <w:bookmarkStart w:name="z23082" w:id="3908"/>
    <w:p>
      <w:pPr>
        <w:spacing w:after="0"/>
        <w:ind w:left="0"/>
        <w:jc w:val="left"/>
      </w:pPr>
      <w:r>
        <w:rPr>
          <w:rFonts w:ascii="Times New Roman"/>
          <w:b/>
          <w:i w:val="false"/>
          <w:color w:val="000000"/>
        </w:rPr>
        <w:t xml:space="preserve"> 5-тарау. Басқарманы қайта ұйымдастыру және тарату</w:t>
      </w:r>
    </w:p>
    <w:bookmarkEnd w:id="3908"/>
    <w:bookmarkStart w:name="z23083" w:id="390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9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34-қосымша</w:t>
            </w:r>
          </w:p>
        </w:tc>
      </w:tr>
    </w:tbl>
    <w:bookmarkStart w:name="z2816" w:id="391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 республикалық мемлекеттік мекемесінің ережесі</w:t>
      </w:r>
    </w:p>
    <w:bookmarkEnd w:id="3910"/>
    <w:p>
      <w:pPr>
        <w:spacing w:after="0"/>
        <w:ind w:left="0"/>
        <w:jc w:val="both"/>
      </w:pPr>
      <w:r>
        <w:rPr>
          <w:rFonts w:ascii="Times New Roman"/>
          <w:b w:val="false"/>
          <w:i w:val="false"/>
          <w:color w:val="ff0000"/>
          <w:sz w:val="28"/>
        </w:rPr>
        <w:t xml:space="preserve">
      Ескерту. 34-қосымша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3084" w:id="3911"/>
    <w:p>
      <w:pPr>
        <w:spacing w:after="0"/>
        <w:ind w:left="0"/>
        <w:jc w:val="left"/>
      </w:pPr>
      <w:r>
        <w:rPr>
          <w:rFonts w:ascii="Times New Roman"/>
          <w:b/>
          <w:i w:val="false"/>
          <w:color w:val="000000"/>
        </w:rPr>
        <w:t xml:space="preserve"> 1-тарау. Жалпы ережелер</w:t>
      </w:r>
    </w:p>
    <w:bookmarkEnd w:id="3911"/>
    <w:bookmarkStart w:name="z23085" w:id="391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3912"/>
    <w:bookmarkStart w:name="z23086" w:id="391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913"/>
    <w:bookmarkStart w:name="z23087" w:id="391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914"/>
    <w:bookmarkStart w:name="z23088" w:id="391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915"/>
    <w:bookmarkStart w:name="z23089" w:id="391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3916"/>
    <w:bookmarkStart w:name="z23090" w:id="391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3917"/>
    <w:bookmarkStart w:name="z23091" w:id="391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918"/>
    <w:bookmarkStart w:name="z23092" w:id="3919"/>
    <w:p>
      <w:pPr>
        <w:spacing w:after="0"/>
        <w:ind w:left="0"/>
        <w:jc w:val="both"/>
      </w:pPr>
      <w:r>
        <w:rPr>
          <w:rFonts w:ascii="Times New Roman"/>
          <w:b w:val="false"/>
          <w:i w:val="false"/>
          <w:color w:val="000000"/>
          <w:sz w:val="28"/>
        </w:rPr>
        <w:t>
      8. Заңды тұлғаның орналасқан жері – индекс 050012, Қазақстан Республикасы, Алматы қаласы, Алмалы ауданы, Төле би көшесі, 130А үй.</w:t>
      </w:r>
    </w:p>
    <w:bookmarkEnd w:id="3919"/>
    <w:bookmarkStart w:name="z23093" w:id="392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 республикалық мемлекеттік мекемесі.</w:t>
      </w:r>
    </w:p>
    <w:bookmarkEnd w:id="3920"/>
    <w:bookmarkStart w:name="z23094" w:id="39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921"/>
    <w:bookmarkStart w:name="z23095" w:id="392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922"/>
    <w:bookmarkStart w:name="z23096" w:id="392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923"/>
    <w:bookmarkStart w:name="z23097" w:id="392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098" w:id="392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925"/>
    <w:bookmarkStart w:name="z23099" w:id="3926"/>
    <w:p>
      <w:pPr>
        <w:spacing w:after="0"/>
        <w:ind w:left="0"/>
        <w:jc w:val="both"/>
      </w:pPr>
      <w:r>
        <w:rPr>
          <w:rFonts w:ascii="Times New Roman"/>
          <w:b w:val="false"/>
          <w:i w:val="false"/>
          <w:color w:val="000000"/>
          <w:sz w:val="28"/>
        </w:rPr>
        <w:t>
      13. Міндеттері:</w:t>
      </w:r>
    </w:p>
    <w:bookmarkEnd w:id="3926"/>
    <w:bookmarkStart w:name="z23100" w:id="392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927"/>
    <w:bookmarkStart w:name="z23101" w:id="392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928"/>
    <w:bookmarkStart w:name="z23102" w:id="392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3929"/>
    <w:bookmarkStart w:name="z23103" w:id="3930"/>
    <w:p>
      <w:pPr>
        <w:spacing w:after="0"/>
        <w:ind w:left="0"/>
        <w:jc w:val="both"/>
      </w:pPr>
      <w:r>
        <w:rPr>
          <w:rFonts w:ascii="Times New Roman"/>
          <w:b w:val="false"/>
          <w:i w:val="false"/>
          <w:color w:val="000000"/>
          <w:sz w:val="28"/>
        </w:rPr>
        <w:t>
      14. Құқықтары мен міндеттері:</w:t>
      </w:r>
    </w:p>
    <w:bookmarkEnd w:id="3930"/>
    <w:bookmarkStart w:name="z23104" w:id="393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931"/>
    <w:bookmarkStart w:name="z23105" w:id="393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932"/>
    <w:bookmarkStart w:name="z23106" w:id="393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933"/>
    <w:bookmarkStart w:name="z23107" w:id="393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934"/>
    <w:bookmarkStart w:name="z23108" w:id="393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935"/>
    <w:bookmarkStart w:name="z23109" w:id="393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936"/>
    <w:bookmarkStart w:name="z23110" w:id="393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937"/>
    <w:bookmarkStart w:name="z23111" w:id="393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938"/>
    <w:bookmarkStart w:name="z23112" w:id="393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939"/>
    <w:bookmarkStart w:name="z23113" w:id="3940"/>
    <w:p>
      <w:pPr>
        <w:spacing w:after="0"/>
        <w:ind w:left="0"/>
        <w:jc w:val="both"/>
      </w:pPr>
      <w:r>
        <w:rPr>
          <w:rFonts w:ascii="Times New Roman"/>
          <w:b w:val="false"/>
          <w:i w:val="false"/>
          <w:color w:val="000000"/>
          <w:sz w:val="28"/>
        </w:rPr>
        <w:t>
      15. Функциялары:</w:t>
      </w:r>
    </w:p>
    <w:bookmarkEnd w:id="3940"/>
    <w:bookmarkStart w:name="z23114" w:id="3941"/>
    <w:p>
      <w:pPr>
        <w:spacing w:after="0"/>
        <w:ind w:left="0"/>
        <w:jc w:val="both"/>
      </w:pPr>
      <w:r>
        <w:rPr>
          <w:rFonts w:ascii="Times New Roman"/>
          <w:b w:val="false"/>
          <w:i w:val="false"/>
          <w:color w:val="000000"/>
          <w:sz w:val="28"/>
        </w:rPr>
        <w:t>
      1) реттелетін салада мемлекеттік саясатты іске асыру;</w:t>
      </w:r>
    </w:p>
    <w:bookmarkEnd w:id="3941"/>
    <w:bookmarkStart w:name="z23115" w:id="394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942"/>
    <w:bookmarkStart w:name="z23116" w:id="394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943"/>
    <w:bookmarkStart w:name="z23117" w:id="394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944"/>
    <w:bookmarkStart w:name="z23118" w:id="394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945"/>
    <w:bookmarkStart w:name="z23119" w:id="394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94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3120" w:id="394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94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3121" w:id="394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948"/>
    <w:bookmarkStart w:name="z23122" w:id="394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3949"/>
    <w:bookmarkStart w:name="z23123" w:id="395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950"/>
    <w:bookmarkStart w:name="z23124" w:id="395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126" w:id="395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952"/>
    <w:bookmarkStart w:name="z23127" w:id="395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953"/>
    <w:bookmarkStart w:name="z23128" w:id="395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954"/>
    <w:bookmarkStart w:name="z23129" w:id="395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3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132" w:id="3956"/>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956"/>
    <w:bookmarkStart w:name="z23133" w:id="3957"/>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3957"/>
    <w:bookmarkStart w:name="z23134" w:id="3958"/>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3958"/>
    <w:bookmarkStart w:name="z23135" w:id="3959"/>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959"/>
    <w:bookmarkStart w:name="z23136" w:id="3960"/>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3960"/>
    <w:bookmarkStart w:name="z23137" w:id="3961"/>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961"/>
    <w:bookmarkStart w:name="z23138" w:id="3962"/>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3962"/>
    <w:bookmarkStart w:name="z23139" w:id="396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3963"/>
    <w:bookmarkStart w:name="z23140" w:id="3964"/>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3964"/>
    <w:bookmarkStart w:name="z23141" w:id="3965"/>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3965"/>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3142" w:id="3966"/>
    <w:p>
      <w:pPr>
        <w:spacing w:after="0"/>
        <w:ind w:left="0"/>
        <w:jc w:val="both"/>
      </w:pPr>
      <w:r>
        <w:rPr>
          <w:rFonts w:ascii="Times New Roman"/>
          <w:b w:val="false"/>
          <w:i w:val="false"/>
          <w:color w:val="000000"/>
          <w:sz w:val="28"/>
        </w:rPr>
        <w:t>
      29) мыналарды:</w:t>
      </w:r>
    </w:p>
    <w:bookmarkEnd w:id="3966"/>
    <w:bookmarkStart w:name="z23143" w:id="396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396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3144" w:id="396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3968"/>
    <w:bookmarkStart w:name="z23145" w:id="3969"/>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3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3146" w:id="397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970"/>
    <w:bookmarkStart w:name="z23147" w:id="397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971"/>
    <w:bookmarkStart w:name="z23148" w:id="397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972"/>
    <w:bookmarkStart w:name="z23149" w:id="397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973"/>
    <w:bookmarkStart w:name="z23150" w:id="3974"/>
    <w:p>
      <w:pPr>
        <w:spacing w:after="0"/>
        <w:ind w:left="0"/>
        <w:jc w:val="both"/>
      </w:pPr>
      <w:r>
        <w:rPr>
          <w:rFonts w:ascii="Times New Roman"/>
          <w:b w:val="false"/>
          <w:i w:val="false"/>
          <w:color w:val="000000"/>
          <w:sz w:val="28"/>
        </w:rPr>
        <w:t>
      19. Басқарма басшысының өкілеттіктері:</w:t>
      </w:r>
    </w:p>
    <w:bookmarkEnd w:id="3974"/>
    <w:bookmarkStart w:name="z23151" w:id="397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975"/>
    <w:bookmarkStart w:name="z23152" w:id="397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976"/>
    <w:bookmarkStart w:name="z23153" w:id="397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977"/>
    <w:bookmarkStart w:name="z23154" w:id="397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978"/>
    <w:bookmarkStart w:name="z23155" w:id="397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3979"/>
    <w:bookmarkStart w:name="z23156" w:id="398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980"/>
    <w:bookmarkStart w:name="z23157" w:id="3981"/>
    <w:p>
      <w:pPr>
        <w:spacing w:after="0"/>
        <w:ind w:left="0"/>
        <w:jc w:val="left"/>
      </w:pPr>
      <w:r>
        <w:rPr>
          <w:rFonts w:ascii="Times New Roman"/>
          <w:b/>
          <w:i w:val="false"/>
          <w:color w:val="000000"/>
        </w:rPr>
        <w:t xml:space="preserve"> 4-тарау. Басқарманың мүлкі</w:t>
      </w:r>
    </w:p>
    <w:bookmarkEnd w:id="3981"/>
    <w:bookmarkStart w:name="z23158" w:id="398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982"/>
    <w:bookmarkStart w:name="z23159" w:id="398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983"/>
    <w:bookmarkStart w:name="z23160" w:id="398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984"/>
    <w:bookmarkStart w:name="z23161" w:id="398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85"/>
    <w:bookmarkStart w:name="z23162" w:id="3986"/>
    <w:p>
      <w:pPr>
        <w:spacing w:after="0"/>
        <w:ind w:left="0"/>
        <w:jc w:val="left"/>
      </w:pPr>
      <w:r>
        <w:rPr>
          <w:rFonts w:ascii="Times New Roman"/>
          <w:b/>
          <w:i w:val="false"/>
          <w:color w:val="000000"/>
        </w:rPr>
        <w:t xml:space="preserve"> 5-тарау. Басқарманы қайта ұйымдастыру және тарату</w:t>
      </w:r>
    </w:p>
    <w:bookmarkEnd w:id="3986"/>
    <w:bookmarkStart w:name="z23163" w:id="398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35-қосымша</w:t>
            </w:r>
          </w:p>
        </w:tc>
      </w:tr>
    </w:tbl>
    <w:bookmarkStart w:name="z2892" w:id="398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 республикалық мемлекеттік мекемесінің ережесі</w:t>
      </w:r>
    </w:p>
    <w:bookmarkEnd w:id="3988"/>
    <w:p>
      <w:pPr>
        <w:spacing w:after="0"/>
        <w:ind w:left="0"/>
        <w:jc w:val="both"/>
      </w:pPr>
      <w:r>
        <w:rPr>
          <w:rFonts w:ascii="Times New Roman"/>
          <w:b w:val="false"/>
          <w:i w:val="false"/>
          <w:color w:val="ff0000"/>
          <w:sz w:val="28"/>
        </w:rPr>
        <w:t xml:space="preserve">
      Ескерту. 35-қосымша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3164" w:id="3989"/>
    <w:p>
      <w:pPr>
        <w:spacing w:after="0"/>
        <w:ind w:left="0"/>
        <w:jc w:val="left"/>
      </w:pPr>
      <w:r>
        <w:rPr>
          <w:rFonts w:ascii="Times New Roman"/>
          <w:b/>
          <w:i w:val="false"/>
          <w:color w:val="000000"/>
        </w:rPr>
        <w:t xml:space="preserve"> 1-тарау. Жалпы ережелер</w:t>
      </w:r>
    </w:p>
    <w:bookmarkEnd w:id="3989"/>
    <w:bookmarkStart w:name="z23165" w:id="399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3990"/>
    <w:bookmarkStart w:name="z23166" w:id="399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991"/>
    <w:bookmarkStart w:name="z23167" w:id="399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992"/>
    <w:bookmarkStart w:name="z23168" w:id="399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993"/>
    <w:bookmarkStart w:name="z23169" w:id="399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3994"/>
    <w:bookmarkStart w:name="z23170" w:id="399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3995"/>
    <w:bookmarkStart w:name="z23171" w:id="399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996"/>
    <w:bookmarkStart w:name="z23172" w:id="3997"/>
    <w:p>
      <w:pPr>
        <w:spacing w:after="0"/>
        <w:ind w:left="0"/>
        <w:jc w:val="both"/>
      </w:pPr>
      <w:r>
        <w:rPr>
          <w:rFonts w:ascii="Times New Roman"/>
          <w:b w:val="false"/>
          <w:i w:val="false"/>
          <w:color w:val="000000"/>
          <w:sz w:val="28"/>
        </w:rPr>
        <w:t>
      8. Заңды тұлғаның орналасқан жері – индекс 050063, Қазақстан Республикасы, Алматы қаласы, Әуезов ауданы, Жетісу-3 ықшам ауданы, 64 үй.</w:t>
      </w:r>
    </w:p>
    <w:bookmarkEnd w:id="3997"/>
    <w:bookmarkStart w:name="z23173" w:id="399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 республикалық мемлекеттік мекемесі.</w:t>
      </w:r>
    </w:p>
    <w:bookmarkEnd w:id="3998"/>
    <w:bookmarkStart w:name="z23174" w:id="399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999"/>
    <w:bookmarkStart w:name="z23175" w:id="400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000"/>
    <w:bookmarkStart w:name="z23176" w:id="400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4001"/>
    <w:bookmarkStart w:name="z23177" w:id="400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178" w:id="400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4003"/>
    <w:bookmarkStart w:name="z23179" w:id="4004"/>
    <w:p>
      <w:pPr>
        <w:spacing w:after="0"/>
        <w:ind w:left="0"/>
        <w:jc w:val="both"/>
      </w:pPr>
      <w:r>
        <w:rPr>
          <w:rFonts w:ascii="Times New Roman"/>
          <w:b w:val="false"/>
          <w:i w:val="false"/>
          <w:color w:val="000000"/>
          <w:sz w:val="28"/>
        </w:rPr>
        <w:t>
      13. Міндеттері:</w:t>
      </w:r>
    </w:p>
    <w:bookmarkEnd w:id="4004"/>
    <w:bookmarkStart w:name="z23180" w:id="400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005"/>
    <w:bookmarkStart w:name="z23181" w:id="400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4006"/>
    <w:bookmarkStart w:name="z23182" w:id="400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4007"/>
    <w:bookmarkStart w:name="z23183" w:id="4008"/>
    <w:p>
      <w:pPr>
        <w:spacing w:after="0"/>
        <w:ind w:left="0"/>
        <w:jc w:val="both"/>
      </w:pPr>
      <w:r>
        <w:rPr>
          <w:rFonts w:ascii="Times New Roman"/>
          <w:b w:val="false"/>
          <w:i w:val="false"/>
          <w:color w:val="000000"/>
          <w:sz w:val="28"/>
        </w:rPr>
        <w:t>
      14. Құқықтары мен міндеттері:</w:t>
      </w:r>
    </w:p>
    <w:bookmarkEnd w:id="4008"/>
    <w:bookmarkStart w:name="z23184" w:id="400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009"/>
    <w:bookmarkStart w:name="z23185" w:id="401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010"/>
    <w:bookmarkStart w:name="z23186" w:id="401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011"/>
    <w:bookmarkStart w:name="z23187" w:id="401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012"/>
    <w:bookmarkStart w:name="z23188" w:id="401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013"/>
    <w:bookmarkStart w:name="z23189" w:id="401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014"/>
    <w:bookmarkStart w:name="z23190" w:id="401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015"/>
    <w:bookmarkStart w:name="z23191" w:id="401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016"/>
    <w:bookmarkStart w:name="z23192" w:id="401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4017"/>
    <w:bookmarkStart w:name="z23193" w:id="4018"/>
    <w:p>
      <w:pPr>
        <w:spacing w:after="0"/>
        <w:ind w:left="0"/>
        <w:jc w:val="both"/>
      </w:pPr>
      <w:r>
        <w:rPr>
          <w:rFonts w:ascii="Times New Roman"/>
          <w:b w:val="false"/>
          <w:i w:val="false"/>
          <w:color w:val="000000"/>
          <w:sz w:val="28"/>
        </w:rPr>
        <w:t>
      15. Функциялары:</w:t>
      </w:r>
    </w:p>
    <w:bookmarkEnd w:id="4018"/>
    <w:bookmarkStart w:name="z23194" w:id="4019"/>
    <w:p>
      <w:pPr>
        <w:spacing w:after="0"/>
        <w:ind w:left="0"/>
        <w:jc w:val="both"/>
      </w:pPr>
      <w:r>
        <w:rPr>
          <w:rFonts w:ascii="Times New Roman"/>
          <w:b w:val="false"/>
          <w:i w:val="false"/>
          <w:color w:val="000000"/>
          <w:sz w:val="28"/>
        </w:rPr>
        <w:t>
      1) реттелетін салада мемлекеттік саясатты іске асыру;</w:t>
      </w:r>
    </w:p>
    <w:bookmarkEnd w:id="4019"/>
    <w:bookmarkStart w:name="z23195" w:id="402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020"/>
    <w:bookmarkStart w:name="z23196" w:id="402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021"/>
    <w:bookmarkStart w:name="z23197" w:id="402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022"/>
    <w:bookmarkStart w:name="z23198" w:id="402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023"/>
    <w:bookmarkStart w:name="z23199" w:id="402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02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3200" w:id="402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02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3201" w:id="402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026"/>
    <w:bookmarkStart w:name="z23202" w:id="402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027"/>
    <w:bookmarkStart w:name="z23203" w:id="402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028"/>
    <w:bookmarkStart w:name="z23204" w:id="402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206" w:id="403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4030"/>
    <w:bookmarkStart w:name="z23207" w:id="403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031"/>
    <w:bookmarkStart w:name="z23208" w:id="403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032"/>
    <w:bookmarkStart w:name="z23209" w:id="403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4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212" w:id="403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034"/>
    <w:bookmarkStart w:name="z23213" w:id="403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4035"/>
    <w:bookmarkStart w:name="z23214" w:id="403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4036"/>
    <w:bookmarkStart w:name="z23215" w:id="403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037"/>
    <w:bookmarkStart w:name="z23216" w:id="403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4038"/>
    <w:bookmarkStart w:name="z23217" w:id="403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4039"/>
    <w:bookmarkStart w:name="z23218" w:id="404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4040"/>
    <w:bookmarkStart w:name="z23219" w:id="404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4041"/>
    <w:bookmarkStart w:name="z23220" w:id="404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4042"/>
    <w:bookmarkStart w:name="z23221" w:id="404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4043"/>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3222" w:id="4044"/>
    <w:p>
      <w:pPr>
        <w:spacing w:after="0"/>
        <w:ind w:left="0"/>
        <w:jc w:val="both"/>
      </w:pPr>
      <w:r>
        <w:rPr>
          <w:rFonts w:ascii="Times New Roman"/>
          <w:b w:val="false"/>
          <w:i w:val="false"/>
          <w:color w:val="000000"/>
          <w:sz w:val="28"/>
        </w:rPr>
        <w:t>
      29) мыналарды:</w:t>
      </w:r>
    </w:p>
    <w:bookmarkEnd w:id="4044"/>
    <w:bookmarkStart w:name="z23223" w:id="404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404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3224" w:id="404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4046"/>
    <w:bookmarkStart w:name="z23225" w:id="404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4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3226" w:id="404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4048"/>
    <w:bookmarkStart w:name="z23227" w:id="404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4049"/>
    <w:bookmarkStart w:name="z23228" w:id="405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4050"/>
    <w:bookmarkStart w:name="z23229" w:id="405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4051"/>
    <w:bookmarkStart w:name="z23230" w:id="4052"/>
    <w:p>
      <w:pPr>
        <w:spacing w:after="0"/>
        <w:ind w:left="0"/>
        <w:jc w:val="both"/>
      </w:pPr>
      <w:r>
        <w:rPr>
          <w:rFonts w:ascii="Times New Roman"/>
          <w:b w:val="false"/>
          <w:i w:val="false"/>
          <w:color w:val="000000"/>
          <w:sz w:val="28"/>
        </w:rPr>
        <w:t>
      19. Басқарма басшысының өкілеттіктері:</w:t>
      </w:r>
    </w:p>
    <w:bookmarkEnd w:id="4052"/>
    <w:bookmarkStart w:name="z23231" w:id="405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4053"/>
    <w:bookmarkStart w:name="z23232" w:id="405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054"/>
    <w:bookmarkStart w:name="z23233" w:id="405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055"/>
    <w:bookmarkStart w:name="z23234" w:id="405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056"/>
    <w:bookmarkStart w:name="z23235" w:id="405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4057"/>
    <w:bookmarkStart w:name="z23236" w:id="405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058"/>
    <w:bookmarkStart w:name="z23237" w:id="4059"/>
    <w:p>
      <w:pPr>
        <w:spacing w:after="0"/>
        <w:ind w:left="0"/>
        <w:jc w:val="left"/>
      </w:pPr>
      <w:r>
        <w:rPr>
          <w:rFonts w:ascii="Times New Roman"/>
          <w:b/>
          <w:i w:val="false"/>
          <w:color w:val="000000"/>
        </w:rPr>
        <w:t xml:space="preserve"> 4-тарау. Басқарманың мүлкі</w:t>
      </w:r>
    </w:p>
    <w:bookmarkEnd w:id="4059"/>
    <w:bookmarkStart w:name="z23238" w:id="406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060"/>
    <w:bookmarkStart w:name="z23239" w:id="406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61"/>
    <w:bookmarkStart w:name="z23240" w:id="406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4062"/>
    <w:bookmarkStart w:name="z23241" w:id="406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63"/>
    <w:bookmarkStart w:name="z23242" w:id="4064"/>
    <w:p>
      <w:pPr>
        <w:spacing w:after="0"/>
        <w:ind w:left="0"/>
        <w:jc w:val="left"/>
      </w:pPr>
      <w:r>
        <w:rPr>
          <w:rFonts w:ascii="Times New Roman"/>
          <w:b/>
          <w:i w:val="false"/>
          <w:color w:val="000000"/>
        </w:rPr>
        <w:t xml:space="preserve"> 5-тарау. Басқарманы қайта ұйымдастыру және тарату</w:t>
      </w:r>
    </w:p>
    <w:bookmarkEnd w:id="4064"/>
    <w:bookmarkStart w:name="z23243" w:id="406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0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36-қосымша</w:t>
            </w:r>
          </w:p>
        </w:tc>
      </w:tr>
    </w:tbl>
    <w:bookmarkStart w:name="z2968" w:id="406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 республикалық мемлекеттік мекемесінің ережесі</w:t>
      </w:r>
    </w:p>
    <w:bookmarkEnd w:id="4066"/>
    <w:p>
      <w:pPr>
        <w:spacing w:after="0"/>
        <w:ind w:left="0"/>
        <w:jc w:val="both"/>
      </w:pPr>
      <w:r>
        <w:rPr>
          <w:rFonts w:ascii="Times New Roman"/>
          <w:b w:val="false"/>
          <w:i w:val="false"/>
          <w:color w:val="ff0000"/>
          <w:sz w:val="28"/>
        </w:rPr>
        <w:t xml:space="preserve">
      Ескерту. 36-қосымша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3244" w:id="4067"/>
    <w:p>
      <w:pPr>
        <w:spacing w:after="0"/>
        <w:ind w:left="0"/>
        <w:jc w:val="left"/>
      </w:pPr>
      <w:r>
        <w:rPr>
          <w:rFonts w:ascii="Times New Roman"/>
          <w:b/>
          <w:i w:val="false"/>
          <w:color w:val="000000"/>
        </w:rPr>
        <w:t xml:space="preserve"> 1-тарау. Жалпы ережелер</w:t>
      </w:r>
    </w:p>
    <w:bookmarkEnd w:id="4067"/>
    <w:bookmarkStart w:name="z23245" w:id="406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4068"/>
    <w:bookmarkStart w:name="z23246" w:id="4069"/>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4069"/>
    <w:bookmarkStart w:name="z23247" w:id="407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4070"/>
    <w:bookmarkStart w:name="z23248" w:id="407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071"/>
    <w:bookmarkStart w:name="z23249" w:id="407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4072"/>
    <w:bookmarkStart w:name="z23250" w:id="407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4073"/>
    <w:bookmarkStart w:name="z23251" w:id="407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4074"/>
    <w:bookmarkStart w:name="z23252" w:id="4075"/>
    <w:p>
      <w:pPr>
        <w:spacing w:after="0"/>
        <w:ind w:left="0"/>
        <w:jc w:val="both"/>
      </w:pPr>
      <w:r>
        <w:rPr>
          <w:rFonts w:ascii="Times New Roman"/>
          <w:b w:val="false"/>
          <w:i w:val="false"/>
          <w:color w:val="000000"/>
          <w:sz w:val="28"/>
        </w:rPr>
        <w:t>
      8. Заңды тұлғаның орналасқан жері – индекс 050060, Қазақстан Республикасы, Алматы қаласы, Бостандық ауданы, Өтепов көшесі, 3.</w:t>
      </w:r>
    </w:p>
    <w:bookmarkEnd w:id="4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31.05.2024 </w:t>
      </w:r>
      <w:r>
        <w:rPr>
          <w:rFonts w:ascii="Times New Roman"/>
          <w:b w:val="false"/>
          <w:i w:val="false"/>
          <w:color w:val="000000"/>
          <w:sz w:val="28"/>
        </w:rPr>
        <w:t>№ 61-НҚ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253" w:id="407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 республикалық мемлекеттік мекемесі.</w:t>
      </w:r>
    </w:p>
    <w:bookmarkEnd w:id="4076"/>
    <w:bookmarkStart w:name="z23254" w:id="407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077"/>
    <w:bookmarkStart w:name="z23255" w:id="407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078"/>
    <w:bookmarkStart w:name="z23256" w:id="407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4079"/>
    <w:bookmarkStart w:name="z23257" w:id="408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258" w:id="408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4081"/>
    <w:bookmarkStart w:name="z23259" w:id="4082"/>
    <w:p>
      <w:pPr>
        <w:spacing w:after="0"/>
        <w:ind w:left="0"/>
        <w:jc w:val="both"/>
      </w:pPr>
      <w:r>
        <w:rPr>
          <w:rFonts w:ascii="Times New Roman"/>
          <w:b w:val="false"/>
          <w:i w:val="false"/>
          <w:color w:val="000000"/>
          <w:sz w:val="28"/>
        </w:rPr>
        <w:t>
      13. Міндеттері:</w:t>
      </w:r>
    </w:p>
    <w:bookmarkEnd w:id="4082"/>
    <w:bookmarkStart w:name="z23260" w:id="408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083"/>
    <w:bookmarkStart w:name="z23261" w:id="408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4084"/>
    <w:bookmarkStart w:name="z23262" w:id="4085"/>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4085"/>
    <w:bookmarkStart w:name="z23263" w:id="4086"/>
    <w:p>
      <w:pPr>
        <w:spacing w:after="0"/>
        <w:ind w:left="0"/>
        <w:jc w:val="both"/>
      </w:pPr>
      <w:r>
        <w:rPr>
          <w:rFonts w:ascii="Times New Roman"/>
          <w:b w:val="false"/>
          <w:i w:val="false"/>
          <w:color w:val="000000"/>
          <w:sz w:val="28"/>
        </w:rPr>
        <w:t>
      14. Құқықтары мен міндеттері:</w:t>
      </w:r>
    </w:p>
    <w:bookmarkEnd w:id="4086"/>
    <w:bookmarkStart w:name="z23264" w:id="408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087"/>
    <w:bookmarkStart w:name="z23265" w:id="408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088"/>
    <w:bookmarkStart w:name="z23266" w:id="408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089"/>
    <w:bookmarkStart w:name="z23267" w:id="409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090"/>
    <w:bookmarkStart w:name="z23268" w:id="409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091"/>
    <w:bookmarkStart w:name="z23269" w:id="409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092"/>
    <w:bookmarkStart w:name="z23270" w:id="409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093"/>
    <w:bookmarkStart w:name="z23271" w:id="409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094"/>
    <w:bookmarkStart w:name="z23272" w:id="409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4095"/>
    <w:bookmarkStart w:name="z23273" w:id="4096"/>
    <w:p>
      <w:pPr>
        <w:spacing w:after="0"/>
        <w:ind w:left="0"/>
        <w:jc w:val="both"/>
      </w:pPr>
      <w:r>
        <w:rPr>
          <w:rFonts w:ascii="Times New Roman"/>
          <w:b w:val="false"/>
          <w:i w:val="false"/>
          <w:color w:val="000000"/>
          <w:sz w:val="28"/>
        </w:rPr>
        <w:t>
      15. Функциялары:</w:t>
      </w:r>
    </w:p>
    <w:bookmarkEnd w:id="4096"/>
    <w:bookmarkStart w:name="z23274" w:id="4097"/>
    <w:p>
      <w:pPr>
        <w:spacing w:after="0"/>
        <w:ind w:left="0"/>
        <w:jc w:val="both"/>
      </w:pPr>
      <w:r>
        <w:rPr>
          <w:rFonts w:ascii="Times New Roman"/>
          <w:b w:val="false"/>
          <w:i w:val="false"/>
          <w:color w:val="000000"/>
          <w:sz w:val="28"/>
        </w:rPr>
        <w:t>
      1) реттелетін салада мемлекеттік саясатты іске асыру;</w:t>
      </w:r>
    </w:p>
    <w:bookmarkEnd w:id="4097"/>
    <w:bookmarkStart w:name="z23275" w:id="409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098"/>
    <w:bookmarkStart w:name="z23276" w:id="409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099"/>
    <w:bookmarkStart w:name="z23277" w:id="410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100"/>
    <w:bookmarkStart w:name="z23278" w:id="410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101"/>
    <w:bookmarkStart w:name="z23279" w:id="410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10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3280" w:id="410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10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3281" w:id="410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104"/>
    <w:bookmarkStart w:name="z23282" w:id="410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105"/>
    <w:bookmarkStart w:name="z23283" w:id="410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106"/>
    <w:bookmarkStart w:name="z23284" w:id="410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286" w:id="410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4108"/>
    <w:bookmarkStart w:name="z23287" w:id="410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109"/>
    <w:bookmarkStart w:name="z23288" w:id="411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110"/>
    <w:bookmarkStart w:name="z23289" w:id="411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4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292" w:id="4112"/>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112"/>
    <w:bookmarkStart w:name="z23293" w:id="4113"/>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4113"/>
    <w:bookmarkStart w:name="z23294" w:id="4114"/>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4114"/>
    <w:bookmarkStart w:name="z23295" w:id="4115"/>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115"/>
    <w:bookmarkStart w:name="z23296" w:id="4116"/>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4116"/>
    <w:bookmarkStart w:name="z23297" w:id="4117"/>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4117"/>
    <w:bookmarkStart w:name="z23298" w:id="4118"/>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4118"/>
    <w:bookmarkStart w:name="z23299" w:id="411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4119"/>
    <w:bookmarkStart w:name="z23300" w:id="412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4120"/>
    <w:bookmarkStart w:name="z23301" w:id="4121"/>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4121"/>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3302" w:id="4122"/>
    <w:p>
      <w:pPr>
        <w:spacing w:after="0"/>
        <w:ind w:left="0"/>
        <w:jc w:val="both"/>
      </w:pPr>
      <w:r>
        <w:rPr>
          <w:rFonts w:ascii="Times New Roman"/>
          <w:b w:val="false"/>
          <w:i w:val="false"/>
          <w:color w:val="000000"/>
          <w:sz w:val="28"/>
        </w:rPr>
        <w:t>
      29) мыналарды:</w:t>
      </w:r>
    </w:p>
    <w:bookmarkEnd w:id="4122"/>
    <w:bookmarkStart w:name="z23303" w:id="412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412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3304" w:id="412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4124"/>
    <w:bookmarkStart w:name="z23305" w:id="4125"/>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4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3306" w:id="412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4126"/>
    <w:bookmarkStart w:name="z23307" w:id="412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4127"/>
    <w:bookmarkStart w:name="z23308" w:id="412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4128"/>
    <w:bookmarkStart w:name="z23309" w:id="412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4129"/>
    <w:bookmarkStart w:name="z23310" w:id="4130"/>
    <w:p>
      <w:pPr>
        <w:spacing w:after="0"/>
        <w:ind w:left="0"/>
        <w:jc w:val="both"/>
      </w:pPr>
      <w:r>
        <w:rPr>
          <w:rFonts w:ascii="Times New Roman"/>
          <w:b w:val="false"/>
          <w:i w:val="false"/>
          <w:color w:val="000000"/>
          <w:sz w:val="28"/>
        </w:rPr>
        <w:t>
      19. Басқарма басшысының өкілеттіктері:</w:t>
      </w:r>
    </w:p>
    <w:bookmarkEnd w:id="4130"/>
    <w:bookmarkStart w:name="z23311" w:id="413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4131"/>
    <w:bookmarkStart w:name="z23312" w:id="413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132"/>
    <w:bookmarkStart w:name="z23313" w:id="413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133"/>
    <w:bookmarkStart w:name="z23314" w:id="413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134"/>
    <w:bookmarkStart w:name="z23315" w:id="413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4135"/>
    <w:bookmarkStart w:name="z23316" w:id="413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136"/>
    <w:bookmarkStart w:name="z23317" w:id="4137"/>
    <w:p>
      <w:pPr>
        <w:spacing w:after="0"/>
        <w:ind w:left="0"/>
        <w:jc w:val="left"/>
      </w:pPr>
      <w:r>
        <w:rPr>
          <w:rFonts w:ascii="Times New Roman"/>
          <w:b/>
          <w:i w:val="false"/>
          <w:color w:val="000000"/>
        </w:rPr>
        <w:t xml:space="preserve"> 4-тарау. Басқарманың мүлкі</w:t>
      </w:r>
    </w:p>
    <w:bookmarkEnd w:id="4137"/>
    <w:bookmarkStart w:name="z23318" w:id="413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138"/>
    <w:bookmarkStart w:name="z23319" w:id="413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139"/>
    <w:bookmarkStart w:name="z23320" w:id="414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4140"/>
    <w:bookmarkStart w:name="z23321" w:id="414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41"/>
    <w:bookmarkStart w:name="z23322" w:id="4142"/>
    <w:p>
      <w:pPr>
        <w:spacing w:after="0"/>
        <w:ind w:left="0"/>
        <w:jc w:val="left"/>
      </w:pPr>
      <w:r>
        <w:rPr>
          <w:rFonts w:ascii="Times New Roman"/>
          <w:b/>
          <w:i w:val="false"/>
          <w:color w:val="000000"/>
        </w:rPr>
        <w:t xml:space="preserve"> 5-тарау. Басқарманы қайта ұйымдастыру және тарату</w:t>
      </w:r>
    </w:p>
    <w:bookmarkEnd w:id="4142"/>
    <w:bookmarkStart w:name="z23323" w:id="414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37-қосымша</w:t>
            </w:r>
          </w:p>
        </w:tc>
      </w:tr>
    </w:tbl>
    <w:bookmarkStart w:name="z3044" w:id="414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 республикалық мемлекеттік мекемесінің ережесі</w:t>
      </w:r>
    </w:p>
    <w:bookmarkEnd w:id="4144"/>
    <w:p>
      <w:pPr>
        <w:spacing w:after="0"/>
        <w:ind w:left="0"/>
        <w:jc w:val="both"/>
      </w:pPr>
      <w:r>
        <w:rPr>
          <w:rFonts w:ascii="Times New Roman"/>
          <w:b w:val="false"/>
          <w:i w:val="false"/>
          <w:color w:val="ff0000"/>
          <w:sz w:val="28"/>
        </w:rPr>
        <w:t xml:space="preserve">
      Ескерту. 37-қосымша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3324" w:id="4145"/>
    <w:p>
      <w:pPr>
        <w:spacing w:after="0"/>
        <w:ind w:left="0"/>
        <w:jc w:val="left"/>
      </w:pPr>
      <w:r>
        <w:rPr>
          <w:rFonts w:ascii="Times New Roman"/>
          <w:b/>
          <w:i w:val="false"/>
          <w:color w:val="000000"/>
        </w:rPr>
        <w:t xml:space="preserve"> 1-тарау. Жалпы ережелер</w:t>
      </w:r>
    </w:p>
    <w:bookmarkEnd w:id="4145"/>
    <w:bookmarkStart w:name="z23325" w:id="414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4146"/>
    <w:bookmarkStart w:name="z23326" w:id="414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4147"/>
    <w:bookmarkStart w:name="z23327" w:id="414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4148"/>
    <w:bookmarkStart w:name="z23328" w:id="414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149"/>
    <w:bookmarkStart w:name="z23329" w:id="415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4150"/>
    <w:bookmarkStart w:name="z23330" w:id="415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4151"/>
    <w:bookmarkStart w:name="z23331" w:id="415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4152"/>
    <w:bookmarkStart w:name="z23332" w:id="4153"/>
    <w:p>
      <w:pPr>
        <w:spacing w:after="0"/>
        <w:ind w:left="0"/>
        <w:jc w:val="both"/>
      </w:pPr>
      <w:r>
        <w:rPr>
          <w:rFonts w:ascii="Times New Roman"/>
          <w:b w:val="false"/>
          <w:i w:val="false"/>
          <w:color w:val="000000"/>
          <w:sz w:val="28"/>
        </w:rPr>
        <w:t>
      8. Заңды тұлғаның орналасқан жері – индекс 050026, Қазақстан Республикасы, Алматы қаласы, Серәлі Қожамқұлов көшесі, 77 үй.</w:t>
      </w:r>
    </w:p>
    <w:bookmarkEnd w:id="4153"/>
    <w:bookmarkStart w:name="z23333" w:id="415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 республикалық мемлекеттік мекемесі.</w:t>
      </w:r>
    </w:p>
    <w:bookmarkEnd w:id="4154"/>
    <w:bookmarkStart w:name="z23334" w:id="415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155"/>
    <w:bookmarkStart w:name="z23335" w:id="415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156"/>
    <w:bookmarkStart w:name="z23336" w:id="415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4157"/>
    <w:bookmarkStart w:name="z23337" w:id="4158"/>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338" w:id="4159"/>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4159"/>
    <w:bookmarkStart w:name="z23339" w:id="4160"/>
    <w:p>
      <w:pPr>
        <w:spacing w:after="0"/>
        <w:ind w:left="0"/>
        <w:jc w:val="both"/>
      </w:pPr>
      <w:r>
        <w:rPr>
          <w:rFonts w:ascii="Times New Roman"/>
          <w:b w:val="false"/>
          <w:i w:val="false"/>
          <w:color w:val="000000"/>
          <w:sz w:val="28"/>
        </w:rPr>
        <w:t>
      13. Міндеттері:</w:t>
      </w:r>
    </w:p>
    <w:bookmarkEnd w:id="4160"/>
    <w:bookmarkStart w:name="z23340" w:id="416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161"/>
    <w:bookmarkStart w:name="z23341" w:id="4162"/>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4162"/>
    <w:bookmarkStart w:name="z23342" w:id="4163"/>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4163"/>
    <w:bookmarkStart w:name="z23343" w:id="4164"/>
    <w:p>
      <w:pPr>
        <w:spacing w:after="0"/>
        <w:ind w:left="0"/>
        <w:jc w:val="both"/>
      </w:pPr>
      <w:r>
        <w:rPr>
          <w:rFonts w:ascii="Times New Roman"/>
          <w:b w:val="false"/>
          <w:i w:val="false"/>
          <w:color w:val="000000"/>
          <w:sz w:val="28"/>
        </w:rPr>
        <w:t>
      14. Құқықтары мен міндеттері:</w:t>
      </w:r>
    </w:p>
    <w:bookmarkEnd w:id="4164"/>
    <w:bookmarkStart w:name="z23344" w:id="4165"/>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165"/>
    <w:bookmarkStart w:name="z23345" w:id="4166"/>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166"/>
    <w:bookmarkStart w:name="z23346" w:id="416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167"/>
    <w:bookmarkStart w:name="z23347" w:id="4168"/>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168"/>
    <w:bookmarkStart w:name="z23348" w:id="4169"/>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169"/>
    <w:bookmarkStart w:name="z23349" w:id="4170"/>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170"/>
    <w:bookmarkStart w:name="z23350" w:id="4171"/>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171"/>
    <w:bookmarkStart w:name="z23351" w:id="417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172"/>
    <w:bookmarkStart w:name="z23352" w:id="4173"/>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4173"/>
    <w:bookmarkStart w:name="z23353" w:id="4174"/>
    <w:p>
      <w:pPr>
        <w:spacing w:after="0"/>
        <w:ind w:left="0"/>
        <w:jc w:val="both"/>
      </w:pPr>
      <w:r>
        <w:rPr>
          <w:rFonts w:ascii="Times New Roman"/>
          <w:b w:val="false"/>
          <w:i w:val="false"/>
          <w:color w:val="000000"/>
          <w:sz w:val="28"/>
        </w:rPr>
        <w:t>
      15. Функциялары:</w:t>
      </w:r>
    </w:p>
    <w:bookmarkEnd w:id="4174"/>
    <w:bookmarkStart w:name="z23354" w:id="4175"/>
    <w:p>
      <w:pPr>
        <w:spacing w:after="0"/>
        <w:ind w:left="0"/>
        <w:jc w:val="both"/>
      </w:pPr>
      <w:r>
        <w:rPr>
          <w:rFonts w:ascii="Times New Roman"/>
          <w:b w:val="false"/>
          <w:i w:val="false"/>
          <w:color w:val="000000"/>
          <w:sz w:val="28"/>
        </w:rPr>
        <w:t>
      1) реттелетін салада мемлекеттік саясатты іске асыру;</w:t>
      </w:r>
    </w:p>
    <w:bookmarkEnd w:id="4175"/>
    <w:bookmarkStart w:name="z23355" w:id="417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176"/>
    <w:bookmarkStart w:name="z23356" w:id="4177"/>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177"/>
    <w:bookmarkStart w:name="z23357" w:id="417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178"/>
    <w:bookmarkStart w:name="z23358" w:id="417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179"/>
    <w:bookmarkStart w:name="z23359" w:id="418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18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3360" w:id="418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18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3361" w:id="418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182"/>
    <w:bookmarkStart w:name="z23362" w:id="418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183"/>
    <w:bookmarkStart w:name="z23363" w:id="418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184"/>
    <w:bookmarkStart w:name="z23364" w:id="418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366" w:id="418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4186"/>
    <w:bookmarkStart w:name="z23367" w:id="418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187"/>
    <w:bookmarkStart w:name="z23368" w:id="418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188"/>
    <w:bookmarkStart w:name="z23369" w:id="418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4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372" w:id="4190"/>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190"/>
    <w:bookmarkStart w:name="z23373" w:id="4191"/>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4191"/>
    <w:bookmarkStart w:name="z23374" w:id="4192"/>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4192"/>
    <w:bookmarkStart w:name="z23375" w:id="4193"/>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193"/>
    <w:bookmarkStart w:name="z23376" w:id="4194"/>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4194"/>
    <w:bookmarkStart w:name="z23377" w:id="4195"/>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4195"/>
    <w:bookmarkStart w:name="z23378" w:id="4196"/>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4196"/>
    <w:bookmarkStart w:name="z23379" w:id="4197"/>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4197"/>
    <w:bookmarkStart w:name="z23380" w:id="4198"/>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4198"/>
    <w:bookmarkStart w:name="z23381" w:id="4199"/>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4199"/>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3382" w:id="4200"/>
    <w:p>
      <w:pPr>
        <w:spacing w:after="0"/>
        <w:ind w:left="0"/>
        <w:jc w:val="both"/>
      </w:pPr>
      <w:r>
        <w:rPr>
          <w:rFonts w:ascii="Times New Roman"/>
          <w:b w:val="false"/>
          <w:i w:val="false"/>
          <w:color w:val="000000"/>
          <w:sz w:val="28"/>
        </w:rPr>
        <w:t>
      29) мыналарды:</w:t>
      </w:r>
    </w:p>
    <w:bookmarkEnd w:id="4200"/>
    <w:bookmarkStart w:name="z23383" w:id="420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4201"/>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3384" w:id="4202"/>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4202"/>
    <w:bookmarkStart w:name="z23385" w:id="4203"/>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4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3386" w:id="4204"/>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4204"/>
    <w:bookmarkStart w:name="z23387" w:id="420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4205"/>
    <w:bookmarkStart w:name="z23388" w:id="420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4206"/>
    <w:bookmarkStart w:name="z23389" w:id="420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4207"/>
    <w:bookmarkStart w:name="z23390" w:id="4208"/>
    <w:p>
      <w:pPr>
        <w:spacing w:after="0"/>
        <w:ind w:left="0"/>
        <w:jc w:val="both"/>
      </w:pPr>
      <w:r>
        <w:rPr>
          <w:rFonts w:ascii="Times New Roman"/>
          <w:b w:val="false"/>
          <w:i w:val="false"/>
          <w:color w:val="000000"/>
          <w:sz w:val="28"/>
        </w:rPr>
        <w:t>
      19. Басқарма басшысының өкілеттіктері:</w:t>
      </w:r>
    </w:p>
    <w:bookmarkEnd w:id="4208"/>
    <w:bookmarkStart w:name="z23391" w:id="4209"/>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4209"/>
    <w:bookmarkStart w:name="z23392" w:id="421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210"/>
    <w:bookmarkStart w:name="z23393" w:id="4211"/>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211"/>
    <w:bookmarkStart w:name="z23394" w:id="421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212"/>
    <w:bookmarkStart w:name="z23395" w:id="4213"/>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4213"/>
    <w:bookmarkStart w:name="z23396" w:id="421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214"/>
    <w:bookmarkStart w:name="z23397" w:id="4215"/>
    <w:p>
      <w:pPr>
        <w:spacing w:after="0"/>
        <w:ind w:left="0"/>
        <w:jc w:val="left"/>
      </w:pPr>
      <w:r>
        <w:rPr>
          <w:rFonts w:ascii="Times New Roman"/>
          <w:b/>
          <w:i w:val="false"/>
          <w:color w:val="000000"/>
        </w:rPr>
        <w:t xml:space="preserve"> 4-тарау. Басқарманың мүлкі</w:t>
      </w:r>
    </w:p>
    <w:bookmarkEnd w:id="4215"/>
    <w:bookmarkStart w:name="z23398" w:id="421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216"/>
    <w:bookmarkStart w:name="z23399" w:id="421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217"/>
    <w:bookmarkStart w:name="z23400" w:id="4218"/>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4218"/>
    <w:bookmarkStart w:name="z23401" w:id="421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219"/>
    <w:bookmarkStart w:name="z23402" w:id="4220"/>
    <w:p>
      <w:pPr>
        <w:spacing w:after="0"/>
        <w:ind w:left="0"/>
        <w:jc w:val="left"/>
      </w:pPr>
      <w:r>
        <w:rPr>
          <w:rFonts w:ascii="Times New Roman"/>
          <w:b/>
          <w:i w:val="false"/>
          <w:color w:val="000000"/>
        </w:rPr>
        <w:t xml:space="preserve"> 5-тарау. Басқарманы қайта ұйымдастыру және тарату</w:t>
      </w:r>
    </w:p>
    <w:bookmarkEnd w:id="4220"/>
    <w:bookmarkStart w:name="z23403" w:id="422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2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38-қосымша</w:t>
            </w:r>
          </w:p>
        </w:tc>
      </w:tr>
    </w:tbl>
    <w:bookmarkStart w:name="z3120" w:id="422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 республикалық мемлекеттік мекемесінің ережесі</w:t>
      </w:r>
    </w:p>
    <w:bookmarkEnd w:id="4222"/>
    <w:p>
      <w:pPr>
        <w:spacing w:after="0"/>
        <w:ind w:left="0"/>
        <w:jc w:val="both"/>
      </w:pPr>
      <w:r>
        <w:rPr>
          <w:rFonts w:ascii="Times New Roman"/>
          <w:b w:val="false"/>
          <w:i w:val="false"/>
          <w:color w:val="ff0000"/>
          <w:sz w:val="28"/>
        </w:rPr>
        <w:t xml:space="preserve">
      Ескерту. 38-қосымша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3404" w:id="4223"/>
    <w:p>
      <w:pPr>
        <w:spacing w:after="0"/>
        <w:ind w:left="0"/>
        <w:jc w:val="left"/>
      </w:pPr>
      <w:r>
        <w:rPr>
          <w:rFonts w:ascii="Times New Roman"/>
          <w:b/>
          <w:i w:val="false"/>
          <w:color w:val="000000"/>
        </w:rPr>
        <w:t xml:space="preserve"> 1-тарау. Жалпы ережелер</w:t>
      </w:r>
    </w:p>
    <w:bookmarkEnd w:id="4223"/>
    <w:bookmarkStart w:name="z23405" w:id="422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4224"/>
    <w:bookmarkStart w:name="z23406" w:id="422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4225"/>
    <w:bookmarkStart w:name="z23407" w:id="422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4226"/>
    <w:bookmarkStart w:name="z23408" w:id="422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227"/>
    <w:bookmarkStart w:name="z23409" w:id="422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4228"/>
    <w:bookmarkStart w:name="z23410" w:id="422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4229"/>
    <w:bookmarkStart w:name="z23411" w:id="423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4230"/>
    <w:bookmarkStart w:name="z23412" w:id="4231"/>
    <w:p>
      <w:pPr>
        <w:spacing w:after="0"/>
        <w:ind w:left="0"/>
        <w:jc w:val="both"/>
      </w:pPr>
      <w:r>
        <w:rPr>
          <w:rFonts w:ascii="Times New Roman"/>
          <w:b w:val="false"/>
          <w:i w:val="false"/>
          <w:color w:val="000000"/>
          <w:sz w:val="28"/>
        </w:rPr>
        <w:t>
      8. Заңды тұлғаның орналасқан жері – индекс 050004, Қазақстан Республикасы, Алматы қаласы, Абылай хан даңғылы, 63 үй.</w:t>
      </w:r>
    </w:p>
    <w:bookmarkEnd w:id="4231"/>
    <w:bookmarkStart w:name="z23413" w:id="423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 республикалық мемлекеттік мекемесі.</w:t>
      </w:r>
    </w:p>
    <w:bookmarkEnd w:id="4232"/>
    <w:bookmarkStart w:name="z23414" w:id="423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233"/>
    <w:bookmarkStart w:name="z23415" w:id="423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234"/>
    <w:bookmarkStart w:name="z23416" w:id="423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4235"/>
    <w:bookmarkStart w:name="z23417" w:id="423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418" w:id="423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4237"/>
    <w:bookmarkStart w:name="z23419" w:id="4238"/>
    <w:p>
      <w:pPr>
        <w:spacing w:after="0"/>
        <w:ind w:left="0"/>
        <w:jc w:val="both"/>
      </w:pPr>
      <w:r>
        <w:rPr>
          <w:rFonts w:ascii="Times New Roman"/>
          <w:b w:val="false"/>
          <w:i w:val="false"/>
          <w:color w:val="000000"/>
          <w:sz w:val="28"/>
        </w:rPr>
        <w:t>
      13. Міндеттері:</w:t>
      </w:r>
    </w:p>
    <w:bookmarkEnd w:id="4238"/>
    <w:bookmarkStart w:name="z23420" w:id="423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239"/>
    <w:bookmarkStart w:name="z23421" w:id="424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4240"/>
    <w:bookmarkStart w:name="z23422" w:id="424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4241"/>
    <w:bookmarkStart w:name="z23423" w:id="4242"/>
    <w:p>
      <w:pPr>
        <w:spacing w:after="0"/>
        <w:ind w:left="0"/>
        <w:jc w:val="both"/>
      </w:pPr>
      <w:r>
        <w:rPr>
          <w:rFonts w:ascii="Times New Roman"/>
          <w:b w:val="false"/>
          <w:i w:val="false"/>
          <w:color w:val="000000"/>
          <w:sz w:val="28"/>
        </w:rPr>
        <w:t>
      14. Құқықтары мен міндеттері:</w:t>
      </w:r>
    </w:p>
    <w:bookmarkEnd w:id="4242"/>
    <w:bookmarkStart w:name="z23424" w:id="424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243"/>
    <w:bookmarkStart w:name="z23425" w:id="424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244"/>
    <w:bookmarkStart w:name="z23426" w:id="424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245"/>
    <w:bookmarkStart w:name="z23427" w:id="424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246"/>
    <w:bookmarkStart w:name="z23428" w:id="424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247"/>
    <w:bookmarkStart w:name="z23429" w:id="424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248"/>
    <w:bookmarkStart w:name="z23430" w:id="424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249"/>
    <w:bookmarkStart w:name="z23431" w:id="425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250"/>
    <w:bookmarkStart w:name="z23432" w:id="425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4251"/>
    <w:bookmarkStart w:name="z23433" w:id="4252"/>
    <w:p>
      <w:pPr>
        <w:spacing w:after="0"/>
        <w:ind w:left="0"/>
        <w:jc w:val="both"/>
      </w:pPr>
      <w:r>
        <w:rPr>
          <w:rFonts w:ascii="Times New Roman"/>
          <w:b w:val="false"/>
          <w:i w:val="false"/>
          <w:color w:val="000000"/>
          <w:sz w:val="28"/>
        </w:rPr>
        <w:t>
      15. Функциялары:</w:t>
      </w:r>
    </w:p>
    <w:bookmarkEnd w:id="4252"/>
    <w:bookmarkStart w:name="z23434" w:id="4253"/>
    <w:p>
      <w:pPr>
        <w:spacing w:after="0"/>
        <w:ind w:left="0"/>
        <w:jc w:val="both"/>
      </w:pPr>
      <w:r>
        <w:rPr>
          <w:rFonts w:ascii="Times New Roman"/>
          <w:b w:val="false"/>
          <w:i w:val="false"/>
          <w:color w:val="000000"/>
          <w:sz w:val="28"/>
        </w:rPr>
        <w:t>
      1) реттелетін салада мемлекеттік саясатты іске асыру;</w:t>
      </w:r>
    </w:p>
    <w:bookmarkEnd w:id="4253"/>
    <w:bookmarkStart w:name="z23435" w:id="425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254"/>
    <w:bookmarkStart w:name="z23436" w:id="425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255"/>
    <w:bookmarkStart w:name="z23437" w:id="425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256"/>
    <w:bookmarkStart w:name="z23438" w:id="425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257"/>
    <w:bookmarkStart w:name="z23439" w:id="425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25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3440" w:id="425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25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3441" w:id="426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260"/>
    <w:bookmarkStart w:name="z23442" w:id="426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261"/>
    <w:bookmarkStart w:name="z23443" w:id="426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262"/>
    <w:bookmarkStart w:name="z23444" w:id="426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446" w:id="426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4264"/>
    <w:bookmarkStart w:name="z23447" w:id="426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265"/>
    <w:bookmarkStart w:name="z23448" w:id="426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266"/>
    <w:bookmarkStart w:name="z23449" w:id="426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4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452" w:id="426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268"/>
    <w:bookmarkStart w:name="z23453" w:id="426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4269"/>
    <w:bookmarkStart w:name="z23454" w:id="427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4270"/>
    <w:bookmarkStart w:name="z23455" w:id="427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271"/>
    <w:bookmarkStart w:name="z23456" w:id="427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4272"/>
    <w:bookmarkStart w:name="z23457" w:id="427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4273"/>
    <w:bookmarkStart w:name="z23458" w:id="427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4274"/>
    <w:bookmarkStart w:name="z23459" w:id="427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4275"/>
    <w:bookmarkStart w:name="z23460" w:id="427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4276"/>
    <w:bookmarkStart w:name="z23461" w:id="427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427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3462" w:id="4278"/>
    <w:p>
      <w:pPr>
        <w:spacing w:after="0"/>
        <w:ind w:left="0"/>
        <w:jc w:val="both"/>
      </w:pPr>
      <w:r>
        <w:rPr>
          <w:rFonts w:ascii="Times New Roman"/>
          <w:b w:val="false"/>
          <w:i w:val="false"/>
          <w:color w:val="000000"/>
          <w:sz w:val="28"/>
        </w:rPr>
        <w:t>
      29) мыналарды:</w:t>
      </w:r>
    </w:p>
    <w:bookmarkEnd w:id="4278"/>
    <w:bookmarkStart w:name="z23463" w:id="427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427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3464" w:id="428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4280"/>
    <w:bookmarkStart w:name="z23465" w:id="428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4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3466" w:id="428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4282"/>
    <w:bookmarkStart w:name="z23467" w:id="428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4283"/>
    <w:bookmarkStart w:name="z23468" w:id="428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4284"/>
    <w:bookmarkStart w:name="z23469" w:id="428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4285"/>
    <w:bookmarkStart w:name="z23470" w:id="4286"/>
    <w:p>
      <w:pPr>
        <w:spacing w:after="0"/>
        <w:ind w:left="0"/>
        <w:jc w:val="both"/>
      </w:pPr>
      <w:r>
        <w:rPr>
          <w:rFonts w:ascii="Times New Roman"/>
          <w:b w:val="false"/>
          <w:i w:val="false"/>
          <w:color w:val="000000"/>
          <w:sz w:val="28"/>
        </w:rPr>
        <w:t>
      19. Басқарма басшысының өкілеттіктері:</w:t>
      </w:r>
    </w:p>
    <w:bookmarkEnd w:id="4286"/>
    <w:bookmarkStart w:name="z23471" w:id="428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4287"/>
    <w:bookmarkStart w:name="z23472" w:id="428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288"/>
    <w:bookmarkStart w:name="z23473" w:id="428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289"/>
    <w:bookmarkStart w:name="z23474" w:id="429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290"/>
    <w:bookmarkStart w:name="z23475" w:id="429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4291"/>
    <w:bookmarkStart w:name="z23476" w:id="429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292"/>
    <w:bookmarkStart w:name="z23477" w:id="4293"/>
    <w:p>
      <w:pPr>
        <w:spacing w:after="0"/>
        <w:ind w:left="0"/>
        <w:jc w:val="left"/>
      </w:pPr>
      <w:r>
        <w:rPr>
          <w:rFonts w:ascii="Times New Roman"/>
          <w:b/>
          <w:i w:val="false"/>
          <w:color w:val="000000"/>
        </w:rPr>
        <w:t xml:space="preserve"> 4-тарау. Басқарманың мүлкі</w:t>
      </w:r>
    </w:p>
    <w:bookmarkEnd w:id="4293"/>
    <w:bookmarkStart w:name="z23478" w:id="429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294"/>
    <w:bookmarkStart w:name="z23479" w:id="429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295"/>
    <w:bookmarkStart w:name="z23480" w:id="429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4296"/>
    <w:bookmarkStart w:name="z23481" w:id="429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297"/>
    <w:bookmarkStart w:name="z23482" w:id="4298"/>
    <w:p>
      <w:pPr>
        <w:spacing w:after="0"/>
        <w:ind w:left="0"/>
        <w:jc w:val="left"/>
      </w:pPr>
      <w:r>
        <w:rPr>
          <w:rFonts w:ascii="Times New Roman"/>
          <w:b/>
          <w:i w:val="false"/>
          <w:color w:val="000000"/>
        </w:rPr>
        <w:t xml:space="preserve"> 5-тарау. Басқарманы қайта ұйымдастыру және тарату</w:t>
      </w:r>
    </w:p>
    <w:bookmarkEnd w:id="4298"/>
    <w:bookmarkStart w:name="z23483" w:id="429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2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39-қосымша</w:t>
            </w:r>
          </w:p>
        </w:tc>
      </w:tr>
    </w:tbl>
    <w:bookmarkStart w:name="z3196" w:id="430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 республикалық мемлекеттік мекемесінің ережесі</w:t>
      </w:r>
    </w:p>
    <w:bookmarkEnd w:id="4300"/>
    <w:p>
      <w:pPr>
        <w:spacing w:after="0"/>
        <w:ind w:left="0"/>
        <w:jc w:val="both"/>
      </w:pPr>
      <w:r>
        <w:rPr>
          <w:rFonts w:ascii="Times New Roman"/>
          <w:b w:val="false"/>
          <w:i w:val="false"/>
          <w:color w:val="ff0000"/>
          <w:sz w:val="28"/>
        </w:rPr>
        <w:t xml:space="preserve">
      Ескерту. 39-қосымша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3484" w:id="4301"/>
    <w:p>
      <w:pPr>
        <w:spacing w:after="0"/>
        <w:ind w:left="0"/>
        <w:jc w:val="left"/>
      </w:pPr>
      <w:r>
        <w:rPr>
          <w:rFonts w:ascii="Times New Roman"/>
          <w:b/>
          <w:i w:val="false"/>
          <w:color w:val="000000"/>
        </w:rPr>
        <w:t xml:space="preserve"> 1-тарау. Жалпы ережелер</w:t>
      </w:r>
    </w:p>
    <w:bookmarkEnd w:id="4301"/>
    <w:bookmarkStart w:name="z23485" w:id="430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4302"/>
    <w:bookmarkStart w:name="z23486" w:id="430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4303"/>
    <w:bookmarkStart w:name="z23487" w:id="430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4304"/>
    <w:bookmarkStart w:name="z23488" w:id="430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305"/>
    <w:bookmarkStart w:name="z23489" w:id="430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4306"/>
    <w:bookmarkStart w:name="z23490" w:id="430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4307"/>
    <w:bookmarkStart w:name="z23491" w:id="430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4308"/>
    <w:bookmarkStart w:name="z23492" w:id="4309"/>
    <w:p>
      <w:pPr>
        <w:spacing w:after="0"/>
        <w:ind w:left="0"/>
        <w:jc w:val="both"/>
      </w:pPr>
      <w:r>
        <w:rPr>
          <w:rFonts w:ascii="Times New Roman"/>
          <w:b w:val="false"/>
          <w:i w:val="false"/>
          <w:color w:val="000000"/>
          <w:sz w:val="28"/>
        </w:rPr>
        <w:t>
      8. Заңды тұлғаның орналасқан жері – индекс 050027, Қазақстан Республикасы, Алматы қаласы, Наурызбай ауданы, Шұғыла ықшам ауданы, 347/2 ғимарат.</w:t>
      </w:r>
    </w:p>
    <w:bookmarkEnd w:id="4309"/>
    <w:bookmarkStart w:name="z23493" w:id="431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 республикалық мемлекеттік мекемесі.</w:t>
      </w:r>
    </w:p>
    <w:bookmarkEnd w:id="4310"/>
    <w:bookmarkStart w:name="z23494" w:id="431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311"/>
    <w:bookmarkStart w:name="z23495" w:id="431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312"/>
    <w:bookmarkStart w:name="z23496" w:id="431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4313"/>
    <w:bookmarkStart w:name="z23497" w:id="431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498" w:id="431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4315"/>
    <w:bookmarkStart w:name="z23499" w:id="4316"/>
    <w:p>
      <w:pPr>
        <w:spacing w:after="0"/>
        <w:ind w:left="0"/>
        <w:jc w:val="both"/>
      </w:pPr>
      <w:r>
        <w:rPr>
          <w:rFonts w:ascii="Times New Roman"/>
          <w:b w:val="false"/>
          <w:i w:val="false"/>
          <w:color w:val="000000"/>
          <w:sz w:val="28"/>
        </w:rPr>
        <w:t>
      13. Міндеттері:</w:t>
      </w:r>
    </w:p>
    <w:bookmarkEnd w:id="4316"/>
    <w:bookmarkStart w:name="z23500" w:id="431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317"/>
    <w:bookmarkStart w:name="z23501" w:id="431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4318"/>
    <w:bookmarkStart w:name="z23502" w:id="431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4319"/>
    <w:bookmarkStart w:name="z23503" w:id="4320"/>
    <w:p>
      <w:pPr>
        <w:spacing w:after="0"/>
        <w:ind w:left="0"/>
        <w:jc w:val="both"/>
      </w:pPr>
      <w:r>
        <w:rPr>
          <w:rFonts w:ascii="Times New Roman"/>
          <w:b w:val="false"/>
          <w:i w:val="false"/>
          <w:color w:val="000000"/>
          <w:sz w:val="28"/>
        </w:rPr>
        <w:t>
      14. Құқықтары мен міндеттері:</w:t>
      </w:r>
    </w:p>
    <w:bookmarkEnd w:id="4320"/>
    <w:bookmarkStart w:name="z23504" w:id="432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321"/>
    <w:bookmarkStart w:name="z23505" w:id="432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322"/>
    <w:bookmarkStart w:name="z23506" w:id="432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323"/>
    <w:bookmarkStart w:name="z23507" w:id="432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324"/>
    <w:bookmarkStart w:name="z23508" w:id="432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325"/>
    <w:bookmarkStart w:name="z23509" w:id="432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326"/>
    <w:bookmarkStart w:name="z23510" w:id="432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327"/>
    <w:bookmarkStart w:name="z23511" w:id="432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328"/>
    <w:bookmarkStart w:name="z23512" w:id="432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4329"/>
    <w:bookmarkStart w:name="z23513" w:id="4330"/>
    <w:p>
      <w:pPr>
        <w:spacing w:after="0"/>
        <w:ind w:left="0"/>
        <w:jc w:val="both"/>
      </w:pPr>
      <w:r>
        <w:rPr>
          <w:rFonts w:ascii="Times New Roman"/>
          <w:b w:val="false"/>
          <w:i w:val="false"/>
          <w:color w:val="000000"/>
          <w:sz w:val="28"/>
        </w:rPr>
        <w:t>
      15. Функциялары:</w:t>
      </w:r>
    </w:p>
    <w:bookmarkEnd w:id="4330"/>
    <w:bookmarkStart w:name="z23514" w:id="4331"/>
    <w:p>
      <w:pPr>
        <w:spacing w:after="0"/>
        <w:ind w:left="0"/>
        <w:jc w:val="both"/>
      </w:pPr>
      <w:r>
        <w:rPr>
          <w:rFonts w:ascii="Times New Roman"/>
          <w:b w:val="false"/>
          <w:i w:val="false"/>
          <w:color w:val="000000"/>
          <w:sz w:val="28"/>
        </w:rPr>
        <w:t>
      1) реттелетін салада мемлекеттік саясатты іске асыру;</w:t>
      </w:r>
    </w:p>
    <w:bookmarkEnd w:id="4331"/>
    <w:bookmarkStart w:name="z23515" w:id="433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332"/>
    <w:bookmarkStart w:name="z23516" w:id="433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333"/>
    <w:bookmarkStart w:name="z23517" w:id="433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334"/>
    <w:bookmarkStart w:name="z23518" w:id="433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335"/>
    <w:bookmarkStart w:name="z23519" w:id="433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33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3520" w:id="433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33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3521" w:id="433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338"/>
    <w:bookmarkStart w:name="z23522" w:id="433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339"/>
    <w:bookmarkStart w:name="z23523" w:id="434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340"/>
    <w:bookmarkStart w:name="z23524" w:id="434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526" w:id="434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4342"/>
    <w:bookmarkStart w:name="z23527" w:id="434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343"/>
    <w:bookmarkStart w:name="z23528" w:id="434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344"/>
    <w:bookmarkStart w:name="z23529" w:id="434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4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532" w:id="4346"/>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346"/>
    <w:bookmarkStart w:name="z23533" w:id="4347"/>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4347"/>
    <w:bookmarkStart w:name="z23534" w:id="4348"/>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4348"/>
    <w:bookmarkStart w:name="z23535" w:id="4349"/>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349"/>
    <w:bookmarkStart w:name="z23536" w:id="4350"/>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4350"/>
    <w:bookmarkStart w:name="z23537" w:id="4351"/>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4351"/>
    <w:bookmarkStart w:name="z23538" w:id="4352"/>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4352"/>
    <w:bookmarkStart w:name="z23539" w:id="435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4353"/>
    <w:bookmarkStart w:name="z23540" w:id="4354"/>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4354"/>
    <w:bookmarkStart w:name="z23541" w:id="4355"/>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4355"/>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3542" w:id="4356"/>
    <w:p>
      <w:pPr>
        <w:spacing w:after="0"/>
        <w:ind w:left="0"/>
        <w:jc w:val="both"/>
      </w:pPr>
      <w:r>
        <w:rPr>
          <w:rFonts w:ascii="Times New Roman"/>
          <w:b w:val="false"/>
          <w:i w:val="false"/>
          <w:color w:val="000000"/>
          <w:sz w:val="28"/>
        </w:rPr>
        <w:t>
      29) мыналарды:</w:t>
      </w:r>
    </w:p>
    <w:bookmarkEnd w:id="4356"/>
    <w:bookmarkStart w:name="z23543" w:id="435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435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3544" w:id="435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4358"/>
    <w:bookmarkStart w:name="z23545" w:id="4359"/>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4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3546" w:id="436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4360"/>
    <w:bookmarkStart w:name="z23547" w:id="436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4361"/>
    <w:bookmarkStart w:name="z23548" w:id="436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4362"/>
    <w:bookmarkStart w:name="z23549" w:id="436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4363"/>
    <w:bookmarkStart w:name="z23550" w:id="4364"/>
    <w:p>
      <w:pPr>
        <w:spacing w:after="0"/>
        <w:ind w:left="0"/>
        <w:jc w:val="both"/>
      </w:pPr>
      <w:r>
        <w:rPr>
          <w:rFonts w:ascii="Times New Roman"/>
          <w:b w:val="false"/>
          <w:i w:val="false"/>
          <w:color w:val="000000"/>
          <w:sz w:val="28"/>
        </w:rPr>
        <w:t>
      19. Басқарма басшысының өкілеттіктері:</w:t>
      </w:r>
    </w:p>
    <w:bookmarkEnd w:id="4364"/>
    <w:bookmarkStart w:name="z23551" w:id="436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4365"/>
    <w:bookmarkStart w:name="z23552" w:id="436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366"/>
    <w:bookmarkStart w:name="z23553" w:id="436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367"/>
    <w:bookmarkStart w:name="z23554" w:id="436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368"/>
    <w:bookmarkStart w:name="z23555" w:id="436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4369"/>
    <w:bookmarkStart w:name="z23556" w:id="437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370"/>
    <w:bookmarkStart w:name="z23557" w:id="4371"/>
    <w:p>
      <w:pPr>
        <w:spacing w:after="0"/>
        <w:ind w:left="0"/>
        <w:jc w:val="left"/>
      </w:pPr>
      <w:r>
        <w:rPr>
          <w:rFonts w:ascii="Times New Roman"/>
          <w:b/>
          <w:i w:val="false"/>
          <w:color w:val="000000"/>
        </w:rPr>
        <w:t xml:space="preserve"> 4-тарау. Басқарманың мүлкі</w:t>
      </w:r>
    </w:p>
    <w:bookmarkEnd w:id="4371"/>
    <w:bookmarkStart w:name="z23558" w:id="437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372"/>
    <w:bookmarkStart w:name="z23559" w:id="437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373"/>
    <w:bookmarkStart w:name="z23560" w:id="437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4374"/>
    <w:bookmarkStart w:name="z23561" w:id="437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75"/>
    <w:bookmarkStart w:name="z23562" w:id="4376"/>
    <w:p>
      <w:pPr>
        <w:spacing w:after="0"/>
        <w:ind w:left="0"/>
        <w:jc w:val="left"/>
      </w:pPr>
      <w:r>
        <w:rPr>
          <w:rFonts w:ascii="Times New Roman"/>
          <w:b/>
          <w:i w:val="false"/>
          <w:color w:val="000000"/>
        </w:rPr>
        <w:t xml:space="preserve"> 5-тарау. Басқарманы қайта ұйымдастыру және тарату</w:t>
      </w:r>
    </w:p>
    <w:bookmarkEnd w:id="4376"/>
    <w:bookmarkStart w:name="z23563" w:id="437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40-қосымша</w:t>
            </w:r>
          </w:p>
        </w:tc>
      </w:tr>
    </w:tbl>
    <w:bookmarkStart w:name="z3272" w:id="437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 республикалық мемлекеттік мекемесінің ережесі</w:t>
      </w:r>
    </w:p>
    <w:bookmarkEnd w:id="4378"/>
    <w:p>
      <w:pPr>
        <w:spacing w:after="0"/>
        <w:ind w:left="0"/>
        <w:jc w:val="both"/>
      </w:pPr>
      <w:r>
        <w:rPr>
          <w:rFonts w:ascii="Times New Roman"/>
          <w:b w:val="false"/>
          <w:i w:val="false"/>
          <w:color w:val="ff0000"/>
          <w:sz w:val="28"/>
        </w:rPr>
        <w:t xml:space="preserve">
      Ескерту. 40-қосымша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3564" w:id="4379"/>
    <w:p>
      <w:pPr>
        <w:spacing w:after="0"/>
        <w:ind w:left="0"/>
        <w:jc w:val="left"/>
      </w:pPr>
      <w:r>
        <w:rPr>
          <w:rFonts w:ascii="Times New Roman"/>
          <w:b/>
          <w:i w:val="false"/>
          <w:color w:val="000000"/>
        </w:rPr>
        <w:t xml:space="preserve"> 1-тарау. Жалпы ережелер</w:t>
      </w:r>
    </w:p>
    <w:bookmarkEnd w:id="4379"/>
    <w:bookmarkStart w:name="z23565" w:id="438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4380"/>
    <w:bookmarkStart w:name="z23566" w:id="438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4381"/>
    <w:bookmarkStart w:name="z23567" w:id="438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4382"/>
    <w:bookmarkStart w:name="z23568" w:id="438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383"/>
    <w:bookmarkStart w:name="z23569" w:id="438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4384"/>
    <w:bookmarkStart w:name="z23570" w:id="438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4385"/>
    <w:bookmarkStart w:name="z23571" w:id="438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4386"/>
    <w:bookmarkStart w:name="z23572" w:id="4387"/>
    <w:p>
      <w:pPr>
        <w:spacing w:after="0"/>
        <w:ind w:left="0"/>
        <w:jc w:val="both"/>
      </w:pPr>
      <w:r>
        <w:rPr>
          <w:rFonts w:ascii="Times New Roman"/>
          <w:b w:val="false"/>
          <w:i w:val="false"/>
          <w:color w:val="000000"/>
          <w:sz w:val="28"/>
        </w:rPr>
        <w:t>
      8. Заңды тұлғаның орналасқан жері – индекс 050037, Қазақстан Республикасы, Алматы қаласы, Түрксіб ауданы, Сакен Сейфуллин даңғылы, 129/41 үй, 78 тұрғын емес үй-жай.</w:t>
      </w:r>
    </w:p>
    <w:bookmarkEnd w:id="4387"/>
    <w:bookmarkStart w:name="z23573" w:id="438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 республикалық мемлекеттік мекемесі.</w:t>
      </w:r>
    </w:p>
    <w:bookmarkEnd w:id="4388"/>
    <w:bookmarkStart w:name="z23574" w:id="438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389"/>
    <w:bookmarkStart w:name="z23575" w:id="439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390"/>
    <w:bookmarkStart w:name="z23576" w:id="439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4391"/>
    <w:bookmarkStart w:name="z23577" w:id="439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578" w:id="439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4393"/>
    <w:bookmarkStart w:name="z23579" w:id="4394"/>
    <w:p>
      <w:pPr>
        <w:spacing w:after="0"/>
        <w:ind w:left="0"/>
        <w:jc w:val="both"/>
      </w:pPr>
      <w:r>
        <w:rPr>
          <w:rFonts w:ascii="Times New Roman"/>
          <w:b w:val="false"/>
          <w:i w:val="false"/>
          <w:color w:val="000000"/>
          <w:sz w:val="28"/>
        </w:rPr>
        <w:t>
      13. Міндеттері:</w:t>
      </w:r>
    </w:p>
    <w:bookmarkEnd w:id="4394"/>
    <w:bookmarkStart w:name="z23580" w:id="439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395"/>
    <w:bookmarkStart w:name="z23581" w:id="439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4396"/>
    <w:bookmarkStart w:name="z23582" w:id="439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4397"/>
    <w:bookmarkStart w:name="z23583" w:id="4398"/>
    <w:p>
      <w:pPr>
        <w:spacing w:after="0"/>
        <w:ind w:left="0"/>
        <w:jc w:val="both"/>
      </w:pPr>
      <w:r>
        <w:rPr>
          <w:rFonts w:ascii="Times New Roman"/>
          <w:b w:val="false"/>
          <w:i w:val="false"/>
          <w:color w:val="000000"/>
          <w:sz w:val="28"/>
        </w:rPr>
        <w:t>
      14. Құқықтары мен міндеттері:</w:t>
      </w:r>
    </w:p>
    <w:bookmarkEnd w:id="4398"/>
    <w:bookmarkStart w:name="z23584" w:id="439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399"/>
    <w:bookmarkStart w:name="z23585" w:id="440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400"/>
    <w:bookmarkStart w:name="z23586" w:id="440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401"/>
    <w:bookmarkStart w:name="z23587" w:id="440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402"/>
    <w:bookmarkStart w:name="z23588" w:id="440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403"/>
    <w:bookmarkStart w:name="z23589" w:id="440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404"/>
    <w:bookmarkStart w:name="z23590" w:id="440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405"/>
    <w:bookmarkStart w:name="z23591" w:id="440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406"/>
    <w:bookmarkStart w:name="z23592" w:id="440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4407"/>
    <w:bookmarkStart w:name="z23593" w:id="4408"/>
    <w:p>
      <w:pPr>
        <w:spacing w:after="0"/>
        <w:ind w:left="0"/>
        <w:jc w:val="both"/>
      </w:pPr>
      <w:r>
        <w:rPr>
          <w:rFonts w:ascii="Times New Roman"/>
          <w:b w:val="false"/>
          <w:i w:val="false"/>
          <w:color w:val="000000"/>
          <w:sz w:val="28"/>
        </w:rPr>
        <w:t>
      15. Функциялары:</w:t>
      </w:r>
    </w:p>
    <w:bookmarkEnd w:id="4408"/>
    <w:bookmarkStart w:name="z23594" w:id="4409"/>
    <w:p>
      <w:pPr>
        <w:spacing w:after="0"/>
        <w:ind w:left="0"/>
        <w:jc w:val="both"/>
      </w:pPr>
      <w:r>
        <w:rPr>
          <w:rFonts w:ascii="Times New Roman"/>
          <w:b w:val="false"/>
          <w:i w:val="false"/>
          <w:color w:val="000000"/>
          <w:sz w:val="28"/>
        </w:rPr>
        <w:t>
      1) реттелетін салада мемлекеттік саясатты іске асыру;</w:t>
      </w:r>
    </w:p>
    <w:bookmarkEnd w:id="4409"/>
    <w:bookmarkStart w:name="z23595" w:id="441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410"/>
    <w:bookmarkStart w:name="z23596" w:id="441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411"/>
    <w:bookmarkStart w:name="z23597" w:id="441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412"/>
    <w:bookmarkStart w:name="z23598" w:id="441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413"/>
    <w:bookmarkStart w:name="z23599" w:id="441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41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3600" w:id="441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41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3601" w:id="441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416"/>
    <w:bookmarkStart w:name="z23602" w:id="441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417"/>
    <w:bookmarkStart w:name="z23603" w:id="441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418"/>
    <w:bookmarkStart w:name="z23604" w:id="441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606" w:id="442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4420"/>
    <w:bookmarkStart w:name="z23607" w:id="442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421"/>
    <w:bookmarkStart w:name="z23608" w:id="442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422"/>
    <w:bookmarkStart w:name="z23609" w:id="442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4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612" w:id="442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424"/>
    <w:bookmarkStart w:name="z23613" w:id="442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4425"/>
    <w:bookmarkStart w:name="z23614" w:id="442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4426"/>
    <w:bookmarkStart w:name="z23615" w:id="442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427"/>
    <w:bookmarkStart w:name="z23616" w:id="442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4428"/>
    <w:bookmarkStart w:name="z23617" w:id="442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4429"/>
    <w:bookmarkStart w:name="z23618" w:id="443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4430"/>
    <w:bookmarkStart w:name="z23619" w:id="443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4431"/>
    <w:bookmarkStart w:name="z23620" w:id="443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4432"/>
    <w:bookmarkStart w:name="z23621" w:id="443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4433"/>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3622" w:id="4434"/>
    <w:p>
      <w:pPr>
        <w:spacing w:after="0"/>
        <w:ind w:left="0"/>
        <w:jc w:val="both"/>
      </w:pPr>
      <w:r>
        <w:rPr>
          <w:rFonts w:ascii="Times New Roman"/>
          <w:b w:val="false"/>
          <w:i w:val="false"/>
          <w:color w:val="000000"/>
          <w:sz w:val="28"/>
        </w:rPr>
        <w:t>
      29) мыналарды:</w:t>
      </w:r>
    </w:p>
    <w:bookmarkEnd w:id="4434"/>
    <w:bookmarkStart w:name="z23623" w:id="443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443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3624" w:id="443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4436"/>
    <w:bookmarkStart w:name="z23625" w:id="443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4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3626" w:id="443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4438"/>
    <w:bookmarkStart w:name="z23627" w:id="443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4439"/>
    <w:bookmarkStart w:name="z23628" w:id="444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4440"/>
    <w:bookmarkStart w:name="z23629" w:id="444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4441"/>
    <w:bookmarkStart w:name="z23630" w:id="4442"/>
    <w:p>
      <w:pPr>
        <w:spacing w:after="0"/>
        <w:ind w:left="0"/>
        <w:jc w:val="both"/>
      </w:pPr>
      <w:r>
        <w:rPr>
          <w:rFonts w:ascii="Times New Roman"/>
          <w:b w:val="false"/>
          <w:i w:val="false"/>
          <w:color w:val="000000"/>
          <w:sz w:val="28"/>
        </w:rPr>
        <w:t>
      19. Басқарма басшысының өкілеттіктері:</w:t>
      </w:r>
    </w:p>
    <w:bookmarkEnd w:id="4442"/>
    <w:bookmarkStart w:name="z23631" w:id="444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4443"/>
    <w:bookmarkStart w:name="z23632" w:id="444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444"/>
    <w:bookmarkStart w:name="z23633" w:id="444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445"/>
    <w:bookmarkStart w:name="z23634" w:id="444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446"/>
    <w:bookmarkStart w:name="z23635" w:id="444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4447"/>
    <w:bookmarkStart w:name="z23636" w:id="444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448"/>
    <w:bookmarkStart w:name="z23637" w:id="4449"/>
    <w:p>
      <w:pPr>
        <w:spacing w:after="0"/>
        <w:ind w:left="0"/>
        <w:jc w:val="left"/>
      </w:pPr>
      <w:r>
        <w:rPr>
          <w:rFonts w:ascii="Times New Roman"/>
          <w:b/>
          <w:i w:val="false"/>
          <w:color w:val="000000"/>
        </w:rPr>
        <w:t xml:space="preserve"> 4-тарау. Басқарманың мүлкі</w:t>
      </w:r>
    </w:p>
    <w:bookmarkEnd w:id="4449"/>
    <w:bookmarkStart w:name="z23638" w:id="445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450"/>
    <w:bookmarkStart w:name="z23639" w:id="445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451"/>
    <w:bookmarkStart w:name="z23640" w:id="445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4452"/>
    <w:bookmarkStart w:name="z23641" w:id="445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453"/>
    <w:bookmarkStart w:name="z23642" w:id="4454"/>
    <w:p>
      <w:pPr>
        <w:spacing w:after="0"/>
        <w:ind w:left="0"/>
        <w:jc w:val="left"/>
      </w:pPr>
      <w:r>
        <w:rPr>
          <w:rFonts w:ascii="Times New Roman"/>
          <w:b/>
          <w:i w:val="false"/>
          <w:color w:val="000000"/>
        </w:rPr>
        <w:t xml:space="preserve"> 5-тарау. Басқарманы қайта ұйымдастыру және тарату</w:t>
      </w:r>
    </w:p>
    <w:bookmarkEnd w:id="445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40-1-қосымша</w:t>
            </w:r>
          </w:p>
        </w:tc>
      </w:tr>
    </w:tbl>
    <w:bookmarkStart w:name="z37254" w:id="445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 республикалық мемлекеттік мекемесінің ережесі</w:t>
      </w:r>
    </w:p>
    <w:bookmarkEnd w:id="4455"/>
    <w:bookmarkStart w:name="z37255" w:id="4456"/>
    <w:p>
      <w:pPr>
        <w:spacing w:after="0"/>
        <w:ind w:left="0"/>
        <w:jc w:val="both"/>
      </w:pPr>
      <w:r>
        <w:rPr>
          <w:rFonts w:ascii="Times New Roman"/>
          <w:b w:val="false"/>
          <w:i w:val="false"/>
          <w:color w:val="ff0000"/>
          <w:sz w:val="28"/>
        </w:rPr>
        <w:t xml:space="preserve">
      Ескерту. Ережемен толықтырылды – ҚР Денсаулық сақтау министрлігі Санитариялық-эпидемиологиялық бақылау комитеті Төрағасының 31.05.2024 </w:t>
      </w:r>
      <w:r>
        <w:rPr>
          <w:rFonts w:ascii="Times New Roman"/>
          <w:b w:val="false"/>
          <w:i w:val="false"/>
          <w:color w:val="ff0000"/>
          <w:sz w:val="28"/>
        </w:rPr>
        <w:t>№ 61-НҚ</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4456"/>
    <w:bookmarkStart w:name="z37256" w:id="4457"/>
    <w:p>
      <w:pPr>
        <w:spacing w:after="0"/>
        <w:ind w:left="0"/>
        <w:jc w:val="left"/>
      </w:pPr>
      <w:r>
        <w:rPr>
          <w:rFonts w:ascii="Times New Roman"/>
          <w:b/>
          <w:i w:val="false"/>
          <w:color w:val="000000"/>
        </w:rPr>
        <w:t xml:space="preserve"> 1-тарау. Жалпы ережелер</w:t>
      </w:r>
    </w:p>
    <w:bookmarkEnd w:id="4457"/>
    <w:bookmarkStart w:name="z37257" w:id="445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4458"/>
    <w:bookmarkStart w:name="z37258" w:id="4459"/>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4459"/>
    <w:bookmarkStart w:name="z37259" w:id="446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4460"/>
    <w:bookmarkStart w:name="z37260" w:id="446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461"/>
    <w:bookmarkStart w:name="z37261" w:id="446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4462"/>
    <w:bookmarkStart w:name="z37262" w:id="446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4463"/>
    <w:bookmarkStart w:name="z37263" w:id="446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4464"/>
    <w:bookmarkStart w:name="z37264" w:id="4465"/>
    <w:p>
      <w:pPr>
        <w:spacing w:after="0"/>
        <w:ind w:left="0"/>
        <w:jc w:val="both"/>
      </w:pPr>
      <w:r>
        <w:rPr>
          <w:rFonts w:ascii="Times New Roman"/>
          <w:b w:val="false"/>
          <w:i w:val="false"/>
          <w:color w:val="000000"/>
          <w:sz w:val="28"/>
        </w:rPr>
        <w:t>
      8. Заңды тұлғаның орналасқан жері – индекс 040700, Қазақстан Республикасы, Алматы облысы, Іле ауданы, Өтеген батыр ауылдық округі, Өтеген батыр ауылы, Сұлтан Қолдасов көшесі, 8-ғимарат.</w:t>
      </w:r>
    </w:p>
    <w:bookmarkEnd w:id="4465"/>
    <w:bookmarkStart w:name="z37265" w:id="446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 республикалық мемлекеттік мекемесі.</w:t>
      </w:r>
    </w:p>
    <w:bookmarkEnd w:id="4466"/>
    <w:bookmarkStart w:name="z37266" w:id="446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467"/>
    <w:bookmarkStart w:name="z37267" w:id="446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468"/>
    <w:bookmarkStart w:name="z37268" w:id="446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4469"/>
    <w:bookmarkStart w:name="z37269" w:id="447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270" w:id="447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4471"/>
    <w:bookmarkStart w:name="z37271" w:id="4472"/>
    <w:p>
      <w:pPr>
        <w:spacing w:after="0"/>
        <w:ind w:left="0"/>
        <w:jc w:val="both"/>
      </w:pPr>
      <w:r>
        <w:rPr>
          <w:rFonts w:ascii="Times New Roman"/>
          <w:b w:val="false"/>
          <w:i w:val="false"/>
          <w:color w:val="000000"/>
          <w:sz w:val="28"/>
        </w:rPr>
        <w:t>
      13. Міндеттері:</w:t>
      </w:r>
    </w:p>
    <w:bookmarkEnd w:id="4472"/>
    <w:bookmarkStart w:name="z37272" w:id="447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473"/>
    <w:bookmarkStart w:name="z37273" w:id="447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4474"/>
    <w:bookmarkStart w:name="z37274" w:id="4475"/>
    <w:p>
      <w:pPr>
        <w:spacing w:after="0"/>
        <w:ind w:left="0"/>
        <w:jc w:val="both"/>
      </w:pPr>
      <w:r>
        <w:rPr>
          <w:rFonts w:ascii="Times New Roman"/>
          <w:b w:val="false"/>
          <w:i w:val="false"/>
          <w:color w:val="000000"/>
          <w:sz w:val="28"/>
        </w:rPr>
        <w:t>
      3) өз құзыреті шегінде Қазақстан Республикасының халықтың санитариялық-эпидемиологиялық саламаттылығы саласындағы заңнамасымен Басқармаға жүктелген өзге де міндеттерді жүзеге асыру.</w:t>
      </w:r>
    </w:p>
    <w:bookmarkEnd w:id="4475"/>
    <w:bookmarkStart w:name="z37275" w:id="4476"/>
    <w:p>
      <w:pPr>
        <w:spacing w:after="0"/>
        <w:ind w:left="0"/>
        <w:jc w:val="both"/>
      </w:pPr>
      <w:r>
        <w:rPr>
          <w:rFonts w:ascii="Times New Roman"/>
          <w:b w:val="false"/>
          <w:i w:val="false"/>
          <w:color w:val="000000"/>
          <w:sz w:val="28"/>
        </w:rPr>
        <w:t>
      14. Құқықтары мен міндеттері:</w:t>
      </w:r>
    </w:p>
    <w:bookmarkEnd w:id="4476"/>
    <w:bookmarkStart w:name="z37276" w:id="447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477"/>
    <w:bookmarkStart w:name="z37277" w:id="447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478"/>
    <w:bookmarkStart w:name="z37278" w:id="447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479"/>
    <w:bookmarkStart w:name="z37279" w:id="448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480"/>
    <w:bookmarkStart w:name="z37280" w:id="448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481"/>
    <w:bookmarkStart w:name="z37281" w:id="448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482"/>
    <w:bookmarkStart w:name="z37282" w:id="448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483"/>
    <w:bookmarkStart w:name="z37283" w:id="448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484"/>
    <w:bookmarkStart w:name="z37284" w:id="4485"/>
    <w:p>
      <w:pPr>
        <w:spacing w:after="0"/>
        <w:ind w:left="0"/>
        <w:jc w:val="both"/>
      </w:pPr>
      <w:r>
        <w:rPr>
          <w:rFonts w:ascii="Times New Roman"/>
          <w:b w:val="false"/>
          <w:i w:val="false"/>
          <w:color w:val="000000"/>
          <w:sz w:val="28"/>
        </w:rPr>
        <w:t>
      9) Қазақстан Республикасының халықтың санитариялық-эпидемиологиялық саламаттылығы саласындағы заңнамасында көзделген өзге де құқықтар мен міндеттерді жүзеге асыру.</w:t>
      </w:r>
    </w:p>
    <w:bookmarkEnd w:id="4485"/>
    <w:bookmarkStart w:name="z37285" w:id="4486"/>
    <w:p>
      <w:pPr>
        <w:spacing w:after="0"/>
        <w:ind w:left="0"/>
        <w:jc w:val="both"/>
      </w:pPr>
      <w:r>
        <w:rPr>
          <w:rFonts w:ascii="Times New Roman"/>
          <w:b w:val="false"/>
          <w:i w:val="false"/>
          <w:color w:val="000000"/>
          <w:sz w:val="28"/>
        </w:rPr>
        <w:t>
      15. Функциялары:</w:t>
      </w:r>
    </w:p>
    <w:bookmarkEnd w:id="4486"/>
    <w:bookmarkStart w:name="z37286" w:id="4487"/>
    <w:p>
      <w:pPr>
        <w:spacing w:after="0"/>
        <w:ind w:left="0"/>
        <w:jc w:val="both"/>
      </w:pPr>
      <w:r>
        <w:rPr>
          <w:rFonts w:ascii="Times New Roman"/>
          <w:b w:val="false"/>
          <w:i w:val="false"/>
          <w:color w:val="000000"/>
          <w:sz w:val="28"/>
        </w:rPr>
        <w:t>
      1) реттелетін салада мемлекеттік саясатты іске асыру;</w:t>
      </w:r>
    </w:p>
    <w:bookmarkEnd w:id="4487"/>
    <w:bookmarkStart w:name="z37287" w:id="448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488"/>
    <w:bookmarkStart w:name="z37288" w:id="448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489"/>
    <w:bookmarkStart w:name="z37289" w:id="449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490"/>
    <w:bookmarkStart w:name="z37290" w:id="449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491"/>
    <w:bookmarkStart w:name="z37291" w:id="449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49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7292" w:id="449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49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7293" w:id="449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494"/>
    <w:bookmarkStart w:name="z37294" w:id="449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495"/>
    <w:bookmarkStart w:name="z37295" w:id="449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496"/>
    <w:bookmarkStart w:name="z37296" w:id="449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497"/>
    <w:bookmarkStart w:name="z37297" w:id="4498"/>
    <w:p>
      <w:pPr>
        <w:spacing w:after="0"/>
        <w:ind w:left="0"/>
        <w:jc w:val="both"/>
      </w:pPr>
      <w:r>
        <w:rPr>
          <w:rFonts w:ascii="Times New Roman"/>
          <w:b w:val="false"/>
          <w:i w:val="false"/>
          <w:color w:val="000000"/>
          <w:sz w:val="28"/>
        </w:rPr>
        <w:t>
      12)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498"/>
    <w:bookmarkStart w:name="z37298" w:id="4499"/>
    <w:p>
      <w:pPr>
        <w:spacing w:after="0"/>
        <w:ind w:left="0"/>
        <w:jc w:val="both"/>
      </w:pPr>
      <w:r>
        <w:rPr>
          <w:rFonts w:ascii="Times New Roman"/>
          <w:b w:val="false"/>
          <w:i w:val="false"/>
          <w:color w:val="000000"/>
          <w:sz w:val="28"/>
        </w:rPr>
        <w:t>
      13)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499"/>
    <w:bookmarkStart w:name="z37299" w:id="4500"/>
    <w:p>
      <w:pPr>
        <w:spacing w:after="0"/>
        <w:ind w:left="0"/>
        <w:jc w:val="both"/>
      </w:pPr>
      <w:r>
        <w:rPr>
          <w:rFonts w:ascii="Times New Roman"/>
          <w:b w:val="false"/>
          <w:i w:val="false"/>
          <w:color w:val="000000"/>
          <w:sz w:val="28"/>
        </w:rPr>
        <w:t>
      14)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500"/>
    <w:bookmarkStart w:name="z37300" w:id="4501"/>
    <w:p>
      <w:pPr>
        <w:spacing w:after="0"/>
        <w:ind w:left="0"/>
        <w:jc w:val="both"/>
      </w:pPr>
      <w:r>
        <w:rPr>
          <w:rFonts w:ascii="Times New Roman"/>
          <w:b w:val="false"/>
          <w:i w:val="false"/>
          <w:color w:val="000000"/>
          <w:sz w:val="28"/>
        </w:rPr>
        <w:t>
      15) құзыреті шегінде биологиялық тәуекелдерге сыртқы бағалау жүргізу;</w:t>
      </w:r>
    </w:p>
    <w:bookmarkEnd w:id="4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303" w:id="4502"/>
    <w:p>
      <w:pPr>
        <w:spacing w:after="0"/>
        <w:ind w:left="0"/>
        <w:jc w:val="both"/>
      </w:pPr>
      <w:r>
        <w:rPr>
          <w:rFonts w:ascii="Times New Roman"/>
          <w:b w:val="false"/>
          <w:i w:val="false"/>
          <w:color w:val="000000"/>
          <w:sz w:val="28"/>
        </w:rPr>
        <w:t>
      18)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502"/>
    <w:bookmarkStart w:name="z37304" w:id="4503"/>
    <w:p>
      <w:pPr>
        <w:spacing w:after="0"/>
        <w:ind w:left="0"/>
        <w:jc w:val="both"/>
      </w:pPr>
      <w:r>
        <w:rPr>
          <w:rFonts w:ascii="Times New Roman"/>
          <w:b w:val="false"/>
          <w:i w:val="false"/>
          <w:color w:val="000000"/>
          <w:sz w:val="28"/>
        </w:rPr>
        <w:t>
      19) аурулардан таза немесе аурулардың таралу деңгейі төмен аумақтарды (оның бір бөлігін) айқындау;</w:t>
      </w:r>
    </w:p>
    <w:bookmarkEnd w:id="4503"/>
    <w:bookmarkStart w:name="z37305" w:id="4504"/>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4504"/>
    <w:bookmarkStart w:name="z37306" w:id="4505"/>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505"/>
    <w:bookmarkStart w:name="z37307" w:id="4506"/>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4506"/>
    <w:bookmarkStart w:name="z37308" w:id="4507"/>
    <w:p>
      <w:pPr>
        <w:spacing w:after="0"/>
        <w:ind w:left="0"/>
        <w:jc w:val="both"/>
      </w:pPr>
      <w:r>
        <w:rPr>
          <w:rFonts w:ascii="Times New Roman"/>
          <w:b w:val="false"/>
          <w:i w:val="false"/>
          <w:color w:val="000000"/>
          <w:sz w:val="28"/>
        </w:rPr>
        <w:t>
      23) инфекциялық емес ауруларды эпидемиологиялық қадағалауды жүзеге асыру;</w:t>
      </w:r>
    </w:p>
    <w:bookmarkEnd w:id="4507"/>
    <w:bookmarkStart w:name="z37309" w:id="4508"/>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4508"/>
    <w:bookmarkStart w:name="z37310" w:id="4509"/>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4509"/>
    <w:bookmarkStart w:name="z37311" w:id="451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тексерулер жүргізудің жартыжылдық кестелерін әзірлеу;</w:t>
      </w:r>
    </w:p>
    <w:bookmarkEnd w:id="4510"/>
    <w:bookmarkStart w:name="z37312" w:id="4511"/>
    <w:p>
      <w:pPr>
        <w:spacing w:after="0"/>
        <w:ind w:left="0"/>
        <w:jc w:val="both"/>
      </w:pPr>
      <w:r>
        <w:rPr>
          <w:rFonts w:ascii="Times New Roman"/>
          <w:b w:val="false"/>
          <w:i w:val="false"/>
          <w:color w:val="000000"/>
          <w:sz w:val="28"/>
        </w:rPr>
        <w:t>
      27) мыналарды:</w:t>
      </w:r>
    </w:p>
    <w:bookmarkEnd w:id="451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p>
      <w:pPr>
        <w:spacing w:after="0"/>
        <w:ind w:left="0"/>
        <w:jc w:val="both"/>
      </w:pPr>
      <w:r>
        <w:rPr>
          <w:rFonts w:ascii="Times New Roman"/>
          <w:b w:val="false"/>
          <w:i w:val="false"/>
          <w:color w:val="000000"/>
          <w:sz w:val="28"/>
        </w:rPr>
        <w:t>
      27-1) кәсіптік аурулар мен улануларды, инфекциялық емес сырқаттанушылықты есепке алуды жүргізу;</w:t>
      </w:r>
    </w:p>
    <w:bookmarkStart w:name="z37313" w:id="4512"/>
    <w:p>
      <w:pPr>
        <w:spacing w:after="0"/>
        <w:ind w:left="0"/>
        <w:jc w:val="both"/>
      </w:pPr>
      <w:r>
        <w:rPr>
          <w:rFonts w:ascii="Times New Roman"/>
          <w:b w:val="false"/>
          <w:i w:val="false"/>
          <w:color w:val="000000"/>
          <w:sz w:val="28"/>
        </w:rPr>
        <w:t>
      28) мыналарды:</w:t>
      </w:r>
    </w:p>
    <w:bookmarkEnd w:id="4512"/>
    <w:bookmarkStart w:name="z37314" w:id="4513"/>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туралы істерді;</w:t>
      </w:r>
    </w:p>
    <w:bookmarkEnd w:id="451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7315" w:id="451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4514"/>
    <w:bookmarkStart w:name="z37316" w:id="4515"/>
    <w:p>
      <w:pPr>
        <w:spacing w:after="0"/>
        <w:ind w:left="0"/>
        <w:jc w:val="both"/>
      </w:pPr>
      <w:r>
        <w:rPr>
          <w:rFonts w:ascii="Times New Roman"/>
          <w:b w:val="false"/>
          <w:i w:val="false"/>
          <w:color w:val="000000"/>
          <w:sz w:val="28"/>
        </w:rPr>
        <w:t>
      29) заңдарда, Қазақстан Республикасы Президентінің және Үкіметінің актілерінде көзделген функцияларды жүзеге асыру.</w:t>
      </w:r>
    </w:p>
    <w:bookmarkEnd w:id="4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28.05.2025 </w:t>
      </w:r>
      <w:r>
        <w:rPr>
          <w:rFonts w:ascii="Times New Roman"/>
          <w:b w:val="false"/>
          <w:i w:val="false"/>
          <w:color w:val="000000"/>
          <w:sz w:val="28"/>
        </w:rPr>
        <w:t>№ 61-НҚ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7317" w:id="451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4516"/>
    <w:bookmarkStart w:name="z37318" w:id="451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4517"/>
    <w:bookmarkStart w:name="z37319" w:id="451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4518"/>
    <w:bookmarkStart w:name="z37320" w:id="451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4519"/>
    <w:bookmarkStart w:name="z37321" w:id="4520"/>
    <w:p>
      <w:pPr>
        <w:spacing w:after="0"/>
        <w:ind w:left="0"/>
        <w:jc w:val="both"/>
      </w:pPr>
      <w:r>
        <w:rPr>
          <w:rFonts w:ascii="Times New Roman"/>
          <w:b w:val="false"/>
          <w:i w:val="false"/>
          <w:color w:val="000000"/>
          <w:sz w:val="28"/>
        </w:rPr>
        <w:t>
      19. Басқарма басшысының өкілеттіктері:</w:t>
      </w:r>
    </w:p>
    <w:bookmarkEnd w:id="4520"/>
    <w:bookmarkStart w:name="z37322" w:id="452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4521"/>
    <w:bookmarkStart w:name="z37323" w:id="452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522"/>
    <w:bookmarkStart w:name="z37324" w:id="452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523"/>
    <w:bookmarkStart w:name="z37325" w:id="4524"/>
    <w:p>
      <w:pPr>
        <w:spacing w:after="0"/>
        <w:ind w:left="0"/>
        <w:jc w:val="both"/>
      </w:pPr>
      <w:r>
        <w:rPr>
          <w:rFonts w:ascii="Times New Roman"/>
          <w:b w:val="false"/>
          <w:i w:val="false"/>
          <w:color w:val="000000"/>
          <w:sz w:val="28"/>
        </w:rPr>
        <w:t>
      4) Қазақстан Республикасының халықтың санитариялық-эпидемиологиялық саламаттылығы саласындағы заңнамасына сәйкес өзге де өкілеттіктерді жүзеге асырады.</w:t>
      </w:r>
    </w:p>
    <w:bookmarkEnd w:id="4524"/>
    <w:bookmarkStart w:name="z37326" w:id="452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4525"/>
    <w:bookmarkStart w:name="z37327" w:id="452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526"/>
    <w:bookmarkStart w:name="z37328" w:id="4527"/>
    <w:p>
      <w:pPr>
        <w:spacing w:after="0"/>
        <w:ind w:left="0"/>
        <w:jc w:val="left"/>
      </w:pPr>
      <w:r>
        <w:rPr>
          <w:rFonts w:ascii="Times New Roman"/>
          <w:b/>
          <w:i w:val="false"/>
          <w:color w:val="000000"/>
        </w:rPr>
        <w:t xml:space="preserve"> 4-тарау. Басқарманың мүлкі</w:t>
      </w:r>
    </w:p>
    <w:bookmarkEnd w:id="4527"/>
    <w:bookmarkStart w:name="z37329" w:id="452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528"/>
    <w:bookmarkStart w:name="z37330" w:id="452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529"/>
    <w:bookmarkStart w:name="z37331" w:id="453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4530"/>
    <w:bookmarkStart w:name="z37332" w:id="453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531"/>
    <w:bookmarkStart w:name="z37333" w:id="4532"/>
    <w:p>
      <w:pPr>
        <w:spacing w:after="0"/>
        <w:ind w:left="0"/>
        <w:jc w:val="left"/>
      </w:pPr>
      <w:r>
        <w:rPr>
          <w:rFonts w:ascii="Times New Roman"/>
          <w:b/>
          <w:i w:val="false"/>
          <w:color w:val="000000"/>
        </w:rPr>
        <w:t xml:space="preserve"> 5-тарау. Басқарманы қайта ұйымдастыру және тарату</w:t>
      </w:r>
    </w:p>
    <w:bookmarkEnd w:id="4532"/>
    <w:bookmarkStart w:name="z37334" w:id="453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5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41-қосымша</w:t>
            </w:r>
          </w:p>
        </w:tc>
      </w:tr>
    </w:tbl>
    <w:bookmarkStart w:name="z3348" w:id="453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Ақсу аудандық санитариялық-эпидемиологиялық бақылау басқармасы" республикалық мемлекеттік мекемесінің ережесі</w:t>
      </w:r>
    </w:p>
    <w:bookmarkEnd w:id="4534"/>
    <w:p>
      <w:pPr>
        <w:spacing w:after="0"/>
        <w:ind w:left="0"/>
        <w:jc w:val="both"/>
      </w:pPr>
      <w:r>
        <w:rPr>
          <w:rFonts w:ascii="Times New Roman"/>
          <w:b w:val="false"/>
          <w:i w:val="false"/>
          <w:color w:val="ff0000"/>
          <w:sz w:val="28"/>
        </w:rPr>
        <w:t xml:space="preserve">
      Ескерту. 41-қосымша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42-қосымша</w:t>
            </w:r>
          </w:p>
        </w:tc>
      </w:tr>
    </w:tbl>
    <w:bookmarkStart w:name="z3424" w:id="453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Алакөл аудандық санитариялық-эпидемиологиялық бақылау басқармасы" республикалық мемлекеттік мекемесінің ережесі</w:t>
      </w:r>
    </w:p>
    <w:bookmarkEnd w:id="4535"/>
    <w:p>
      <w:pPr>
        <w:spacing w:after="0"/>
        <w:ind w:left="0"/>
        <w:jc w:val="both"/>
      </w:pPr>
      <w:r>
        <w:rPr>
          <w:rFonts w:ascii="Times New Roman"/>
          <w:b w:val="false"/>
          <w:i w:val="false"/>
          <w:color w:val="ff0000"/>
          <w:sz w:val="28"/>
        </w:rPr>
        <w:t xml:space="preserve">
      Ескерту. 42-қосымша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43-қосымша</w:t>
            </w:r>
          </w:p>
        </w:tc>
      </w:tr>
    </w:tbl>
    <w:bookmarkStart w:name="z3500" w:id="453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 республикалық мемлекеттік мекемесінің ережесі</w:t>
      </w:r>
    </w:p>
    <w:bookmarkEnd w:id="4536"/>
    <w:p>
      <w:pPr>
        <w:spacing w:after="0"/>
        <w:ind w:left="0"/>
        <w:jc w:val="both"/>
      </w:pPr>
      <w:r>
        <w:rPr>
          <w:rFonts w:ascii="Times New Roman"/>
          <w:b w:val="false"/>
          <w:i w:val="false"/>
          <w:color w:val="ff0000"/>
          <w:sz w:val="28"/>
        </w:rPr>
        <w:t xml:space="preserve">
      Ескерту. 43-қосымша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3644" w:id="4537"/>
    <w:p>
      <w:pPr>
        <w:spacing w:after="0"/>
        <w:ind w:left="0"/>
        <w:jc w:val="left"/>
      </w:pPr>
      <w:r>
        <w:rPr>
          <w:rFonts w:ascii="Times New Roman"/>
          <w:b/>
          <w:i w:val="false"/>
          <w:color w:val="000000"/>
        </w:rPr>
        <w:t xml:space="preserve"> 1-тарау. Жалпы ережелер</w:t>
      </w:r>
    </w:p>
    <w:bookmarkEnd w:id="4537"/>
    <w:bookmarkStart w:name="z23645" w:id="453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4538"/>
    <w:bookmarkStart w:name="z23646" w:id="4539"/>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4539"/>
    <w:bookmarkStart w:name="z23647" w:id="454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4540"/>
    <w:bookmarkStart w:name="z23648" w:id="454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541"/>
    <w:bookmarkStart w:name="z23649" w:id="454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4542"/>
    <w:bookmarkStart w:name="z23650" w:id="454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4543"/>
    <w:bookmarkStart w:name="z23651" w:id="454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4544"/>
    <w:bookmarkStart w:name="z23652" w:id="4545"/>
    <w:p>
      <w:pPr>
        <w:spacing w:after="0"/>
        <w:ind w:left="0"/>
        <w:jc w:val="both"/>
      </w:pPr>
      <w:r>
        <w:rPr>
          <w:rFonts w:ascii="Times New Roman"/>
          <w:b w:val="false"/>
          <w:i w:val="false"/>
          <w:color w:val="000000"/>
          <w:sz w:val="28"/>
        </w:rPr>
        <w:t>
      8. Заңды тұлғаның орналасқан жері – индекс 040300, Қазақстан Республикасы, Алматы облысы, Балқаш ауданы, Бақанас ауылдық округі, Бақанас ауылы, Т.Рысқұлов көшесі, 85 үй.</w:t>
      </w:r>
    </w:p>
    <w:bookmarkEnd w:id="4545"/>
    <w:bookmarkStart w:name="z23653" w:id="454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 республикалық мемлекеттік мекемесі.</w:t>
      </w:r>
    </w:p>
    <w:bookmarkEnd w:id="4546"/>
    <w:bookmarkStart w:name="z23654" w:id="454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547"/>
    <w:bookmarkStart w:name="z23655" w:id="454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548"/>
    <w:bookmarkStart w:name="z23656" w:id="454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4549"/>
    <w:bookmarkStart w:name="z23657" w:id="455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658" w:id="455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4551"/>
    <w:bookmarkStart w:name="z23659" w:id="4552"/>
    <w:p>
      <w:pPr>
        <w:spacing w:after="0"/>
        <w:ind w:left="0"/>
        <w:jc w:val="both"/>
      </w:pPr>
      <w:r>
        <w:rPr>
          <w:rFonts w:ascii="Times New Roman"/>
          <w:b w:val="false"/>
          <w:i w:val="false"/>
          <w:color w:val="000000"/>
          <w:sz w:val="28"/>
        </w:rPr>
        <w:t>
      13. Міндеттері:</w:t>
      </w:r>
    </w:p>
    <w:bookmarkEnd w:id="4552"/>
    <w:bookmarkStart w:name="z23660" w:id="455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553"/>
    <w:bookmarkStart w:name="z23661" w:id="455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4554"/>
    <w:bookmarkStart w:name="z23662" w:id="4555"/>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4555"/>
    <w:bookmarkStart w:name="z23663" w:id="4556"/>
    <w:p>
      <w:pPr>
        <w:spacing w:after="0"/>
        <w:ind w:left="0"/>
        <w:jc w:val="both"/>
      </w:pPr>
      <w:r>
        <w:rPr>
          <w:rFonts w:ascii="Times New Roman"/>
          <w:b w:val="false"/>
          <w:i w:val="false"/>
          <w:color w:val="000000"/>
          <w:sz w:val="28"/>
        </w:rPr>
        <w:t>
      14. Құқықтары мен міндеттері:</w:t>
      </w:r>
    </w:p>
    <w:bookmarkEnd w:id="4556"/>
    <w:bookmarkStart w:name="z23664" w:id="455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557"/>
    <w:bookmarkStart w:name="z23665" w:id="455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558"/>
    <w:bookmarkStart w:name="z23666" w:id="455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559"/>
    <w:bookmarkStart w:name="z23667" w:id="456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560"/>
    <w:bookmarkStart w:name="z23668" w:id="456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561"/>
    <w:bookmarkStart w:name="z23669" w:id="456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562"/>
    <w:bookmarkStart w:name="z23670" w:id="456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563"/>
    <w:bookmarkStart w:name="z23671" w:id="456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564"/>
    <w:bookmarkStart w:name="z23672" w:id="456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4565"/>
    <w:bookmarkStart w:name="z23673" w:id="4566"/>
    <w:p>
      <w:pPr>
        <w:spacing w:after="0"/>
        <w:ind w:left="0"/>
        <w:jc w:val="both"/>
      </w:pPr>
      <w:r>
        <w:rPr>
          <w:rFonts w:ascii="Times New Roman"/>
          <w:b w:val="false"/>
          <w:i w:val="false"/>
          <w:color w:val="000000"/>
          <w:sz w:val="28"/>
        </w:rPr>
        <w:t>
      15. Функциялары:</w:t>
      </w:r>
    </w:p>
    <w:bookmarkEnd w:id="4566"/>
    <w:bookmarkStart w:name="z23674" w:id="4567"/>
    <w:p>
      <w:pPr>
        <w:spacing w:after="0"/>
        <w:ind w:left="0"/>
        <w:jc w:val="both"/>
      </w:pPr>
      <w:r>
        <w:rPr>
          <w:rFonts w:ascii="Times New Roman"/>
          <w:b w:val="false"/>
          <w:i w:val="false"/>
          <w:color w:val="000000"/>
          <w:sz w:val="28"/>
        </w:rPr>
        <w:t>
      1) реттелетін салада мемлекеттік саясатты іске асыру;</w:t>
      </w:r>
    </w:p>
    <w:bookmarkEnd w:id="4567"/>
    <w:bookmarkStart w:name="z23675" w:id="456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568"/>
    <w:bookmarkStart w:name="z23676" w:id="456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569"/>
    <w:bookmarkStart w:name="z23677" w:id="457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570"/>
    <w:bookmarkStart w:name="z23678" w:id="457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571"/>
    <w:bookmarkStart w:name="z23679" w:id="457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57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3680" w:id="457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57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3681" w:id="457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574"/>
    <w:bookmarkStart w:name="z23682" w:id="457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575"/>
    <w:bookmarkStart w:name="z23683" w:id="457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576"/>
    <w:bookmarkStart w:name="z23684" w:id="457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686" w:id="457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4578"/>
    <w:bookmarkStart w:name="z23687" w:id="457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579"/>
    <w:bookmarkStart w:name="z23688" w:id="458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580"/>
    <w:bookmarkStart w:name="z23689" w:id="458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4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692" w:id="4582"/>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582"/>
    <w:bookmarkStart w:name="z23693" w:id="4583"/>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4583"/>
    <w:bookmarkStart w:name="z23694" w:id="4584"/>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4584"/>
    <w:bookmarkStart w:name="z23695" w:id="4585"/>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585"/>
    <w:bookmarkStart w:name="z23696" w:id="4586"/>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4586"/>
    <w:bookmarkStart w:name="z23697" w:id="4587"/>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4587"/>
    <w:bookmarkStart w:name="z23698" w:id="4588"/>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4588"/>
    <w:bookmarkStart w:name="z23699" w:id="458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4589"/>
    <w:bookmarkStart w:name="z23700" w:id="459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4590"/>
    <w:bookmarkStart w:name="z23701" w:id="4591"/>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4591"/>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3702" w:id="4592"/>
    <w:p>
      <w:pPr>
        <w:spacing w:after="0"/>
        <w:ind w:left="0"/>
        <w:jc w:val="both"/>
      </w:pPr>
      <w:r>
        <w:rPr>
          <w:rFonts w:ascii="Times New Roman"/>
          <w:b w:val="false"/>
          <w:i w:val="false"/>
          <w:color w:val="000000"/>
          <w:sz w:val="28"/>
        </w:rPr>
        <w:t>
      29) мыналарды:</w:t>
      </w:r>
    </w:p>
    <w:bookmarkEnd w:id="4592"/>
    <w:bookmarkStart w:name="z23703" w:id="459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459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3704" w:id="459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4594"/>
    <w:bookmarkStart w:name="z23705" w:id="4595"/>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4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3706" w:id="459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4596"/>
    <w:bookmarkStart w:name="z23707" w:id="459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4597"/>
    <w:bookmarkStart w:name="z23708" w:id="459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4598"/>
    <w:bookmarkStart w:name="z23709" w:id="459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4599"/>
    <w:bookmarkStart w:name="z23710" w:id="4600"/>
    <w:p>
      <w:pPr>
        <w:spacing w:after="0"/>
        <w:ind w:left="0"/>
        <w:jc w:val="both"/>
      </w:pPr>
      <w:r>
        <w:rPr>
          <w:rFonts w:ascii="Times New Roman"/>
          <w:b w:val="false"/>
          <w:i w:val="false"/>
          <w:color w:val="000000"/>
          <w:sz w:val="28"/>
        </w:rPr>
        <w:t>
      19. Басқарма басшысының өкілеттіктері:</w:t>
      </w:r>
    </w:p>
    <w:bookmarkEnd w:id="4600"/>
    <w:bookmarkStart w:name="z23711" w:id="460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4601"/>
    <w:bookmarkStart w:name="z23712" w:id="460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602"/>
    <w:bookmarkStart w:name="z23713" w:id="460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603"/>
    <w:bookmarkStart w:name="z23714" w:id="460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604"/>
    <w:bookmarkStart w:name="z23715" w:id="460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4605"/>
    <w:bookmarkStart w:name="z23716" w:id="460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606"/>
    <w:bookmarkStart w:name="z23717" w:id="4607"/>
    <w:p>
      <w:pPr>
        <w:spacing w:after="0"/>
        <w:ind w:left="0"/>
        <w:jc w:val="left"/>
      </w:pPr>
      <w:r>
        <w:rPr>
          <w:rFonts w:ascii="Times New Roman"/>
          <w:b/>
          <w:i w:val="false"/>
          <w:color w:val="000000"/>
        </w:rPr>
        <w:t xml:space="preserve"> 4-тарау. Басқарманың мүлкі</w:t>
      </w:r>
    </w:p>
    <w:bookmarkEnd w:id="4607"/>
    <w:bookmarkStart w:name="z23718" w:id="460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608"/>
    <w:bookmarkStart w:name="z23719" w:id="460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609"/>
    <w:bookmarkStart w:name="z23720" w:id="461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4610"/>
    <w:bookmarkStart w:name="z23721" w:id="461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611"/>
    <w:bookmarkStart w:name="z23722" w:id="4612"/>
    <w:p>
      <w:pPr>
        <w:spacing w:after="0"/>
        <w:ind w:left="0"/>
        <w:jc w:val="left"/>
      </w:pPr>
      <w:r>
        <w:rPr>
          <w:rFonts w:ascii="Times New Roman"/>
          <w:b/>
          <w:i w:val="false"/>
          <w:color w:val="000000"/>
        </w:rPr>
        <w:t xml:space="preserve"> 5-тарау. Басқарманы қайта ұйымдастыру және тарату</w:t>
      </w:r>
    </w:p>
    <w:bookmarkEnd w:id="4612"/>
    <w:bookmarkStart w:name="z23723" w:id="461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6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44-қосымша</w:t>
            </w:r>
          </w:p>
        </w:tc>
      </w:tr>
    </w:tbl>
    <w:bookmarkStart w:name="z3576" w:id="461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 республикалық мемлекеттік мекемесінің ережесі</w:t>
      </w:r>
    </w:p>
    <w:bookmarkEnd w:id="4614"/>
    <w:p>
      <w:pPr>
        <w:spacing w:after="0"/>
        <w:ind w:left="0"/>
        <w:jc w:val="both"/>
      </w:pPr>
      <w:r>
        <w:rPr>
          <w:rFonts w:ascii="Times New Roman"/>
          <w:b w:val="false"/>
          <w:i w:val="false"/>
          <w:color w:val="ff0000"/>
          <w:sz w:val="28"/>
        </w:rPr>
        <w:t xml:space="preserve">
      Ескерту. 44-қосымша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3724" w:id="4615"/>
    <w:p>
      <w:pPr>
        <w:spacing w:after="0"/>
        <w:ind w:left="0"/>
        <w:jc w:val="left"/>
      </w:pPr>
      <w:r>
        <w:rPr>
          <w:rFonts w:ascii="Times New Roman"/>
          <w:b/>
          <w:i w:val="false"/>
          <w:color w:val="000000"/>
        </w:rPr>
        <w:t xml:space="preserve"> 1-тарау. Жалпы ережелер</w:t>
      </w:r>
    </w:p>
    <w:bookmarkEnd w:id="4615"/>
    <w:bookmarkStart w:name="z23725" w:id="461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4616"/>
    <w:bookmarkStart w:name="z23726" w:id="461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4617"/>
    <w:bookmarkStart w:name="z23727" w:id="461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4618"/>
    <w:bookmarkStart w:name="z23728" w:id="461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619"/>
    <w:bookmarkStart w:name="z23729" w:id="462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4620"/>
    <w:bookmarkStart w:name="z23730" w:id="462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4621"/>
    <w:bookmarkStart w:name="z23731" w:id="462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4622"/>
    <w:bookmarkStart w:name="z23732" w:id="4623"/>
    <w:p>
      <w:pPr>
        <w:spacing w:after="0"/>
        <w:ind w:left="0"/>
        <w:jc w:val="both"/>
      </w:pPr>
      <w:r>
        <w:rPr>
          <w:rFonts w:ascii="Times New Roman"/>
          <w:b w:val="false"/>
          <w:i w:val="false"/>
          <w:color w:val="000000"/>
          <w:sz w:val="28"/>
        </w:rPr>
        <w:t>
      8. Заңды тұлғаның орналасқан жері – индекс 040400, Қазақстан Республикасы, Алматы облысы, Еңбекшіқазақ ауданы, Есік қаласы, Қ.Орымбетов көшесі, 31 үй.</w:t>
      </w:r>
    </w:p>
    <w:bookmarkEnd w:id="4623"/>
    <w:bookmarkStart w:name="z23733" w:id="462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 республикалық мемлекеттік мекемесі.</w:t>
      </w:r>
    </w:p>
    <w:bookmarkEnd w:id="4624"/>
    <w:bookmarkStart w:name="z23734" w:id="462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625"/>
    <w:bookmarkStart w:name="z23735" w:id="462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626"/>
    <w:bookmarkStart w:name="z23736" w:id="462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4627"/>
    <w:bookmarkStart w:name="z23737" w:id="4628"/>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738" w:id="4629"/>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4629"/>
    <w:bookmarkStart w:name="z23739" w:id="4630"/>
    <w:p>
      <w:pPr>
        <w:spacing w:after="0"/>
        <w:ind w:left="0"/>
        <w:jc w:val="both"/>
      </w:pPr>
      <w:r>
        <w:rPr>
          <w:rFonts w:ascii="Times New Roman"/>
          <w:b w:val="false"/>
          <w:i w:val="false"/>
          <w:color w:val="000000"/>
          <w:sz w:val="28"/>
        </w:rPr>
        <w:t>
      13. Міндеттері:</w:t>
      </w:r>
    </w:p>
    <w:bookmarkEnd w:id="4630"/>
    <w:bookmarkStart w:name="z23740" w:id="463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631"/>
    <w:bookmarkStart w:name="z23741" w:id="4632"/>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4632"/>
    <w:bookmarkStart w:name="z23742" w:id="4633"/>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4633"/>
    <w:bookmarkStart w:name="z23743" w:id="4634"/>
    <w:p>
      <w:pPr>
        <w:spacing w:after="0"/>
        <w:ind w:left="0"/>
        <w:jc w:val="both"/>
      </w:pPr>
      <w:r>
        <w:rPr>
          <w:rFonts w:ascii="Times New Roman"/>
          <w:b w:val="false"/>
          <w:i w:val="false"/>
          <w:color w:val="000000"/>
          <w:sz w:val="28"/>
        </w:rPr>
        <w:t>
      14. Құқықтары мен міндеттері:</w:t>
      </w:r>
    </w:p>
    <w:bookmarkEnd w:id="4634"/>
    <w:bookmarkStart w:name="z23744" w:id="4635"/>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635"/>
    <w:bookmarkStart w:name="z23745" w:id="4636"/>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636"/>
    <w:bookmarkStart w:name="z23746" w:id="463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637"/>
    <w:bookmarkStart w:name="z23747" w:id="4638"/>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638"/>
    <w:bookmarkStart w:name="z23748" w:id="4639"/>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639"/>
    <w:bookmarkStart w:name="z23749" w:id="4640"/>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640"/>
    <w:bookmarkStart w:name="z23750" w:id="4641"/>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641"/>
    <w:bookmarkStart w:name="z23751" w:id="464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642"/>
    <w:bookmarkStart w:name="z23752" w:id="4643"/>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4643"/>
    <w:bookmarkStart w:name="z23753" w:id="4644"/>
    <w:p>
      <w:pPr>
        <w:spacing w:after="0"/>
        <w:ind w:left="0"/>
        <w:jc w:val="both"/>
      </w:pPr>
      <w:r>
        <w:rPr>
          <w:rFonts w:ascii="Times New Roman"/>
          <w:b w:val="false"/>
          <w:i w:val="false"/>
          <w:color w:val="000000"/>
          <w:sz w:val="28"/>
        </w:rPr>
        <w:t>
      15. Функциялары:</w:t>
      </w:r>
    </w:p>
    <w:bookmarkEnd w:id="4644"/>
    <w:bookmarkStart w:name="z23754" w:id="4645"/>
    <w:p>
      <w:pPr>
        <w:spacing w:after="0"/>
        <w:ind w:left="0"/>
        <w:jc w:val="both"/>
      </w:pPr>
      <w:r>
        <w:rPr>
          <w:rFonts w:ascii="Times New Roman"/>
          <w:b w:val="false"/>
          <w:i w:val="false"/>
          <w:color w:val="000000"/>
          <w:sz w:val="28"/>
        </w:rPr>
        <w:t>
      1) реттелетін салада мемлекеттік саясатты іске асыру;</w:t>
      </w:r>
    </w:p>
    <w:bookmarkEnd w:id="4645"/>
    <w:bookmarkStart w:name="z23755" w:id="464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646"/>
    <w:bookmarkStart w:name="z23756" w:id="4647"/>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647"/>
    <w:bookmarkStart w:name="z23757" w:id="464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648"/>
    <w:bookmarkStart w:name="z23758" w:id="464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649"/>
    <w:bookmarkStart w:name="z23759" w:id="465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65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3760" w:id="465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65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3761" w:id="465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652"/>
    <w:bookmarkStart w:name="z23762" w:id="465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653"/>
    <w:bookmarkStart w:name="z23763" w:id="465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654"/>
    <w:bookmarkStart w:name="z23764" w:id="465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766" w:id="465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4656"/>
    <w:bookmarkStart w:name="z23767" w:id="465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657"/>
    <w:bookmarkStart w:name="z23768" w:id="465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658"/>
    <w:bookmarkStart w:name="z23769" w:id="465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4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772" w:id="4660"/>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660"/>
    <w:bookmarkStart w:name="z23773" w:id="4661"/>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4661"/>
    <w:bookmarkStart w:name="z23774" w:id="4662"/>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4662"/>
    <w:bookmarkStart w:name="z23775" w:id="4663"/>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663"/>
    <w:bookmarkStart w:name="z23776" w:id="4664"/>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4664"/>
    <w:bookmarkStart w:name="z23777" w:id="4665"/>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4665"/>
    <w:bookmarkStart w:name="z23778" w:id="4666"/>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4666"/>
    <w:bookmarkStart w:name="z23779" w:id="4667"/>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4667"/>
    <w:bookmarkStart w:name="z23780" w:id="4668"/>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4668"/>
    <w:bookmarkStart w:name="z23781" w:id="4669"/>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4669"/>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3782" w:id="4670"/>
    <w:p>
      <w:pPr>
        <w:spacing w:after="0"/>
        <w:ind w:left="0"/>
        <w:jc w:val="both"/>
      </w:pPr>
      <w:r>
        <w:rPr>
          <w:rFonts w:ascii="Times New Roman"/>
          <w:b w:val="false"/>
          <w:i w:val="false"/>
          <w:color w:val="000000"/>
          <w:sz w:val="28"/>
        </w:rPr>
        <w:t>
      29) мыналарды:</w:t>
      </w:r>
    </w:p>
    <w:bookmarkEnd w:id="4670"/>
    <w:bookmarkStart w:name="z23783" w:id="467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4671"/>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3784" w:id="4672"/>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4672"/>
    <w:bookmarkStart w:name="z23785" w:id="4673"/>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4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3786" w:id="4674"/>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4674"/>
    <w:bookmarkStart w:name="z23787" w:id="467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4675"/>
    <w:bookmarkStart w:name="z23788" w:id="467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4676"/>
    <w:bookmarkStart w:name="z23789" w:id="467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4677"/>
    <w:bookmarkStart w:name="z23790" w:id="4678"/>
    <w:p>
      <w:pPr>
        <w:spacing w:after="0"/>
        <w:ind w:left="0"/>
        <w:jc w:val="both"/>
      </w:pPr>
      <w:r>
        <w:rPr>
          <w:rFonts w:ascii="Times New Roman"/>
          <w:b w:val="false"/>
          <w:i w:val="false"/>
          <w:color w:val="000000"/>
          <w:sz w:val="28"/>
        </w:rPr>
        <w:t>
      19. Басқарма басшысының өкілеттіктері:</w:t>
      </w:r>
    </w:p>
    <w:bookmarkEnd w:id="4678"/>
    <w:bookmarkStart w:name="z23791" w:id="4679"/>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4679"/>
    <w:bookmarkStart w:name="z23792" w:id="468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680"/>
    <w:bookmarkStart w:name="z23793" w:id="4681"/>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681"/>
    <w:bookmarkStart w:name="z23794" w:id="468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682"/>
    <w:bookmarkStart w:name="z23795" w:id="4683"/>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4683"/>
    <w:bookmarkStart w:name="z23796" w:id="468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684"/>
    <w:bookmarkStart w:name="z23797" w:id="4685"/>
    <w:p>
      <w:pPr>
        <w:spacing w:after="0"/>
        <w:ind w:left="0"/>
        <w:jc w:val="left"/>
      </w:pPr>
      <w:r>
        <w:rPr>
          <w:rFonts w:ascii="Times New Roman"/>
          <w:b/>
          <w:i w:val="false"/>
          <w:color w:val="000000"/>
        </w:rPr>
        <w:t xml:space="preserve"> 4-тарау. Басқарманың мүлкі</w:t>
      </w:r>
    </w:p>
    <w:bookmarkEnd w:id="4685"/>
    <w:bookmarkStart w:name="z23798" w:id="468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686"/>
    <w:bookmarkStart w:name="z23799" w:id="468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687"/>
    <w:bookmarkStart w:name="z23800" w:id="4688"/>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4688"/>
    <w:bookmarkStart w:name="z23801" w:id="468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689"/>
    <w:bookmarkStart w:name="z23802" w:id="4690"/>
    <w:p>
      <w:pPr>
        <w:spacing w:after="0"/>
        <w:ind w:left="0"/>
        <w:jc w:val="left"/>
      </w:pPr>
      <w:r>
        <w:rPr>
          <w:rFonts w:ascii="Times New Roman"/>
          <w:b/>
          <w:i w:val="false"/>
          <w:color w:val="000000"/>
        </w:rPr>
        <w:t xml:space="preserve"> 5-тарау. Басқарманы қайта ұйымдастыру және тарату</w:t>
      </w:r>
    </w:p>
    <w:bookmarkEnd w:id="4690"/>
    <w:bookmarkStart w:name="z23803" w:id="469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6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45-қосымша</w:t>
            </w:r>
          </w:p>
        </w:tc>
      </w:tr>
    </w:tbl>
    <w:bookmarkStart w:name="z3652" w:id="469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Ескелді аудандық санитариялық-эпидемиологиялық бақылау басқармасы" республикалық мемлекеттік мекемесінің ережесі</w:t>
      </w:r>
    </w:p>
    <w:bookmarkEnd w:id="4692"/>
    <w:p>
      <w:pPr>
        <w:spacing w:after="0"/>
        <w:ind w:left="0"/>
        <w:jc w:val="both"/>
      </w:pPr>
      <w:r>
        <w:rPr>
          <w:rFonts w:ascii="Times New Roman"/>
          <w:b w:val="false"/>
          <w:i w:val="false"/>
          <w:color w:val="ff0000"/>
          <w:sz w:val="28"/>
        </w:rPr>
        <w:t xml:space="preserve">
      Ескерту. 45-қосымша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46-қосымша</w:t>
            </w:r>
          </w:p>
        </w:tc>
      </w:tr>
    </w:tbl>
    <w:bookmarkStart w:name="z3728" w:id="469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мекемесінің ережесі</w:t>
      </w:r>
    </w:p>
    <w:bookmarkEnd w:id="4693"/>
    <w:p>
      <w:pPr>
        <w:spacing w:after="0"/>
        <w:ind w:left="0"/>
        <w:jc w:val="both"/>
      </w:pPr>
      <w:r>
        <w:rPr>
          <w:rFonts w:ascii="Times New Roman"/>
          <w:b w:val="false"/>
          <w:i w:val="false"/>
          <w:color w:val="ff0000"/>
          <w:sz w:val="28"/>
        </w:rPr>
        <w:t xml:space="preserve">
      Ескерту. 46-қосымша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3804" w:id="4694"/>
    <w:p>
      <w:pPr>
        <w:spacing w:after="0"/>
        <w:ind w:left="0"/>
        <w:jc w:val="left"/>
      </w:pPr>
      <w:r>
        <w:rPr>
          <w:rFonts w:ascii="Times New Roman"/>
          <w:b/>
          <w:i w:val="false"/>
          <w:color w:val="000000"/>
        </w:rPr>
        <w:t xml:space="preserve"> 1-тарау. Жалпы ережелер</w:t>
      </w:r>
    </w:p>
    <w:bookmarkEnd w:id="4694"/>
    <w:bookmarkStart w:name="z23805" w:id="469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4695"/>
    <w:bookmarkStart w:name="z23806" w:id="469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4696"/>
    <w:bookmarkStart w:name="z23807" w:id="469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4697"/>
    <w:bookmarkStart w:name="z23808" w:id="469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698"/>
    <w:bookmarkStart w:name="z23809" w:id="469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4699"/>
    <w:bookmarkStart w:name="z23810" w:id="470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4700"/>
    <w:bookmarkStart w:name="z23811" w:id="470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4701"/>
    <w:bookmarkStart w:name="z23812" w:id="4702"/>
    <w:p>
      <w:pPr>
        <w:spacing w:after="0"/>
        <w:ind w:left="0"/>
        <w:jc w:val="both"/>
      </w:pPr>
      <w:r>
        <w:rPr>
          <w:rFonts w:ascii="Times New Roman"/>
          <w:b w:val="false"/>
          <w:i w:val="false"/>
          <w:color w:val="000000"/>
          <w:sz w:val="28"/>
        </w:rPr>
        <w:t>
      8. Заңды тұлғаның орналасқан жері – индекс 040600, Қазақстан Республикасы, Алматы облысы, Жамбыл ауданы, Ұзынағаш ауылдық округі, Ұзынағаш ауылы, Бәйдібек би көшесі, 191-ғимарат.</w:t>
      </w:r>
    </w:p>
    <w:bookmarkEnd w:id="4702"/>
    <w:bookmarkStart w:name="z23813" w:id="470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w:t>
      </w:r>
    </w:p>
    <w:bookmarkEnd w:id="4703"/>
    <w:bookmarkStart w:name="z23814" w:id="470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704"/>
    <w:bookmarkStart w:name="z23815" w:id="470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705"/>
    <w:bookmarkStart w:name="z23816" w:id="470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4706"/>
    <w:bookmarkStart w:name="z23817" w:id="470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818" w:id="470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4708"/>
    <w:bookmarkStart w:name="z23819" w:id="4709"/>
    <w:p>
      <w:pPr>
        <w:spacing w:after="0"/>
        <w:ind w:left="0"/>
        <w:jc w:val="both"/>
      </w:pPr>
      <w:r>
        <w:rPr>
          <w:rFonts w:ascii="Times New Roman"/>
          <w:b w:val="false"/>
          <w:i w:val="false"/>
          <w:color w:val="000000"/>
          <w:sz w:val="28"/>
        </w:rPr>
        <w:t>
      13. Міндеттері:</w:t>
      </w:r>
    </w:p>
    <w:bookmarkEnd w:id="4709"/>
    <w:bookmarkStart w:name="z23820" w:id="471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710"/>
    <w:bookmarkStart w:name="z23821" w:id="471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4711"/>
    <w:bookmarkStart w:name="z23822" w:id="471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4712"/>
    <w:bookmarkStart w:name="z23823" w:id="4713"/>
    <w:p>
      <w:pPr>
        <w:spacing w:after="0"/>
        <w:ind w:left="0"/>
        <w:jc w:val="both"/>
      </w:pPr>
      <w:r>
        <w:rPr>
          <w:rFonts w:ascii="Times New Roman"/>
          <w:b w:val="false"/>
          <w:i w:val="false"/>
          <w:color w:val="000000"/>
          <w:sz w:val="28"/>
        </w:rPr>
        <w:t>
      14. Құқықтары мен міндеттері:</w:t>
      </w:r>
    </w:p>
    <w:bookmarkEnd w:id="4713"/>
    <w:bookmarkStart w:name="z23824" w:id="471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714"/>
    <w:bookmarkStart w:name="z23825" w:id="471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715"/>
    <w:bookmarkStart w:name="z23826" w:id="471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716"/>
    <w:bookmarkStart w:name="z23827" w:id="471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717"/>
    <w:bookmarkStart w:name="z23828" w:id="471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718"/>
    <w:bookmarkStart w:name="z23829" w:id="471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719"/>
    <w:bookmarkStart w:name="z23830" w:id="472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720"/>
    <w:bookmarkStart w:name="z23831" w:id="472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721"/>
    <w:bookmarkStart w:name="z23832" w:id="472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4722"/>
    <w:bookmarkStart w:name="z23833" w:id="4723"/>
    <w:p>
      <w:pPr>
        <w:spacing w:after="0"/>
        <w:ind w:left="0"/>
        <w:jc w:val="both"/>
      </w:pPr>
      <w:r>
        <w:rPr>
          <w:rFonts w:ascii="Times New Roman"/>
          <w:b w:val="false"/>
          <w:i w:val="false"/>
          <w:color w:val="000000"/>
          <w:sz w:val="28"/>
        </w:rPr>
        <w:t>
      15. Функциялары:</w:t>
      </w:r>
    </w:p>
    <w:bookmarkEnd w:id="4723"/>
    <w:bookmarkStart w:name="z23834" w:id="4724"/>
    <w:p>
      <w:pPr>
        <w:spacing w:after="0"/>
        <w:ind w:left="0"/>
        <w:jc w:val="both"/>
      </w:pPr>
      <w:r>
        <w:rPr>
          <w:rFonts w:ascii="Times New Roman"/>
          <w:b w:val="false"/>
          <w:i w:val="false"/>
          <w:color w:val="000000"/>
          <w:sz w:val="28"/>
        </w:rPr>
        <w:t>
      1) реттелетін салада мемлекеттік саясатты іске асыру;</w:t>
      </w:r>
    </w:p>
    <w:bookmarkEnd w:id="4724"/>
    <w:bookmarkStart w:name="z23835" w:id="472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725"/>
    <w:bookmarkStart w:name="z23836" w:id="472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726"/>
    <w:bookmarkStart w:name="z23837" w:id="472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727"/>
    <w:bookmarkStart w:name="z23838" w:id="472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728"/>
    <w:bookmarkStart w:name="z23839" w:id="472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72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3840" w:id="473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73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3841" w:id="473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731"/>
    <w:bookmarkStart w:name="z23842" w:id="473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732"/>
    <w:bookmarkStart w:name="z23843" w:id="473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733"/>
    <w:bookmarkStart w:name="z23844" w:id="473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846" w:id="473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4735"/>
    <w:bookmarkStart w:name="z23847" w:id="473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736"/>
    <w:bookmarkStart w:name="z23848" w:id="473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737"/>
    <w:bookmarkStart w:name="z23849" w:id="473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4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852" w:id="473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739"/>
    <w:bookmarkStart w:name="z23853" w:id="474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4740"/>
    <w:bookmarkStart w:name="z23854" w:id="474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4741"/>
    <w:bookmarkStart w:name="z23855" w:id="474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742"/>
    <w:bookmarkStart w:name="z23856" w:id="474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4743"/>
    <w:bookmarkStart w:name="z23857" w:id="474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4744"/>
    <w:bookmarkStart w:name="z23858" w:id="474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4745"/>
    <w:bookmarkStart w:name="z23859" w:id="474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4746"/>
    <w:bookmarkStart w:name="z23860" w:id="474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4747"/>
    <w:bookmarkStart w:name="z23861" w:id="474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474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3862" w:id="4749"/>
    <w:p>
      <w:pPr>
        <w:spacing w:after="0"/>
        <w:ind w:left="0"/>
        <w:jc w:val="both"/>
      </w:pPr>
      <w:r>
        <w:rPr>
          <w:rFonts w:ascii="Times New Roman"/>
          <w:b w:val="false"/>
          <w:i w:val="false"/>
          <w:color w:val="000000"/>
          <w:sz w:val="28"/>
        </w:rPr>
        <w:t>
      29) мыналарды:</w:t>
      </w:r>
    </w:p>
    <w:bookmarkEnd w:id="4749"/>
    <w:bookmarkStart w:name="z23863" w:id="475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475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3864" w:id="475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4751"/>
    <w:bookmarkStart w:name="z23865" w:id="475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4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3866" w:id="475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4753"/>
    <w:bookmarkStart w:name="z23867" w:id="475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4754"/>
    <w:bookmarkStart w:name="z23868" w:id="475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4755"/>
    <w:bookmarkStart w:name="z23869" w:id="475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4756"/>
    <w:bookmarkStart w:name="z23870" w:id="4757"/>
    <w:p>
      <w:pPr>
        <w:spacing w:after="0"/>
        <w:ind w:left="0"/>
        <w:jc w:val="both"/>
      </w:pPr>
      <w:r>
        <w:rPr>
          <w:rFonts w:ascii="Times New Roman"/>
          <w:b w:val="false"/>
          <w:i w:val="false"/>
          <w:color w:val="000000"/>
          <w:sz w:val="28"/>
        </w:rPr>
        <w:t>
      19. Басқарма басшысының өкілеттіктері:</w:t>
      </w:r>
    </w:p>
    <w:bookmarkEnd w:id="4757"/>
    <w:bookmarkStart w:name="z23871" w:id="475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4758"/>
    <w:bookmarkStart w:name="z23872" w:id="475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759"/>
    <w:bookmarkStart w:name="z23873" w:id="476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760"/>
    <w:bookmarkStart w:name="z23874" w:id="476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761"/>
    <w:bookmarkStart w:name="z23875" w:id="476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4762"/>
    <w:bookmarkStart w:name="z23876" w:id="476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763"/>
    <w:bookmarkStart w:name="z23877" w:id="4764"/>
    <w:p>
      <w:pPr>
        <w:spacing w:after="0"/>
        <w:ind w:left="0"/>
        <w:jc w:val="left"/>
      </w:pPr>
      <w:r>
        <w:rPr>
          <w:rFonts w:ascii="Times New Roman"/>
          <w:b/>
          <w:i w:val="false"/>
          <w:color w:val="000000"/>
        </w:rPr>
        <w:t xml:space="preserve"> 4-тарау. Басқарманың мүлкі</w:t>
      </w:r>
    </w:p>
    <w:bookmarkEnd w:id="4764"/>
    <w:bookmarkStart w:name="z23878" w:id="476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765"/>
    <w:bookmarkStart w:name="z23879" w:id="476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766"/>
    <w:bookmarkStart w:name="z23880" w:id="476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4767"/>
    <w:bookmarkStart w:name="z23881" w:id="476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768"/>
    <w:bookmarkStart w:name="z23882" w:id="4769"/>
    <w:p>
      <w:pPr>
        <w:spacing w:after="0"/>
        <w:ind w:left="0"/>
        <w:jc w:val="left"/>
      </w:pPr>
      <w:r>
        <w:rPr>
          <w:rFonts w:ascii="Times New Roman"/>
          <w:b/>
          <w:i w:val="false"/>
          <w:color w:val="000000"/>
        </w:rPr>
        <w:t xml:space="preserve"> 5-тарау. Басқарманы қайта ұйымдастыру және тарату</w:t>
      </w:r>
    </w:p>
    <w:bookmarkEnd w:id="4769"/>
    <w:bookmarkStart w:name="z23883" w:id="477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7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47-қосымша</w:t>
            </w:r>
          </w:p>
        </w:tc>
      </w:tr>
    </w:tbl>
    <w:bookmarkStart w:name="z3804" w:id="477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 республикалық мемлекеттік мекемесінің ережесі</w:t>
      </w:r>
    </w:p>
    <w:bookmarkEnd w:id="4771"/>
    <w:p>
      <w:pPr>
        <w:spacing w:after="0"/>
        <w:ind w:left="0"/>
        <w:jc w:val="both"/>
      </w:pPr>
      <w:r>
        <w:rPr>
          <w:rFonts w:ascii="Times New Roman"/>
          <w:b w:val="false"/>
          <w:i w:val="false"/>
          <w:color w:val="ff0000"/>
          <w:sz w:val="28"/>
        </w:rPr>
        <w:t xml:space="preserve">
      Ескерту. 47-қосымша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3884" w:id="4772"/>
    <w:p>
      <w:pPr>
        <w:spacing w:after="0"/>
        <w:ind w:left="0"/>
        <w:jc w:val="left"/>
      </w:pPr>
      <w:r>
        <w:rPr>
          <w:rFonts w:ascii="Times New Roman"/>
          <w:b/>
          <w:i w:val="false"/>
          <w:color w:val="000000"/>
        </w:rPr>
        <w:t xml:space="preserve"> 1-тарау. Жалпы ережелер</w:t>
      </w:r>
    </w:p>
    <w:bookmarkEnd w:id="4772"/>
    <w:bookmarkStart w:name="z23885" w:id="477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4773"/>
    <w:bookmarkStart w:name="z23886" w:id="477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4774"/>
    <w:bookmarkStart w:name="z23887" w:id="477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4775"/>
    <w:bookmarkStart w:name="z23888" w:id="477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776"/>
    <w:bookmarkStart w:name="z23889" w:id="477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4777"/>
    <w:bookmarkStart w:name="z23890" w:id="477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4778"/>
    <w:bookmarkStart w:name="z23891" w:id="477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4779"/>
    <w:bookmarkStart w:name="z23892" w:id="4780"/>
    <w:p>
      <w:pPr>
        <w:spacing w:after="0"/>
        <w:ind w:left="0"/>
        <w:jc w:val="both"/>
      </w:pPr>
      <w:r>
        <w:rPr>
          <w:rFonts w:ascii="Times New Roman"/>
          <w:b w:val="false"/>
          <w:i w:val="false"/>
          <w:color w:val="000000"/>
          <w:sz w:val="28"/>
        </w:rPr>
        <w:t>
      8. Заңды тұлғаның орналасқан жері – индекс 041400, Қазақстан Республикасы, Алматы облысы, Кеген ауданы, Кеген ауылдық округі, Кеген ауылы, Д. Қонаев көшесі, 123 құрылыс, 1 пәтер.</w:t>
      </w:r>
    </w:p>
    <w:bookmarkEnd w:id="4780"/>
    <w:bookmarkStart w:name="z23893" w:id="478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 республикалық мемлекеттік мекемесі.</w:t>
      </w:r>
    </w:p>
    <w:bookmarkEnd w:id="4781"/>
    <w:bookmarkStart w:name="z23894" w:id="478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782"/>
    <w:bookmarkStart w:name="z23895" w:id="478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783"/>
    <w:bookmarkStart w:name="z23896" w:id="478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4784"/>
    <w:bookmarkStart w:name="z23897" w:id="478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898" w:id="478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4786"/>
    <w:bookmarkStart w:name="z23899" w:id="4787"/>
    <w:p>
      <w:pPr>
        <w:spacing w:after="0"/>
        <w:ind w:left="0"/>
        <w:jc w:val="both"/>
      </w:pPr>
      <w:r>
        <w:rPr>
          <w:rFonts w:ascii="Times New Roman"/>
          <w:b w:val="false"/>
          <w:i w:val="false"/>
          <w:color w:val="000000"/>
          <w:sz w:val="28"/>
        </w:rPr>
        <w:t>
      13. Міндеттері:</w:t>
      </w:r>
    </w:p>
    <w:bookmarkEnd w:id="4787"/>
    <w:bookmarkStart w:name="z23900" w:id="478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788"/>
    <w:bookmarkStart w:name="z23901" w:id="478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4789"/>
    <w:bookmarkStart w:name="z23902" w:id="479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4790"/>
    <w:bookmarkStart w:name="z23903" w:id="4791"/>
    <w:p>
      <w:pPr>
        <w:spacing w:after="0"/>
        <w:ind w:left="0"/>
        <w:jc w:val="both"/>
      </w:pPr>
      <w:r>
        <w:rPr>
          <w:rFonts w:ascii="Times New Roman"/>
          <w:b w:val="false"/>
          <w:i w:val="false"/>
          <w:color w:val="000000"/>
          <w:sz w:val="28"/>
        </w:rPr>
        <w:t>
      14. Құқықтары мен міндеттері:</w:t>
      </w:r>
    </w:p>
    <w:bookmarkEnd w:id="4791"/>
    <w:bookmarkStart w:name="z23904" w:id="479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792"/>
    <w:bookmarkStart w:name="z23905" w:id="479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793"/>
    <w:bookmarkStart w:name="z23906" w:id="479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794"/>
    <w:bookmarkStart w:name="z23907" w:id="479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795"/>
    <w:bookmarkStart w:name="z23908" w:id="479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796"/>
    <w:bookmarkStart w:name="z23909" w:id="479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797"/>
    <w:bookmarkStart w:name="z23910" w:id="479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798"/>
    <w:bookmarkStart w:name="z23911" w:id="479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799"/>
    <w:bookmarkStart w:name="z23912" w:id="480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4800"/>
    <w:bookmarkStart w:name="z23913" w:id="4801"/>
    <w:p>
      <w:pPr>
        <w:spacing w:after="0"/>
        <w:ind w:left="0"/>
        <w:jc w:val="both"/>
      </w:pPr>
      <w:r>
        <w:rPr>
          <w:rFonts w:ascii="Times New Roman"/>
          <w:b w:val="false"/>
          <w:i w:val="false"/>
          <w:color w:val="000000"/>
          <w:sz w:val="28"/>
        </w:rPr>
        <w:t>
      15. Функциялары:</w:t>
      </w:r>
    </w:p>
    <w:bookmarkEnd w:id="4801"/>
    <w:bookmarkStart w:name="z23914" w:id="4802"/>
    <w:p>
      <w:pPr>
        <w:spacing w:after="0"/>
        <w:ind w:left="0"/>
        <w:jc w:val="both"/>
      </w:pPr>
      <w:r>
        <w:rPr>
          <w:rFonts w:ascii="Times New Roman"/>
          <w:b w:val="false"/>
          <w:i w:val="false"/>
          <w:color w:val="000000"/>
          <w:sz w:val="28"/>
        </w:rPr>
        <w:t>
      1) реттелетін салада мемлекеттік саясатты іске асыру;</w:t>
      </w:r>
    </w:p>
    <w:bookmarkEnd w:id="4802"/>
    <w:bookmarkStart w:name="z23915" w:id="480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803"/>
    <w:bookmarkStart w:name="z23916" w:id="480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804"/>
    <w:bookmarkStart w:name="z23917" w:id="480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805"/>
    <w:bookmarkStart w:name="z23918" w:id="480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806"/>
    <w:bookmarkStart w:name="z23919" w:id="480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80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3920" w:id="480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80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3921" w:id="480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809"/>
    <w:bookmarkStart w:name="z23922" w:id="481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810"/>
    <w:bookmarkStart w:name="z23923" w:id="481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811"/>
    <w:bookmarkStart w:name="z23924" w:id="481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926" w:id="481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4813"/>
    <w:bookmarkStart w:name="z23927" w:id="481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814"/>
    <w:bookmarkStart w:name="z23928" w:id="481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815"/>
    <w:bookmarkStart w:name="z23929" w:id="481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4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932" w:id="481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817"/>
    <w:bookmarkStart w:name="z23933" w:id="481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4818"/>
    <w:bookmarkStart w:name="z23934" w:id="481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4819"/>
    <w:bookmarkStart w:name="z23935" w:id="482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820"/>
    <w:bookmarkStart w:name="z23936" w:id="482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4821"/>
    <w:bookmarkStart w:name="z23937" w:id="482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4822"/>
    <w:bookmarkStart w:name="z23938" w:id="482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4823"/>
    <w:bookmarkStart w:name="z23939" w:id="482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4824"/>
    <w:bookmarkStart w:name="z23940" w:id="482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4825"/>
    <w:bookmarkStart w:name="z23941" w:id="482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482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3942" w:id="4827"/>
    <w:p>
      <w:pPr>
        <w:spacing w:after="0"/>
        <w:ind w:left="0"/>
        <w:jc w:val="both"/>
      </w:pPr>
      <w:r>
        <w:rPr>
          <w:rFonts w:ascii="Times New Roman"/>
          <w:b w:val="false"/>
          <w:i w:val="false"/>
          <w:color w:val="000000"/>
          <w:sz w:val="28"/>
        </w:rPr>
        <w:t>
      29) мыналарды:</w:t>
      </w:r>
    </w:p>
    <w:bookmarkEnd w:id="4827"/>
    <w:bookmarkStart w:name="z23943" w:id="482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482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3944" w:id="482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4829"/>
    <w:bookmarkStart w:name="z23945" w:id="483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4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3946" w:id="483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4831"/>
    <w:bookmarkStart w:name="z23947" w:id="483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4832"/>
    <w:bookmarkStart w:name="z23948" w:id="483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4833"/>
    <w:bookmarkStart w:name="z23949" w:id="483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4834"/>
    <w:bookmarkStart w:name="z23950" w:id="4835"/>
    <w:p>
      <w:pPr>
        <w:spacing w:after="0"/>
        <w:ind w:left="0"/>
        <w:jc w:val="both"/>
      </w:pPr>
      <w:r>
        <w:rPr>
          <w:rFonts w:ascii="Times New Roman"/>
          <w:b w:val="false"/>
          <w:i w:val="false"/>
          <w:color w:val="000000"/>
          <w:sz w:val="28"/>
        </w:rPr>
        <w:t>
      19. Басқарма басшысының өкілеттіктері:</w:t>
      </w:r>
    </w:p>
    <w:bookmarkEnd w:id="4835"/>
    <w:bookmarkStart w:name="z23951" w:id="483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4836"/>
    <w:bookmarkStart w:name="z23952" w:id="483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837"/>
    <w:bookmarkStart w:name="z23953" w:id="483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838"/>
    <w:bookmarkStart w:name="z23954" w:id="483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839"/>
    <w:bookmarkStart w:name="z23955" w:id="484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4840"/>
    <w:bookmarkStart w:name="z23956" w:id="484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841"/>
    <w:bookmarkStart w:name="z23957" w:id="4842"/>
    <w:p>
      <w:pPr>
        <w:spacing w:after="0"/>
        <w:ind w:left="0"/>
        <w:jc w:val="left"/>
      </w:pPr>
      <w:r>
        <w:rPr>
          <w:rFonts w:ascii="Times New Roman"/>
          <w:b/>
          <w:i w:val="false"/>
          <w:color w:val="000000"/>
        </w:rPr>
        <w:t xml:space="preserve"> 4-тарау. Басқарманың мүлкі</w:t>
      </w:r>
    </w:p>
    <w:bookmarkEnd w:id="4842"/>
    <w:bookmarkStart w:name="z23958" w:id="484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843"/>
    <w:bookmarkStart w:name="z23959" w:id="484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844"/>
    <w:bookmarkStart w:name="z23960" w:id="484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4845"/>
    <w:bookmarkStart w:name="z23961" w:id="484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846"/>
    <w:bookmarkStart w:name="z23962" w:id="4847"/>
    <w:p>
      <w:pPr>
        <w:spacing w:after="0"/>
        <w:ind w:left="0"/>
        <w:jc w:val="left"/>
      </w:pPr>
      <w:r>
        <w:rPr>
          <w:rFonts w:ascii="Times New Roman"/>
          <w:b/>
          <w:i w:val="false"/>
          <w:color w:val="000000"/>
        </w:rPr>
        <w:t xml:space="preserve"> 5-тарау. Басқарманы қайта ұйымдастыру және тарату</w:t>
      </w:r>
    </w:p>
    <w:bookmarkEnd w:id="4847"/>
    <w:bookmarkStart w:name="z23963" w:id="484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48-қосымша</w:t>
            </w:r>
          </w:p>
        </w:tc>
      </w:tr>
    </w:tbl>
    <w:bookmarkStart w:name="z3880" w:id="484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Кербұлақ аудандық санитариялық-эпидемиологиялық бақылау басқармасы" республикалық мемлекеттік мекемесінің ережесі</w:t>
      </w:r>
    </w:p>
    <w:bookmarkEnd w:id="4849"/>
    <w:p>
      <w:pPr>
        <w:spacing w:after="0"/>
        <w:ind w:left="0"/>
        <w:jc w:val="both"/>
      </w:pPr>
      <w:r>
        <w:rPr>
          <w:rFonts w:ascii="Times New Roman"/>
          <w:b w:val="false"/>
          <w:i w:val="false"/>
          <w:color w:val="ff0000"/>
          <w:sz w:val="28"/>
        </w:rPr>
        <w:t xml:space="preserve">
      Ескерту. 48-қосымша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49-қосымша</w:t>
            </w:r>
          </w:p>
        </w:tc>
      </w:tr>
    </w:tbl>
    <w:bookmarkStart w:name="z3956" w:id="485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Көксу аудандық санитариялық-эпидемиологиялық бақылау басқармасы" республикалық мемлекеттік мекемесінің ережесі</w:t>
      </w:r>
    </w:p>
    <w:bookmarkEnd w:id="4850"/>
    <w:p>
      <w:pPr>
        <w:spacing w:after="0"/>
        <w:ind w:left="0"/>
        <w:jc w:val="both"/>
      </w:pPr>
      <w:r>
        <w:rPr>
          <w:rFonts w:ascii="Times New Roman"/>
          <w:b w:val="false"/>
          <w:i w:val="false"/>
          <w:color w:val="ff0000"/>
          <w:sz w:val="28"/>
        </w:rPr>
        <w:t xml:space="preserve">
      Ескерту. 49-қосымша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50-қосымша</w:t>
            </w:r>
          </w:p>
        </w:tc>
      </w:tr>
    </w:tbl>
    <w:bookmarkStart w:name="z4032" w:id="485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Қапшағай қалалық санитариялық-эпидемиологиялық бақылау басқармасы" республикалық мемлекеттік мекемесінің ережесі</w:t>
      </w:r>
    </w:p>
    <w:bookmarkEnd w:id="4851"/>
    <w:p>
      <w:pPr>
        <w:spacing w:after="0"/>
        <w:ind w:left="0"/>
        <w:jc w:val="both"/>
      </w:pPr>
      <w:r>
        <w:rPr>
          <w:rFonts w:ascii="Times New Roman"/>
          <w:b w:val="false"/>
          <w:i w:val="false"/>
          <w:color w:val="ff0000"/>
          <w:sz w:val="28"/>
        </w:rPr>
        <w:t xml:space="preserve">
      Ескерту. 50-қосымша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51-қосымша</w:t>
            </w:r>
          </w:p>
        </w:tc>
      </w:tr>
    </w:tbl>
    <w:bookmarkStart w:name="z4108" w:id="485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 республикалық мемлекеттік мекемесінің ережесі</w:t>
      </w:r>
    </w:p>
    <w:bookmarkEnd w:id="4852"/>
    <w:p>
      <w:pPr>
        <w:spacing w:after="0"/>
        <w:ind w:left="0"/>
        <w:jc w:val="both"/>
      </w:pPr>
      <w:r>
        <w:rPr>
          <w:rFonts w:ascii="Times New Roman"/>
          <w:b w:val="false"/>
          <w:i w:val="false"/>
          <w:color w:val="ff0000"/>
          <w:sz w:val="28"/>
        </w:rPr>
        <w:t xml:space="preserve">
      Ескерту. 51-қосымша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3964" w:id="4853"/>
    <w:p>
      <w:pPr>
        <w:spacing w:after="0"/>
        <w:ind w:left="0"/>
        <w:jc w:val="left"/>
      </w:pPr>
      <w:r>
        <w:rPr>
          <w:rFonts w:ascii="Times New Roman"/>
          <w:b/>
          <w:i w:val="false"/>
          <w:color w:val="000000"/>
        </w:rPr>
        <w:t xml:space="preserve"> 1-тарау. Жалпы ережелер</w:t>
      </w:r>
    </w:p>
    <w:bookmarkEnd w:id="4853"/>
    <w:bookmarkStart w:name="z23965" w:id="485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4854"/>
    <w:bookmarkStart w:name="z23966" w:id="485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4855"/>
    <w:bookmarkStart w:name="z23967" w:id="485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4856"/>
    <w:bookmarkStart w:name="z23968" w:id="485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857"/>
    <w:bookmarkStart w:name="z23969" w:id="485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4858"/>
    <w:bookmarkStart w:name="z23970" w:id="485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4859"/>
    <w:bookmarkStart w:name="z23971" w:id="486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4860"/>
    <w:bookmarkStart w:name="z23972" w:id="4861"/>
    <w:p>
      <w:pPr>
        <w:spacing w:after="0"/>
        <w:ind w:left="0"/>
        <w:jc w:val="both"/>
      </w:pPr>
      <w:r>
        <w:rPr>
          <w:rFonts w:ascii="Times New Roman"/>
          <w:b w:val="false"/>
          <w:i w:val="false"/>
          <w:color w:val="000000"/>
          <w:sz w:val="28"/>
        </w:rPr>
        <w:t>
      8. Заңды тұлғаның орналасқан жері – индекс 040900, Қазақстан Республикасы, Алматы облысы, Қарасай ауданы, Қаскелең қаласы, Тоқаш Бокин көшесі, 23 үй.</w:t>
      </w:r>
    </w:p>
    <w:bookmarkEnd w:id="4861"/>
    <w:bookmarkStart w:name="z23973" w:id="486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 республикалық мемлекеттік мекемесі.</w:t>
      </w:r>
    </w:p>
    <w:bookmarkEnd w:id="4862"/>
    <w:bookmarkStart w:name="z23974" w:id="486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863"/>
    <w:bookmarkStart w:name="z23975" w:id="486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864"/>
    <w:bookmarkStart w:name="z23976" w:id="486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4865"/>
    <w:bookmarkStart w:name="z23977" w:id="486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978" w:id="486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4867"/>
    <w:bookmarkStart w:name="z23979" w:id="4868"/>
    <w:p>
      <w:pPr>
        <w:spacing w:after="0"/>
        <w:ind w:left="0"/>
        <w:jc w:val="both"/>
      </w:pPr>
      <w:r>
        <w:rPr>
          <w:rFonts w:ascii="Times New Roman"/>
          <w:b w:val="false"/>
          <w:i w:val="false"/>
          <w:color w:val="000000"/>
          <w:sz w:val="28"/>
        </w:rPr>
        <w:t>
      13. Міндеттері:</w:t>
      </w:r>
    </w:p>
    <w:bookmarkEnd w:id="4868"/>
    <w:bookmarkStart w:name="z23980" w:id="486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869"/>
    <w:bookmarkStart w:name="z23981" w:id="487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4870"/>
    <w:bookmarkStart w:name="z23982" w:id="487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4871"/>
    <w:bookmarkStart w:name="z23983" w:id="4872"/>
    <w:p>
      <w:pPr>
        <w:spacing w:after="0"/>
        <w:ind w:left="0"/>
        <w:jc w:val="both"/>
      </w:pPr>
      <w:r>
        <w:rPr>
          <w:rFonts w:ascii="Times New Roman"/>
          <w:b w:val="false"/>
          <w:i w:val="false"/>
          <w:color w:val="000000"/>
          <w:sz w:val="28"/>
        </w:rPr>
        <w:t>
      14. Құқықтары мен міндеттері:</w:t>
      </w:r>
    </w:p>
    <w:bookmarkEnd w:id="4872"/>
    <w:bookmarkStart w:name="z23984" w:id="487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873"/>
    <w:bookmarkStart w:name="z23985" w:id="487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874"/>
    <w:bookmarkStart w:name="z23986" w:id="487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875"/>
    <w:bookmarkStart w:name="z23987" w:id="487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876"/>
    <w:bookmarkStart w:name="z23988" w:id="487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877"/>
    <w:bookmarkStart w:name="z23989" w:id="487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878"/>
    <w:bookmarkStart w:name="z23990" w:id="487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879"/>
    <w:bookmarkStart w:name="z23991" w:id="488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880"/>
    <w:bookmarkStart w:name="z23992" w:id="488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4881"/>
    <w:bookmarkStart w:name="z23993" w:id="4882"/>
    <w:p>
      <w:pPr>
        <w:spacing w:after="0"/>
        <w:ind w:left="0"/>
        <w:jc w:val="both"/>
      </w:pPr>
      <w:r>
        <w:rPr>
          <w:rFonts w:ascii="Times New Roman"/>
          <w:b w:val="false"/>
          <w:i w:val="false"/>
          <w:color w:val="000000"/>
          <w:sz w:val="28"/>
        </w:rPr>
        <w:t>
      15. Функциялары:</w:t>
      </w:r>
    </w:p>
    <w:bookmarkEnd w:id="4882"/>
    <w:bookmarkStart w:name="z23994" w:id="4883"/>
    <w:p>
      <w:pPr>
        <w:spacing w:after="0"/>
        <w:ind w:left="0"/>
        <w:jc w:val="both"/>
      </w:pPr>
      <w:r>
        <w:rPr>
          <w:rFonts w:ascii="Times New Roman"/>
          <w:b w:val="false"/>
          <w:i w:val="false"/>
          <w:color w:val="000000"/>
          <w:sz w:val="28"/>
        </w:rPr>
        <w:t>
      1) реттелетін салада мемлекеттік саясатты іске асыру;</w:t>
      </w:r>
    </w:p>
    <w:bookmarkEnd w:id="4883"/>
    <w:bookmarkStart w:name="z23995" w:id="488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884"/>
    <w:bookmarkStart w:name="z23996" w:id="488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885"/>
    <w:bookmarkStart w:name="z23997" w:id="488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886"/>
    <w:bookmarkStart w:name="z23998" w:id="488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887"/>
    <w:bookmarkStart w:name="z23999" w:id="488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88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4000" w:id="488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88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4001" w:id="489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890"/>
    <w:bookmarkStart w:name="z24002" w:id="489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891"/>
    <w:bookmarkStart w:name="z24003" w:id="489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892"/>
    <w:bookmarkStart w:name="z24004" w:id="489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006" w:id="489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4894"/>
    <w:bookmarkStart w:name="z24007" w:id="489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895"/>
    <w:bookmarkStart w:name="z24008" w:id="489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896"/>
    <w:bookmarkStart w:name="z24009" w:id="489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4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012" w:id="489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898"/>
    <w:bookmarkStart w:name="z24013" w:id="489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4899"/>
    <w:bookmarkStart w:name="z24014" w:id="490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4900"/>
    <w:bookmarkStart w:name="z24015" w:id="490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901"/>
    <w:bookmarkStart w:name="z24016" w:id="490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4902"/>
    <w:bookmarkStart w:name="z24017" w:id="490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4903"/>
    <w:bookmarkStart w:name="z24018" w:id="490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4904"/>
    <w:bookmarkStart w:name="z24019" w:id="490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4905"/>
    <w:bookmarkStart w:name="z24020" w:id="490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4906"/>
    <w:bookmarkStart w:name="z24021" w:id="490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490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4022" w:id="4908"/>
    <w:p>
      <w:pPr>
        <w:spacing w:after="0"/>
        <w:ind w:left="0"/>
        <w:jc w:val="both"/>
      </w:pPr>
      <w:r>
        <w:rPr>
          <w:rFonts w:ascii="Times New Roman"/>
          <w:b w:val="false"/>
          <w:i w:val="false"/>
          <w:color w:val="000000"/>
          <w:sz w:val="28"/>
        </w:rPr>
        <w:t>
      29) мыналарды:</w:t>
      </w:r>
    </w:p>
    <w:bookmarkEnd w:id="4908"/>
    <w:bookmarkStart w:name="z24023" w:id="490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490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4024" w:id="491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4910"/>
    <w:bookmarkStart w:name="z24025" w:id="491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4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4026" w:id="491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4912"/>
    <w:bookmarkStart w:name="z24027" w:id="491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4913"/>
    <w:bookmarkStart w:name="z24028" w:id="491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4914"/>
    <w:bookmarkStart w:name="z24029" w:id="491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4915"/>
    <w:bookmarkStart w:name="z24030" w:id="4916"/>
    <w:p>
      <w:pPr>
        <w:spacing w:after="0"/>
        <w:ind w:left="0"/>
        <w:jc w:val="both"/>
      </w:pPr>
      <w:r>
        <w:rPr>
          <w:rFonts w:ascii="Times New Roman"/>
          <w:b w:val="false"/>
          <w:i w:val="false"/>
          <w:color w:val="000000"/>
          <w:sz w:val="28"/>
        </w:rPr>
        <w:t>
      19. Басқарма басшысының өкілеттіктері:</w:t>
      </w:r>
    </w:p>
    <w:bookmarkEnd w:id="4916"/>
    <w:bookmarkStart w:name="z24031" w:id="491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4917"/>
    <w:bookmarkStart w:name="z24032" w:id="491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918"/>
    <w:bookmarkStart w:name="z24033" w:id="491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919"/>
    <w:bookmarkStart w:name="z24034" w:id="492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920"/>
    <w:bookmarkStart w:name="z24035" w:id="492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4921"/>
    <w:bookmarkStart w:name="z24036" w:id="492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922"/>
    <w:bookmarkStart w:name="z24037" w:id="4923"/>
    <w:p>
      <w:pPr>
        <w:spacing w:after="0"/>
        <w:ind w:left="0"/>
        <w:jc w:val="left"/>
      </w:pPr>
      <w:r>
        <w:rPr>
          <w:rFonts w:ascii="Times New Roman"/>
          <w:b/>
          <w:i w:val="false"/>
          <w:color w:val="000000"/>
        </w:rPr>
        <w:t xml:space="preserve"> 4-тарау. Басқарманың мүлкі</w:t>
      </w:r>
    </w:p>
    <w:bookmarkEnd w:id="4923"/>
    <w:bookmarkStart w:name="z24038" w:id="492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924"/>
    <w:bookmarkStart w:name="z24039" w:id="492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25"/>
    <w:bookmarkStart w:name="z24040" w:id="492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4926"/>
    <w:bookmarkStart w:name="z24041" w:id="492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927"/>
    <w:bookmarkStart w:name="z24042" w:id="4928"/>
    <w:p>
      <w:pPr>
        <w:spacing w:after="0"/>
        <w:ind w:left="0"/>
        <w:jc w:val="left"/>
      </w:pPr>
      <w:r>
        <w:rPr>
          <w:rFonts w:ascii="Times New Roman"/>
          <w:b/>
          <w:i w:val="false"/>
          <w:color w:val="000000"/>
        </w:rPr>
        <w:t xml:space="preserve"> 5-тарау. Басқарманы қайта ұйымдастыру және тарату</w:t>
      </w:r>
    </w:p>
    <w:bookmarkEnd w:id="4928"/>
    <w:bookmarkStart w:name="z24043" w:id="492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51-1-қосымша</w:t>
            </w:r>
          </w:p>
        </w:tc>
      </w:tr>
    </w:tbl>
    <w:bookmarkStart w:name="z951" w:id="493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Қонаев қаласының санитариялық-эпидемиологиялық бақылау басқармасы" республикалық мемлекеттік мекемесінің ережесі</w:t>
      </w:r>
    </w:p>
    <w:bookmarkEnd w:id="4930"/>
    <w:p>
      <w:pPr>
        <w:spacing w:after="0"/>
        <w:ind w:left="0"/>
        <w:jc w:val="both"/>
      </w:pPr>
      <w:r>
        <w:rPr>
          <w:rFonts w:ascii="Times New Roman"/>
          <w:b w:val="false"/>
          <w:i w:val="false"/>
          <w:color w:val="ff0000"/>
          <w:sz w:val="28"/>
        </w:rPr>
        <w:t xml:space="preserve">
      Ескерту. Бұйрық 51-1-қосымшамен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952" w:id="4931"/>
    <w:p>
      <w:pPr>
        <w:spacing w:after="0"/>
        <w:ind w:left="0"/>
        <w:jc w:val="left"/>
      </w:pPr>
      <w:r>
        <w:rPr>
          <w:rFonts w:ascii="Times New Roman"/>
          <w:b/>
          <w:i w:val="false"/>
          <w:color w:val="000000"/>
        </w:rPr>
        <w:t xml:space="preserve"> 1-тарау. Жалпы ережелер</w:t>
      </w:r>
    </w:p>
    <w:bookmarkEnd w:id="4931"/>
    <w:bookmarkStart w:name="z953" w:id="493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Қонаев қаласының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4932"/>
    <w:bookmarkStart w:name="z21568" w:id="493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4933"/>
    <w:bookmarkStart w:name="z21569" w:id="493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4934"/>
    <w:bookmarkStart w:name="z21570" w:id="493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935"/>
    <w:bookmarkStart w:name="z21571" w:id="493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4936"/>
    <w:bookmarkStart w:name="z21572" w:id="493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4937"/>
    <w:bookmarkStart w:name="z21573" w:id="493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4938"/>
    <w:bookmarkStart w:name="z21574" w:id="4939"/>
    <w:p>
      <w:pPr>
        <w:spacing w:after="0"/>
        <w:ind w:left="0"/>
        <w:jc w:val="both"/>
      </w:pPr>
      <w:r>
        <w:rPr>
          <w:rFonts w:ascii="Times New Roman"/>
          <w:b w:val="false"/>
          <w:i w:val="false"/>
          <w:color w:val="000000"/>
          <w:sz w:val="28"/>
        </w:rPr>
        <w:t>
      8. Заңды тұлғаның орналасқан жері – индекс 040800, Қазақстан Республикасы, Алматы облысы, Қонаев қаласы, 5 шағын аудан, 1-ғимарат.</w:t>
      </w:r>
    </w:p>
    <w:bookmarkEnd w:id="4939"/>
    <w:bookmarkStart w:name="z21575" w:id="494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Қонаев қаласының санитариялық-эпидемиологиялық бақылау басқармасы" республикалық мемлекеттік мекемесі.</w:t>
      </w:r>
    </w:p>
    <w:bookmarkEnd w:id="4940"/>
    <w:bookmarkStart w:name="z21576" w:id="494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941"/>
    <w:bookmarkStart w:name="z21577" w:id="494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942"/>
    <w:bookmarkStart w:name="z21578" w:id="494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4943"/>
    <w:bookmarkStart w:name="z21579" w:id="494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580" w:id="494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4945"/>
    <w:bookmarkStart w:name="z21581" w:id="4946"/>
    <w:p>
      <w:pPr>
        <w:spacing w:after="0"/>
        <w:ind w:left="0"/>
        <w:jc w:val="both"/>
      </w:pPr>
      <w:r>
        <w:rPr>
          <w:rFonts w:ascii="Times New Roman"/>
          <w:b w:val="false"/>
          <w:i w:val="false"/>
          <w:color w:val="000000"/>
          <w:sz w:val="28"/>
        </w:rPr>
        <w:t>
      13. Міндеттері:</w:t>
      </w:r>
    </w:p>
    <w:bookmarkEnd w:id="4946"/>
    <w:bookmarkStart w:name="z21582" w:id="494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4947"/>
    <w:bookmarkStart w:name="z21583" w:id="494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4948"/>
    <w:bookmarkStart w:name="z21584" w:id="494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4949"/>
    <w:bookmarkStart w:name="z21585" w:id="4950"/>
    <w:p>
      <w:pPr>
        <w:spacing w:after="0"/>
        <w:ind w:left="0"/>
        <w:jc w:val="both"/>
      </w:pPr>
      <w:r>
        <w:rPr>
          <w:rFonts w:ascii="Times New Roman"/>
          <w:b w:val="false"/>
          <w:i w:val="false"/>
          <w:color w:val="000000"/>
          <w:sz w:val="28"/>
        </w:rPr>
        <w:t>
      14. Құқықтары мен міндеттері:</w:t>
      </w:r>
    </w:p>
    <w:bookmarkEnd w:id="4950"/>
    <w:bookmarkStart w:name="z21586" w:id="495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951"/>
    <w:bookmarkStart w:name="z21587" w:id="495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952"/>
    <w:bookmarkStart w:name="z21588" w:id="495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953"/>
    <w:bookmarkStart w:name="z21589" w:id="495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954"/>
    <w:bookmarkStart w:name="z21590" w:id="495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955"/>
    <w:bookmarkStart w:name="z21591" w:id="495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956"/>
    <w:bookmarkStart w:name="z21592" w:id="495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957"/>
    <w:bookmarkStart w:name="z21593" w:id="495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958"/>
    <w:bookmarkStart w:name="z21594" w:id="495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4959"/>
    <w:bookmarkStart w:name="z21595" w:id="4960"/>
    <w:p>
      <w:pPr>
        <w:spacing w:after="0"/>
        <w:ind w:left="0"/>
        <w:jc w:val="both"/>
      </w:pPr>
      <w:r>
        <w:rPr>
          <w:rFonts w:ascii="Times New Roman"/>
          <w:b w:val="false"/>
          <w:i w:val="false"/>
          <w:color w:val="000000"/>
          <w:sz w:val="28"/>
        </w:rPr>
        <w:t>
      15. Функциялары:</w:t>
      </w:r>
    </w:p>
    <w:bookmarkEnd w:id="4960"/>
    <w:bookmarkStart w:name="z21596" w:id="4961"/>
    <w:p>
      <w:pPr>
        <w:spacing w:after="0"/>
        <w:ind w:left="0"/>
        <w:jc w:val="both"/>
      </w:pPr>
      <w:r>
        <w:rPr>
          <w:rFonts w:ascii="Times New Roman"/>
          <w:b w:val="false"/>
          <w:i w:val="false"/>
          <w:color w:val="000000"/>
          <w:sz w:val="28"/>
        </w:rPr>
        <w:t>
      1) реттелетін салада мемлекеттік саясатты іске асыру;</w:t>
      </w:r>
    </w:p>
    <w:bookmarkEnd w:id="4961"/>
    <w:bookmarkStart w:name="z21597" w:id="496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962"/>
    <w:bookmarkStart w:name="z21598" w:id="496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4963"/>
    <w:bookmarkStart w:name="z21599" w:id="496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964"/>
    <w:bookmarkStart w:name="z21600" w:id="496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965"/>
    <w:bookmarkStart w:name="z21601" w:id="496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496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1602" w:id="496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96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1603" w:id="496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968"/>
    <w:bookmarkStart w:name="z21604" w:id="496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969"/>
    <w:bookmarkStart w:name="z21605" w:id="497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970"/>
    <w:bookmarkStart w:name="z21606" w:id="497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608" w:id="497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4972"/>
    <w:bookmarkStart w:name="z21609" w:id="497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973"/>
    <w:bookmarkStart w:name="z21610" w:id="497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974"/>
    <w:bookmarkStart w:name="z21611" w:id="497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4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614" w:id="4976"/>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976"/>
    <w:bookmarkStart w:name="z21615" w:id="4977"/>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4977"/>
    <w:bookmarkStart w:name="z21616" w:id="4978"/>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4978"/>
    <w:bookmarkStart w:name="z21617" w:id="4979"/>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979"/>
    <w:bookmarkStart w:name="z21618" w:id="4980"/>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4980"/>
    <w:bookmarkStart w:name="z21619" w:id="4981"/>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4981"/>
    <w:bookmarkStart w:name="z21620" w:id="4982"/>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4982"/>
    <w:bookmarkStart w:name="z21621" w:id="498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4983"/>
    <w:bookmarkStart w:name="z21622" w:id="4984"/>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4984"/>
    <w:bookmarkStart w:name="z21623" w:id="4985"/>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4985"/>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1624" w:id="4986"/>
    <w:p>
      <w:pPr>
        <w:spacing w:after="0"/>
        <w:ind w:left="0"/>
        <w:jc w:val="both"/>
      </w:pPr>
      <w:r>
        <w:rPr>
          <w:rFonts w:ascii="Times New Roman"/>
          <w:b w:val="false"/>
          <w:i w:val="false"/>
          <w:color w:val="000000"/>
          <w:sz w:val="28"/>
        </w:rPr>
        <w:t>
      29) мыналарды:</w:t>
      </w:r>
    </w:p>
    <w:bookmarkEnd w:id="4986"/>
    <w:bookmarkStart w:name="z21625" w:id="498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498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1626" w:id="498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4988"/>
    <w:bookmarkStart w:name="z21627" w:id="4989"/>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4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1628" w:id="499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4990"/>
    <w:bookmarkStart w:name="z21629" w:id="499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4991"/>
    <w:bookmarkStart w:name="z21630" w:id="499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4992"/>
    <w:bookmarkStart w:name="z21631" w:id="499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4993"/>
    <w:bookmarkStart w:name="z21632" w:id="4994"/>
    <w:p>
      <w:pPr>
        <w:spacing w:after="0"/>
        <w:ind w:left="0"/>
        <w:jc w:val="both"/>
      </w:pPr>
      <w:r>
        <w:rPr>
          <w:rFonts w:ascii="Times New Roman"/>
          <w:b w:val="false"/>
          <w:i w:val="false"/>
          <w:color w:val="000000"/>
          <w:sz w:val="28"/>
        </w:rPr>
        <w:t>
      19. Басқарма басшысының өкілеттіктері:</w:t>
      </w:r>
    </w:p>
    <w:bookmarkEnd w:id="4994"/>
    <w:bookmarkStart w:name="z21633" w:id="499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4995"/>
    <w:bookmarkStart w:name="z21634" w:id="499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996"/>
    <w:bookmarkStart w:name="z21635" w:id="499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997"/>
    <w:bookmarkStart w:name="z21636" w:id="499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998"/>
    <w:bookmarkStart w:name="z21637" w:id="499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4999"/>
    <w:bookmarkStart w:name="z21638" w:id="500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000"/>
    <w:bookmarkStart w:name="z21639" w:id="5001"/>
    <w:p>
      <w:pPr>
        <w:spacing w:after="0"/>
        <w:ind w:left="0"/>
        <w:jc w:val="left"/>
      </w:pPr>
      <w:r>
        <w:rPr>
          <w:rFonts w:ascii="Times New Roman"/>
          <w:b/>
          <w:i w:val="false"/>
          <w:color w:val="000000"/>
        </w:rPr>
        <w:t xml:space="preserve"> 4-тарау. Басқарманың мүлкі</w:t>
      </w:r>
    </w:p>
    <w:bookmarkEnd w:id="5001"/>
    <w:bookmarkStart w:name="z21640" w:id="500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002"/>
    <w:bookmarkStart w:name="z21641" w:id="500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003"/>
    <w:bookmarkStart w:name="z21642" w:id="500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5004"/>
    <w:bookmarkStart w:name="z21643" w:id="500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005"/>
    <w:bookmarkStart w:name="z1030" w:id="5006"/>
    <w:p>
      <w:pPr>
        <w:spacing w:after="0"/>
        <w:ind w:left="0"/>
        <w:jc w:val="left"/>
      </w:pPr>
      <w:r>
        <w:rPr>
          <w:rFonts w:ascii="Times New Roman"/>
          <w:b/>
          <w:i w:val="false"/>
          <w:color w:val="000000"/>
        </w:rPr>
        <w:t xml:space="preserve"> 5-тарау. Басқарманы қайта ұйымдастыру және тарату</w:t>
      </w:r>
    </w:p>
    <w:bookmarkEnd w:id="5006"/>
    <w:bookmarkStart w:name="z1031" w:id="500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52-қосымша</w:t>
            </w:r>
          </w:p>
        </w:tc>
      </w:tr>
    </w:tbl>
    <w:bookmarkStart w:name="z4184" w:id="500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Қаратал аудандық санитариялық-эпидемиологиялық бақылау басқармасы" республикалық мемлекеттік мекемесінің ережесі</w:t>
      </w:r>
    </w:p>
    <w:bookmarkEnd w:id="5008"/>
    <w:p>
      <w:pPr>
        <w:spacing w:after="0"/>
        <w:ind w:left="0"/>
        <w:jc w:val="both"/>
      </w:pPr>
      <w:r>
        <w:rPr>
          <w:rFonts w:ascii="Times New Roman"/>
          <w:b w:val="false"/>
          <w:i w:val="false"/>
          <w:color w:val="ff0000"/>
          <w:sz w:val="28"/>
        </w:rPr>
        <w:t xml:space="preserve">
      Ескерту. 52-қосымша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53-қосымша</w:t>
            </w:r>
          </w:p>
        </w:tc>
      </w:tr>
    </w:tbl>
    <w:bookmarkStart w:name="z4260" w:id="500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Панфилов аудандық санитариялық-эпидемиологиялық бақылау басқармасы" республикалық мемлекеттік мекемесінің ережесі</w:t>
      </w:r>
    </w:p>
    <w:bookmarkEnd w:id="5009"/>
    <w:p>
      <w:pPr>
        <w:spacing w:after="0"/>
        <w:ind w:left="0"/>
        <w:jc w:val="both"/>
      </w:pPr>
      <w:r>
        <w:rPr>
          <w:rFonts w:ascii="Times New Roman"/>
          <w:b w:val="false"/>
          <w:i w:val="false"/>
          <w:color w:val="ff0000"/>
          <w:sz w:val="28"/>
        </w:rPr>
        <w:t xml:space="preserve">
      Ескерту. 53-қосымша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54-қосымша</w:t>
            </w:r>
          </w:p>
        </w:tc>
      </w:tr>
    </w:tbl>
    <w:bookmarkStart w:name="z4336" w:id="501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 республикалық мемлекеттік мекемесінің ережесі</w:t>
      </w:r>
    </w:p>
    <w:bookmarkEnd w:id="5010"/>
    <w:p>
      <w:pPr>
        <w:spacing w:after="0"/>
        <w:ind w:left="0"/>
        <w:jc w:val="both"/>
      </w:pPr>
      <w:r>
        <w:rPr>
          <w:rFonts w:ascii="Times New Roman"/>
          <w:b w:val="false"/>
          <w:i w:val="false"/>
          <w:color w:val="ff0000"/>
          <w:sz w:val="28"/>
        </w:rPr>
        <w:t xml:space="preserve">
      Ескерту. 54-қосымша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4044" w:id="5011"/>
    <w:p>
      <w:pPr>
        <w:spacing w:after="0"/>
        <w:ind w:left="0"/>
        <w:jc w:val="left"/>
      </w:pPr>
      <w:r>
        <w:rPr>
          <w:rFonts w:ascii="Times New Roman"/>
          <w:b/>
          <w:i w:val="false"/>
          <w:color w:val="000000"/>
        </w:rPr>
        <w:t xml:space="preserve"> 1-тарау. Жалпы ережелер</w:t>
      </w:r>
    </w:p>
    <w:bookmarkEnd w:id="5011"/>
    <w:bookmarkStart w:name="z24045" w:id="501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5012"/>
    <w:bookmarkStart w:name="z24046" w:id="5013"/>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5013"/>
    <w:bookmarkStart w:name="z24047" w:id="501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5014"/>
    <w:bookmarkStart w:name="z24048" w:id="501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015"/>
    <w:bookmarkStart w:name="z24049" w:id="501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5016"/>
    <w:bookmarkStart w:name="z24050" w:id="501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5017"/>
    <w:bookmarkStart w:name="z24051" w:id="501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5018"/>
    <w:bookmarkStart w:name="z24052" w:id="5019"/>
    <w:p>
      <w:pPr>
        <w:spacing w:after="0"/>
        <w:ind w:left="0"/>
        <w:jc w:val="both"/>
      </w:pPr>
      <w:r>
        <w:rPr>
          <w:rFonts w:ascii="Times New Roman"/>
          <w:b w:val="false"/>
          <w:i w:val="false"/>
          <w:color w:val="000000"/>
          <w:sz w:val="28"/>
        </w:rPr>
        <w:t>
      8. Заңды тұлғаның орналасқан жері – индекс 041419, Қазақстан Республикасы, Алматы облысы, Райымбек ауданы, Нарынқол ауылдық округі, Нарынқол ауылы, О.Жандосов көшесі, 14 ғимарат.</w:t>
      </w:r>
    </w:p>
    <w:bookmarkEnd w:id="5019"/>
    <w:bookmarkStart w:name="z24053" w:id="502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 республикалық мемлекеттік мекемесі.</w:t>
      </w:r>
    </w:p>
    <w:bookmarkEnd w:id="5020"/>
    <w:bookmarkStart w:name="z24054" w:id="50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021"/>
    <w:bookmarkStart w:name="z24055" w:id="502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022"/>
    <w:bookmarkStart w:name="z24056" w:id="502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023"/>
    <w:bookmarkStart w:name="z24057" w:id="502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058" w:id="502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025"/>
    <w:bookmarkStart w:name="z24059" w:id="5026"/>
    <w:p>
      <w:pPr>
        <w:spacing w:after="0"/>
        <w:ind w:left="0"/>
        <w:jc w:val="both"/>
      </w:pPr>
      <w:r>
        <w:rPr>
          <w:rFonts w:ascii="Times New Roman"/>
          <w:b w:val="false"/>
          <w:i w:val="false"/>
          <w:color w:val="000000"/>
          <w:sz w:val="28"/>
        </w:rPr>
        <w:t>
      13. Міндеттері:</w:t>
      </w:r>
    </w:p>
    <w:bookmarkEnd w:id="5026"/>
    <w:bookmarkStart w:name="z24060" w:id="502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027"/>
    <w:bookmarkStart w:name="z24061" w:id="502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028"/>
    <w:bookmarkStart w:name="z24062" w:id="502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029"/>
    <w:bookmarkStart w:name="z24063" w:id="5030"/>
    <w:p>
      <w:pPr>
        <w:spacing w:after="0"/>
        <w:ind w:left="0"/>
        <w:jc w:val="both"/>
      </w:pPr>
      <w:r>
        <w:rPr>
          <w:rFonts w:ascii="Times New Roman"/>
          <w:b w:val="false"/>
          <w:i w:val="false"/>
          <w:color w:val="000000"/>
          <w:sz w:val="28"/>
        </w:rPr>
        <w:t>
      14. Құқықтары мен міндеттері:</w:t>
      </w:r>
    </w:p>
    <w:bookmarkEnd w:id="5030"/>
    <w:bookmarkStart w:name="z24064" w:id="503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031"/>
    <w:bookmarkStart w:name="z24065" w:id="503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032"/>
    <w:bookmarkStart w:name="z24066" w:id="503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033"/>
    <w:bookmarkStart w:name="z24067" w:id="503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034"/>
    <w:bookmarkStart w:name="z24068" w:id="503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035"/>
    <w:bookmarkStart w:name="z24069" w:id="503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5036"/>
    <w:bookmarkStart w:name="z24070" w:id="503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037"/>
    <w:bookmarkStart w:name="z24071" w:id="503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038"/>
    <w:bookmarkStart w:name="z24072" w:id="503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039"/>
    <w:bookmarkStart w:name="z24073" w:id="5040"/>
    <w:p>
      <w:pPr>
        <w:spacing w:after="0"/>
        <w:ind w:left="0"/>
        <w:jc w:val="both"/>
      </w:pPr>
      <w:r>
        <w:rPr>
          <w:rFonts w:ascii="Times New Roman"/>
          <w:b w:val="false"/>
          <w:i w:val="false"/>
          <w:color w:val="000000"/>
          <w:sz w:val="28"/>
        </w:rPr>
        <w:t>
      15. Функциялары:</w:t>
      </w:r>
    </w:p>
    <w:bookmarkEnd w:id="5040"/>
    <w:bookmarkStart w:name="z24074" w:id="5041"/>
    <w:p>
      <w:pPr>
        <w:spacing w:after="0"/>
        <w:ind w:left="0"/>
        <w:jc w:val="both"/>
      </w:pPr>
      <w:r>
        <w:rPr>
          <w:rFonts w:ascii="Times New Roman"/>
          <w:b w:val="false"/>
          <w:i w:val="false"/>
          <w:color w:val="000000"/>
          <w:sz w:val="28"/>
        </w:rPr>
        <w:t>
      1) реттелетін салада мемлекеттік саясатты іске асыру;</w:t>
      </w:r>
    </w:p>
    <w:bookmarkEnd w:id="5041"/>
    <w:bookmarkStart w:name="z24075" w:id="504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042"/>
    <w:bookmarkStart w:name="z24076" w:id="504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043"/>
    <w:bookmarkStart w:name="z24077" w:id="504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044"/>
    <w:bookmarkStart w:name="z24078" w:id="504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045"/>
    <w:bookmarkStart w:name="z24079" w:id="504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04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4080" w:id="504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04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4081" w:id="504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048"/>
    <w:bookmarkStart w:name="z24082" w:id="504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049"/>
    <w:bookmarkStart w:name="z24083" w:id="505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050"/>
    <w:bookmarkStart w:name="z24084" w:id="505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086" w:id="505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052"/>
    <w:bookmarkStart w:name="z24087" w:id="505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053"/>
    <w:bookmarkStart w:name="z24088" w:id="505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054"/>
    <w:bookmarkStart w:name="z24089" w:id="505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092" w:id="5056"/>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056"/>
    <w:bookmarkStart w:name="z24093" w:id="5057"/>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5057"/>
    <w:bookmarkStart w:name="z24094" w:id="5058"/>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5058"/>
    <w:bookmarkStart w:name="z24095" w:id="5059"/>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059"/>
    <w:bookmarkStart w:name="z24096" w:id="5060"/>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5060"/>
    <w:bookmarkStart w:name="z24097" w:id="5061"/>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061"/>
    <w:bookmarkStart w:name="z24098" w:id="5062"/>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5062"/>
    <w:bookmarkStart w:name="z24099" w:id="506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5063"/>
    <w:bookmarkStart w:name="z24100" w:id="5064"/>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5064"/>
    <w:bookmarkStart w:name="z24101" w:id="5065"/>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5065"/>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4102" w:id="5066"/>
    <w:p>
      <w:pPr>
        <w:spacing w:after="0"/>
        <w:ind w:left="0"/>
        <w:jc w:val="both"/>
      </w:pPr>
      <w:r>
        <w:rPr>
          <w:rFonts w:ascii="Times New Roman"/>
          <w:b w:val="false"/>
          <w:i w:val="false"/>
          <w:color w:val="000000"/>
          <w:sz w:val="28"/>
        </w:rPr>
        <w:t>
      29) мыналарды:</w:t>
      </w:r>
    </w:p>
    <w:bookmarkEnd w:id="5066"/>
    <w:bookmarkStart w:name="z24103" w:id="506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506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4104" w:id="506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5068"/>
    <w:bookmarkStart w:name="z24105" w:id="5069"/>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5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4106" w:id="507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5070"/>
    <w:bookmarkStart w:name="z24107" w:id="507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5071"/>
    <w:bookmarkStart w:name="z24108" w:id="507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5072"/>
    <w:bookmarkStart w:name="z24109" w:id="507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5073"/>
    <w:bookmarkStart w:name="z24110" w:id="5074"/>
    <w:p>
      <w:pPr>
        <w:spacing w:after="0"/>
        <w:ind w:left="0"/>
        <w:jc w:val="both"/>
      </w:pPr>
      <w:r>
        <w:rPr>
          <w:rFonts w:ascii="Times New Roman"/>
          <w:b w:val="false"/>
          <w:i w:val="false"/>
          <w:color w:val="000000"/>
          <w:sz w:val="28"/>
        </w:rPr>
        <w:t>
      19. Басқарма басшысының өкілеттіктері:</w:t>
      </w:r>
    </w:p>
    <w:bookmarkEnd w:id="5074"/>
    <w:bookmarkStart w:name="z24111" w:id="507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5075"/>
    <w:bookmarkStart w:name="z24112" w:id="507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076"/>
    <w:bookmarkStart w:name="z24113" w:id="507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5077"/>
    <w:bookmarkStart w:name="z24114" w:id="507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078"/>
    <w:bookmarkStart w:name="z24115" w:id="507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5079"/>
    <w:bookmarkStart w:name="z24116" w:id="508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080"/>
    <w:bookmarkStart w:name="z24117" w:id="5081"/>
    <w:p>
      <w:pPr>
        <w:spacing w:after="0"/>
        <w:ind w:left="0"/>
        <w:jc w:val="left"/>
      </w:pPr>
      <w:r>
        <w:rPr>
          <w:rFonts w:ascii="Times New Roman"/>
          <w:b/>
          <w:i w:val="false"/>
          <w:color w:val="000000"/>
        </w:rPr>
        <w:t xml:space="preserve"> 4-тарау. Басқарманың мүлкі</w:t>
      </w:r>
    </w:p>
    <w:bookmarkEnd w:id="5081"/>
    <w:bookmarkStart w:name="z24118" w:id="508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082"/>
    <w:bookmarkStart w:name="z24119" w:id="508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083"/>
    <w:bookmarkStart w:name="z24120" w:id="508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5084"/>
    <w:bookmarkStart w:name="z24121" w:id="508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085"/>
    <w:bookmarkStart w:name="z24122" w:id="5086"/>
    <w:p>
      <w:pPr>
        <w:spacing w:after="0"/>
        <w:ind w:left="0"/>
        <w:jc w:val="left"/>
      </w:pPr>
      <w:r>
        <w:rPr>
          <w:rFonts w:ascii="Times New Roman"/>
          <w:b/>
          <w:i w:val="false"/>
          <w:color w:val="000000"/>
        </w:rPr>
        <w:t xml:space="preserve"> 5-тарау. Басқарманы қайта ұйымдастыру және тарату</w:t>
      </w:r>
    </w:p>
    <w:bookmarkEnd w:id="5086"/>
    <w:bookmarkStart w:name="z24123" w:id="508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55-қосымша</w:t>
            </w:r>
          </w:p>
        </w:tc>
      </w:tr>
    </w:tbl>
    <w:bookmarkStart w:name="z4412" w:id="508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Сарқан аудандық санитариялық-эпидемиологиялық бақылау басқармасы" республикалық мемлекеттік мекемесінің ережесі</w:t>
      </w:r>
    </w:p>
    <w:bookmarkEnd w:id="5088"/>
    <w:p>
      <w:pPr>
        <w:spacing w:after="0"/>
        <w:ind w:left="0"/>
        <w:jc w:val="both"/>
      </w:pPr>
      <w:r>
        <w:rPr>
          <w:rFonts w:ascii="Times New Roman"/>
          <w:b w:val="false"/>
          <w:i w:val="false"/>
          <w:color w:val="ff0000"/>
          <w:sz w:val="28"/>
        </w:rPr>
        <w:t xml:space="preserve">
      Ескерту. 55-қосымша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56-қосымша</w:t>
            </w:r>
          </w:p>
        </w:tc>
      </w:tr>
    </w:tbl>
    <w:bookmarkStart w:name="z4488" w:id="508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 республикалық мемлекеттік мекемесінің ережесі</w:t>
      </w:r>
    </w:p>
    <w:bookmarkEnd w:id="5089"/>
    <w:p>
      <w:pPr>
        <w:spacing w:after="0"/>
        <w:ind w:left="0"/>
        <w:jc w:val="both"/>
      </w:pPr>
      <w:r>
        <w:rPr>
          <w:rFonts w:ascii="Times New Roman"/>
          <w:b w:val="false"/>
          <w:i w:val="false"/>
          <w:color w:val="ff0000"/>
          <w:sz w:val="28"/>
        </w:rPr>
        <w:t xml:space="preserve">
      Ескерту. 56-қосымша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4124" w:id="5090"/>
    <w:p>
      <w:pPr>
        <w:spacing w:after="0"/>
        <w:ind w:left="0"/>
        <w:jc w:val="left"/>
      </w:pPr>
      <w:r>
        <w:rPr>
          <w:rFonts w:ascii="Times New Roman"/>
          <w:b/>
          <w:i w:val="false"/>
          <w:color w:val="000000"/>
        </w:rPr>
        <w:t xml:space="preserve"> 1-тарау. Жалпы ережелер</w:t>
      </w:r>
    </w:p>
    <w:bookmarkEnd w:id="5090"/>
    <w:bookmarkStart w:name="z24125" w:id="509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5091"/>
    <w:bookmarkStart w:name="z24126" w:id="509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5092"/>
    <w:bookmarkStart w:name="z24127" w:id="509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5093"/>
    <w:bookmarkStart w:name="z24128" w:id="509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094"/>
    <w:bookmarkStart w:name="z24129" w:id="509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5095"/>
    <w:bookmarkStart w:name="z24130" w:id="509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5096"/>
    <w:bookmarkStart w:name="z24131" w:id="509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5097"/>
    <w:bookmarkStart w:name="z24132" w:id="5098"/>
    <w:p>
      <w:pPr>
        <w:spacing w:after="0"/>
        <w:ind w:left="0"/>
        <w:jc w:val="both"/>
      </w:pPr>
      <w:r>
        <w:rPr>
          <w:rFonts w:ascii="Times New Roman"/>
          <w:b w:val="false"/>
          <w:i w:val="false"/>
          <w:color w:val="000000"/>
          <w:sz w:val="28"/>
        </w:rPr>
        <w:t>
      8. Заңды тұлғаның орналасқан жері – индекс 041600, Қазақстан Республикасы, Алматы облысы, Талғар ауданы, Талғар қаласы, Рысқұлов көшесі, 61А үй.</w:t>
      </w:r>
    </w:p>
    <w:bookmarkEnd w:id="5098"/>
    <w:bookmarkStart w:name="z24133" w:id="509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 республикалық мемлекеттік мекемесі.</w:t>
      </w:r>
    </w:p>
    <w:bookmarkEnd w:id="5099"/>
    <w:bookmarkStart w:name="z24134" w:id="510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100"/>
    <w:bookmarkStart w:name="z24135" w:id="510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101"/>
    <w:bookmarkStart w:name="z24136" w:id="510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102"/>
    <w:bookmarkStart w:name="z24137" w:id="510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138" w:id="510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104"/>
    <w:bookmarkStart w:name="z24139" w:id="5105"/>
    <w:p>
      <w:pPr>
        <w:spacing w:after="0"/>
        <w:ind w:left="0"/>
        <w:jc w:val="both"/>
      </w:pPr>
      <w:r>
        <w:rPr>
          <w:rFonts w:ascii="Times New Roman"/>
          <w:b w:val="false"/>
          <w:i w:val="false"/>
          <w:color w:val="000000"/>
          <w:sz w:val="28"/>
        </w:rPr>
        <w:t>
      13. Міндеттері:</w:t>
      </w:r>
    </w:p>
    <w:bookmarkEnd w:id="5105"/>
    <w:bookmarkStart w:name="z24140" w:id="510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106"/>
    <w:bookmarkStart w:name="z24141" w:id="510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107"/>
    <w:bookmarkStart w:name="z24142" w:id="510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108"/>
    <w:bookmarkStart w:name="z24143" w:id="5109"/>
    <w:p>
      <w:pPr>
        <w:spacing w:after="0"/>
        <w:ind w:left="0"/>
        <w:jc w:val="both"/>
      </w:pPr>
      <w:r>
        <w:rPr>
          <w:rFonts w:ascii="Times New Roman"/>
          <w:b w:val="false"/>
          <w:i w:val="false"/>
          <w:color w:val="000000"/>
          <w:sz w:val="28"/>
        </w:rPr>
        <w:t>
      14. Құқықтары мен міндеттері:</w:t>
      </w:r>
    </w:p>
    <w:bookmarkEnd w:id="5109"/>
    <w:bookmarkStart w:name="z24144" w:id="511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110"/>
    <w:bookmarkStart w:name="z24145" w:id="511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111"/>
    <w:bookmarkStart w:name="z24146" w:id="511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112"/>
    <w:bookmarkStart w:name="z24147" w:id="511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113"/>
    <w:bookmarkStart w:name="z24148" w:id="511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114"/>
    <w:bookmarkStart w:name="z24149" w:id="511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5115"/>
    <w:bookmarkStart w:name="z24150" w:id="511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116"/>
    <w:bookmarkStart w:name="z24151" w:id="511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117"/>
    <w:bookmarkStart w:name="z24152" w:id="511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118"/>
    <w:bookmarkStart w:name="z24153" w:id="5119"/>
    <w:p>
      <w:pPr>
        <w:spacing w:after="0"/>
        <w:ind w:left="0"/>
        <w:jc w:val="both"/>
      </w:pPr>
      <w:r>
        <w:rPr>
          <w:rFonts w:ascii="Times New Roman"/>
          <w:b w:val="false"/>
          <w:i w:val="false"/>
          <w:color w:val="000000"/>
          <w:sz w:val="28"/>
        </w:rPr>
        <w:t>
      15. Функциялары:</w:t>
      </w:r>
    </w:p>
    <w:bookmarkEnd w:id="5119"/>
    <w:bookmarkStart w:name="z24154" w:id="5120"/>
    <w:p>
      <w:pPr>
        <w:spacing w:after="0"/>
        <w:ind w:left="0"/>
        <w:jc w:val="both"/>
      </w:pPr>
      <w:r>
        <w:rPr>
          <w:rFonts w:ascii="Times New Roman"/>
          <w:b w:val="false"/>
          <w:i w:val="false"/>
          <w:color w:val="000000"/>
          <w:sz w:val="28"/>
        </w:rPr>
        <w:t>
      1) реттелетін салада мемлекеттік саясатты іске асыру;</w:t>
      </w:r>
    </w:p>
    <w:bookmarkEnd w:id="5120"/>
    <w:bookmarkStart w:name="z24155" w:id="512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121"/>
    <w:bookmarkStart w:name="z24156" w:id="512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122"/>
    <w:bookmarkStart w:name="z24157" w:id="512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123"/>
    <w:bookmarkStart w:name="z24158" w:id="512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124"/>
    <w:bookmarkStart w:name="z24159" w:id="512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12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4160" w:id="512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12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4161" w:id="512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127"/>
    <w:bookmarkStart w:name="z24162" w:id="512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128"/>
    <w:bookmarkStart w:name="z24163" w:id="512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129"/>
    <w:bookmarkStart w:name="z24164" w:id="513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166" w:id="513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131"/>
    <w:bookmarkStart w:name="z24167" w:id="513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132"/>
    <w:bookmarkStart w:name="z24168" w:id="513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133"/>
    <w:bookmarkStart w:name="z24169" w:id="513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172" w:id="513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135"/>
    <w:bookmarkStart w:name="z24173" w:id="513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5136"/>
    <w:bookmarkStart w:name="z24174" w:id="513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5137"/>
    <w:bookmarkStart w:name="z24175" w:id="513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138"/>
    <w:bookmarkStart w:name="z24176" w:id="513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5139"/>
    <w:bookmarkStart w:name="z24177" w:id="514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140"/>
    <w:bookmarkStart w:name="z24178" w:id="514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5141"/>
    <w:bookmarkStart w:name="z24179" w:id="514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5142"/>
    <w:bookmarkStart w:name="z24180" w:id="514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5143"/>
    <w:bookmarkStart w:name="z24181" w:id="514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514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4182" w:id="5145"/>
    <w:p>
      <w:pPr>
        <w:spacing w:after="0"/>
        <w:ind w:left="0"/>
        <w:jc w:val="both"/>
      </w:pPr>
      <w:r>
        <w:rPr>
          <w:rFonts w:ascii="Times New Roman"/>
          <w:b w:val="false"/>
          <w:i w:val="false"/>
          <w:color w:val="000000"/>
          <w:sz w:val="28"/>
        </w:rPr>
        <w:t>
      29) мыналарды:</w:t>
      </w:r>
    </w:p>
    <w:bookmarkEnd w:id="5145"/>
    <w:bookmarkStart w:name="z24183" w:id="514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514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4184" w:id="514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5147"/>
    <w:bookmarkStart w:name="z24185" w:id="514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5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4186" w:id="514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5149"/>
    <w:bookmarkStart w:name="z24187" w:id="515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5150"/>
    <w:bookmarkStart w:name="z24188" w:id="515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5151"/>
    <w:bookmarkStart w:name="z24189" w:id="515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5152"/>
    <w:bookmarkStart w:name="z24190" w:id="5153"/>
    <w:p>
      <w:pPr>
        <w:spacing w:after="0"/>
        <w:ind w:left="0"/>
        <w:jc w:val="both"/>
      </w:pPr>
      <w:r>
        <w:rPr>
          <w:rFonts w:ascii="Times New Roman"/>
          <w:b w:val="false"/>
          <w:i w:val="false"/>
          <w:color w:val="000000"/>
          <w:sz w:val="28"/>
        </w:rPr>
        <w:t>
      19. Басқарма басшысының өкілеттіктері:</w:t>
      </w:r>
    </w:p>
    <w:bookmarkEnd w:id="5153"/>
    <w:bookmarkStart w:name="z24191" w:id="515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5154"/>
    <w:bookmarkStart w:name="z24192" w:id="515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155"/>
    <w:bookmarkStart w:name="z24193" w:id="515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5156"/>
    <w:bookmarkStart w:name="z24194" w:id="515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157"/>
    <w:bookmarkStart w:name="z24195" w:id="515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5158"/>
    <w:bookmarkStart w:name="z24196" w:id="515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159"/>
    <w:bookmarkStart w:name="z24197" w:id="5160"/>
    <w:p>
      <w:pPr>
        <w:spacing w:after="0"/>
        <w:ind w:left="0"/>
        <w:jc w:val="left"/>
      </w:pPr>
      <w:r>
        <w:rPr>
          <w:rFonts w:ascii="Times New Roman"/>
          <w:b/>
          <w:i w:val="false"/>
          <w:color w:val="000000"/>
        </w:rPr>
        <w:t xml:space="preserve"> 4-тарау. Басқарманың мүлкі</w:t>
      </w:r>
    </w:p>
    <w:bookmarkEnd w:id="5160"/>
    <w:bookmarkStart w:name="z24198" w:id="516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161"/>
    <w:bookmarkStart w:name="z24199" w:id="516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162"/>
    <w:bookmarkStart w:name="z24200" w:id="516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5163"/>
    <w:bookmarkStart w:name="z24201" w:id="516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164"/>
    <w:bookmarkStart w:name="z24202" w:id="5165"/>
    <w:p>
      <w:pPr>
        <w:spacing w:after="0"/>
        <w:ind w:left="0"/>
        <w:jc w:val="left"/>
      </w:pPr>
      <w:r>
        <w:rPr>
          <w:rFonts w:ascii="Times New Roman"/>
          <w:b/>
          <w:i w:val="false"/>
          <w:color w:val="000000"/>
        </w:rPr>
        <w:t xml:space="preserve"> 5-тарау. Басқарманы қайта ұйымдастыру және тарату</w:t>
      </w:r>
    </w:p>
    <w:bookmarkEnd w:id="5165"/>
    <w:bookmarkStart w:name="z24203" w:id="516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57-қосымша</w:t>
            </w:r>
          </w:p>
        </w:tc>
      </w:tr>
    </w:tbl>
    <w:bookmarkStart w:name="z4564" w:id="516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Талдықорған қалалық санитариялық-эпидемиологиялық бақылау басқармасы" республикалық мемлекеттік мекемесінің ережесі</w:t>
      </w:r>
    </w:p>
    <w:bookmarkEnd w:id="5167"/>
    <w:p>
      <w:pPr>
        <w:spacing w:after="0"/>
        <w:ind w:left="0"/>
        <w:jc w:val="both"/>
      </w:pPr>
      <w:r>
        <w:rPr>
          <w:rFonts w:ascii="Times New Roman"/>
          <w:b w:val="false"/>
          <w:i w:val="false"/>
          <w:color w:val="ff0000"/>
          <w:sz w:val="28"/>
        </w:rPr>
        <w:t xml:space="preserve">
      Ескерту. 57-қосымша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58-қосымша</w:t>
            </w:r>
          </w:p>
        </w:tc>
      </w:tr>
    </w:tbl>
    <w:bookmarkStart w:name="z4640" w:id="516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Текелі қалалық санитариялық-эпидемиологиялық бақылау басқармасы" республикалық мемлекеттік мекемесінің ережесі</w:t>
      </w:r>
    </w:p>
    <w:bookmarkEnd w:id="5168"/>
    <w:p>
      <w:pPr>
        <w:spacing w:after="0"/>
        <w:ind w:left="0"/>
        <w:jc w:val="both"/>
      </w:pPr>
      <w:r>
        <w:rPr>
          <w:rFonts w:ascii="Times New Roman"/>
          <w:b w:val="false"/>
          <w:i w:val="false"/>
          <w:color w:val="ff0000"/>
          <w:sz w:val="28"/>
        </w:rPr>
        <w:t xml:space="preserve">
      Ескерту. 58-қосымша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59-қосымша</w:t>
            </w:r>
          </w:p>
        </w:tc>
      </w:tr>
    </w:tbl>
    <w:bookmarkStart w:name="z4716" w:id="516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 республикалық мемлекеттік мекемесінің ережесі</w:t>
      </w:r>
    </w:p>
    <w:bookmarkEnd w:id="5169"/>
    <w:p>
      <w:pPr>
        <w:spacing w:after="0"/>
        <w:ind w:left="0"/>
        <w:jc w:val="both"/>
      </w:pPr>
      <w:r>
        <w:rPr>
          <w:rFonts w:ascii="Times New Roman"/>
          <w:b w:val="false"/>
          <w:i w:val="false"/>
          <w:color w:val="ff0000"/>
          <w:sz w:val="28"/>
        </w:rPr>
        <w:t xml:space="preserve">
      Ескерту. 59-қосымша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4284" w:id="5170"/>
    <w:p>
      <w:pPr>
        <w:spacing w:after="0"/>
        <w:ind w:left="0"/>
        <w:jc w:val="left"/>
      </w:pPr>
      <w:r>
        <w:rPr>
          <w:rFonts w:ascii="Times New Roman"/>
          <w:b/>
          <w:i w:val="false"/>
          <w:color w:val="000000"/>
        </w:rPr>
        <w:t xml:space="preserve"> 1-тарау. Жалпы ережелер</w:t>
      </w:r>
    </w:p>
    <w:bookmarkEnd w:id="5170"/>
    <w:bookmarkStart w:name="z24285" w:id="517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5171"/>
    <w:bookmarkStart w:name="z24286" w:id="517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5172"/>
    <w:bookmarkStart w:name="z24287" w:id="517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5173"/>
    <w:bookmarkStart w:name="z24288" w:id="517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174"/>
    <w:bookmarkStart w:name="z24289" w:id="517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5175"/>
    <w:bookmarkStart w:name="z24290" w:id="517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5176"/>
    <w:bookmarkStart w:name="z24291" w:id="517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5177"/>
    <w:bookmarkStart w:name="z24292" w:id="5178"/>
    <w:p>
      <w:pPr>
        <w:spacing w:after="0"/>
        <w:ind w:left="0"/>
        <w:jc w:val="both"/>
      </w:pPr>
      <w:r>
        <w:rPr>
          <w:rFonts w:ascii="Times New Roman"/>
          <w:b w:val="false"/>
          <w:i w:val="false"/>
          <w:color w:val="000000"/>
          <w:sz w:val="28"/>
        </w:rPr>
        <w:t>
      8. Заңды тұлғаның орналасқан жері – индекс 041800, Қазақстан Республикасы, Алматы облысы, Ұйғыр ауданы, Шонжы ауылдық округі, Шонжы ауылы, Заманбек Абдразаков көшесі, 34 ғимарат.</w:t>
      </w:r>
    </w:p>
    <w:bookmarkEnd w:id="5178"/>
    <w:bookmarkStart w:name="z24293" w:id="517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 республикалық мемлекеттік мекемесі.</w:t>
      </w:r>
    </w:p>
    <w:bookmarkEnd w:id="5179"/>
    <w:bookmarkStart w:name="z24294" w:id="518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180"/>
    <w:bookmarkStart w:name="z24295" w:id="518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181"/>
    <w:bookmarkStart w:name="z24296" w:id="518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182"/>
    <w:bookmarkStart w:name="z24297" w:id="518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298" w:id="518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184"/>
    <w:bookmarkStart w:name="z24299" w:id="5185"/>
    <w:p>
      <w:pPr>
        <w:spacing w:after="0"/>
        <w:ind w:left="0"/>
        <w:jc w:val="both"/>
      </w:pPr>
      <w:r>
        <w:rPr>
          <w:rFonts w:ascii="Times New Roman"/>
          <w:b w:val="false"/>
          <w:i w:val="false"/>
          <w:color w:val="000000"/>
          <w:sz w:val="28"/>
        </w:rPr>
        <w:t>
      13. Міндеттері:</w:t>
      </w:r>
    </w:p>
    <w:bookmarkEnd w:id="5185"/>
    <w:bookmarkStart w:name="z24300" w:id="518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186"/>
    <w:bookmarkStart w:name="z24301" w:id="518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187"/>
    <w:bookmarkStart w:name="z24302" w:id="518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188"/>
    <w:bookmarkStart w:name="z24303" w:id="5189"/>
    <w:p>
      <w:pPr>
        <w:spacing w:after="0"/>
        <w:ind w:left="0"/>
        <w:jc w:val="both"/>
      </w:pPr>
      <w:r>
        <w:rPr>
          <w:rFonts w:ascii="Times New Roman"/>
          <w:b w:val="false"/>
          <w:i w:val="false"/>
          <w:color w:val="000000"/>
          <w:sz w:val="28"/>
        </w:rPr>
        <w:t>
      14. Құқықтары мен міндеттері:</w:t>
      </w:r>
    </w:p>
    <w:bookmarkEnd w:id="5189"/>
    <w:bookmarkStart w:name="z24304" w:id="519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190"/>
    <w:bookmarkStart w:name="z24305" w:id="519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191"/>
    <w:bookmarkStart w:name="z24306" w:id="519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192"/>
    <w:bookmarkStart w:name="z24307" w:id="519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193"/>
    <w:bookmarkStart w:name="z24308" w:id="519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194"/>
    <w:bookmarkStart w:name="z24309" w:id="519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5195"/>
    <w:bookmarkStart w:name="z24310" w:id="519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196"/>
    <w:bookmarkStart w:name="z24311" w:id="519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197"/>
    <w:bookmarkStart w:name="z24312" w:id="519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198"/>
    <w:bookmarkStart w:name="z24313" w:id="5199"/>
    <w:p>
      <w:pPr>
        <w:spacing w:after="0"/>
        <w:ind w:left="0"/>
        <w:jc w:val="both"/>
      </w:pPr>
      <w:r>
        <w:rPr>
          <w:rFonts w:ascii="Times New Roman"/>
          <w:b w:val="false"/>
          <w:i w:val="false"/>
          <w:color w:val="000000"/>
          <w:sz w:val="28"/>
        </w:rPr>
        <w:t>
      15. Функциялары:</w:t>
      </w:r>
    </w:p>
    <w:bookmarkEnd w:id="5199"/>
    <w:bookmarkStart w:name="z24314" w:id="5200"/>
    <w:p>
      <w:pPr>
        <w:spacing w:after="0"/>
        <w:ind w:left="0"/>
        <w:jc w:val="both"/>
      </w:pPr>
      <w:r>
        <w:rPr>
          <w:rFonts w:ascii="Times New Roman"/>
          <w:b w:val="false"/>
          <w:i w:val="false"/>
          <w:color w:val="000000"/>
          <w:sz w:val="28"/>
        </w:rPr>
        <w:t>
      1) реттелетін салада мемлекеттік саясатты іске асыру;</w:t>
      </w:r>
    </w:p>
    <w:bookmarkEnd w:id="5200"/>
    <w:bookmarkStart w:name="z24315" w:id="520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201"/>
    <w:bookmarkStart w:name="z24316" w:id="520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202"/>
    <w:bookmarkStart w:name="z24317" w:id="520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203"/>
    <w:bookmarkStart w:name="z24318" w:id="520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204"/>
    <w:bookmarkStart w:name="z24319" w:id="520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20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4320" w:id="520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20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4321" w:id="520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207"/>
    <w:bookmarkStart w:name="z24322" w:id="520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208"/>
    <w:bookmarkStart w:name="z24323" w:id="520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209"/>
    <w:bookmarkStart w:name="z24324" w:id="521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326" w:id="521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211"/>
    <w:bookmarkStart w:name="z24327" w:id="521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212"/>
    <w:bookmarkStart w:name="z24328" w:id="521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213"/>
    <w:bookmarkStart w:name="z24329" w:id="521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332" w:id="521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215"/>
    <w:bookmarkStart w:name="z24333" w:id="521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5216"/>
    <w:bookmarkStart w:name="z24334" w:id="521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5217"/>
    <w:bookmarkStart w:name="z24335" w:id="521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218"/>
    <w:bookmarkStart w:name="z24336" w:id="521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5219"/>
    <w:bookmarkStart w:name="z24337" w:id="522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220"/>
    <w:bookmarkStart w:name="z24338" w:id="522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5221"/>
    <w:bookmarkStart w:name="z24339" w:id="522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5222"/>
    <w:bookmarkStart w:name="z24340" w:id="522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5223"/>
    <w:bookmarkStart w:name="z24341" w:id="522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522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4342" w:id="5225"/>
    <w:p>
      <w:pPr>
        <w:spacing w:after="0"/>
        <w:ind w:left="0"/>
        <w:jc w:val="both"/>
      </w:pPr>
      <w:r>
        <w:rPr>
          <w:rFonts w:ascii="Times New Roman"/>
          <w:b w:val="false"/>
          <w:i w:val="false"/>
          <w:color w:val="000000"/>
          <w:sz w:val="28"/>
        </w:rPr>
        <w:t>
      29) мыналарды:</w:t>
      </w:r>
    </w:p>
    <w:bookmarkEnd w:id="5225"/>
    <w:bookmarkStart w:name="z24343" w:id="522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522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4344" w:id="522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5227"/>
    <w:bookmarkStart w:name="z24345" w:id="522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5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4346" w:id="522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5229"/>
    <w:bookmarkStart w:name="z24347" w:id="523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5230"/>
    <w:bookmarkStart w:name="z24348" w:id="523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5231"/>
    <w:bookmarkStart w:name="z24349" w:id="523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5232"/>
    <w:bookmarkStart w:name="z24350" w:id="5233"/>
    <w:p>
      <w:pPr>
        <w:spacing w:after="0"/>
        <w:ind w:left="0"/>
        <w:jc w:val="both"/>
      </w:pPr>
      <w:r>
        <w:rPr>
          <w:rFonts w:ascii="Times New Roman"/>
          <w:b w:val="false"/>
          <w:i w:val="false"/>
          <w:color w:val="000000"/>
          <w:sz w:val="28"/>
        </w:rPr>
        <w:t>
      19. Басқарма басшысының өкілеттіктері:</w:t>
      </w:r>
    </w:p>
    <w:bookmarkEnd w:id="5233"/>
    <w:bookmarkStart w:name="z24351" w:id="523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5234"/>
    <w:bookmarkStart w:name="z24352" w:id="523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235"/>
    <w:bookmarkStart w:name="z24353" w:id="523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5236"/>
    <w:bookmarkStart w:name="z24354" w:id="523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237"/>
    <w:bookmarkStart w:name="z24355" w:id="523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5238"/>
    <w:bookmarkStart w:name="z24356" w:id="523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239"/>
    <w:bookmarkStart w:name="z24357" w:id="5240"/>
    <w:p>
      <w:pPr>
        <w:spacing w:after="0"/>
        <w:ind w:left="0"/>
        <w:jc w:val="left"/>
      </w:pPr>
      <w:r>
        <w:rPr>
          <w:rFonts w:ascii="Times New Roman"/>
          <w:b/>
          <w:i w:val="false"/>
          <w:color w:val="000000"/>
        </w:rPr>
        <w:t xml:space="preserve"> 4-тарау. Басқарманың мүлкі</w:t>
      </w:r>
    </w:p>
    <w:bookmarkEnd w:id="5240"/>
    <w:bookmarkStart w:name="z24358" w:id="524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241"/>
    <w:bookmarkStart w:name="z24359" w:id="524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242"/>
    <w:bookmarkStart w:name="z24360" w:id="524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5243"/>
    <w:bookmarkStart w:name="z24361" w:id="524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44"/>
    <w:bookmarkStart w:name="z24362" w:id="5245"/>
    <w:p>
      <w:pPr>
        <w:spacing w:after="0"/>
        <w:ind w:left="0"/>
        <w:jc w:val="left"/>
      </w:pPr>
      <w:r>
        <w:rPr>
          <w:rFonts w:ascii="Times New Roman"/>
          <w:b/>
          <w:i w:val="false"/>
          <w:color w:val="000000"/>
        </w:rPr>
        <w:t xml:space="preserve"> 5-тарау. Басқарманы қайта ұйымдастыру және тарату</w:t>
      </w:r>
    </w:p>
    <w:bookmarkEnd w:id="5245"/>
    <w:bookmarkStart w:name="z24363" w:id="524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2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60-қосымша</w:t>
            </w:r>
          </w:p>
        </w:tc>
      </w:tr>
    </w:tbl>
    <w:bookmarkStart w:name="z4792" w:id="524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 республикалық мемлекеттік мекемесінің ережесі</w:t>
      </w:r>
    </w:p>
    <w:bookmarkEnd w:id="5247"/>
    <w:p>
      <w:pPr>
        <w:spacing w:after="0"/>
        <w:ind w:left="0"/>
        <w:jc w:val="both"/>
      </w:pPr>
      <w:r>
        <w:rPr>
          <w:rFonts w:ascii="Times New Roman"/>
          <w:b w:val="false"/>
          <w:i w:val="false"/>
          <w:color w:val="ff0000"/>
          <w:sz w:val="28"/>
        </w:rPr>
        <w:t xml:space="preserve">
      Ескерту. 60-қосымша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4364" w:id="5248"/>
    <w:p>
      <w:pPr>
        <w:spacing w:after="0"/>
        <w:ind w:left="0"/>
        <w:jc w:val="left"/>
      </w:pPr>
      <w:r>
        <w:rPr>
          <w:rFonts w:ascii="Times New Roman"/>
          <w:b/>
          <w:i w:val="false"/>
          <w:color w:val="000000"/>
        </w:rPr>
        <w:t xml:space="preserve"> 1-тарау. Жалпы ережелер</w:t>
      </w:r>
    </w:p>
    <w:bookmarkEnd w:id="5248"/>
    <w:bookmarkStart w:name="z24365" w:id="524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5249"/>
    <w:bookmarkStart w:name="z24366" w:id="525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5250"/>
    <w:bookmarkStart w:name="z24367" w:id="525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5251"/>
    <w:bookmarkStart w:name="z24368" w:id="525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252"/>
    <w:bookmarkStart w:name="z24369" w:id="525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5253"/>
    <w:bookmarkStart w:name="z24370" w:id="525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5254"/>
    <w:bookmarkStart w:name="z24371" w:id="525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5255"/>
    <w:bookmarkStart w:name="z24372" w:id="5256"/>
    <w:p>
      <w:pPr>
        <w:spacing w:after="0"/>
        <w:ind w:left="0"/>
        <w:jc w:val="both"/>
      </w:pPr>
      <w:r>
        <w:rPr>
          <w:rFonts w:ascii="Times New Roman"/>
          <w:b w:val="false"/>
          <w:i w:val="false"/>
          <w:color w:val="000000"/>
          <w:sz w:val="28"/>
        </w:rPr>
        <w:t>
      8. Заңды тұлғаның орналасқан жері – индекс 040700, Қазақстан Республикасы, Алматы облысы, Іле ауданы, Өтеген батыр ауылдық округі, Өтеген батыр ауылы, Сұлтан Қолдасов көшесі, 8-ғимарат.</w:t>
      </w:r>
    </w:p>
    <w:bookmarkEnd w:id="5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31.05.2024 </w:t>
      </w:r>
      <w:r>
        <w:rPr>
          <w:rFonts w:ascii="Times New Roman"/>
          <w:b w:val="false"/>
          <w:i w:val="false"/>
          <w:color w:val="000000"/>
          <w:sz w:val="28"/>
        </w:rPr>
        <w:t>№ 61-НҚ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373" w:id="525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 республикалық мемлекеттік мекемесі.</w:t>
      </w:r>
    </w:p>
    <w:bookmarkEnd w:id="5257"/>
    <w:bookmarkStart w:name="z24374" w:id="525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258"/>
    <w:bookmarkStart w:name="z24375" w:id="525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259"/>
    <w:bookmarkStart w:name="z24376" w:id="526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260"/>
    <w:bookmarkStart w:name="z24377" w:id="526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378" w:id="526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262"/>
    <w:bookmarkStart w:name="z24379" w:id="5263"/>
    <w:p>
      <w:pPr>
        <w:spacing w:after="0"/>
        <w:ind w:left="0"/>
        <w:jc w:val="both"/>
      </w:pPr>
      <w:r>
        <w:rPr>
          <w:rFonts w:ascii="Times New Roman"/>
          <w:b w:val="false"/>
          <w:i w:val="false"/>
          <w:color w:val="000000"/>
          <w:sz w:val="28"/>
        </w:rPr>
        <w:t>
      13. Міндеттері:</w:t>
      </w:r>
    </w:p>
    <w:bookmarkEnd w:id="5263"/>
    <w:bookmarkStart w:name="z24380" w:id="526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264"/>
    <w:bookmarkStart w:name="z24381" w:id="526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265"/>
    <w:bookmarkStart w:name="z24382" w:id="526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266"/>
    <w:bookmarkStart w:name="z24383" w:id="5267"/>
    <w:p>
      <w:pPr>
        <w:spacing w:after="0"/>
        <w:ind w:left="0"/>
        <w:jc w:val="both"/>
      </w:pPr>
      <w:r>
        <w:rPr>
          <w:rFonts w:ascii="Times New Roman"/>
          <w:b w:val="false"/>
          <w:i w:val="false"/>
          <w:color w:val="000000"/>
          <w:sz w:val="28"/>
        </w:rPr>
        <w:t>
      14. Құқықтары мен міндеттері:</w:t>
      </w:r>
    </w:p>
    <w:bookmarkEnd w:id="5267"/>
    <w:bookmarkStart w:name="z24384" w:id="526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268"/>
    <w:bookmarkStart w:name="z24385" w:id="526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269"/>
    <w:bookmarkStart w:name="z24386" w:id="527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270"/>
    <w:bookmarkStart w:name="z24387" w:id="527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271"/>
    <w:bookmarkStart w:name="z24388" w:id="527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272"/>
    <w:bookmarkStart w:name="z24389" w:id="527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5273"/>
    <w:bookmarkStart w:name="z24390" w:id="527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274"/>
    <w:bookmarkStart w:name="z24391" w:id="527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275"/>
    <w:bookmarkStart w:name="z24392" w:id="527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276"/>
    <w:bookmarkStart w:name="z24393" w:id="5277"/>
    <w:p>
      <w:pPr>
        <w:spacing w:after="0"/>
        <w:ind w:left="0"/>
        <w:jc w:val="both"/>
      </w:pPr>
      <w:r>
        <w:rPr>
          <w:rFonts w:ascii="Times New Roman"/>
          <w:b w:val="false"/>
          <w:i w:val="false"/>
          <w:color w:val="000000"/>
          <w:sz w:val="28"/>
        </w:rPr>
        <w:t>
      15. Функциялары:</w:t>
      </w:r>
    </w:p>
    <w:bookmarkEnd w:id="5277"/>
    <w:bookmarkStart w:name="z24394" w:id="5278"/>
    <w:p>
      <w:pPr>
        <w:spacing w:after="0"/>
        <w:ind w:left="0"/>
        <w:jc w:val="both"/>
      </w:pPr>
      <w:r>
        <w:rPr>
          <w:rFonts w:ascii="Times New Roman"/>
          <w:b w:val="false"/>
          <w:i w:val="false"/>
          <w:color w:val="000000"/>
          <w:sz w:val="28"/>
        </w:rPr>
        <w:t>
      1) реттелетін салада мемлекеттік саясатты іске асыру;</w:t>
      </w:r>
    </w:p>
    <w:bookmarkEnd w:id="5278"/>
    <w:bookmarkStart w:name="z24395" w:id="527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279"/>
    <w:bookmarkStart w:name="z24396" w:id="528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280"/>
    <w:bookmarkStart w:name="z24397" w:id="528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281"/>
    <w:bookmarkStart w:name="z24398" w:id="528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282"/>
    <w:bookmarkStart w:name="z24399" w:id="528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28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4400" w:id="528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28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4401" w:id="528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285"/>
    <w:bookmarkStart w:name="z24402" w:id="528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286"/>
    <w:bookmarkStart w:name="z24403" w:id="528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287"/>
    <w:bookmarkStart w:name="z24404" w:id="528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406" w:id="528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289"/>
    <w:bookmarkStart w:name="z24407" w:id="529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290"/>
    <w:bookmarkStart w:name="z24408" w:id="529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291"/>
    <w:bookmarkStart w:name="z24409" w:id="529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412" w:id="529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293"/>
    <w:bookmarkStart w:name="z24413" w:id="529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5294"/>
    <w:bookmarkStart w:name="z24414" w:id="529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5295"/>
    <w:bookmarkStart w:name="z24415" w:id="529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296"/>
    <w:bookmarkStart w:name="z24416" w:id="529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5297"/>
    <w:bookmarkStart w:name="z24417" w:id="529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298"/>
    <w:bookmarkStart w:name="z24418" w:id="529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5299"/>
    <w:bookmarkStart w:name="z24419" w:id="530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5300"/>
    <w:bookmarkStart w:name="z24420" w:id="530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5301"/>
    <w:bookmarkStart w:name="z24421" w:id="530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530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4422" w:id="5303"/>
    <w:p>
      <w:pPr>
        <w:spacing w:after="0"/>
        <w:ind w:left="0"/>
        <w:jc w:val="both"/>
      </w:pPr>
      <w:r>
        <w:rPr>
          <w:rFonts w:ascii="Times New Roman"/>
          <w:b w:val="false"/>
          <w:i w:val="false"/>
          <w:color w:val="000000"/>
          <w:sz w:val="28"/>
        </w:rPr>
        <w:t>
      29) мыналарды:</w:t>
      </w:r>
    </w:p>
    <w:bookmarkEnd w:id="5303"/>
    <w:bookmarkStart w:name="z24423" w:id="530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530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4424" w:id="530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5305"/>
    <w:bookmarkStart w:name="z24425" w:id="530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5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4426" w:id="530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5307"/>
    <w:bookmarkStart w:name="z24427" w:id="530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5308"/>
    <w:bookmarkStart w:name="z24428" w:id="530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5309"/>
    <w:bookmarkStart w:name="z24429" w:id="531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5310"/>
    <w:bookmarkStart w:name="z24430" w:id="5311"/>
    <w:p>
      <w:pPr>
        <w:spacing w:after="0"/>
        <w:ind w:left="0"/>
        <w:jc w:val="both"/>
      </w:pPr>
      <w:r>
        <w:rPr>
          <w:rFonts w:ascii="Times New Roman"/>
          <w:b w:val="false"/>
          <w:i w:val="false"/>
          <w:color w:val="000000"/>
          <w:sz w:val="28"/>
        </w:rPr>
        <w:t>
      19. Басқарма басшысының өкілеттіктері:</w:t>
      </w:r>
    </w:p>
    <w:bookmarkEnd w:id="5311"/>
    <w:bookmarkStart w:name="z24431" w:id="531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5312"/>
    <w:bookmarkStart w:name="z24432" w:id="531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313"/>
    <w:bookmarkStart w:name="z24433" w:id="531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5314"/>
    <w:bookmarkStart w:name="z24434" w:id="531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315"/>
    <w:bookmarkStart w:name="z24435" w:id="531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5316"/>
    <w:bookmarkStart w:name="z24436" w:id="531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317"/>
    <w:bookmarkStart w:name="z24437" w:id="5318"/>
    <w:p>
      <w:pPr>
        <w:spacing w:after="0"/>
        <w:ind w:left="0"/>
        <w:jc w:val="left"/>
      </w:pPr>
      <w:r>
        <w:rPr>
          <w:rFonts w:ascii="Times New Roman"/>
          <w:b/>
          <w:i w:val="false"/>
          <w:color w:val="000000"/>
        </w:rPr>
        <w:t xml:space="preserve"> 4-тарау. Басқарманың мүлкі</w:t>
      </w:r>
    </w:p>
    <w:bookmarkEnd w:id="5318"/>
    <w:bookmarkStart w:name="z24438" w:id="531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319"/>
    <w:bookmarkStart w:name="z24439" w:id="532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320"/>
    <w:bookmarkStart w:name="z24440" w:id="532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5321"/>
    <w:bookmarkStart w:name="z24441" w:id="532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322"/>
    <w:bookmarkStart w:name="z24442" w:id="5323"/>
    <w:p>
      <w:pPr>
        <w:spacing w:after="0"/>
        <w:ind w:left="0"/>
        <w:jc w:val="left"/>
      </w:pPr>
      <w:r>
        <w:rPr>
          <w:rFonts w:ascii="Times New Roman"/>
          <w:b/>
          <w:i w:val="false"/>
          <w:color w:val="000000"/>
        </w:rPr>
        <w:t xml:space="preserve"> 5-тарау. Басқарманы қайта ұйымдастыру және тарату</w:t>
      </w:r>
    </w:p>
    <w:bookmarkEnd w:id="5323"/>
    <w:bookmarkStart w:name="z24443" w:id="532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3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61-қосымша</w:t>
            </w:r>
          </w:p>
        </w:tc>
      </w:tr>
    </w:tbl>
    <w:bookmarkStart w:name="z4868" w:id="532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 республикалық мемлекеттік мекемесінің ережесі</w:t>
      </w:r>
    </w:p>
    <w:bookmarkEnd w:id="5325"/>
    <w:p>
      <w:pPr>
        <w:spacing w:after="0"/>
        <w:ind w:left="0"/>
        <w:jc w:val="both"/>
      </w:pPr>
      <w:r>
        <w:rPr>
          <w:rFonts w:ascii="Times New Roman"/>
          <w:b w:val="false"/>
          <w:i w:val="false"/>
          <w:color w:val="ff0000"/>
          <w:sz w:val="28"/>
        </w:rPr>
        <w:t xml:space="preserve">
      Ескерту. 61-қосымша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4444" w:id="5326"/>
    <w:p>
      <w:pPr>
        <w:spacing w:after="0"/>
        <w:ind w:left="0"/>
        <w:jc w:val="left"/>
      </w:pPr>
      <w:r>
        <w:rPr>
          <w:rFonts w:ascii="Times New Roman"/>
          <w:b/>
          <w:i w:val="false"/>
          <w:color w:val="000000"/>
        </w:rPr>
        <w:t xml:space="preserve"> 1-тарау. Жалпы ережелер</w:t>
      </w:r>
    </w:p>
    <w:bookmarkEnd w:id="5326"/>
    <w:bookmarkStart w:name="z24445" w:id="532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5327"/>
    <w:bookmarkStart w:name="z24446" w:id="532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5328"/>
    <w:bookmarkStart w:name="z24447" w:id="532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5329"/>
    <w:bookmarkStart w:name="z24448" w:id="533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330"/>
    <w:bookmarkStart w:name="z24449" w:id="533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5331"/>
    <w:bookmarkStart w:name="z24450" w:id="533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5332"/>
    <w:bookmarkStart w:name="z24451" w:id="533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5333"/>
    <w:bookmarkStart w:name="z24452" w:id="5334"/>
    <w:p>
      <w:pPr>
        <w:spacing w:after="0"/>
        <w:ind w:left="0"/>
        <w:jc w:val="both"/>
      </w:pPr>
      <w:r>
        <w:rPr>
          <w:rFonts w:ascii="Times New Roman"/>
          <w:b w:val="false"/>
          <w:i w:val="false"/>
          <w:color w:val="000000"/>
          <w:sz w:val="28"/>
        </w:rPr>
        <w:t>
      8. Заңды тұлғаның орналасқан жері – индекс 060007, Қазақстан Республикасы, Атырау облысы, Атырау қаласы, Гурьев көшесі, 7А ғимарат.</w:t>
      </w:r>
    </w:p>
    <w:bookmarkEnd w:id="5334"/>
    <w:bookmarkStart w:name="z24453" w:id="533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 республикалық мемлекеттік мекемесі.</w:t>
      </w:r>
    </w:p>
    <w:bookmarkEnd w:id="5335"/>
    <w:bookmarkStart w:name="z24454" w:id="533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336"/>
    <w:bookmarkStart w:name="z24455" w:id="533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337"/>
    <w:bookmarkStart w:name="z24456" w:id="533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338"/>
    <w:bookmarkStart w:name="z24457" w:id="533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458" w:id="534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340"/>
    <w:bookmarkStart w:name="z24459" w:id="5341"/>
    <w:p>
      <w:pPr>
        <w:spacing w:after="0"/>
        <w:ind w:left="0"/>
        <w:jc w:val="both"/>
      </w:pPr>
      <w:r>
        <w:rPr>
          <w:rFonts w:ascii="Times New Roman"/>
          <w:b w:val="false"/>
          <w:i w:val="false"/>
          <w:color w:val="000000"/>
          <w:sz w:val="28"/>
        </w:rPr>
        <w:t>
      13. Міндеттері:</w:t>
      </w:r>
    </w:p>
    <w:bookmarkEnd w:id="5341"/>
    <w:bookmarkStart w:name="z24460" w:id="534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342"/>
    <w:bookmarkStart w:name="z24461" w:id="534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343"/>
    <w:bookmarkStart w:name="z24462" w:id="534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344"/>
    <w:bookmarkStart w:name="z24463" w:id="5345"/>
    <w:p>
      <w:pPr>
        <w:spacing w:after="0"/>
        <w:ind w:left="0"/>
        <w:jc w:val="both"/>
      </w:pPr>
      <w:r>
        <w:rPr>
          <w:rFonts w:ascii="Times New Roman"/>
          <w:b w:val="false"/>
          <w:i w:val="false"/>
          <w:color w:val="000000"/>
          <w:sz w:val="28"/>
        </w:rPr>
        <w:t>
      14. Құқықтары мен міндеттері:</w:t>
      </w:r>
    </w:p>
    <w:bookmarkEnd w:id="5345"/>
    <w:bookmarkStart w:name="z24464" w:id="534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346"/>
    <w:bookmarkStart w:name="z24465" w:id="534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347"/>
    <w:bookmarkStart w:name="z24466" w:id="534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348"/>
    <w:bookmarkStart w:name="z24467" w:id="534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349"/>
    <w:bookmarkStart w:name="z24468" w:id="535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350"/>
    <w:bookmarkStart w:name="z24469" w:id="535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5351"/>
    <w:bookmarkStart w:name="z24470" w:id="535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352"/>
    <w:bookmarkStart w:name="z24471" w:id="535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353"/>
    <w:bookmarkStart w:name="z24472" w:id="535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354"/>
    <w:bookmarkStart w:name="z24473" w:id="5355"/>
    <w:p>
      <w:pPr>
        <w:spacing w:after="0"/>
        <w:ind w:left="0"/>
        <w:jc w:val="both"/>
      </w:pPr>
      <w:r>
        <w:rPr>
          <w:rFonts w:ascii="Times New Roman"/>
          <w:b w:val="false"/>
          <w:i w:val="false"/>
          <w:color w:val="000000"/>
          <w:sz w:val="28"/>
        </w:rPr>
        <w:t>
      15. Функциялары:</w:t>
      </w:r>
    </w:p>
    <w:bookmarkEnd w:id="5355"/>
    <w:bookmarkStart w:name="z24474" w:id="5356"/>
    <w:p>
      <w:pPr>
        <w:spacing w:after="0"/>
        <w:ind w:left="0"/>
        <w:jc w:val="both"/>
      </w:pPr>
      <w:r>
        <w:rPr>
          <w:rFonts w:ascii="Times New Roman"/>
          <w:b w:val="false"/>
          <w:i w:val="false"/>
          <w:color w:val="000000"/>
          <w:sz w:val="28"/>
        </w:rPr>
        <w:t>
      1) реттелетін салада мемлекеттік саясатты іске асыру;</w:t>
      </w:r>
    </w:p>
    <w:bookmarkEnd w:id="5356"/>
    <w:bookmarkStart w:name="z24475" w:id="535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357"/>
    <w:bookmarkStart w:name="z24476" w:id="535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358"/>
    <w:bookmarkStart w:name="z24477" w:id="535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359"/>
    <w:bookmarkStart w:name="z24478" w:id="536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360"/>
    <w:bookmarkStart w:name="z24479" w:id="536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36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4480" w:id="536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36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4481" w:id="536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363"/>
    <w:bookmarkStart w:name="z24482" w:id="536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364"/>
    <w:bookmarkStart w:name="z24483" w:id="536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365"/>
    <w:bookmarkStart w:name="z24484" w:id="536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486" w:id="536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367"/>
    <w:bookmarkStart w:name="z24487" w:id="536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368"/>
    <w:bookmarkStart w:name="z24488" w:id="536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369"/>
    <w:bookmarkStart w:name="z24489" w:id="537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492" w:id="537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371"/>
    <w:bookmarkStart w:name="z24493" w:id="537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5372"/>
    <w:bookmarkStart w:name="z24494" w:id="537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5373"/>
    <w:bookmarkStart w:name="z24495" w:id="537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374"/>
    <w:bookmarkStart w:name="z24496" w:id="537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5375"/>
    <w:bookmarkStart w:name="z24497" w:id="537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376"/>
    <w:bookmarkStart w:name="z24498" w:id="537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5377"/>
    <w:bookmarkStart w:name="z24499" w:id="537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5378"/>
    <w:bookmarkStart w:name="z24500" w:id="537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5379"/>
    <w:bookmarkStart w:name="z24501" w:id="538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538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4502" w:id="5381"/>
    <w:p>
      <w:pPr>
        <w:spacing w:after="0"/>
        <w:ind w:left="0"/>
        <w:jc w:val="both"/>
      </w:pPr>
      <w:r>
        <w:rPr>
          <w:rFonts w:ascii="Times New Roman"/>
          <w:b w:val="false"/>
          <w:i w:val="false"/>
          <w:color w:val="000000"/>
          <w:sz w:val="28"/>
        </w:rPr>
        <w:t>
      29) мыналарды:</w:t>
      </w:r>
    </w:p>
    <w:bookmarkEnd w:id="5381"/>
    <w:bookmarkStart w:name="z24503" w:id="538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538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4504" w:id="538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5383"/>
    <w:bookmarkStart w:name="z24505" w:id="538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5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4506" w:id="538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5385"/>
    <w:bookmarkStart w:name="z24507" w:id="538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5386"/>
    <w:bookmarkStart w:name="z24508" w:id="538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5387"/>
    <w:bookmarkStart w:name="z24509" w:id="538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5388"/>
    <w:bookmarkStart w:name="z24510" w:id="5389"/>
    <w:p>
      <w:pPr>
        <w:spacing w:after="0"/>
        <w:ind w:left="0"/>
        <w:jc w:val="both"/>
      </w:pPr>
      <w:r>
        <w:rPr>
          <w:rFonts w:ascii="Times New Roman"/>
          <w:b w:val="false"/>
          <w:i w:val="false"/>
          <w:color w:val="000000"/>
          <w:sz w:val="28"/>
        </w:rPr>
        <w:t>
      19. Басқарма басшысының өкілеттіктері:</w:t>
      </w:r>
    </w:p>
    <w:bookmarkEnd w:id="5389"/>
    <w:bookmarkStart w:name="z24511" w:id="539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5390"/>
    <w:bookmarkStart w:name="z24512" w:id="539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391"/>
    <w:bookmarkStart w:name="z24513" w:id="539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5392"/>
    <w:bookmarkStart w:name="z24514" w:id="539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393"/>
    <w:bookmarkStart w:name="z24515" w:id="539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5394"/>
    <w:bookmarkStart w:name="z24516" w:id="539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395"/>
    <w:bookmarkStart w:name="z24517" w:id="5396"/>
    <w:p>
      <w:pPr>
        <w:spacing w:after="0"/>
        <w:ind w:left="0"/>
        <w:jc w:val="left"/>
      </w:pPr>
      <w:r>
        <w:rPr>
          <w:rFonts w:ascii="Times New Roman"/>
          <w:b/>
          <w:i w:val="false"/>
          <w:color w:val="000000"/>
        </w:rPr>
        <w:t xml:space="preserve"> 4-тарау. Басқарманың мүлкі</w:t>
      </w:r>
    </w:p>
    <w:bookmarkEnd w:id="5396"/>
    <w:bookmarkStart w:name="z24518" w:id="539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397"/>
    <w:bookmarkStart w:name="z24519" w:id="539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398"/>
    <w:bookmarkStart w:name="z24520" w:id="539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5399"/>
    <w:bookmarkStart w:name="z24521" w:id="540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00"/>
    <w:bookmarkStart w:name="z24522" w:id="5401"/>
    <w:p>
      <w:pPr>
        <w:spacing w:after="0"/>
        <w:ind w:left="0"/>
        <w:jc w:val="left"/>
      </w:pPr>
      <w:r>
        <w:rPr>
          <w:rFonts w:ascii="Times New Roman"/>
          <w:b/>
          <w:i w:val="false"/>
          <w:color w:val="000000"/>
        </w:rPr>
        <w:t xml:space="preserve"> 5-тарау. Басқарманы қайта ұйымдастыру және тарату</w:t>
      </w:r>
    </w:p>
    <w:bookmarkEnd w:id="5401"/>
    <w:bookmarkStart w:name="z24523" w:id="540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4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62-қосымша</w:t>
            </w:r>
          </w:p>
        </w:tc>
      </w:tr>
    </w:tbl>
    <w:bookmarkStart w:name="z4944" w:id="540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 республикалық мемлекеттік мекемесінің ережесі</w:t>
      </w:r>
    </w:p>
    <w:bookmarkEnd w:id="5403"/>
    <w:p>
      <w:pPr>
        <w:spacing w:after="0"/>
        <w:ind w:left="0"/>
        <w:jc w:val="both"/>
      </w:pPr>
      <w:r>
        <w:rPr>
          <w:rFonts w:ascii="Times New Roman"/>
          <w:b w:val="false"/>
          <w:i w:val="false"/>
          <w:color w:val="ff0000"/>
          <w:sz w:val="28"/>
        </w:rPr>
        <w:t xml:space="preserve">
      Ескерту. 62-қосымша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4524" w:id="5404"/>
    <w:p>
      <w:pPr>
        <w:spacing w:after="0"/>
        <w:ind w:left="0"/>
        <w:jc w:val="left"/>
      </w:pPr>
      <w:r>
        <w:rPr>
          <w:rFonts w:ascii="Times New Roman"/>
          <w:b/>
          <w:i w:val="false"/>
          <w:color w:val="000000"/>
        </w:rPr>
        <w:t xml:space="preserve"> 1-тарау. Жалпы ережелер</w:t>
      </w:r>
    </w:p>
    <w:bookmarkEnd w:id="5404"/>
    <w:bookmarkStart w:name="z24525" w:id="540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5405"/>
    <w:bookmarkStart w:name="z24526" w:id="540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5406"/>
    <w:bookmarkStart w:name="z24527" w:id="540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5407"/>
    <w:bookmarkStart w:name="z24528" w:id="540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408"/>
    <w:bookmarkStart w:name="z24529" w:id="540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5409"/>
    <w:bookmarkStart w:name="z24530" w:id="541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5410"/>
    <w:bookmarkStart w:name="z24531" w:id="541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5411"/>
    <w:bookmarkStart w:name="z24532" w:id="5412"/>
    <w:p>
      <w:pPr>
        <w:spacing w:after="0"/>
        <w:ind w:left="0"/>
        <w:jc w:val="both"/>
      </w:pPr>
      <w:r>
        <w:rPr>
          <w:rFonts w:ascii="Times New Roman"/>
          <w:b w:val="false"/>
          <w:i w:val="false"/>
          <w:color w:val="000000"/>
          <w:sz w:val="28"/>
        </w:rPr>
        <w:t>
      8. Заңды тұлғаның орналасқан жері – индекс 060100, Қазақстан Республикасы, Атырау облысы, Құлсары қаласы, №222 көше, 20 ғимарат.</w:t>
      </w:r>
    </w:p>
    <w:bookmarkEnd w:id="5412"/>
    <w:bookmarkStart w:name="z24533" w:id="541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 республикалық мемлекеттік мекемесі.</w:t>
      </w:r>
    </w:p>
    <w:bookmarkEnd w:id="5413"/>
    <w:bookmarkStart w:name="z24534" w:id="541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414"/>
    <w:bookmarkStart w:name="z24535" w:id="541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415"/>
    <w:bookmarkStart w:name="z24536" w:id="541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416"/>
    <w:bookmarkStart w:name="z24537" w:id="541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538" w:id="541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418"/>
    <w:bookmarkStart w:name="z24539" w:id="5419"/>
    <w:p>
      <w:pPr>
        <w:spacing w:after="0"/>
        <w:ind w:left="0"/>
        <w:jc w:val="both"/>
      </w:pPr>
      <w:r>
        <w:rPr>
          <w:rFonts w:ascii="Times New Roman"/>
          <w:b w:val="false"/>
          <w:i w:val="false"/>
          <w:color w:val="000000"/>
          <w:sz w:val="28"/>
        </w:rPr>
        <w:t>
      13. Міндеттері:</w:t>
      </w:r>
    </w:p>
    <w:bookmarkEnd w:id="5419"/>
    <w:bookmarkStart w:name="z24540" w:id="542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420"/>
    <w:bookmarkStart w:name="z24541" w:id="542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421"/>
    <w:bookmarkStart w:name="z24542" w:id="542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422"/>
    <w:bookmarkStart w:name="z24543" w:id="5423"/>
    <w:p>
      <w:pPr>
        <w:spacing w:after="0"/>
        <w:ind w:left="0"/>
        <w:jc w:val="both"/>
      </w:pPr>
      <w:r>
        <w:rPr>
          <w:rFonts w:ascii="Times New Roman"/>
          <w:b w:val="false"/>
          <w:i w:val="false"/>
          <w:color w:val="000000"/>
          <w:sz w:val="28"/>
        </w:rPr>
        <w:t>
      14. Құқықтары мен міндеттері:</w:t>
      </w:r>
    </w:p>
    <w:bookmarkEnd w:id="5423"/>
    <w:bookmarkStart w:name="z24544" w:id="542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424"/>
    <w:bookmarkStart w:name="z24545" w:id="542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425"/>
    <w:bookmarkStart w:name="z24546" w:id="542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426"/>
    <w:bookmarkStart w:name="z24547" w:id="542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427"/>
    <w:bookmarkStart w:name="z24548" w:id="542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428"/>
    <w:bookmarkStart w:name="z24549" w:id="542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5429"/>
    <w:bookmarkStart w:name="z24550" w:id="543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430"/>
    <w:bookmarkStart w:name="z24551" w:id="543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431"/>
    <w:bookmarkStart w:name="z24552" w:id="543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432"/>
    <w:bookmarkStart w:name="z24553" w:id="5433"/>
    <w:p>
      <w:pPr>
        <w:spacing w:after="0"/>
        <w:ind w:left="0"/>
        <w:jc w:val="both"/>
      </w:pPr>
      <w:r>
        <w:rPr>
          <w:rFonts w:ascii="Times New Roman"/>
          <w:b w:val="false"/>
          <w:i w:val="false"/>
          <w:color w:val="000000"/>
          <w:sz w:val="28"/>
        </w:rPr>
        <w:t>
      15. Функциялары:</w:t>
      </w:r>
    </w:p>
    <w:bookmarkEnd w:id="5433"/>
    <w:bookmarkStart w:name="z24554" w:id="5434"/>
    <w:p>
      <w:pPr>
        <w:spacing w:after="0"/>
        <w:ind w:left="0"/>
        <w:jc w:val="both"/>
      </w:pPr>
      <w:r>
        <w:rPr>
          <w:rFonts w:ascii="Times New Roman"/>
          <w:b w:val="false"/>
          <w:i w:val="false"/>
          <w:color w:val="000000"/>
          <w:sz w:val="28"/>
        </w:rPr>
        <w:t>
      1) реттелетін салада мемлекеттік саясатты іске асыру;</w:t>
      </w:r>
    </w:p>
    <w:bookmarkEnd w:id="5434"/>
    <w:bookmarkStart w:name="z24555" w:id="543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435"/>
    <w:bookmarkStart w:name="z24556" w:id="543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436"/>
    <w:bookmarkStart w:name="z24557" w:id="543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437"/>
    <w:bookmarkStart w:name="z24558" w:id="543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438"/>
    <w:bookmarkStart w:name="z24559" w:id="543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43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4560" w:id="544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44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4561" w:id="544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441"/>
    <w:bookmarkStart w:name="z24562" w:id="544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442"/>
    <w:bookmarkStart w:name="z24563" w:id="544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443"/>
    <w:bookmarkStart w:name="z24564" w:id="544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566" w:id="544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445"/>
    <w:bookmarkStart w:name="z24567" w:id="544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446"/>
    <w:bookmarkStart w:name="z24568" w:id="544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447"/>
    <w:bookmarkStart w:name="z24569" w:id="544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572" w:id="544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449"/>
    <w:bookmarkStart w:name="z24573" w:id="545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5450"/>
    <w:bookmarkStart w:name="z24574" w:id="545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5451"/>
    <w:bookmarkStart w:name="z24575" w:id="545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452"/>
    <w:bookmarkStart w:name="z24576" w:id="545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5453"/>
    <w:bookmarkStart w:name="z24577" w:id="545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454"/>
    <w:bookmarkStart w:name="z24578" w:id="545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5455"/>
    <w:bookmarkStart w:name="z24579" w:id="545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5456"/>
    <w:bookmarkStart w:name="z24580" w:id="545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5457"/>
    <w:bookmarkStart w:name="z24581" w:id="545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545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4582" w:id="5459"/>
    <w:p>
      <w:pPr>
        <w:spacing w:after="0"/>
        <w:ind w:left="0"/>
        <w:jc w:val="both"/>
      </w:pPr>
      <w:r>
        <w:rPr>
          <w:rFonts w:ascii="Times New Roman"/>
          <w:b w:val="false"/>
          <w:i w:val="false"/>
          <w:color w:val="000000"/>
          <w:sz w:val="28"/>
        </w:rPr>
        <w:t>
      29) мыналарды:</w:t>
      </w:r>
    </w:p>
    <w:bookmarkEnd w:id="5459"/>
    <w:bookmarkStart w:name="z24583" w:id="546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546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4584" w:id="546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5461"/>
    <w:bookmarkStart w:name="z24585" w:id="546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5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4586" w:id="546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5463"/>
    <w:bookmarkStart w:name="z24587" w:id="546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5464"/>
    <w:bookmarkStart w:name="z24588" w:id="546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5465"/>
    <w:bookmarkStart w:name="z24589" w:id="546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5466"/>
    <w:bookmarkStart w:name="z24590" w:id="5467"/>
    <w:p>
      <w:pPr>
        <w:spacing w:after="0"/>
        <w:ind w:left="0"/>
        <w:jc w:val="both"/>
      </w:pPr>
      <w:r>
        <w:rPr>
          <w:rFonts w:ascii="Times New Roman"/>
          <w:b w:val="false"/>
          <w:i w:val="false"/>
          <w:color w:val="000000"/>
          <w:sz w:val="28"/>
        </w:rPr>
        <w:t>
      19. Басқарма басшысының өкілеттіктері:</w:t>
      </w:r>
    </w:p>
    <w:bookmarkEnd w:id="5467"/>
    <w:bookmarkStart w:name="z24591" w:id="546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5468"/>
    <w:bookmarkStart w:name="z24592" w:id="546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469"/>
    <w:bookmarkStart w:name="z24593" w:id="547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5470"/>
    <w:bookmarkStart w:name="z24594" w:id="547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471"/>
    <w:bookmarkStart w:name="z24595" w:id="547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5472"/>
    <w:bookmarkStart w:name="z24596" w:id="547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473"/>
    <w:bookmarkStart w:name="z24597" w:id="5474"/>
    <w:p>
      <w:pPr>
        <w:spacing w:after="0"/>
        <w:ind w:left="0"/>
        <w:jc w:val="left"/>
      </w:pPr>
      <w:r>
        <w:rPr>
          <w:rFonts w:ascii="Times New Roman"/>
          <w:b/>
          <w:i w:val="false"/>
          <w:color w:val="000000"/>
        </w:rPr>
        <w:t xml:space="preserve"> 4-тарау. Басқарманың мүлкі</w:t>
      </w:r>
    </w:p>
    <w:bookmarkEnd w:id="5474"/>
    <w:bookmarkStart w:name="z24598" w:id="547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475"/>
    <w:bookmarkStart w:name="z24599" w:id="547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476"/>
    <w:bookmarkStart w:name="z24600" w:id="547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5477"/>
    <w:bookmarkStart w:name="z24601" w:id="547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78"/>
    <w:bookmarkStart w:name="z24602" w:id="5479"/>
    <w:p>
      <w:pPr>
        <w:spacing w:after="0"/>
        <w:ind w:left="0"/>
        <w:jc w:val="left"/>
      </w:pPr>
      <w:r>
        <w:rPr>
          <w:rFonts w:ascii="Times New Roman"/>
          <w:b/>
          <w:i w:val="false"/>
          <w:color w:val="000000"/>
        </w:rPr>
        <w:t xml:space="preserve"> 5-тарау. Басқарманы қайта ұйымдастыру және тарату</w:t>
      </w:r>
    </w:p>
    <w:bookmarkEnd w:id="5479"/>
    <w:bookmarkStart w:name="z24603" w:id="548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4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63-қосымша</w:t>
            </w:r>
          </w:p>
        </w:tc>
      </w:tr>
    </w:tbl>
    <w:bookmarkStart w:name="z5020" w:id="548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 республикалық мемлекеттік мекемесінің ережесі</w:t>
      </w:r>
    </w:p>
    <w:bookmarkEnd w:id="5481"/>
    <w:p>
      <w:pPr>
        <w:spacing w:after="0"/>
        <w:ind w:left="0"/>
        <w:jc w:val="both"/>
      </w:pPr>
      <w:r>
        <w:rPr>
          <w:rFonts w:ascii="Times New Roman"/>
          <w:b w:val="false"/>
          <w:i w:val="false"/>
          <w:color w:val="ff0000"/>
          <w:sz w:val="28"/>
        </w:rPr>
        <w:t xml:space="preserve">
      Ескерту. 63-қосымша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4604" w:id="5482"/>
    <w:p>
      <w:pPr>
        <w:spacing w:after="0"/>
        <w:ind w:left="0"/>
        <w:jc w:val="left"/>
      </w:pPr>
      <w:r>
        <w:rPr>
          <w:rFonts w:ascii="Times New Roman"/>
          <w:b/>
          <w:i w:val="false"/>
          <w:color w:val="000000"/>
        </w:rPr>
        <w:t xml:space="preserve"> 1-тарау. Жалпы ережелер</w:t>
      </w:r>
    </w:p>
    <w:bookmarkEnd w:id="5482"/>
    <w:bookmarkStart w:name="z24605" w:id="548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5483"/>
    <w:bookmarkStart w:name="z24606" w:id="548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5484"/>
    <w:bookmarkStart w:name="z24607" w:id="548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5485"/>
    <w:bookmarkStart w:name="z24608" w:id="548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486"/>
    <w:bookmarkStart w:name="z24609" w:id="548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5487"/>
    <w:bookmarkStart w:name="z24610" w:id="548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5488"/>
    <w:bookmarkStart w:name="z24611" w:id="548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5489"/>
    <w:bookmarkStart w:name="z24612" w:id="5490"/>
    <w:p>
      <w:pPr>
        <w:spacing w:after="0"/>
        <w:ind w:left="0"/>
        <w:jc w:val="both"/>
      </w:pPr>
      <w:r>
        <w:rPr>
          <w:rFonts w:ascii="Times New Roman"/>
          <w:b w:val="false"/>
          <w:i w:val="false"/>
          <w:color w:val="000000"/>
          <w:sz w:val="28"/>
        </w:rPr>
        <w:t>
      8. Заңды тұлғаның орналасқан жері – индекс 060200, Қазақстан Республикасы, Атырау облысы, Индер ауданы, Индербор кенті, Шоқан Уәлиханов көшесі, 9 үй .</w:t>
      </w:r>
    </w:p>
    <w:bookmarkEnd w:id="5490"/>
    <w:bookmarkStart w:name="z24613" w:id="549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 республикалық мемлекеттік мекемесі.</w:t>
      </w:r>
    </w:p>
    <w:bookmarkEnd w:id="5491"/>
    <w:bookmarkStart w:name="z24614" w:id="549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492"/>
    <w:bookmarkStart w:name="z24615" w:id="549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493"/>
    <w:bookmarkStart w:name="z24616" w:id="549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494"/>
    <w:bookmarkStart w:name="z24617" w:id="549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618" w:id="549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496"/>
    <w:bookmarkStart w:name="z24619" w:id="5497"/>
    <w:p>
      <w:pPr>
        <w:spacing w:after="0"/>
        <w:ind w:left="0"/>
        <w:jc w:val="both"/>
      </w:pPr>
      <w:r>
        <w:rPr>
          <w:rFonts w:ascii="Times New Roman"/>
          <w:b w:val="false"/>
          <w:i w:val="false"/>
          <w:color w:val="000000"/>
          <w:sz w:val="28"/>
        </w:rPr>
        <w:t>
      13. Міндеттері:</w:t>
      </w:r>
    </w:p>
    <w:bookmarkEnd w:id="5497"/>
    <w:bookmarkStart w:name="z24620" w:id="549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498"/>
    <w:bookmarkStart w:name="z24621" w:id="549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499"/>
    <w:bookmarkStart w:name="z24622" w:id="550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500"/>
    <w:bookmarkStart w:name="z24623" w:id="5501"/>
    <w:p>
      <w:pPr>
        <w:spacing w:after="0"/>
        <w:ind w:left="0"/>
        <w:jc w:val="both"/>
      </w:pPr>
      <w:r>
        <w:rPr>
          <w:rFonts w:ascii="Times New Roman"/>
          <w:b w:val="false"/>
          <w:i w:val="false"/>
          <w:color w:val="000000"/>
          <w:sz w:val="28"/>
        </w:rPr>
        <w:t>
      14. Құқықтары мен міндеттері:</w:t>
      </w:r>
    </w:p>
    <w:bookmarkEnd w:id="5501"/>
    <w:bookmarkStart w:name="z24624" w:id="550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502"/>
    <w:bookmarkStart w:name="z24625" w:id="550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503"/>
    <w:bookmarkStart w:name="z24626" w:id="550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504"/>
    <w:bookmarkStart w:name="z24627" w:id="550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505"/>
    <w:bookmarkStart w:name="z24628" w:id="550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506"/>
    <w:bookmarkStart w:name="z24629" w:id="550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5507"/>
    <w:bookmarkStart w:name="z24630" w:id="550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508"/>
    <w:bookmarkStart w:name="z24631" w:id="550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509"/>
    <w:bookmarkStart w:name="z24632" w:id="551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510"/>
    <w:bookmarkStart w:name="z24633" w:id="5511"/>
    <w:p>
      <w:pPr>
        <w:spacing w:after="0"/>
        <w:ind w:left="0"/>
        <w:jc w:val="both"/>
      </w:pPr>
      <w:r>
        <w:rPr>
          <w:rFonts w:ascii="Times New Roman"/>
          <w:b w:val="false"/>
          <w:i w:val="false"/>
          <w:color w:val="000000"/>
          <w:sz w:val="28"/>
        </w:rPr>
        <w:t>
      15. Функциялары:</w:t>
      </w:r>
    </w:p>
    <w:bookmarkEnd w:id="5511"/>
    <w:bookmarkStart w:name="z24634" w:id="5512"/>
    <w:p>
      <w:pPr>
        <w:spacing w:after="0"/>
        <w:ind w:left="0"/>
        <w:jc w:val="both"/>
      </w:pPr>
      <w:r>
        <w:rPr>
          <w:rFonts w:ascii="Times New Roman"/>
          <w:b w:val="false"/>
          <w:i w:val="false"/>
          <w:color w:val="000000"/>
          <w:sz w:val="28"/>
        </w:rPr>
        <w:t>
      1) реттелетін салада мемлекеттік саясатты іске асыру;</w:t>
      </w:r>
    </w:p>
    <w:bookmarkEnd w:id="5512"/>
    <w:bookmarkStart w:name="z24635" w:id="551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513"/>
    <w:bookmarkStart w:name="z24636" w:id="551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514"/>
    <w:bookmarkStart w:name="z24637" w:id="551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515"/>
    <w:bookmarkStart w:name="z24638" w:id="551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516"/>
    <w:bookmarkStart w:name="z24639" w:id="551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51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4640" w:id="551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51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4641" w:id="551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519"/>
    <w:bookmarkStart w:name="z24642" w:id="552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520"/>
    <w:bookmarkStart w:name="z24643" w:id="552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521"/>
    <w:bookmarkStart w:name="z24644" w:id="552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646" w:id="552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523"/>
    <w:bookmarkStart w:name="z24647" w:id="552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524"/>
    <w:bookmarkStart w:name="z24648" w:id="552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525"/>
    <w:bookmarkStart w:name="z24649" w:id="552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652" w:id="552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527"/>
    <w:bookmarkStart w:name="z24653" w:id="552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5528"/>
    <w:bookmarkStart w:name="z24654" w:id="552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5529"/>
    <w:bookmarkStart w:name="z24655" w:id="553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530"/>
    <w:bookmarkStart w:name="z24656" w:id="553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5531"/>
    <w:bookmarkStart w:name="z24657" w:id="553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532"/>
    <w:bookmarkStart w:name="z24658" w:id="553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5533"/>
    <w:bookmarkStart w:name="z24659" w:id="553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5534"/>
    <w:bookmarkStart w:name="z24660" w:id="553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5535"/>
    <w:bookmarkStart w:name="z24661" w:id="553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553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4662" w:id="5537"/>
    <w:p>
      <w:pPr>
        <w:spacing w:after="0"/>
        <w:ind w:left="0"/>
        <w:jc w:val="both"/>
      </w:pPr>
      <w:r>
        <w:rPr>
          <w:rFonts w:ascii="Times New Roman"/>
          <w:b w:val="false"/>
          <w:i w:val="false"/>
          <w:color w:val="000000"/>
          <w:sz w:val="28"/>
        </w:rPr>
        <w:t>
      29) мыналарды:</w:t>
      </w:r>
    </w:p>
    <w:bookmarkEnd w:id="5537"/>
    <w:bookmarkStart w:name="z24663" w:id="553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553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4664" w:id="553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5539"/>
    <w:bookmarkStart w:name="z24665" w:id="554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5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4666" w:id="554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5541"/>
    <w:bookmarkStart w:name="z24667" w:id="554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5542"/>
    <w:bookmarkStart w:name="z24668" w:id="554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5543"/>
    <w:bookmarkStart w:name="z24669" w:id="554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5544"/>
    <w:bookmarkStart w:name="z24670" w:id="5545"/>
    <w:p>
      <w:pPr>
        <w:spacing w:after="0"/>
        <w:ind w:left="0"/>
        <w:jc w:val="both"/>
      </w:pPr>
      <w:r>
        <w:rPr>
          <w:rFonts w:ascii="Times New Roman"/>
          <w:b w:val="false"/>
          <w:i w:val="false"/>
          <w:color w:val="000000"/>
          <w:sz w:val="28"/>
        </w:rPr>
        <w:t>
      19. Басқарма басшысының өкілеттіктері:</w:t>
      </w:r>
    </w:p>
    <w:bookmarkEnd w:id="5545"/>
    <w:bookmarkStart w:name="z24671" w:id="554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5546"/>
    <w:bookmarkStart w:name="z24672" w:id="554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547"/>
    <w:bookmarkStart w:name="z24673" w:id="554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5548"/>
    <w:bookmarkStart w:name="z24674" w:id="554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549"/>
    <w:bookmarkStart w:name="z24675" w:id="555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5550"/>
    <w:bookmarkStart w:name="z24676" w:id="555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551"/>
    <w:bookmarkStart w:name="z24677" w:id="5552"/>
    <w:p>
      <w:pPr>
        <w:spacing w:after="0"/>
        <w:ind w:left="0"/>
        <w:jc w:val="left"/>
      </w:pPr>
      <w:r>
        <w:rPr>
          <w:rFonts w:ascii="Times New Roman"/>
          <w:b/>
          <w:i w:val="false"/>
          <w:color w:val="000000"/>
        </w:rPr>
        <w:t xml:space="preserve"> 4-тарау. Басқарманың мүлкі</w:t>
      </w:r>
    </w:p>
    <w:bookmarkEnd w:id="5552"/>
    <w:bookmarkStart w:name="z24678" w:id="555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553"/>
    <w:bookmarkStart w:name="z24679" w:id="555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554"/>
    <w:bookmarkStart w:name="z24680" w:id="555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5555"/>
    <w:bookmarkStart w:name="z24681" w:id="555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56"/>
    <w:bookmarkStart w:name="z24682" w:id="5557"/>
    <w:p>
      <w:pPr>
        <w:spacing w:after="0"/>
        <w:ind w:left="0"/>
        <w:jc w:val="left"/>
      </w:pPr>
      <w:r>
        <w:rPr>
          <w:rFonts w:ascii="Times New Roman"/>
          <w:b/>
          <w:i w:val="false"/>
          <w:color w:val="000000"/>
        </w:rPr>
        <w:t xml:space="preserve"> 5-тарау. Басқарманы қайта ұйымдастыру және тарату</w:t>
      </w:r>
    </w:p>
    <w:bookmarkEnd w:id="5557"/>
    <w:bookmarkStart w:name="z24683" w:id="555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5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64-қосымша</w:t>
            </w:r>
          </w:p>
        </w:tc>
      </w:tr>
    </w:tbl>
    <w:bookmarkStart w:name="z5096" w:id="555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 республикалық мемлекеттік мекемесінің ережесі</w:t>
      </w:r>
    </w:p>
    <w:bookmarkEnd w:id="5559"/>
    <w:p>
      <w:pPr>
        <w:spacing w:after="0"/>
        <w:ind w:left="0"/>
        <w:jc w:val="both"/>
      </w:pPr>
      <w:r>
        <w:rPr>
          <w:rFonts w:ascii="Times New Roman"/>
          <w:b w:val="false"/>
          <w:i w:val="false"/>
          <w:color w:val="ff0000"/>
          <w:sz w:val="28"/>
        </w:rPr>
        <w:t xml:space="preserve">
      Ескерту. 64-қосымша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4684" w:id="5560"/>
    <w:p>
      <w:pPr>
        <w:spacing w:after="0"/>
        <w:ind w:left="0"/>
        <w:jc w:val="left"/>
      </w:pPr>
      <w:r>
        <w:rPr>
          <w:rFonts w:ascii="Times New Roman"/>
          <w:b/>
          <w:i w:val="false"/>
          <w:color w:val="000000"/>
        </w:rPr>
        <w:t xml:space="preserve"> 1-тарау. Жалпы ережелер</w:t>
      </w:r>
    </w:p>
    <w:bookmarkEnd w:id="5560"/>
    <w:bookmarkStart w:name="z24685" w:id="556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5561"/>
    <w:bookmarkStart w:name="z24686" w:id="556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5562"/>
    <w:bookmarkStart w:name="z24687" w:id="556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5563"/>
    <w:bookmarkStart w:name="z24688" w:id="556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564"/>
    <w:bookmarkStart w:name="z24689" w:id="556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5565"/>
    <w:bookmarkStart w:name="z24690" w:id="556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5566"/>
    <w:bookmarkStart w:name="z24691" w:id="556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5567"/>
    <w:bookmarkStart w:name="z24692" w:id="5568"/>
    <w:p>
      <w:pPr>
        <w:spacing w:after="0"/>
        <w:ind w:left="0"/>
        <w:jc w:val="both"/>
      </w:pPr>
      <w:r>
        <w:rPr>
          <w:rFonts w:ascii="Times New Roman"/>
          <w:b w:val="false"/>
          <w:i w:val="false"/>
          <w:color w:val="000000"/>
          <w:sz w:val="28"/>
        </w:rPr>
        <w:t>
      8. Заңды тұлғаның орналасқан жері – индекс 060300, Қазақстан Республикасы, Атырау облысы, Исатай ауданы, Аққыстау ауылдық округі, Аққыстау ауылы, Егемен Қазақстан көшесі, 27 ғимарат.</w:t>
      </w:r>
    </w:p>
    <w:bookmarkEnd w:id="5568"/>
    <w:bookmarkStart w:name="z24693" w:id="556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 республикалық мемлекеттік мекемесі.</w:t>
      </w:r>
    </w:p>
    <w:bookmarkEnd w:id="5569"/>
    <w:bookmarkStart w:name="z24694" w:id="557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570"/>
    <w:bookmarkStart w:name="z24695" w:id="557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571"/>
    <w:bookmarkStart w:name="z24696" w:id="557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572"/>
    <w:bookmarkStart w:name="z24697" w:id="557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698" w:id="557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574"/>
    <w:bookmarkStart w:name="z24699" w:id="5575"/>
    <w:p>
      <w:pPr>
        <w:spacing w:after="0"/>
        <w:ind w:left="0"/>
        <w:jc w:val="both"/>
      </w:pPr>
      <w:r>
        <w:rPr>
          <w:rFonts w:ascii="Times New Roman"/>
          <w:b w:val="false"/>
          <w:i w:val="false"/>
          <w:color w:val="000000"/>
          <w:sz w:val="28"/>
        </w:rPr>
        <w:t>
      13. Міндеттері:</w:t>
      </w:r>
    </w:p>
    <w:bookmarkEnd w:id="5575"/>
    <w:bookmarkStart w:name="z24700" w:id="557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576"/>
    <w:bookmarkStart w:name="z24701" w:id="557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577"/>
    <w:bookmarkStart w:name="z24702" w:id="557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578"/>
    <w:bookmarkStart w:name="z24703" w:id="5579"/>
    <w:p>
      <w:pPr>
        <w:spacing w:after="0"/>
        <w:ind w:left="0"/>
        <w:jc w:val="both"/>
      </w:pPr>
      <w:r>
        <w:rPr>
          <w:rFonts w:ascii="Times New Roman"/>
          <w:b w:val="false"/>
          <w:i w:val="false"/>
          <w:color w:val="000000"/>
          <w:sz w:val="28"/>
        </w:rPr>
        <w:t>
      14. Құқықтары мен міндеттері:</w:t>
      </w:r>
    </w:p>
    <w:bookmarkEnd w:id="5579"/>
    <w:bookmarkStart w:name="z24704" w:id="558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580"/>
    <w:bookmarkStart w:name="z24705" w:id="558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581"/>
    <w:bookmarkStart w:name="z24706" w:id="558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582"/>
    <w:bookmarkStart w:name="z24707" w:id="558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583"/>
    <w:bookmarkStart w:name="z24708" w:id="558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584"/>
    <w:bookmarkStart w:name="z24709" w:id="558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5585"/>
    <w:bookmarkStart w:name="z24710" w:id="558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586"/>
    <w:bookmarkStart w:name="z24711" w:id="558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587"/>
    <w:bookmarkStart w:name="z24712" w:id="558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588"/>
    <w:bookmarkStart w:name="z24713" w:id="5589"/>
    <w:p>
      <w:pPr>
        <w:spacing w:after="0"/>
        <w:ind w:left="0"/>
        <w:jc w:val="both"/>
      </w:pPr>
      <w:r>
        <w:rPr>
          <w:rFonts w:ascii="Times New Roman"/>
          <w:b w:val="false"/>
          <w:i w:val="false"/>
          <w:color w:val="000000"/>
          <w:sz w:val="28"/>
        </w:rPr>
        <w:t>
      15. Функциялары:</w:t>
      </w:r>
    </w:p>
    <w:bookmarkEnd w:id="5589"/>
    <w:bookmarkStart w:name="z24714" w:id="5590"/>
    <w:p>
      <w:pPr>
        <w:spacing w:after="0"/>
        <w:ind w:left="0"/>
        <w:jc w:val="both"/>
      </w:pPr>
      <w:r>
        <w:rPr>
          <w:rFonts w:ascii="Times New Roman"/>
          <w:b w:val="false"/>
          <w:i w:val="false"/>
          <w:color w:val="000000"/>
          <w:sz w:val="28"/>
        </w:rPr>
        <w:t>
      1) реттелетін салада мемлекеттік саясатты іске асыру;</w:t>
      </w:r>
    </w:p>
    <w:bookmarkEnd w:id="5590"/>
    <w:bookmarkStart w:name="z24715" w:id="559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591"/>
    <w:bookmarkStart w:name="z24716" w:id="559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592"/>
    <w:bookmarkStart w:name="z24717" w:id="559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593"/>
    <w:bookmarkStart w:name="z24718" w:id="559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594"/>
    <w:bookmarkStart w:name="z24719" w:id="559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59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4720" w:id="559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59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4721" w:id="559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597"/>
    <w:bookmarkStart w:name="z24722" w:id="559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598"/>
    <w:bookmarkStart w:name="z24723" w:id="559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599"/>
    <w:bookmarkStart w:name="z24724" w:id="560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726" w:id="560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601"/>
    <w:bookmarkStart w:name="z24727" w:id="560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602"/>
    <w:bookmarkStart w:name="z24728" w:id="560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603"/>
    <w:bookmarkStart w:name="z24729" w:id="560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732" w:id="560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605"/>
    <w:bookmarkStart w:name="z24733" w:id="560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5606"/>
    <w:bookmarkStart w:name="z24734" w:id="560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5607"/>
    <w:bookmarkStart w:name="z24735" w:id="560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608"/>
    <w:bookmarkStart w:name="z24736" w:id="560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5609"/>
    <w:bookmarkStart w:name="z24737" w:id="561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610"/>
    <w:bookmarkStart w:name="z24738" w:id="561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5611"/>
    <w:bookmarkStart w:name="z24739" w:id="561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5612"/>
    <w:bookmarkStart w:name="z24740" w:id="561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5613"/>
    <w:bookmarkStart w:name="z24741" w:id="561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561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4742" w:id="5615"/>
    <w:p>
      <w:pPr>
        <w:spacing w:after="0"/>
        <w:ind w:left="0"/>
        <w:jc w:val="both"/>
      </w:pPr>
      <w:r>
        <w:rPr>
          <w:rFonts w:ascii="Times New Roman"/>
          <w:b w:val="false"/>
          <w:i w:val="false"/>
          <w:color w:val="000000"/>
          <w:sz w:val="28"/>
        </w:rPr>
        <w:t>
      29) мыналарды:</w:t>
      </w:r>
    </w:p>
    <w:bookmarkEnd w:id="5615"/>
    <w:bookmarkStart w:name="z24743" w:id="561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561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4744" w:id="561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5617"/>
    <w:bookmarkStart w:name="z24745" w:id="561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5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4746" w:id="561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5619"/>
    <w:bookmarkStart w:name="z24747" w:id="562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5620"/>
    <w:bookmarkStart w:name="z24748" w:id="562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5621"/>
    <w:bookmarkStart w:name="z24749" w:id="562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5622"/>
    <w:bookmarkStart w:name="z24750" w:id="5623"/>
    <w:p>
      <w:pPr>
        <w:spacing w:after="0"/>
        <w:ind w:left="0"/>
        <w:jc w:val="both"/>
      </w:pPr>
      <w:r>
        <w:rPr>
          <w:rFonts w:ascii="Times New Roman"/>
          <w:b w:val="false"/>
          <w:i w:val="false"/>
          <w:color w:val="000000"/>
          <w:sz w:val="28"/>
        </w:rPr>
        <w:t>
      19. Басқарма басшысының өкілеттіктері:</w:t>
      </w:r>
    </w:p>
    <w:bookmarkEnd w:id="5623"/>
    <w:bookmarkStart w:name="z24751" w:id="562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5624"/>
    <w:bookmarkStart w:name="z24752" w:id="562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625"/>
    <w:bookmarkStart w:name="z24753" w:id="562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5626"/>
    <w:bookmarkStart w:name="z24754" w:id="562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627"/>
    <w:bookmarkStart w:name="z24755" w:id="562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5628"/>
    <w:bookmarkStart w:name="z24756" w:id="562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629"/>
    <w:bookmarkStart w:name="z24757" w:id="5630"/>
    <w:p>
      <w:pPr>
        <w:spacing w:after="0"/>
        <w:ind w:left="0"/>
        <w:jc w:val="left"/>
      </w:pPr>
      <w:r>
        <w:rPr>
          <w:rFonts w:ascii="Times New Roman"/>
          <w:b/>
          <w:i w:val="false"/>
          <w:color w:val="000000"/>
        </w:rPr>
        <w:t xml:space="preserve"> 4-тарау. Басқарманың мүлкі</w:t>
      </w:r>
    </w:p>
    <w:bookmarkEnd w:id="5630"/>
    <w:bookmarkStart w:name="z24758" w:id="563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631"/>
    <w:bookmarkStart w:name="z24759" w:id="563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632"/>
    <w:bookmarkStart w:name="z24760" w:id="563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5633"/>
    <w:bookmarkStart w:name="z24761" w:id="563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634"/>
    <w:bookmarkStart w:name="z24762" w:id="5635"/>
    <w:p>
      <w:pPr>
        <w:spacing w:after="0"/>
        <w:ind w:left="0"/>
        <w:jc w:val="left"/>
      </w:pPr>
      <w:r>
        <w:rPr>
          <w:rFonts w:ascii="Times New Roman"/>
          <w:b/>
          <w:i w:val="false"/>
          <w:color w:val="000000"/>
        </w:rPr>
        <w:t xml:space="preserve"> 5-тарау. Басқарманы қайта ұйымдастыру және тарату</w:t>
      </w:r>
    </w:p>
    <w:bookmarkEnd w:id="5635"/>
    <w:bookmarkStart w:name="z24763" w:id="563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65-қосымша</w:t>
            </w:r>
          </w:p>
        </w:tc>
      </w:tr>
    </w:tbl>
    <w:bookmarkStart w:name="z5172" w:id="563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 республикалық мемлекеттік мекемесінің ережесі</w:t>
      </w:r>
    </w:p>
    <w:bookmarkEnd w:id="5637"/>
    <w:p>
      <w:pPr>
        <w:spacing w:after="0"/>
        <w:ind w:left="0"/>
        <w:jc w:val="both"/>
      </w:pPr>
      <w:r>
        <w:rPr>
          <w:rFonts w:ascii="Times New Roman"/>
          <w:b w:val="false"/>
          <w:i w:val="false"/>
          <w:color w:val="ff0000"/>
          <w:sz w:val="28"/>
        </w:rPr>
        <w:t xml:space="preserve">
      Ескерту. 65-қосымша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4764" w:id="5638"/>
    <w:p>
      <w:pPr>
        <w:spacing w:after="0"/>
        <w:ind w:left="0"/>
        <w:jc w:val="left"/>
      </w:pPr>
      <w:r>
        <w:rPr>
          <w:rFonts w:ascii="Times New Roman"/>
          <w:b/>
          <w:i w:val="false"/>
          <w:color w:val="000000"/>
        </w:rPr>
        <w:t xml:space="preserve"> 1-тарау. Жалпы ережелер</w:t>
      </w:r>
    </w:p>
    <w:bookmarkEnd w:id="5638"/>
    <w:bookmarkStart w:name="z24765" w:id="563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5639"/>
    <w:bookmarkStart w:name="z24766" w:id="564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5640"/>
    <w:bookmarkStart w:name="z24767" w:id="564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5641"/>
    <w:bookmarkStart w:name="z24768" w:id="564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642"/>
    <w:bookmarkStart w:name="z24769" w:id="564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5643"/>
    <w:bookmarkStart w:name="z24770" w:id="564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5644"/>
    <w:bookmarkStart w:name="z24771" w:id="564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5645"/>
    <w:bookmarkStart w:name="z24772" w:id="5646"/>
    <w:p>
      <w:pPr>
        <w:spacing w:after="0"/>
        <w:ind w:left="0"/>
        <w:jc w:val="both"/>
      </w:pPr>
      <w:r>
        <w:rPr>
          <w:rFonts w:ascii="Times New Roman"/>
          <w:b w:val="false"/>
          <w:i w:val="false"/>
          <w:color w:val="000000"/>
          <w:sz w:val="28"/>
        </w:rPr>
        <w:t>
      8. Заңды тұлғаның орналасқан жері – индекс 060400, Қазақстан Республикасы, Атырау облысы, Құрманғазы ауданы, Құрманғазы ауылдық округі, Құрманғазы ауылы, Республика көшесі, 13 үй.</w:t>
      </w:r>
    </w:p>
    <w:bookmarkEnd w:id="5646"/>
    <w:bookmarkStart w:name="z24773" w:id="564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 республикалық мемлекеттік мекемесі.</w:t>
      </w:r>
    </w:p>
    <w:bookmarkEnd w:id="5647"/>
    <w:bookmarkStart w:name="z24774" w:id="564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648"/>
    <w:bookmarkStart w:name="z24775" w:id="564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649"/>
    <w:bookmarkStart w:name="z24776" w:id="565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650"/>
    <w:bookmarkStart w:name="z24777" w:id="565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778" w:id="565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652"/>
    <w:bookmarkStart w:name="z24779" w:id="5653"/>
    <w:p>
      <w:pPr>
        <w:spacing w:after="0"/>
        <w:ind w:left="0"/>
        <w:jc w:val="both"/>
      </w:pPr>
      <w:r>
        <w:rPr>
          <w:rFonts w:ascii="Times New Roman"/>
          <w:b w:val="false"/>
          <w:i w:val="false"/>
          <w:color w:val="000000"/>
          <w:sz w:val="28"/>
        </w:rPr>
        <w:t>
      13. Міндеттері:</w:t>
      </w:r>
    </w:p>
    <w:bookmarkEnd w:id="5653"/>
    <w:bookmarkStart w:name="z24780" w:id="565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654"/>
    <w:bookmarkStart w:name="z24781" w:id="565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655"/>
    <w:bookmarkStart w:name="z24782" w:id="565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656"/>
    <w:bookmarkStart w:name="z24783" w:id="5657"/>
    <w:p>
      <w:pPr>
        <w:spacing w:after="0"/>
        <w:ind w:left="0"/>
        <w:jc w:val="both"/>
      </w:pPr>
      <w:r>
        <w:rPr>
          <w:rFonts w:ascii="Times New Roman"/>
          <w:b w:val="false"/>
          <w:i w:val="false"/>
          <w:color w:val="000000"/>
          <w:sz w:val="28"/>
        </w:rPr>
        <w:t>
      14. Құқықтары мен міндеттері:</w:t>
      </w:r>
    </w:p>
    <w:bookmarkEnd w:id="5657"/>
    <w:bookmarkStart w:name="z24784" w:id="565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658"/>
    <w:bookmarkStart w:name="z24785" w:id="565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659"/>
    <w:bookmarkStart w:name="z24786" w:id="566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660"/>
    <w:bookmarkStart w:name="z24787" w:id="566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661"/>
    <w:bookmarkStart w:name="z24788" w:id="566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662"/>
    <w:bookmarkStart w:name="z24789" w:id="566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5663"/>
    <w:bookmarkStart w:name="z24790" w:id="566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664"/>
    <w:bookmarkStart w:name="z24791" w:id="566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665"/>
    <w:bookmarkStart w:name="z24792" w:id="566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666"/>
    <w:bookmarkStart w:name="z24793" w:id="5667"/>
    <w:p>
      <w:pPr>
        <w:spacing w:after="0"/>
        <w:ind w:left="0"/>
        <w:jc w:val="both"/>
      </w:pPr>
      <w:r>
        <w:rPr>
          <w:rFonts w:ascii="Times New Roman"/>
          <w:b w:val="false"/>
          <w:i w:val="false"/>
          <w:color w:val="000000"/>
          <w:sz w:val="28"/>
        </w:rPr>
        <w:t>
      15. Функциялары:</w:t>
      </w:r>
    </w:p>
    <w:bookmarkEnd w:id="5667"/>
    <w:bookmarkStart w:name="z24794" w:id="5668"/>
    <w:p>
      <w:pPr>
        <w:spacing w:after="0"/>
        <w:ind w:left="0"/>
        <w:jc w:val="both"/>
      </w:pPr>
      <w:r>
        <w:rPr>
          <w:rFonts w:ascii="Times New Roman"/>
          <w:b w:val="false"/>
          <w:i w:val="false"/>
          <w:color w:val="000000"/>
          <w:sz w:val="28"/>
        </w:rPr>
        <w:t>
      1) реттелетін салада мемлекеттік саясатты іске асыру;</w:t>
      </w:r>
    </w:p>
    <w:bookmarkEnd w:id="5668"/>
    <w:bookmarkStart w:name="z24795" w:id="566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669"/>
    <w:bookmarkStart w:name="z24796" w:id="567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670"/>
    <w:bookmarkStart w:name="z24797" w:id="567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671"/>
    <w:bookmarkStart w:name="z24798" w:id="567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672"/>
    <w:bookmarkStart w:name="z24799" w:id="567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67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4800" w:id="567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67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4801" w:id="567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675"/>
    <w:bookmarkStart w:name="z24802" w:id="567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676"/>
    <w:bookmarkStart w:name="z24803" w:id="567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677"/>
    <w:bookmarkStart w:name="z24804" w:id="567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806" w:id="567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679"/>
    <w:bookmarkStart w:name="z24807" w:id="568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680"/>
    <w:bookmarkStart w:name="z24808" w:id="568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681"/>
    <w:bookmarkStart w:name="z24809" w:id="568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812" w:id="568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683"/>
    <w:bookmarkStart w:name="z24813" w:id="568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5684"/>
    <w:bookmarkStart w:name="z24814" w:id="568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5685"/>
    <w:bookmarkStart w:name="z24815" w:id="568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686"/>
    <w:bookmarkStart w:name="z24816" w:id="568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5687"/>
    <w:bookmarkStart w:name="z24817" w:id="568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688"/>
    <w:bookmarkStart w:name="z24818" w:id="568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5689"/>
    <w:bookmarkStart w:name="z24819" w:id="569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5690"/>
    <w:bookmarkStart w:name="z24820" w:id="569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5691"/>
    <w:bookmarkStart w:name="z24821" w:id="569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569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4822" w:id="5693"/>
    <w:p>
      <w:pPr>
        <w:spacing w:after="0"/>
        <w:ind w:left="0"/>
        <w:jc w:val="both"/>
      </w:pPr>
      <w:r>
        <w:rPr>
          <w:rFonts w:ascii="Times New Roman"/>
          <w:b w:val="false"/>
          <w:i w:val="false"/>
          <w:color w:val="000000"/>
          <w:sz w:val="28"/>
        </w:rPr>
        <w:t>
      29) мыналарды:</w:t>
      </w:r>
    </w:p>
    <w:bookmarkEnd w:id="5693"/>
    <w:bookmarkStart w:name="z24823" w:id="569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569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4824" w:id="569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5695"/>
    <w:bookmarkStart w:name="z24825" w:id="569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5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4826" w:id="569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5697"/>
    <w:bookmarkStart w:name="z24827" w:id="569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5698"/>
    <w:bookmarkStart w:name="z24828" w:id="569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5699"/>
    <w:bookmarkStart w:name="z24829" w:id="570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5700"/>
    <w:bookmarkStart w:name="z24830" w:id="5701"/>
    <w:p>
      <w:pPr>
        <w:spacing w:after="0"/>
        <w:ind w:left="0"/>
        <w:jc w:val="both"/>
      </w:pPr>
      <w:r>
        <w:rPr>
          <w:rFonts w:ascii="Times New Roman"/>
          <w:b w:val="false"/>
          <w:i w:val="false"/>
          <w:color w:val="000000"/>
          <w:sz w:val="28"/>
        </w:rPr>
        <w:t>
      19. Басқарма басшысының өкілеттіктері:</w:t>
      </w:r>
    </w:p>
    <w:bookmarkEnd w:id="5701"/>
    <w:bookmarkStart w:name="z24831" w:id="570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5702"/>
    <w:bookmarkStart w:name="z24832" w:id="570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703"/>
    <w:bookmarkStart w:name="z24833" w:id="570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5704"/>
    <w:bookmarkStart w:name="z24834" w:id="570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705"/>
    <w:bookmarkStart w:name="z24835" w:id="570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5706"/>
    <w:bookmarkStart w:name="z24836" w:id="570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707"/>
    <w:bookmarkStart w:name="z24837" w:id="5708"/>
    <w:p>
      <w:pPr>
        <w:spacing w:after="0"/>
        <w:ind w:left="0"/>
        <w:jc w:val="left"/>
      </w:pPr>
      <w:r>
        <w:rPr>
          <w:rFonts w:ascii="Times New Roman"/>
          <w:b/>
          <w:i w:val="false"/>
          <w:color w:val="000000"/>
        </w:rPr>
        <w:t xml:space="preserve"> 4-тарау. Басқарманың мүлкі</w:t>
      </w:r>
    </w:p>
    <w:bookmarkEnd w:id="5708"/>
    <w:bookmarkStart w:name="z24838" w:id="570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709"/>
    <w:bookmarkStart w:name="z24839" w:id="571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710"/>
    <w:bookmarkStart w:name="z24840" w:id="571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5711"/>
    <w:bookmarkStart w:name="z24841" w:id="571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712"/>
    <w:bookmarkStart w:name="z24842" w:id="5713"/>
    <w:p>
      <w:pPr>
        <w:spacing w:after="0"/>
        <w:ind w:left="0"/>
        <w:jc w:val="left"/>
      </w:pPr>
      <w:r>
        <w:rPr>
          <w:rFonts w:ascii="Times New Roman"/>
          <w:b/>
          <w:i w:val="false"/>
          <w:color w:val="000000"/>
        </w:rPr>
        <w:t xml:space="preserve"> 5-тарау. Басқарманы қайта ұйымдастыру және тарату</w:t>
      </w:r>
    </w:p>
    <w:bookmarkEnd w:id="5713"/>
    <w:bookmarkStart w:name="z24843" w:id="571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66-қосымша</w:t>
            </w:r>
          </w:p>
        </w:tc>
      </w:tr>
    </w:tbl>
    <w:bookmarkStart w:name="z5248" w:id="571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 республикалық мемлекеттік мекемесінің ережесі</w:t>
      </w:r>
    </w:p>
    <w:bookmarkEnd w:id="5715"/>
    <w:p>
      <w:pPr>
        <w:spacing w:after="0"/>
        <w:ind w:left="0"/>
        <w:jc w:val="both"/>
      </w:pPr>
      <w:r>
        <w:rPr>
          <w:rFonts w:ascii="Times New Roman"/>
          <w:b w:val="false"/>
          <w:i w:val="false"/>
          <w:color w:val="ff0000"/>
          <w:sz w:val="28"/>
        </w:rPr>
        <w:t xml:space="preserve">
      Ескерту. 66-қосымша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4844" w:id="5716"/>
    <w:p>
      <w:pPr>
        <w:spacing w:after="0"/>
        <w:ind w:left="0"/>
        <w:jc w:val="left"/>
      </w:pPr>
      <w:r>
        <w:rPr>
          <w:rFonts w:ascii="Times New Roman"/>
          <w:b/>
          <w:i w:val="false"/>
          <w:color w:val="000000"/>
        </w:rPr>
        <w:t xml:space="preserve"> 1-тарау. Жалпы ережелер</w:t>
      </w:r>
    </w:p>
    <w:bookmarkEnd w:id="5716"/>
    <w:bookmarkStart w:name="z24845" w:id="571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5717"/>
    <w:bookmarkStart w:name="z24846" w:id="571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5718"/>
    <w:bookmarkStart w:name="z24847" w:id="571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5719"/>
    <w:bookmarkStart w:name="z24848" w:id="572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720"/>
    <w:bookmarkStart w:name="z24849" w:id="572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5721"/>
    <w:bookmarkStart w:name="z24850" w:id="572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5722"/>
    <w:bookmarkStart w:name="z24851" w:id="572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5723"/>
    <w:bookmarkStart w:name="z24852" w:id="5724"/>
    <w:p>
      <w:pPr>
        <w:spacing w:after="0"/>
        <w:ind w:left="0"/>
        <w:jc w:val="both"/>
      </w:pPr>
      <w:r>
        <w:rPr>
          <w:rFonts w:ascii="Times New Roman"/>
          <w:b w:val="false"/>
          <w:i w:val="false"/>
          <w:color w:val="000000"/>
          <w:sz w:val="28"/>
        </w:rPr>
        <w:t>
      8. Заңды тұлғаның орналасқан жері – индекс 060500, Қазақстан Республикасы, Атырау облысы, Қызылқоға ауданы, Миялы ауылдық округі, Миялы ауылы, А.Сабыров көшесі, 39 үй.</w:t>
      </w:r>
    </w:p>
    <w:bookmarkEnd w:id="5724"/>
    <w:bookmarkStart w:name="z24853" w:id="572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 республикалық мемлекеттік мекемесі.</w:t>
      </w:r>
    </w:p>
    <w:bookmarkEnd w:id="5725"/>
    <w:bookmarkStart w:name="z24854" w:id="572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726"/>
    <w:bookmarkStart w:name="z24855" w:id="572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727"/>
    <w:bookmarkStart w:name="z24856" w:id="572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728"/>
    <w:bookmarkStart w:name="z24857" w:id="572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858" w:id="573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730"/>
    <w:bookmarkStart w:name="z24859" w:id="5731"/>
    <w:p>
      <w:pPr>
        <w:spacing w:after="0"/>
        <w:ind w:left="0"/>
        <w:jc w:val="both"/>
      </w:pPr>
      <w:r>
        <w:rPr>
          <w:rFonts w:ascii="Times New Roman"/>
          <w:b w:val="false"/>
          <w:i w:val="false"/>
          <w:color w:val="000000"/>
          <w:sz w:val="28"/>
        </w:rPr>
        <w:t>
      13. Міндеттері:</w:t>
      </w:r>
    </w:p>
    <w:bookmarkEnd w:id="5731"/>
    <w:bookmarkStart w:name="z24860" w:id="573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732"/>
    <w:bookmarkStart w:name="z24861" w:id="573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733"/>
    <w:bookmarkStart w:name="z24862" w:id="573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734"/>
    <w:bookmarkStart w:name="z24863" w:id="5735"/>
    <w:p>
      <w:pPr>
        <w:spacing w:after="0"/>
        <w:ind w:left="0"/>
        <w:jc w:val="both"/>
      </w:pPr>
      <w:r>
        <w:rPr>
          <w:rFonts w:ascii="Times New Roman"/>
          <w:b w:val="false"/>
          <w:i w:val="false"/>
          <w:color w:val="000000"/>
          <w:sz w:val="28"/>
        </w:rPr>
        <w:t>
      14. Құқықтары мен міндеттері:</w:t>
      </w:r>
    </w:p>
    <w:bookmarkEnd w:id="5735"/>
    <w:bookmarkStart w:name="z24864" w:id="573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736"/>
    <w:bookmarkStart w:name="z24865" w:id="573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737"/>
    <w:bookmarkStart w:name="z24866" w:id="573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738"/>
    <w:bookmarkStart w:name="z24867" w:id="573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739"/>
    <w:bookmarkStart w:name="z24868" w:id="574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740"/>
    <w:bookmarkStart w:name="z24869" w:id="574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5741"/>
    <w:bookmarkStart w:name="z24870" w:id="574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742"/>
    <w:bookmarkStart w:name="z24871" w:id="574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743"/>
    <w:bookmarkStart w:name="z24872" w:id="574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744"/>
    <w:bookmarkStart w:name="z24873" w:id="5745"/>
    <w:p>
      <w:pPr>
        <w:spacing w:after="0"/>
        <w:ind w:left="0"/>
        <w:jc w:val="both"/>
      </w:pPr>
      <w:r>
        <w:rPr>
          <w:rFonts w:ascii="Times New Roman"/>
          <w:b w:val="false"/>
          <w:i w:val="false"/>
          <w:color w:val="000000"/>
          <w:sz w:val="28"/>
        </w:rPr>
        <w:t>
      15. Функциялары:</w:t>
      </w:r>
    </w:p>
    <w:bookmarkEnd w:id="5745"/>
    <w:bookmarkStart w:name="z24874" w:id="5746"/>
    <w:p>
      <w:pPr>
        <w:spacing w:after="0"/>
        <w:ind w:left="0"/>
        <w:jc w:val="both"/>
      </w:pPr>
      <w:r>
        <w:rPr>
          <w:rFonts w:ascii="Times New Roman"/>
          <w:b w:val="false"/>
          <w:i w:val="false"/>
          <w:color w:val="000000"/>
          <w:sz w:val="28"/>
        </w:rPr>
        <w:t>
      1) реттелетін салада мемлекеттік саясатты іске асыру;</w:t>
      </w:r>
    </w:p>
    <w:bookmarkEnd w:id="5746"/>
    <w:bookmarkStart w:name="z24875" w:id="574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747"/>
    <w:bookmarkStart w:name="z24876" w:id="574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748"/>
    <w:bookmarkStart w:name="z24877" w:id="574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749"/>
    <w:bookmarkStart w:name="z24878" w:id="575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750"/>
    <w:bookmarkStart w:name="z24879" w:id="575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75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4880" w:id="575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75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4881" w:id="575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753"/>
    <w:bookmarkStart w:name="z24882" w:id="575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754"/>
    <w:bookmarkStart w:name="z24883" w:id="575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755"/>
    <w:bookmarkStart w:name="z24884" w:id="575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886" w:id="575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757"/>
    <w:bookmarkStart w:name="z24887" w:id="575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758"/>
    <w:bookmarkStart w:name="z24888" w:id="575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759"/>
    <w:bookmarkStart w:name="z24889" w:id="576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892" w:id="576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761"/>
    <w:bookmarkStart w:name="z24893" w:id="576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5762"/>
    <w:bookmarkStart w:name="z24894" w:id="576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5763"/>
    <w:bookmarkStart w:name="z24895" w:id="576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764"/>
    <w:bookmarkStart w:name="z24896" w:id="576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5765"/>
    <w:bookmarkStart w:name="z24897" w:id="576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766"/>
    <w:bookmarkStart w:name="z24898" w:id="576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5767"/>
    <w:bookmarkStart w:name="z24899" w:id="576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5768"/>
    <w:bookmarkStart w:name="z24900" w:id="576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5769"/>
    <w:bookmarkStart w:name="z24901" w:id="577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577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4902" w:id="5771"/>
    <w:p>
      <w:pPr>
        <w:spacing w:after="0"/>
        <w:ind w:left="0"/>
        <w:jc w:val="both"/>
      </w:pPr>
      <w:r>
        <w:rPr>
          <w:rFonts w:ascii="Times New Roman"/>
          <w:b w:val="false"/>
          <w:i w:val="false"/>
          <w:color w:val="000000"/>
          <w:sz w:val="28"/>
        </w:rPr>
        <w:t>
      29) мыналарды:</w:t>
      </w:r>
    </w:p>
    <w:bookmarkEnd w:id="5771"/>
    <w:bookmarkStart w:name="z24903" w:id="577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577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4904" w:id="577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5773"/>
    <w:bookmarkStart w:name="z24905" w:id="577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5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4906" w:id="577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5775"/>
    <w:bookmarkStart w:name="z24907" w:id="577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5776"/>
    <w:bookmarkStart w:name="z24908" w:id="577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5777"/>
    <w:bookmarkStart w:name="z24909" w:id="577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5778"/>
    <w:bookmarkStart w:name="z24910" w:id="5779"/>
    <w:p>
      <w:pPr>
        <w:spacing w:after="0"/>
        <w:ind w:left="0"/>
        <w:jc w:val="both"/>
      </w:pPr>
      <w:r>
        <w:rPr>
          <w:rFonts w:ascii="Times New Roman"/>
          <w:b w:val="false"/>
          <w:i w:val="false"/>
          <w:color w:val="000000"/>
          <w:sz w:val="28"/>
        </w:rPr>
        <w:t>
      19. Басқарма басшысының өкілеттіктері:</w:t>
      </w:r>
    </w:p>
    <w:bookmarkEnd w:id="5779"/>
    <w:bookmarkStart w:name="z24911" w:id="578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5780"/>
    <w:bookmarkStart w:name="z24912" w:id="578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781"/>
    <w:bookmarkStart w:name="z24913" w:id="578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5782"/>
    <w:bookmarkStart w:name="z24914" w:id="578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783"/>
    <w:bookmarkStart w:name="z24915" w:id="578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5784"/>
    <w:bookmarkStart w:name="z24916" w:id="578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785"/>
    <w:bookmarkStart w:name="z24917" w:id="5786"/>
    <w:p>
      <w:pPr>
        <w:spacing w:after="0"/>
        <w:ind w:left="0"/>
        <w:jc w:val="left"/>
      </w:pPr>
      <w:r>
        <w:rPr>
          <w:rFonts w:ascii="Times New Roman"/>
          <w:b/>
          <w:i w:val="false"/>
          <w:color w:val="000000"/>
        </w:rPr>
        <w:t xml:space="preserve"> 4-тарау. Басқарманың мүлкі</w:t>
      </w:r>
    </w:p>
    <w:bookmarkEnd w:id="5786"/>
    <w:bookmarkStart w:name="z24918" w:id="578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787"/>
    <w:bookmarkStart w:name="z24919" w:id="578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788"/>
    <w:bookmarkStart w:name="z24920" w:id="578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5789"/>
    <w:bookmarkStart w:name="z24921" w:id="579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790"/>
    <w:bookmarkStart w:name="z24922" w:id="5791"/>
    <w:p>
      <w:pPr>
        <w:spacing w:after="0"/>
        <w:ind w:left="0"/>
        <w:jc w:val="left"/>
      </w:pPr>
      <w:r>
        <w:rPr>
          <w:rFonts w:ascii="Times New Roman"/>
          <w:b/>
          <w:i w:val="false"/>
          <w:color w:val="000000"/>
        </w:rPr>
        <w:t xml:space="preserve"> 5-тарау. Басқарманы қайта ұйымдастыру және тарату</w:t>
      </w:r>
    </w:p>
    <w:bookmarkEnd w:id="5791"/>
    <w:bookmarkStart w:name="z24923" w:id="579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7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67-қосымша</w:t>
            </w:r>
          </w:p>
        </w:tc>
      </w:tr>
    </w:tbl>
    <w:bookmarkStart w:name="z5324" w:id="579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 республикалық мемлекеттік мекемесінің ережесі</w:t>
      </w:r>
    </w:p>
    <w:bookmarkEnd w:id="5793"/>
    <w:p>
      <w:pPr>
        <w:spacing w:after="0"/>
        <w:ind w:left="0"/>
        <w:jc w:val="both"/>
      </w:pPr>
      <w:r>
        <w:rPr>
          <w:rFonts w:ascii="Times New Roman"/>
          <w:b w:val="false"/>
          <w:i w:val="false"/>
          <w:color w:val="ff0000"/>
          <w:sz w:val="28"/>
        </w:rPr>
        <w:t xml:space="preserve">
      Ескерту. 67-қосымша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4924" w:id="5794"/>
    <w:p>
      <w:pPr>
        <w:spacing w:after="0"/>
        <w:ind w:left="0"/>
        <w:jc w:val="left"/>
      </w:pPr>
      <w:r>
        <w:rPr>
          <w:rFonts w:ascii="Times New Roman"/>
          <w:b/>
          <w:i w:val="false"/>
          <w:color w:val="000000"/>
        </w:rPr>
        <w:t xml:space="preserve"> 1-тарау. Жалпы ережелер</w:t>
      </w:r>
    </w:p>
    <w:bookmarkEnd w:id="5794"/>
    <w:bookmarkStart w:name="z24925" w:id="579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5795"/>
    <w:bookmarkStart w:name="z24926" w:id="579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5796"/>
    <w:bookmarkStart w:name="z24927" w:id="579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5797"/>
    <w:bookmarkStart w:name="z24928" w:id="579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798"/>
    <w:bookmarkStart w:name="z24929" w:id="579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5799"/>
    <w:bookmarkStart w:name="z24930" w:id="580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5800"/>
    <w:bookmarkStart w:name="z24931" w:id="580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5801"/>
    <w:bookmarkStart w:name="z24932" w:id="5802"/>
    <w:p>
      <w:pPr>
        <w:spacing w:after="0"/>
        <w:ind w:left="0"/>
        <w:jc w:val="both"/>
      </w:pPr>
      <w:r>
        <w:rPr>
          <w:rFonts w:ascii="Times New Roman"/>
          <w:b w:val="false"/>
          <w:i w:val="false"/>
          <w:color w:val="000000"/>
          <w:sz w:val="28"/>
        </w:rPr>
        <w:t>
      8. Заңды тұлғаның орналасқан жері – индекс 060600, Қазақстан Республикасы, Атырау облысы, Мақат ауданы, Мақат кенті, Егемен бөлімшесі, 8 үй.</w:t>
      </w:r>
    </w:p>
    <w:bookmarkEnd w:id="5802"/>
    <w:bookmarkStart w:name="z24933" w:id="580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 республикалық мемлекеттік мекемесі.</w:t>
      </w:r>
    </w:p>
    <w:bookmarkEnd w:id="5803"/>
    <w:bookmarkStart w:name="z24934" w:id="580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804"/>
    <w:bookmarkStart w:name="z24935" w:id="580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805"/>
    <w:bookmarkStart w:name="z24936" w:id="580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806"/>
    <w:bookmarkStart w:name="z24937" w:id="580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938" w:id="580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808"/>
    <w:bookmarkStart w:name="z24939" w:id="5809"/>
    <w:p>
      <w:pPr>
        <w:spacing w:after="0"/>
        <w:ind w:left="0"/>
        <w:jc w:val="both"/>
      </w:pPr>
      <w:r>
        <w:rPr>
          <w:rFonts w:ascii="Times New Roman"/>
          <w:b w:val="false"/>
          <w:i w:val="false"/>
          <w:color w:val="000000"/>
          <w:sz w:val="28"/>
        </w:rPr>
        <w:t>
      13. Міндеттері:</w:t>
      </w:r>
    </w:p>
    <w:bookmarkEnd w:id="5809"/>
    <w:bookmarkStart w:name="z24940" w:id="581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810"/>
    <w:bookmarkStart w:name="z24941" w:id="581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811"/>
    <w:bookmarkStart w:name="z24942" w:id="581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812"/>
    <w:bookmarkStart w:name="z24943" w:id="5813"/>
    <w:p>
      <w:pPr>
        <w:spacing w:after="0"/>
        <w:ind w:left="0"/>
        <w:jc w:val="both"/>
      </w:pPr>
      <w:r>
        <w:rPr>
          <w:rFonts w:ascii="Times New Roman"/>
          <w:b w:val="false"/>
          <w:i w:val="false"/>
          <w:color w:val="000000"/>
          <w:sz w:val="28"/>
        </w:rPr>
        <w:t>
      14. Құқықтары мен міндеттері:</w:t>
      </w:r>
    </w:p>
    <w:bookmarkEnd w:id="5813"/>
    <w:bookmarkStart w:name="z24944" w:id="581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814"/>
    <w:bookmarkStart w:name="z24945" w:id="581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815"/>
    <w:bookmarkStart w:name="z24946" w:id="581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816"/>
    <w:bookmarkStart w:name="z24947" w:id="581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817"/>
    <w:bookmarkStart w:name="z24948" w:id="581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818"/>
    <w:bookmarkStart w:name="z24949" w:id="581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5819"/>
    <w:bookmarkStart w:name="z24950" w:id="582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820"/>
    <w:bookmarkStart w:name="z24951" w:id="582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821"/>
    <w:bookmarkStart w:name="z24952" w:id="582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822"/>
    <w:bookmarkStart w:name="z24953" w:id="5823"/>
    <w:p>
      <w:pPr>
        <w:spacing w:after="0"/>
        <w:ind w:left="0"/>
        <w:jc w:val="both"/>
      </w:pPr>
      <w:r>
        <w:rPr>
          <w:rFonts w:ascii="Times New Roman"/>
          <w:b w:val="false"/>
          <w:i w:val="false"/>
          <w:color w:val="000000"/>
          <w:sz w:val="28"/>
        </w:rPr>
        <w:t>
      15. Функциялары:</w:t>
      </w:r>
    </w:p>
    <w:bookmarkEnd w:id="5823"/>
    <w:bookmarkStart w:name="z24954" w:id="5824"/>
    <w:p>
      <w:pPr>
        <w:spacing w:after="0"/>
        <w:ind w:left="0"/>
        <w:jc w:val="both"/>
      </w:pPr>
      <w:r>
        <w:rPr>
          <w:rFonts w:ascii="Times New Roman"/>
          <w:b w:val="false"/>
          <w:i w:val="false"/>
          <w:color w:val="000000"/>
          <w:sz w:val="28"/>
        </w:rPr>
        <w:t>
      1) реттелетін салада мемлекеттік саясатты іске асыру;</w:t>
      </w:r>
    </w:p>
    <w:bookmarkEnd w:id="5824"/>
    <w:bookmarkStart w:name="z24955" w:id="582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825"/>
    <w:bookmarkStart w:name="z24956" w:id="582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826"/>
    <w:bookmarkStart w:name="z24957" w:id="582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827"/>
    <w:bookmarkStart w:name="z24958" w:id="582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828"/>
    <w:bookmarkStart w:name="z24959" w:id="582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82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4960" w:id="583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83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4961" w:id="583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831"/>
    <w:bookmarkStart w:name="z24962" w:id="583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832"/>
    <w:bookmarkStart w:name="z24963" w:id="583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833"/>
    <w:bookmarkStart w:name="z24964" w:id="583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966" w:id="583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835"/>
    <w:bookmarkStart w:name="z24967" w:id="583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836"/>
    <w:bookmarkStart w:name="z24968" w:id="583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837"/>
    <w:bookmarkStart w:name="z24969" w:id="583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972" w:id="583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839"/>
    <w:bookmarkStart w:name="z24973" w:id="584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5840"/>
    <w:bookmarkStart w:name="z24974" w:id="584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5841"/>
    <w:bookmarkStart w:name="z24975" w:id="584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842"/>
    <w:bookmarkStart w:name="z24976" w:id="584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5843"/>
    <w:bookmarkStart w:name="z24977" w:id="584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844"/>
    <w:bookmarkStart w:name="z24978" w:id="584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5845"/>
    <w:bookmarkStart w:name="z24979" w:id="584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5846"/>
    <w:bookmarkStart w:name="z24980" w:id="584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5847"/>
    <w:bookmarkStart w:name="z24981" w:id="584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584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4982" w:id="5849"/>
    <w:p>
      <w:pPr>
        <w:spacing w:after="0"/>
        <w:ind w:left="0"/>
        <w:jc w:val="both"/>
      </w:pPr>
      <w:r>
        <w:rPr>
          <w:rFonts w:ascii="Times New Roman"/>
          <w:b w:val="false"/>
          <w:i w:val="false"/>
          <w:color w:val="000000"/>
          <w:sz w:val="28"/>
        </w:rPr>
        <w:t>
      29) мыналарды:</w:t>
      </w:r>
    </w:p>
    <w:bookmarkEnd w:id="5849"/>
    <w:bookmarkStart w:name="z24983" w:id="585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585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4984" w:id="585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5851"/>
    <w:bookmarkStart w:name="z24985" w:id="585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5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4986" w:id="585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5853"/>
    <w:bookmarkStart w:name="z24987" w:id="585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5854"/>
    <w:bookmarkStart w:name="z24988" w:id="585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5855"/>
    <w:bookmarkStart w:name="z24989" w:id="585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5856"/>
    <w:bookmarkStart w:name="z24990" w:id="5857"/>
    <w:p>
      <w:pPr>
        <w:spacing w:after="0"/>
        <w:ind w:left="0"/>
        <w:jc w:val="both"/>
      </w:pPr>
      <w:r>
        <w:rPr>
          <w:rFonts w:ascii="Times New Roman"/>
          <w:b w:val="false"/>
          <w:i w:val="false"/>
          <w:color w:val="000000"/>
          <w:sz w:val="28"/>
        </w:rPr>
        <w:t>
      19. Басқарма басшысының өкілеттіктері:</w:t>
      </w:r>
    </w:p>
    <w:bookmarkEnd w:id="5857"/>
    <w:bookmarkStart w:name="z24991" w:id="585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5858"/>
    <w:bookmarkStart w:name="z24992" w:id="585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859"/>
    <w:bookmarkStart w:name="z24993" w:id="586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5860"/>
    <w:bookmarkStart w:name="z24994" w:id="586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861"/>
    <w:bookmarkStart w:name="z24995" w:id="586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5862"/>
    <w:bookmarkStart w:name="z24996" w:id="586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863"/>
    <w:bookmarkStart w:name="z24997" w:id="5864"/>
    <w:p>
      <w:pPr>
        <w:spacing w:after="0"/>
        <w:ind w:left="0"/>
        <w:jc w:val="left"/>
      </w:pPr>
      <w:r>
        <w:rPr>
          <w:rFonts w:ascii="Times New Roman"/>
          <w:b/>
          <w:i w:val="false"/>
          <w:color w:val="000000"/>
        </w:rPr>
        <w:t xml:space="preserve"> 4-тарау. Басқарманың мүлкі</w:t>
      </w:r>
    </w:p>
    <w:bookmarkEnd w:id="5864"/>
    <w:bookmarkStart w:name="z24998" w:id="586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865"/>
    <w:bookmarkStart w:name="z24999" w:id="586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866"/>
    <w:bookmarkStart w:name="z25000" w:id="586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5867"/>
    <w:bookmarkStart w:name="z25001" w:id="586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868"/>
    <w:bookmarkStart w:name="z25002" w:id="5869"/>
    <w:p>
      <w:pPr>
        <w:spacing w:after="0"/>
        <w:ind w:left="0"/>
        <w:jc w:val="left"/>
      </w:pPr>
      <w:r>
        <w:rPr>
          <w:rFonts w:ascii="Times New Roman"/>
          <w:b/>
          <w:i w:val="false"/>
          <w:color w:val="000000"/>
        </w:rPr>
        <w:t xml:space="preserve"> 5-тарау. Басқарманы қайта ұйымдастыру және тарату</w:t>
      </w:r>
    </w:p>
    <w:bookmarkEnd w:id="5869"/>
    <w:bookmarkStart w:name="z25003" w:id="587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68-қосымша</w:t>
            </w:r>
          </w:p>
        </w:tc>
      </w:tr>
    </w:tbl>
    <w:bookmarkStart w:name="z5400" w:id="587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Махамбет аудандық санитариялық-эпидемиологиялық бақылау басқармасы" республикалық мемлекеттік мекемесінің ережесі</w:t>
      </w:r>
    </w:p>
    <w:bookmarkEnd w:id="5871"/>
    <w:p>
      <w:pPr>
        <w:spacing w:after="0"/>
        <w:ind w:left="0"/>
        <w:jc w:val="both"/>
      </w:pPr>
      <w:r>
        <w:rPr>
          <w:rFonts w:ascii="Times New Roman"/>
          <w:b w:val="false"/>
          <w:i w:val="false"/>
          <w:color w:val="ff0000"/>
          <w:sz w:val="28"/>
        </w:rPr>
        <w:t xml:space="preserve">
      Ескерту. 68-қосымша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5004" w:id="5872"/>
    <w:p>
      <w:pPr>
        <w:spacing w:after="0"/>
        <w:ind w:left="0"/>
        <w:jc w:val="left"/>
      </w:pPr>
      <w:r>
        <w:rPr>
          <w:rFonts w:ascii="Times New Roman"/>
          <w:b/>
          <w:i w:val="false"/>
          <w:color w:val="000000"/>
        </w:rPr>
        <w:t xml:space="preserve"> 1-тарау. Жалпы ережелер</w:t>
      </w:r>
    </w:p>
    <w:bookmarkEnd w:id="5872"/>
    <w:bookmarkStart w:name="z25005" w:id="587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Махамбет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5873"/>
    <w:bookmarkStart w:name="z25006" w:id="587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5874"/>
    <w:bookmarkStart w:name="z25007" w:id="587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5875"/>
    <w:bookmarkStart w:name="z25008" w:id="587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876"/>
    <w:bookmarkStart w:name="z25009" w:id="587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5877"/>
    <w:bookmarkStart w:name="z25010" w:id="587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5878"/>
    <w:bookmarkStart w:name="z25011" w:id="587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5879"/>
    <w:bookmarkStart w:name="z25012" w:id="5880"/>
    <w:p>
      <w:pPr>
        <w:spacing w:after="0"/>
        <w:ind w:left="0"/>
        <w:jc w:val="both"/>
      </w:pPr>
      <w:r>
        <w:rPr>
          <w:rFonts w:ascii="Times New Roman"/>
          <w:b w:val="false"/>
          <w:i w:val="false"/>
          <w:color w:val="000000"/>
          <w:sz w:val="28"/>
        </w:rPr>
        <w:t>
      8. Заңды тұлғаның орналасқан жері – индекс 060700, Қазақстан Республикасы, Атырау облысы, Махамбет ауданы, Махамбет ауылдық округі, Махамбет ауылы, Ө. Есмағамбетов көшесі, 21/1 үй.</w:t>
      </w:r>
    </w:p>
    <w:bookmarkEnd w:id="5880"/>
    <w:bookmarkStart w:name="z25013" w:id="588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Махамбет аудандық санитариялық-эпидемиологиялық бақылау басқармасы" республикалық мемлекеттік мекемесі.</w:t>
      </w:r>
    </w:p>
    <w:bookmarkEnd w:id="5881"/>
    <w:bookmarkStart w:name="z25014" w:id="588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882"/>
    <w:bookmarkStart w:name="z25015" w:id="588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883"/>
    <w:bookmarkStart w:name="z25016" w:id="588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884"/>
    <w:bookmarkStart w:name="z25017" w:id="588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018" w:id="588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886"/>
    <w:bookmarkStart w:name="z25019" w:id="5887"/>
    <w:p>
      <w:pPr>
        <w:spacing w:after="0"/>
        <w:ind w:left="0"/>
        <w:jc w:val="both"/>
      </w:pPr>
      <w:r>
        <w:rPr>
          <w:rFonts w:ascii="Times New Roman"/>
          <w:b w:val="false"/>
          <w:i w:val="false"/>
          <w:color w:val="000000"/>
          <w:sz w:val="28"/>
        </w:rPr>
        <w:t>
      13. Міндеттері:</w:t>
      </w:r>
    </w:p>
    <w:bookmarkEnd w:id="5887"/>
    <w:bookmarkStart w:name="z25020" w:id="588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888"/>
    <w:bookmarkStart w:name="z25021" w:id="588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889"/>
    <w:bookmarkStart w:name="z25022" w:id="589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890"/>
    <w:bookmarkStart w:name="z25023" w:id="5891"/>
    <w:p>
      <w:pPr>
        <w:spacing w:after="0"/>
        <w:ind w:left="0"/>
        <w:jc w:val="both"/>
      </w:pPr>
      <w:r>
        <w:rPr>
          <w:rFonts w:ascii="Times New Roman"/>
          <w:b w:val="false"/>
          <w:i w:val="false"/>
          <w:color w:val="000000"/>
          <w:sz w:val="28"/>
        </w:rPr>
        <w:t>
      14. Құқықтары мен міндеттері:</w:t>
      </w:r>
    </w:p>
    <w:bookmarkEnd w:id="5891"/>
    <w:bookmarkStart w:name="z25024" w:id="589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892"/>
    <w:bookmarkStart w:name="z25025" w:id="589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893"/>
    <w:bookmarkStart w:name="z25026" w:id="589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894"/>
    <w:bookmarkStart w:name="z25027" w:id="589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895"/>
    <w:bookmarkStart w:name="z25028" w:id="589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896"/>
    <w:bookmarkStart w:name="z25029" w:id="589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5897"/>
    <w:bookmarkStart w:name="z25030" w:id="589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898"/>
    <w:bookmarkStart w:name="z25031" w:id="589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899"/>
    <w:bookmarkStart w:name="z25032" w:id="590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900"/>
    <w:bookmarkStart w:name="z25033" w:id="5901"/>
    <w:p>
      <w:pPr>
        <w:spacing w:after="0"/>
        <w:ind w:left="0"/>
        <w:jc w:val="both"/>
      </w:pPr>
      <w:r>
        <w:rPr>
          <w:rFonts w:ascii="Times New Roman"/>
          <w:b w:val="false"/>
          <w:i w:val="false"/>
          <w:color w:val="000000"/>
          <w:sz w:val="28"/>
        </w:rPr>
        <w:t>
      15. Функциялары:</w:t>
      </w:r>
    </w:p>
    <w:bookmarkEnd w:id="5901"/>
    <w:bookmarkStart w:name="z25034" w:id="5902"/>
    <w:p>
      <w:pPr>
        <w:spacing w:after="0"/>
        <w:ind w:left="0"/>
        <w:jc w:val="both"/>
      </w:pPr>
      <w:r>
        <w:rPr>
          <w:rFonts w:ascii="Times New Roman"/>
          <w:b w:val="false"/>
          <w:i w:val="false"/>
          <w:color w:val="000000"/>
          <w:sz w:val="28"/>
        </w:rPr>
        <w:t>
      1) реттелетін салада мемлекеттік саясатты іске асыру;</w:t>
      </w:r>
    </w:p>
    <w:bookmarkEnd w:id="5902"/>
    <w:bookmarkStart w:name="z25035" w:id="590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903"/>
    <w:bookmarkStart w:name="z25036" w:id="590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904"/>
    <w:bookmarkStart w:name="z25037" w:id="590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905"/>
    <w:bookmarkStart w:name="z25038" w:id="590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906"/>
    <w:bookmarkStart w:name="z25039" w:id="590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90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5040" w:id="590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90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5041" w:id="590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909"/>
    <w:bookmarkStart w:name="z25042" w:id="591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910"/>
    <w:bookmarkStart w:name="z25043" w:id="591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911"/>
    <w:bookmarkStart w:name="z25044" w:id="591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046" w:id="591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913"/>
    <w:bookmarkStart w:name="z25047" w:id="591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914"/>
    <w:bookmarkStart w:name="z25048" w:id="591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915"/>
    <w:bookmarkStart w:name="z25049" w:id="591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052" w:id="591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917"/>
    <w:bookmarkStart w:name="z25053" w:id="591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5918"/>
    <w:bookmarkStart w:name="z25054" w:id="591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5919"/>
    <w:bookmarkStart w:name="z25055" w:id="592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920"/>
    <w:bookmarkStart w:name="z25056" w:id="592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5921"/>
    <w:bookmarkStart w:name="z25057" w:id="592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922"/>
    <w:bookmarkStart w:name="z25058" w:id="592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5923"/>
    <w:bookmarkStart w:name="z25059" w:id="592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5924"/>
    <w:bookmarkStart w:name="z25060" w:id="592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5925"/>
    <w:bookmarkStart w:name="z25061" w:id="592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592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5062" w:id="5927"/>
    <w:p>
      <w:pPr>
        <w:spacing w:after="0"/>
        <w:ind w:left="0"/>
        <w:jc w:val="both"/>
      </w:pPr>
      <w:r>
        <w:rPr>
          <w:rFonts w:ascii="Times New Roman"/>
          <w:b w:val="false"/>
          <w:i w:val="false"/>
          <w:color w:val="000000"/>
          <w:sz w:val="28"/>
        </w:rPr>
        <w:t>
      29) мыналарды:</w:t>
      </w:r>
    </w:p>
    <w:bookmarkEnd w:id="5927"/>
    <w:bookmarkStart w:name="z25063" w:id="592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592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5064" w:id="592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5929"/>
    <w:bookmarkStart w:name="z25065" w:id="593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5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066" w:id="593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5931"/>
    <w:bookmarkStart w:name="z25067" w:id="593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5932"/>
    <w:bookmarkStart w:name="z25068" w:id="593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5933"/>
    <w:bookmarkStart w:name="z25069" w:id="593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5934"/>
    <w:bookmarkStart w:name="z25070" w:id="5935"/>
    <w:p>
      <w:pPr>
        <w:spacing w:after="0"/>
        <w:ind w:left="0"/>
        <w:jc w:val="both"/>
      </w:pPr>
      <w:r>
        <w:rPr>
          <w:rFonts w:ascii="Times New Roman"/>
          <w:b w:val="false"/>
          <w:i w:val="false"/>
          <w:color w:val="000000"/>
          <w:sz w:val="28"/>
        </w:rPr>
        <w:t>
      19. Басқарма басшысының өкілеттіктері:</w:t>
      </w:r>
    </w:p>
    <w:bookmarkEnd w:id="5935"/>
    <w:bookmarkStart w:name="z25071" w:id="593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5936"/>
    <w:bookmarkStart w:name="z25072" w:id="593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937"/>
    <w:bookmarkStart w:name="z25073" w:id="593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5938"/>
    <w:bookmarkStart w:name="z25074" w:id="593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939"/>
    <w:bookmarkStart w:name="z25075" w:id="594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5940"/>
    <w:bookmarkStart w:name="z25076" w:id="594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941"/>
    <w:bookmarkStart w:name="z25077" w:id="5942"/>
    <w:p>
      <w:pPr>
        <w:spacing w:after="0"/>
        <w:ind w:left="0"/>
        <w:jc w:val="left"/>
      </w:pPr>
      <w:r>
        <w:rPr>
          <w:rFonts w:ascii="Times New Roman"/>
          <w:b/>
          <w:i w:val="false"/>
          <w:color w:val="000000"/>
        </w:rPr>
        <w:t xml:space="preserve"> 4-тарау. Басқарманың мүлкі</w:t>
      </w:r>
    </w:p>
    <w:bookmarkEnd w:id="5942"/>
    <w:bookmarkStart w:name="z25078" w:id="594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943"/>
    <w:bookmarkStart w:name="z25079" w:id="594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944"/>
    <w:bookmarkStart w:name="z25080" w:id="594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5945"/>
    <w:bookmarkStart w:name="z25081" w:id="594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946"/>
    <w:bookmarkStart w:name="z25082" w:id="5947"/>
    <w:p>
      <w:pPr>
        <w:spacing w:after="0"/>
        <w:ind w:left="0"/>
        <w:jc w:val="left"/>
      </w:pPr>
      <w:r>
        <w:rPr>
          <w:rFonts w:ascii="Times New Roman"/>
          <w:b/>
          <w:i w:val="false"/>
          <w:color w:val="000000"/>
        </w:rPr>
        <w:t xml:space="preserve"> 5-тарау. Басқарманы қайта ұйымдастыру және тарату</w:t>
      </w:r>
    </w:p>
    <w:bookmarkEnd w:id="5947"/>
    <w:bookmarkStart w:name="z25083" w:id="594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69-қосымша</w:t>
            </w:r>
          </w:p>
        </w:tc>
      </w:tr>
    </w:tbl>
    <w:bookmarkStart w:name="z5476" w:id="594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 республикалық мемлекеттік мекемесінің ережесі</w:t>
      </w:r>
    </w:p>
    <w:bookmarkEnd w:id="5949"/>
    <w:p>
      <w:pPr>
        <w:spacing w:after="0"/>
        <w:ind w:left="0"/>
        <w:jc w:val="both"/>
      </w:pPr>
      <w:r>
        <w:rPr>
          <w:rFonts w:ascii="Times New Roman"/>
          <w:b w:val="false"/>
          <w:i w:val="false"/>
          <w:color w:val="ff0000"/>
          <w:sz w:val="28"/>
        </w:rPr>
        <w:t xml:space="preserve">
      Ескерту. 69-қосымша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5163" w:id="5950"/>
    <w:p>
      <w:pPr>
        <w:spacing w:after="0"/>
        <w:ind w:left="0"/>
        <w:jc w:val="left"/>
      </w:pPr>
      <w:r>
        <w:rPr>
          <w:rFonts w:ascii="Times New Roman"/>
          <w:b/>
          <w:i w:val="false"/>
          <w:color w:val="000000"/>
        </w:rPr>
        <w:t xml:space="preserve"> 1-тарау. Жалпы ережелер</w:t>
      </w:r>
    </w:p>
    <w:bookmarkEnd w:id="5950"/>
    <w:bookmarkStart w:name="z25164" w:id="595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5951"/>
    <w:bookmarkStart w:name="z25165" w:id="595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5952"/>
    <w:bookmarkStart w:name="z25166" w:id="595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5953"/>
    <w:bookmarkStart w:name="z25167" w:id="595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954"/>
    <w:bookmarkStart w:name="z25168" w:id="595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5955"/>
    <w:bookmarkStart w:name="z25169" w:id="595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5956"/>
    <w:bookmarkStart w:name="z25170" w:id="595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5957"/>
    <w:bookmarkStart w:name="z25171" w:id="5958"/>
    <w:p>
      <w:pPr>
        <w:spacing w:after="0"/>
        <w:ind w:left="0"/>
        <w:jc w:val="both"/>
      </w:pPr>
      <w:r>
        <w:rPr>
          <w:rFonts w:ascii="Times New Roman"/>
          <w:b w:val="false"/>
          <w:i w:val="false"/>
          <w:color w:val="000000"/>
          <w:sz w:val="28"/>
        </w:rPr>
        <w:t>
      8. Заңды тұлғаның орналасқан жері – индекс 090100, Қазақстан Республикасы, Батыс Қазақстан облысы, Ақжайық ауданы, Чапаев ауылдық округі, Чапаев ауылы, Жұбан көшесі, 43 үй.</w:t>
      </w:r>
    </w:p>
    <w:bookmarkEnd w:id="5958"/>
    <w:bookmarkStart w:name="z25172" w:id="595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 республикалық мемлекеттік мекемесі.</w:t>
      </w:r>
    </w:p>
    <w:bookmarkEnd w:id="5959"/>
    <w:bookmarkStart w:name="z25173" w:id="596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960"/>
    <w:bookmarkStart w:name="z25174" w:id="596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961"/>
    <w:bookmarkStart w:name="z25175" w:id="596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5962"/>
    <w:bookmarkStart w:name="z25176" w:id="596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177" w:id="596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5964"/>
    <w:bookmarkStart w:name="z25178" w:id="5965"/>
    <w:p>
      <w:pPr>
        <w:spacing w:after="0"/>
        <w:ind w:left="0"/>
        <w:jc w:val="both"/>
      </w:pPr>
      <w:r>
        <w:rPr>
          <w:rFonts w:ascii="Times New Roman"/>
          <w:b w:val="false"/>
          <w:i w:val="false"/>
          <w:color w:val="000000"/>
          <w:sz w:val="28"/>
        </w:rPr>
        <w:t>
      13. Міндеттері:</w:t>
      </w:r>
    </w:p>
    <w:bookmarkEnd w:id="5965"/>
    <w:bookmarkStart w:name="z25179" w:id="596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5966"/>
    <w:bookmarkStart w:name="z25180" w:id="596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5967"/>
    <w:bookmarkStart w:name="z25181" w:id="596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5968"/>
    <w:bookmarkStart w:name="z25182" w:id="5969"/>
    <w:p>
      <w:pPr>
        <w:spacing w:after="0"/>
        <w:ind w:left="0"/>
        <w:jc w:val="both"/>
      </w:pPr>
      <w:r>
        <w:rPr>
          <w:rFonts w:ascii="Times New Roman"/>
          <w:b w:val="false"/>
          <w:i w:val="false"/>
          <w:color w:val="000000"/>
          <w:sz w:val="28"/>
        </w:rPr>
        <w:t>
      14. Құқықтары мен міндеттері:</w:t>
      </w:r>
    </w:p>
    <w:bookmarkEnd w:id="5969"/>
    <w:bookmarkStart w:name="z25183" w:id="597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5970"/>
    <w:bookmarkStart w:name="z25184" w:id="597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971"/>
    <w:bookmarkStart w:name="z25185" w:id="597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5972"/>
    <w:bookmarkStart w:name="z25186" w:id="597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973"/>
    <w:bookmarkStart w:name="z25187" w:id="597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5974"/>
    <w:bookmarkStart w:name="z25188" w:id="597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5975"/>
    <w:bookmarkStart w:name="z25189" w:id="597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976"/>
    <w:bookmarkStart w:name="z25190" w:id="597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977"/>
    <w:bookmarkStart w:name="z25191" w:id="597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978"/>
    <w:bookmarkStart w:name="z25192" w:id="5979"/>
    <w:p>
      <w:pPr>
        <w:spacing w:after="0"/>
        <w:ind w:left="0"/>
        <w:jc w:val="both"/>
      </w:pPr>
      <w:r>
        <w:rPr>
          <w:rFonts w:ascii="Times New Roman"/>
          <w:b w:val="false"/>
          <w:i w:val="false"/>
          <w:color w:val="000000"/>
          <w:sz w:val="28"/>
        </w:rPr>
        <w:t>
      15. Функциялары:</w:t>
      </w:r>
    </w:p>
    <w:bookmarkEnd w:id="5979"/>
    <w:bookmarkStart w:name="z25193" w:id="5980"/>
    <w:p>
      <w:pPr>
        <w:spacing w:after="0"/>
        <w:ind w:left="0"/>
        <w:jc w:val="both"/>
      </w:pPr>
      <w:r>
        <w:rPr>
          <w:rFonts w:ascii="Times New Roman"/>
          <w:b w:val="false"/>
          <w:i w:val="false"/>
          <w:color w:val="000000"/>
          <w:sz w:val="28"/>
        </w:rPr>
        <w:t>
      1) реттелетін салада мемлекеттік саясатты іске асыру;</w:t>
      </w:r>
    </w:p>
    <w:bookmarkEnd w:id="5980"/>
    <w:bookmarkStart w:name="z25194" w:id="598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981"/>
    <w:bookmarkStart w:name="z25195" w:id="598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982"/>
    <w:bookmarkStart w:name="z25196" w:id="598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983"/>
    <w:bookmarkStart w:name="z25197" w:id="598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984"/>
    <w:bookmarkStart w:name="z25198" w:id="598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98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5199" w:id="598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98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5200" w:id="598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987"/>
    <w:bookmarkStart w:name="z25201" w:id="598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988"/>
    <w:bookmarkStart w:name="z25202" w:id="598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989"/>
    <w:bookmarkStart w:name="z25203" w:id="599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205" w:id="599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991"/>
    <w:bookmarkStart w:name="z25206" w:id="599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992"/>
    <w:bookmarkStart w:name="z25207" w:id="599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993"/>
    <w:bookmarkStart w:name="z25208" w:id="599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5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211" w:id="599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995"/>
    <w:bookmarkStart w:name="z25212" w:id="599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5996"/>
    <w:bookmarkStart w:name="z25213" w:id="599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5997"/>
    <w:bookmarkStart w:name="z25214" w:id="599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998"/>
    <w:bookmarkStart w:name="z25215" w:id="599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5999"/>
    <w:bookmarkStart w:name="z25216" w:id="600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6000"/>
    <w:bookmarkStart w:name="z25217" w:id="600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001"/>
    <w:bookmarkStart w:name="z25218" w:id="600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002"/>
    <w:bookmarkStart w:name="z25219" w:id="600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003"/>
    <w:bookmarkStart w:name="z25220" w:id="600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600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5221" w:id="6005"/>
    <w:p>
      <w:pPr>
        <w:spacing w:after="0"/>
        <w:ind w:left="0"/>
        <w:jc w:val="both"/>
      </w:pPr>
      <w:r>
        <w:rPr>
          <w:rFonts w:ascii="Times New Roman"/>
          <w:b w:val="false"/>
          <w:i w:val="false"/>
          <w:color w:val="000000"/>
          <w:sz w:val="28"/>
        </w:rPr>
        <w:t>
      29) мыналарды:</w:t>
      </w:r>
    </w:p>
    <w:bookmarkEnd w:id="6005"/>
    <w:bookmarkStart w:name="z25222" w:id="600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00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5223" w:id="600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6007"/>
    <w:bookmarkStart w:name="z25224" w:id="600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6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225" w:id="600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009"/>
    <w:bookmarkStart w:name="z25226" w:id="601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010"/>
    <w:bookmarkStart w:name="z25227" w:id="601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011"/>
    <w:bookmarkStart w:name="z25228" w:id="601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012"/>
    <w:bookmarkStart w:name="z25229" w:id="6013"/>
    <w:p>
      <w:pPr>
        <w:spacing w:after="0"/>
        <w:ind w:left="0"/>
        <w:jc w:val="both"/>
      </w:pPr>
      <w:r>
        <w:rPr>
          <w:rFonts w:ascii="Times New Roman"/>
          <w:b w:val="false"/>
          <w:i w:val="false"/>
          <w:color w:val="000000"/>
          <w:sz w:val="28"/>
        </w:rPr>
        <w:t>
      19. Басқарма басшысының өкілеттіктері:</w:t>
      </w:r>
    </w:p>
    <w:bookmarkEnd w:id="6013"/>
    <w:bookmarkStart w:name="z25230" w:id="601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014"/>
    <w:bookmarkStart w:name="z25231" w:id="601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015"/>
    <w:bookmarkStart w:name="z25232" w:id="601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қабылдайдыҢ</w:t>
      </w:r>
    </w:p>
    <w:bookmarkEnd w:id="6016"/>
    <w:bookmarkStart w:name="z25233" w:id="601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017"/>
    <w:bookmarkStart w:name="z25234" w:id="601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6018"/>
    <w:bookmarkStart w:name="z25235" w:id="601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019"/>
    <w:bookmarkStart w:name="z25236" w:id="6020"/>
    <w:p>
      <w:pPr>
        <w:spacing w:after="0"/>
        <w:ind w:left="0"/>
        <w:jc w:val="left"/>
      </w:pPr>
      <w:r>
        <w:rPr>
          <w:rFonts w:ascii="Times New Roman"/>
          <w:b/>
          <w:i w:val="false"/>
          <w:color w:val="000000"/>
        </w:rPr>
        <w:t xml:space="preserve"> 4-тарау. Басқарманың мүлкі</w:t>
      </w:r>
    </w:p>
    <w:bookmarkEnd w:id="6020"/>
    <w:bookmarkStart w:name="z25237" w:id="602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021"/>
    <w:bookmarkStart w:name="z25238" w:id="602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22"/>
    <w:bookmarkStart w:name="z25239" w:id="602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6023"/>
    <w:bookmarkStart w:name="z25240" w:id="602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24"/>
    <w:bookmarkStart w:name="z25241" w:id="6025"/>
    <w:p>
      <w:pPr>
        <w:spacing w:after="0"/>
        <w:ind w:left="0"/>
        <w:jc w:val="left"/>
      </w:pPr>
      <w:r>
        <w:rPr>
          <w:rFonts w:ascii="Times New Roman"/>
          <w:b/>
          <w:i w:val="false"/>
          <w:color w:val="000000"/>
        </w:rPr>
        <w:t xml:space="preserve"> 5-тарау. Басқарманы қайта ұйымдастыру және тарату</w:t>
      </w:r>
    </w:p>
    <w:bookmarkEnd w:id="6025"/>
    <w:bookmarkStart w:name="z25242" w:id="602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70-қосымша</w:t>
            </w:r>
          </w:p>
        </w:tc>
      </w:tr>
    </w:tbl>
    <w:bookmarkStart w:name="z5552" w:id="602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 республикалық мемлекеттік мекемесінің ережесі</w:t>
      </w:r>
    </w:p>
    <w:bookmarkEnd w:id="6027"/>
    <w:p>
      <w:pPr>
        <w:spacing w:after="0"/>
        <w:ind w:left="0"/>
        <w:jc w:val="both"/>
      </w:pPr>
      <w:r>
        <w:rPr>
          <w:rFonts w:ascii="Times New Roman"/>
          <w:b w:val="false"/>
          <w:i w:val="false"/>
          <w:color w:val="ff0000"/>
          <w:sz w:val="28"/>
        </w:rPr>
        <w:t xml:space="preserve">
      Ескерту. 70-қосымша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5243" w:id="6028"/>
    <w:p>
      <w:pPr>
        <w:spacing w:after="0"/>
        <w:ind w:left="0"/>
        <w:jc w:val="left"/>
      </w:pPr>
      <w:r>
        <w:rPr>
          <w:rFonts w:ascii="Times New Roman"/>
          <w:b/>
          <w:i w:val="false"/>
          <w:color w:val="000000"/>
        </w:rPr>
        <w:t xml:space="preserve"> 1-тарау. Жалпы ережелер</w:t>
      </w:r>
    </w:p>
    <w:bookmarkEnd w:id="6028"/>
    <w:bookmarkStart w:name="z25244" w:id="602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6029"/>
    <w:bookmarkStart w:name="z25245" w:id="603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030"/>
    <w:bookmarkStart w:name="z25246" w:id="603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6031"/>
    <w:bookmarkStart w:name="z25247" w:id="603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032"/>
    <w:bookmarkStart w:name="z25248" w:id="603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6033"/>
    <w:bookmarkStart w:name="z25249" w:id="603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6034"/>
    <w:bookmarkStart w:name="z25250" w:id="603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035"/>
    <w:bookmarkStart w:name="z25251" w:id="6036"/>
    <w:p>
      <w:pPr>
        <w:spacing w:after="0"/>
        <w:ind w:left="0"/>
        <w:jc w:val="both"/>
      </w:pPr>
      <w:r>
        <w:rPr>
          <w:rFonts w:ascii="Times New Roman"/>
          <w:b w:val="false"/>
          <w:i w:val="false"/>
          <w:color w:val="000000"/>
          <w:sz w:val="28"/>
        </w:rPr>
        <w:t>
      8. Заңды тұлғаның орналасқан жері – индекс 090600, Қазақстан Республикасы, Батыс Қазақстан облысы, Бәйтерек ауданы, Переметный ауылдық округі, Переметный ауылы, Жеңіс көшесі, 16 үй.</w:t>
      </w:r>
    </w:p>
    <w:bookmarkEnd w:id="6036"/>
    <w:bookmarkStart w:name="z25252" w:id="603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 республикалық мемлекеттік мекемесі.</w:t>
      </w:r>
    </w:p>
    <w:bookmarkEnd w:id="6037"/>
    <w:bookmarkStart w:name="z25253" w:id="603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038"/>
    <w:bookmarkStart w:name="z25254" w:id="603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039"/>
    <w:bookmarkStart w:name="z25255" w:id="604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6040"/>
    <w:bookmarkStart w:name="z25256" w:id="604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257" w:id="604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6042"/>
    <w:bookmarkStart w:name="z25258" w:id="6043"/>
    <w:p>
      <w:pPr>
        <w:spacing w:after="0"/>
        <w:ind w:left="0"/>
        <w:jc w:val="both"/>
      </w:pPr>
      <w:r>
        <w:rPr>
          <w:rFonts w:ascii="Times New Roman"/>
          <w:b w:val="false"/>
          <w:i w:val="false"/>
          <w:color w:val="000000"/>
          <w:sz w:val="28"/>
        </w:rPr>
        <w:t>
      13. Міндеттері:</w:t>
      </w:r>
    </w:p>
    <w:bookmarkEnd w:id="6043"/>
    <w:bookmarkStart w:name="z25259" w:id="604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044"/>
    <w:bookmarkStart w:name="z25260" w:id="604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6045"/>
    <w:bookmarkStart w:name="z25261" w:id="604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6046"/>
    <w:bookmarkStart w:name="z25262" w:id="6047"/>
    <w:p>
      <w:pPr>
        <w:spacing w:after="0"/>
        <w:ind w:left="0"/>
        <w:jc w:val="both"/>
      </w:pPr>
      <w:r>
        <w:rPr>
          <w:rFonts w:ascii="Times New Roman"/>
          <w:b w:val="false"/>
          <w:i w:val="false"/>
          <w:color w:val="000000"/>
          <w:sz w:val="28"/>
        </w:rPr>
        <w:t>
      14. Құқықтары мен міндеттері:</w:t>
      </w:r>
    </w:p>
    <w:bookmarkEnd w:id="6047"/>
    <w:bookmarkStart w:name="z25263" w:id="604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048"/>
    <w:bookmarkStart w:name="z25264" w:id="604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049"/>
    <w:bookmarkStart w:name="z25265" w:id="605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6050"/>
    <w:bookmarkStart w:name="z25266" w:id="605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051"/>
    <w:bookmarkStart w:name="z25267" w:id="605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6052"/>
    <w:bookmarkStart w:name="z25268" w:id="605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053"/>
    <w:bookmarkStart w:name="z25269" w:id="605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054"/>
    <w:bookmarkStart w:name="z25270" w:id="605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055"/>
    <w:bookmarkStart w:name="z25271" w:id="605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056"/>
    <w:bookmarkStart w:name="z25272" w:id="6057"/>
    <w:p>
      <w:pPr>
        <w:spacing w:after="0"/>
        <w:ind w:left="0"/>
        <w:jc w:val="both"/>
      </w:pPr>
      <w:r>
        <w:rPr>
          <w:rFonts w:ascii="Times New Roman"/>
          <w:b w:val="false"/>
          <w:i w:val="false"/>
          <w:color w:val="000000"/>
          <w:sz w:val="28"/>
        </w:rPr>
        <w:t>
      15. Функциялары:</w:t>
      </w:r>
    </w:p>
    <w:bookmarkEnd w:id="6057"/>
    <w:bookmarkStart w:name="z25273" w:id="6058"/>
    <w:p>
      <w:pPr>
        <w:spacing w:after="0"/>
        <w:ind w:left="0"/>
        <w:jc w:val="both"/>
      </w:pPr>
      <w:r>
        <w:rPr>
          <w:rFonts w:ascii="Times New Roman"/>
          <w:b w:val="false"/>
          <w:i w:val="false"/>
          <w:color w:val="000000"/>
          <w:sz w:val="28"/>
        </w:rPr>
        <w:t>
      1) реттелетін салада мемлекеттік саясатты іске асыру;</w:t>
      </w:r>
    </w:p>
    <w:bookmarkEnd w:id="6058"/>
    <w:bookmarkStart w:name="z25274" w:id="605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059"/>
    <w:bookmarkStart w:name="z25275" w:id="606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060"/>
    <w:bookmarkStart w:name="z25276" w:id="606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061"/>
    <w:bookmarkStart w:name="z25277" w:id="606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062"/>
    <w:bookmarkStart w:name="z25278" w:id="606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06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5279" w:id="606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06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5280" w:id="606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065"/>
    <w:bookmarkStart w:name="z25281" w:id="606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6066"/>
    <w:bookmarkStart w:name="z25282" w:id="606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067"/>
    <w:bookmarkStart w:name="z25283" w:id="606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285" w:id="606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6069"/>
    <w:bookmarkStart w:name="z25286" w:id="607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6070"/>
    <w:bookmarkStart w:name="z25287" w:id="607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6071"/>
    <w:bookmarkStart w:name="z25288" w:id="607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6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291" w:id="607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073"/>
    <w:bookmarkStart w:name="z25292" w:id="607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6074"/>
    <w:bookmarkStart w:name="z25293" w:id="607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6075"/>
    <w:bookmarkStart w:name="z25294" w:id="607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076"/>
    <w:bookmarkStart w:name="z25295" w:id="607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6077"/>
    <w:bookmarkStart w:name="z25296" w:id="607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6078"/>
    <w:bookmarkStart w:name="z25297" w:id="607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079"/>
    <w:bookmarkStart w:name="z25298" w:id="608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080"/>
    <w:bookmarkStart w:name="z25299" w:id="608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081"/>
    <w:bookmarkStart w:name="z25300" w:id="608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608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5301" w:id="6083"/>
    <w:p>
      <w:pPr>
        <w:spacing w:after="0"/>
        <w:ind w:left="0"/>
        <w:jc w:val="both"/>
      </w:pPr>
      <w:r>
        <w:rPr>
          <w:rFonts w:ascii="Times New Roman"/>
          <w:b w:val="false"/>
          <w:i w:val="false"/>
          <w:color w:val="000000"/>
          <w:sz w:val="28"/>
        </w:rPr>
        <w:t>
      29) мыналарды:</w:t>
      </w:r>
    </w:p>
    <w:bookmarkEnd w:id="6083"/>
    <w:bookmarkStart w:name="z25302" w:id="608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08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5303" w:id="608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6085"/>
    <w:bookmarkStart w:name="z25304" w:id="608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6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305" w:id="608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087"/>
    <w:bookmarkStart w:name="z25306" w:id="608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088"/>
    <w:bookmarkStart w:name="z25307" w:id="608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089"/>
    <w:bookmarkStart w:name="z25308" w:id="609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090"/>
    <w:bookmarkStart w:name="z25309" w:id="6091"/>
    <w:p>
      <w:pPr>
        <w:spacing w:after="0"/>
        <w:ind w:left="0"/>
        <w:jc w:val="both"/>
      </w:pPr>
      <w:r>
        <w:rPr>
          <w:rFonts w:ascii="Times New Roman"/>
          <w:b w:val="false"/>
          <w:i w:val="false"/>
          <w:color w:val="000000"/>
          <w:sz w:val="28"/>
        </w:rPr>
        <w:t>
      19. Басқарма басшысының өкілеттіктері:</w:t>
      </w:r>
    </w:p>
    <w:bookmarkEnd w:id="6091"/>
    <w:bookmarkStart w:name="z25310" w:id="609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092"/>
    <w:bookmarkStart w:name="z25311" w:id="609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093"/>
    <w:bookmarkStart w:name="z25312" w:id="609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6094"/>
    <w:bookmarkStart w:name="z25313" w:id="609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095"/>
    <w:bookmarkStart w:name="z25314" w:id="609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6096"/>
    <w:bookmarkStart w:name="z25315" w:id="609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097"/>
    <w:bookmarkStart w:name="z25316" w:id="6098"/>
    <w:p>
      <w:pPr>
        <w:spacing w:after="0"/>
        <w:ind w:left="0"/>
        <w:jc w:val="left"/>
      </w:pPr>
      <w:r>
        <w:rPr>
          <w:rFonts w:ascii="Times New Roman"/>
          <w:b/>
          <w:i w:val="false"/>
          <w:color w:val="000000"/>
        </w:rPr>
        <w:t xml:space="preserve"> 4-тарау. Басқарманың мүлкі</w:t>
      </w:r>
    </w:p>
    <w:bookmarkEnd w:id="6098"/>
    <w:bookmarkStart w:name="z25317" w:id="609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099"/>
    <w:bookmarkStart w:name="z25318" w:id="610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100"/>
    <w:bookmarkStart w:name="z25319" w:id="610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6101"/>
    <w:bookmarkStart w:name="z25320" w:id="610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102"/>
    <w:bookmarkStart w:name="z25321" w:id="6103"/>
    <w:p>
      <w:pPr>
        <w:spacing w:after="0"/>
        <w:ind w:left="0"/>
        <w:jc w:val="left"/>
      </w:pPr>
      <w:r>
        <w:rPr>
          <w:rFonts w:ascii="Times New Roman"/>
          <w:b/>
          <w:i w:val="false"/>
          <w:color w:val="000000"/>
        </w:rPr>
        <w:t xml:space="preserve"> 5-тарау. Басқарманы қайта ұйымдастыру және тарату</w:t>
      </w:r>
    </w:p>
    <w:bookmarkEnd w:id="6103"/>
    <w:bookmarkStart w:name="z25322" w:id="610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71-қосымша</w:t>
            </w:r>
          </w:p>
        </w:tc>
      </w:tr>
    </w:tbl>
    <w:bookmarkStart w:name="z5628" w:id="610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 республикалық мемлекеттік мекемесінің ережесі</w:t>
      </w:r>
    </w:p>
    <w:bookmarkEnd w:id="6105"/>
    <w:p>
      <w:pPr>
        <w:spacing w:after="0"/>
        <w:ind w:left="0"/>
        <w:jc w:val="both"/>
      </w:pPr>
      <w:r>
        <w:rPr>
          <w:rFonts w:ascii="Times New Roman"/>
          <w:b w:val="false"/>
          <w:i w:val="false"/>
          <w:color w:val="ff0000"/>
          <w:sz w:val="28"/>
        </w:rPr>
        <w:t xml:space="preserve">
      Ескерту. 71-қосымша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5323" w:id="6106"/>
    <w:p>
      <w:pPr>
        <w:spacing w:after="0"/>
        <w:ind w:left="0"/>
        <w:jc w:val="left"/>
      </w:pPr>
      <w:r>
        <w:rPr>
          <w:rFonts w:ascii="Times New Roman"/>
          <w:b/>
          <w:i w:val="false"/>
          <w:color w:val="000000"/>
        </w:rPr>
        <w:t xml:space="preserve"> 1-тарау. Жалпы ережелер</w:t>
      </w:r>
    </w:p>
    <w:bookmarkEnd w:id="6106"/>
    <w:bookmarkStart w:name="z25324" w:id="610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6107"/>
    <w:bookmarkStart w:name="z25325" w:id="610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108"/>
    <w:bookmarkStart w:name="z25326" w:id="610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6109"/>
    <w:bookmarkStart w:name="z25327" w:id="611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110"/>
    <w:bookmarkStart w:name="z25328" w:id="611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6111"/>
    <w:bookmarkStart w:name="z25329" w:id="611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6112"/>
    <w:bookmarkStart w:name="z25330" w:id="611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113"/>
    <w:bookmarkStart w:name="z25331" w:id="6114"/>
    <w:p>
      <w:pPr>
        <w:spacing w:after="0"/>
        <w:ind w:left="0"/>
        <w:jc w:val="both"/>
      </w:pPr>
      <w:r>
        <w:rPr>
          <w:rFonts w:ascii="Times New Roman"/>
          <w:b w:val="false"/>
          <w:i w:val="false"/>
          <w:color w:val="000000"/>
          <w:sz w:val="28"/>
        </w:rPr>
        <w:t>
      8. Заңды тұлғаның орналасқан жері – индекс 090200, Қазақстан Республикасы, Батыс Қазақстан облысы, Бөкейордасы ауданы, Сайқын ауылдық округі, Сайқын ауылы, Мәдина Бегалива көшесі, ғимарат 2Б.</w:t>
      </w:r>
    </w:p>
    <w:bookmarkEnd w:id="6114"/>
    <w:bookmarkStart w:name="z25332" w:id="611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 республикалық мемлекеттік мекемесі.</w:t>
      </w:r>
    </w:p>
    <w:bookmarkEnd w:id="6115"/>
    <w:bookmarkStart w:name="z25333" w:id="61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116"/>
    <w:bookmarkStart w:name="z25334" w:id="611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117"/>
    <w:bookmarkStart w:name="z25335" w:id="611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6118"/>
    <w:bookmarkStart w:name="z25336" w:id="611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337" w:id="612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6120"/>
    <w:bookmarkStart w:name="z25338" w:id="6121"/>
    <w:p>
      <w:pPr>
        <w:spacing w:after="0"/>
        <w:ind w:left="0"/>
        <w:jc w:val="both"/>
      </w:pPr>
      <w:r>
        <w:rPr>
          <w:rFonts w:ascii="Times New Roman"/>
          <w:b w:val="false"/>
          <w:i w:val="false"/>
          <w:color w:val="000000"/>
          <w:sz w:val="28"/>
        </w:rPr>
        <w:t>
      13. Міндеттері:</w:t>
      </w:r>
    </w:p>
    <w:bookmarkEnd w:id="6121"/>
    <w:bookmarkStart w:name="z25339" w:id="612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122"/>
    <w:bookmarkStart w:name="z25340" w:id="612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6123"/>
    <w:bookmarkStart w:name="z25341" w:id="612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6124"/>
    <w:bookmarkStart w:name="z25342" w:id="6125"/>
    <w:p>
      <w:pPr>
        <w:spacing w:after="0"/>
        <w:ind w:left="0"/>
        <w:jc w:val="both"/>
      </w:pPr>
      <w:r>
        <w:rPr>
          <w:rFonts w:ascii="Times New Roman"/>
          <w:b w:val="false"/>
          <w:i w:val="false"/>
          <w:color w:val="000000"/>
          <w:sz w:val="28"/>
        </w:rPr>
        <w:t>
      14. Құқықтары мен міндеттері:</w:t>
      </w:r>
    </w:p>
    <w:bookmarkEnd w:id="6125"/>
    <w:bookmarkStart w:name="z25343" w:id="612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126"/>
    <w:bookmarkStart w:name="z25344" w:id="612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127"/>
    <w:bookmarkStart w:name="z25345" w:id="612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6128"/>
    <w:bookmarkStart w:name="z25346" w:id="612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129"/>
    <w:bookmarkStart w:name="z25347" w:id="613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6130"/>
    <w:bookmarkStart w:name="z25348" w:id="613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131"/>
    <w:bookmarkStart w:name="z25349" w:id="613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132"/>
    <w:bookmarkStart w:name="z25350" w:id="613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133"/>
    <w:bookmarkStart w:name="z25351" w:id="613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134"/>
    <w:bookmarkStart w:name="z25352" w:id="6135"/>
    <w:p>
      <w:pPr>
        <w:spacing w:after="0"/>
        <w:ind w:left="0"/>
        <w:jc w:val="both"/>
      </w:pPr>
      <w:r>
        <w:rPr>
          <w:rFonts w:ascii="Times New Roman"/>
          <w:b w:val="false"/>
          <w:i w:val="false"/>
          <w:color w:val="000000"/>
          <w:sz w:val="28"/>
        </w:rPr>
        <w:t>
      15. Функциялары:</w:t>
      </w:r>
    </w:p>
    <w:bookmarkEnd w:id="6135"/>
    <w:bookmarkStart w:name="z25353" w:id="6136"/>
    <w:p>
      <w:pPr>
        <w:spacing w:after="0"/>
        <w:ind w:left="0"/>
        <w:jc w:val="both"/>
      </w:pPr>
      <w:r>
        <w:rPr>
          <w:rFonts w:ascii="Times New Roman"/>
          <w:b w:val="false"/>
          <w:i w:val="false"/>
          <w:color w:val="000000"/>
          <w:sz w:val="28"/>
        </w:rPr>
        <w:t>
      1) реттелетін салада мемлекеттік саясатты іске асыру;</w:t>
      </w:r>
    </w:p>
    <w:bookmarkEnd w:id="6136"/>
    <w:bookmarkStart w:name="z25354" w:id="613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137"/>
    <w:bookmarkStart w:name="z25355" w:id="613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138"/>
    <w:bookmarkStart w:name="z25356" w:id="613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139"/>
    <w:bookmarkStart w:name="z25357" w:id="614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140"/>
    <w:bookmarkStart w:name="z25358" w:id="614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14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5359" w:id="614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14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5360" w:id="614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143"/>
    <w:bookmarkStart w:name="z25361" w:id="614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6144"/>
    <w:bookmarkStart w:name="z25362" w:id="614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145"/>
    <w:bookmarkStart w:name="z25363" w:id="614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365" w:id="614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6147"/>
    <w:bookmarkStart w:name="z25366" w:id="614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6148"/>
    <w:bookmarkStart w:name="z25367" w:id="614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6149"/>
    <w:bookmarkStart w:name="z25368" w:id="615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6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371" w:id="615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151"/>
    <w:bookmarkStart w:name="z25372" w:id="615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6152"/>
    <w:bookmarkStart w:name="z25373" w:id="615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6153"/>
    <w:bookmarkStart w:name="z25374" w:id="615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154"/>
    <w:bookmarkStart w:name="z25375" w:id="615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6155"/>
    <w:bookmarkStart w:name="z25376" w:id="615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6156"/>
    <w:bookmarkStart w:name="z25377" w:id="615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157"/>
    <w:bookmarkStart w:name="z25378" w:id="615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158"/>
    <w:bookmarkStart w:name="z25379" w:id="615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159"/>
    <w:bookmarkStart w:name="z25380" w:id="616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616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5381" w:id="6161"/>
    <w:p>
      <w:pPr>
        <w:spacing w:after="0"/>
        <w:ind w:left="0"/>
        <w:jc w:val="both"/>
      </w:pPr>
      <w:r>
        <w:rPr>
          <w:rFonts w:ascii="Times New Roman"/>
          <w:b w:val="false"/>
          <w:i w:val="false"/>
          <w:color w:val="000000"/>
          <w:sz w:val="28"/>
        </w:rPr>
        <w:t>
      29) мыналарды:</w:t>
      </w:r>
    </w:p>
    <w:bookmarkEnd w:id="6161"/>
    <w:bookmarkStart w:name="z25382" w:id="616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16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5383" w:id="616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6163"/>
    <w:bookmarkStart w:name="z25384" w:id="616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6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385" w:id="616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165"/>
    <w:bookmarkStart w:name="z25386" w:id="616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166"/>
    <w:bookmarkStart w:name="z25387" w:id="616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167"/>
    <w:bookmarkStart w:name="z25388" w:id="616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168"/>
    <w:bookmarkStart w:name="z25389" w:id="6169"/>
    <w:p>
      <w:pPr>
        <w:spacing w:after="0"/>
        <w:ind w:left="0"/>
        <w:jc w:val="both"/>
      </w:pPr>
      <w:r>
        <w:rPr>
          <w:rFonts w:ascii="Times New Roman"/>
          <w:b w:val="false"/>
          <w:i w:val="false"/>
          <w:color w:val="000000"/>
          <w:sz w:val="28"/>
        </w:rPr>
        <w:t>
      19. Басқарма басшысының өкілеттіктері:</w:t>
      </w:r>
    </w:p>
    <w:bookmarkEnd w:id="6169"/>
    <w:bookmarkStart w:name="z25390" w:id="617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170"/>
    <w:bookmarkStart w:name="z25391" w:id="617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171"/>
    <w:bookmarkStart w:name="z25392" w:id="617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6172"/>
    <w:bookmarkStart w:name="z25393" w:id="617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173"/>
    <w:bookmarkStart w:name="z25394" w:id="617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6174"/>
    <w:bookmarkStart w:name="z25395" w:id="617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175"/>
    <w:bookmarkStart w:name="z25396" w:id="6176"/>
    <w:p>
      <w:pPr>
        <w:spacing w:after="0"/>
        <w:ind w:left="0"/>
        <w:jc w:val="left"/>
      </w:pPr>
      <w:r>
        <w:rPr>
          <w:rFonts w:ascii="Times New Roman"/>
          <w:b/>
          <w:i w:val="false"/>
          <w:color w:val="000000"/>
        </w:rPr>
        <w:t xml:space="preserve"> 4-тарау. Басқарманың мүлкі</w:t>
      </w:r>
    </w:p>
    <w:bookmarkEnd w:id="6176"/>
    <w:bookmarkStart w:name="z25397" w:id="617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177"/>
    <w:bookmarkStart w:name="z25398" w:id="617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178"/>
    <w:bookmarkStart w:name="z25399" w:id="617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6179"/>
    <w:bookmarkStart w:name="z25400" w:id="618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180"/>
    <w:bookmarkStart w:name="z25401" w:id="6181"/>
    <w:p>
      <w:pPr>
        <w:spacing w:after="0"/>
        <w:ind w:left="0"/>
        <w:jc w:val="left"/>
      </w:pPr>
      <w:r>
        <w:rPr>
          <w:rFonts w:ascii="Times New Roman"/>
          <w:b/>
          <w:i w:val="false"/>
          <w:color w:val="000000"/>
        </w:rPr>
        <w:t xml:space="preserve"> 5-тарау. Басқарманы қайта ұйымдастыру және тарату</w:t>
      </w:r>
    </w:p>
    <w:bookmarkEnd w:id="6181"/>
    <w:bookmarkStart w:name="z25402" w:id="618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1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72-қосымша</w:t>
            </w:r>
          </w:p>
        </w:tc>
      </w:tr>
    </w:tbl>
    <w:bookmarkStart w:name="z5704" w:id="618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 республикалық мемлекеттік мекемесінің ережесі</w:t>
      </w:r>
    </w:p>
    <w:bookmarkEnd w:id="6183"/>
    <w:p>
      <w:pPr>
        <w:spacing w:after="0"/>
        <w:ind w:left="0"/>
        <w:jc w:val="both"/>
      </w:pPr>
      <w:r>
        <w:rPr>
          <w:rFonts w:ascii="Times New Roman"/>
          <w:b w:val="false"/>
          <w:i w:val="false"/>
          <w:color w:val="ff0000"/>
          <w:sz w:val="28"/>
        </w:rPr>
        <w:t xml:space="preserve">
      Ескерту. 72-қосымша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5403" w:id="6184"/>
    <w:p>
      <w:pPr>
        <w:spacing w:after="0"/>
        <w:ind w:left="0"/>
        <w:jc w:val="left"/>
      </w:pPr>
      <w:r>
        <w:rPr>
          <w:rFonts w:ascii="Times New Roman"/>
          <w:b/>
          <w:i w:val="false"/>
          <w:color w:val="000000"/>
        </w:rPr>
        <w:t xml:space="preserve"> 1-тарау. Жалпы ережелер</w:t>
      </w:r>
    </w:p>
    <w:bookmarkEnd w:id="6184"/>
    <w:bookmarkStart w:name="z25404" w:id="618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6185"/>
    <w:bookmarkStart w:name="z25405" w:id="618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186"/>
    <w:bookmarkStart w:name="z25406" w:id="618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6187"/>
    <w:bookmarkStart w:name="z25407" w:id="618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188"/>
    <w:bookmarkStart w:name="z25408" w:id="618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6189"/>
    <w:bookmarkStart w:name="z25409" w:id="619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6190"/>
    <w:bookmarkStart w:name="z25410" w:id="619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191"/>
    <w:bookmarkStart w:name="z25411" w:id="6192"/>
    <w:p>
      <w:pPr>
        <w:spacing w:after="0"/>
        <w:ind w:left="0"/>
        <w:jc w:val="both"/>
      </w:pPr>
      <w:r>
        <w:rPr>
          <w:rFonts w:ascii="Times New Roman"/>
          <w:b w:val="false"/>
          <w:i w:val="false"/>
          <w:color w:val="000000"/>
          <w:sz w:val="28"/>
        </w:rPr>
        <w:t>
      8. Заңды тұлғаның орналасқан жері – индекс 090300, Қазақстан Республикасы, Батыс Қазақстан облысы, Бөрлі ауданы, Ақсай қаласы, Әл-Фараби көшесі, 83 үй.</w:t>
      </w:r>
    </w:p>
    <w:bookmarkEnd w:id="6192"/>
    <w:bookmarkStart w:name="z25412" w:id="619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 республикалық мемлекеттік мекемесі.</w:t>
      </w:r>
    </w:p>
    <w:bookmarkEnd w:id="6193"/>
    <w:bookmarkStart w:name="z25413" w:id="619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194"/>
    <w:bookmarkStart w:name="z25414" w:id="619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195"/>
    <w:bookmarkStart w:name="z25415" w:id="619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6196"/>
    <w:bookmarkStart w:name="z25416" w:id="619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417" w:id="619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6198"/>
    <w:bookmarkStart w:name="z25418" w:id="6199"/>
    <w:p>
      <w:pPr>
        <w:spacing w:after="0"/>
        <w:ind w:left="0"/>
        <w:jc w:val="both"/>
      </w:pPr>
      <w:r>
        <w:rPr>
          <w:rFonts w:ascii="Times New Roman"/>
          <w:b w:val="false"/>
          <w:i w:val="false"/>
          <w:color w:val="000000"/>
          <w:sz w:val="28"/>
        </w:rPr>
        <w:t>
      13. Міндеттері:</w:t>
      </w:r>
    </w:p>
    <w:bookmarkEnd w:id="6199"/>
    <w:bookmarkStart w:name="z25419" w:id="620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200"/>
    <w:bookmarkStart w:name="z25420" w:id="620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6201"/>
    <w:bookmarkStart w:name="z25421" w:id="620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6202"/>
    <w:bookmarkStart w:name="z25422" w:id="6203"/>
    <w:p>
      <w:pPr>
        <w:spacing w:after="0"/>
        <w:ind w:left="0"/>
        <w:jc w:val="both"/>
      </w:pPr>
      <w:r>
        <w:rPr>
          <w:rFonts w:ascii="Times New Roman"/>
          <w:b w:val="false"/>
          <w:i w:val="false"/>
          <w:color w:val="000000"/>
          <w:sz w:val="28"/>
        </w:rPr>
        <w:t>
      14. Құқықтары мен міндеттері:</w:t>
      </w:r>
    </w:p>
    <w:bookmarkEnd w:id="6203"/>
    <w:bookmarkStart w:name="z25423" w:id="620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204"/>
    <w:bookmarkStart w:name="z25424" w:id="620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205"/>
    <w:bookmarkStart w:name="z25425" w:id="620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6206"/>
    <w:bookmarkStart w:name="z25426" w:id="620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207"/>
    <w:bookmarkStart w:name="z25427" w:id="620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6208"/>
    <w:bookmarkStart w:name="z25428" w:id="620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209"/>
    <w:bookmarkStart w:name="z25429" w:id="621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210"/>
    <w:bookmarkStart w:name="z25430" w:id="621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211"/>
    <w:bookmarkStart w:name="z25431" w:id="621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212"/>
    <w:bookmarkStart w:name="z25432" w:id="6213"/>
    <w:p>
      <w:pPr>
        <w:spacing w:after="0"/>
        <w:ind w:left="0"/>
        <w:jc w:val="both"/>
      </w:pPr>
      <w:r>
        <w:rPr>
          <w:rFonts w:ascii="Times New Roman"/>
          <w:b w:val="false"/>
          <w:i w:val="false"/>
          <w:color w:val="000000"/>
          <w:sz w:val="28"/>
        </w:rPr>
        <w:t>
      15. Функциялары:</w:t>
      </w:r>
    </w:p>
    <w:bookmarkEnd w:id="6213"/>
    <w:bookmarkStart w:name="z25433" w:id="6214"/>
    <w:p>
      <w:pPr>
        <w:spacing w:after="0"/>
        <w:ind w:left="0"/>
        <w:jc w:val="both"/>
      </w:pPr>
      <w:r>
        <w:rPr>
          <w:rFonts w:ascii="Times New Roman"/>
          <w:b w:val="false"/>
          <w:i w:val="false"/>
          <w:color w:val="000000"/>
          <w:sz w:val="28"/>
        </w:rPr>
        <w:t>
      1) реттелетін салада мемлекеттік саясатты іске асыру;</w:t>
      </w:r>
    </w:p>
    <w:bookmarkEnd w:id="6214"/>
    <w:bookmarkStart w:name="z25434" w:id="621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215"/>
    <w:bookmarkStart w:name="z25435" w:id="621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216"/>
    <w:bookmarkStart w:name="z25436" w:id="621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217"/>
    <w:bookmarkStart w:name="z25437" w:id="621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218"/>
    <w:bookmarkStart w:name="z25438" w:id="621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21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5439" w:id="622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22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5440" w:id="622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221"/>
    <w:bookmarkStart w:name="z25441" w:id="622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6222"/>
    <w:bookmarkStart w:name="z25442" w:id="622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223"/>
    <w:bookmarkStart w:name="z25443" w:id="622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445" w:id="622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6225"/>
    <w:bookmarkStart w:name="z25446" w:id="622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6226"/>
    <w:bookmarkStart w:name="z25447" w:id="622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6227"/>
    <w:bookmarkStart w:name="z25448" w:id="622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6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451" w:id="622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229"/>
    <w:bookmarkStart w:name="z25452" w:id="623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6230"/>
    <w:bookmarkStart w:name="z25453" w:id="623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6231"/>
    <w:bookmarkStart w:name="z25454" w:id="623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232"/>
    <w:bookmarkStart w:name="z25455" w:id="623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6233"/>
    <w:bookmarkStart w:name="z25456" w:id="623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6234"/>
    <w:bookmarkStart w:name="z25457" w:id="623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235"/>
    <w:bookmarkStart w:name="z25458" w:id="623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236"/>
    <w:bookmarkStart w:name="z25459" w:id="623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237"/>
    <w:bookmarkStart w:name="z25460" w:id="623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623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5461" w:id="6239"/>
    <w:p>
      <w:pPr>
        <w:spacing w:after="0"/>
        <w:ind w:left="0"/>
        <w:jc w:val="both"/>
      </w:pPr>
      <w:r>
        <w:rPr>
          <w:rFonts w:ascii="Times New Roman"/>
          <w:b w:val="false"/>
          <w:i w:val="false"/>
          <w:color w:val="000000"/>
          <w:sz w:val="28"/>
        </w:rPr>
        <w:t>
      29) мыналарды:</w:t>
      </w:r>
    </w:p>
    <w:bookmarkEnd w:id="6239"/>
    <w:bookmarkStart w:name="z25462" w:id="624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24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5463" w:id="624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6241"/>
    <w:bookmarkStart w:name="z25464" w:id="624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6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465" w:id="624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243"/>
    <w:bookmarkStart w:name="z25466" w:id="624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244"/>
    <w:bookmarkStart w:name="z25467" w:id="624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245"/>
    <w:bookmarkStart w:name="z25468" w:id="624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246"/>
    <w:bookmarkStart w:name="z25469" w:id="6247"/>
    <w:p>
      <w:pPr>
        <w:spacing w:after="0"/>
        <w:ind w:left="0"/>
        <w:jc w:val="both"/>
      </w:pPr>
      <w:r>
        <w:rPr>
          <w:rFonts w:ascii="Times New Roman"/>
          <w:b w:val="false"/>
          <w:i w:val="false"/>
          <w:color w:val="000000"/>
          <w:sz w:val="28"/>
        </w:rPr>
        <w:t>
      19. Басқарма басшысының өкілеттіктері:</w:t>
      </w:r>
    </w:p>
    <w:bookmarkEnd w:id="6247"/>
    <w:bookmarkStart w:name="z25470" w:id="624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248"/>
    <w:bookmarkStart w:name="z25471" w:id="624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249"/>
    <w:bookmarkStart w:name="z25472" w:id="625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6250"/>
    <w:bookmarkStart w:name="z25473" w:id="625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251"/>
    <w:bookmarkStart w:name="z25474" w:id="625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6252"/>
    <w:bookmarkStart w:name="z25475" w:id="625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253"/>
    <w:bookmarkStart w:name="z25476" w:id="6254"/>
    <w:p>
      <w:pPr>
        <w:spacing w:after="0"/>
        <w:ind w:left="0"/>
        <w:jc w:val="left"/>
      </w:pPr>
      <w:r>
        <w:rPr>
          <w:rFonts w:ascii="Times New Roman"/>
          <w:b/>
          <w:i w:val="false"/>
          <w:color w:val="000000"/>
        </w:rPr>
        <w:t xml:space="preserve"> 4-тарау. Басқарманың мүлкі</w:t>
      </w:r>
    </w:p>
    <w:bookmarkEnd w:id="6254"/>
    <w:bookmarkStart w:name="z25477" w:id="625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255"/>
    <w:bookmarkStart w:name="z25478" w:id="625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256"/>
    <w:bookmarkStart w:name="z25479" w:id="625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6257"/>
    <w:bookmarkStart w:name="z25480" w:id="625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258"/>
    <w:bookmarkStart w:name="z25481" w:id="6259"/>
    <w:p>
      <w:pPr>
        <w:spacing w:after="0"/>
        <w:ind w:left="0"/>
        <w:jc w:val="left"/>
      </w:pPr>
      <w:r>
        <w:rPr>
          <w:rFonts w:ascii="Times New Roman"/>
          <w:b/>
          <w:i w:val="false"/>
          <w:color w:val="000000"/>
        </w:rPr>
        <w:t xml:space="preserve"> 5-тарау. Басқарманы қайта ұйымдастыру және тарату</w:t>
      </w:r>
    </w:p>
    <w:bookmarkEnd w:id="6259"/>
    <w:bookmarkStart w:name="z25482" w:id="626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2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73-қосымша</w:t>
            </w:r>
          </w:p>
        </w:tc>
      </w:tr>
    </w:tbl>
    <w:bookmarkStart w:name="z5780" w:id="626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 республикалық мемлекеттік мекемесінің ережесі</w:t>
      </w:r>
    </w:p>
    <w:bookmarkEnd w:id="6261"/>
    <w:p>
      <w:pPr>
        <w:spacing w:after="0"/>
        <w:ind w:left="0"/>
        <w:jc w:val="both"/>
      </w:pPr>
      <w:r>
        <w:rPr>
          <w:rFonts w:ascii="Times New Roman"/>
          <w:b w:val="false"/>
          <w:i w:val="false"/>
          <w:color w:val="ff0000"/>
          <w:sz w:val="28"/>
        </w:rPr>
        <w:t xml:space="preserve">
      Ескерту. 73-қосымша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5483" w:id="6262"/>
    <w:p>
      <w:pPr>
        <w:spacing w:after="0"/>
        <w:ind w:left="0"/>
        <w:jc w:val="left"/>
      </w:pPr>
      <w:r>
        <w:rPr>
          <w:rFonts w:ascii="Times New Roman"/>
          <w:b/>
          <w:i w:val="false"/>
          <w:color w:val="000000"/>
        </w:rPr>
        <w:t xml:space="preserve"> 1-тарау. Жалпы ережелер</w:t>
      </w:r>
    </w:p>
    <w:bookmarkEnd w:id="6262"/>
    <w:bookmarkStart w:name="z25484" w:id="626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6263"/>
    <w:bookmarkStart w:name="z25485" w:id="626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264"/>
    <w:bookmarkStart w:name="z25486" w:id="626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6265"/>
    <w:bookmarkStart w:name="z25487" w:id="626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266"/>
    <w:bookmarkStart w:name="z25488" w:id="626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6267"/>
    <w:bookmarkStart w:name="z25489" w:id="626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6268"/>
    <w:bookmarkStart w:name="z25490" w:id="626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269"/>
    <w:bookmarkStart w:name="z25491" w:id="6270"/>
    <w:p>
      <w:pPr>
        <w:spacing w:after="0"/>
        <w:ind w:left="0"/>
        <w:jc w:val="both"/>
      </w:pPr>
      <w:r>
        <w:rPr>
          <w:rFonts w:ascii="Times New Roman"/>
          <w:b w:val="false"/>
          <w:i w:val="false"/>
          <w:color w:val="000000"/>
          <w:sz w:val="28"/>
        </w:rPr>
        <w:t>
      8. Заңды тұлғаның орналасқан жері – индекс 090400, Қазақстан Республикасы, Батыс Қазақстан облысы, Жаңақала ауданы, Жаңақала ауылдык округі, Жаңақала ауылы, Халықтар Достығы көшесі, ғимарат 69, 1 корпусы.</w:t>
      </w:r>
    </w:p>
    <w:bookmarkEnd w:id="6270"/>
    <w:bookmarkStart w:name="z25492" w:id="627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 республикалық мемлекеттік мекемесі.</w:t>
      </w:r>
    </w:p>
    <w:bookmarkEnd w:id="6271"/>
    <w:bookmarkStart w:name="z25493" w:id="627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272"/>
    <w:bookmarkStart w:name="z25494" w:id="627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273"/>
    <w:bookmarkStart w:name="z25495" w:id="627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6274"/>
    <w:bookmarkStart w:name="z25496" w:id="627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497" w:id="627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6276"/>
    <w:bookmarkStart w:name="z25498" w:id="6277"/>
    <w:p>
      <w:pPr>
        <w:spacing w:after="0"/>
        <w:ind w:left="0"/>
        <w:jc w:val="both"/>
      </w:pPr>
      <w:r>
        <w:rPr>
          <w:rFonts w:ascii="Times New Roman"/>
          <w:b w:val="false"/>
          <w:i w:val="false"/>
          <w:color w:val="000000"/>
          <w:sz w:val="28"/>
        </w:rPr>
        <w:t>
      13. Міндеттері:</w:t>
      </w:r>
    </w:p>
    <w:bookmarkEnd w:id="6277"/>
    <w:bookmarkStart w:name="z25499" w:id="627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278"/>
    <w:bookmarkStart w:name="z25500" w:id="627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6279"/>
    <w:bookmarkStart w:name="z25501" w:id="628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6280"/>
    <w:bookmarkStart w:name="z25502" w:id="6281"/>
    <w:p>
      <w:pPr>
        <w:spacing w:after="0"/>
        <w:ind w:left="0"/>
        <w:jc w:val="both"/>
      </w:pPr>
      <w:r>
        <w:rPr>
          <w:rFonts w:ascii="Times New Roman"/>
          <w:b w:val="false"/>
          <w:i w:val="false"/>
          <w:color w:val="000000"/>
          <w:sz w:val="28"/>
        </w:rPr>
        <w:t>
      14. Құқықтары мен міндеттері:</w:t>
      </w:r>
    </w:p>
    <w:bookmarkEnd w:id="6281"/>
    <w:bookmarkStart w:name="z25503" w:id="628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282"/>
    <w:bookmarkStart w:name="z25504" w:id="628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283"/>
    <w:bookmarkStart w:name="z25505" w:id="628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6284"/>
    <w:bookmarkStart w:name="z25506" w:id="628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285"/>
    <w:bookmarkStart w:name="z25507" w:id="628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6286"/>
    <w:bookmarkStart w:name="z25508" w:id="628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287"/>
    <w:bookmarkStart w:name="z25509" w:id="628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288"/>
    <w:bookmarkStart w:name="z25510" w:id="628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289"/>
    <w:bookmarkStart w:name="z25511" w:id="629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290"/>
    <w:bookmarkStart w:name="z25512" w:id="6291"/>
    <w:p>
      <w:pPr>
        <w:spacing w:after="0"/>
        <w:ind w:left="0"/>
        <w:jc w:val="both"/>
      </w:pPr>
      <w:r>
        <w:rPr>
          <w:rFonts w:ascii="Times New Roman"/>
          <w:b w:val="false"/>
          <w:i w:val="false"/>
          <w:color w:val="000000"/>
          <w:sz w:val="28"/>
        </w:rPr>
        <w:t>
      15. Функциялары:</w:t>
      </w:r>
    </w:p>
    <w:bookmarkEnd w:id="6291"/>
    <w:bookmarkStart w:name="z25513" w:id="6292"/>
    <w:p>
      <w:pPr>
        <w:spacing w:after="0"/>
        <w:ind w:left="0"/>
        <w:jc w:val="both"/>
      </w:pPr>
      <w:r>
        <w:rPr>
          <w:rFonts w:ascii="Times New Roman"/>
          <w:b w:val="false"/>
          <w:i w:val="false"/>
          <w:color w:val="000000"/>
          <w:sz w:val="28"/>
        </w:rPr>
        <w:t>
      1) реттелетін салада мемлекеттік саясатты іске асыру;</w:t>
      </w:r>
    </w:p>
    <w:bookmarkEnd w:id="6292"/>
    <w:bookmarkStart w:name="z25514" w:id="629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293"/>
    <w:bookmarkStart w:name="z25515" w:id="629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294"/>
    <w:bookmarkStart w:name="z25516" w:id="629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295"/>
    <w:bookmarkStart w:name="z25517" w:id="629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296"/>
    <w:bookmarkStart w:name="z25518" w:id="629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29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5519" w:id="629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29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5520" w:id="629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299"/>
    <w:bookmarkStart w:name="z25521" w:id="630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6300"/>
    <w:bookmarkStart w:name="z25522" w:id="630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301"/>
    <w:bookmarkStart w:name="z25523" w:id="630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525" w:id="630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6303"/>
    <w:bookmarkStart w:name="z25526" w:id="630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6304"/>
    <w:bookmarkStart w:name="z25527" w:id="630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6305"/>
    <w:bookmarkStart w:name="z25528" w:id="630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6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531" w:id="630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307"/>
    <w:bookmarkStart w:name="z25532" w:id="630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6308"/>
    <w:bookmarkStart w:name="z25533" w:id="630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6309"/>
    <w:bookmarkStart w:name="z25534" w:id="631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310"/>
    <w:bookmarkStart w:name="z25535" w:id="631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6311"/>
    <w:bookmarkStart w:name="z25536" w:id="631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6312"/>
    <w:bookmarkStart w:name="z25537" w:id="631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313"/>
    <w:bookmarkStart w:name="z25538" w:id="631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314"/>
    <w:bookmarkStart w:name="z25539" w:id="631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315"/>
    <w:bookmarkStart w:name="z25540" w:id="631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631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5541" w:id="6317"/>
    <w:p>
      <w:pPr>
        <w:spacing w:after="0"/>
        <w:ind w:left="0"/>
        <w:jc w:val="both"/>
      </w:pPr>
      <w:r>
        <w:rPr>
          <w:rFonts w:ascii="Times New Roman"/>
          <w:b w:val="false"/>
          <w:i w:val="false"/>
          <w:color w:val="000000"/>
          <w:sz w:val="28"/>
        </w:rPr>
        <w:t>
      29) мыналарды:</w:t>
      </w:r>
    </w:p>
    <w:bookmarkEnd w:id="6317"/>
    <w:bookmarkStart w:name="z25542" w:id="631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31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5543" w:id="631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6319"/>
    <w:bookmarkStart w:name="z25544" w:id="632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6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545" w:id="632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321"/>
    <w:bookmarkStart w:name="z25546" w:id="632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322"/>
    <w:bookmarkStart w:name="z25547" w:id="632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323"/>
    <w:bookmarkStart w:name="z25548" w:id="632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324"/>
    <w:bookmarkStart w:name="z25549" w:id="6325"/>
    <w:p>
      <w:pPr>
        <w:spacing w:after="0"/>
        <w:ind w:left="0"/>
        <w:jc w:val="both"/>
      </w:pPr>
      <w:r>
        <w:rPr>
          <w:rFonts w:ascii="Times New Roman"/>
          <w:b w:val="false"/>
          <w:i w:val="false"/>
          <w:color w:val="000000"/>
          <w:sz w:val="28"/>
        </w:rPr>
        <w:t>
      19. Басқарма басшысының өкілеттіктері:</w:t>
      </w:r>
    </w:p>
    <w:bookmarkEnd w:id="6325"/>
    <w:bookmarkStart w:name="z25550" w:id="632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326"/>
    <w:bookmarkStart w:name="z25551" w:id="632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327"/>
    <w:bookmarkStart w:name="z25552" w:id="632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6328"/>
    <w:bookmarkStart w:name="z25553" w:id="632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329"/>
    <w:bookmarkStart w:name="z25554" w:id="633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6330"/>
    <w:bookmarkStart w:name="z25555" w:id="633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331"/>
    <w:bookmarkStart w:name="z25556" w:id="6332"/>
    <w:p>
      <w:pPr>
        <w:spacing w:after="0"/>
        <w:ind w:left="0"/>
        <w:jc w:val="left"/>
      </w:pPr>
      <w:r>
        <w:rPr>
          <w:rFonts w:ascii="Times New Roman"/>
          <w:b/>
          <w:i w:val="false"/>
          <w:color w:val="000000"/>
        </w:rPr>
        <w:t xml:space="preserve"> 4-тарау. Басқарманың мүлкі</w:t>
      </w:r>
    </w:p>
    <w:bookmarkEnd w:id="6332"/>
    <w:bookmarkStart w:name="z25557" w:id="633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333"/>
    <w:bookmarkStart w:name="z25558" w:id="633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334"/>
    <w:bookmarkStart w:name="z25559" w:id="633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6335"/>
    <w:bookmarkStart w:name="z25560" w:id="633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36"/>
    <w:bookmarkStart w:name="z25561" w:id="6337"/>
    <w:p>
      <w:pPr>
        <w:spacing w:after="0"/>
        <w:ind w:left="0"/>
        <w:jc w:val="left"/>
      </w:pPr>
      <w:r>
        <w:rPr>
          <w:rFonts w:ascii="Times New Roman"/>
          <w:b/>
          <w:i w:val="false"/>
          <w:color w:val="000000"/>
        </w:rPr>
        <w:t xml:space="preserve"> 5-тарау. Басқарманы қайта ұйымдастыру және тарату</w:t>
      </w:r>
    </w:p>
    <w:bookmarkEnd w:id="6337"/>
    <w:bookmarkStart w:name="z25562" w:id="633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3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74-қосымша</w:t>
            </w:r>
          </w:p>
        </w:tc>
      </w:tr>
    </w:tbl>
    <w:bookmarkStart w:name="z5856" w:id="633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 республикалық мемлекеттік мекемесінің ережесі</w:t>
      </w:r>
    </w:p>
    <w:bookmarkEnd w:id="6339"/>
    <w:p>
      <w:pPr>
        <w:spacing w:after="0"/>
        <w:ind w:left="0"/>
        <w:jc w:val="both"/>
      </w:pPr>
      <w:r>
        <w:rPr>
          <w:rFonts w:ascii="Times New Roman"/>
          <w:b w:val="false"/>
          <w:i w:val="false"/>
          <w:color w:val="ff0000"/>
          <w:sz w:val="28"/>
        </w:rPr>
        <w:t xml:space="preserve">
      Ескерту. 74-қосымша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5563" w:id="6340"/>
    <w:p>
      <w:pPr>
        <w:spacing w:after="0"/>
        <w:ind w:left="0"/>
        <w:jc w:val="left"/>
      </w:pPr>
      <w:r>
        <w:rPr>
          <w:rFonts w:ascii="Times New Roman"/>
          <w:b/>
          <w:i w:val="false"/>
          <w:color w:val="000000"/>
        </w:rPr>
        <w:t xml:space="preserve"> 1-тарау. Жалпы ережелер</w:t>
      </w:r>
    </w:p>
    <w:bookmarkEnd w:id="6340"/>
    <w:bookmarkStart w:name="z25564" w:id="634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6341"/>
    <w:bookmarkStart w:name="z25565" w:id="634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342"/>
    <w:bookmarkStart w:name="z25566" w:id="634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6343"/>
    <w:bookmarkStart w:name="z25567" w:id="634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344"/>
    <w:bookmarkStart w:name="z25568" w:id="634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6345"/>
    <w:bookmarkStart w:name="z25569" w:id="634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6346"/>
    <w:bookmarkStart w:name="z25570" w:id="634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347"/>
    <w:bookmarkStart w:name="z25571" w:id="6348"/>
    <w:p>
      <w:pPr>
        <w:spacing w:after="0"/>
        <w:ind w:left="0"/>
        <w:jc w:val="both"/>
      </w:pPr>
      <w:r>
        <w:rPr>
          <w:rFonts w:ascii="Times New Roman"/>
          <w:b w:val="false"/>
          <w:i w:val="false"/>
          <w:color w:val="000000"/>
          <w:sz w:val="28"/>
        </w:rPr>
        <w:t>
      8. Заңды тұлғаның орналасқан жері – индекс 090500, Қазақстан Республикасы, Батыс Қазақстан облысы, Жәнібек ауданы, Жәнібек ауылдык округі, Жәнібек ауылы, Иманов көшесі, 167 ғимарат, 1 корпусы.</w:t>
      </w:r>
    </w:p>
    <w:bookmarkEnd w:id="6348"/>
    <w:bookmarkStart w:name="z25572" w:id="634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 республикалық мемлекеттік мекемесі.</w:t>
      </w:r>
    </w:p>
    <w:bookmarkEnd w:id="6349"/>
    <w:bookmarkStart w:name="z25573" w:id="635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350"/>
    <w:bookmarkStart w:name="z25574" w:id="635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351"/>
    <w:bookmarkStart w:name="z25575" w:id="635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6352"/>
    <w:bookmarkStart w:name="z25576" w:id="635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577" w:id="635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6354"/>
    <w:bookmarkStart w:name="z25578" w:id="6355"/>
    <w:p>
      <w:pPr>
        <w:spacing w:after="0"/>
        <w:ind w:left="0"/>
        <w:jc w:val="both"/>
      </w:pPr>
      <w:r>
        <w:rPr>
          <w:rFonts w:ascii="Times New Roman"/>
          <w:b w:val="false"/>
          <w:i w:val="false"/>
          <w:color w:val="000000"/>
          <w:sz w:val="28"/>
        </w:rPr>
        <w:t>
      13. Міндеттері:</w:t>
      </w:r>
    </w:p>
    <w:bookmarkEnd w:id="6355"/>
    <w:bookmarkStart w:name="z25579" w:id="635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356"/>
    <w:bookmarkStart w:name="z25580" w:id="635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6357"/>
    <w:bookmarkStart w:name="z25581" w:id="635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6358"/>
    <w:bookmarkStart w:name="z25582" w:id="6359"/>
    <w:p>
      <w:pPr>
        <w:spacing w:after="0"/>
        <w:ind w:left="0"/>
        <w:jc w:val="both"/>
      </w:pPr>
      <w:r>
        <w:rPr>
          <w:rFonts w:ascii="Times New Roman"/>
          <w:b w:val="false"/>
          <w:i w:val="false"/>
          <w:color w:val="000000"/>
          <w:sz w:val="28"/>
        </w:rPr>
        <w:t>
      14. Құқықтары мен міндеттері:</w:t>
      </w:r>
    </w:p>
    <w:bookmarkEnd w:id="6359"/>
    <w:bookmarkStart w:name="z25583" w:id="636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360"/>
    <w:bookmarkStart w:name="z25584" w:id="636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361"/>
    <w:bookmarkStart w:name="z25585" w:id="636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6362"/>
    <w:bookmarkStart w:name="z25586" w:id="636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363"/>
    <w:bookmarkStart w:name="z25587" w:id="636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6364"/>
    <w:bookmarkStart w:name="z25588" w:id="636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365"/>
    <w:bookmarkStart w:name="z25589" w:id="636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366"/>
    <w:bookmarkStart w:name="z25590" w:id="636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367"/>
    <w:bookmarkStart w:name="z25591" w:id="636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368"/>
    <w:bookmarkStart w:name="z25592" w:id="6369"/>
    <w:p>
      <w:pPr>
        <w:spacing w:after="0"/>
        <w:ind w:left="0"/>
        <w:jc w:val="both"/>
      </w:pPr>
      <w:r>
        <w:rPr>
          <w:rFonts w:ascii="Times New Roman"/>
          <w:b w:val="false"/>
          <w:i w:val="false"/>
          <w:color w:val="000000"/>
          <w:sz w:val="28"/>
        </w:rPr>
        <w:t>
      15. Функциялары:</w:t>
      </w:r>
    </w:p>
    <w:bookmarkEnd w:id="6369"/>
    <w:bookmarkStart w:name="z25593" w:id="6370"/>
    <w:p>
      <w:pPr>
        <w:spacing w:after="0"/>
        <w:ind w:left="0"/>
        <w:jc w:val="both"/>
      </w:pPr>
      <w:r>
        <w:rPr>
          <w:rFonts w:ascii="Times New Roman"/>
          <w:b w:val="false"/>
          <w:i w:val="false"/>
          <w:color w:val="000000"/>
          <w:sz w:val="28"/>
        </w:rPr>
        <w:t>
      1) реттелетін салада мемлекеттік саясатты іске асыру;</w:t>
      </w:r>
    </w:p>
    <w:bookmarkEnd w:id="6370"/>
    <w:bookmarkStart w:name="z25594" w:id="637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371"/>
    <w:bookmarkStart w:name="z25595" w:id="637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372"/>
    <w:bookmarkStart w:name="z25596" w:id="637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373"/>
    <w:bookmarkStart w:name="z25597" w:id="637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374"/>
    <w:bookmarkStart w:name="z25598" w:id="637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37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5599" w:id="637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37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5600" w:id="637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377"/>
    <w:bookmarkStart w:name="z25601" w:id="637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6378"/>
    <w:bookmarkStart w:name="z25602" w:id="637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379"/>
    <w:bookmarkStart w:name="z25603" w:id="638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605" w:id="638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6381"/>
    <w:bookmarkStart w:name="z25606" w:id="638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6382"/>
    <w:bookmarkStart w:name="z25607" w:id="638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6383"/>
    <w:bookmarkStart w:name="z25608" w:id="638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6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611" w:id="638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385"/>
    <w:bookmarkStart w:name="z25612" w:id="638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6386"/>
    <w:bookmarkStart w:name="z25613" w:id="638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6387"/>
    <w:bookmarkStart w:name="z25614" w:id="638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388"/>
    <w:bookmarkStart w:name="z25615" w:id="638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6389"/>
    <w:bookmarkStart w:name="z25616" w:id="639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6390"/>
    <w:bookmarkStart w:name="z25617" w:id="639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391"/>
    <w:bookmarkStart w:name="z25618" w:id="639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392"/>
    <w:bookmarkStart w:name="z25619" w:id="639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393"/>
    <w:bookmarkStart w:name="z25620" w:id="639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639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5621" w:id="6395"/>
    <w:p>
      <w:pPr>
        <w:spacing w:after="0"/>
        <w:ind w:left="0"/>
        <w:jc w:val="both"/>
      </w:pPr>
      <w:r>
        <w:rPr>
          <w:rFonts w:ascii="Times New Roman"/>
          <w:b w:val="false"/>
          <w:i w:val="false"/>
          <w:color w:val="000000"/>
          <w:sz w:val="28"/>
        </w:rPr>
        <w:t>
      29) мыналарды:</w:t>
      </w:r>
    </w:p>
    <w:bookmarkEnd w:id="6395"/>
    <w:bookmarkStart w:name="z25622" w:id="639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39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5623" w:id="639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6397"/>
    <w:bookmarkStart w:name="z25624" w:id="639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6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625" w:id="639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399"/>
    <w:bookmarkStart w:name="z25626" w:id="640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400"/>
    <w:bookmarkStart w:name="z25627" w:id="640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401"/>
    <w:bookmarkStart w:name="z25628" w:id="640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402"/>
    <w:bookmarkStart w:name="z25629" w:id="6403"/>
    <w:p>
      <w:pPr>
        <w:spacing w:after="0"/>
        <w:ind w:left="0"/>
        <w:jc w:val="both"/>
      </w:pPr>
      <w:r>
        <w:rPr>
          <w:rFonts w:ascii="Times New Roman"/>
          <w:b w:val="false"/>
          <w:i w:val="false"/>
          <w:color w:val="000000"/>
          <w:sz w:val="28"/>
        </w:rPr>
        <w:t>
      19. Басқарма басшысының өкілеттіктері:</w:t>
      </w:r>
    </w:p>
    <w:bookmarkEnd w:id="6403"/>
    <w:bookmarkStart w:name="z25630" w:id="640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404"/>
    <w:bookmarkStart w:name="z25631" w:id="640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405"/>
    <w:bookmarkStart w:name="z25632" w:id="640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6406"/>
    <w:bookmarkStart w:name="z25633" w:id="640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407"/>
    <w:bookmarkStart w:name="z25634" w:id="640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6408"/>
    <w:bookmarkStart w:name="z25635" w:id="640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409"/>
    <w:bookmarkStart w:name="z25636" w:id="6410"/>
    <w:p>
      <w:pPr>
        <w:spacing w:after="0"/>
        <w:ind w:left="0"/>
        <w:jc w:val="left"/>
      </w:pPr>
      <w:r>
        <w:rPr>
          <w:rFonts w:ascii="Times New Roman"/>
          <w:b/>
          <w:i w:val="false"/>
          <w:color w:val="000000"/>
        </w:rPr>
        <w:t xml:space="preserve"> 4-тарау. Басқарманың мүлкі</w:t>
      </w:r>
    </w:p>
    <w:bookmarkEnd w:id="6410"/>
    <w:bookmarkStart w:name="z25637" w:id="641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411"/>
    <w:bookmarkStart w:name="z25638" w:id="641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412"/>
    <w:bookmarkStart w:name="z25639" w:id="641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6413"/>
    <w:bookmarkStart w:name="z25640" w:id="641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14"/>
    <w:bookmarkStart w:name="z25641" w:id="6415"/>
    <w:p>
      <w:pPr>
        <w:spacing w:after="0"/>
        <w:ind w:left="0"/>
        <w:jc w:val="left"/>
      </w:pPr>
      <w:r>
        <w:rPr>
          <w:rFonts w:ascii="Times New Roman"/>
          <w:b/>
          <w:i w:val="false"/>
          <w:color w:val="000000"/>
        </w:rPr>
        <w:t xml:space="preserve"> 5-тарау. Басқарманы қайта ұйымдастыру және тарату</w:t>
      </w:r>
    </w:p>
    <w:bookmarkEnd w:id="6415"/>
    <w:bookmarkStart w:name="z25642" w:id="641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4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75-қосымша</w:t>
            </w:r>
          </w:p>
        </w:tc>
      </w:tr>
    </w:tbl>
    <w:bookmarkStart w:name="z5932" w:id="641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 республикалық мемлекеттік мекемесінің ережесі</w:t>
      </w:r>
    </w:p>
    <w:bookmarkEnd w:id="6417"/>
    <w:p>
      <w:pPr>
        <w:spacing w:after="0"/>
        <w:ind w:left="0"/>
        <w:jc w:val="both"/>
      </w:pPr>
      <w:r>
        <w:rPr>
          <w:rFonts w:ascii="Times New Roman"/>
          <w:b w:val="false"/>
          <w:i w:val="false"/>
          <w:color w:val="ff0000"/>
          <w:sz w:val="28"/>
        </w:rPr>
        <w:t xml:space="preserve">
      Ескерту. 75-қосымша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5643" w:id="6418"/>
    <w:p>
      <w:pPr>
        <w:spacing w:after="0"/>
        <w:ind w:left="0"/>
        <w:jc w:val="left"/>
      </w:pPr>
      <w:r>
        <w:rPr>
          <w:rFonts w:ascii="Times New Roman"/>
          <w:b/>
          <w:i w:val="false"/>
          <w:color w:val="000000"/>
        </w:rPr>
        <w:t xml:space="preserve"> 1-тарау. Жалпы ережелер</w:t>
      </w:r>
    </w:p>
    <w:bookmarkEnd w:id="6418"/>
    <w:bookmarkStart w:name="z25644" w:id="641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6419"/>
    <w:bookmarkStart w:name="z25645" w:id="642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420"/>
    <w:bookmarkStart w:name="z25646" w:id="642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6421"/>
    <w:bookmarkStart w:name="z25647" w:id="642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422"/>
    <w:bookmarkStart w:name="z25648" w:id="642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6423"/>
    <w:bookmarkStart w:name="z25649" w:id="642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6424"/>
    <w:bookmarkStart w:name="z25650" w:id="642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425"/>
    <w:bookmarkStart w:name="z25651" w:id="6426"/>
    <w:p>
      <w:pPr>
        <w:spacing w:after="0"/>
        <w:ind w:left="0"/>
        <w:jc w:val="both"/>
      </w:pPr>
      <w:r>
        <w:rPr>
          <w:rFonts w:ascii="Times New Roman"/>
          <w:b w:val="false"/>
          <w:i w:val="false"/>
          <w:color w:val="000000"/>
          <w:sz w:val="28"/>
        </w:rPr>
        <w:t>
      8. Заңды тұлғаның орналасқан жері – индекс 090700, Қазақстан Республикасы, Батыс Қазақстан облысы, Казталовка ауданы, Казталовка ауылдык округі, Казталов ауылы, Қайырғазы Имашев көшесі, 19 құрылыс, блок А.</w:t>
      </w:r>
    </w:p>
    <w:bookmarkEnd w:id="6426"/>
    <w:bookmarkStart w:name="z25652" w:id="642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 республикалық мемлекеттік мекемесі.</w:t>
      </w:r>
    </w:p>
    <w:bookmarkEnd w:id="6427"/>
    <w:bookmarkStart w:name="z25653" w:id="642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428"/>
    <w:bookmarkStart w:name="z25654" w:id="642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429"/>
    <w:bookmarkStart w:name="z25655" w:id="643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6430"/>
    <w:bookmarkStart w:name="z25656" w:id="643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657" w:id="643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6432"/>
    <w:bookmarkStart w:name="z25658" w:id="6433"/>
    <w:p>
      <w:pPr>
        <w:spacing w:after="0"/>
        <w:ind w:left="0"/>
        <w:jc w:val="both"/>
      </w:pPr>
      <w:r>
        <w:rPr>
          <w:rFonts w:ascii="Times New Roman"/>
          <w:b w:val="false"/>
          <w:i w:val="false"/>
          <w:color w:val="000000"/>
          <w:sz w:val="28"/>
        </w:rPr>
        <w:t>
      13. Міндеттері:</w:t>
      </w:r>
    </w:p>
    <w:bookmarkEnd w:id="6433"/>
    <w:bookmarkStart w:name="z25659" w:id="643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434"/>
    <w:bookmarkStart w:name="z25660" w:id="643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6435"/>
    <w:bookmarkStart w:name="z25661" w:id="643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6436"/>
    <w:bookmarkStart w:name="z25662" w:id="6437"/>
    <w:p>
      <w:pPr>
        <w:spacing w:after="0"/>
        <w:ind w:left="0"/>
        <w:jc w:val="both"/>
      </w:pPr>
      <w:r>
        <w:rPr>
          <w:rFonts w:ascii="Times New Roman"/>
          <w:b w:val="false"/>
          <w:i w:val="false"/>
          <w:color w:val="000000"/>
          <w:sz w:val="28"/>
        </w:rPr>
        <w:t>
      14. Құқықтары мен міндеттері:</w:t>
      </w:r>
    </w:p>
    <w:bookmarkEnd w:id="6437"/>
    <w:bookmarkStart w:name="z25663" w:id="643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438"/>
    <w:bookmarkStart w:name="z25664" w:id="643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439"/>
    <w:bookmarkStart w:name="z25665" w:id="644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6440"/>
    <w:bookmarkStart w:name="z25666" w:id="644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441"/>
    <w:bookmarkStart w:name="z25667" w:id="644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6442"/>
    <w:bookmarkStart w:name="z25668" w:id="644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443"/>
    <w:bookmarkStart w:name="z25669" w:id="644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444"/>
    <w:bookmarkStart w:name="z25670" w:id="644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445"/>
    <w:bookmarkStart w:name="z25671" w:id="644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446"/>
    <w:bookmarkStart w:name="z25672" w:id="6447"/>
    <w:p>
      <w:pPr>
        <w:spacing w:after="0"/>
        <w:ind w:left="0"/>
        <w:jc w:val="both"/>
      </w:pPr>
      <w:r>
        <w:rPr>
          <w:rFonts w:ascii="Times New Roman"/>
          <w:b w:val="false"/>
          <w:i w:val="false"/>
          <w:color w:val="000000"/>
          <w:sz w:val="28"/>
        </w:rPr>
        <w:t>
      15. Функциялары:</w:t>
      </w:r>
    </w:p>
    <w:bookmarkEnd w:id="6447"/>
    <w:bookmarkStart w:name="z25673" w:id="6448"/>
    <w:p>
      <w:pPr>
        <w:spacing w:after="0"/>
        <w:ind w:left="0"/>
        <w:jc w:val="both"/>
      </w:pPr>
      <w:r>
        <w:rPr>
          <w:rFonts w:ascii="Times New Roman"/>
          <w:b w:val="false"/>
          <w:i w:val="false"/>
          <w:color w:val="000000"/>
          <w:sz w:val="28"/>
        </w:rPr>
        <w:t>
      1) реттелетін салада мемлекеттік саясатты іске асыру;</w:t>
      </w:r>
    </w:p>
    <w:bookmarkEnd w:id="6448"/>
    <w:bookmarkStart w:name="z25674" w:id="644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449"/>
    <w:bookmarkStart w:name="z25675" w:id="645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450"/>
    <w:bookmarkStart w:name="z25676" w:id="645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451"/>
    <w:bookmarkStart w:name="z25677" w:id="645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452"/>
    <w:bookmarkStart w:name="z25678" w:id="645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45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5679" w:id="645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45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5680" w:id="645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455"/>
    <w:bookmarkStart w:name="z25681" w:id="645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6456"/>
    <w:bookmarkStart w:name="z25682" w:id="645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457"/>
    <w:bookmarkStart w:name="z25683" w:id="645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685" w:id="645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6459"/>
    <w:bookmarkStart w:name="z25686" w:id="646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6460"/>
    <w:bookmarkStart w:name="z25687" w:id="646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6461"/>
    <w:bookmarkStart w:name="z25688" w:id="646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6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691" w:id="646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463"/>
    <w:bookmarkStart w:name="z25692" w:id="646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6464"/>
    <w:bookmarkStart w:name="z25693" w:id="646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6465"/>
    <w:bookmarkStart w:name="z25694" w:id="646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466"/>
    <w:bookmarkStart w:name="z25695" w:id="646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6467"/>
    <w:bookmarkStart w:name="z25696" w:id="646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6468"/>
    <w:bookmarkStart w:name="z25697" w:id="646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469"/>
    <w:bookmarkStart w:name="z25698" w:id="647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470"/>
    <w:bookmarkStart w:name="z25699" w:id="647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471"/>
    <w:bookmarkStart w:name="z25700" w:id="647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647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5701" w:id="6473"/>
    <w:p>
      <w:pPr>
        <w:spacing w:after="0"/>
        <w:ind w:left="0"/>
        <w:jc w:val="both"/>
      </w:pPr>
      <w:r>
        <w:rPr>
          <w:rFonts w:ascii="Times New Roman"/>
          <w:b w:val="false"/>
          <w:i w:val="false"/>
          <w:color w:val="000000"/>
          <w:sz w:val="28"/>
        </w:rPr>
        <w:t>
      29) мыналарды:</w:t>
      </w:r>
    </w:p>
    <w:bookmarkEnd w:id="6473"/>
    <w:bookmarkStart w:name="z25702" w:id="647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47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5703" w:id="647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6475"/>
    <w:bookmarkStart w:name="z25704" w:id="647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6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705" w:id="647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477"/>
    <w:bookmarkStart w:name="z25706" w:id="647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478"/>
    <w:bookmarkStart w:name="z25707" w:id="647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479"/>
    <w:bookmarkStart w:name="z25708" w:id="648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480"/>
    <w:bookmarkStart w:name="z25709" w:id="6481"/>
    <w:p>
      <w:pPr>
        <w:spacing w:after="0"/>
        <w:ind w:left="0"/>
        <w:jc w:val="both"/>
      </w:pPr>
      <w:r>
        <w:rPr>
          <w:rFonts w:ascii="Times New Roman"/>
          <w:b w:val="false"/>
          <w:i w:val="false"/>
          <w:color w:val="000000"/>
          <w:sz w:val="28"/>
        </w:rPr>
        <w:t>
      19. Басқарма басшысының өкілеттіктері:</w:t>
      </w:r>
    </w:p>
    <w:bookmarkEnd w:id="6481"/>
    <w:bookmarkStart w:name="z25710" w:id="648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482"/>
    <w:bookmarkStart w:name="z25711" w:id="648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483"/>
    <w:bookmarkStart w:name="z25712" w:id="648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6484"/>
    <w:bookmarkStart w:name="z25713" w:id="648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485"/>
    <w:bookmarkStart w:name="z25714" w:id="648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6486"/>
    <w:bookmarkStart w:name="z25715" w:id="648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487"/>
    <w:bookmarkStart w:name="z25716" w:id="6488"/>
    <w:p>
      <w:pPr>
        <w:spacing w:after="0"/>
        <w:ind w:left="0"/>
        <w:jc w:val="left"/>
      </w:pPr>
      <w:r>
        <w:rPr>
          <w:rFonts w:ascii="Times New Roman"/>
          <w:b/>
          <w:i w:val="false"/>
          <w:color w:val="000000"/>
        </w:rPr>
        <w:t xml:space="preserve"> 4-тарау. Басқарманың мүлкі</w:t>
      </w:r>
    </w:p>
    <w:bookmarkEnd w:id="6488"/>
    <w:bookmarkStart w:name="z25717" w:id="648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489"/>
    <w:bookmarkStart w:name="z25718" w:id="649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490"/>
    <w:bookmarkStart w:name="z25719" w:id="649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6491"/>
    <w:bookmarkStart w:name="z25720" w:id="649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92"/>
    <w:bookmarkStart w:name="z25721" w:id="6493"/>
    <w:p>
      <w:pPr>
        <w:spacing w:after="0"/>
        <w:ind w:left="0"/>
        <w:jc w:val="left"/>
      </w:pPr>
      <w:r>
        <w:rPr>
          <w:rFonts w:ascii="Times New Roman"/>
          <w:b/>
          <w:i w:val="false"/>
          <w:color w:val="000000"/>
        </w:rPr>
        <w:t xml:space="preserve"> 5-тарау. Басқарманы қайта ұйымдастыру және тарату</w:t>
      </w:r>
    </w:p>
    <w:bookmarkEnd w:id="6493"/>
    <w:bookmarkStart w:name="z25722" w:id="649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4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76-қосымша</w:t>
            </w:r>
          </w:p>
        </w:tc>
      </w:tr>
    </w:tbl>
    <w:bookmarkStart w:name="z6008" w:id="649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 республикалық мемлекеттік мекемесінің ережесі</w:t>
      </w:r>
    </w:p>
    <w:bookmarkEnd w:id="6495"/>
    <w:p>
      <w:pPr>
        <w:spacing w:after="0"/>
        <w:ind w:left="0"/>
        <w:jc w:val="both"/>
      </w:pPr>
      <w:r>
        <w:rPr>
          <w:rFonts w:ascii="Times New Roman"/>
          <w:b w:val="false"/>
          <w:i w:val="false"/>
          <w:color w:val="ff0000"/>
          <w:sz w:val="28"/>
        </w:rPr>
        <w:t xml:space="preserve">
      Ескерту. 76-қосымша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5723" w:id="6496"/>
    <w:p>
      <w:pPr>
        <w:spacing w:after="0"/>
        <w:ind w:left="0"/>
        <w:jc w:val="left"/>
      </w:pPr>
      <w:r>
        <w:rPr>
          <w:rFonts w:ascii="Times New Roman"/>
          <w:b/>
          <w:i w:val="false"/>
          <w:color w:val="000000"/>
        </w:rPr>
        <w:t xml:space="preserve"> 1-тарау. Жалпы ережелер</w:t>
      </w:r>
    </w:p>
    <w:bookmarkEnd w:id="6496"/>
    <w:bookmarkStart w:name="z25724" w:id="649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6497"/>
    <w:bookmarkStart w:name="z25725" w:id="649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498"/>
    <w:bookmarkStart w:name="z25726" w:id="649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6499"/>
    <w:bookmarkStart w:name="z25727" w:id="650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500"/>
    <w:bookmarkStart w:name="z25728" w:id="650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6501"/>
    <w:bookmarkStart w:name="z25729" w:id="650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6502"/>
    <w:bookmarkStart w:name="z25730" w:id="650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503"/>
    <w:bookmarkStart w:name="z25731" w:id="6504"/>
    <w:p>
      <w:pPr>
        <w:spacing w:after="0"/>
        <w:ind w:left="0"/>
        <w:jc w:val="both"/>
      </w:pPr>
      <w:r>
        <w:rPr>
          <w:rFonts w:ascii="Times New Roman"/>
          <w:b w:val="false"/>
          <w:i w:val="false"/>
          <w:color w:val="000000"/>
          <w:sz w:val="28"/>
        </w:rPr>
        <w:t>
      8. Заңды тұлғаның орналасқан жері – индекс 090800, Қазақстан Республикасы, Батыс Қазақстан облысы, Қаратөбе ауданы, Қаратөбе ауылдык округі, Қаратөбе ауылы, Нысанов көшесі, 10 үй.</w:t>
      </w:r>
    </w:p>
    <w:bookmarkEnd w:id="6504"/>
    <w:bookmarkStart w:name="z25732" w:id="650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 республикалық мемлекеттік мекемесі.</w:t>
      </w:r>
    </w:p>
    <w:bookmarkEnd w:id="6505"/>
    <w:bookmarkStart w:name="z25733" w:id="650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506"/>
    <w:bookmarkStart w:name="z25734" w:id="650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507"/>
    <w:bookmarkStart w:name="z25735" w:id="650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6508"/>
    <w:bookmarkStart w:name="z25736" w:id="650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737" w:id="651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6510"/>
    <w:bookmarkStart w:name="z25738" w:id="6511"/>
    <w:p>
      <w:pPr>
        <w:spacing w:after="0"/>
        <w:ind w:left="0"/>
        <w:jc w:val="both"/>
      </w:pPr>
      <w:r>
        <w:rPr>
          <w:rFonts w:ascii="Times New Roman"/>
          <w:b w:val="false"/>
          <w:i w:val="false"/>
          <w:color w:val="000000"/>
          <w:sz w:val="28"/>
        </w:rPr>
        <w:t>
      13. Міндеттері:</w:t>
      </w:r>
    </w:p>
    <w:bookmarkEnd w:id="6511"/>
    <w:bookmarkStart w:name="z25739" w:id="651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512"/>
    <w:bookmarkStart w:name="z25740" w:id="651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6513"/>
    <w:bookmarkStart w:name="z25741" w:id="651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6514"/>
    <w:bookmarkStart w:name="z25742" w:id="6515"/>
    <w:p>
      <w:pPr>
        <w:spacing w:after="0"/>
        <w:ind w:left="0"/>
        <w:jc w:val="both"/>
      </w:pPr>
      <w:r>
        <w:rPr>
          <w:rFonts w:ascii="Times New Roman"/>
          <w:b w:val="false"/>
          <w:i w:val="false"/>
          <w:color w:val="000000"/>
          <w:sz w:val="28"/>
        </w:rPr>
        <w:t>
      14. Құқықтары мен міндеттері:</w:t>
      </w:r>
    </w:p>
    <w:bookmarkEnd w:id="6515"/>
    <w:bookmarkStart w:name="z25743" w:id="651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516"/>
    <w:bookmarkStart w:name="z25744" w:id="651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517"/>
    <w:bookmarkStart w:name="z25745" w:id="651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6518"/>
    <w:bookmarkStart w:name="z25746" w:id="651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519"/>
    <w:bookmarkStart w:name="z25747" w:id="652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6520"/>
    <w:bookmarkStart w:name="z25748" w:id="652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521"/>
    <w:bookmarkStart w:name="z25749" w:id="652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522"/>
    <w:bookmarkStart w:name="z25750" w:id="652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523"/>
    <w:bookmarkStart w:name="z25751" w:id="652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524"/>
    <w:bookmarkStart w:name="z25752" w:id="6525"/>
    <w:p>
      <w:pPr>
        <w:spacing w:after="0"/>
        <w:ind w:left="0"/>
        <w:jc w:val="both"/>
      </w:pPr>
      <w:r>
        <w:rPr>
          <w:rFonts w:ascii="Times New Roman"/>
          <w:b w:val="false"/>
          <w:i w:val="false"/>
          <w:color w:val="000000"/>
          <w:sz w:val="28"/>
        </w:rPr>
        <w:t>
      15. Функциялары:</w:t>
      </w:r>
    </w:p>
    <w:bookmarkEnd w:id="6525"/>
    <w:bookmarkStart w:name="z25753" w:id="6526"/>
    <w:p>
      <w:pPr>
        <w:spacing w:after="0"/>
        <w:ind w:left="0"/>
        <w:jc w:val="both"/>
      </w:pPr>
      <w:r>
        <w:rPr>
          <w:rFonts w:ascii="Times New Roman"/>
          <w:b w:val="false"/>
          <w:i w:val="false"/>
          <w:color w:val="000000"/>
          <w:sz w:val="28"/>
        </w:rPr>
        <w:t>
      1) реттелетін салада мемлекеттік саясатты іске асыру;</w:t>
      </w:r>
    </w:p>
    <w:bookmarkEnd w:id="6526"/>
    <w:bookmarkStart w:name="z25754" w:id="652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527"/>
    <w:bookmarkStart w:name="z25755" w:id="652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528"/>
    <w:bookmarkStart w:name="z25756" w:id="652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529"/>
    <w:bookmarkStart w:name="z25757" w:id="653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530"/>
    <w:bookmarkStart w:name="z25758" w:id="653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53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5759" w:id="653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53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5760" w:id="653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533"/>
    <w:bookmarkStart w:name="z25761" w:id="653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6534"/>
    <w:bookmarkStart w:name="z25762" w:id="653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535"/>
    <w:bookmarkStart w:name="z25763" w:id="653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765" w:id="653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6537"/>
    <w:bookmarkStart w:name="z25766" w:id="653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6538"/>
    <w:bookmarkStart w:name="z25767" w:id="653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6539"/>
    <w:bookmarkStart w:name="z25768" w:id="654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6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771" w:id="654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541"/>
    <w:bookmarkStart w:name="z25772" w:id="654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6542"/>
    <w:bookmarkStart w:name="z25773" w:id="654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6543"/>
    <w:bookmarkStart w:name="z25774" w:id="654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544"/>
    <w:bookmarkStart w:name="z25775" w:id="654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6545"/>
    <w:bookmarkStart w:name="z25776" w:id="654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6546"/>
    <w:bookmarkStart w:name="z25777" w:id="654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547"/>
    <w:bookmarkStart w:name="z25778" w:id="654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548"/>
    <w:bookmarkStart w:name="z25779" w:id="654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549"/>
    <w:bookmarkStart w:name="z25780" w:id="655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655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5781" w:id="6551"/>
    <w:p>
      <w:pPr>
        <w:spacing w:after="0"/>
        <w:ind w:left="0"/>
        <w:jc w:val="both"/>
      </w:pPr>
      <w:r>
        <w:rPr>
          <w:rFonts w:ascii="Times New Roman"/>
          <w:b w:val="false"/>
          <w:i w:val="false"/>
          <w:color w:val="000000"/>
          <w:sz w:val="28"/>
        </w:rPr>
        <w:t>
      29) мыналарды:</w:t>
      </w:r>
    </w:p>
    <w:bookmarkEnd w:id="6551"/>
    <w:bookmarkStart w:name="z25782" w:id="655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55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5783" w:id="655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6553"/>
    <w:bookmarkStart w:name="z25784" w:id="655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6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785" w:id="655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555"/>
    <w:bookmarkStart w:name="z25786" w:id="655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556"/>
    <w:bookmarkStart w:name="z25787" w:id="655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557"/>
    <w:bookmarkStart w:name="z25788" w:id="655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558"/>
    <w:bookmarkStart w:name="z25789" w:id="6559"/>
    <w:p>
      <w:pPr>
        <w:spacing w:after="0"/>
        <w:ind w:left="0"/>
        <w:jc w:val="both"/>
      </w:pPr>
      <w:r>
        <w:rPr>
          <w:rFonts w:ascii="Times New Roman"/>
          <w:b w:val="false"/>
          <w:i w:val="false"/>
          <w:color w:val="000000"/>
          <w:sz w:val="28"/>
        </w:rPr>
        <w:t>
      19. Басқарма басшысының өкілеттіктері:</w:t>
      </w:r>
    </w:p>
    <w:bookmarkEnd w:id="6559"/>
    <w:bookmarkStart w:name="z25790" w:id="656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560"/>
    <w:bookmarkStart w:name="z25791" w:id="656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561"/>
    <w:bookmarkStart w:name="z25792" w:id="656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6562"/>
    <w:bookmarkStart w:name="z25793" w:id="656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563"/>
    <w:bookmarkStart w:name="z25794" w:id="656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6564"/>
    <w:bookmarkStart w:name="z25795" w:id="656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565"/>
    <w:bookmarkStart w:name="z25796" w:id="6566"/>
    <w:p>
      <w:pPr>
        <w:spacing w:after="0"/>
        <w:ind w:left="0"/>
        <w:jc w:val="left"/>
      </w:pPr>
      <w:r>
        <w:rPr>
          <w:rFonts w:ascii="Times New Roman"/>
          <w:b/>
          <w:i w:val="false"/>
          <w:color w:val="000000"/>
        </w:rPr>
        <w:t xml:space="preserve"> 4-тарау. Басқарманың мүлкі</w:t>
      </w:r>
    </w:p>
    <w:bookmarkEnd w:id="6566"/>
    <w:bookmarkStart w:name="z25797" w:id="656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567"/>
    <w:bookmarkStart w:name="z25798" w:id="656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68"/>
    <w:bookmarkStart w:name="z25799" w:id="656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6569"/>
    <w:bookmarkStart w:name="z25800" w:id="657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570"/>
    <w:bookmarkStart w:name="z25801" w:id="6571"/>
    <w:p>
      <w:pPr>
        <w:spacing w:after="0"/>
        <w:ind w:left="0"/>
        <w:jc w:val="left"/>
      </w:pPr>
      <w:r>
        <w:rPr>
          <w:rFonts w:ascii="Times New Roman"/>
          <w:b/>
          <w:i w:val="false"/>
          <w:color w:val="000000"/>
        </w:rPr>
        <w:t xml:space="preserve"> 5-тарау. Басқарманы қайта ұйымдастыру және тарату</w:t>
      </w:r>
    </w:p>
    <w:bookmarkEnd w:id="6571"/>
    <w:bookmarkStart w:name="z25802" w:id="657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77-қосымша</w:t>
            </w:r>
          </w:p>
        </w:tc>
      </w:tr>
    </w:tbl>
    <w:bookmarkStart w:name="z6084" w:id="657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 республикалық мемлекеттік мекемесінің ережесі</w:t>
      </w:r>
    </w:p>
    <w:bookmarkEnd w:id="6573"/>
    <w:p>
      <w:pPr>
        <w:spacing w:after="0"/>
        <w:ind w:left="0"/>
        <w:jc w:val="both"/>
      </w:pPr>
      <w:r>
        <w:rPr>
          <w:rFonts w:ascii="Times New Roman"/>
          <w:b w:val="false"/>
          <w:i w:val="false"/>
          <w:color w:val="ff0000"/>
          <w:sz w:val="28"/>
        </w:rPr>
        <w:t xml:space="preserve">
      Ескерту. 77-қосымша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5803" w:id="6574"/>
    <w:p>
      <w:pPr>
        <w:spacing w:after="0"/>
        <w:ind w:left="0"/>
        <w:jc w:val="left"/>
      </w:pPr>
      <w:r>
        <w:rPr>
          <w:rFonts w:ascii="Times New Roman"/>
          <w:b/>
          <w:i w:val="false"/>
          <w:color w:val="000000"/>
        </w:rPr>
        <w:t xml:space="preserve"> 1-тарау. Жалпы ережелер</w:t>
      </w:r>
    </w:p>
    <w:bookmarkEnd w:id="6574"/>
    <w:bookmarkStart w:name="z25804" w:id="657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6575"/>
    <w:bookmarkStart w:name="z25805" w:id="657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576"/>
    <w:bookmarkStart w:name="z25806" w:id="657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6577"/>
    <w:bookmarkStart w:name="z25807" w:id="657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578"/>
    <w:bookmarkStart w:name="z25808" w:id="657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6579"/>
    <w:bookmarkStart w:name="z25809" w:id="658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6580"/>
    <w:bookmarkStart w:name="z25810" w:id="658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581"/>
    <w:bookmarkStart w:name="z25811" w:id="6582"/>
    <w:p>
      <w:pPr>
        <w:spacing w:after="0"/>
        <w:ind w:left="0"/>
        <w:jc w:val="both"/>
      </w:pPr>
      <w:r>
        <w:rPr>
          <w:rFonts w:ascii="Times New Roman"/>
          <w:b w:val="false"/>
          <w:i w:val="false"/>
          <w:color w:val="000000"/>
          <w:sz w:val="28"/>
        </w:rPr>
        <w:t>
      8. Заңды тұлғаның орналасқан жері – индекс 090000, Қазақстан Республикасы, Батыс Қазақстан облысы, Орал қаласы, Дина Нұрпейісова көшесі, 19 үй.</w:t>
      </w:r>
    </w:p>
    <w:bookmarkEnd w:id="6582"/>
    <w:bookmarkStart w:name="z25812" w:id="658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 республикалық мемлекеттік мекемесі.</w:t>
      </w:r>
    </w:p>
    <w:bookmarkEnd w:id="6583"/>
    <w:bookmarkStart w:name="z25813" w:id="658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584"/>
    <w:bookmarkStart w:name="z25814" w:id="658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585"/>
    <w:bookmarkStart w:name="z25815" w:id="658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6586"/>
    <w:bookmarkStart w:name="z25816" w:id="658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817" w:id="658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6588"/>
    <w:bookmarkStart w:name="z25818" w:id="6589"/>
    <w:p>
      <w:pPr>
        <w:spacing w:after="0"/>
        <w:ind w:left="0"/>
        <w:jc w:val="both"/>
      </w:pPr>
      <w:r>
        <w:rPr>
          <w:rFonts w:ascii="Times New Roman"/>
          <w:b w:val="false"/>
          <w:i w:val="false"/>
          <w:color w:val="000000"/>
          <w:sz w:val="28"/>
        </w:rPr>
        <w:t>
      13. Міндеттері:</w:t>
      </w:r>
    </w:p>
    <w:bookmarkEnd w:id="6589"/>
    <w:bookmarkStart w:name="z25819" w:id="659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590"/>
    <w:bookmarkStart w:name="z25820" w:id="659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6591"/>
    <w:bookmarkStart w:name="z25821" w:id="659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6592"/>
    <w:bookmarkStart w:name="z25822" w:id="6593"/>
    <w:p>
      <w:pPr>
        <w:spacing w:after="0"/>
        <w:ind w:left="0"/>
        <w:jc w:val="both"/>
      </w:pPr>
      <w:r>
        <w:rPr>
          <w:rFonts w:ascii="Times New Roman"/>
          <w:b w:val="false"/>
          <w:i w:val="false"/>
          <w:color w:val="000000"/>
          <w:sz w:val="28"/>
        </w:rPr>
        <w:t>
      14. Құқықтары мен міндеттері:</w:t>
      </w:r>
    </w:p>
    <w:bookmarkEnd w:id="6593"/>
    <w:bookmarkStart w:name="z25823" w:id="659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594"/>
    <w:bookmarkStart w:name="z25824" w:id="659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595"/>
    <w:bookmarkStart w:name="z25825" w:id="659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6596"/>
    <w:bookmarkStart w:name="z25826" w:id="659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597"/>
    <w:bookmarkStart w:name="z25827" w:id="659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6598"/>
    <w:bookmarkStart w:name="z25828" w:id="659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599"/>
    <w:bookmarkStart w:name="z25829" w:id="660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600"/>
    <w:bookmarkStart w:name="z25830" w:id="660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601"/>
    <w:bookmarkStart w:name="z25831" w:id="660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602"/>
    <w:bookmarkStart w:name="z25832" w:id="6603"/>
    <w:p>
      <w:pPr>
        <w:spacing w:after="0"/>
        <w:ind w:left="0"/>
        <w:jc w:val="both"/>
      </w:pPr>
      <w:r>
        <w:rPr>
          <w:rFonts w:ascii="Times New Roman"/>
          <w:b w:val="false"/>
          <w:i w:val="false"/>
          <w:color w:val="000000"/>
          <w:sz w:val="28"/>
        </w:rPr>
        <w:t>
      15. Функциялары:</w:t>
      </w:r>
    </w:p>
    <w:bookmarkEnd w:id="6603"/>
    <w:bookmarkStart w:name="z25833" w:id="6604"/>
    <w:p>
      <w:pPr>
        <w:spacing w:after="0"/>
        <w:ind w:left="0"/>
        <w:jc w:val="both"/>
      </w:pPr>
      <w:r>
        <w:rPr>
          <w:rFonts w:ascii="Times New Roman"/>
          <w:b w:val="false"/>
          <w:i w:val="false"/>
          <w:color w:val="000000"/>
          <w:sz w:val="28"/>
        </w:rPr>
        <w:t>
      1) реттелетін салада мемлекеттік саясатты іске асыру;</w:t>
      </w:r>
    </w:p>
    <w:bookmarkEnd w:id="6604"/>
    <w:bookmarkStart w:name="z25834" w:id="660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605"/>
    <w:bookmarkStart w:name="z25835" w:id="660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606"/>
    <w:bookmarkStart w:name="z25836" w:id="660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607"/>
    <w:bookmarkStart w:name="z25837" w:id="660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608"/>
    <w:bookmarkStart w:name="z25838" w:id="660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60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5839" w:id="661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61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5840" w:id="661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611"/>
    <w:bookmarkStart w:name="z25841" w:id="661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6612"/>
    <w:bookmarkStart w:name="z25842" w:id="661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613"/>
    <w:bookmarkStart w:name="z25843" w:id="661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845" w:id="661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6615"/>
    <w:bookmarkStart w:name="z25846" w:id="661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6616"/>
    <w:bookmarkStart w:name="z25847" w:id="661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6617"/>
    <w:bookmarkStart w:name="z25848" w:id="661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6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851" w:id="661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619"/>
    <w:bookmarkStart w:name="z25852" w:id="662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6620"/>
    <w:bookmarkStart w:name="z25853" w:id="662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6621"/>
    <w:bookmarkStart w:name="z25854" w:id="662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622"/>
    <w:bookmarkStart w:name="z25855" w:id="662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6623"/>
    <w:bookmarkStart w:name="z25856" w:id="662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6624"/>
    <w:bookmarkStart w:name="z25857" w:id="662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625"/>
    <w:bookmarkStart w:name="z25858" w:id="662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626"/>
    <w:bookmarkStart w:name="z25859" w:id="662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627"/>
    <w:bookmarkStart w:name="z25860" w:id="662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662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5861" w:id="6629"/>
    <w:p>
      <w:pPr>
        <w:spacing w:after="0"/>
        <w:ind w:left="0"/>
        <w:jc w:val="both"/>
      </w:pPr>
      <w:r>
        <w:rPr>
          <w:rFonts w:ascii="Times New Roman"/>
          <w:b w:val="false"/>
          <w:i w:val="false"/>
          <w:color w:val="000000"/>
          <w:sz w:val="28"/>
        </w:rPr>
        <w:t>
      29) мыналарды:</w:t>
      </w:r>
    </w:p>
    <w:bookmarkEnd w:id="6629"/>
    <w:bookmarkStart w:name="z25862" w:id="663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63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5863" w:id="663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6631"/>
    <w:bookmarkStart w:name="z25864" w:id="663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6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865" w:id="663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633"/>
    <w:bookmarkStart w:name="z25866" w:id="663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634"/>
    <w:bookmarkStart w:name="z25867" w:id="663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635"/>
    <w:bookmarkStart w:name="z25868" w:id="663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636"/>
    <w:bookmarkStart w:name="z25869" w:id="6637"/>
    <w:p>
      <w:pPr>
        <w:spacing w:after="0"/>
        <w:ind w:left="0"/>
        <w:jc w:val="both"/>
      </w:pPr>
      <w:r>
        <w:rPr>
          <w:rFonts w:ascii="Times New Roman"/>
          <w:b w:val="false"/>
          <w:i w:val="false"/>
          <w:color w:val="000000"/>
          <w:sz w:val="28"/>
        </w:rPr>
        <w:t>
      19. Басқарма басшысының өкілеттіктері:</w:t>
      </w:r>
    </w:p>
    <w:bookmarkEnd w:id="6637"/>
    <w:bookmarkStart w:name="z25870" w:id="663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638"/>
    <w:bookmarkStart w:name="z25871" w:id="663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639"/>
    <w:bookmarkStart w:name="z25872" w:id="664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6640"/>
    <w:bookmarkStart w:name="z25873" w:id="664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641"/>
    <w:bookmarkStart w:name="z25874" w:id="664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6642"/>
    <w:bookmarkStart w:name="z25875" w:id="664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643"/>
    <w:bookmarkStart w:name="z25876" w:id="6644"/>
    <w:p>
      <w:pPr>
        <w:spacing w:after="0"/>
        <w:ind w:left="0"/>
        <w:jc w:val="left"/>
      </w:pPr>
      <w:r>
        <w:rPr>
          <w:rFonts w:ascii="Times New Roman"/>
          <w:b/>
          <w:i w:val="false"/>
          <w:color w:val="000000"/>
        </w:rPr>
        <w:t xml:space="preserve"> 4-тарау. Басқарманың мүлкі</w:t>
      </w:r>
    </w:p>
    <w:bookmarkEnd w:id="6644"/>
    <w:bookmarkStart w:name="z25877" w:id="664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645"/>
    <w:bookmarkStart w:name="z25878" w:id="664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646"/>
    <w:bookmarkStart w:name="z25879" w:id="664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6647"/>
    <w:bookmarkStart w:name="z25880" w:id="664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648"/>
    <w:bookmarkStart w:name="z25881" w:id="6649"/>
    <w:p>
      <w:pPr>
        <w:spacing w:after="0"/>
        <w:ind w:left="0"/>
        <w:jc w:val="left"/>
      </w:pPr>
      <w:r>
        <w:rPr>
          <w:rFonts w:ascii="Times New Roman"/>
          <w:b/>
          <w:i w:val="false"/>
          <w:color w:val="000000"/>
        </w:rPr>
        <w:t xml:space="preserve"> 5-тарау. Басқарманы қайта ұйымдастыру және тарату</w:t>
      </w:r>
    </w:p>
    <w:bookmarkEnd w:id="6649"/>
    <w:bookmarkStart w:name="z25882" w:id="665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6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78-қосымша</w:t>
            </w:r>
          </w:p>
        </w:tc>
      </w:tr>
    </w:tbl>
    <w:bookmarkStart w:name="z6160" w:id="665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 республикалық мемлекеттік мекемесінің ережесі</w:t>
      </w:r>
    </w:p>
    <w:bookmarkEnd w:id="6651"/>
    <w:p>
      <w:pPr>
        <w:spacing w:after="0"/>
        <w:ind w:left="0"/>
        <w:jc w:val="both"/>
      </w:pPr>
      <w:r>
        <w:rPr>
          <w:rFonts w:ascii="Times New Roman"/>
          <w:b w:val="false"/>
          <w:i w:val="false"/>
          <w:color w:val="ff0000"/>
          <w:sz w:val="28"/>
        </w:rPr>
        <w:t xml:space="preserve">
      Ескерту. 78-қосымша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5883" w:id="6652"/>
    <w:p>
      <w:pPr>
        <w:spacing w:after="0"/>
        <w:ind w:left="0"/>
        <w:jc w:val="left"/>
      </w:pPr>
      <w:r>
        <w:rPr>
          <w:rFonts w:ascii="Times New Roman"/>
          <w:b/>
          <w:i w:val="false"/>
          <w:color w:val="000000"/>
        </w:rPr>
        <w:t xml:space="preserve"> 1-тарау. Жалпы ережелер</w:t>
      </w:r>
    </w:p>
    <w:bookmarkEnd w:id="6652"/>
    <w:bookmarkStart w:name="z25884" w:id="665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6653"/>
    <w:bookmarkStart w:name="z25885" w:id="665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654"/>
    <w:bookmarkStart w:name="z25886" w:id="665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6655"/>
    <w:bookmarkStart w:name="z25887" w:id="665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656"/>
    <w:bookmarkStart w:name="z25888" w:id="665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6657"/>
    <w:bookmarkStart w:name="z25889" w:id="665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6658"/>
    <w:bookmarkStart w:name="z25890" w:id="665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659"/>
    <w:bookmarkStart w:name="z25891" w:id="6660"/>
    <w:p>
      <w:pPr>
        <w:spacing w:after="0"/>
        <w:ind w:left="0"/>
        <w:jc w:val="both"/>
      </w:pPr>
      <w:r>
        <w:rPr>
          <w:rFonts w:ascii="Times New Roman"/>
          <w:b w:val="false"/>
          <w:i w:val="false"/>
          <w:color w:val="000000"/>
          <w:sz w:val="28"/>
        </w:rPr>
        <w:t>
      8. Заңды тұлғаның орналасқан жері – индекс 090900, Қазақстан Республикасы, Батыс Қазақстан облысы, Сырым ауданы, Жымпиты ауылдық округі, Жымпиты ауылы, Мендалиев көшесі, 22 ғимарат, 1 т.е.б.</w:t>
      </w:r>
    </w:p>
    <w:bookmarkEnd w:id="6660"/>
    <w:bookmarkStart w:name="z25892" w:id="666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 республикалық мемлекеттік мекемесі.</w:t>
      </w:r>
    </w:p>
    <w:bookmarkEnd w:id="6661"/>
    <w:bookmarkStart w:name="z25893" w:id="666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662"/>
    <w:bookmarkStart w:name="z25894" w:id="666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663"/>
    <w:bookmarkStart w:name="z25895" w:id="666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6664"/>
    <w:bookmarkStart w:name="z25896" w:id="666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897" w:id="666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6666"/>
    <w:bookmarkStart w:name="z25898" w:id="6667"/>
    <w:p>
      <w:pPr>
        <w:spacing w:after="0"/>
        <w:ind w:left="0"/>
        <w:jc w:val="both"/>
      </w:pPr>
      <w:r>
        <w:rPr>
          <w:rFonts w:ascii="Times New Roman"/>
          <w:b w:val="false"/>
          <w:i w:val="false"/>
          <w:color w:val="000000"/>
          <w:sz w:val="28"/>
        </w:rPr>
        <w:t>
      13. Міндеттері:</w:t>
      </w:r>
    </w:p>
    <w:bookmarkEnd w:id="6667"/>
    <w:bookmarkStart w:name="z25899" w:id="666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668"/>
    <w:bookmarkStart w:name="z25900" w:id="666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6669"/>
    <w:bookmarkStart w:name="z25901" w:id="667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6670"/>
    <w:bookmarkStart w:name="z25902" w:id="6671"/>
    <w:p>
      <w:pPr>
        <w:spacing w:after="0"/>
        <w:ind w:left="0"/>
        <w:jc w:val="both"/>
      </w:pPr>
      <w:r>
        <w:rPr>
          <w:rFonts w:ascii="Times New Roman"/>
          <w:b w:val="false"/>
          <w:i w:val="false"/>
          <w:color w:val="000000"/>
          <w:sz w:val="28"/>
        </w:rPr>
        <w:t>
      14. Құқықтары мен міндеттері:</w:t>
      </w:r>
    </w:p>
    <w:bookmarkEnd w:id="6671"/>
    <w:bookmarkStart w:name="z25903" w:id="667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672"/>
    <w:bookmarkStart w:name="z25904" w:id="667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673"/>
    <w:bookmarkStart w:name="z25905" w:id="667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6674"/>
    <w:bookmarkStart w:name="z25906" w:id="667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675"/>
    <w:bookmarkStart w:name="z25907" w:id="667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6676"/>
    <w:bookmarkStart w:name="z25908" w:id="667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677"/>
    <w:bookmarkStart w:name="z25909" w:id="667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678"/>
    <w:bookmarkStart w:name="z25910" w:id="667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679"/>
    <w:bookmarkStart w:name="z25911" w:id="668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680"/>
    <w:bookmarkStart w:name="z25912" w:id="6681"/>
    <w:p>
      <w:pPr>
        <w:spacing w:after="0"/>
        <w:ind w:left="0"/>
        <w:jc w:val="both"/>
      </w:pPr>
      <w:r>
        <w:rPr>
          <w:rFonts w:ascii="Times New Roman"/>
          <w:b w:val="false"/>
          <w:i w:val="false"/>
          <w:color w:val="000000"/>
          <w:sz w:val="28"/>
        </w:rPr>
        <w:t>
      15. Функциялары:</w:t>
      </w:r>
    </w:p>
    <w:bookmarkEnd w:id="6681"/>
    <w:bookmarkStart w:name="z25913" w:id="6682"/>
    <w:p>
      <w:pPr>
        <w:spacing w:after="0"/>
        <w:ind w:left="0"/>
        <w:jc w:val="both"/>
      </w:pPr>
      <w:r>
        <w:rPr>
          <w:rFonts w:ascii="Times New Roman"/>
          <w:b w:val="false"/>
          <w:i w:val="false"/>
          <w:color w:val="000000"/>
          <w:sz w:val="28"/>
        </w:rPr>
        <w:t>
      1) реттелетін салада мемлекеттік саясатты іске асыру;</w:t>
      </w:r>
    </w:p>
    <w:bookmarkEnd w:id="6682"/>
    <w:bookmarkStart w:name="z25914" w:id="668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683"/>
    <w:bookmarkStart w:name="z25915" w:id="668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684"/>
    <w:bookmarkStart w:name="z25916" w:id="668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685"/>
    <w:bookmarkStart w:name="z25917" w:id="668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686"/>
    <w:bookmarkStart w:name="z25918" w:id="668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68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5919" w:id="668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68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5920" w:id="668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689"/>
    <w:bookmarkStart w:name="z25921" w:id="669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6690"/>
    <w:bookmarkStart w:name="z25922" w:id="669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691"/>
    <w:bookmarkStart w:name="z25923" w:id="669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925" w:id="669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6693"/>
    <w:bookmarkStart w:name="z25926" w:id="669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6694"/>
    <w:bookmarkStart w:name="z25927" w:id="669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6695"/>
    <w:bookmarkStart w:name="z25928" w:id="669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6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931" w:id="669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697"/>
    <w:bookmarkStart w:name="z25932" w:id="669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6698"/>
    <w:bookmarkStart w:name="z25933" w:id="669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6699"/>
    <w:bookmarkStart w:name="z25934" w:id="670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700"/>
    <w:bookmarkStart w:name="z25935" w:id="670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6701"/>
    <w:bookmarkStart w:name="z25936" w:id="670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6702"/>
    <w:bookmarkStart w:name="z25937" w:id="670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703"/>
    <w:bookmarkStart w:name="z25938" w:id="670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704"/>
    <w:bookmarkStart w:name="z25939" w:id="670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705"/>
    <w:bookmarkStart w:name="z25940" w:id="670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670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5941" w:id="6707"/>
    <w:p>
      <w:pPr>
        <w:spacing w:after="0"/>
        <w:ind w:left="0"/>
        <w:jc w:val="both"/>
      </w:pPr>
      <w:r>
        <w:rPr>
          <w:rFonts w:ascii="Times New Roman"/>
          <w:b w:val="false"/>
          <w:i w:val="false"/>
          <w:color w:val="000000"/>
          <w:sz w:val="28"/>
        </w:rPr>
        <w:t>
      29) мыналарды:</w:t>
      </w:r>
    </w:p>
    <w:bookmarkEnd w:id="6707"/>
    <w:bookmarkStart w:name="z25942" w:id="670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70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5943" w:id="670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6709"/>
    <w:bookmarkStart w:name="z25944" w:id="671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6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945" w:id="671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711"/>
    <w:bookmarkStart w:name="z25946" w:id="671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712"/>
    <w:bookmarkStart w:name="z25947" w:id="671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713"/>
    <w:bookmarkStart w:name="z25948" w:id="671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714"/>
    <w:bookmarkStart w:name="z25949" w:id="6715"/>
    <w:p>
      <w:pPr>
        <w:spacing w:after="0"/>
        <w:ind w:left="0"/>
        <w:jc w:val="both"/>
      </w:pPr>
      <w:r>
        <w:rPr>
          <w:rFonts w:ascii="Times New Roman"/>
          <w:b w:val="false"/>
          <w:i w:val="false"/>
          <w:color w:val="000000"/>
          <w:sz w:val="28"/>
        </w:rPr>
        <w:t>
      19. Басқарма басшысының өкілеттіктері:</w:t>
      </w:r>
    </w:p>
    <w:bookmarkEnd w:id="6715"/>
    <w:bookmarkStart w:name="z25950" w:id="671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716"/>
    <w:bookmarkStart w:name="z25951" w:id="671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717"/>
    <w:bookmarkStart w:name="z25952" w:id="671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6718"/>
    <w:bookmarkStart w:name="z25953" w:id="671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719"/>
    <w:bookmarkStart w:name="z25954" w:id="672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6720"/>
    <w:bookmarkStart w:name="z25955" w:id="672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721"/>
    <w:bookmarkStart w:name="z25956" w:id="6722"/>
    <w:p>
      <w:pPr>
        <w:spacing w:after="0"/>
        <w:ind w:left="0"/>
        <w:jc w:val="left"/>
      </w:pPr>
      <w:r>
        <w:rPr>
          <w:rFonts w:ascii="Times New Roman"/>
          <w:b/>
          <w:i w:val="false"/>
          <w:color w:val="000000"/>
        </w:rPr>
        <w:t xml:space="preserve"> 4-тарау. Басқарманың мүлкі</w:t>
      </w:r>
    </w:p>
    <w:bookmarkEnd w:id="6722"/>
    <w:bookmarkStart w:name="z25957" w:id="672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723"/>
    <w:bookmarkStart w:name="z25958" w:id="672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24"/>
    <w:bookmarkStart w:name="z25959" w:id="672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6725"/>
    <w:bookmarkStart w:name="z25960" w:id="672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726"/>
    <w:bookmarkStart w:name="z25961" w:id="6727"/>
    <w:p>
      <w:pPr>
        <w:spacing w:after="0"/>
        <w:ind w:left="0"/>
        <w:jc w:val="left"/>
      </w:pPr>
      <w:r>
        <w:rPr>
          <w:rFonts w:ascii="Times New Roman"/>
          <w:b/>
          <w:i w:val="false"/>
          <w:color w:val="000000"/>
        </w:rPr>
        <w:t xml:space="preserve"> 5-тарау. Басқарманы қайта ұйымдастыру және тарату</w:t>
      </w:r>
    </w:p>
    <w:bookmarkEnd w:id="6727"/>
    <w:bookmarkStart w:name="z25962" w:id="672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7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79-қосымша</w:t>
            </w:r>
          </w:p>
        </w:tc>
      </w:tr>
    </w:tbl>
    <w:bookmarkStart w:name="z6236" w:id="672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 республикалық мемлекеттік мекемесінің ережесі</w:t>
      </w:r>
    </w:p>
    <w:bookmarkEnd w:id="6729"/>
    <w:p>
      <w:pPr>
        <w:spacing w:after="0"/>
        <w:ind w:left="0"/>
        <w:jc w:val="both"/>
      </w:pPr>
      <w:r>
        <w:rPr>
          <w:rFonts w:ascii="Times New Roman"/>
          <w:b w:val="false"/>
          <w:i w:val="false"/>
          <w:color w:val="ff0000"/>
          <w:sz w:val="28"/>
        </w:rPr>
        <w:t xml:space="preserve">
      Ескерту. 79-қосымша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5963" w:id="6730"/>
    <w:p>
      <w:pPr>
        <w:spacing w:after="0"/>
        <w:ind w:left="0"/>
        <w:jc w:val="left"/>
      </w:pPr>
      <w:r>
        <w:rPr>
          <w:rFonts w:ascii="Times New Roman"/>
          <w:b/>
          <w:i w:val="false"/>
          <w:color w:val="000000"/>
        </w:rPr>
        <w:t xml:space="preserve"> 1-тарау. Жалпы ережелер</w:t>
      </w:r>
    </w:p>
    <w:bookmarkEnd w:id="6730"/>
    <w:bookmarkStart w:name="z25964" w:id="673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6731"/>
    <w:bookmarkStart w:name="z25965" w:id="673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732"/>
    <w:bookmarkStart w:name="z25966" w:id="673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6733"/>
    <w:bookmarkStart w:name="z25967" w:id="673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734"/>
    <w:bookmarkStart w:name="z25968" w:id="673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6735"/>
    <w:bookmarkStart w:name="z25969" w:id="673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6736"/>
    <w:bookmarkStart w:name="z25970" w:id="673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737"/>
    <w:bookmarkStart w:name="z25971" w:id="6738"/>
    <w:p>
      <w:pPr>
        <w:spacing w:after="0"/>
        <w:ind w:left="0"/>
        <w:jc w:val="both"/>
      </w:pPr>
      <w:r>
        <w:rPr>
          <w:rFonts w:ascii="Times New Roman"/>
          <w:b w:val="false"/>
          <w:i w:val="false"/>
          <w:color w:val="000000"/>
          <w:sz w:val="28"/>
        </w:rPr>
        <w:t>
      8. Заңды тұлғаның орналасқан жері – индекс 091000, Қазақстан Республикасы, Батыс Қазақстан облысы, Тасқала ауданы, Тасқала ауылдық округі, Тасқала ауылы, М.Маметова көшесі, 68 ғимарат, 1 пәтер</w:t>
      </w:r>
    </w:p>
    <w:bookmarkEnd w:id="6738"/>
    <w:bookmarkStart w:name="z25972" w:id="673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 республикалық мемлекеттік мекемесі.</w:t>
      </w:r>
    </w:p>
    <w:bookmarkEnd w:id="6739"/>
    <w:bookmarkStart w:name="z25973" w:id="674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740"/>
    <w:bookmarkStart w:name="z25974" w:id="674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741"/>
    <w:bookmarkStart w:name="z25975" w:id="674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6742"/>
    <w:bookmarkStart w:name="z25976" w:id="674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977" w:id="674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6744"/>
    <w:bookmarkStart w:name="z25978" w:id="6745"/>
    <w:p>
      <w:pPr>
        <w:spacing w:after="0"/>
        <w:ind w:left="0"/>
        <w:jc w:val="both"/>
      </w:pPr>
      <w:r>
        <w:rPr>
          <w:rFonts w:ascii="Times New Roman"/>
          <w:b w:val="false"/>
          <w:i w:val="false"/>
          <w:color w:val="000000"/>
          <w:sz w:val="28"/>
        </w:rPr>
        <w:t>
      13. Міндеттері:</w:t>
      </w:r>
    </w:p>
    <w:bookmarkEnd w:id="6745"/>
    <w:bookmarkStart w:name="z25979" w:id="674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746"/>
    <w:bookmarkStart w:name="z25980" w:id="674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6747"/>
    <w:bookmarkStart w:name="z25981" w:id="674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6748"/>
    <w:bookmarkStart w:name="z25982" w:id="6749"/>
    <w:p>
      <w:pPr>
        <w:spacing w:after="0"/>
        <w:ind w:left="0"/>
        <w:jc w:val="both"/>
      </w:pPr>
      <w:r>
        <w:rPr>
          <w:rFonts w:ascii="Times New Roman"/>
          <w:b w:val="false"/>
          <w:i w:val="false"/>
          <w:color w:val="000000"/>
          <w:sz w:val="28"/>
        </w:rPr>
        <w:t>
      14. Құқықтары мен міндеттері:</w:t>
      </w:r>
    </w:p>
    <w:bookmarkEnd w:id="6749"/>
    <w:bookmarkStart w:name="z25983" w:id="675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750"/>
    <w:bookmarkStart w:name="z25984" w:id="675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751"/>
    <w:bookmarkStart w:name="z25985" w:id="675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6752"/>
    <w:bookmarkStart w:name="z25986" w:id="675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753"/>
    <w:bookmarkStart w:name="z25987" w:id="675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6754"/>
    <w:bookmarkStart w:name="z25988" w:id="675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755"/>
    <w:bookmarkStart w:name="z25989" w:id="675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756"/>
    <w:bookmarkStart w:name="z25990" w:id="675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757"/>
    <w:bookmarkStart w:name="z25991" w:id="675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758"/>
    <w:bookmarkStart w:name="z25992" w:id="6759"/>
    <w:p>
      <w:pPr>
        <w:spacing w:after="0"/>
        <w:ind w:left="0"/>
        <w:jc w:val="both"/>
      </w:pPr>
      <w:r>
        <w:rPr>
          <w:rFonts w:ascii="Times New Roman"/>
          <w:b w:val="false"/>
          <w:i w:val="false"/>
          <w:color w:val="000000"/>
          <w:sz w:val="28"/>
        </w:rPr>
        <w:t>
      15. Функциялары:</w:t>
      </w:r>
    </w:p>
    <w:bookmarkEnd w:id="6759"/>
    <w:bookmarkStart w:name="z25993" w:id="6760"/>
    <w:p>
      <w:pPr>
        <w:spacing w:after="0"/>
        <w:ind w:left="0"/>
        <w:jc w:val="both"/>
      </w:pPr>
      <w:r>
        <w:rPr>
          <w:rFonts w:ascii="Times New Roman"/>
          <w:b w:val="false"/>
          <w:i w:val="false"/>
          <w:color w:val="000000"/>
          <w:sz w:val="28"/>
        </w:rPr>
        <w:t>
      1) реттелетін салада мемлекеттік саясатты іске асыру;</w:t>
      </w:r>
    </w:p>
    <w:bookmarkEnd w:id="6760"/>
    <w:bookmarkStart w:name="z25994" w:id="676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761"/>
    <w:bookmarkStart w:name="z25995" w:id="676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762"/>
    <w:bookmarkStart w:name="z25996" w:id="676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763"/>
    <w:bookmarkStart w:name="z25997" w:id="676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764"/>
    <w:bookmarkStart w:name="z25998" w:id="676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76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5999" w:id="676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76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6000" w:id="676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767"/>
    <w:bookmarkStart w:name="z26001" w:id="676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6768"/>
    <w:bookmarkStart w:name="z26002" w:id="676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769"/>
    <w:bookmarkStart w:name="z26003" w:id="677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005" w:id="677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6771"/>
    <w:bookmarkStart w:name="z26006" w:id="677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6772"/>
    <w:bookmarkStart w:name="z26007" w:id="677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6773"/>
    <w:bookmarkStart w:name="z26008" w:id="677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6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011" w:id="677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775"/>
    <w:bookmarkStart w:name="z26012" w:id="677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6776"/>
    <w:bookmarkStart w:name="z26013" w:id="677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6777"/>
    <w:bookmarkStart w:name="z26014" w:id="677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778"/>
    <w:bookmarkStart w:name="z26015" w:id="677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6779"/>
    <w:bookmarkStart w:name="z26016" w:id="678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6780"/>
    <w:bookmarkStart w:name="z26017" w:id="678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781"/>
    <w:bookmarkStart w:name="z26018" w:id="678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782"/>
    <w:bookmarkStart w:name="z26019" w:id="678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783"/>
    <w:bookmarkStart w:name="z26020" w:id="678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678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6021" w:id="6785"/>
    <w:p>
      <w:pPr>
        <w:spacing w:after="0"/>
        <w:ind w:left="0"/>
        <w:jc w:val="both"/>
      </w:pPr>
      <w:r>
        <w:rPr>
          <w:rFonts w:ascii="Times New Roman"/>
          <w:b w:val="false"/>
          <w:i w:val="false"/>
          <w:color w:val="000000"/>
          <w:sz w:val="28"/>
        </w:rPr>
        <w:t>
      29) мыналарды:</w:t>
      </w:r>
    </w:p>
    <w:bookmarkEnd w:id="6785"/>
    <w:bookmarkStart w:name="z26022" w:id="678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78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6023" w:id="678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6787"/>
    <w:bookmarkStart w:name="z26024" w:id="678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6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6025" w:id="678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789"/>
    <w:bookmarkStart w:name="z26026" w:id="679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790"/>
    <w:bookmarkStart w:name="z26027" w:id="679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791"/>
    <w:bookmarkStart w:name="z26028" w:id="679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792"/>
    <w:bookmarkStart w:name="z26029" w:id="6793"/>
    <w:p>
      <w:pPr>
        <w:spacing w:after="0"/>
        <w:ind w:left="0"/>
        <w:jc w:val="both"/>
      </w:pPr>
      <w:r>
        <w:rPr>
          <w:rFonts w:ascii="Times New Roman"/>
          <w:b w:val="false"/>
          <w:i w:val="false"/>
          <w:color w:val="000000"/>
          <w:sz w:val="28"/>
        </w:rPr>
        <w:t>
      19. Басқарма басшысының өкілеттіктері:</w:t>
      </w:r>
    </w:p>
    <w:bookmarkEnd w:id="6793"/>
    <w:bookmarkStart w:name="z26030" w:id="679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794"/>
    <w:bookmarkStart w:name="z26031" w:id="679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795"/>
    <w:bookmarkStart w:name="z26032" w:id="679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6796"/>
    <w:bookmarkStart w:name="z26033" w:id="679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797"/>
    <w:bookmarkStart w:name="z26034" w:id="679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6798"/>
    <w:bookmarkStart w:name="z26035" w:id="679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799"/>
    <w:bookmarkStart w:name="z26036" w:id="6800"/>
    <w:p>
      <w:pPr>
        <w:spacing w:after="0"/>
        <w:ind w:left="0"/>
        <w:jc w:val="left"/>
      </w:pPr>
      <w:r>
        <w:rPr>
          <w:rFonts w:ascii="Times New Roman"/>
          <w:b/>
          <w:i w:val="false"/>
          <w:color w:val="000000"/>
        </w:rPr>
        <w:t xml:space="preserve"> 4-тарау. Басқарманың мүлкі</w:t>
      </w:r>
    </w:p>
    <w:bookmarkEnd w:id="6800"/>
    <w:bookmarkStart w:name="z26037" w:id="680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801"/>
    <w:bookmarkStart w:name="z26038" w:id="680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802"/>
    <w:bookmarkStart w:name="z26039" w:id="680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6803"/>
    <w:bookmarkStart w:name="z26040" w:id="680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804"/>
    <w:bookmarkStart w:name="z26041" w:id="6805"/>
    <w:p>
      <w:pPr>
        <w:spacing w:after="0"/>
        <w:ind w:left="0"/>
        <w:jc w:val="left"/>
      </w:pPr>
      <w:r>
        <w:rPr>
          <w:rFonts w:ascii="Times New Roman"/>
          <w:b/>
          <w:i w:val="false"/>
          <w:color w:val="000000"/>
        </w:rPr>
        <w:t xml:space="preserve"> 5-тарау. Басқарманы қайта ұйымдастыру және тарату</w:t>
      </w:r>
    </w:p>
    <w:bookmarkEnd w:id="6805"/>
    <w:bookmarkStart w:name="z26042" w:id="680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8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80-қосымша</w:t>
            </w:r>
          </w:p>
        </w:tc>
      </w:tr>
    </w:tbl>
    <w:bookmarkStart w:name="z6312" w:id="680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 республикалық мемлекеттік мекемесінің ережесі</w:t>
      </w:r>
    </w:p>
    <w:bookmarkEnd w:id="6807"/>
    <w:p>
      <w:pPr>
        <w:spacing w:after="0"/>
        <w:ind w:left="0"/>
        <w:jc w:val="both"/>
      </w:pPr>
      <w:r>
        <w:rPr>
          <w:rFonts w:ascii="Times New Roman"/>
          <w:b w:val="false"/>
          <w:i w:val="false"/>
          <w:color w:val="ff0000"/>
          <w:sz w:val="28"/>
        </w:rPr>
        <w:t xml:space="preserve">
      Ескерту. 80-қосымша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6043" w:id="6808"/>
    <w:p>
      <w:pPr>
        <w:spacing w:after="0"/>
        <w:ind w:left="0"/>
        <w:jc w:val="left"/>
      </w:pPr>
      <w:r>
        <w:rPr>
          <w:rFonts w:ascii="Times New Roman"/>
          <w:b/>
          <w:i w:val="false"/>
          <w:color w:val="000000"/>
        </w:rPr>
        <w:t xml:space="preserve"> 1-тарау. Жалпы ережелер</w:t>
      </w:r>
    </w:p>
    <w:bookmarkEnd w:id="6808"/>
    <w:bookmarkStart w:name="z26044" w:id="680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6809"/>
    <w:bookmarkStart w:name="z26045" w:id="68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810"/>
    <w:bookmarkStart w:name="z26046" w:id="68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6811"/>
    <w:bookmarkStart w:name="z26047" w:id="681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812"/>
    <w:bookmarkStart w:name="z26048" w:id="681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6813"/>
    <w:bookmarkStart w:name="z26049" w:id="681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6814"/>
    <w:bookmarkStart w:name="z26050" w:id="68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815"/>
    <w:bookmarkStart w:name="z26051" w:id="6816"/>
    <w:p>
      <w:pPr>
        <w:spacing w:after="0"/>
        <w:ind w:left="0"/>
        <w:jc w:val="both"/>
      </w:pPr>
      <w:r>
        <w:rPr>
          <w:rFonts w:ascii="Times New Roman"/>
          <w:b w:val="false"/>
          <w:i w:val="false"/>
          <w:color w:val="000000"/>
          <w:sz w:val="28"/>
        </w:rPr>
        <w:t>
      8. Заңды тұлғаның орналасқан жері – индекс 091100, Қазақстан Республикасы, Батыс Қазақстан облысы, Теректі ауданы, Теректі ауылдық округі, Теректі ауылы, Сұнқар көшесі, 16 ғимарат.</w:t>
      </w:r>
    </w:p>
    <w:bookmarkEnd w:id="6816"/>
    <w:bookmarkStart w:name="z26052" w:id="681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 республикалық мемлекеттік мекемесі.</w:t>
      </w:r>
    </w:p>
    <w:bookmarkEnd w:id="6817"/>
    <w:bookmarkStart w:name="z26053" w:id="68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818"/>
    <w:bookmarkStart w:name="z26054" w:id="681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819"/>
    <w:bookmarkStart w:name="z26055" w:id="682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6820"/>
    <w:bookmarkStart w:name="z26056" w:id="682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057" w:id="682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6822"/>
    <w:bookmarkStart w:name="z26058" w:id="6823"/>
    <w:p>
      <w:pPr>
        <w:spacing w:after="0"/>
        <w:ind w:left="0"/>
        <w:jc w:val="both"/>
      </w:pPr>
      <w:r>
        <w:rPr>
          <w:rFonts w:ascii="Times New Roman"/>
          <w:b w:val="false"/>
          <w:i w:val="false"/>
          <w:color w:val="000000"/>
          <w:sz w:val="28"/>
        </w:rPr>
        <w:t>
      13. Міндеттері:</w:t>
      </w:r>
    </w:p>
    <w:bookmarkEnd w:id="6823"/>
    <w:bookmarkStart w:name="z26059" w:id="682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824"/>
    <w:bookmarkStart w:name="z26060" w:id="682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6825"/>
    <w:bookmarkStart w:name="z26061" w:id="682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6826"/>
    <w:bookmarkStart w:name="z26062" w:id="6827"/>
    <w:p>
      <w:pPr>
        <w:spacing w:after="0"/>
        <w:ind w:left="0"/>
        <w:jc w:val="both"/>
      </w:pPr>
      <w:r>
        <w:rPr>
          <w:rFonts w:ascii="Times New Roman"/>
          <w:b w:val="false"/>
          <w:i w:val="false"/>
          <w:color w:val="000000"/>
          <w:sz w:val="28"/>
        </w:rPr>
        <w:t>
      14. Құқықтары мен міндеттері:</w:t>
      </w:r>
    </w:p>
    <w:bookmarkEnd w:id="6827"/>
    <w:bookmarkStart w:name="z26063" w:id="682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828"/>
    <w:bookmarkStart w:name="z26064" w:id="682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829"/>
    <w:bookmarkStart w:name="z26065" w:id="683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6830"/>
    <w:bookmarkStart w:name="z26066" w:id="683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831"/>
    <w:bookmarkStart w:name="z26067" w:id="683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6832"/>
    <w:bookmarkStart w:name="z26068" w:id="683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833"/>
    <w:bookmarkStart w:name="z26069" w:id="683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834"/>
    <w:bookmarkStart w:name="z26070" w:id="683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835"/>
    <w:bookmarkStart w:name="z26071" w:id="683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836"/>
    <w:bookmarkStart w:name="z26072" w:id="6837"/>
    <w:p>
      <w:pPr>
        <w:spacing w:after="0"/>
        <w:ind w:left="0"/>
        <w:jc w:val="both"/>
      </w:pPr>
      <w:r>
        <w:rPr>
          <w:rFonts w:ascii="Times New Roman"/>
          <w:b w:val="false"/>
          <w:i w:val="false"/>
          <w:color w:val="000000"/>
          <w:sz w:val="28"/>
        </w:rPr>
        <w:t>
      15. Функциялары:</w:t>
      </w:r>
    </w:p>
    <w:bookmarkEnd w:id="6837"/>
    <w:bookmarkStart w:name="z26073" w:id="6838"/>
    <w:p>
      <w:pPr>
        <w:spacing w:after="0"/>
        <w:ind w:left="0"/>
        <w:jc w:val="both"/>
      </w:pPr>
      <w:r>
        <w:rPr>
          <w:rFonts w:ascii="Times New Roman"/>
          <w:b w:val="false"/>
          <w:i w:val="false"/>
          <w:color w:val="000000"/>
          <w:sz w:val="28"/>
        </w:rPr>
        <w:t>
      1) реттелетін салада мемлекеттік саясатты іске асыру;</w:t>
      </w:r>
    </w:p>
    <w:bookmarkEnd w:id="6838"/>
    <w:bookmarkStart w:name="z26074" w:id="683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839"/>
    <w:bookmarkStart w:name="z26075" w:id="684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840"/>
    <w:bookmarkStart w:name="z26076" w:id="684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841"/>
    <w:bookmarkStart w:name="z26077" w:id="684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842"/>
    <w:bookmarkStart w:name="z26078" w:id="684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84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6079" w:id="684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84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6080" w:id="684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845"/>
    <w:bookmarkStart w:name="z26081" w:id="684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6846"/>
    <w:bookmarkStart w:name="z26082" w:id="684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847"/>
    <w:bookmarkStart w:name="z26083" w:id="684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085" w:id="684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6849"/>
    <w:bookmarkStart w:name="z26086" w:id="685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6850"/>
    <w:bookmarkStart w:name="z26087" w:id="685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6851"/>
    <w:bookmarkStart w:name="z26088" w:id="685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6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091" w:id="685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853"/>
    <w:bookmarkStart w:name="z26092" w:id="685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6854"/>
    <w:bookmarkStart w:name="z26093" w:id="685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6855"/>
    <w:bookmarkStart w:name="z26094" w:id="685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856"/>
    <w:bookmarkStart w:name="z26095" w:id="685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6857"/>
    <w:bookmarkStart w:name="z26096" w:id="685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6858"/>
    <w:bookmarkStart w:name="z26097" w:id="685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859"/>
    <w:bookmarkStart w:name="z26098" w:id="686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860"/>
    <w:bookmarkStart w:name="z26099" w:id="686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861"/>
    <w:bookmarkStart w:name="z26100" w:id="686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686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6101" w:id="6863"/>
    <w:p>
      <w:pPr>
        <w:spacing w:after="0"/>
        <w:ind w:left="0"/>
        <w:jc w:val="both"/>
      </w:pPr>
      <w:r>
        <w:rPr>
          <w:rFonts w:ascii="Times New Roman"/>
          <w:b w:val="false"/>
          <w:i w:val="false"/>
          <w:color w:val="000000"/>
          <w:sz w:val="28"/>
        </w:rPr>
        <w:t>
      29) мыналарды:</w:t>
      </w:r>
    </w:p>
    <w:bookmarkEnd w:id="6863"/>
    <w:bookmarkStart w:name="z26102" w:id="686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86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6103" w:id="686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6865"/>
    <w:bookmarkStart w:name="z26104" w:id="686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6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6105" w:id="686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867"/>
    <w:bookmarkStart w:name="z26106" w:id="686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868"/>
    <w:bookmarkStart w:name="z26107" w:id="686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869"/>
    <w:bookmarkStart w:name="z26108" w:id="687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870"/>
    <w:bookmarkStart w:name="z26109" w:id="6871"/>
    <w:p>
      <w:pPr>
        <w:spacing w:after="0"/>
        <w:ind w:left="0"/>
        <w:jc w:val="both"/>
      </w:pPr>
      <w:r>
        <w:rPr>
          <w:rFonts w:ascii="Times New Roman"/>
          <w:b w:val="false"/>
          <w:i w:val="false"/>
          <w:color w:val="000000"/>
          <w:sz w:val="28"/>
        </w:rPr>
        <w:t>
      19. Басқарма басшысының өкілеттіктері:</w:t>
      </w:r>
    </w:p>
    <w:bookmarkEnd w:id="6871"/>
    <w:bookmarkStart w:name="z26110" w:id="687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872"/>
    <w:bookmarkStart w:name="z26111" w:id="687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873"/>
    <w:bookmarkStart w:name="z26112" w:id="687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6874"/>
    <w:bookmarkStart w:name="z26113" w:id="687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875"/>
    <w:bookmarkStart w:name="z26114" w:id="687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6876"/>
    <w:bookmarkStart w:name="z26115" w:id="687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877"/>
    <w:bookmarkStart w:name="z26116" w:id="6878"/>
    <w:p>
      <w:pPr>
        <w:spacing w:after="0"/>
        <w:ind w:left="0"/>
        <w:jc w:val="left"/>
      </w:pPr>
      <w:r>
        <w:rPr>
          <w:rFonts w:ascii="Times New Roman"/>
          <w:b/>
          <w:i w:val="false"/>
          <w:color w:val="000000"/>
        </w:rPr>
        <w:t xml:space="preserve"> 4-тарау. Басқарманың мүлкі</w:t>
      </w:r>
    </w:p>
    <w:bookmarkEnd w:id="6878"/>
    <w:bookmarkStart w:name="z26117" w:id="687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879"/>
    <w:bookmarkStart w:name="z26118" w:id="688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880"/>
    <w:bookmarkStart w:name="z26119" w:id="688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6881"/>
    <w:bookmarkStart w:name="z26120" w:id="688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882"/>
    <w:bookmarkStart w:name="z26121" w:id="6883"/>
    <w:p>
      <w:pPr>
        <w:spacing w:after="0"/>
        <w:ind w:left="0"/>
        <w:jc w:val="left"/>
      </w:pPr>
      <w:r>
        <w:rPr>
          <w:rFonts w:ascii="Times New Roman"/>
          <w:b/>
          <w:i w:val="false"/>
          <w:color w:val="000000"/>
        </w:rPr>
        <w:t xml:space="preserve"> 5-тарау. Басқарманы қайта ұйымдастыру және тарату</w:t>
      </w:r>
    </w:p>
    <w:bookmarkEnd w:id="6883"/>
    <w:bookmarkStart w:name="z26122" w:id="688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8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81-қосымша</w:t>
            </w:r>
          </w:p>
        </w:tc>
      </w:tr>
    </w:tbl>
    <w:bookmarkStart w:name="z6387" w:id="688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 республикалық мемлекеттік мекемесінің ережесі</w:t>
      </w:r>
    </w:p>
    <w:bookmarkEnd w:id="6885"/>
    <w:p>
      <w:pPr>
        <w:spacing w:after="0"/>
        <w:ind w:left="0"/>
        <w:jc w:val="both"/>
      </w:pPr>
      <w:r>
        <w:rPr>
          <w:rFonts w:ascii="Times New Roman"/>
          <w:b w:val="false"/>
          <w:i w:val="false"/>
          <w:color w:val="ff0000"/>
          <w:sz w:val="28"/>
        </w:rPr>
        <w:t xml:space="preserve">
      Ескерту. 81-қосымша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6123" w:id="6886"/>
    <w:p>
      <w:pPr>
        <w:spacing w:after="0"/>
        <w:ind w:left="0"/>
        <w:jc w:val="left"/>
      </w:pPr>
      <w:r>
        <w:rPr>
          <w:rFonts w:ascii="Times New Roman"/>
          <w:b/>
          <w:i w:val="false"/>
          <w:color w:val="000000"/>
        </w:rPr>
        <w:t xml:space="preserve"> 1-тарау. Жалпы ережелер</w:t>
      </w:r>
    </w:p>
    <w:bookmarkEnd w:id="6886"/>
    <w:bookmarkStart w:name="z26124" w:id="688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6887"/>
    <w:bookmarkStart w:name="z26125" w:id="688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888"/>
    <w:bookmarkStart w:name="z26126" w:id="688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6889"/>
    <w:bookmarkStart w:name="z26127" w:id="689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890"/>
    <w:bookmarkStart w:name="z26128" w:id="689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6891"/>
    <w:bookmarkStart w:name="z26129" w:id="689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6892"/>
    <w:bookmarkStart w:name="z26130" w:id="689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893"/>
    <w:bookmarkStart w:name="z26131" w:id="6894"/>
    <w:p>
      <w:pPr>
        <w:spacing w:after="0"/>
        <w:ind w:left="0"/>
        <w:jc w:val="both"/>
      </w:pPr>
      <w:r>
        <w:rPr>
          <w:rFonts w:ascii="Times New Roman"/>
          <w:b w:val="false"/>
          <w:i w:val="false"/>
          <w:color w:val="000000"/>
          <w:sz w:val="28"/>
        </w:rPr>
        <w:t>
      8. Заңды тұлғаның орналасқан жері – индекс 091200, Қазақстан Республикасы, Батыс Қазақстан облысы, Шыңғырлау ауданы, Шыңғырлау ауылдық округі, Шыңғырлау ауылы, Казахстанская көшесі, 20А үй.</w:t>
      </w:r>
    </w:p>
    <w:bookmarkEnd w:id="6894"/>
    <w:bookmarkStart w:name="z26132" w:id="689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 республикалық мемлекеттік мекемесі.</w:t>
      </w:r>
    </w:p>
    <w:bookmarkEnd w:id="6895"/>
    <w:bookmarkStart w:name="z26133" w:id="689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896"/>
    <w:bookmarkStart w:name="z26134" w:id="689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897"/>
    <w:bookmarkStart w:name="z26135" w:id="689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6898"/>
    <w:bookmarkStart w:name="z26136" w:id="689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137" w:id="690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6900"/>
    <w:bookmarkStart w:name="z26138" w:id="6901"/>
    <w:p>
      <w:pPr>
        <w:spacing w:after="0"/>
        <w:ind w:left="0"/>
        <w:jc w:val="both"/>
      </w:pPr>
      <w:r>
        <w:rPr>
          <w:rFonts w:ascii="Times New Roman"/>
          <w:b w:val="false"/>
          <w:i w:val="false"/>
          <w:color w:val="000000"/>
          <w:sz w:val="28"/>
        </w:rPr>
        <w:t>
      13. Міндеттері:</w:t>
      </w:r>
    </w:p>
    <w:bookmarkEnd w:id="6901"/>
    <w:bookmarkStart w:name="z26139" w:id="690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902"/>
    <w:bookmarkStart w:name="z26140" w:id="690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6903"/>
    <w:bookmarkStart w:name="z26141" w:id="690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6904"/>
    <w:bookmarkStart w:name="z26142" w:id="6905"/>
    <w:p>
      <w:pPr>
        <w:spacing w:after="0"/>
        <w:ind w:left="0"/>
        <w:jc w:val="both"/>
      </w:pPr>
      <w:r>
        <w:rPr>
          <w:rFonts w:ascii="Times New Roman"/>
          <w:b w:val="false"/>
          <w:i w:val="false"/>
          <w:color w:val="000000"/>
          <w:sz w:val="28"/>
        </w:rPr>
        <w:t>
      14. Құқықтары мен міндеттері:</w:t>
      </w:r>
    </w:p>
    <w:bookmarkEnd w:id="6905"/>
    <w:bookmarkStart w:name="z26143" w:id="690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906"/>
    <w:bookmarkStart w:name="z26144" w:id="690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907"/>
    <w:bookmarkStart w:name="z26145" w:id="690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6908"/>
    <w:bookmarkStart w:name="z26146" w:id="690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909"/>
    <w:bookmarkStart w:name="z26147" w:id="691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6910"/>
    <w:bookmarkStart w:name="z26148" w:id="691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911"/>
    <w:bookmarkStart w:name="z26149" w:id="691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912"/>
    <w:bookmarkStart w:name="z26150" w:id="691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913"/>
    <w:bookmarkStart w:name="z26151" w:id="691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914"/>
    <w:bookmarkStart w:name="z26152" w:id="6915"/>
    <w:p>
      <w:pPr>
        <w:spacing w:after="0"/>
        <w:ind w:left="0"/>
        <w:jc w:val="both"/>
      </w:pPr>
      <w:r>
        <w:rPr>
          <w:rFonts w:ascii="Times New Roman"/>
          <w:b w:val="false"/>
          <w:i w:val="false"/>
          <w:color w:val="000000"/>
          <w:sz w:val="28"/>
        </w:rPr>
        <w:t>
      15. Функциялары:</w:t>
      </w:r>
    </w:p>
    <w:bookmarkEnd w:id="6915"/>
    <w:bookmarkStart w:name="z26153" w:id="6916"/>
    <w:p>
      <w:pPr>
        <w:spacing w:after="0"/>
        <w:ind w:left="0"/>
        <w:jc w:val="both"/>
      </w:pPr>
      <w:r>
        <w:rPr>
          <w:rFonts w:ascii="Times New Roman"/>
          <w:b w:val="false"/>
          <w:i w:val="false"/>
          <w:color w:val="000000"/>
          <w:sz w:val="28"/>
        </w:rPr>
        <w:t>
      1) реттелетін салада мемлекеттік саясатты іске асыру;</w:t>
      </w:r>
    </w:p>
    <w:bookmarkEnd w:id="6916"/>
    <w:bookmarkStart w:name="z26154" w:id="691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917"/>
    <w:bookmarkStart w:name="z26155" w:id="691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918"/>
    <w:bookmarkStart w:name="z26156" w:id="691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919"/>
    <w:bookmarkStart w:name="z26157" w:id="692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920"/>
    <w:bookmarkStart w:name="z26158" w:id="692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92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6159" w:id="692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692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6160" w:id="692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6923"/>
    <w:bookmarkStart w:name="z26161" w:id="692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6924"/>
    <w:bookmarkStart w:name="z26162" w:id="692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925"/>
    <w:bookmarkStart w:name="z26163" w:id="692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165" w:id="692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6927"/>
    <w:bookmarkStart w:name="z26166" w:id="692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6928"/>
    <w:bookmarkStart w:name="z26167" w:id="692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6929"/>
    <w:bookmarkStart w:name="z26168" w:id="693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6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171" w:id="693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931"/>
    <w:bookmarkStart w:name="z26172" w:id="693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6932"/>
    <w:bookmarkStart w:name="z26173" w:id="693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6933"/>
    <w:bookmarkStart w:name="z26174" w:id="693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934"/>
    <w:bookmarkStart w:name="z26175" w:id="693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6935"/>
    <w:bookmarkStart w:name="z26176" w:id="693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6936"/>
    <w:bookmarkStart w:name="z26177" w:id="693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6937"/>
    <w:bookmarkStart w:name="z26178" w:id="693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6938"/>
    <w:bookmarkStart w:name="z26179" w:id="693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6939"/>
    <w:bookmarkStart w:name="z26180" w:id="694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694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6181" w:id="6941"/>
    <w:p>
      <w:pPr>
        <w:spacing w:after="0"/>
        <w:ind w:left="0"/>
        <w:jc w:val="both"/>
      </w:pPr>
      <w:r>
        <w:rPr>
          <w:rFonts w:ascii="Times New Roman"/>
          <w:b w:val="false"/>
          <w:i w:val="false"/>
          <w:color w:val="000000"/>
          <w:sz w:val="28"/>
        </w:rPr>
        <w:t>
      29) мыналарды:</w:t>
      </w:r>
    </w:p>
    <w:bookmarkEnd w:id="6941"/>
    <w:bookmarkStart w:name="z26182" w:id="694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694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6183" w:id="694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6943"/>
    <w:bookmarkStart w:name="z26184" w:id="694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6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6185" w:id="694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945"/>
    <w:bookmarkStart w:name="z26186" w:id="694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946"/>
    <w:bookmarkStart w:name="z26187" w:id="694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947"/>
    <w:bookmarkStart w:name="z26188" w:id="694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948"/>
    <w:bookmarkStart w:name="z26189" w:id="6949"/>
    <w:p>
      <w:pPr>
        <w:spacing w:after="0"/>
        <w:ind w:left="0"/>
        <w:jc w:val="both"/>
      </w:pPr>
      <w:r>
        <w:rPr>
          <w:rFonts w:ascii="Times New Roman"/>
          <w:b w:val="false"/>
          <w:i w:val="false"/>
          <w:color w:val="000000"/>
          <w:sz w:val="28"/>
        </w:rPr>
        <w:t>
      19. Басқарма басшысының өкілеттіктері:</w:t>
      </w:r>
    </w:p>
    <w:bookmarkEnd w:id="6949"/>
    <w:bookmarkStart w:name="z26190" w:id="695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950"/>
    <w:bookmarkStart w:name="z26191" w:id="695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951"/>
    <w:bookmarkStart w:name="z26192" w:id="695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6952"/>
    <w:bookmarkStart w:name="z26193" w:id="695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953"/>
    <w:bookmarkStart w:name="z26194" w:id="695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6954"/>
    <w:bookmarkStart w:name="z26195" w:id="695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6955"/>
    <w:bookmarkStart w:name="z26196" w:id="6956"/>
    <w:p>
      <w:pPr>
        <w:spacing w:after="0"/>
        <w:ind w:left="0"/>
        <w:jc w:val="left"/>
      </w:pPr>
      <w:r>
        <w:rPr>
          <w:rFonts w:ascii="Times New Roman"/>
          <w:b/>
          <w:i w:val="false"/>
          <w:color w:val="000000"/>
        </w:rPr>
        <w:t xml:space="preserve"> 4-тарау. Басқарманың мүлкі</w:t>
      </w:r>
    </w:p>
    <w:bookmarkEnd w:id="6956"/>
    <w:bookmarkStart w:name="z26197" w:id="695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957"/>
    <w:bookmarkStart w:name="z26198" w:id="695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958"/>
    <w:bookmarkStart w:name="z26199" w:id="695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6959"/>
    <w:bookmarkStart w:name="z26200" w:id="696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60"/>
    <w:bookmarkStart w:name="z26201" w:id="6961"/>
    <w:p>
      <w:pPr>
        <w:spacing w:after="0"/>
        <w:ind w:left="0"/>
        <w:jc w:val="left"/>
      </w:pPr>
      <w:r>
        <w:rPr>
          <w:rFonts w:ascii="Times New Roman"/>
          <w:b/>
          <w:i w:val="false"/>
          <w:color w:val="000000"/>
        </w:rPr>
        <w:t xml:space="preserve"> 5-тарау. Басқарманы қайта ұйымдастыру және тарату</w:t>
      </w:r>
    </w:p>
    <w:bookmarkEnd w:id="6961"/>
    <w:bookmarkStart w:name="z26202" w:id="696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9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82-қосымша</w:t>
            </w:r>
          </w:p>
        </w:tc>
      </w:tr>
    </w:tbl>
    <w:bookmarkStart w:name="z6463" w:id="696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 республикалық мемлекеттік мекемесінің ережесі</w:t>
      </w:r>
    </w:p>
    <w:bookmarkEnd w:id="6963"/>
    <w:p>
      <w:pPr>
        <w:spacing w:after="0"/>
        <w:ind w:left="0"/>
        <w:jc w:val="both"/>
      </w:pPr>
      <w:r>
        <w:rPr>
          <w:rFonts w:ascii="Times New Roman"/>
          <w:b w:val="false"/>
          <w:i w:val="false"/>
          <w:color w:val="ff0000"/>
          <w:sz w:val="28"/>
        </w:rPr>
        <w:t xml:space="preserve">
      Ескерту. 82-қосымша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6203" w:id="6964"/>
    <w:p>
      <w:pPr>
        <w:spacing w:after="0"/>
        <w:ind w:left="0"/>
        <w:jc w:val="left"/>
      </w:pPr>
      <w:r>
        <w:rPr>
          <w:rFonts w:ascii="Times New Roman"/>
          <w:b/>
          <w:i w:val="false"/>
          <w:color w:val="000000"/>
        </w:rPr>
        <w:t xml:space="preserve"> 1-тарау. Жалпы ережелер</w:t>
      </w:r>
    </w:p>
    <w:bookmarkEnd w:id="6964"/>
    <w:bookmarkStart w:name="z26204" w:id="696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6965"/>
    <w:bookmarkStart w:name="z26205" w:id="696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966"/>
    <w:bookmarkStart w:name="z26206" w:id="696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6967"/>
    <w:bookmarkStart w:name="z26207" w:id="696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968"/>
    <w:bookmarkStart w:name="z26208" w:id="696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6969"/>
    <w:bookmarkStart w:name="z26209" w:id="697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6970"/>
    <w:bookmarkStart w:name="z26210" w:id="697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971"/>
    <w:bookmarkStart w:name="z26211" w:id="6972"/>
    <w:p>
      <w:pPr>
        <w:spacing w:after="0"/>
        <w:ind w:left="0"/>
        <w:jc w:val="both"/>
      </w:pPr>
      <w:r>
        <w:rPr>
          <w:rFonts w:ascii="Times New Roman"/>
          <w:b w:val="false"/>
          <w:i w:val="false"/>
          <w:color w:val="000000"/>
          <w:sz w:val="28"/>
        </w:rPr>
        <w:t>
      8. Заңды тұлғаның орналасқан жері – индекс 080100, Қазақстан Республикасы, Жамбыл облысы, Байзақ ауданы, Сарыкемер ауылы, Байзақ батыр көшесі, 100 үй.</w:t>
      </w:r>
    </w:p>
    <w:bookmarkEnd w:id="6972"/>
    <w:bookmarkStart w:name="z26212" w:id="697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 республикалық мемлекеттік мекемесі.</w:t>
      </w:r>
    </w:p>
    <w:bookmarkEnd w:id="6973"/>
    <w:bookmarkStart w:name="z26213" w:id="697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974"/>
    <w:bookmarkStart w:name="z26214" w:id="697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975"/>
    <w:bookmarkStart w:name="z26215" w:id="697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6976"/>
    <w:bookmarkStart w:name="z26216" w:id="697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217" w:id="697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6978"/>
    <w:bookmarkStart w:name="z26218" w:id="6979"/>
    <w:p>
      <w:pPr>
        <w:spacing w:after="0"/>
        <w:ind w:left="0"/>
        <w:jc w:val="both"/>
      </w:pPr>
      <w:r>
        <w:rPr>
          <w:rFonts w:ascii="Times New Roman"/>
          <w:b w:val="false"/>
          <w:i w:val="false"/>
          <w:color w:val="000000"/>
          <w:sz w:val="28"/>
        </w:rPr>
        <w:t>
      13. Міндеттері:</w:t>
      </w:r>
    </w:p>
    <w:bookmarkEnd w:id="6979"/>
    <w:bookmarkStart w:name="z26219" w:id="698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6980"/>
    <w:bookmarkStart w:name="z26220" w:id="698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6981"/>
    <w:bookmarkStart w:name="z26221" w:id="698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6982"/>
    <w:bookmarkStart w:name="z26222" w:id="6983"/>
    <w:p>
      <w:pPr>
        <w:spacing w:after="0"/>
        <w:ind w:left="0"/>
        <w:jc w:val="both"/>
      </w:pPr>
      <w:r>
        <w:rPr>
          <w:rFonts w:ascii="Times New Roman"/>
          <w:b w:val="false"/>
          <w:i w:val="false"/>
          <w:color w:val="000000"/>
          <w:sz w:val="28"/>
        </w:rPr>
        <w:t>
      14. Құқықтары мен міндеттері:</w:t>
      </w:r>
    </w:p>
    <w:bookmarkEnd w:id="6983"/>
    <w:bookmarkStart w:name="z26223" w:id="698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6984"/>
    <w:bookmarkStart w:name="z26224" w:id="698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985"/>
    <w:bookmarkStart w:name="z26225" w:id="698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6986"/>
    <w:bookmarkStart w:name="z26226" w:id="698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987"/>
    <w:bookmarkStart w:name="z26227" w:id="698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6988"/>
    <w:bookmarkStart w:name="z26228" w:id="698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6989"/>
    <w:bookmarkStart w:name="z26229" w:id="699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990"/>
    <w:bookmarkStart w:name="z26230" w:id="699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6991"/>
    <w:bookmarkStart w:name="z26231" w:id="699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6992"/>
    <w:bookmarkStart w:name="z26232" w:id="6993"/>
    <w:p>
      <w:pPr>
        <w:spacing w:after="0"/>
        <w:ind w:left="0"/>
        <w:jc w:val="both"/>
      </w:pPr>
      <w:r>
        <w:rPr>
          <w:rFonts w:ascii="Times New Roman"/>
          <w:b w:val="false"/>
          <w:i w:val="false"/>
          <w:color w:val="000000"/>
          <w:sz w:val="28"/>
        </w:rPr>
        <w:t>
      15. Функциялары:</w:t>
      </w:r>
    </w:p>
    <w:bookmarkEnd w:id="6993"/>
    <w:bookmarkStart w:name="z26233" w:id="6994"/>
    <w:p>
      <w:pPr>
        <w:spacing w:after="0"/>
        <w:ind w:left="0"/>
        <w:jc w:val="both"/>
      </w:pPr>
      <w:r>
        <w:rPr>
          <w:rFonts w:ascii="Times New Roman"/>
          <w:b w:val="false"/>
          <w:i w:val="false"/>
          <w:color w:val="000000"/>
          <w:sz w:val="28"/>
        </w:rPr>
        <w:t>
      1) реттелетін салада мемлекеттік саясатты іске асыру;</w:t>
      </w:r>
    </w:p>
    <w:bookmarkEnd w:id="6994"/>
    <w:bookmarkStart w:name="z26234" w:id="699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6995"/>
    <w:bookmarkStart w:name="z26235" w:id="699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6996"/>
    <w:bookmarkStart w:name="z26236" w:id="699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6997"/>
    <w:bookmarkStart w:name="z26237" w:id="699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6998"/>
    <w:bookmarkStart w:name="z26238" w:id="699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699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6239" w:id="700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00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6240" w:id="700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001"/>
    <w:bookmarkStart w:name="z26241" w:id="700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002"/>
    <w:bookmarkStart w:name="z26242" w:id="700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003"/>
    <w:bookmarkStart w:name="z26243" w:id="700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245" w:id="700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005"/>
    <w:bookmarkStart w:name="z26246" w:id="700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006"/>
    <w:bookmarkStart w:name="z26247" w:id="700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007"/>
    <w:bookmarkStart w:name="z26248" w:id="700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251" w:id="700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009"/>
    <w:bookmarkStart w:name="z26252" w:id="701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010"/>
    <w:bookmarkStart w:name="z26253" w:id="701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011"/>
    <w:bookmarkStart w:name="z26254" w:id="701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012"/>
    <w:bookmarkStart w:name="z26255" w:id="701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013"/>
    <w:bookmarkStart w:name="z26256" w:id="701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014"/>
    <w:bookmarkStart w:name="z26257" w:id="701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015"/>
    <w:bookmarkStart w:name="z26258" w:id="701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016"/>
    <w:bookmarkStart w:name="z26259" w:id="701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017"/>
    <w:bookmarkStart w:name="z26260" w:id="701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01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6261" w:id="7019"/>
    <w:p>
      <w:pPr>
        <w:spacing w:after="0"/>
        <w:ind w:left="0"/>
        <w:jc w:val="both"/>
      </w:pPr>
      <w:r>
        <w:rPr>
          <w:rFonts w:ascii="Times New Roman"/>
          <w:b w:val="false"/>
          <w:i w:val="false"/>
          <w:color w:val="000000"/>
          <w:sz w:val="28"/>
        </w:rPr>
        <w:t>
      29) мыналарды:</w:t>
      </w:r>
    </w:p>
    <w:bookmarkEnd w:id="7019"/>
    <w:bookmarkStart w:name="z26262" w:id="702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02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6263" w:id="702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021"/>
    <w:bookmarkStart w:name="z26264" w:id="702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6265" w:id="702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023"/>
    <w:bookmarkStart w:name="z26266" w:id="702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024"/>
    <w:bookmarkStart w:name="z26267" w:id="702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025"/>
    <w:bookmarkStart w:name="z26268" w:id="702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026"/>
    <w:bookmarkStart w:name="z26269" w:id="7027"/>
    <w:p>
      <w:pPr>
        <w:spacing w:after="0"/>
        <w:ind w:left="0"/>
        <w:jc w:val="both"/>
      </w:pPr>
      <w:r>
        <w:rPr>
          <w:rFonts w:ascii="Times New Roman"/>
          <w:b w:val="false"/>
          <w:i w:val="false"/>
          <w:color w:val="000000"/>
          <w:sz w:val="28"/>
        </w:rPr>
        <w:t>
      19. Басқарма басшысының өкілеттіктері:</w:t>
      </w:r>
    </w:p>
    <w:bookmarkEnd w:id="7027"/>
    <w:bookmarkStart w:name="z26270" w:id="702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028"/>
    <w:bookmarkStart w:name="z26271" w:id="702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029"/>
    <w:bookmarkStart w:name="z26272" w:id="703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030"/>
    <w:bookmarkStart w:name="z26273" w:id="703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031"/>
    <w:bookmarkStart w:name="z26274" w:id="703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7032"/>
    <w:bookmarkStart w:name="z26275" w:id="703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033"/>
    <w:bookmarkStart w:name="z26276" w:id="7034"/>
    <w:p>
      <w:pPr>
        <w:spacing w:after="0"/>
        <w:ind w:left="0"/>
        <w:jc w:val="left"/>
      </w:pPr>
      <w:r>
        <w:rPr>
          <w:rFonts w:ascii="Times New Roman"/>
          <w:b/>
          <w:i w:val="false"/>
          <w:color w:val="000000"/>
        </w:rPr>
        <w:t xml:space="preserve"> 4-тарау. Басқарманың мүлкі</w:t>
      </w:r>
    </w:p>
    <w:bookmarkEnd w:id="7034"/>
    <w:bookmarkStart w:name="z26277" w:id="703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035"/>
    <w:bookmarkStart w:name="z26278" w:id="703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36"/>
    <w:bookmarkStart w:name="z26279" w:id="703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037"/>
    <w:bookmarkStart w:name="z26280" w:id="703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38"/>
    <w:bookmarkStart w:name="z26281" w:id="7039"/>
    <w:p>
      <w:pPr>
        <w:spacing w:after="0"/>
        <w:ind w:left="0"/>
        <w:jc w:val="left"/>
      </w:pPr>
      <w:r>
        <w:rPr>
          <w:rFonts w:ascii="Times New Roman"/>
          <w:b/>
          <w:i w:val="false"/>
          <w:color w:val="000000"/>
        </w:rPr>
        <w:t xml:space="preserve"> 5-тарау. Басқарманы қайта ұйымдастыру және тарату</w:t>
      </w:r>
    </w:p>
    <w:bookmarkEnd w:id="7039"/>
    <w:bookmarkStart w:name="z26282" w:id="704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0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83-қосымша</w:t>
            </w:r>
          </w:p>
        </w:tc>
      </w:tr>
    </w:tbl>
    <w:bookmarkStart w:name="z6539" w:id="704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мекемесінің ережесі</w:t>
      </w:r>
    </w:p>
    <w:bookmarkEnd w:id="7041"/>
    <w:p>
      <w:pPr>
        <w:spacing w:after="0"/>
        <w:ind w:left="0"/>
        <w:jc w:val="both"/>
      </w:pPr>
      <w:r>
        <w:rPr>
          <w:rFonts w:ascii="Times New Roman"/>
          <w:b w:val="false"/>
          <w:i w:val="false"/>
          <w:color w:val="ff0000"/>
          <w:sz w:val="28"/>
        </w:rPr>
        <w:t xml:space="preserve">
      Ескерту. 83-қосымша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6283" w:id="7042"/>
    <w:p>
      <w:pPr>
        <w:spacing w:after="0"/>
        <w:ind w:left="0"/>
        <w:jc w:val="left"/>
      </w:pPr>
      <w:r>
        <w:rPr>
          <w:rFonts w:ascii="Times New Roman"/>
          <w:b/>
          <w:i w:val="false"/>
          <w:color w:val="000000"/>
        </w:rPr>
        <w:t xml:space="preserve"> 1-тарау. Жалпы ережелер</w:t>
      </w:r>
    </w:p>
    <w:bookmarkEnd w:id="7042"/>
    <w:bookmarkStart w:name="z26284" w:id="704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7043"/>
    <w:bookmarkStart w:name="z26285" w:id="704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7044"/>
    <w:bookmarkStart w:name="z26286" w:id="704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7045"/>
    <w:bookmarkStart w:name="z26287" w:id="704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046"/>
    <w:bookmarkStart w:name="z26288" w:id="704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7047"/>
    <w:bookmarkStart w:name="z26289" w:id="704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7048"/>
    <w:bookmarkStart w:name="z26290" w:id="704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7049"/>
    <w:bookmarkStart w:name="z26291" w:id="7050"/>
    <w:p>
      <w:pPr>
        <w:spacing w:after="0"/>
        <w:ind w:left="0"/>
        <w:jc w:val="both"/>
      </w:pPr>
      <w:r>
        <w:rPr>
          <w:rFonts w:ascii="Times New Roman"/>
          <w:b w:val="false"/>
          <w:i w:val="false"/>
          <w:color w:val="000000"/>
          <w:sz w:val="28"/>
        </w:rPr>
        <w:t>
      8. Заңды тұлғаның орналасқан жері – индекс 080200, Қазақстан Республикасы, Жамбыл облысы, Жамбыл ауданы, Аса ауылдық округі, Аса ауылы, Бауыржан Момышұлы көшесі, 132 ғимарат.</w:t>
      </w:r>
    </w:p>
    <w:bookmarkEnd w:id="7050"/>
    <w:bookmarkStart w:name="z26292" w:id="705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w:t>
      </w:r>
    </w:p>
    <w:bookmarkEnd w:id="7051"/>
    <w:bookmarkStart w:name="z26293" w:id="705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052"/>
    <w:bookmarkStart w:name="z26294" w:id="705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053"/>
    <w:bookmarkStart w:name="z26295" w:id="705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7054"/>
    <w:bookmarkStart w:name="z26296" w:id="705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297" w:id="705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7056"/>
    <w:bookmarkStart w:name="z26298" w:id="7057"/>
    <w:p>
      <w:pPr>
        <w:spacing w:after="0"/>
        <w:ind w:left="0"/>
        <w:jc w:val="both"/>
      </w:pPr>
      <w:r>
        <w:rPr>
          <w:rFonts w:ascii="Times New Roman"/>
          <w:b w:val="false"/>
          <w:i w:val="false"/>
          <w:color w:val="000000"/>
          <w:sz w:val="28"/>
        </w:rPr>
        <w:t>
      13. Міндеттері:</w:t>
      </w:r>
    </w:p>
    <w:bookmarkEnd w:id="7057"/>
    <w:bookmarkStart w:name="z26299" w:id="705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058"/>
    <w:bookmarkStart w:name="z26300" w:id="705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7059"/>
    <w:bookmarkStart w:name="z26301" w:id="706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7060"/>
    <w:bookmarkStart w:name="z26302" w:id="7061"/>
    <w:p>
      <w:pPr>
        <w:spacing w:after="0"/>
        <w:ind w:left="0"/>
        <w:jc w:val="both"/>
      </w:pPr>
      <w:r>
        <w:rPr>
          <w:rFonts w:ascii="Times New Roman"/>
          <w:b w:val="false"/>
          <w:i w:val="false"/>
          <w:color w:val="000000"/>
          <w:sz w:val="28"/>
        </w:rPr>
        <w:t>
      14. Құқықтары мен міндеттері:</w:t>
      </w:r>
    </w:p>
    <w:bookmarkEnd w:id="7061"/>
    <w:bookmarkStart w:name="z26303" w:id="706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062"/>
    <w:bookmarkStart w:name="z26304" w:id="706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063"/>
    <w:bookmarkStart w:name="z26305" w:id="706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7064"/>
    <w:bookmarkStart w:name="z26306" w:id="706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065"/>
    <w:bookmarkStart w:name="z26307" w:id="706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7066"/>
    <w:bookmarkStart w:name="z26308" w:id="706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7067"/>
    <w:bookmarkStart w:name="z26309" w:id="706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068"/>
    <w:bookmarkStart w:name="z26310" w:id="706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7069"/>
    <w:bookmarkStart w:name="z26311" w:id="707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7070"/>
    <w:bookmarkStart w:name="z26312" w:id="7071"/>
    <w:p>
      <w:pPr>
        <w:spacing w:after="0"/>
        <w:ind w:left="0"/>
        <w:jc w:val="both"/>
      </w:pPr>
      <w:r>
        <w:rPr>
          <w:rFonts w:ascii="Times New Roman"/>
          <w:b w:val="false"/>
          <w:i w:val="false"/>
          <w:color w:val="000000"/>
          <w:sz w:val="28"/>
        </w:rPr>
        <w:t>
      15. Функциялары:</w:t>
      </w:r>
    </w:p>
    <w:bookmarkEnd w:id="7071"/>
    <w:bookmarkStart w:name="z26313" w:id="7072"/>
    <w:p>
      <w:pPr>
        <w:spacing w:after="0"/>
        <w:ind w:left="0"/>
        <w:jc w:val="both"/>
      </w:pPr>
      <w:r>
        <w:rPr>
          <w:rFonts w:ascii="Times New Roman"/>
          <w:b w:val="false"/>
          <w:i w:val="false"/>
          <w:color w:val="000000"/>
          <w:sz w:val="28"/>
        </w:rPr>
        <w:t>
      1) реттелетін салада мемлекеттік саясатты іске асыру;</w:t>
      </w:r>
    </w:p>
    <w:bookmarkEnd w:id="7072"/>
    <w:bookmarkStart w:name="z26314" w:id="707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073"/>
    <w:bookmarkStart w:name="z26315" w:id="707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7074"/>
    <w:bookmarkStart w:name="z26316" w:id="707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075"/>
    <w:bookmarkStart w:name="z26317" w:id="707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076"/>
    <w:bookmarkStart w:name="z26318" w:id="707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707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6319" w:id="707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07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6320" w:id="707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079"/>
    <w:bookmarkStart w:name="z26321" w:id="708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080"/>
    <w:bookmarkStart w:name="z26322" w:id="708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081"/>
    <w:bookmarkStart w:name="z26323" w:id="708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325" w:id="708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083"/>
    <w:bookmarkStart w:name="z26326" w:id="708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084"/>
    <w:bookmarkStart w:name="z26327" w:id="708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085"/>
    <w:bookmarkStart w:name="z26328" w:id="708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331" w:id="708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087"/>
    <w:bookmarkStart w:name="z26332" w:id="708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088"/>
    <w:bookmarkStart w:name="z26333" w:id="708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089"/>
    <w:bookmarkStart w:name="z26334" w:id="709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090"/>
    <w:bookmarkStart w:name="z26335" w:id="709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091"/>
    <w:bookmarkStart w:name="z26336" w:id="709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092"/>
    <w:bookmarkStart w:name="z26337" w:id="709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093"/>
    <w:bookmarkStart w:name="z26338" w:id="709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094"/>
    <w:bookmarkStart w:name="z26339" w:id="709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095"/>
    <w:bookmarkStart w:name="z26340" w:id="709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09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6341" w:id="7097"/>
    <w:p>
      <w:pPr>
        <w:spacing w:after="0"/>
        <w:ind w:left="0"/>
        <w:jc w:val="both"/>
      </w:pPr>
      <w:r>
        <w:rPr>
          <w:rFonts w:ascii="Times New Roman"/>
          <w:b w:val="false"/>
          <w:i w:val="false"/>
          <w:color w:val="000000"/>
          <w:sz w:val="28"/>
        </w:rPr>
        <w:t>
      29) мыналарды:</w:t>
      </w:r>
    </w:p>
    <w:bookmarkEnd w:id="7097"/>
    <w:bookmarkStart w:name="z26342" w:id="709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09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6343" w:id="709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099"/>
    <w:bookmarkStart w:name="z26344" w:id="710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6345" w:id="710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101"/>
    <w:bookmarkStart w:name="z26346" w:id="710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102"/>
    <w:bookmarkStart w:name="z26347" w:id="710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103"/>
    <w:bookmarkStart w:name="z26348" w:id="710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104"/>
    <w:bookmarkStart w:name="z26349" w:id="7105"/>
    <w:p>
      <w:pPr>
        <w:spacing w:after="0"/>
        <w:ind w:left="0"/>
        <w:jc w:val="both"/>
      </w:pPr>
      <w:r>
        <w:rPr>
          <w:rFonts w:ascii="Times New Roman"/>
          <w:b w:val="false"/>
          <w:i w:val="false"/>
          <w:color w:val="000000"/>
          <w:sz w:val="28"/>
        </w:rPr>
        <w:t>
      19. Басқарма басшысының өкілеттіктері:</w:t>
      </w:r>
    </w:p>
    <w:bookmarkEnd w:id="7105"/>
    <w:bookmarkStart w:name="z26350" w:id="710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106"/>
    <w:bookmarkStart w:name="z26351" w:id="710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107"/>
    <w:bookmarkStart w:name="z26352" w:id="710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108"/>
    <w:bookmarkStart w:name="z26353" w:id="710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109"/>
    <w:bookmarkStart w:name="z26354" w:id="711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7110"/>
    <w:bookmarkStart w:name="z26355" w:id="711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111"/>
    <w:bookmarkStart w:name="z26356" w:id="7112"/>
    <w:p>
      <w:pPr>
        <w:spacing w:after="0"/>
        <w:ind w:left="0"/>
        <w:jc w:val="left"/>
      </w:pPr>
      <w:r>
        <w:rPr>
          <w:rFonts w:ascii="Times New Roman"/>
          <w:b/>
          <w:i w:val="false"/>
          <w:color w:val="000000"/>
        </w:rPr>
        <w:t xml:space="preserve"> 4-тарау. Басқарманың мүлкі</w:t>
      </w:r>
    </w:p>
    <w:bookmarkEnd w:id="7112"/>
    <w:bookmarkStart w:name="z26357" w:id="711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113"/>
    <w:bookmarkStart w:name="z26358" w:id="711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14"/>
    <w:bookmarkStart w:name="z26359" w:id="711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115"/>
    <w:bookmarkStart w:name="z26360" w:id="711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16"/>
    <w:bookmarkStart w:name="z26361" w:id="7117"/>
    <w:p>
      <w:pPr>
        <w:spacing w:after="0"/>
        <w:ind w:left="0"/>
        <w:jc w:val="left"/>
      </w:pPr>
      <w:r>
        <w:rPr>
          <w:rFonts w:ascii="Times New Roman"/>
          <w:b/>
          <w:i w:val="false"/>
          <w:color w:val="000000"/>
        </w:rPr>
        <w:t xml:space="preserve"> 5-тарау. Басқарманы қайта ұйымдастыру және тарату</w:t>
      </w:r>
    </w:p>
    <w:bookmarkEnd w:id="7117"/>
    <w:bookmarkStart w:name="z26362" w:id="711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84-қосымша</w:t>
            </w:r>
          </w:p>
        </w:tc>
      </w:tr>
    </w:tbl>
    <w:bookmarkStart w:name="z6615" w:id="711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Жуалы аудандық санитариялық-эпидемиологиялық бақылау басқармасы" республикалық мемлекеттік мекемесінің ережесі</w:t>
      </w:r>
    </w:p>
    <w:bookmarkEnd w:id="7119"/>
    <w:p>
      <w:pPr>
        <w:spacing w:after="0"/>
        <w:ind w:left="0"/>
        <w:jc w:val="both"/>
      </w:pPr>
      <w:r>
        <w:rPr>
          <w:rFonts w:ascii="Times New Roman"/>
          <w:b w:val="false"/>
          <w:i w:val="false"/>
          <w:color w:val="ff0000"/>
          <w:sz w:val="28"/>
        </w:rPr>
        <w:t xml:space="preserve">
      Ескерту. 84-қосымша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6363" w:id="7120"/>
    <w:p>
      <w:pPr>
        <w:spacing w:after="0"/>
        <w:ind w:left="0"/>
        <w:jc w:val="left"/>
      </w:pPr>
      <w:r>
        <w:rPr>
          <w:rFonts w:ascii="Times New Roman"/>
          <w:b/>
          <w:i w:val="false"/>
          <w:color w:val="000000"/>
        </w:rPr>
        <w:t xml:space="preserve"> 1-тарау. Жалпы ережелер</w:t>
      </w:r>
    </w:p>
    <w:bookmarkEnd w:id="7120"/>
    <w:bookmarkStart w:name="z26364" w:id="712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Жуалы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7121"/>
    <w:bookmarkStart w:name="z26365" w:id="712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7122"/>
    <w:bookmarkStart w:name="z26366" w:id="712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7123"/>
    <w:bookmarkStart w:name="z26367" w:id="712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124"/>
    <w:bookmarkStart w:name="z26368" w:id="712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7125"/>
    <w:bookmarkStart w:name="z26369" w:id="712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7126"/>
    <w:bookmarkStart w:name="z26370" w:id="712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7127"/>
    <w:bookmarkStart w:name="z26371" w:id="7128"/>
    <w:p>
      <w:pPr>
        <w:spacing w:after="0"/>
        <w:ind w:left="0"/>
        <w:jc w:val="both"/>
      </w:pPr>
      <w:r>
        <w:rPr>
          <w:rFonts w:ascii="Times New Roman"/>
          <w:b w:val="false"/>
          <w:i w:val="false"/>
          <w:color w:val="000000"/>
          <w:sz w:val="28"/>
        </w:rPr>
        <w:t>
      8. Заңды тұлғаның орналасқан жері – индекс 080300, Қазақстан Республикасы, Жамбыл облысы, Жуалы ауданы, Б.Момышұлы ауылдық округі, Б. Момышұлы ауылы, Д. Конаев көшесі, 3 ғимарат.</w:t>
      </w:r>
    </w:p>
    <w:bookmarkEnd w:id="7128"/>
    <w:bookmarkStart w:name="z26372" w:id="712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Жуалы аудандық санитариялық-эпидемиологиялық бақылау басқармасы" республикалық мемлекеттік мекемесі.</w:t>
      </w:r>
    </w:p>
    <w:bookmarkEnd w:id="7129"/>
    <w:bookmarkStart w:name="z26373" w:id="713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130"/>
    <w:bookmarkStart w:name="z26374" w:id="713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131"/>
    <w:bookmarkStart w:name="z26375" w:id="713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7132"/>
    <w:bookmarkStart w:name="z26376" w:id="713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377" w:id="713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7134"/>
    <w:bookmarkStart w:name="z26378" w:id="7135"/>
    <w:p>
      <w:pPr>
        <w:spacing w:after="0"/>
        <w:ind w:left="0"/>
        <w:jc w:val="both"/>
      </w:pPr>
      <w:r>
        <w:rPr>
          <w:rFonts w:ascii="Times New Roman"/>
          <w:b w:val="false"/>
          <w:i w:val="false"/>
          <w:color w:val="000000"/>
          <w:sz w:val="28"/>
        </w:rPr>
        <w:t>
      13. Міндеттері:</w:t>
      </w:r>
    </w:p>
    <w:bookmarkEnd w:id="7135"/>
    <w:bookmarkStart w:name="z26379" w:id="713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136"/>
    <w:bookmarkStart w:name="z26380" w:id="713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7137"/>
    <w:bookmarkStart w:name="z26381" w:id="713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7138"/>
    <w:bookmarkStart w:name="z26382" w:id="7139"/>
    <w:p>
      <w:pPr>
        <w:spacing w:after="0"/>
        <w:ind w:left="0"/>
        <w:jc w:val="both"/>
      </w:pPr>
      <w:r>
        <w:rPr>
          <w:rFonts w:ascii="Times New Roman"/>
          <w:b w:val="false"/>
          <w:i w:val="false"/>
          <w:color w:val="000000"/>
          <w:sz w:val="28"/>
        </w:rPr>
        <w:t>
      14. Құқықтары мен міндеттері:</w:t>
      </w:r>
    </w:p>
    <w:bookmarkEnd w:id="7139"/>
    <w:bookmarkStart w:name="z26383" w:id="714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140"/>
    <w:bookmarkStart w:name="z26384" w:id="714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141"/>
    <w:bookmarkStart w:name="z26385" w:id="714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7142"/>
    <w:bookmarkStart w:name="z26386" w:id="714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143"/>
    <w:bookmarkStart w:name="z26387" w:id="714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7144"/>
    <w:bookmarkStart w:name="z26388" w:id="714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7145"/>
    <w:bookmarkStart w:name="z26389" w:id="714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146"/>
    <w:bookmarkStart w:name="z26390" w:id="714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7147"/>
    <w:bookmarkStart w:name="z26391" w:id="714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7148"/>
    <w:bookmarkStart w:name="z26392" w:id="7149"/>
    <w:p>
      <w:pPr>
        <w:spacing w:after="0"/>
        <w:ind w:left="0"/>
        <w:jc w:val="both"/>
      </w:pPr>
      <w:r>
        <w:rPr>
          <w:rFonts w:ascii="Times New Roman"/>
          <w:b w:val="false"/>
          <w:i w:val="false"/>
          <w:color w:val="000000"/>
          <w:sz w:val="28"/>
        </w:rPr>
        <w:t>
      15. Функциялары:</w:t>
      </w:r>
    </w:p>
    <w:bookmarkEnd w:id="7149"/>
    <w:bookmarkStart w:name="z26393" w:id="7150"/>
    <w:p>
      <w:pPr>
        <w:spacing w:after="0"/>
        <w:ind w:left="0"/>
        <w:jc w:val="both"/>
      </w:pPr>
      <w:r>
        <w:rPr>
          <w:rFonts w:ascii="Times New Roman"/>
          <w:b w:val="false"/>
          <w:i w:val="false"/>
          <w:color w:val="000000"/>
          <w:sz w:val="28"/>
        </w:rPr>
        <w:t>
      1) реттелетін салада мемлекеттік саясатты іске асыру;</w:t>
      </w:r>
    </w:p>
    <w:bookmarkEnd w:id="7150"/>
    <w:bookmarkStart w:name="z26394" w:id="715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151"/>
    <w:bookmarkStart w:name="z26395" w:id="715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7152"/>
    <w:bookmarkStart w:name="z26396" w:id="715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153"/>
    <w:bookmarkStart w:name="z26397" w:id="715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154"/>
    <w:bookmarkStart w:name="z26398" w:id="715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715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6399" w:id="715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15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6400" w:id="715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157"/>
    <w:bookmarkStart w:name="z26401" w:id="715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158"/>
    <w:bookmarkStart w:name="z26402" w:id="715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159"/>
    <w:bookmarkStart w:name="z26403" w:id="716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405" w:id="716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161"/>
    <w:bookmarkStart w:name="z26406" w:id="716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162"/>
    <w:bookmarkStart w:name="z26407" w:id="716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163"/>
    <w:bookmarkStart w:name="z26408" w:id="716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411" w:id="716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165"/>
    <w:bookmarkStart w:name="z26412" w:id="716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166"/>
    <w:bookmarkStart w:name="z26413" w:id="716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167"/>
    <w:bookmarkStart w:name="z26414" w:id="716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168"/>
    <w:bookmarkStart w:name="z26415" w:id="716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169"/>
    <w:bookmarkStart w:name="z26416" w:id="717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170"/>
    <w:bookmarkStart w:name="z26417" w:id="717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171"/>
    <w:bookmarkStart w:name="z26418" w:id="717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172"/>
    <w:bookmarkStart w:name="z26419" w:id="717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173"/>
    <w:bookmarkStart w:name="z26420" w:id="717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17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6421" w:id="7175"/>
    <w:p>
      <w:pPr>
        <w:spacing w:after="0"/>
        <w:ind w:left="0"/>
        <w:jc w:val="both"/>
      </w:pPr>
      <w:r>
        <w:rPr>
          <w:rFonts w:ascii="Times New Roman"/>
          <w:b w:val="false"/>
          <w:i w:val="false"/>
          <w:color w:val="000000"/>
          <w:sz w:val="28"/>
        </w:rPr>
        <w:t>
      29) мыналарды:</w:t>
      </w:r>
    </w:p>
    <w:bookmarkEnd w:id="7175"/>
    <w:bookmarkStart w:name="z26422" w:id="717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17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6423" w:id="717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177"/>
    <w:bookmarkStart w:name="z26424" w:id="717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6425" w:id="717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179"/>
    <w:bookmarkStart w:name="z26426" w:id="718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180"/>
    <w:bookmarkStart w:name="z26427" w:id="718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181"/>
    <w:bookmarkStart w:name="z26428" w:id="718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182"/>
    <w:bookmarkStart w:name="z26429" w:id="7183"/>
    <w:p>
      <w:pPr>
        <w:spacing w:after="0"/>
        <w:ind w:left="0"/>
        <w:jc w:val="both"/>
      </w:pPr>
      <w:r>
        <w:rPr>
          <w:rFonts w:ascii="Times New Roman"/>
          <w:b w:val="false"/>
          <w:i w:val="false"/>
          <w:color w:val="000000"/>
          <w:sz w:val="28"/>
        </w:rPr>
        <w:t>
      19. Басқарма басшысының өкілеттіктері:</w:t>
      </w:r>
    </w:p>
    <w:bookmarkEnd w:id="7183"/>
    <w:bookmarkStart w:name="z26430" w:id="718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184"/>
    <w:bookmarkStart w:name="z26431" w:id="718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185"/>
    <w:bookmarkStart w:name="z26432" w:id="718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186"/>
    <w:bookmarkStart w:name="z26433" w:id="718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187"/>
    <w:bookmarkStart w:name="z26434" w:id="718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7188"/>
    <w:bookmarkStart w:name="z26435" w:id="718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189"/>
    <w:bookmarkStart w:name="z26436" w:id="7190"/>
    <w:p>
      <w:pPr>
        <w:spacing w:after="0"/>
        <w:ind w:left="0"/>
        <w:jc w:val="left"/>
      </w:pPr>
      <w:r>
        <w:rPr>
          <w:rFonts w:ascii="Times New Roman"/>
          <w:b/>
          <w:i w:val="false"/>
          <w:color w:val="000000"/>
        </w:rPr>
        <w:t xml:space="preserve"> 4-тарау. Басқарманың мүлкі</w:t>
      </w:r>
    </w:p>
    <w:bookmarkEnd w:id="7190"/>
    <w:bookmarkStart w:name="z26437" w:id="719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191"/>
    <w:bookmarkStart w:name="z26438" w:id="719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92"/>
    <w:bookmarkStart w:name="z26439" w:id="719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193"/>
    <w:bookmarkStart w:name="z26440" w:id="719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94"/>
    <w:bookmarkStart w:name="z26441" w:id="7195"/>
    <w:p>
      <w:pPr>
        <w:spacing w:after="0"/>
        <w:ind w:left="0"/>
        <w:jc w:val="left"/>
      </w:pPr>
      <w:r>
        <w:rPr>
          <w:rFonts w:ascii="Times New Roman"/>
          <w:b/>
          <w:i w:val="false"/>
          <w:color w:val="000000"/>
        </w:rPr>
        <w:t xml:space="preserve"> 5-тарау. Басқарманы қайта ұйымдастыру және тарату</w:t>
      </w:r>
    </w:p>
    <w:bookmarkEnd w:id="7195"/>
    <w:bookmarkStart w:name="z26442" w:id="719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1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85-қосымша</w:t>
            </w:r>
          </w:p>
        </w:tc>
      </w:tr>
    </w:tbl>
    <w:bookmarkStart w:name="z6691" w:id="719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 республикалық мемлекеттік мекемесінің ережесі</w:t>
      </w:r>
    </w:p>
    <w:bookmarkEnd w:id="7197"/>
    <w:p>
      <w:pPr>
        <w:spacing w:after="0"/>
        <w:ind w:left="0"/>
        <w:jc w:val="both"/>
      </w:pPr>
      <w:r>
        <w:rPr>
          <w:rFonts w:ascii="Times New Roman"/>
          <w:b w:val="false"/>
          <w:i w:val="false"/>
          <w:color w:val="ff0000"/>
          <w:sz w:val="28"/>
        </w:rPr>
        <w:t xml:space="preserve">
      Ескерту. 85-қосымша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6443" w:id="7198"/>
    <w:p>
      <w:pPr>
        <w:spacing w:after="0"/>
        <w:ind w:left="0"/>
        <w:jc w:val="left"/>
      </w:pPr>
      <w:r>
        <w:rPr>
          <w:rFonts w:ascii="Times New Roman"/>
          <w:b/>
          <w:i w:val="false"/>
          <w:color w:val="000000"/>
        </w:rPr>
        <w:t xml:space="preserve"> 1-тарау. Жалпы ережелер</w:t>
      </w:r>
    </w:p>
    <w:bookmarkEnd w:id="7198"/>
    <w:bookmarkStart w:name="z26444" w:id="719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7199"/>
    <w:bookmarkStart w:name="z26445" w:id="720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7200"/>
    <w:bookmarkStart w:name="z26446" w:id="720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7201"/>
    <w:bookmarkStart w:name="z26447" w:id="720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202"/>
    <w:bookmarkStart w:name="z26448" w:id="720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7203"/>
    <w:bookmarkStart w:name="z26449" w:id="720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7204"/>
    <w:bookmarkStart w:name="z26450" w:id="720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7205"/>
    <w:bookmarkStart w:name="z26451" w:id="7206"/>
    <w:p>
      <w:pPr>
        <w:spacing w:after="0"/>
        <w:ind w:left="0"/>
        <w:jc w:val="both"/>
      </w:pPr>
      <w:r>
        <w:rPr>
          <w:rFonts w:ascii="Times New Roman"/>
          <w:b w:val="false"/>
          <w:i w:val="false"/>
          <w:color w:val="000000"/>
          <w:sz w:val="28"/>
        </w:rPr>
        <w:t>
      8. Заңды тұлғаның орналасқан жері – индекс 080400, Қазақстан Республикасы, Жамбыл облысы, Қордай ауданы, Қордай ауылы, Қазыбек би көшесі, 22.</w:t>
      </w:r>
    </w:p>
    <w:bookmarkEnd w:id="7206"/>
    <w:bookmarkStart w:name="z26452" w:id="720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 республикалық мемлекеттік мекемесі.</w:t>
      </w:r>
    </w:p>
    <w:bookmarkEnd w:id="7207"/>
    <w:bookmarkStart w:name="z26453" w:id="720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208"/>
    <w:bookmarkStart w:name="z26454" w:id="720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209"/>
    <w:bookmarkStart w:name="z26455" w:id="721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7210"/>
    <w:bookmarkStart w:name="z26456" w:id="721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457" w:id="721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7212"/>
    <w:bookmarkStart w:name="z26458" w:id="7213"/>
    <w:p>
      <w:pPr>
        <w:spacing w:after="0"/>
        <w:ind w:left="0"/>
        <w:jc w:val="both"/>
      </w:pPr>
      <w:r>
        <w:rPr>
          <w:rFonts w:ascii="Times New Roman"/>
          <w:b w:val="false"/>
          <w:i w:val="false"/>
          <w:color w:val="000000"/>
          <w:sz w:val="28"/>
        </w:rPr>
        <w:t>
      13. Міндеттері:</w:t>
      </w:r>
    </w:p>
    <w:bookmarkEnd w:id="7213"/>
    <w:bookmarkStart w:name="z26459" w:id="721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214"/>
    <w:bookmarkStart w:name="z26460" w:id="721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7215"/>
    <w:bookmarkStart w:name="z26461" w:id="721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7216"/>
    <w:bookmarkStart w:name="z26462" w:id="7217"/>
    <w:p>
      <w:pPr>
        <w:spacing w:after="0"/>
        <w:ind w:left="0"/>
        <w:jc w:val="both"/>
      </w:pPr>
      <w:r>
        <w:rPr>
          <w:rFonts w:ascii="Times New Roman"/>
          <w:b w:val="false"/>
          <w:i w:val="false"/>
          <w:color w:val="000000"/>
          <w:sz w:val="28"/>
        </w:rPr>
        <w:t>
      14. Құқықтары мен міндеттері:</w:t>
      </w:r>
    </w:p>
    <w:bookmarkEnd w:id="7217"/>
    <w:bookmarkStart w:name="z26463" w:id="721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218"/>
    <w:bookmarkStart w:name="z26464" w:id="721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219"/>
    <w:bookmarkStart w:name="z26465" w:id="722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7220"/>
    <w:bookmarkStart w:name="z26466" w:id="722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221"/>
    <w:bookmarkStart w:name="z26467" w:id="722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7222"/>
    <w:bookmarkStart w:name="z26468" w:id="722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7223"/>
    <w:bookmarkStart w:name="z26469" w:id="722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224"/>
    <w:bookmarkStart w:name="z26470" w:id="722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7225"/>
    <w:bookmarkStart w:name="z26471" w:id="722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7226"/>
    <w:bookmarkStart w:name="z26472" w:id="7227"/>
    <w:p>
      <w:pPr>
        <w:spacing w:after="0"/>
        <w:ind w:left="0"/>
        <w:jc w:val="both"/>
      </w:pPr>
      <w:r>
        <w:rPr>
          <w:rFonts w:ascii="Times New Roman"/>
          <w:b w:val="false"/>
          <w:i w:val="false"/>
          <w:color w:val="000000"/>
          <w:sz w:val="28"/>
        </w:rPr>
        <w:t>
      15. Функциялары:</w:t>
      </w:r>
    </w:p>
    <w:bookmarkEnd w:id="7227"/>
    <w:bookmarkStart w:name="z26473" w:id="7228"/>
    <w:p>
      <w:pPr>
        <w:spacing w:after="0"/>
        <w:ind w:left="0"/>
        <w:jc w:val="both"/>
      </w:pPr>
      <w:r>
        <w:rPr>
          <w:rFonts w:ascii="Times New Roman"/>
          <w:b w:val="false"/>
          <w:i w:val="false"/>
          <w:color w:val="000000"/>
          <w:sz w:val="28"/>
        </w:rPr>
        <w:t>
      1) реттелетін салада мемлекеттік саясатты іске асыру;</w:t>
      </w:r>
    </w:p>
    <w:bookmarkEnd w:id="7228"/>
    <w:bookmarkStart w:name="z26474" w:id="722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229"/>
    <w:bookmarkStart w:name="z26475" w:id="723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7230"/>
    <w:bookmarkStart w:name="z26476" w:id="723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231"/>
    <w:bookmarkStart w:name="z26477" w:id="723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232"/>
    <w:bookmarkStart w:name="z26478" w:id="723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723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6479" w:id="723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23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6480" w:id="723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235"/>
    <w:bookmarkStart w:name="z26481" w:id="723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236"/>
    <w:bookmarkStart w:name="z26482" w:id="723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237"/>
    <w:bookmarkStart w:name="z26483" w:id="723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485" w:id="723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239"/>
    <w:bookmarkStart w:name="z26486" w:id="724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240"/>
    <w:bookmarkStart w:name="z26487" w:id="724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241"/>
    <w:bookmarkStart w:name="z26488" w:id="724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491" w:id="724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243"/>
    <w:bookmarkStart w:name="z26492" w:id="724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244"/>
    <w:bookmarkStart w:name="z26493" w:id="724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245"/>
    <w:bookmarkStart w:name="z26494" w:id="724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246"/>
    <w:bookmarkStart w:name="z26495" w:id="724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247"/>
    <w:bookmarkStart w:name="z26496" w:id="724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248"/>
    <w:bookmarkStart w:name="z26497" w:id="724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249"/>
    <w:bookmarkStart w:name="z26498" w:id="725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250"/>
    <w:bookmarkStart w:name="z26499" w:id="725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251"/>
    <w:bookmarkStart w:name="z26500" w:id="725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25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6501" w:id="7253"/>
    <w:p>
      <w:pPr>
        <w:spacing w:after="0"/>
        <w:ind w:left="0"/>
        <w:jc w:val="both"/>
      </w:pPr>
      <w:r>
        <w:rPr>
          <w:rFonts w:ascii="Times New Roman"/>
          <w:b w:val="false"/>
          <w:i w:val="false"/>
          <w:color w:val="000000"/>
          <w:sz w:val="28"/>
        </w:rPr>
        <w:t>
      29) мыналарды:</w:t>
      </w:r>
    </w:p>
    <w:bookmarkEnd w:id="7253"/>
    <w:bookmarkStart w:name="z26502" w:id="725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25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6503" w:id="725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255"/>
    <w:bookmarkStart w:name="z26504" w:id="725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6505" w:id="725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257"/>
    <w:bookmarkStart w:name="z26506" w:id="725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258"/>
    <w:bookmarkStart w:name="z26507" w:id="725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259"/>
    <w:bookmarkStart w:name="z26508" w:id="726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260"/>
    <w:bookmarkStart w:name="z26509" w:id="7261"/>
    <w:p>
      <w:pPr>
        <w:spacing w:after="0"/>
        <w:ind w:left="0"/>
        <w:jc w:val="both"/>
      </w:pPr>
      <w:r>
        <w:rPr>
          <w:rFonts w:ascii="Times New Roman"/>
          <w:b w:val="false"/>
          <w:i w:val="false"/>
          <w:color w:val="000000"/>
          <w:sz w:val="28"/>
        </w:rPr>
        <w:t>
      19. Басқарма басшысының өкілеттіктері:</w:t>
      </w:r>
    </w:p>
    <w:bookmarkEnd w:id="7261"/>
    <w:bookmarkStart w:name="z26510" w:id="726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262"/>
    <w:bookmarkStart w:name="z26511" w:id="726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263"/>
    <w:bookmarkStart w:name="z26512" w:id="726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264"/>
    <w:bookmarkStart w:name="z26513" w:id="726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265"/>
    <w:bookmarkStart w:name="z26514" w:id="726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7266"/>
    <w:bookmarkStart w:name="z26515" w:id="726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267"/>
    <w:bookmarkStart w:name="z26516" w:id="7268"/>
    <w:p>
      <w:pPr>
        <w:spacing w:after="0"/>
        <w:ind w:left="0"/>
        <w:jc w:val="left"/>
      </w:pPr>
      <w:r>
        <w:rPr>
          <w:rFonts w:ascii="Times New Roman"/>
          <w:b/>
          <w:i w:val="false"/>
          <w:color w:val="000000"/>
        </w:rPr>
        <w:t xml:space="preserve"> 4-тарау. Басқарманың мүлкі</w:t>
      </w:r>
    </w:p>
    <w:bookmarkEnd w:id="7268"/>
    <w:bookmarkStart w:name="z26517" w:id="726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269"/>
    <w:bookmarkStart w:name="z26518" w:id="727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70"/>
    <w:bookmarkStart w:name="z26519" w:id="727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271"/>
    <w:bookmarkStart w:name="z26520" w:id="727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72"/>
    <w:bookmarkStart w:name="z26521" w:id="7273"/>
    <w:p>
      <w:pPr>
        <w:spacing w:after="0"/>
        <w:ind w:left="0"/>
        <w:jc w:val="left"/>
      </w:pPr>
      <w:r>
        <w:rPr>
          <w:rFonts w:ascii="Times New Roman"/>
          <w:b/>
          <w:i w:val="false"/>
          <w:color w:val="000000"/>
        </w:rPr>
        <w:t xml:space="preserve"> 5-тарау. Басқарманы қайта ұйымдастыру және тарату</w:t>
      </w:r>
    </w:p>
    <w:bookmarkEnd w:id="7273"/>
    <w:bookmarkStart w:name="z26522" w:id="727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2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86-қосымша</w:t>
            </w:r>
          </w:p>
        </w:tc>
      </w:tr>
    </w:tbl>
    <w:bookmarkStart w:name="z6767" w:id="727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Мерке аудандық санитариялық-эпидемиологиялық бақылау басқармасы" республикалық мемлекеттік мекемесінің ережесі</w:t>
      </w:r>
    </w:p>
    <w:bookmarkEnd w:id="7275"/>
    <w:p>
      <w:pPr>
        <w:spacing w:after="0"/>
        <w:ind w:left="0"/>
        <w:jc w:val="both"/>
      </w:pPr>
      <w:r>
        <w:rPr>
          <w:rFonts w:ascii="Times New Roman"/>
          <w:b w:val="false"/>
          <w:i w:val="false"/>
          <w:color w:val="ff0000"/>
          <w:sz w:val="28"/>
        </w:rPr>
        <w:t xml:space="preserve">
      Ескерту. 86-қосымша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6523" w:id="7276"/>
    <w:p>
      <w:pPr>
        <w:spacing w:after="0"/>
        <w:ind w:left="0"/>
        <w:jc w:val="left"/>
      </w:pPr>
      <w:r>
        <w:rPr>
          <w:rFonts w:ascii="Times New Roman"/>
          <w:b/>
          <w:i w:val="false"/>
          <w:color w:val="000000"/>
        </w:rPr>
        <w:t xml:space="preserve"> 1-тарау. Жалпы ережелер</w:t>
      </w:r>
    </w:p>
    <w:bookmarkEnd w:id="7276"/>
    <w:bookmarkStart w:name="z26524" w:id="727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Мерке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7277"/>
    <w:bookmarkStart w:name="z26525" w:id="727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7278"/>
    <w:bookmarkStart w:name="z26526" w:id="727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7279"/>
    <w:bookmarkStart w:name="z26527" w:id="728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280"/>
    <w:bookmarkStart w:name="z26528" w:id="728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7281"/>
    <w:bookmarkStart w:name="z26529" w:id="728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7282"/>
    <w:bookmarkStart w:name="z26530" w:id="728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7283"/>
    <w:bookmarkStart w:name="z26531" w:id="7284"/>
    <w:p>
      <w:pPr>
        <w:spacing w:after="0"/>
        <w:ind w:left="0"/>
        <w:jc w:val="both"/>
      </w:pPr>
      <w:r>
        <w:rPr>
          <w:rFonts w:ascii="Times New Roman"/>
          <w:b w:val="false"/>
          <w:i w:val="false"/>
          <w:color w:val="000000"/>
          <w:sz w:val="28"/>
        </w:rPr>
        <w:t>
      8. Заңды тұлғаның орналасқан жері – индекс 080500, Қазақстан Республикасы, Жамбыл облысы, Меркі ауданы, Меркі ауылы, Нұрқали Торғаев бұрылысы, 5.</w:t>
      </w:r>
    </w:p>
    <w:bookmarkEnd w:id="7284"/>
    <w:bookmarkStart w:name="z26532" w:id="728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Мерке аудандық санитариялық-эпидемиологиялық бақылау басқармасы" республикалық мемлекеттік мекемесі.</w:t>
      </w:r>
    </w:p>
    <w:bookmarkEnd w:id="7285"/>
    <w:bookmarkStart w:name="z26533" w:id="728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286"/>
    <w:bookmarkStart w:name="z26534" w:id="728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287"/>
    <w:bookmarkStart w:name="z26535" w:id="728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7288"/>
    <w:bookmarkStart w:name="z26536" w:id="728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537" w:id="729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7290"/>
    <w:bookmarkStart w:name="z26538" w:id="7291"/>
    <w:p>
      <w:pPr>
        <w:spacing w:after="0"/>
        <w:ind w:left="0"/>
        <w:jc w:val="both"/>
      </w:pPr>
      <w:r>
        <w:rPr>
          <w:rFonts w:ascii="Times New Roman"/>
          <w:b w:val="false"/>
          <w:i w:val="false"/>
          <w:color w:val="000000"/>
          <w:sz w:val="28"/>
        </w:rPr>
        <w:t>
      13. Міндеттері:</w:t>
      </w:r>
    </w:p>
    <w:bookmarkEnd w:id="7291"/>
    <w:bookmarkStart w:name="z26539" w:id="729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292"/>
    <w:bookmarkStart w:name="z26540" w:id="729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7293"/>
    <w:bookmarkStart w:name="z26541" w:id="729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7294"/>
    <w:bookmarkStart w:name="z26542" w:id="7295"/>
    <w:p>
      <w:pPr>
        <w:spacing w:after="0"/>
        <w:ind w:left="0"/>
        <w:jc w:val="both"/>
      </w:pPr>
      <w:r>
        <w:rPr>
          <w:rFonts w:ascii="Times New Roman"/>
          <w:b w:val="false"/>
          <w:i w:val="false"/>
          <w:color w:val="000000"/>
          <w:sz w:val="28"/>
        </w:rPr>
        <w:t>
      14. Құқықтары мен міндеттері:</w:t>
      </w:r>
    </w:p>
    <w:bookmarkEnd w:id="7295"/>
    <w:bookmarkStart w:name="z26543" w:id="729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296"/>
    <w:bookmarkStart w:name="z26544" w:id="729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297"/>
    <w:bookmarkStart w:name="z26545" w:id="729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7298"/>
    <w:bookmarkStart w:name="z26546" w:id="729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299"/>
    <w:bookmarkStart w:name="z26547" w:id="730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7300"/>
    <w:bookmarkStart w:name="z26548" w:id="730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7301"/>
    <w:bookmarkStart w:name="z26549" w:id="730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302"/>
    <w:bookmarkStart w:name="z26550" w:id="730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7303"/>
    <w:bookmarkStart w:name="z26551" w:id="730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7304"/>
    <w:bookmarkStart w:name="z26552" w:id="7305"/>
    <w:p>
      <w:pPr>
        <w:spacing w:after="0"/>
        <w:ind w:left="0"/>
        <w:jc w:val="both"/>
      </w:pPr>
      <w:r>
        <w:rPr>
          <w:rFonts w:ascii="Times New Roman"/>
          <w:b w:val="false"/>
          <w:i w:val="false"/>
          <w:color w:val="000000"/>
          <w:sz w:val="28"/>
        </w:rPr>
        <w:t>
      15. Функциялары:</w:t>
      </w:r>
    </w:p>
    <w:bookmarkEnd w:id="7305"/>
    <w:bookmarkStart w:name="z26553" w:id="7306"/>
    <w:p>
      <w:pPr>
        <w:spacing w:after="0"/>
        <w:ind w:left="0"/>
        <w:jc w:val="both"/>
      </w:pPr>
      <w:r>
        <w:rPr>
          <w:rFonts w:ascii="Times New Roman"/>
          <w:b w:val="false"/>
          <w:i w:val="false"/>
          <w:color w:val="000000"/>
          <w:sz w:val="28"/>
        </w:rPr>
        <w:t>
      1) реттелетін салада мемлекеттік саясатты іске асыру;</w:t>
      </w:r>
    </w:p>
    <w:bookmarkEnd w:id="7306"/>
    <w:bookmarkStart w:name="z26554" w:id="730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307"/>
    <w:bookmarkStart w:name="z26555" w:id="730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7308"/>
    <w:bookmarkStart w:name="z26556" w:id="730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309"/>
    <w:bookmarkStart w:name="z26557" w:id="731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310"/>
    <w:bookmarkStart w:name="z26558" w:id="731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731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6559" w:id="731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31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6560" w:id="731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313"/>
    <w:bookmarkStart w:name="z26561" w:id="731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314"/>
    <w:bookmarkStart w:name="z26562" w:id="731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315"/>
    <w:bookmarkStart w:name="z26563" w:id="731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565" w:id="731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317"/>
    <w:bookmarkStart w:name="z26566" w:id="731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318"/>
    <w:bookmarkStart w:name="z26567" w:id="731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319"/>
    <w:bookmarkStart w:name="z26568" w:id="732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571" w:id="732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321"/>
    <w:bookmarkStart w:name="z26572" w:id="732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322"/>
    <w:bookmarkStart w:name="z26573" w:id="732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323"/>
    <w:bookmarkStart w:name="z26574" w:id="732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324"/>
    <w:bookmarkStart w:name="z26575" w:id="732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325"/>
    <w:bookmarkStart w:name="z26576" w:id="732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326"/>
    <w:bookmarkStart w:name="z26577" w:id="732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327"/>
    <w:bookmarkStart w:name="z26578" w:id="732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328"/>
    <w:bookmarkStart w:name="z26579" w:id="732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329"/>
    <w:bookmarkStart w:name="z26580" w:id="733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33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6581" w:id="7331"/>
    <w:p>
      <w:pPr>
        <w:spacing w:after="0"/>
        <w:ind w:left="0"/>
        <w:jc w:val="both"/>
      </w:pPr>
      <w:r>
        <w:rPr>
          <w:rFonts w:ascii="Times New Roman"/>
          <w:b w:val="false"/>
          <w:i w:val="false"/>
          <w:color w:val="000000"/>
          <w:sz w:val="28"/>
        </w:rPr>
        <w:t>
      29) мыналарды:</w:t>
      </w:r>
    </w:p>
    <w:bookmarkEnd w:id="7331"/>
    <w:bookmarkStart w:name="z26582" w:id="733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33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6583" w:id="733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333"/>
    <w:bookmarkStart w:name="z26584" w:id="733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6585" w:id="733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335"/>
    <w:bookmarkStart w:name="z26586" w:id="733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336"/>
    <w:bookmarkStart w:name="z26587" w:id="733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337"/>
    <w:bookmarkStart w:name="z26588" w:id="733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338"/>
    <w:bookmarkStart w:name="z26589" w:id="7339"/>
    <w:p>
      <w:pPr>
        <w:spacing w:after="0"/>
        <w:ind w:left="0"/>
        <w:jc w:val="both"/>
      </w:pPr>
      <w:r>
        <w:rPr>
          <w:rFonts w:ascii="Times New Roman"/>
          <w:b w:val="false"/>
          <w:i w:val="false"/>
          <w:color w:val="000000"/>
          <w:sz w:val="28"/>
        </w:rPr>
        <w:t>
      19. Басқарма басшысының өкілеттіктері:</w:t>
      </w:r>
    </w:p>
    <w:bookmarkEnd w:id="7339"/>
    <w:bookmarkStart w:name="z26590" w:id="734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340"/>
    <w:bookmarkStart w:name="z26591" w:id="734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341"/>
    <w:bookmarkStart w:name="z26592" w:id="734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342"/>
    <w:bookmarkStart w:name="z26593" w:id="734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343"/>
    <w:bookmarkStart w:name="z26594" w:id="734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7344"/>
    <w:bookmarkStart w:name="z26595" w:id="734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345"/>
    <w:bookmarkStart w:name="z26596" w:id="7346"/>
    <w:p>
      <w:pPr>
        <w:spacing w:after="0"/>
        <w:ind w:left="0"/>
        <w:jc w:val="left"/>
      </w:pPr>
      <w:r>
        <w:rPr>
          <w:rFonts w:ascii="Times New Roman"/>
          <w:b/>
          <w:i w:val="false"/>
          <w:color w:val="000000"/>
        </w:rPr>
        <w:t xml:space="preserve"> 4-тарау. Басқарманың мүлкі</w:t>
      </w:r>
    </w:p>
    <w:bookmarkEnd w:id="7346"/>
    <w:bookmarkStart w:name="z26597" w:id="734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347"/>
    <w:bookmarkStart w:name="z26598" w:id="734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48"/>
    <w:bookmarkStart w:name="z26599" w:id="734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349"/>
    <w:bookmarkStart w:name="z26600" w:id="735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50"/>
    <w:bookmarkStart w:name="z26601" w:id="7351"/>
    <w:p>
      <w:pPr>
        <w:spacing w:after="0"/>
        <w:ind w:left="0"/>
        <w:jc w:val="left"/>
      </w:pPr>
      <w:r>
        <w:rPr>
          <w:rFonts w:ascii="Times New Roman"/>
          <w:b/>
          <w:i w:val="false"/>
          <w:color w:val="000000"/>
        </w:rPr>
        <w:t xml:space="preserve"> 5-тарау. Басқарманы қайта ұйымдастыру және тарату</w:t>
      </w:r>
    </w:p>
    <w:bookmarkEnd w:id="7351"/>
    <w:bookmarkStart w:name="z26602" w:id="735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3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87-қосымша</w:t>
            </w:r>
          </w:p>
        </w:tc>
      </w:tr>
    </w:tbl>
    <w:bookmarkStart w:name="z6843" w:id="735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 республикалық мемлекеттік мекемесінің ережесі</w:t>
      </w:r>
    </w:p>
    <w:bookmarkEnd w:id="7353"/>
    <w:p>
      <w:pPr>
        <w:spacing w:after="0"/>
        <w:ind w:left="0"/>
        <w:jc w:val="both"/>
      </w:pPr>
      <w:r>
        <w:rPr>
          <w:rFonts w:ascii="Times New Roman"/>
          <w:b w:val="false"/>
          <w:i w:val="false"/>
          <w:color w:val="ff0000"/>
          <w:sz w:val="28"/>
        </w:rPr>
        <w:t xml:space="preserve">
      Ескерту. 87-қосымша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6603" w:id="7354"/>
    <w:p>
      <w:pPr>
        <w:spacing w:after="0"/>
        <w:ind w:left="0"/>
        <w:jc w:val="left"/>
      </w:pPr>
      <w:r>
        <w:rPr>
          <w:rFonts w:ascii="Times New Roman"/>
          <w:b/>
          <w:i w:val="false"/>
          <w:color w:val="000000"/>
        </w:rPr>
        <w:t xml:space="preserve"> 1-тарау. Жалпы ережелер</w:t>
      </w:r>
    </w:p>
    <w:bookmarkEnd w:id="7354"/>
    <w:bookmarkStart w:name="z26604" w:id="735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7355"/>
    <w:bookmarkStart w:name="z26605" w:id="735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7356"/>
    <w:bookmarkStart w:name="z26606" w:id="735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7357"/>
    <w:bookmarkStart w:name="z26607" w:id="735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358"/>
    <w:bookmarkStart w:name="z26608" w:id="735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7359"/>
    <w:bookmarkStart w:name="z26609" w:id="736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7360"/>
    <w:bookmarkStart w:name="z26610" w:id="736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7361"/>
    <w:bookmarkStart w:name="z26611" w:id="7362"/>
    <w:p>
      <w:pPr>
        <w:spacing w:after="0"/>
        <w:ind w:left="0"/>
        <w:jc w:val="both"/>
      </w:pPr>
      <w:r>
        <w:rPr>
          <w:rFonts w:ascii="Times New Roman"/>
          <w:b w:val="false"/>
          <w:i w:val="false"/>
          <w:color w:val="000000"/>
          <w:sz w:val="28"/>
        </w:rPr>
        <w:t>
      8. Заңды тұлғаның орналасқан жері – индекс 080600, Қазақстан Республикасы, Жамбыл облысы, Мойынқұм ауданы, Мойынқұм ауылы, Қ. Рысқұлбеков көшесі, 1Г.</w:t>
      </w:r>
    </w:p>
    <w:bookmarkEnd w:id="7362"/>
    <w:bookmarkStart w:name="z26612" w:id="736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 республикалық мемлекеттік мекемесі.</w:t>
      </w:r>
    </w:p>
    <w:bookmarkEnd w:id="7363"/>
    <w:bookmarkStart w:name="z26613" w:id="736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364"/>
    <w:bookmarkStart w:name="z26614" w:id="736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365"/>
    <w:bookmarkStart w:name="z26615" w:id="736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7366"/>
    <w:bookmarkStart w:name="z26616" w:id="736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617" w:id="736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7368"/>
    <w:bookmarkStart w:name="z26618" w:id="7369"/>
    <w:p>
      <w:pPr>
        <w:spacing w:after="0"/>
        <w:ind w:left="0"/>
        <w:jc w:val="both"/>
      </w:pPr>
      <w:r>
        <w:rPr>
          <w:rFonts w:ascii="Times New Roman"/>
          <w:b w:val="false"/>
          <w:i w:val="false"/>
          <w:color w:val="000000"/>
          <w:sz w:val="28"/>
        </w:rPr>
        <w:t>
      13. Міндеттері:</w:t>
      </w:r>
    </w:p>
    <w:bookmarkEnd w:id="7369"/>
    <w:bookmarkStart w:name="z26619" w:id="737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370"/>
    <w:bookmarkStart w:name="z26620" w:id="737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7371"/>
    <w:bookmarkStart w:name="z26621" w:id="737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7372"/>
    <w:bookmarkStart w:name="z26622" w:id="7373"/>
    <w:p>
      <w:pPr>
        <w:spacing w:after="0"/>
        <w:ind w:left="0"/>
        <w:jc w:val="both"/>
      </w:pPr>
      <w:r>
        <w:rPr>
          <w:rFonts w:ascii="Times New Roman"/>
          <w:b w:val="false"/>
          <w:i w:val="false"/>
          <w:color w:val="000000"/>
          <w:sz w:val="28"/>
        </w:rPr>
        <w:t>
      14. Құқықтары мен міндеттері:</w:t>
      </w:r>
    </w:p>
    <w:bookmarkEnd w:id="7373"/>
    <w:bookmarkStart w:name="z26623" w:id="737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374"/>
    <w:bookmarkStart w:name="z26624" w:id="737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375"/>
    <w:bookmarkStart w:name="z26625" w:id="737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7376"/>
    <w:bookmarkStart w:name="z26626" w:id="737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377"/>
    <w:bookmarkStart w:name="z26627" w:id="737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7378"/>
    <w:bookmarkStart w:name="z26628" w:id="737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7379"/>
    <w:bookmarkStart w:name="z26629" w:id="738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380"/>
    <w:bookmarkStart w:name="z26630" w:id="738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7381"/>
    <w:bookmarkStart w:name="z26631" w:id="738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7382"/>
    <w:bookmarkStart w:name="z26632" w:id="7383"/>
    <w:p>
      <w:pPr>
        <w:spacing w:after="0"/>
        <w:ind w:left="0"/>
        <w:jc w:val="both"/>
      </w:pPr>
      <w:r>
        <w:rPr>
          <w:rFonts w:ascii="Times New Roman"/>
          <w:b w:val="false"/>
          <w:i w:val="false"/>
          <w:color w:val="000000"/>
          <w:sz w:val="28"/>
        </w:rPr>
        <w:t>
      15. Функциялары:</w:t>
      </w:r>
    </w:p>
    <w:bookmarkEnd w:id="7383"/>
    <w:bookmarkStart w:name="z26633" w:id="7384"/>
    <w:p>
      <w:pPr>
        <w:spacing w:after="0"/>
        <w:ind w:left="0"/>
        <w:jc w:val="both"/>
      </w:pPr>
      <w:r>
        <w:rPr>
          <w:rFonts w:ascii="Times New Roman"/>
          <w:b w:val="false"/>
          <w:i w:val="false"/>
          <w:color w:val="000000"/>
          <w:sz w:val="28"/>
        </w:rPr>
        <w:t>
      1) реттелетін салада мемлекеттік саясатты іске асыру;</w:t>
      </w:r>
    </w:p>
    <w:bookmarkEnd w:id="7384"/>
    <w:bookmarkStart w:name="z26634" w:id="738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385"/>
    <w:bookmarkStart w:name="z26635" w:id="738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7386"/>
    <w:bookmarkStart w:name="z26636" w:id="738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387"/>
    <w:bookmarkStart w:name="z26637" w:id="738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388"/>
    <w:bookmarkStart w:name="z26638" w:id="738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738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6639" w:id="739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39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6640" w:id="739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391"/>
    <w:bookmarkStart w:name="z26641" w:id="739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392"/>
    <w:bookmarkStart w:name="z26642" w:id="739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393"/>
    <w:bookmarkStart w:name="z26643" w:id="739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645" w:id="739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395"/>
    <w:bookmarkStart w:name="z26646" w:id="739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396"/>
    <w:bookmarkStart w:name="z26647" w:id="739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397"/>
    <w:bookmarkStart w:name="z26648" w:id="739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651" w:id="739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399"/>
    <w:bookmarkStart w:name="z26652" w:id="740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400"/>
    <w:bookmarkStart w:name="z26653" w:id="740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401"/>
    <w:bookmarkStart w:name="z26654" w:id="740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402"/>
    <w:bookmarkStart w:name="z26655" w:id="740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403"/>
    <w:bookmarkStart w:name="z26656" w:id="740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404"/>
    <w:bookmarkStart w:name="z26657" w:id="740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405"/>
    <w:bookmarkStart w:name="z26658" w:id="740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406"/>
    <w:bookmarkStart w:name="z26659" w:id="740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407"/>
    <w:bookmarkStart w:name="z26660" w:id="740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40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6661" w:id="7409"/>
    <w:p>
      <w:pPr>
        <w:spacing w:after="0"/>
        <w:ind w:left="0"/>
        <w:jc w:val="both"/>
      </w:pPr>
      <w:r>
        <w:rPr>
          <w:rFonts w:ascii="Times New Roman"/>
          <w:b w:val="false"/>
          <w:i w:val="false"/>
          <w:color w:val="000000"/>
          <w:sz w:val="28"/>
        </w:rPr>
        <w:t>
      29) мыналарды:</w:t>
      </w:r>
    </w:p>
    <w:bookmarkEnd w:id="7409"/>
    <w:bookmarkStart w:name="z26662" w:id="741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41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6663" w:id="741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411"/>
    <w:bookmarkStart w:name="z26664" w:id="741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6665" w:id="741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413"/>
    <w:bookmarkStart w:name="z26666" w:id="741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414"/>
    <w:bookmarkStart w:name="z26667" w:id="741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415"/>
    <w:bookmarkStart w:name="z26668" w:id="741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416"/>
    <w:bookmarkStart w:name="z26669" w:id="7417"/>
    <w:p>
      <w:pPr>
        <w:spacing w:after="0"/>
        <w:ind w:left="0"/>
        <w:jc w:val="both"/>
      </w:pPr>
      <w:r>
        <w:rPr>
          <w:rFonts w:ascii="Times New Roman"/>
          <w:b w:val="false"/>
          <w:i w:val="false"/>
          <w:color w:val="000000"/>
          <w:sz w:val="28"/>
        </w:rPr>
        <w:t>
      19. Басқарма басшысының өкілеттіктері:</w:t>
      </w:r>
    </w:p>
    <w:bookmarkEnd w:id="7417"/>
    <w:bookmarkStart w:name="z26670" w:id="741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418"/>
    <w:bookmarkStart w:name="z26671" w:id="741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419"/>
    <w:bookmarkStart w:name="z26672" w:id="742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420"/>
    <w:bookmarkStart w:name="z26673" w:id="742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421"/>
    <w:bookmarkStart w:name="z26674" w:id="742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7422"/>
    <w:bookmarkStart w:name="z26675" w:id="742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423"/>
    <w:bookmarkStart w:name="z26676" w:id="7424"/>
    <w:p>
      <w:pPr>
        <w:spacing w:after="0"/>
        <w:ind w:left="0"/>
        <w:jc w:val="left"/>
      </w:pPr>
      <w:r>
        <w:rPr>
          <w:rFonts w:ascii="Times New Roman"/>
          <w:b/>
          <w:i w:val="false"/>
          <w:color w:val="000000"/>
        </w:rPr>
        <w:t xml:space="preserve"> 4-тарау. Басқарманың мүлкі</w:t>
      </w:r>
    </w:p>
    <w:bookmarkEnd w:id="7424"/>
    <w:bookmarkStart w:name="z26677" w:id="742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425"/>
    <w:bookmarkStart w:name="z26678" w:id="742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26"/>
    <w:bookmarkStart w:name="z26679" w:id="742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427"/>
    <w:bookmarkStart w:name="z26680" w:id="742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28"/>
    <w:bookmarkStart w:name="z26681" w:id="7429"/>
    <w:p>
      <w:pPr>
        <w:spacing w:after="0"/>
        <w:ind w:left="0"/>
        <w:jc w:val="left"/>
      </w:pPr>
      <w:r>
        <w:rPr>
          <w:rFonts w:ascii="Times New Roman"/>
          <w:b/>
          <w:i w:val="false"/>
          <w:color w:val="000000"/>
        </w:rPr>
        <w:t xml:space="preserve"> 5-тарау. Басқарманы қайта ұйымдастыру және тарату</w:t>
      </w:r>
    </w:p>
    <w:bookmarkEnd w:id="7429"/>
    <w:bookmarkStart w:name="z26682" w:id="743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88-қосымша</w:t>
            </w:r>
          </w:p>
        </w:tc>
      </w:tr>
    </w:tbl>
    <w:bookmarkStart w:name="z6919" w:id="743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 республикалық мемлекеттік мекемесінің ережесі</w:t>
      </w:r>
    </w:p>
    <w:bookmarkEnd w:id="7431"/>
    <w:p>
      <w:pPr>
        <w:spacing w:after="0"/>
        <w:ind w:left="0"/>
        <w:jc w:val="both"/>
      </w:pPr>
      <w:r>
        <w:rPr>
          <w:rFonts w:ascii="Times New Roman"/>
          <w:b w:val="false"/>
          <w:i w:val="false"/>
          <w:color w:val="ff0000"/>
          <w:sz w:val="28"/>
        </w:rPr>
        <w:t xml:space="preserve">
      Ескерту. 88-қосымша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6683" w:id="7432"/>
    <w:p>
      <w:pPr>
        <w:spacing w:after="0"/>
        <w:ind w:left="0"/>
        <w:jc w:val="left"/>
      </w:pPr>
      <w:r>
        <w:rPr>
          <w:rFonts w:ascii="Times New Roman"/>
          <w:b/>
          <w:i w:val="false"/>
          <w:color w:val="000000"/>
        </w:rPr>
        <w:t xml:space="preserve"> 1-тарау. Жалпы ережелер</w:t>
      </w:r>
    </w:p>
    <w:bookmarkEnd w:id="7432"/>
    <w:bookmarkStart w:name="z26684" w:id="743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7433"/>
    <w:bookmarkStart w:name="z26685" w:id="743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7434"/>
    <w:bookmarkStart w:name="z26686" w:id="743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7435"/>
    <w:bookmarkStart w:name="z26687" w:id="743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436"/>
    <w:bookmarkStart w:name="z26688" w:id="743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7437"/>
    <w:bookmarkStart w:name="z26689" w:id="743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7438"/>
    <w:bookmarkStart w:name="z26690" w:id="743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7439"/>
    <w:bookmarkStart w:name="z26691" w:id="7440"/>
    <w:p>
      <w:pPr>
        <w:spacing w:after="0"/>
        <w:ind w:left="0"/>
        <w:jc w:val="both"/>
      </w:pPr>
      <w:r>
        <w:rPr>
          <w:rFonts w:ascii="Times New Roman"/>
          <w:b w:val="false"/>
          <w:i w:val="false"/>
          <w:color w:val="000000"/>
          <w:sz w:val="28"/>
        </w:rPr>
        <w:t>
      8. Заңды тұлғаның орналасқан жері – индекс 080700, Қазақстан Республикасы, Жамбыл облысы, Сарысу ауданы, Жаңатас қаласы, 1 ықшам ауданы, 18 құрылыс.</w:t>
      </w:r>
    </w:p>
    <w:bookmarkEnd w:id="7440"/>
    <w:bookmarkStart w:name="z26692" w:id="744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 республикалық мемлекеттік мекемесі.</w:t>
      </w:r>
    </w:p>
    <w:bookmarkEnd w:id="7441"/>
    <w:bookmarkStart w:name="z26693" w:id="744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442"/>
    <w:bookmarkStart w:name="z26694" w:id="744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443"/>
    <w:bookmarkStart w:name="z26695" w:id="744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7444"/>
    <w:bookmarkStart w:name="z26696" w:id="744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697" w:id="744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7446"/>
    <w:bookmarkStart w:name="z26698" w:id="7447"/>
    <w:p>
      <w:pPr>
        <w:spacing w:after="0"/>
        <w:ind w:left="0"/>
        <w:jc w:val="both"/>
      </w:pPr>
      <w:r>
        <w:rPr>
          <w:rFonts w:ascii="Times New Roman"/>
          <w:b w:val="false"/>
          <w:i w:val="false"/>
          <w:color w:val="000000"/>
          <w:sz w:val="28"/>
        </w:rPr>
        <w:t>
      13. Міндеттері:</w:t>
      </w:r>
    </w:p>
    <w:bookmarkEnd w:id="7447"/>
    <w:bookmarkStart w:name="z26699" w:id="744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448"/>
    <w:bookmarkStart w:name="z26700" w:id="744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7449"/>
    <w:bookmarkStart w:name="z26701" w:id="745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7450"/>
    <w:bookmarkStart w:name="z26702" w:id="7451"/>
    <w:p>
      <w:pPr>
        <w:spacing w:after="0"/>
        <w:ind w:left="0"/>
        <w:jc w:val="both"/>
      </w:pPr>
      <w:r>
        <w:rPr>
          <w:rFonts w:ascii="Times New Roman"/>
          <w:b w:val="false"/>
          <w:i w:val="false"/>
          <w:color w:val="000000"/>
          <w:sz w:val="28"/>
        </w:rPr>
        <w:t>
      14. Құқықтары мен міндеттері:</w:t>
      </w:r>
    </w:p>
    <w:bookmarkEnd w:id="7451"/>
    <w:bookmarkStart w:name="z26703" w:id="745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452"/>
    <w:bookmarkStart w:name="z26704" w:id="745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453"/>
    <w:bookmarkStart w:name="z26705" w:id="745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7454"/>
    <w:bookmarkStart w:name="z26706" w:id="745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455"/>
    <w:bookmarkStart w:name="z26707" w:id="745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7456"/>
    <w:bookmarkStart w:name="z26708" w:id="745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7457"/>
    <w:bookmarkStart w:name="z26709" w:id="745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458"/>
    <w:bookmarkStart w:name="z26710" w:id="745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7459"/>
    <w:bookmarkStart w:name="z26711" w:id="746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7460"/>
    <w:bookmarkStart w:name="z26712" w:id="7461"/>
    <w:p>
      <w:pPr>
        <w:spacing w:after="0"/>
        <w:ind w:left="0"/>
        <w:jc w:val="both"/>
      </w:pPr>
      <w:r>
        <w:rPr>
          <w:rFonts w:ascii="Times New Roman"/>
          <w:b w:val="false"/>
          <w:i w:val="false"/>
          <w:color w:val="000000"/>
          <w:sz w:val="28"/>
        </w:rPr>
        <w:t>
      15. Функциялары:</w:t>
      </w:r>
    </w:p>
    <w:bookmarkEnd w:id="7461"/>
    <w:bookmarkStart w:name="z26713" w:id="7462"/>
    <w:p>
      <w:pPr>
        <w:spacing w:after="0"/>
        <w:ind w:left="0"/>
        <w:jc w:val="both"/>
      </w:pPr>
      <w:r>
        <w:rPr>
          <w:rFonts w:ascii="Times New Roman"/>
          <w:b w:val="false"/>
          <w:i w:val="false"/>
          <w:color w:val="000000"/>
          <w:sz w:val="28"/>
        </w:rPr>
        <w:t>
      1) реттелетін салада мемлекеттік саясатты іске асыру;</w:t>
      </w:r>
    </w:p>
    <w:bookmarkEnd w:id="7462"/>
    <w:bookmarkStart w:name="z26714" w:id="746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463"/>
    <w:bookmarkStart w:name="z26715" w:id="746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7464"/>
    <w:bookmarkStart w:name="z26716" w:id="746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465"/>
    <w:bookmarkStart w:name="z26717" w:id="746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466"/>
    <w:bookmarkStart w:name="z26718" w:id="746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746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6719" w:id="746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46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6720" w:id="746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469"/>
    <w:bookmarkStart w:name="z26721" w:id="747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470"/>
    <w:bookmarkStart w:name="z26722" w:id="747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471"/>
    <w:bookmarkStart w:name="z26723" w:id="747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725" w:id="747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473"/>
    <w:bookmarkStart w:name="z26726" w:id="747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474"/>
    <w:bookmarkStart w:name="z26727" w:id="747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475"/>
    <w:bookmarkStart w:name="z26728" w:id="747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731" w:id="747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477"/>
    <w:bookmarkStart w:name="z26732" w:id="747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478"/>
    <w:bookmarkStart w:name="z26733" w:id="747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479"/>
    <w:bookmarkStart w:name="z26734" w:id="748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480"/>
    <w:bookmarkStart w:name="z26735" w:id="748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481"/>
    <w:bookmarkStart w:name="z26736" w:id="748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482"/>
    <w:bookmarkStart w:name="z26737" w:id="748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483"/>
    <w:bookmarkStart w:name="z26738" w:id="748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484"/>
    <w:bookmarkStart w:name="z26739" w:id="748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485"/>
    <w:bookmarkStart w:name="z26740" w:id="748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48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6741" w:id="7487"/>
    <w:p>
      <w:pPr>
        <w:spacing w:after="0"/>
        <w:ind w:left="0"/>
        <w:jc w:val="both"/>
      </w:pPr>
      <w:r>
        <w:rPr>
          <w:rFonts w:ascii="Times New Roman"/>
          <w:b w:val="false"/>
          <w:i w:val="false"/>
          <w:color w:val="000000"/>
          <w:sz w:val="28"/>
        </w:rPr>
        <w:t>
      29) мыналарды:</w:t>
      </w:r>
    </w:p>
    <w:bookmarkEnd w:id="7487"/>
    <w:bookmarkStart w:name="z26742" w:id="748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48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6743" w:id="748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489"/>
    <w:bookmarkStart w:name="z26744" w:id="749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6745" w:id="749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491"/>
    <w:bookmarkStart w:name="z26746" w:id="749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492"/>
    <w:bookmarkStart w:name="z26747" w:id="749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493"/>
    <w:bookmarkStart w:name="z26748" w:id="749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494"/>
    <w:bookmarkStart w:name="z26749" w:id="7495"/>
    <w:p>
      <w:pPr>
        <w:spacing w:after="0"/>
        <w:ind w:left="0"/>
        <w:jc w:val="both"/>
      </w:pPr>
      <w:r>
        <w:rPr>
          <w:rFonts w:ascii="Times New Roman"/>
          <w:b w:val="false"/>
          <w:i w:val="false"/>
          <w:color w:val="000000"/>
          <w:sz w:val="28"/>
        </w:rPr>
        <w:t>
      19. Басқарма басшысының өкілеттіктері:</w:t>
      </w:r>
    </w:p>
    <w:bookmarkEnd w:id="7495"/>
    <w:bookmarkStart w:name="z26750" w:id="749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496"/>
    <w:bookmarkStart w:name="z26751" w:id="749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497"/>
    <w:bookmarkStart w:name="z26752" w:id="749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498"/>
    <w:bookmarkStart w:name="z26753" w:id="749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499"/>
    <w:bookmarkStart w:name="z26754" w:id="750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7500"/>
    <w:bookmarkStart w:name="z26755" w:id="750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501"/>
    <w:bookmarkStart w:name="z26756" w:id="7502"/>
    <w:p>
      <w:pPr>
        <w:spacing w:after="0"/>
        <w:ind w:left="0"/>
        <w:jc w:val="left"/>
      </w:pPr>
      <w:r>
        <w:rPr>
          <w:rFonts w:ascii="Times New Roman"/>
          <w:b/>
          <w:i w:val="false"/>
          <w:color w:val="000000"/>
        </w:rPr>
        <w:t xml:space="preserve"> 4-тарау. Басқарманың мүлкі</w:t>
      </w:r>
    </w:p>
    <w:bookmarkEnd w:id="7502"/>
    <w:bookmarkStart w:name="z26757" w:id="750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503"/>
    <w:bookmarkStart w:name="z26758" w:id="750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04"/>
    <w:bookmarkStart w:name="z26759" w:id="750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505"/>
    <w:bookmarkStart w:name="z26760" w:id="750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06"/>
    <w:bookmarkStart w:name="z26761" w:id="7507"/>
    <w:p>
      <w:pPr>
        <w:spacing w:after="0"/>
        <w:ind w:left="0"/>
        <w:jc w:val="left"/>
      </w:pPr>
      <w:r>
        <w:rPr>
          <w:rFonts w:ascii="Times New Roman"/>
          <w:b/>
          <w:i w:val="false"/>
          <w:color w:val="000000"/>
        </w:rPr>
        <w:t xml:space="preserve"> 5-тарау. Басқарманы қайта ұйымдастыру және тарату</w:t>
      </w:r>
    </w:p>
    <w:bookmarkEnd w:id="7507"/>
    <w:bookmarkStart w:name="z26762" w:id="750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89-қосымша</w:t>
            </w:r>
          </w:p>
        </w:tc>
      </w:tr>
    </w:tbl>
    <w:bookmarkStart w:name="z6995" w:id="750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 республикалық мемлекеттік мекемесінің ережесі</w:t>
      </w:r>
    </w:p>
    <w:bookmarkEnd w:id="7509"/>
    <w:p>
      <w:pPr>
        <w:spacing w:after="0"/>
        <w:ind w:left="0"/>
        <w:jc w:val="both"/>
      </w:pPr>
      <w:r>
        <w:rPr>
          <w:rFonts w:ascii="Times New Roman"/>
          <w:b w:val="false"/>
          <w:i w:val="false"/>
          <w:color w:val="ff0000"/>
          <w:sz w:val="28"/>
        </w:rPr>
        <w:t xml:space="preserve">
      Ескерту. 89-қосымша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6763" w:id="7510"/>
    <w:p>
      <w:pPr>
        <w:spacing w:after="0"/>
        <w:ind w:left="0"/>
        <w:jc w:val="left"/>
      </w:pPr>
      <w:r>
        <w:rPr>
          <w:rFonts w:ascii="Times New Roman"/>
          <w:b/>
          <w:i w:val="false"/>
          <w:color w:val="000000"/>
        </w:rPr>
        <w:t xml:space="preserve"> 1-тарау. Жалпы ережелер</w:t>
      </w:r>
    </w:p>
    <w:bookmarkEnd w:id="7510"/>
    <w:bookmarkStart w:name="z26764" w:id="751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7511"/>
    <w:bookmarkStart w:name="z26765" w:id="751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7512"/>
    <w:bookmarkStart w:name="z26766" w:id="751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7513"/>
    <w:bookmarkStart w:name="z26767" w:id="751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514"/>
    <w:bookmarkStart w:name="z26768" w:id="751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7515"/>
    <w:bookmarkStart w:name="z26769" w:id="751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7516"/>
    <w:bookmarkStart w:name="z26770" w:id="751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7517"/>
    <w:bookmarkStart w:name="z26771" w:id="7518"/>
    <w:p>
      <w:pPr>
        <w:spacing w:after="0"/>
        <w:ind w:left="0"/>
        <w:jc w:val="both"/>
      </w:pPr>
      <w:r>
        <w:rPr>
          <w:rFonts w:ascii="Times New Roman"/>
          <w:b w:val="false"/>
          <w:i w:val="false"/>
          <w:color w:val="000000"/>
          <w:sz w:val="28"/>
        </w:rPr>
        <w:t>
      8. Заңды тұлғаның орналасқан жері – индекс 080900, Қазақстан Республикасы, Жамбыл облысы, Тұрар Рысқұлов ауданы, Құлан ауылдық округі, Құлан ауылы, Оран Болысұлы көшесі, 1А.</w:t>
      </w:r>
    </w:p>
    <w:bookmarkEnd w:id="7518"/>
    <w:bookmarkStart w:name="z26772" w:id="751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 республикалық мемлекеттік мекемесі.</w:t>
      </w:r>
    </w:p>
    <w:bookmarkEnd w:id="7519"/>
    <w:bookmarkStart w:name="z26773" w:id="752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520"/>
    <w:bookmarkStart w:name="z26774" w:id="752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521"/>
    <w:bookmarkStart w:name="z26775" w:id="752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7522"/>
    <w:bookmarkStart w:name="z26776" w:id="752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777" w:id="752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7524"/>
    <w:bookmarkStart w:name="z26778" w:id="7525"/>
    <w:p>
      <w:pPr>
        <w:spacing w:after="0"/>
        <w:ind w:left="0"/>
        <w:jc w:val="both"/>
      </w:pPr>
      <w:r>
        <w:rPr>
          <w:rFonts w:ascii="Times New Roman"/>
          <w:b w:val="false"/>
          <w:i w:val="false"/>
          <w:color w:val="000000"/>
          <w:sz w:val="28"/>
        </w:rPr>
        <w:t>
      13. Міндеттері:</w:t>
      </w:r>
    </w:p>
    <w:bookmarkEnd w:id="7525"/>
    <w:bookmarkStart w:name="z26779" w:id="752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526"/>
    <w:bookmarkStart w:name="z26780" w:id="752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7527"/>
    <w:bookmarkStart w:name="z26781" w:id="752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7528"/>
    <w:bookmarkStart w:name="z26782" w:id="7529"/>
    <w:p>
      <w:pPr>
        <w:spacing w:after="0"/>
        <w:ind w:left="0"/>
        <w:jc w:val="both"/>
      </w:pPr>
      <w:r>
        <w:rPr>
          <w:rFonts w:ascii="Times New Roman"/>
          <w:b w:val="false"/>
          <w:i w:val="false"/>
          <w:color w:val="000000"/>
          <w:sz w:val="28"/>
        </w:rPr>
        <w:t>
      14. Құқықтары мен міндеттері:</w:t>
      </w:r>
    </w:p>
    <w:bookmarkEnd w:id="7529"/>
    <w:bookmarkStart w:name="z26783" w:id="753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530"/>
    <w:bookmarkStart w:name="z26784" w:id="753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531"/>
    <w:bookmarkStart w:name="z26785" w:id="753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7532"/>
    <w:bookmarkStart w:name="z26786" w:id="753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533"/>
    <w:bookmarkStart w:name="z26787" w:id="753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7534"/>
    <w:bookmarkStart w:name="z26788" w:id="753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7535"/>
    <w:bookmarkStart w:name="z26789" w:id="753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536"/>
    <w:bookmarkStart w:name="z26790" w:id="753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7537"/>
    <w:bookmarkStart w:name="z26791" w:id="753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7538"/>
    <w:bookmarkStart w:name="z26792" w:id="7539"/>
    <w:p>
      <w:pPr>
        <w:spacing w:after="0"/>
        <w:ind w:left="0"/>
        <w:jc w:val="both"/>
      </w:pPr>
      <w:r>
        <w:rPr>
          <w:rFonts w:ascii="Times New Roman"/>
          <w:b w:val="false"/>
          <w:i w:val="false"/>
          <w:color w:val="000000"/>
          <w:sz w:val="28"/>
        </w:rPr>
        <w:t>
      15. Функциялары:</w:t>
      </w:r>
    </w:p>
    <w:bookmarkEnd w:id="7539"/>
    <w:bookmarkStart w:name="z26793" w:id="7540"/>
    <w:p>
      <w:pPr>
        <w:spacing w:after="0"/>
        <w:ind w:left="0"/>
        <w:jc w:val="both"/>
      </w:pPr>
      <w:r>
        <w:rPr>
          <w:rFonts w:ascii="Times New Roman"/>
          <w:b w:val="false"/>
          <w:i w:val="false"/>
          <w:color w:val="000000"/>
          <w:sz w:val="28"/>
        </w:rPr>
        <w:t>
      1) реттелетін салада мемлекеттік саясатты іске асыру;</w:t>
      </w:r>
    </w:p>
    <w:bookmarkEnd w:id="7540"/>
    <w:bookmarkStart w:name="z26794" w:id="754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541"/>
    <w:bookmarkStart w:name="z26795" w:id="754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7542"/>
    <w:bookmarkStart w:name="z26796" w:id="754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543"/>
    <w:bookmarkStart w:name="z26797" w:id="754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544"/>
    <w:bookmarkStart w:name="z26798" w:id="754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754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6799" w:id="754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54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6800" w:id="754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547"/>
    <w:bookmarkStart w:name="z26801" w:id="754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548"/>
    <w:bookmarkStart w:name="z26802" w:id="754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549"/>
    <w:bookmarkStart w:name="z26803" w:id="755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805" w:id="755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551"/>
    <w:bookmarkStart w:name="z26806" w:id="755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552"/>
    <w:bookmarkStart w:name="z26807" w:id="755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553"/>
    <w:bookmarkStart w:name="z26808" w:id="755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811" w:id="755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555"/>
    <w:bookmarkStart w:name="z26812" w:id="755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556"/>
    <w:bookmarkStart w:name="z26813" w:id="755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557"/>
    <w:bookmarkStart w:name="z26814" w:id="755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558"/>
    <w:bookmarkStart w:name="z26815" w:id="755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559"/>
    <w:bookmarkStart w:name="z26816" w:id="756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560"/>
    <w:bookmarkStart w:name="z26817" w:id="756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561"/>
    <w:bookmarkStart w:name="z26818" w:id="756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562"/>
    <w:bookmarkStart w:name="z26819" w:id="756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563"/>
    <w:bookmarkStart w:name="z26820" w:id="756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56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6821" w:id="7565"/>
    <w:p>
      <w:pPr>
        <w:spacing w:after="0"/>
        <w:ind w:left="0"/>
        <w:jc w:val="both"/>
      </w:pPr>
      <w:r>
        <w:rPr>
          <w:rFonts w:ascii="Times New Roman"/>
          <w:b w:val="false"/>
          <w:i w:val="false"/>
          <w:color w:val="000000"/>
          <w:sz w:val="28"/>
        </w:rPr>
        <w:t>
      29) мыналарды:</w:t>
      </w:r>
    </w:p>
    <w:bookmarkEnd w:id="7565"/>
    <w:bookmarkStart w:name="z26822" w:id="756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56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6823" w:id="756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567"/>
    <w:bookmarkStart w:name="z26824" w:id="756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6825" w:id="756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569"/>
    <w:bookmarkStart w:name="z26826" w:id="757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570"/>
    <w:bookmarkStart w:name="z26827" w:id="757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571"/>
    <w:bookmarkStart w:name="z26828" w:id="757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572"/>
    <w:bookmarkStart w:name="z26829" w:id="7573"/>
    <w:p>
      <w:pPr>
        <w:spacing w:after="0"/>
        <w:ind w:left="0"/>
        <w:jc w:val="both"/>
      </w:pPr>
      <w:r>
        <w:rPr>
          <w:rFonts w:ascii="Times New Roman"/>
          <w:b w:val="false"/>
          <w:i w:val="false"/>
          <w:color w:val="000000"/>
          <w:sz w:val="28"/>
        </w:rPr>
        <w:t>
      19. Басқарма басшысының өкілеттіктері:</w:t>
      </w:r>
    </w:p>
    <w:bookmarkEnd w:id="7573"/>
    <w:bookmarkStart w:name="z26830" w:id="757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574"/>
    <w:bookmarkStart w:name="z26831" w:id="757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575"/>
    <w:bookmarkStart w:name="z26832" w:id="757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576"/>
    <w:bookmarkStart w:name="z26833" w:id="757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577"/>
    <w:bookmarkStart w:name="z26834" w:id="757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7578"/>
    <w:bookmarkStart w:name="z26835" w:id="757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579"/>
    <w:bookmarkStart w:name="z26836" w:id="7580"/>
    <w:p>
      <w:pPr>
        <w:spacing w:after="0"/>
        <w:ind w:left="0"/>
        <w:jc w:val="left"/>
      </w:pPr>
      <w:r>
        <w:rPr>
          <w:rFonts w:ascii="Times New Roman"/>
          <w:b/>
          <w:i w:val="false"/>
          <w:color w:val="000000"/>
        </w:rPr>
        <w:t xml:space="preserve"> 4-тарау. Басқарманың мүлкі</w:t>
      </w:r>
    </w:p>
    <w:bookmarkEnd w:id="7580"/>
    <w:bookmarkStart w:name="z26837" w:id="758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581"/>
    <w:bookmarkStart w:name="z26838" w:id="758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82"/>
    <w:bookmarkStart w:name="z26839" w:id="758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583"/>
    <w:bookmarkStart w:name="z26840" w:id="758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84"/>
    <w:bookmarkStart w:name="z26841" w:id="7585"/>
    <w:p>
      <w:pPr>
        <w:spacing w:after="0"/>
        <w:ind w:left="0"/>
        <w:jc w:val="left"/>
      </w:pPr>
      <w:r>
        <w:rPr>
          <w:rFonts w:ascii="Times New Roman"/>
          <w:b/>
          <w:i w:val="false"/>
          <w:color w:val="000000"/>
        </w:rPr>
        <w:t xml:space="preserve"> 5-тарау. Басқарманы қайта ұйымдастыру және тарату</w:t>
      </w:r>
    </w:p>
    <w:bookmarkEnd w:id="7585"/>
    <w:bookmarkStart w:name="z26842" w:id="758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5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90-қосымша</w:t>
            </w:r>
          </w:p>
        </w:tc>
      </w:tr>
    </w:tbl>
    <w:bookmarkStart w:name="z7071" w:id="758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 республикалық мемлекеттік мекемесінің ережесі</w:t>
      </w:r>
    </w:p>
    <w:bookmarkEnd w:id="7587"/>
    <w:p>
      <w:pPr>
        <w:spacing w:after="0"/>
        <w:ind w:left="0"/>
        <w:jc w:val="both"/>
      </w:pPr>
      <w:r>
        <w:rPr>
          <w:rFonts w:ascii="Times New Roman"/>
          <w:b w:val="false"/>
          <w:i w:val="false"/>
          <w:color w:val="ff0000"/>
          <w:sz w:val="28"/>
        </w:rPr>
        <w:t xml:space="preserve">
      Ескерту. 90-қосымша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6843" w:id="7588"/>
    <w:p>
      <w:pPr>
        <w:spacing w:after="0"/>
        <w:ind w:left="0"/>
        <w:jc w:val="left"/>
      </w:pPr>
      <w:r>
        <w:rPr>
          <w:rFonts w:ascii="Times New Roman"/>
          <w:b/>
          <w:i w:val="false"/>
          <w:color w:val="000000"/>
        </w:rPr>
        <w:t xml:space="preserve"> 1-тарау. Жалпы ережелер</w:t>
      </w:r>
    </w:p>
    <w:bookmarkEnd w:id="7588"/>
    <w:bookmarkStart w:name="z26844" w:id="7589"/>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 </w:t>
      </w:r>
    </w:p>
    <w:bookmarkEnd w:id="7589"/>
    <w:bookmarkStart w:name="z26845" w:id="759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7590"/>
    <w:bookmarkStart w:name="z26846" w:id="759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7591"/>
    <w:bookmarkStart w:name="z26847" w:id="759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592"/>
    <w:bookmarkStart w:name="z26848" w:id="7593"/>
    <w:p>
      <w:pPr>
        <w:spacing w:after="0"/>
        <w:ind w:left="0"/>
        <w:jc w:val="both"/>
      </w:pPr>
      <w:r>
        <w:rPr>
          <w:rFonts w:ascii="Times New Roman"/>
          <w:b w:val="false"/>
          <w:i w:val="false"/>
          <w:color w:val="000000"/>
          <w:sz w:val="28"/>
        </w:rPr>
        <w:t xml:space="preserve">
      5. Басқарманың, егер заңнамаға сәйкес осыған уәкілеттік берілген болса, мемлекеттің атынан азаматтық-құқықтық қатынастардың тарапы болуға құқығы бар. </w:t>
      </w:r>
    </w:p>
    <w:bookmarkEnd w:id="7593"/>
    <w:bookmarkStart w:name="z26849" w:id="7594"/>
    <w:p>
      <w:pPr>
        <w:spacing w:after="0"/>
        <w:ind w:left="0"/>
        <w:jc w:val="both"/>
      </w:pPr>
      <w:r>
        <w:rPr>
          <w:rFonts w:ascii="Times New Roman"/>
          <w:b w:val="false"/>
          <w:i w:val="false"/>
          <w:color w:val="000000"/>
          <w:sz w:val="28"/>
        </w:rPr>
        <w:t xml:space="preserve">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 </w:t>
      </w:r>
    </w:p>
    <w:bookmarkEnd w:id="7594"/>
    <w:bookmarkStart w:name="z26850" w:id="7595"/>
    <w:p>
      <w:pPr>
        <w:spacing w:after="0"/>
        <w:ind w:left="0"/>
        <w:jc w:val="both"/>
      </w:pPr>
      <w:r>
        <w:rPr>
          <w:rFonts w:ascii="Times New Roman"/>
          <w:b w:val="false"/>
          <w:i w:val="false"/>
          <w:color w:val="000000"/>
          <w:sz w:val="28"/>
        </w:rPr>
        <w:t xml:space="preserve">
      7. Басқарманың құрылымы мен штат санының лимиті Қазақстан Республикасының заңнамасына сәйкес бекітіледі. </w:t>
      </w:r>
    </w:p>
    <w:bookmarkEnd w:id="7595"/>
    <w:bookmarkStart w:name="z26851" w:id="7596"/>
    <w:p>
      <w:pPr>
        <w:spacing w:after="0"/>
        <w:ind w:left="0"/>
        <w:jc w:val="both"/>
      </w:pPr>
      <w:r>
        <w:rPr>
          <w:rFonts w:ascii="Times New Roman"/>
          <w:b w:val="false"/>
          <w:i w:val="false"/>
          <w:color w:val="000000"/>
          <w:sz w:val="28"/>
        </w:rPr>
        <w:t>
       8. Заңды тұлғаның орналасқан жері – индекс 080800, Қазақстан Республикасы, Жамбыл облысы, Талас ауданы, Қаратау қаласы, Дінмұхамед Қонаев көшесі, 24 үй.</w:t>
      </w:r>
    </w:p>
    <w:bookmarkEnd w:id="7596"/>
    <w:bookmarkStart w:name="z26852" w:id="759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 республикалық мемлекеттік мекемесі.</w:t>
      </w:r>
    </w:p>
    <w:bookmarkEnd w:id="7597"/>
    <w:bookmarkStart w:name="z26853" w:id="759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598"/>
    <w:bookmarkStart w:name="z26854" w:id="759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599"/>
    <w:bookmarkStart w:name="z26855" w:id="760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7600"/>
    <w:bookmarkStart w:name="z26856" w:id="760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857" w:id="760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7602"/>
    <w:bookmarkStart w:name="z26858" w:id="7603"/>
    <w:p>
      <w:pPr>
        <w:spacing w:after="0"/>
        <w:ind w:left="0"/>
        <w:jc w:val="both"/>
      </w:pPr>
      <w:r>
        <w:rPr>
          <w:rFonts w:ascii="Times New Roman"/>
          <w:b w:val="false"/>
          <w:i w:val="false"/>
          <w:color w:val="000000"/>
          <w:sz w:val="28"/>
        </w:rPr>
        <w:t>
      13. Міндеттері:</w:t>
      </w:r>
    </w:p>
    <w:bookmarkEnd w:id="7603"/>
    <w:bookmarkStart w:name="z26859" w:id="760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604"/>
    <w:bookmarkStart w:name="z26860" w:id="760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7605"/>
    <w:bookmarkStart w:name="z26861" w:id="760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7606"/>
    <w:bookmarkStart w:name="z26862" w:id="7607"/>
    <w:p>
      <w:pPr>
        <w:spacing w:after="0"/>
        <w:ind w:left="0"/>
        <w:jc w:val="both"/>
      </w:pPr>
      <w:r>
        <w:rPr>
          <w:rFonts w:ascii="Times New Roman"/>
          <w:b w:val="false"/>
          <w:i w:val="false"/>
          <w:color w:val="000000"/>
          <w:sz w:val="28"/>
        </w:rPr>
        <w:t>
      14. Құқықтары мен міндеттері:</w:t>
      </w:r>
    </w:p>
    <w:bookmarkEnd w:id="7607"/>
    <w:bookmarkStart w:name="z26863" w:id="760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608"/>
    <w:bookmarkStart w:name="z26864" w:id="760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609"/>
    <w:bookmarkStart w:name="z26865" w:id="761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7610"/>
    <w:bookmarkStart w:name="z26866" w:id="761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611"/>
    <w:bookmarkStart w:name="z26867" w:id="761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7612"/>
    <w:bookmarkStart w:name="z26868" w:id="761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7613"/>
    <w:bookmarkStart w:name="z26869" w:id="761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614"/>
    <w:bookmarkStart w:name="z26870" w:id="761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7615"/>
    <w:bookmarkStart w:name="z26871" w:id="761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7616"/>
    <w:bookmarkStart w:name="z26872" w:id="7617"/>
    <w:p>
      <w:pPr>
        <w:spacing w:after="0"/>
        <w:ind w:left="0"/>
        <w:jc w:val="both"/>
      </w:pPr>
      <w:r>
        <w:rPr>
          <w:rFonts w:ascii="Times New Roman"/>
          <w:b w:val="false"/>
          <w:i w:val="false"/>
          <w:color w:val="000000"/>
          <w:sz w:val="28"/>
        </w:rPr>
        <w:t>
      15. Функциялары:</w:t>
      </w:r>
    </w:p>
    <w:bookmarkEnd w:id="7617"/>
    <w:bookmarkStart w:name="z26873" w:id="7618"/>
    <w:p>
      <w:pPr>
        <w:spacing w:after="0"/>
        <w:ind w:left="0"/>
        <w:jc w:val="both"/>
      </w:pPr>
      <w:r>
        <w:rPr>
          <w:rFonts w:ascii="Times New Roman"/>
          <w:b w:val="false"/>
          <w:i w:val="false"/>
          <w:color w:val="000000"/>
          <w:sz w:val="28"/>
        </w:rPr>
        <w:t>
      1) реттелетін салада мемлекеттік саясатты іске асыру;</w:t>
      </w:r>
    </w:p>
    <w:bookmarkEnd w:id="7618"/>
    <w:bookmarkStart w:name="z26874" w:id="761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619"/>
    <w:bookmarkStart w:name="z26875" w:id="762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7620"/>
    <w:bookmarkStart w:name="z26876" w:id="762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621"/>
    <w:bookmarkStart w:name="z26877" w:id="762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622"/>
    <w:bookmarkStart w:name="z26878" w:id="762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762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6879" w:id="762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62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6880" w:id="762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625"/>
    <w:bookmarkStart w:name="z26881" w:id="762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626"/>
    <w:bookmarkStart w:name="z26882" w:id="762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627"/>
    <w:bookmarkStart w:name="z26883" w:id="762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885" w:id="762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629"/>
    <w:bookmarkStart w:name="z26886" w:id="763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630"/>
    <w:bookmarkStart w:name="z26887" w:id="763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631"/>
    <w:bookmarkStart w:name="z26888" w:id="763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891" w:id="763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633"/>
    <w:bookmarkStart w:name="z26892" w:id="763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634"/>
    <w:bookmarkStart w:name="z26893" w:id="763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635"/>
    <w:bookmarkStart w:name="z26894" w:id="763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636"/>
    <w:bookmarkStart w:name="z26895" w:id="763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637"/>
    <w:bookmarkStart w:name="z26896" w:id="763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638"/>
    <w:bookmarkStart w:name="z26897" w:id="763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639"/>
    <w:bookmarkStart w:name="z26898" w:id="764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640"/>
    <w:bookmarkStart w:name="z26899" w:id="764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641"/>
    <w:bookmarkStart w:name="z26900" w:id="764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64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6901" w:id="7643"/>
    <w:p>
      <w:pPr>
        <w:spacing w:after="0"/>
        <w:ind w:left="0"/>
        <w:jc w:val="both"/>
      </w:pPr>
      <w:r>
        <w:rPr>
          <w:rFonts w:ascii="Times New Roman"/>
          <w:b w:val="false"/>
          <w:i w:val="false"/>
          <w:color w:val="000000"/>
          <w:sz w:val="28"/>
        </w:rPr>
        <w:t>
      29) мыналарды:</w:t>
      </w:r>
    </w:p>
    <w:bookmarkEnd w:id="7643"/>
    <w:bookmarkStart w:name="z26902" w:id="764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64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6903" w:id="764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645"/>
    <w:bookmarkStart w:name="z26904" w:id="764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6905" w:id="764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647"/>
    <w:bookmarkStart w:name="z26906" w:id="764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648"/>
    <w:bookmarkStart w:name="z26907" w:id="764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649"/>
    <w:bookmarkStart w:name="z26908" w:id="765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650"/>
    <w:bookmarkStart w:name="z26909" w:id="7651"/>
    <w:p>
      <w:pPr>
        <w:spacing w:after="0"/>
        <w:ind w:left="0"/>
        <w:jc w:val="both"/>
      </w:pPr>
      <w:r>
        <w:rPr>
          <w:rFonts w:ascii="Times New Roman"/>
          <w:b w:val="false"/>
          <w:i w:val="false"/>
          <w:color w:val="000000"/>
          <w:sz w:val="28"/>
        </w:rPr>
        <w:t>
      19. Басқарма басшысының өкілеттіктері:</w:t>
      </w:r>
    </w:p>
    <w:bookmarkEnd w:id="7651"/>
    <w:bookmarkStart w:name="z26910" w:id="765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652"/>
    <w:bookmarkStart w:name="z26911" w:id="765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653"/>
    <w:bookmarkStart w:name="z26912" w:id="765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654"/>
    <w:bookmarkStart w:name="z26913" w:id="765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655"/>
    <w:bookmarkStart w:name="z26914" w:id="765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7656"/>
    <w:bookmarkStart w:name="z26915" w:id="765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657"/>
    <w:bookmarkStart w:name="z26916" w:id="7658"/>
    <w:p>
      <w:pPr>
        <w:spacing w:after="0"/>
        <w:ind w:left="0"/>
        <w:jc w:val="left"/>
      </w:pPr>
      <w:r>
        <w:rPr>
          <w:rFonts w:ascii="Times New Roman"/>
          <w:b/>
          <w:i w:val="false"/>
          <w:color w:val="000000"/>
        </w:rPr>
        <w:t xml:space="preserve"> 4-тарау. Басқарманың мүлкі</w:t>
      </w:r>
    </w:p>
    <w:bookmarkEnd w:id="7658"/>
    <w:bookmarkStart w:name="z26917" w:id="765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659"/>
    <w:bookmarkStart w:name="z26918" w:id="766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60"/>
    <w:bookmarkStart w:name="z26919" w:id="766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661"/>
    <w:bookmarkStart w:name="z26920" w:id="766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62"/>
    <w:bookmarkStart w:name="z26921" w:id="7663"/>
    <w:p>
      <w:pPr>
        <w:spacing w:after="0"/>
        <w:ind w:left="0"/>
        <w:jc w:val="left"/>
      </w:pPr>
      <w:r>
        <w:rPr>
          <w:rFonts w:ascii="Times New Roman"/>
          <w:b/>
          <w:i w:val="false"/>
          <w:color w:val="000000"/>
        </w:rPr>
        <w:t xml:space="preserve"> 5-тарау. Басқарманы қайта ұйымдастыру және тарату</w:t>
      </w:r>
    </w:p>
    <w:bookmarkEnd w:id="7663"/>
    <w:bookmarkStart w:name="z26922" w:id="766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6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91-қосымша</w:t>
            </w:r>
          </w:p>
        </w:tc>
      </w:tr>
    </w:tbl>
    <w:bookmarkStart w:name="z7147" w:id="766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 республикалық мемлекеттік мекемесінің ережесі</w:t>
      </w:r>
    </w:p>
    <w:bookmarkEnd w:id="7665"/>
    <w:p>
      <w:pPr>
        <w:spacing w:after="0"/>
        <w:ind w:left="0"/>
        <w:jc w:val="both"/>
      </w:pPr>
      <w:r>
        <w:rPr>
          <w:rFonts w:ascii="Times New Roman"/>
          <w:b w:val="false"/>
          <w:i w:val="false"/>
          <w:color w:val="ff0000"/>
          <w:sz w:val="28"/>
        </w:rPr>
        <w:t xml:space="preserve">
      Ескерту. 91-қосымша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6923" w:id="7666"/>
    <w:p>
      <w:pPr>
        <w:spacing w:after="0"/>
        <w:ind w:left="0"/>
        <w:jc w:val="left"/>
      </w:pPr>
      <w:r>
        <w:rPr>
          <w:rFonts w:ascii="Times New Roman"/>
          <w:b/>
          <w:i w:val="false"/>
          <w:color w:val="000000"/>
        </w:rPr>
        <w:t xml:space="preserve"> 1-тарау. Жалпы ережелер</w:t>
      </w:r>
    </w:p>
    <w:bookmarkEnd w:id="7666"/>
    <w:bookmarkStart w:name="z26924" w:id="766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7667"/>
    <w:bookmarkStart w:name="z26925" w:id="766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7668"/>
    <w:bookmarkStart w:name="z26926" w:id="766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7669"/>
    <w:bookmarkStart w:name="z26927" w:id="767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670"/>
    <w:bookmarkStart w:name="z26928" w:id="767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7671"/>
    <w:bookmarkStart w:name="z26929" w:id="767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7672"/>
    <w:bookmarkStart w:name="z26930" w:id="767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7673"/>
    <w:bookmarkStart w:name="z26931" w:id="7674"/>
    <w:p>
      <w:pPr>
        <w:spacing w:after="0"/>
        <w:ind w:left="0"/>
        <w:jc w:val="both"/>
      </w:pPr>
      <w:r>
        <w:rPr>
          <w:rFonts w:ascii="Times New Roman"/>
          <w:b w:val="false"/>
          <w:i w:val="false"/>
          <w:color w:val="000000"/>
          <w:sz w:val="28"/>
        </w:rPr>
        <w:t>
      8. Заңды тұлғаның орналасқан жері – индекс 080000, Қазақстан Республикасы, Жамбыл облысы, Тараз қаласы, Рысбек батыр көшесі, 20.</w:t>
      </w:r>
    </w:p>
    <w:bookmarkEnd w:id="7674"/>
    <w:bookmarkStart w:name="z26932" w:id="767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 республикалық мемлекеттік мекемесі.</w:t>
      </w:r>
    </w:p>
    <w:bookmarkEnd w:id="7675"/>
    <w:bookmarkStart w:name="z26933" w:id="767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676"/>
    <w:bookmarkStart w:name="z26934" w:id="767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677"/>
    <w:bookmarkStart w:name="z26935" w:id="767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7678"/>
    <w:bookmarkStart w:name="z26936" w:id="767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937" w:id="768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7680"/>
    <w:bookmarkStart w:name="z26938" w:id="7681"/>
    <w:p>
      <w:pPr>
        <w:spacing w:after="0"/>
        <w:ind w:left="0"/>
        <w:jc w:val="both"/>
      </w:pPr>
      <w:r>
        <w:rPr>
          <w:rFonts w:ascii="Times New Roman"/>
          <w:b w:val="false"/>
          <w:i w:val="false"/>
          <w:color w:val="000000"/>
          <w:sz w:val="28"/>
        </w:rPr>
        <w:t>
      13. Міндеттері:</w:t>
      </w:r>
    </w:p>
    <w:bookmarkEnd w:id="7681"/>
    <w:bookmarkStart w:name="z26939" w:id="768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682"/>
    <w:bookmarkStart w:name="z26940" w:id="768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7683"/>
    <w:bookmarkStart w:name="z26941" w:id="768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7684"/>
    <w:bookmarkStart w:name="z26942" w:id="7685"/>
    <w:p>
      <w:pPr>
        <w:spacing w:after="0"/>
        <w:ind w:left="0"/>
        <w:jc w:val="both"/>
      </w:pPr>
      <w:r>
        <w:rPr>
          <w:rFonts w:ascii="Times New Roman"/>
          <w:b w:val="false"/>
          <w:i w:val="false"/>
          <w:color w:val="000000"/>
          <w:sz w:val="28"/>
        </w:rPr>
        <w:t>
      14. Құқықтары мен міндеттері:</w:t>
      </w:r>
    </w:p>
    <w:bookmarkEnd w:id="7685"/>
    <w:bookmarkStart w:name="z26943" w:id="768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686"/>
    <w:bookmarkStart w:name="z26944" w:id="768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687"/>
    <w:bookmarkStart w:name="z26945" w:id="768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7688"/>
    <w:bookmarkStart w:name="z26946" w:id="768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689"/>
    <w:bookmarkStart w:name="z26947" w:id="769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7690"/>
    <w:bookmarkStart w:name="z26948" w:id="769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7691"/>
    <w:bookmarkStart w:name="z26949" w:id="769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692"/>
    <w:bookmarkStart w:name="z26950" w:id="769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7693"/>
    <w:bookmarkStart w:name="z26951" w:id="769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7694"/>
    <w:bookmarkStart w:name="z26952" w:id="7695"/>
    <w:p>
      <w:pPr>
        <w:spacing w:after="0"/>
        <w:ind w:left="0"/>
        <w:jc w:val="both"/>
      </w:pPr>
      <w:r>
        <w:rPr>
          <w:rFonts w:ascii="Times New Roman"/>
          <w:b w:val="false"/>
          <w:i w:val="false"/>
          <w:color w:val="000000"/>
          <w:sz w:val="28"/>
        </w:rPr>
        <w:t>
      15. Функциялары:</w:t>
      </w:r>
    </w:p>
    <w:bookmarkEnd w:id="7695"/>
    <w:bookmarkStart w:name="z26953" w:id="7696"/>
    <w:p>
      <w:pPr>
        <w:spacing w:after="0"/>
        <w:ind w:left="0"/>
        <w:jc w:val="both"/>
      </w:pPr>
      <w:r>
        <w:rPr>
          <w:rFonts w:ascii="Times New Roman"/>
          <w:b w:val="false"/>
          <w:i w:val="false"/>
          <w:color w:val="000000"/>
          <w:sz w:val="28"/>
        </w:rPr>
        <w:t>
      1) реттелетін салада мемлекеттік саясатты іске асыру;</w:t>
      </w:r>
    </w:p>
    <w:bookmarkEnd w:id="7696"/>
    <w:bookmarkStart w:name="z26954" w:id="769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697"/>
    <w:bookmarkStart w:name="z26955" w:id="769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7698"/>
    <w:bookmarkStart w:name="z26956" w:id="769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699"/>
    <w:bookmarkStart w:name="z26957" w:id="770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700"/>
    <w:bookmarkStart w:name="z26958" w:id="770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770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6959" w:id="770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70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6960" w:id="770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703"/>
    <w:bookmarkStart w:name="z26961" w:id="770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704"/>
    <w:bookmarkStart w:name="z26962" w:id="770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705"/>
    <w:bookmarkStart w:name="z26963" w:id="770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965" w:id="770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707"/>
    <w:bookmarkStart w:name="z26966" w:id="770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708"/>
    <w:bookmarkStart w:name="z26967" w:id="770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709"/>
    <w:bookmarkStart w:name="z26968" w:id="771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971" w:id="771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711"/>
    <w:bookmarkStart w:name="z26972" w:id="771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712"/>
    <w:bookmarkStart w:name="z26973" w:id="771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713"/>
    <w:bookmarkStart w:name="z26974" w:id="771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714"/>
    <w:bookmarkStart w:name="z26975" w:id="771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715"/>
    <w:bookmarkStart w:name="z26976" w:id="771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716"/>
    <w:bookmarkStart w:name="z26977" w:id="771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717"/>
    <w:bookmarkStart w:name="z26978" w:id="771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718"/>
    <w:bookmarkStart w:name="z26979" w:id="771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719"/>
    <w:bookmarkStart w:name="z26980" w:id="772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72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6981" w:id="7721"/>
    <w:p>
      <w:pPr>
        <w:spacing w:after="0"/>
        <w:ind w:left="0"/>
        <w:jc w:val="both"/>
      </w:pPr>
      <w:r>
        <w:rPr>
          <w:rFonts w:ascii="Times New Roman"/>
          <w:b w:val="false"/>
          <w:i w:val="false"/>
          <w:color w:val="000000"/>
          <w:sz w:val="28"/>
        </w:rPr>
        <w:t>
      29) мыналарды:</w:t>
      </w:r>
    </w:p>
    <w:bookmarkEnd w:id="7721"/>
    <w:bookmarkStart w:name="z26982" w:id="772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72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6983" w:id="772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723"/>
    <w:bookmarkStart w:name="z26984" w:id="772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6985" w:id="772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725"/>
    <w:bookmarkStart w:name="z26986" w:id="772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726"/>
    <w:bookmarkStart w:name="z26987" w:id="772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727"/>
    <w:bookmarkStart w:name="z26988" w:id="772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728"/>
    <w:bookmarkStart w:name="z26989" w:id="7729"/>
    <w:p>
      <w:pPr>
        <w:spacing w:after="0"/>
        <w:ind w:left="0"/>
        <w:jc w:val="both"/>
      </w:pPr>
      <w:r>
        <w:rPr>
          <w:rFonts w:ascii="Times New Roman"/>
          <w:b w:val="false"/>
          <w:i w:val="false"/>
          <w:color w:val="000000"/>
          <w:sz w:val="28"/>
        </w:rPr>
        <w:t>
      19. Басқарма басшысының өкілеттіктері:</w:t>
      </w:r>
    </w:p>
    <w:bookmarkEnd w:id="7729"/>
    <w:bookmarkStart w:name="z26990" w:id="773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730"/>
    <w:bookmarkStart w:name="z26991" w:id="773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731"/>
    <w:bookmarkStart w:name="z26992" w:id="773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732"/>
    <w:bookmarkStart w:name="z26993" w:id="773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733"/>
    <w:bookmarkStart w:name="z26994" w:id="773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7734"/>
    <w:bookmarkStart w:name="z26995" w:id="773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735"/>
    <w:bookmarkStart w:name="z26996" w:id="7736"/>
    <w:p>
      <w:pPr>
        <w:spacing w:after="0"/>
        <w:ind w:left="0"/>
        <w:jc w:val="left"/>
      </w:pPr>
      <w:r>
        <w:rPr>
          <w:rFonts w:ascii="Times New Roman"/>
          <w:b/>
          <w:i w:val="false"/>
          <w:color w:val="000000"/>
        </w:rPr>
        <w:t xml:space="preserve"> 4-тарау. Басқарманың мүлкі</w:t>
      </w:r>
    </w:p>
    <w:bookmarkEnd w:id="7736"/>
    <w:bookmarkStart w:name="z26997" w:id="773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737"/>
    <w:bookmarkStart w:name="z26998" w:id="773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38"/>
    <w:bookmarkStart w:name="z26999" w:id="773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739"/>
    <w:bookmarkStart w:name="z27000" w:id="774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40"/>
    <w:bookmarkStart w:name="z27001" w:id="7741"/>
    <w:p>
      <w:pPr>
        <w:spacing w:after="0"/>
        <w:ind w:left="0"/>
        <w:jc w:val="left"/>
      </w:pPr>
      <w:r>
        <w:rPr>
          <w:rFonts w:ascii="Times New Roman"/>
          <w:b/>
          <w:i w:val="false"/>
          <w:color w:val="000000"/>
        </w:rPr>
        <w:t xml:space="preserve"> 5-тарау. Басқарманы қайта ұйымдастыру және тарату</w:t>
      </w:r>
    </w:p>
    <w:bookmarkEnd w:id="7741"/>
    <w:bookmarkStart w:name="z27002" w:id="774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7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92-қосымша</w:t>
            </w:r>
          </w:p>
        </w:tc>
      </w:tr>
    </w:tbl>
    <w:bookmarkStart w:name="z7223" w:id="774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 республикалық мемлекеттік мекемесінің ережесі</w:t>
      </w:r>
    </w:p>
    <w:bookmarkEnd w:id="7743"/>
    <w:p>
      <w:pPr>
        <w:spacing w:after="0"/>
        <w:ind w:left="0"/>
        <w:jc w:val="both"/>
      </w:pPr>
      <w:r>
        <w:rPr>
          <w:rFonts w:ascii="Times New Roman"/>
          <w:b w:val="false"/>
          <w:i w:val="false"/>
          <w:color w:val="ff0000"/>
          <w:sz w:val="28"/>
        </w:rPr>
        <w:t xml:space="preserve">
      Ескерту. 92-қосымша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7003" w:id="7744"/>
    <w:p>
      <w:pPr>
        <w:spacing w:after="0"/>
        <w:ind w:left="0"/>
        <w:jc w:val="left"/>
      </w:pPr>
      <w:r>
        <w:rPr>
          <w:rFonts w:ascii="Times New Roman"/>
          <w:b/>
          <w:i w:val="false"/>
          <w:color w:val="000000"/>
        </w:rPr>
        <w:t xml:space="preserve"> 1-тарау. Жалпы ережелер</w:t>
      </w:r>
    </w:p>
    <w:bookmarkEnd w:id="7744"/>
    <w:bookmarkStart w:name="z27004" w:id="774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7745"/>
    <w:bookmarkStart w:name="z27005" w:id="774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7746"/>
    <w:bookmarkStart w:name="z27006" w:id="774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7747"/>
    <w:bookmarkStart w:name="z27007" w:id="774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748"/>
    <w:bookmarkStart w:name="z27008" w:id="774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7749"/>
    <w:bookmarkStart w:name="z27009" w:id="775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7750"/>
    <w:bookmarkStart w:name="z27010" w:id="775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7751"/>
    <w:bookmarkStart w:name="z27011" w:id="7752"/>
    <w:p>
      <w:pPr>
        <w:spacing w:after="0"/>
        <w:ind w:left="0"/>
        <w:jc w:val="both"/>
      </w:pPr>
      <w:r>
        <w:rPr>
          <w:rFonts w:ascii="Times New Roman"/>
          <w:b w:val="false"/>
          <w:i w:val="false"/>
          <w:color w:val="000000"/>
          <w:sz w:val="28"/>
        </w:rPr>
        <w:t>
      8. Заңды тұлғаның орналасқан жері – индекс 081100, Қазақстан Республикасы, Жамбыл облысы, Шу ауданы, Төле би ауылы, Аубакиров көшесі, 32.</w:t>
      </w:r>
    </w:p>
    <w:bookmarkEnd w:id="7752"/>
    <w:bookmarkStart w:name="z27012" w:id="775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 республикалық мемлекеттік мекемесі.</w:t>
      </w:r>
    </w:p>
    <w:bookmarkEnd w:id="7753"/>
    <w:bookmarkStart w:name="z27013" w:id="775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754"/>
    <w:bookmarkStart w:name="z27014" w:id="775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755"/>
    <w:bookmarkStart w:name="z27015" w:id="775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7756"/>
    <w:bookmarkStart w:name="z27016" w:id="775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017" w:id="775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7758"/>
    <w:bookmarkStart w:name="z27018" w:id="7759"/>
    <w:p>
      <w:pPr>
        <w:spacing w:after="0"/>
        <w:ind w:left="0"/>
        <w:jc w:val="both"/>
      </w:pPr>
      <w:r>
        <w:rPr>
          <w:rFonts w:ascii="Times New Roman"/>
          <w:b w:val="false"/>
          <w:i w:val="false"/>
          <w:color w:val="000000"/>
          <w:sz w:val="28"/>
        </w:rPr>
        <w:t>
      13. Міндеттері:</w:t>
      </w:r>
    </w:p>
    <w:bookmarkEnd w:id="7759"/>
    <w:bookmarkStart w:name="z27019" w:id="776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760"/>
    <w:bookmarkStart w:name="z27020" w:id="776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7761"/>
    <w:bookmarkStart w:name="z27021" w:id="776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7762"/>
    <w:bookmarkStart w:name="z27022" w:id="7763"/>
    <w:p>
      <w:pPr>
        <w:spacing w:after="0"/>
        <w:ind w:left="0"/>
        <w:jc w:val="both"/>
      </w:pPr>
      <w:r>
        <w:rPr>
          <w:rFonts w:ascii="Times New Roman"/>
          <w:b w:val="false"/>
          <w:i w:val="false"/>
          <w:color w:val="000000"/>
          <w:sz w:val="28"/>
        </w:rPr>
        <w:t>
      14. Құқықтары мен міндеттері:</w:t>
      </w:r>
    </w:p>
    <w:bookmarkEnd w:id="7763"/>
    <w:bookmarkStart w:name="z27023" w:id="776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764"/>
    <w:bookmarkStart w:name="z27024" w:id="776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765"/>
    <w:bookmarkStart w:name="z27025" w:id="776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7766"/>
    <w:bookmarkStart w:name="z27026" w:id="776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767"/>
    <w:bookmarkStart w:name="z27027" w:id="776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7768"/>
    <w:bookmarkStart w:name="z27028" w:id="776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7769"/>
    <w:bookmarkStart w:name="z27029" w:id="777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770"/>
    <w:bookmarkStart w:name="z27030" w:id="777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7771"/>
    <w:bookmarkStart w:name="z27031" w:id="777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7772"/>
    <w:bookmarkStart w:name="z27032" w:id="7773"/>
    <w:p>
      <w:pPr>
        <w:spacing w:after="0"/>
        <w:ind w:left="0"/>
        <w:jc w:val="both"/>
      </w:pPr>
      <w:r>
        <w:rPr>
          <w:rFonts w:ascii="Times New Roman"/>
          <w:b w:val="false"/>
          <w:i w:val="false"/>
          <w:color w:val="000000"/>
          <w:sz w:val="28"/>
        </w:rPr>
        <w:t>
      15. Функциялары:</w:t>
      </w:r>
    </w:p>
    <w:bookmarkEnd w:id="7773"/>
    <w:bookmarkStart w:name="z27033" w:id="7774"/>
    <w:p>
      <w:pPr>
        <w:spacing w:after="0"/>
        <w:ind w:left="0"/>
        <w:jc w:val="both"/>
      </w:pPr>
      <w:r>
        <w:rPr>
          <w:rFonts w:ascii="Times New Roman"/>
          <w:b w:val="false"/>
          <w:i w:val="false"/>
          <w:color w:val="000000"/>
          <w:sz w:val="28"/>
        </w:rPr>
        <w:t>
      1) реттелетін салада мемлекеттік саясатты іске асыру;</w:t>
      </w:r>
    </w:p>
    <w:bookmarkEnd w:id="7774"/>
    <w:bookmarkStart w:name="z27034" w:id="777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775"/>
    <w:bookmarkStart w:name="z27035" w:id="777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7776"/>
    <w:bookmarkStart w:name="z27036" w:id="777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777"/>
    <w:bookmarkStart w:name="z27037" w:id="777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778"/>
    <w:bookmarkStart w:name="z27038" w:id="777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777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7039" w:id="778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78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7040" w:id="778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781"/>
    <w:bookmarkStart w:name="z27041" w:id="778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782"/>
    <w:bookmarkStart w:name="z27042" w:id="778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783"/>
    <w:bookmarkStart w:name="z27043" w:id="778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045" w:id="778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785"/>
    <w:bookmarkStart w:name="z27046" w:id="778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786"/>
    <w:bookmarkStart w:name="z27047" w:id="778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787"/>
    <w:bookmarkStart w:name="z27048" w:id="778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051" w:id="778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789"/>
    <w:bookmarkStart w:name="z27052" w:id="779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790"/>
    <w:bookmarkStart w:name="z27053" w:id="779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791"/>
    <w:bookmarkStart w:name="z27054" w:id="779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792"/>
    <w:bookmarkStart w:name="z27055" w:id="779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793"/>
    <w:bookmarkStart w:name="z27056" w:id="779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794"/>
    <w:bookmarkStart w:name="z27057" w:id="779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795"/>
    <w:bookmarkStart w:name="z27058" w:id="779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796"/>
    <w:bookmarkStart w:name="z27059" w:id="779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797"/>
    <w:bookmarkStart w:name="z27060" w:id="779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79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7061" w:id="7799"/>
    <w:p>
      <w:pPr>
        <w:spacing w:after="0"/>
        <w:ind w:left="0"/>
        <w:jc w:val="both"/>
      </w:pPr>
      <w:r>
        <w:rPr>
          <w:rFonts w:ascii="Times New Roman"/>
          <w:b w:val="false"/>
          <w:i w:val="false"/>
          <w:color w:val="000000"/>
          <w:sz w:val="28"/>
        </w:rPr>
        <w:t>
      29) мыналарды:</w:t>
      </w:r>
    </w:p>
    <w:bookmarkEnd w:id="7799"/>
    <w:bookmarkStart w:name="z27062" w:id="780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80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7063" w:id="780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801"/>
    <w:bookmarkStart w:name="z27064" w:id="780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7065" w:id="780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803"/>
    <w:bookmarkStart w:name="z27066" w:id="780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804"/>
    <w:bookmarkStart w:name="z27067" w:id="780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805"/>
    <w:bookmarkStart w:name="z27068" w:id="780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806"/>
    <w:bookmarkStart w:name="z27069" w:id="7807"/>
    <w:p>
      <w:pPr>
        <w:spacing w:after="0"/>
        <w:ind w:left="0"/>
        <w:jc w:val="both"/>
      </w:pPr>
      <w:r>
        <w:rPr>
          <w:rFonts w:ascii="Times New Roman"/>
          <w:b w:val="false"/>
          <w:i w:val="false"/>
          <w:color w:val="000000"/>
          <w:sz w:val="28"/>
        </w:rPr>
        <w:t>
      19. Басқарма басшысының өкілеттіктері:</w:t>
      </w:r>
    </w:p>
    <w:bookmarkEnd w:id="7807"/>
    <w:bookmarkStart w:name="z27070" w:id="780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808"/>
    <w:bookmarkStart w:name="z27071" w:id="780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809"/>
    <w:bookmarkStart w:name="z27072" w:id="781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810"/>
    <w:bookmarkStart w:name="z27073" w:id="781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811"/>
    <w:bookmarkStart w:name="z27074" w:id="781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7812"/>
    <w:bookmarkStart w:name="z27075" w:id="781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813"/>
    <w:bookmarkStart w:name="z27076" w:id="7814"/>
    <w:p>
      <w:pPr>
        <w:spacing w:after="0"/>
        <w:ind w:left="0"/>
        <w:jc w:val="left"/>
      </w:pPr>
      <w:r>
        <w:rPr>
          <w:rFonts w:ascii="Times New Roman"/>
          <w:b/>
          <w:i w:val="false"/>
          <w:color w:val="000000"/>
        </w:rPr>
        <w:t xml:space="preserve"> 4-тарау. Басқарманың мүлкі</w:t>
      </w:r>
    </w:p>
    <w:bookmarkEnd w:id="7814"/>
    <w:bookmarkStart w:name="z27077" w:id="781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815"/>
    <w:bookmarkStart w:name="z27078" w:id="781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16"/>
    <w:bookmarkStart w:name="z27079" w:id="781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817"/>
    <w:bookmarkStart w:name="z27080" w:id="781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18"/>
    <w:bookmarkStart w:name="z27081" w:id="7819"/>
    <w:p>
      <w:pPr>
        <w:spacing w:after="0"/>
        <w:ind w:left="0"/>
        <w:jc w:val="left"/>
      </w:pPr>
      <w:r>
        <w:rPr>
          <w:rFonts w:ascii="Times New Roman"/>
          <w:b/>
          <w:i w:val="false"/>
          <w:color w:val="000000"/>
        </w:rPr>
        <w:t xml:space="preserve"> 5-тарау. Басқарманы қайта ұйымдастыру және тарату</w:t>
      </w:r>
    </w:p>
    <w:bookmarkEnd w:id="7819"/>
    <w:bookmarkStart w:name="z27082" w:id="782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92-1-қосымша</w:t>
            </w:r>
          </w:p>
        </w:tc>
      </w:tr>
    </w:tbl>
    <w:bookmarkStart w:name="z18893" w:id="782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 республикалық мемлекеттік мекемесінің ережесі</w:t>
      </w:r>
    </w:p>
    <w:bookmarkEnd w:id="7821"/>
    <w:p>
      <w:pPr>
        <w:spacing w:after="0"/>
        <w:ind w:left="0"/>
        <w:jc w:val="both"/>
      </w:pPr>
      <w:r>
        <w:rPr>
          <w:rFonts w:ascii="Times New Roman"/>
          <w:b w:val="false"/>
          <w:i w:val="false"/>
          <w:color w:val="ff0000"/>
          <w:sz w:val="28"/>
        </w:rPr>
        <w:t xml:space="preserve">
      Ескерту. Бұйрық 92-1-қосымшамен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8894" w:id="7822"/>
    <w:p>
      <w:pPr>
        <w:spacing w:after="0"/>
        <w:ind w:left="0"/>
        <w:jc w:val="left"/>
      </w:pPr>
      <w:r>
        <w:rPr>
          <w:rFonts w:ascii="Times New Roman"/>
          <w:b/>
          <w:i w:val="false"/>
          <w:color w:val="000000"/>
        </w:rPr>
        <w:t xml:space="preserve"> 1-тарау. Жалпы ережелер</w:t>
      </w:r>
    </w:p>
    <w:bookmarkEnd w:id="7822"/>
    <w:bookmarkStart w:name="z18895" w:id="782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7823"/>
    <w:bookmarkStart w:name="z18896" w:id="782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7824"/>
    <w:bookmarkStart w:name="z18897" w:id="782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7825"/>
    <w:bookmarkStart w:name="z18898" w:id="782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826"/>
    <w:bookmarkStart w:name="z18899" w:id="782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7827"/>
    <w:bookmarkStart w:name="z18900" w:id="782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7828"/>
    <w:bookmarkStart w:name="z18901" w:id="782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7829"/>
    <w:bookmarkStart w:name="z18902" w:id="7830"/>
    <w:p>
      <w:pPr>
        <w:spacing w:after="0"/>
        <w:ind w:left="0"/>
        <w:jc w:val="both"/>
      </w:pPr>
      <w:r>
        <w:rPr>
          <w:rFonts w:ascii="Times New Roman"/>
          <w:b w:val="false"/>
          <w:i w:val="false"/>
          <w:color w:val="000000"/>
          <w:sz w:val="28"/>
        </w:rPr>
        <w:t>
      8. Заңды тұлғаның орналасқан жері – индекс 040100, Қазақстан Республикасы, Жетісу облысы, Ақсу ауданы, Жансүгіров ауылдық округі, Жансүгіров ауылы, Желтоқсан көшесі, 1 ғимарат.</w:t>
      </w:r>
    </w:p>
    <w:bookmarkEnd w:id="7830"/>
    <w:bookmarkStart w:name="z18903" w:id="783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 республикалық мемлекеттік мекемесі.</w:t>
      </w:r>
    </w:p>
    <w:bookmarkEnd w:id="7831"/>
    <w:bookmarkStart w:name="z18904" w:id="783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832"/>
    <w:bookmarkStart w:name="z18905" w:id="783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833"/>
    <w:bookmarkStart w:name="z18906" w:id="783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7834"/>
    <w:bookmarkStart w:name="z18907" w:id="783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908" w:id="783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7836"/>
    <w:bookmarkStart w:name="z18909" w:id="7837"/>
    <w:p>
      <w:pPr>
        <w:spacing w:after="0"/>
        <w:ind w:left="0"/>
        <w:jc w:val="both"/>
      </w:pPr>
      <w:r>
        <w:rPr>
          <w:rFonts w:ascii="Times New Roman"/>
          <w:b w:val="false"/>
          <w:i w:val="false"/>
          <w:color w:val="000000"/>
          <w:sz w:val="28"/>
        </w:rPr>
        <w:t>
      13. Міндеттері:</w:t>
      </w:r>
    </w:p>
    <w:bookmarkEnd w:id="7837"/>
    <w:bookmarkStart w:name="z18910" w:id="783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838"/>
    <w:bookmarkStart w:name="z18911" w:id="783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7839"/>
    <w:bookmarkStart w:name="z18912" w:id="784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7840"/>
    <w:bookmarkStart w:name="z18913" w:id="7841"/>
    <w:p>
      <w:pPr>
        <w:spacing w:after="0"/>
        <w:ind w:left="0"/>
        <w:jc w:val="both"/>
      </w:pPr>
      <w:r>
        <w:rPr>
          <w:rFonts w:ascii="Times New Roman"/>
          <w:b w:val="false"/>
          <w:i w:val="false"/>
          <w:color w:val="000000"/>
          <w:sz w:val="28"/>
        </w:rPr>
        <w:t>
      14. Құқықтары мен міндеттері:</w:t>
      </w:r>
    </w:p>
    <w:bookmarkEnd w:id="7841"/>
    <w:bookmarkStart w:name="z18914" w:id="784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842"/>
    <w:bookmarkStart w:name="z18915" w:id="784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843"/>
    <w:bookmarkStart w:name="z18916" w:id="784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7844"/>
    <w:bookmarkStart w:name="z18917" w:id="784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845"/>
    <w:bookmarkStart w:name="z18918" w:id="784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7846"/>
    <w:bookmarkStart w:name="z18919" w:id="784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7847"/>
    <w:bookmarkStart w:name="z18920" w:id="784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848"/>
    <w:bookmarkStart w:name="z18921" w:id="784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7849"/>
    <w:bookmarkStart w:name="z18922" w:id="785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7850"/>
    <w:bookmarkStart w:name="z18923" w:id="7851"/>
    <w:p>
      <w:pPr>
        <w:spacing w:after="0"/>
        <w:ind w:left="0"/>
        <w:jc w:val="both"/>
      </w:pPr>
      <w:r>
        <w:rPr>
          <w:rFonts w:ascii="Times New Roman"/>
          <w:b w:val="false"/>
          <w:i w:val="false"/>
          <w:color w:val="000000"/>
          <w:sz w:val="28"/>
        </w:rPr>
        <w:t>
      15. Функциялары:</w:t>
      </w:r>
    </w:p>
    <w:bookmarkEnd w:id="7851"/>
    <w:bookmarkStart w:name="z18924" w:id="7852"/>
    <w:p>
      <w:pPr>
        <w:spacing w:after="0"/>
        <w:ind w:left="0"/>
        <w:jc w:val="both"/>
      </w:pPr>
      <w:r>
        <w:rPr>
          <w:rFonts w:ascii="Times New Roman"/>
          <w:b w:val="false"/>
          <w:i w:val="false"/>
          <w:color w:val="000000"/>
          <w:sz w:val="28"/>
        </w:rPr>
        <w:t>
      1) реттелетін салада мемлекеттік саясатты іске асыру;</w:t>
      </w:r>
    </w:p>
    <w:bookmarkEnd w:id="7852"/>
    <w:bookmarkStart w:name="z18925" w:id="785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853"/>
    <w:bookmarkStart w:name="z18926" w:id="785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7854"/>
    <w:bookmarkStart w:name="z18927" w:id="785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855"/>
    <w:bookmarkStart w:name="z18928" w:id="785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856"/>
    <w:bookmarkStart w:name="z18929" w:id="785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785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8930" w:id="785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85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8931" w:id="785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859"/>
    <w:bookmarkStart w:name="z18932" w:id="786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860"/>
    <w:bookmarkStart w:name="z18933" w:id="786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861"/>
    <w:bookmarkStart w:name="z18934" w:id="786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936" w:id="786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863"/>
    <w:bookmarkStart w:name="z18937" w:id="786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864"/>
    <w:bookmarkStart w:name="z18938" w:id="786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865"/>
    <w:bookmarkStart w:name="z18939" w:id="786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942" w:id="786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867"/>
    <w:bookmarkStart w:name="z18943" w:id="786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868"/>
    <w:bookmarkStart w:name="z18944" w:id="786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869"/>
    <w:bookmarkStart w:name="z18945" w:id="787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870"/>
    <w:bookmarkStart w:name="z18946" w:id="787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871"/>
    <w:bookmarkStart w:name="z18947" w:id="787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872"/>
    <w:bookmarkStart w:name="z18948" w:id="787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873"/>
    <w:bookmarkStart w:name="z18949" w:id="787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874"/>
    <w:bookmarkStart w:name="z18950" w:id="787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875"/>
    <w:bookmarkStart w:name="z18951" w:id="787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87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8952" w:id="7877"/>
    <w:p>
      <w:pPr>
        <w:spacing w:after="0"/>
        <w:ind w:left="0"/>
        <w:jc w:val="both"/>
      </w:pPr>
      <w:r>
        <w:rPr>
          <w:rFonts w:ascii="Times New Roman"/>
          <w:b w:val="false"/>
          <w:i w:val="false"/>
          <w:color w:val="000000"/>
          <w:sz w:val="28"/>
        </w:rPr>
        <w:t>
      29) мыналарды:</w:t>
      </w:r>
    </w:p>
    <w:bookmarkEnd w:id="7877"/>
    <w:bookmarkStart w:name="z18953" w:id="787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87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8954" w:id="787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879"/>
    <w:bookmarkStart w:name="z18955" w:id="788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8956" w:id="788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881"/>
    <w:bookmarkStart w:name="z18957" w:id="788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882"/>
    <w:bookmarkStart w:name="z18958" w:id="788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883"/>
    <w:bookmarkStart w:name="z18959" w:id="788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884"/>
    <w:bookmarkStart w:name="z18960" w:id="7885"/>
    <w:p>
      <w:pPr>
        <w:spacing w:after="0"/>
        <w:ind w:left="0"/>
        <w:jc w:val="both"/>
      </w:pPr>
      <w:r>
        <w:rPr>
          <w:rFonts w:ascii="Times New Roman"/>
          <w:b w:val="false"/>
          <w:i w:val="false"/>
          <w:color w:val="000000"/>
          <w:sz w:val="28"/>
        </w:rPr>
        <w:t>
      19. Басқарма басшысының өкілеттіктері:</w:t>
      </w:r>
    </w:p>
    <w:bookmarkEnd w:id="7885"/>
    <w:bookmarkStart w:name="z18961" w:id="788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886"/>
    <w:bookmarkStart w:name="z18962" w:id="788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887"/>
    <w:bookmarkStart w:name="z18963" w:id="788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888"/>
    <w:bookmarkStart w:name="z18964" w:id="788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889"/>
    <w:bookmarkStart w:name="z18965" w:id="789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7890"/>
    <w:bookmarkStart w:name="z18966" w:id="789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891"/>
    <w:bookmarkStart w:name="z18967" w:id="7892"/>
    <w:p>
      <w:pPr>
        <w:spacing w:after="0"/>
        <w:ind w:left="0"/>
        <w:jc w:val="left"/>
      </w:pPr>
      <w:r>
        <w:rPr>
          <w:rFonts w:ascii="Times New Roman"/>
          <w:b/>
          <w:i w:val="false"/>
          <w:color w:val="000000"/>
        </w:rPr>
        <w:t xml:space="preserve"> 4-тарау. Басқарманың мүлкі</w:t>
      </w:r>
    </w:p>
    <w:bookmarkEnd w:id="7892"/>
    <w:bookmarkStart w:name="z18968" w:id="789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893"/>
    <w:bookmarkStart w:name="z18969" w:id="789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94"/>
    <w:bookmarkStart w:name="z18970" w:id="789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895"/>
    <w:bookmarkStart w:name="z18971" w:id="789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96"/>
    <w:bookmarkStart w:name="z18972" w:id="7897"/>
    <w:p>
      <w:pPr>
        <w:spacing w:after="0"/>
        <w:ind w:left="0"/>
        <w:jc w:val="left"/>
      </w:pPr>
      <w:r>
        <w:rPr>
          <w:rFonts w:ascii="Times New Roman"/>
          <w:b/>
          <w:i w:val="false"/>
          <w:color w:val="000000"/>
        </w:rPr>
        <w:t xml:space="preserve"> 5-тарау. Басқарманы қайта ұйымдастыру және тарату</w:t>
      </w:r>
    </w:p>
    <w:bookmarkEnd w:id="7897"/>
    <w:bookmarkStart w:name="z18973" w:id="789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92-2-қосымша</w:t>
            </w:r>
          </w:p>
        </w:tc>
      </w:tr>
    </w:tbl>
    <w:bookmarkStart w:name="z18975" w:id="789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 республикалық мемлекеттік мекемесінің ережесі</w:t>
      </w:r>
    </w:p>
    <w:bookmarkEnd w:id="7899"/>
    <w:p>
      <w:pPr>
        <w:spacing w:after="0"/>
        <w:ind w:left="0"/>
        <w:jc w:val="both"/>
      </w:pPr>
      <w:r>
        <w:rPr>
          <w:rFonts w:ascii="Times New Roman"/>
          <w:b w:val="false"/>
          <w:i w:val="false"/>
          <w:color w:val="ff0000"/>
          <w:sz w:val="28"/>
        </w:rPr>
        <w:t xml:space="preserve">
      Ескерту. Бұйрық 92-2-қосымшамен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8976" w:id="7900"/>
    <w:p>
      <w:pPr>
        <w:spacing w:after="0"/>
        <w:ind w:left="0"/>
        <w:jc w:val="left"/>
      </w:pPr>
      <w:r>
        <w:rPr>
          <w:rFonts w:ascii="Times New Roman"/>
          <w:b/>
          <w:i w:val="false"/>
          <w:color w:val="000000"/>
        </w:rPr>
        <w:t xml:space="preserve"> 1-тарау. Жалпы ережелер</w:t>
      </w:r>
    </w:p>
    <w:bookmarkEnd w:id="7900"/>
    <w:bookmarkStart w:name="z18977" w:id="790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7901"/>
    <w:bookmarkStart w:name="z18978" w:id="790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7902"/>
    <w:bookmarkStart w:name="z18979" w:id="790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7903"/>
    <w:bookmarkStart w:name="z18980" w:id="790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904"/>
    <w:bookmarkStart w:name="z18981" w:id="790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7905"/>
    <w:bookmarkStart w:name="z18982" w:id="790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7906"/>
    <w:bookmarkStart w:name="z18983" w:id="790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7907"/>
    <w:bookmarkStart w:name="z18984" w:id="7908"/>
    <w:p>
      <w:pPr>
        <w:spacing w:after="0"/>
        <w:ind w:left="0"/>
        <w:jc w:val="both"/>
      </w:pPr>
      <w:r>
        <w:rPr>
          <w:rFonts w:ascii="Times New Roman"/>
          <w:b w:val="false"/>
          <w:i w:val="false"/>
          <w:color w:val="000000"/>
          <w:sz w:val="28"/>
        </w:rPr>
        <w:t>
      8. Заңды тұлғаның орналасқан жері – индекс 040200, Қазақстан Республикасы, Жетісу облысы, Алакөл ауданы, Үшарал қаласы, Төле би көшесі, 185-ғимарат.</w:t>
      </w:r>
    </w:p>
    <w:bookmarkEnd w:id="7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985" w:id="790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 республикалық мемлекеттік мекемесі.</w:t>
      </w:r>
    </w:p>
    <w:bookmarkEnd w:id="7909"/>
    <w:bookmarkStart w:name="z18986" w:id="791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910"/>
    <w:bookmarkStart w:name="z18987" w:id="791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911"/>
    <w:bookmarkStart w:name="z18988" w:id="791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7912"/>
    <w:bookmarkStart w:name="z18989" w:id="791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990" w:id="791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7914"/>
    <w:bookmarkStart w:name="z18991" w:id="7915"/>
    <w:p>
      <w:pPr>
        <w:spacing w:after="0"/>
        <w:ind w:left="0"/>
        <w:jc w:val="both"/>
      </w:pPr>
      <w:r>
        <w:rPr>
          <w:rFonts w:ascii="Times New Roman"/>
          <w:b w:val="false"/>
          <w:i w:val="false"/>
          <w:color w:val="000000"/>
          <w:sz w:val="28"/>
        </w:rPr>
        <w:t>
      13. Міндеттері:</w:t>
      </w:r>
    </w:p>
    <w:bookmarkEnd w:id="7915"/>
    <w:bookmarkStart w:name="z18992" w:id="791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916"/>
    <w:bookmarkStart w:name="z18993" w:id="791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7917"/>
    <w:bookmarkStart w:name="z18994" w:id="791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7918"/>
    <w:bookmarkStart w:name="z18995" w:id="7919"/>
    <w:p>
      <w:pPr>
        <w:spacing w:after="0"/>
        <w:ind w:left="0"/>
        <w:jc w:val="both"/>
      </w:pPr>
      <w:r>
        <w:rPr>
          <w:rFonts w:ascii="Times New Roman"/>
          <w:b w:val="false"/>
          <w:i w:val="false"/>
          <w:color w:val="000000"/>
          <w:sz w:val="28"/>
        </w:rPr>
        <w:t>
      14. Құқықтары мен міндеттері:</w:t>
      </w:r>
    </w:p>
    <w:bookmarkEnd w:id="7919"/>
    <w:bookmarkStart w:name="z18996" w:id="792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920"/>
    <w:bookmarkStart w:name="z18997" w:id="792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921"/>
    <w:bookmarkStart w:name="z18998" w:id="792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7922"/>
    <w:bookmarkStart w:name="z18999" w:id="792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923"/>
    <w:bookmarkStart w:name="z19000" w:id="792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7924"/>
    <w:bookmarkStart w:name="z19001" w:id="792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7925"/>
    <w:bookmarkStart w:name="z19002" w:id="792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926"/>
    <w:bookmarkStart w:name="z19003" w:id="792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7927"/>
    <w:bookmarkStart w:name="z19004" w:id="792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7928"/>
    <w:bookmarkStart w:name="z19005" w:id="7929"/>
    <w:p>
      <w:pPr>
        <w:spacing w:after="0"/>
        <w:ind w:left="0"/>
        <w:jc w:val="both"/>
      </w:pPr>
      <w:r>
        <w:rPr>
          <w:rFonts w:ascii="Times New Roman"/>
          <w:b w:val="false"/>
          <w:i w:val="false"/>
          <w:color w:val="000000"/>
          <w:sz w:val="28"/>
        </w:rPr>
        <w:t>
      15. Функциялары:</w:t>
      </w:r>
    </w:p>
    <w:bookmarkEnd w:id="7929"/>
    <w:bookmarkStart w:name="z19006" w:id="7930"/>
    <w:p>
      <w:pPr>
        <w:spacing w:after="0"/>
        <w:ind w:left="0"/>
        <w:jc w:val="both"/>
      </w:pPr>
      <w:r>
        <w:rPr>
          <w:rFonts w:ascii="Times New Roman"/>
          <w:b w:val="false"/>
          <w:i w:val="false"/>
          <w:color w:val="000000"/>
          <w:sz w:val="28"/>
        </w:rPr>
        <w:t>
      1) реттелетін салада мемлекеттік саясатты іске асыру;</w:t>
      </w:r>
    </w:p>
    <w:bookmarkEnd w:id="7930"/>
    <w:bookmarkStart w:name="z19007" w:id="793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931"/>
    <w:bookmarkStart w:name="z19008" w:id="793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7932"/>
    <w:bookmarkStart w:name="z19009" w:id="793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933"/>
    <w:bookmarkStart w:name="z19010" w:id="793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934"/>
    <w:bookmarkStart w:name="z19011" w:id="793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793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9012" w:id="793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93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9013" w:id="793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937"/>
    <w:bookmarkStart w:name="z19014" w:id="793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938"/>
    <w:bookmarkStart w:name="z19015" w:id="793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939"/>
    <w:bookmarkStart w:name="z19016" w:id="794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018" w:id="794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7941"/>
    <w:bookmarkStart w:name="z19019" w:id="794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942"/>
    <w:bookmarkStart w:name="z19020" w:id="794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943"/>
    <w:bookmarkStart w:name="z19021" w:id="794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024" w:id="794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945"/>
    <w:bookmarkStart w:name="z19025" w:id="794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7946"/>
    <w:bookmarkStart w:name="z19026" w:id="794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7947"/>
    <w:bookmarkStart w:name="z19027" w:id="794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948"/>
    <w:bookmarkStart w:name="z19028" w:id="794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7949"/>
    <w:bookmarkStart w:name="z19029" w:id="795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7950"/>
    <w:bookmarkStart w:name="z19030" w:id="795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7951"/>
    <w:bookmarkStart w:name="z19031" w:id="795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7952"/>
    <w:bookmarkStart w:name="z19032" w:id="795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7953"/>
    <w:bookmarkStart w:name="z19033" w:id="795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795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9034" w:id="7955"/>
    <w:p>
      <w:pPr>
        <w:spacing w:after="0"/>
        <w:ind w:left="0"/>
        <w:jc w:val="both"/>
      </w:pPr>
      <w:r>
        <w:rPr>
          <w:rFonts w:ascii="Times New Roman"/>
          <w:b w:val="false"/>
          <w:i w:val="false"/>
          <w:color w:val="000000"/>
          <w:sz w:val="28"/>
        </w:rPr>
        <w:t>
      29) мыналарды:</w:t>
      </w:r>
    </w:p>
    <w:bookmarkEnd w:id="7955"/>
    <w:bookmarkStart w:name="z19035" w:id="795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95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9036" w:id="795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7957"/>
    <w:bookmarkStart w:name="z19037" w:id="795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7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9038" w:id="795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7959"/>
    <w:bookmarkStart w:name="z19039" w:id="796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7960"/>
    <w:bookmarkStart w:name="z19040" w:id="796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961"/>
    <w:bookmarkStart w:name="z19041" w:id="796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962"/>
    <w:bookmarkStart w:name="z19042" w:id="7963"/>
    <w:p>
      <w:pPr>
        <w:spacing w:after="0"/>
        <w:ind w:left="0"/>
        <w:jc w:val="both"/>
      </w:pPr>
      <w:r>
        <w:rPr>
          <w:rFonts w:ascii="Times New Roman"/>
          <w:b w:val="false"/>
          <w:i w:val="false"/>
          <w:color w:val="000000"/>
          <w:sz w:val="28"/>
        </w:rPr>
        <w:t>
      19. Басқарма басшысының өкілеттіктері:</w:t>
      </w:r>
    </w:p>
    <w:bookmarkEnd w:id="7963"/>
    <w:bookmarkStart w:name="z19043" w:id="796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7964"/>
    <w:bookmarkStart w:name="z19044" w:id="796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965"/>
    <w:bookmarkStart w:name="z19045" w:id="796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966"/>
    <w:bookmarkStart w:name="z19046" w:id="796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967"/>
    <w:bookmarkStart w:name="z19047" w:id="796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7968"/>
    <w:bookmarkStart w:name="z19048" w:id="796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969"/>
    <w:bookmarkStart w:name="z19049" w:id="7970"/>
    <w:p>
      <w:pPr>
        <w:spacing w:after="0"/>
        <w:ind w:left="0"/>
        <w:jc w:val="left"/>
      </w:pPr>
      <w:r>
        <w:rPr>
          <w:rFonts w:ascii="Times New Roman"/>
          <w:b/>
          <w:i w:val="false"/>
          <w:color w:val="000000"/>
        </w:rPr>
        <w:t xml:space="preserve"> 4-тарау. Басқарманың мүлкі</w:t>
      </w:r>
    </w:p>
    <w:bookmarkEnd w:id="7970"/>
    <w:bookmarkStart w:name="z19050" w:id="797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971"/>
    <w:bookmarkStart w:name="z19051" w:id="797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72"/>
    <w:bookmarkStart w:name="z19052" w:id="797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973"/>
    <w:bookmarkStart w:name="z19053" w:id="797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974"/>
    <w:bookmarkStart w:name="z19054" w:id="7975"/>
    <w:p>
      <w:pPr>
        <w:spacing w:after="0"/>
        <w:ind w:left="0"/>
        <w:jc w:val="left"/>
      </w:pPr>
      <w:r>
        <w:rPr>
          <w:rFonts w:ascii="Times New Roman"/>
          <w:b/>
          <w:i w:val="false"/>
          <w:color w:val="000000"/>
        </w:rPr>
        <w:t xml:space="preserve"> 5-тарау. Басқарманы қайта ұйымдастыру және тарату</w:t>
      </w:r>
    </w:p>
    <w:bookmarkEnd w:id="7975"/>
    <w:bookmarkStart w:name="z19055" w:id="797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92-3-қосымша</w:t>
            </w:r>
          </w:p>
        </w:tc>
      </w:tr>
    </w:tbl>
    <w:bookmarkStart w:name="z19057" w:id="797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 республикалық мемлекеттік мекемесінің ережесі</w:t>
      </w:r>
    </w:p>
    <w:bookmarkEnd w:id="7977"/>
    <w:p>
      <w:pPr>
        <w:spacing w:after="0"/>
        <w:ind w:left="0"/>
        <w:jc w:val="both"/>
      </w:pPr>
      <w:r>
        <w:rPr>
          <w:rFonts w:ascii="Times New Roman"/>
          <w:b w:val="false"/>
          <w:i w:val="false"/>
          <w:color w:val="ff0000"/>
          <w:sz w:val="28"/>
        </w:rPr>
        <w:t xml:space="preserve">
      Ескерту. Бұйрық 92-3-қосымшамен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9058" w:id="7978"/>
    <w:p>
      <w:pPr>
        <w:spacing w:after="0"/>
        <w:ind w:left="0"/>
        <w:jc w:val="left"/>
      </w:pPr>
      <w:r>
        <w:rPr>
          <w:rFonts w:ascii="Times New Roman"/>
          <w:b/>
          <w:i w:val="false"/>
          <w:color w:val="000000"/>
        </w:rPr>
        <w:t xml:space="preserve"> 1-тарау. Жалпы ережелер</w:t>
      </w:r>
    </w:p>
    <w:bookmarkEnd w:id="7978"/>
    <w:bookmarkStart w:name="z19059" w:id="797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7979"/>
    <w:bookmarkStart w:name="z19060" w:id="798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7980"/>
    <w:bookmarkStart w:name="z19061" w:id="798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7981"/>
    <w:bookmarkStart w:name="z19062" w:id="798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982"/>
    <w:bookmarkStart w:name="z19063" w:id="798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7983"/>
    <w:bookmarkStart w:name="z19064" w:id="798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7984"/>
    <w:bookmarkStart w:name="z19065" w:id="798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7985"/>
    <w:bookmarkStart w:name="z19066" w:id="7986"/>
    <w:p>
      <w:pPr>
        <w:spacing w:after="0"/>
        <w:ind w:left="0"/>
        <w:jc w:val="both"/>
      </w:pPr>
      <w:r>
        <w:rPr>
          <w:rFonts w:ascii="Times New Roman"/>
          <w:b w:val="false"/>
          <w:i w:val="false"/>
          <w:color w:val="000000"/>
          <w:sz w:val="28"/>
        </w:rPr>
        <w:t>
      8. Заңды тұлғаның орналасқан жері – индекс 040500, Қазақстан Республикасы, Жетісу облысы, Ескелді ауданы, Қарабұлақ ауылдық округі, Қарабұлақ ауылы, Әуезов көшесі, 5 үй.</w:t>
      </w:r>
    </w:p>
    <w:bookmarkEnd w:id="7986"/>
    <w:bookmarkStart w:name="z19067" w:id="798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 республикалық мемлекеттік мекемесі.</w:t>
      </w:r>
    </w:p>
    <w:bookmarkEnd w:id="7987"/>
    <w:bookmarkStart w:name="z19068" w:id="798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988"/>
    <w:bookmarkStart w:name="z19069" w:id="798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989"/>
    <w:bookmarkStart w:name="z19070" w:id="799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7990"/>
    <w:bookmarkStart w:name="z19071" w:id="799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072" w:id="799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7992"/>
    <w:bookmarkStart w:name="z19073" w:id="7993"/>
    <w:p>
      <w:pPr>
        <w:spacing w:after="0"/>
        <w:ind w:left="0"/>
        <w:jc w:val="both"/>
      </w:pPr>
      <w:r>
        <w:rPr>
          <w:rFonts w:ascii="Times New Roman"/>
          <w:b w:val="false"/>
          <w:i w:val="false"/>
          <w:color w:val="000000"/>
          <w:sz w:val="28"/>
        </w:rPr>
        <w:t>
      13. Міндеттері:</w:t>
      </w:r>
    </w:p>
    <w:bookmarkEnd w:id="7993"/>
    <w:bookmarkStart w:name="z19074" w:id="799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994"/>
    <w:bookmarkStart w:name="z19075" w:id="799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7995"/>
    <w:bookmarkStart w:name="z19076" w:id="799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7996"/>
    <w:bookmarkStart w:name="z19077" w:id="7997"/>
    <w:p>
      <w:pPr>
        <w:spacing w:after="0"/>
        <w:ind w:left="0"/>
        <w:jc w:val="both"/>
      </w:pPr>
      <w:r>
        <w:rPr>
          <w:rFonts w:ascii="Times New Roman"/>
          <w:b w:val="false"/>
          <w:i w:val="false"/>
          <w:color w:val="000000"/>
          <w:sz w:val="28"/>
        </w:rPr>
        <w:t>
      14. Құқықтары мен міндеттері:</w:t>
      </w:r>
    </w:p>
    <w:bookmarkEnd w:id="7997"/>
    <w:bookmarkStart w:name="z19078" w:id="799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998"/>
    <w:bookmarkStart w:name="z19079" w:id="799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999"/>
    <w:bookmarkStart w:name="z19080" w:id="800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000"/>
    <w:bookmarkStart w:name="z19081" w:id="800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001"/>
    <w:bookmarkStart w:name="z19082" w:id="800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8002"/>
    <w:bookmarkStart w:name="z19083" w:id="800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8003"/>
    <w:bookmarkStart w:name="z19084" w:id="800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004"/>
    <w:bookmarkStart w:name="z19085" w:id="800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8005"/>
    <w:bookmarkStart w:name="z19086" w:id="800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8006"/>
    <w:bookmarkStart w:name="z19087" w:id="8007"/>
    <w:p>
      <w:pPr>
        <w:spacing w:after="0"/>
        <w:ind w:left="0"/>
        <w:jc w:val="both"/>
      </w:pPr>
      <w:r>
        <w:rPr>
          <w:rFonts w:ascii="Times New Roman"/>
          <w:b w:val="false"/>
          <w:i w:val="false"/>
          <w:color w:val="000000"/>
          <w:sz w:val="28"/>
        </w:rPr>
        <w:t>
      15. Функциялары:</w:t>
      </w:r>
    </w:p>
    <w:bookmarkEnd w:id="8007"/>
    <w:bookmarkStart w:name="z19088" w:id="8008"/>
    <w:p>
      <w:pPr>
        <w:spacing w:after="0"/>
        <w:ind w:left="0"/>
        <w:jc w:val="both"/>
      </w:pPr>
      <w:r>
        <w:rPr>
          <w:rFonts w:ascii="Times New Roman"/>
          <w:b w:val="false"/>
          <w:i w:val="false"/>
          <w:color w:val="000000"/>
          <w:sz w:val="28"/>
        </w:rPr>
        <w:t>
      1) реттелетін салада мемлекеттік саясатты іске асыру;</w:t>
      </w:r>
    </w:p>
    <w:bookmarkEnd w:id="8008"/>
    <w:bookmarkStart w:name="z19089" w:id="800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009"/>
    <w:bookmarkStart w:name="z19090" w:id="801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8010"/>
    <w:bookmarkStart w:name="z19091" w:id="801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011"/>
    <w:bookmarkStart w:name="z19092" w:id="801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012"/>
    <w:bookmarkStart w:name="z19093" w:id="801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801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9094" w:id="801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01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9095" w:id="801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015"/>
    <w:bookmarkStart w:name="z19096" w:id="80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құзыретінің шегінде биологиялық қауіпсіздік саласында профилактикалық іс-шараларды жүргізу;</w:t>
      </w:r>
    </w:p>
    <w:bookmarkEnd w:id="801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Start w:name="z19098" w:id="801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100" w:id="801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018"/>
    <w:bookmarkStart w:name="z19101" w:id="801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019"/>
    <w:bookmarkStart w:name="z19102" w:id="802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020"/>
    <w:bookmarkStart w:name="z19103" w:id="802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106" w:id="8022"/>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8022"/>
    <w:bookmarkStart w:name="z19107" w:id="8023"/>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8023"/>
    <w:bookmarkStart w:name="z19108" w:id="8024"/>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8024"/>
    <w:bookmarkStart w:name="z19109" w:id="8025"/>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025"/>
    <w:bookmarkStart w:name="z19110" w:id="8026"/>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8026"/>
    <w:bookmarkStart w:name="z19111" w:id="8027"/>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027"/>
    <w:bookmarkStart w:name="z19112" w:id="8028"/>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8028"/>
    <w:bookmarkStart w:name="z19113" w:id="802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8029"/>
    <w:bookmarkStart w:name="z19114" w:id="803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8030"/>
    <w:bookmarkStart w:name="z19115" w:id="8031"/>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8031"/>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9116" w:id="8032"/>
    <w:p>
      <w:pPr>
        <w:spacing w:after="0"/>
        <w:ind w:left="0"/>
        <w:jc w:val="both"/>
      </w:pPr>
      <w:r>
        <w:rPr>
          <w:rFonts w:ascii="Times New Roman"/>
          <w:b w:val="false"/>
          <w:i w:val="false"/>
          <w:color w:val="000000"/>
          <w:sz w:val="28"/>
        </w:rPr>
        <w:t>
      29) мыналарды:</w:t>
      </w:r>
    </w:p>
    <w:bookmarkEnd w:id="8032"/>
    <w:bookmarkStart w:name="z19117" w:id="803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03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9118" w:id="803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034"/>
    <w:bookmarkStart w:name="z19119" w:id="8035"/>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8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9120" w:id="803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036"/>
    <w:bookmarkStart w:name="z19121" w:id="803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037"/>
    <w:bookmarkStart w:name="z19122" w:id="803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038"/>
    <w:bookmarkStart w:name="z19123" w:id="803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039"/>
    <w:bookmarkStart w:name="z19124" w:id="8040"/>
    <w:p>
      <w:pPr>
        <w:spacing w:after="0"/>
        <w:ind w:left="0"/>
        <w:jc w:val="both"/>
      </w:pPr>
      <w:r>
        <w:rPr>
          <w:rFonts w:ascii="Times New Roman"/>
          <w:b w:val="false"/>
          <w:i w:val="false"/>
          <w:color w:val="000000"/>
          <w:sz w:val="28"/>
        </w:rPr>
        <w:t>
      19. Басқарма басшысының өкілеттіктері:</w:t>
      </w:r>
    </w:p>
    <w:bookmarkEnd w:id="8040"/>
    <w:bookmarkStart w:name="z19125" w:id="804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041"/>
    <w:bookmarkStart w:name="z19126" w:id="804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042"/>
    <w:bookmarkStart w:name="z19127" w:id="804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043"/>
    <w:bookmarkStart w:name="z19128" w:id="804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044"/>
    <w:bookmarkStart w:name="z19129" w:id="804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045"/>
    <w:bookmarkStart w:name="z19130" w:id="804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046"/>
    <w:bookmarkStart w:name="z19131" w:id="8047"/>
    <w:p>
      <w:pPr>
        <w:spacing w:after="0"/>
        <w:ind w:left="0"/>
        <w:jc w:val="left"/>
      </w:pPr>
      <w:r>
        <w:rPr>
          <w:rFonts w:ascii="Times New Roman"/>
          <w:b/>
          <w:i w:val="false"/>
          <w:color w:val="000000"/>
        </w:rPr>
        <w:t xml:space="preserve"> 4-тарау. Басқарманың мүлкі</w:t>
      </w:r>
    </w:p>
    <w:bookmarkEnd w:id="8047"/>
    <w:bookmarkStart w:name="z19132" w:id="804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048"/>
    <w:bookmarkStart w:name="z19133" w:id="804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49"/>
    <w:bookmarkStart w:name="z19134" w:id="805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050"/>
    <w:bookmarkStart w:name="z19135" w:id="805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51"/>
    <w:bookmarkStart w:name="z19136" w:id="8052"/>
    <w:p>
      <w:pPr>
        <w:spacing w:after="0"/>
        <w:ind w:left="0"/>
        <w:jc w:val="left"/>
      </w:pPr>
      <w:r>
        <w:rPr>
          <w:rFonts w:ascii="Times New Roman"/>
          <w:b/>
          <w:i w:val="false"/>
          <w:color w:val="000000"/>
        </w:rPr>
        <w:t xml:space="preserve"> 5-тарау. Басқарманы қайта ұйымдастыру және тарату</w:t>
      </w:r>
    </w:p>
    <w:bookmarkEnd w:id="8052"/>
    <w:bookmarkStart w:name="z19137" w:id="805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92-4-қосымша</w:t>
            </w:r>
          </w:p>
        </w:tc>
      </w:tr>
    </w:tbl>
    <w:bookmarkStart w:name="z19139" w:id="805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 республикалық мемлекеттік мекемесінің ережесі</w:t>
      </w:r>
    </w:p>
    <w:bookmarkEnd w:id="8054"/>
    <w:p>
      <w:pPr>
        <w:spacing w:after="0"/>
        <w:ind w:left="0"/>
        <w:jc w:val="both"/>
      </w:pPr>
      <w:r>
        <w:rPr>
          <w:rFonts w:ascii="Times New Roman"/>
          <w:b w:val="false"/>
          <w:i w:val="false"/>
          <w:color w:val="ff0000"/>
          <w:sz w:val="28"/>
        </w:rPr>
        <w:t xml:space="preserve">
      Ескерту. Бұйрық 92-4-қосымшамен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9140" w:id="8055"/>
    <w:p>
      <w:pPr>
        <w:spacing w:after="0"/>
        <w:ind w:left="0"/>
        <w:jc w:val="left"/>
      </w:pPr>
      <w:r>
        <w:rPr>
          <w:rFonts w:ascii="Times New Roman"/>
          <w:b/>
          <w:i w:val="false"/>
          <w:color w:val="000000"/>
        </w:rPr>
        <w:t xml:space="preserve"> 1-тарау. Жалпы ережелер</w:t>
      </w:r>
    </w:p>
    <w:bookmarkEnd w:id="8055"/>
    <w:bookmarkStart w:name="z19141" w:id="805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8056"/>
    <w:bookmarkStart w:name="z19142" w:id="805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8057"/>
    <w:bookmarkStart w:name="z19143" w:id="805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058"/>
    <w:bookmarkStart w:name="z19144" w:id="805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059"/>
    <w:bookmarkStart w:name="z19145" w:id="806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8060"/>
    <w:bookmarkStart w:name="z19146" w:id="806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8061"/>
    <w:bookmarkStart w:name="z19147" w:id="806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8062"/>
    <w:bookmarkStart w:name="z19148" w:id="8063"/>
    <w:p>
      <w:pPr>
        <w:spacing w:after="0"/>
        <w:ind w:left="0"/>
        <w:jc w:val="both"/>
      </w:pPr>
      <w:r>
        <w:rPr>
          <w:rFonts w:ascii="Times New Roman"/>
          <w:b w:val="false"/>
          <w:i w:val="false"/>
          <w:color w:val="000000"/>
          <w:sz w:val="28"/>
        </w:rPr>
        <w:t>
      8. Заңды тұлғаның орналасқан жері – индекс 041100, Қазақстан Республикасы, Жетісу облысы, Кербұлақ ауданы, Сарыөзек ауылдық округі, Сарыөзек ауылы, Рысқұлов көшесі, 64-ғимарат, 2-корпус.</w:t>
      </w:r>
    </w:p>
    <w:bookmarkEnd w:id="8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149" w:id="806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 республикалық мемлекеттік мекемесі.</w:t>
      </w:r>
    </w:p>
    <w:bookmarkEnd w:id="8064"/>
    <w:bookmarkStart w:name="z19150" w:id="806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065"/>
    <w:bookmarkStart w:name="z19151" w:id="806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066"/>
    <w:bookmarkStart w:name="z19152" w:id="806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8067"/>
    <w:bookmarkStart w:name="z19153" w:id="8068"/>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154" w:id="8069"/>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8069"/>
    <w:bookmarkStart w:name="z19155" w:id="8070"/>
    <w:p>
      <w:pPr>
        <w:spacing w:after="0"/>
        <w:ind w:left="0"/>
        <w:jc w:val="both"/>
      </w:pPr>
      <w:r>
        <w:rPr>
          <w:rFonts w:ascii="Times New Roman"/>
          <w:b w:val="false"/>
          <w:i w:val="false"/>
          <w:color w:val="000000"/>
          <w:sz w:val="28"/>
        </w:rPr>
        <w:t>
      13. Міндеттері:</w:t>
      </w:r>
    </w:p>
    <w:bookmarkEnd w:id="8070"/>
    <w:bookmarkStart w:name="z19156" w:id="807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071"/>
    <w:bookmarkStart w:name="z19157" w:id="8072"/>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8072"/>
    <w:bookmarkStart w:name="z19158" w:id="8073"/>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8073"/>
    <w:bookmarkStart w:name="z19159" w:id="8074"/>
    <w:p>
      <w:pPr>
        <w:spacing w:after="0"/>
        <w:ind w:left="0"/>
        <w:jc w:val="both"/>
      </w:pPr>
      <w:r>
        <w:rPr>
          <w:rFonts w:ascii="Times New Roman"/>
          <w:b w:val="false"/>
          <w:i w:val="false"/>
          <w:color w:val="000000"/>
          <w:sz w:val="28"/>
        </w:rPr>
        <w:t>
      14. Құқықтары мен міндеттері:</w:t>
      </w:r>
    </w:p>
    <w:bookmarkEnd w:id="8074"/>
    <w:bookmarkStart w:name="z19160" w:id="8075"/>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075"/>
    <w:bookmarkStart w:name="z19161" w:id="8076"/>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076"/>
    <w:bookmarkStart w:name="z19162" w:id="807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077"/>
    <w:bookmarkStart w:name="z19163" w:id="8078"/>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078"/>
    <w:bookmarkStart w:name="z19164" w:id="8079"/>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8079"/>
    <w:bookmarkStart w:name="z19165" w:id="8080"/>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8080"/>
    <w:bookmarkStart w:name="z19166" w:id="8081"/>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081"/>
    <w:bookmarkStart w:name="z19167" w:id="808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8082"/>
    <w:bookmarkStart w:name="z19168" w:id="8083"/>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8083"/>
    <w:bookmarkStart w:name="z19169" w:id="8084"/>
    <w:p>
      <w:pPr>
        <w:spacing w:after="0"/>
        <w:ind w:left="0"/>
        <w:jc w:val="both"/>
      </w:pPr>
      <w:r>
        <w:rPr>
          <w:rFonts w:ascii="Times New Roman"/>
          <w:b w:val="false"/>
          <w:i w:val="false"/>
          <w:color w:val="000000"/>
          <w:sz w:val="28"/>
        </w:rPr>
        <w:t>
      15. Функциялары:</w:t>
      </w:r>
    </w:p>
    <w:bookmarkEnd w:id="8084"/>
    <w:bookmarkStart w:name="z19170" w:id="8085"/>
    <w:p>
      <w:pPr>
        <w:spacing w:after="0"/>
        <w:ind w:left="0"/>
        <w:jc w:val="both"/>
      </w:pPr>
      <w:r>
        <w:rPr>
          <w:rFonts w:ascii="Times New Roman"/>
          <w:b w:val="false"/>
          <w:i w:val="false"/>
          <w:color w:val="000000"/>
          <w:sz w:val="28"/>
        </w:rPr>
        <w:t>
      1) реттелетін салада мемлекеттік саясатты іске асыру;</w:t>
      </w:r>
    </w:p>
    <w:bookmarkEnd w:id="8085"/>
    <w:bookmarkStart w:name="z19171" w:id="808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086"/>
    <w:bookmarkStart w:name="z19172" w:id="8087"/>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8087"/>
    <w:bookmarkStart w:name="z19173" w:id="808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088"/>
    <w:bookmarkStart w:name="z19174" w:id="808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089"/>
    <w:bookmarkStart w:name="z19175" w:id="809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809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9176" w:id="809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09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9177" w:id="809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092"/>
    <w:bookmarkStart w:name="z19178" w:id="809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8093"/>
    <w:bookmarkStart w:name="z19179" w:id="809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8094"/>
    <w:bookmarkStart w:name="z19180" w:id="809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182" w:id="809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096"/>
    <w:bookmarkStart w:name="z19183" w:id="809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097"/>
    <w:bookmarkStart w:name="z19184" w:id="809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098"/>
    <w:bookmarkStart w:name="z19185" w:id="809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188" w:id="8100"/>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8100"/>
    <w:bookmarkStart w:name="z19189" w:id="8101"/>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8101"/>
    <w:bookmarkStart w:name="z19190" w:id="8102"/>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8102"/>
    <w:bookmarkStart w:name="z19191" w:id="8103"/>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103"/>
    <w:bookmarkStart w:name="z19192" w:id="8104"/>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8104"/>
    <w:bookmarkStart w:name="z19193" w:id="8105"/>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105"/>
    <w:bookmarkStart w:name="z19194" w:id="8106"/>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8106"/>
    <w:bookmarkStart w:name="z19195" w:id="8107"/>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8107"/>
    <w:bookmarkStart w:name="z19196" w:id="8108"/>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8108"/>
    <w:bookmarkStart w:name="z19197" w:id="8109"/>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8109"/>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9198" w:id="8110"/>
    <w:p>
      <w:pPr>
        <w:spacing w:after="0"/>
        <w:ind w:left="0"/>
        <w:jc w:val="both"/>
      </w:pPr>
      <w:r>
        <w:rPr>
          <w:rFonts w:ascii="Times New Roman"/>
          <w:b w:val="false"/>
          <w:i w:val="false"/>
          <w:color w:val="000000"/>
          <w:sz w:val="28"/>
        </w:rPr>
        <w:t>
      29) мыналарды:</w:t>
      </w:r>
    </w:p>
    <w:bookmarkEnd w:id="8110"/>
    <w:bookmarkStart w:name="z19199" w:id="811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111"/>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9200" w:id="8112"/>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112"/>
    <w:bookmarkStart w:name="z19201" w:id="8113"/>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8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9202" w:id="8114"/>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114"/>
    <w:bookmarkStart w:name="z19203" w:id="811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115"/>
    <w:bookmarkStart w:name="z19204" w:id="811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116"/>
    <w:bookmarkStart w:name="z19205" w:id="811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117"/>
    <w:bookmarkStart w:name="z19206" w:id="8118"/>
    <w:p>
      <w:pPr>
        <w:spacing w:after="0"/>
        <w:ind w:left="0"/>
        <w:jc w:val="both"/>
      </w:pPr>
      <w:r>
        <w:rPr>
          <w:rFonts w:ascii="Times New Roman"/>
          <w:b w:val="false"/>
          <w:i w:val="false"/>
          <w:color w:val="000000"/>
          <w:sz w:val="28"/>
        </w:rPr>
        <w:t>
      19. Басқарма басшысының өкілеттіктері:</w:t>
      </w:r>
    </w:p>
    <w:bookmarkEnd w:id="8118"/>
    <w:bookmarkStart w:name="z19207" w:id="8119"/>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119"/>
    <w:bookmarkStart w:name="z19208" w:id="812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120"/>
    <w:bookmarkStart w:name="z19209" w:id="8121"/>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121"/>
    <w:bookmarkStart w:name="z19210" w:id="812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122"/>
    <w:bookmarkStart w:name="z19211" w:id="8123"/>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123"/>
    <w:bookmarkStart w:name="z19212" w:id="812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124"/>
    <w:bookmarkStart w:name="z19213" w:id="8125"/>
    <w:p>
      <w:pPr>
        <w:spacing w:after="0"/>
        <w:ind w:left="0"/>
        <w:jc w:val="left"/>
      </w:pPr>
      <w:r>
        <w:rPr>
          <w:rFonts w:ascii="Times New Roman"/>
          <w:b/>
          <w:i w:val="false"/>
          <w:color w:val="000000"/>
        </w:rPr>
        <w:t xml:space="preserve"> 4-тарау. Басқарманың мүлкі</w:t>
      </w:r>
    </w:p>
    <w:bookmarkEnd w:id="8125"/>
    <w:bookmarkStart w:name="z19214" w:id="812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126"/>
    <w:bookmarkStart w:name="z19215" w:id="812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27"/>
    <w:bookmarkStart w:name="z19216" w:id="8128"/>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128"/>
    <w:bookmarkStart w:name="z19217" w:id="812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129"/>
    <w:bookmarkStart w:name="z19218" w:id="8130"/>
    <w:p>
      <w:pPr>
        <w:spacing w:after="0"/>
        <w:ind w:left="0"/>
        <w:jc w:val="left"/>
      </w:pPr>
      <w:r>
        <w:rPr>
          <w:rFonts w:ascii="Times New Roman"/>
          <w:b/>
          <w:i w:val="false"/>
          <w:color w:val="000000"/>
        </w:rPr>
        <w:t xml:space="preserve"> 5-тарау. Басқарманы қайта ұйымдастыру және тарату</w:t>
      </w:r>
    </w:p>
    <w:bookmarkEnd w:id="8130"/>
    <w:bookmarkStart w:name="z19219" w:id="813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92-5-қосымша</w:t>
            </w:r>
          </w:p>
        </w:tc>
      </w:tr>
    </w:tbl>
    <w:bookmarkStart w:name="z19221" w:id="813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 республикалық мемлекеттік мекемесінің ережесі</w:t>
      </w:r>
    </w:p>
    <w:bookmarkEnd w:id="8132"/>
    <w:p>
      <w:pPr>
        <w:spacing w:after="0"/>
        <w:ind w:left="0"/>
        <w:jc w:val="both"/>
      </w:pPr>
      <w:r>
        <w:rPr>
          <w:rFonts w:ascii="Times New Roman"/>
          <w:b w:val="false"/>
          <w:i w:val="false"/>
          <w:color w:val="ff0000"/>
          <w:sz w:val="28"/>
        </w:rPr>
        <w:t xml:space="preserve">
      Ескерту. Бұйрық 92-5-қосымшамен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9222" w:id="8133"/>
    <w:p>
      <w:pPr>
        <w:spacing w:after="0"/>
        <w:ind w:left="0"/>
        <w:jc w:val="left"/>
      </w:pPr>
      <w:r>
        <w:rPr>
          <w:rFonts w:ascii="Times New Roman"/>
          <w:b/>
          <w:i w:val="false"/>
          <w:color w:val="000000"/>
        </w:rPr>
        <w:t xml:space="preserve"> 1-тарау. Жалпы ережелер</w:t>
      </w:r>
    </w:p>
    <w:bookmarkEnd w:id="8133"/>
    <w:bookmarkStart w:name="z19223" w:id="813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8134"/>
    <w:bookmarkStart w:name="z19224" w:id="813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8135"/>
    <w:bookmarkStart w:name="z19225" w:id="813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136"/>
    <w:bookmarkStart w:name="z19226" w:id="813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137"/>
    <w:bookmarkStart w:name="z19227" w:id="813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8138"/>
    <w:bookmarkStart w:name="z19228" w:id="813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8139"/>
    <w:bookmarkStart w:name="z19229" w:id="814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8140"/>
    <w:bookmarkStart w:name="z19230" w:id="8141"/>
    <w:p>
      <w:pPr>
        <w:spacing w:after="0"/>
        <w:ind w:left="0"/>
        <w:jc w:val="both"/>
      </w:pPr>
      <w:r>
        <w:rPr>
          <w:rFonts w:ascii="Times New Roman"/>
          <w:b w:val="false"/>
          <w:i w:val="false"/>
          <w:color w:val="000000"/>
          <w:sz w:val="28"/>
        </w:rPr>
        <w:t>
      8. Заңды тұлғаның орналасқан жері – индекс 041200, Қазақстан Республикасы, Жетісу облысы, Көксу ауданы, Балпық би ауылы, Балпық би көшесі, 10А.</w:t>
      </w:r>
    </w:p>
    <w:bookmarkEnd w:id="8141"/>
    <w:bookmarkStart w:name="z19231" w:id="814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 республикалық мемлекеттік мекемесі.</w:t>
      </w:r>
    </w:p>
    <w:bookmarkEnd w:id="8142"/>
    <w:bookmarkStart w:name="z19232" w:id="814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143"/>
    <w:bookmarkStart w:name="z19233" w:id="814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144"/>
    <w:bookmarkStart w:name="z19234" w:id="814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8145"/>
    <w:bookmarkStart w:name="z19235" w:id="814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236" w:id="814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8147"/>
    <w:bookmarkStart w:name="z19237" w:id="8148"/>
    <w:p>
      <w:pPr>
        <w:spacing w:after="0"/>
        <w:ind w:left="0"/>
        <w:jc w:val="both"/>
      </w:pPr>
      <w:r>
        <w:rPr>
          <w:rFonts w:ascii="Times New Roman"/>
          <w:b w:val="false"/>
          <w:i w:val="false"/>
          <w:color w:val="000000"/>
          <w:sz w:val="28"/>
        </w:rPr>
        <w:t>
      13. Міндеттері:</w:t>
      </w:r>
    </w:p>
    <w:bookmarkEnd w:id="8148"/>
    <w:bookmarkStart w:name="z19238" w:id="814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149"/>
    <w:bookmarkStart w:name="z19239" w:id="815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8150"/>
    <w:bookmarkStart w:name="z19240" w:id="815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8151"/>
    <w:bookmarkStart w:name="z19241" w:id="8152"/>
    <w:p>
      <w:pPr>
        <w:spacing w:after="0"/>
        <w:ind w:left="0"/>
        <w:jc w:val="both"/>
      </w:pPr>
      <w:r>
        <w:rPr>
          <w:rFonts w:ascii="Times New Roman"/>
          <w:b w:val="false"/>
          <w:i w:val="false"/>
          <w:color w:val="000000"/>
          <w:sz w:val="28"/>
        </w:rPr>
        <w:t>
      14. Құқықтары мен міндеттері:</w:t>
      </w:r>
    </w:p>
    <w:bookmarkEnd w:id="8152"/>
    <w:bookmarkStart w:name="z19242" w:id="815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153"/>
    <w:bookmarkStart w:name="z19243" w:id="815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154"/>
    <w:bookmarkStart w:name="z19244" w:id="815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155"/>
    <w:bookmarkStart w:name="z19245" w:id="815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156"/>
    <w:bookmarkStart w:name="z19246" w:id="815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8157"/>
    <w:bookmarkStart w:name="z19247" w:id="815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8158"/>
    <w:bookmarkStart w:name="z19248" w:id="815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159"/>
    <w:bookmarkStart w:name="z19249" w:id="816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8160"/>
    <w:bookmarkStart w:name="z19250" w:id="816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8161"/>
    <w:bookmarkStart w:name="z19251" w:id="8162"/>
    <w:p>
      <w:pPr>
        <w:spacing w:after="0"/>
        <w:ind w:left="0"/>
        <w:jc w:val="both"/>
      </w:pPr>
      <w:r>
        <w:rPr>
          <w:rFonts w:ascii="Times New Roman"/>
          <w:b w:val="false"/>
          <w:i w:val="false"/>
          <w:color w:val="000000"/>
          <w:sz w:val="28"/>
        </w:rPr>
        <w:t>
      15. Функциялары:</w:t>
      </w:r>
    </w:p>
    <w:bookmarkEnd w:id="8162"/>
    <w:bookmarkStart w:name="z19252" w:id="8163"/>
    <w:p>
      <w:pPr>
        <w:spacing w:after="0"/>
        <w:ind w:left="0"/>
        <w:jc w:val="both"/>
      </w:pPr>
      <w:r>
        <w:rPr>
          <w:rFonts w:ascii="Times New Roman"/>
          <w:b w:val="false"/>
          <w:i w:val="false"/>
          <w:color w:val="000000"/>
          <w:sz w:val="28"/>
        </w:rPr>
        <w:t>
      1) реттелетін салада мемлекеттік саясатты іске асыру;</w:t>
      </w:r>
    </w:p>
    <w:bookmarkEnd w:id="8163"/>
    <w:bookmarkStart w:name="z19253" w:id="816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164"/>
    <w:bookmarkStart w:name="z19254" w:id="816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8165"/>
    <w:bookmarkStart w:name="z19255" w:id="816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166"/>
    <w:bookmarkStart w:name="z19256" w:id="816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167"/>
    <w:bookmarkStart w:name="z19257" w:id="816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816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9258" w:id="816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16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9259" w:id="817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170"/>
    <w:bookmarkStart w:name="z19260" w:id="817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8171"/>
    <w:bookmarkStart w:name="z19261" w:id="817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8172"/>
    <w:bookmarkStart w:name="z19262" w:id="817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264" w:id="817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174"/>
    <w:bookmarkStart w:name="z19265" w:id="817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175"/>
    <w:bookmarkStart w:name="z19266" w:id="817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176"/>
    <w:bookmarkStart w:name="z19267" w:id="817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270" w:id="817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8178"/>
    <w:bookmarkStart w:name="z19271" w:id="817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8179"/>
    <w:bookmarkStart w:name="z19272" w:id="818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8180"/>
    <w:bookmarkStart w:name="z19273" w:id="818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181"/>
    <w:bookmarkStart w:name="z19274" w:id="818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8182"/>
    <w:bookmarkStart w:name="z19275" w:id="818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183"/>
    <w:bookmarkStart w:name="z19276" w:id="818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8184"/>
    <w:bookmarkStart w:name="z19277" w:id="818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8185"/>
    <w:bookmarkStart w:name="z19278" w:id="818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8186"/>
    <w:bookmarkStart w:name="z19279" w:id="818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818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9280" w:id="8188"/>
    <w:p>
      <w:pPr>
        <w:spacing w:after="0"/>
        <w:ind w:left="0"/>
        <w:jc w:val="both"/>
      </w:pPr>
      <w:r>
        <w:rPr>
          <w:rFonts w:ascii="Times New Roman"/>
          <w:b w:val="false"/>
          <w:i w:val="false"/>
          <w:color w:val="000000"/>
          <w:sz w:val="28"/>
        </w:rPr>
        <w:t>
      29) мыналарды:</w:t>
      </w:r>
    </w:p>
    <w:bookmarkEnd w:id="8188"/>
    <w:bookmarkStart w:name="z19281" w:id="818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18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9282" w:id="819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190"/>
    <w:bookmarkStart w:name="z19283" w:id="819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8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9284" w:id="819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192"/>
    <w:bookmarkStart w:name="z19285" w:id="819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193"/>
    <w:bookmarkStart w:name="z19286" w:id="819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194"/>
    <w:bookmarkStart w:name="z19287" w:id="819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195"/>
    <w:bookmarkStart w:name="z19288" w:id="8196"/>
    <w:p>
      <w:pPr>
        <w:spacing w:after="0"/>
        <w:ind w:left="0"/>
        <w:jc w:val="both"/>
      </w:pPr>
      <w:r>
        <w:rPr>
          <w:rFonts w:ascii="Times New Roman"/>
          <w:b w:val="false"/>
          <w:i w:val="false"/>
          <w:color w:val="000000"/>
          <w:sz w:val="28"/>
        </w:rPr>
        <w:t>
      19. Басқарма басшысының өкілеттіктері:</w:t>
      </w:r>
    </w:p>
    <w:bookmarkEnd w:id="8196"/>
    <w:bookmarkStart w:name="z19289" w:id="819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197"/>
    <w:bookmarkStart w:name="z19290" w:id="819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198"/>
    <w:bookmarkStart w:name="z19291" w:id="819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199"/>
    <w:bookmarkStart w:name="z19292" w:id="820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200"/>
    <w:bookmarkStart w:name="z19293" w:id="820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201"/>
    <w:bookmarkStart w:name="z19294" w:id="820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202"/>
    <w:bookmarkStart w:name="z19295" w:id="8203"/>
    <w:p>
      <w:pPr>
        <w:spacing w:after="0"/>
        <w:ind w:left="0"/>
        <w:jc w:val="left"/>
      </w:pPr>
      <w:r>
        <w:rPr>
          <w:rFonts w:ascii="Times New Roman"/>
          <w:b/>
          <w:i w:val="false"/>
          <w:color w:val="000000"/>
        </w:rPr>
        <w:t xml:space="preserve"> 4-тарау. Басқарманың мүлкі</w:t>
      </w:r>
    </w:p>
    <w:bookmarkEnd w:id="8203"/>
    <w:bookmarkStart w:name="z19296" w:id="820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204"/>
    <w:bookmarkStart w:name="z19297" w:id="820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05"/>
    <w:bookmarkStart w:name="z19298" w:id="820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206"/>
    <w:bookmarkStart w:name="z19299" w:id="820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07"/>
    <w:bookmarkStart w:name="z19300" w:id="8208"/>
    <w:p>
      <w:pPr>
        <w:spacing w:after="0"/>
        <w:ind w:left="0"/>
        <w:jc w:val="left"/>
      </w:pPr>
      <w:r>
        <w:rPr>
          <w:rFonts w:ascii="Times New Roman"/>
          <w:b/>
          <w:i w:val="false"/>
          <w:color w:val="000000"/>
        </w:rPr>
        <w:t xml:space="preserve"> 5-тарау. Басқарманы қайта ұйымдастыру және тарату</w:t>
      </w:r>
    </w:p>
    <w:bookmarkEnd w:id="8208"/>
    <w:bookmarkStart w:name="z19301" w:id="820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92-6-қосымша</w:t>
            </w:r>
          </w:p>
        </w:tc>
      </w:tr>
    </w:tbl>
    <w:bookmarkStart w:name="z19303" w:id="821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 республикалық мемлекеттік мекемесінің ережесі</w:t>
      </w:r>
    </w:p>
    <w:bookmarkEnd w:id="8210"/>
    <w:p>
      <w:pPr>
        <w:spacing w:after="0"/>
        <w:ind w:left="0"/>
        <w:jc w:val="both"/>
      </w:pPr>
      <w:r>
        <w:rPr>
          <w:rFonts w:ascii="Times New Roman"/>
          <w:b w:val="false"/>
          <w:i w:val="false"/>
          <w:color w:val="ff0000"/>
          <w:sz w:val="28"/>
        </w:rPr>
        <w:t xml:space="preserve">
      Ескерту. Бұйрық 92-6-қосымшамен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9304" w:id="8211"/>
    <w:p>
      <w:pPr>
        <w:spacing w:after="0"/>
        <w:ind w:left="0"/>
        <w:jc w:val="left"/>
      </w:pPr>
      <w:r>
        <w:rPr>
          <w:rFonts w:ascii="Times New Roman"/>
          <w:b/>
          <w:i w:val="false"/>
          <w:color w:val="000000"/>
        </w:rPr>
        <w:t xml:space="preserve"> 1-тарау. Жалпы ережелер</w:t>
      </w:r>
    </w:p>
    <w:bookmarkEnd w:id="8211"/>
    <w:bookmarkStart w:name="z19305" w:id="821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8212"/>
    <w:bookmarkStart w:name="z19306" w:id="821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8213"/>
    <w:bookmarkStart w:name="z19307" w:id="821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214"/>
    <w:bookmarkStart w:name="z19308" w:id="821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215"/>
    <w:bookmarkStart w:name="z19309" w:id="821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8216"/>
    <w:bookmarkStart w:name="z19310" w:id="821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8217"/>
    <w:bookmarkStart w:name="z19311" w:id="821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8218"/>
    <w:bookmarkStart w:name="z19312" w:id="8219"/>
    <w:p>
      <w:pPr>
        <w:spacing w:after="0"/>
        <w:ind w:left="0"/>
        <w:jc w:val="both"/>
      </w:pPr>
      <w:r>
        <w:rPr>
          <w:rFonts w:ascii="Times New Roman"/>
          <w:b w:val="false"/>
          <w:i w:val="false"/>
          <w:color w:val="000000"/>
          <w:sz w:val="28"/>
        </w:rPr>
        <w:t>
      8. Заңды тұлғаның орналасқан жері – индекс 041000 Қазақстан Республикасы, Жетісу облысы, Қаратал ауданы, Үштөбе қаласы, Т. Рыскулов көшесі, 15 үй.</w:t>
      </w:r>
    </w:p>
    <w:bookmarkEnd w:id="8219"/>
    <w:bookmarkStart w:name="z19313" w:id="822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 республикалық мемлекеттік мекемесі.</w:t>
      </w:r>
    </w:p>
    <w:bookmarkEnd w:id="8220"/>
    <w:bookmarkStart w:name="z19314" w:id="82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221"/>
    <w:bookmarkStart w:name="z19315" w:id="822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222"/>
    <w:bookmarkStart w:name="z19316" w:id="822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8223"/>
    <w:bookmarkStart w:name="z19317" w:id="822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318" w:id="822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8225"/>
    <w:bookmarkStart w:name="z19319" w:id="8226"/>
    <w:p>
      <w:pPr>
        <w:spacing w:after="0"/>
        <w:ind w:left="0"/>
        <w:jc w:val="both"/>
      </w:pPr>
      <w:r>
        <w:rPr>
          <w:rFonts w:ascii="Times New Roman"/>
          <w:b w:val="false"/>
          <w:i w:val="false"/>
          <w:color w:val="000000"/>
          <w:sz w:val="28"/>
        </w:rPr>
        <w:t>
      13. Міндеттері:</w:t>
      </w:r>
    </w:p>
    <w:bookmarkEnd w:id="8226"/>
    <w:bookmarkStart w:name="z19320" w:id="822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227"/>
    <w:bookmarkStart w:name="z19321" w:id="822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8228"/>
    <w:bookmarkStart w:name="z19322" w:id="822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8229"/>
    <w:bookmarkStart w:name="z19323" w:id="8230"/>
    <w:p>
      <w:pPr>
        <w:spacing w:after="0"/>
        <w:ind w:left="0"/>
        <w:jc w:val="both"/>
      </w:pPr>
      <w:r>
        <w:rPr>
          <w:rFonts w:ascii="Times New Roman"/>
          <w:b w:val="false"/>
          <w:i w:val="false"/>
          <w:color w:val="000000"/>
          <w:sz w:val="28"/>
        </w:rPr>
        <w:t>
      14. Құқықтары мен міндеттері:</w:t>
      </w:r>
    </w:p>
    <w:bookmarkEnd w:id="8230"/>
    <w:bookmarkStart w:name="z19324" w:id="823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231"/>
    <w:bookmarkStart w:name="z19325" w:id="823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232"/>
    <w:bookmarkStart w:name="z19326" w:id="823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233"/>
    <w:bookmarkStart w:name="z19327" w:id="823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234"/>
    <w:bookmarkStart w:name="z19328" w:id="823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8235"/>
    <w:bookmarkStart w:name="z19329" w:id="823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8236"/>
    <w:bookmarkStart w:name="z19330" w:id="823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237"/>
    <w:bookmarkStart w:name="z19331" w:id="823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8238"/>
    <w:bookmarkStart w:name="z19332" w:id="823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8239"/>
    <w:bookmarkStart w:name="z19333" w:id="8240"/>
    <w:p>
      <w:pPr>
        <w:spacing w:after="0"/>
        <w:ind w:left="0"/>
        <w:jc w:val="both"/>
      </w:pPr>
      <w:r>
        <w:rPr>
          <w:rFonts w:ascii="Times New Roman"/>
          <w:b w:val="false"/>
          <w:i w:val="false"/>
          <w:color w:val="000000"/>
          <w:sz w:val="28"/>
        </w:rPr>
        <w:t>
      15. Функциялары:</w:t>
      </w:r>
    </w:p>
    <w:bookmarkEnd w:id="8240"/>
    <w:bookmarkStart w:name="z19334" w:id="8241"/>
    <w:p>
      <w:pPr>
        <w:spacing w:after="0"/>
        <w:ind w:left="0"/>
        <w:jc w:val="both"/>
      </w:pPr>
      <w:r>
        <w:rPr>
          <w:rFonts w:ascii="Times New Roman"/>
          <w:b w:val="false"/>
          <w:i w:val="false"/>
          <w:color w:val="000000"/>
          <w:sz w:val="28"/>
        </w:rPr>
        <w:t>
      1) реттелетін салада мемлекеттік саясатты іске асыру;</w:t>
      </w:r>
    </w:p>
    <w:bookmarkEnd w:id="8241"/>
    <w:bookmarkStart w:name="z19335" w:id="824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242"/>
    <w:bookmarkStart w:name="z19336" w:id="824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8243"/>
    <w:bookmarkStart w:name="z19337" w:id="824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244"/>
    <w:bookmarkStart w:name="z19338" w:id="824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245"/>
    <w:bookmarkStart w:name="z19339" w:id="824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824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9340" w:id="824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24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9341" w:id="824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248"/>
    <w:bookmarkStart w:name="z19342" w:id="824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8249"/>
    <w:bookmarkStart w:name="z19343" w:id="825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8250"/>
    <w:bookmarkStart w:name="z19344" w:id="825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346" w:id="825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252"/>
    <w:bookmarkStart w:name="z19347" w:id="825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253"/>
    <w:bookmarkStart w:name="z19348" w:id="825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254"/>
    <w:bookmarkStart w:name="z19349" w:id="825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352" w:id="8256"/>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8256"/>
    <w:bookmarkStart w:name="z19353" w:id="8257"/>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8257"/>
    <w:bookmarkStart w:name="z19354" w:id="8258"/>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8258"/>
    <w:bookmarkStart w:name="z19355" w:id="8259"/>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259"/>
    <w:bookmarkStart w:name="z19356" w:id="8260"/>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8260"/>
    <w:bookmarkStart w:name="z19357" w:id="8261"/>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261"/>
    <w:bookmarkStart w:name="z19358" w:id="8262"/>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8262"/>
    <w:bookmarkStart w:name="z19359" w:id="826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8263"/>
    <w:bookmarkStart w:name="z19360" w:id="8264"/>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8264"/>
    <w:bookmarkStart w:name="z19361" w:id="8265"/>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8265"/>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9362" w:id="8266"/>
    <w:p>
      <w:pPr>
        <w:spacing w:after="0"/>
        <w:ind w:left="0"/>
        <w:jc w:val="both"/>
      </w:pPr>
      <w:r>
        <w:rPr>
          <w:rFonts w:ascii="Times New Roman"/>
          <w:b w:val="false"/>
          <w:i w:val="false"/>
          <w:color w:val="000000"/>
          <w:sz w:val="28"/>
        </w:rPr>
        <w:t>
      29) мыналарды:</w:t>
      </w:r>
    </w:p>
    <w:bookmarkEnd w:id="8266"/>
    <w:bookmarkStart w:name="z19363" w:id="826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26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9364" w:id="826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268"/>
    <w:bookmarkStart w:name="z19365" w:id="8269"/>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8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9366" w:id="827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270"/>
    <w:bookmarkStart w:name="z19367" w:id="827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271"/>
    <w:bookmarkStart w:name="z19368" w:id="827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272"/>
    <w:bookmarkStart w:name="z19369" w:id="827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273"/>
    <w:bookmarkStart w:name="z19370" w:id="8274"/>
    <w:p>
      <w:pPr>
        <w:spacing w:after="0"/>
        <w:ind w:left="0"/>
        <w:jc w:val="both"/>
      </w:pPr>
      <w:r>
        <w:rPr>
          <w:rFonts w:ascii="Times New Roman"/>
          <w:b w:val="false"/>
          <w:i w:val="false"/>
          <w:color w:val="000000"/>
          <w:sz w:val="28"/>
        </w:rPr>
        <w:t>
      19. Басқарма басшысының өкілеттіктері:</w:t>
      </w:r>
    </w:p>
    <w:bookmarkEnd w:id="8274"/>
    <w:bookmarkStart w:name="z19371" w:id="827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275"/>
    <w:bookmarkStart w:name="z19372" w:id="827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276"/>
    <w:bookmarkStart w:name="z19373" w:id="827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277"/>
    <w:bookmarkStart w:name="z19374" w:id="827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278"/>
    <w:bookmarkStart w:name="z19375" w:id="827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279"/>
    <w:bookmarkStart w:name="z19376" w:id="828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280"/>
    <w:bookmarkStart w:name="z19377" w:id="8281"/>
    <w:p>
      <w:pPr>
        <w:spacing w:after="0"/>
        <w:ind w:left="0"/>
        <w:jc w:val="left"/>
      </w:pPr>
      <w:r>
        <w:rPr>
          <w:rFonts w:ascii="Times New Roman"/>
          <w:b/>
          <w:i w:val="false"/>
          <w:color w:val="000000"/>
        </w:rPr>
        <w:t xml:space="preserve"> 4-тарау. Басқарманың мүлкі</w:t>
      </w:r>
    </w:p>
    <w:bookmarkEnd w:id="8281"/>
    <w:bookmarkStart w:name="z19378" w:id="828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282"/>
    <w:bookmarkStart w:name="z19379" w:id="828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83"/>
    <w:bookmarkStart w:name="z19380" w:id="828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284"/>
    <w:bookmarkStart w:name="z19381" w:id="828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85"/>
    <w:bookmarkStart w:name="z19382" w:id="8286"/>
    <w:p>
      <w:pPr>
        <w:spacing w:after="0"/>
        <w:ind w:left="0"/>
        <w:jc w:val="left"/>
      </w:pPr>
      <w:r>
        <w:rPr>
          <w:rFonts w:ascii="Times New Roman"/>
          <w:b/>
          <w:i w:val="false"/>
          <w:color w:val="000000"/>
        </w:rPr>
        <w:t xml:space="preserve"> 5-тарау. Басқарманы қайта ұйымдастыру және тарату</w:t>
      </w:r>
    </w:p>
    <w:bookmarkEnd w:id="8286"/>
    <w:bookmarkStart w:name="z19383" w:id="828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92-7-қосымша</w:t>
            </w:r>
          </w:p>
        </w:tc>
      </w:tr>
    </w:tbl>
    <w:bookmarkStart w:name="z19385" w:id="828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 республикалық мемлекеттік мекемесінің ережесі</w:t>
      </w:r>
    </w:p>
    <w:bookmarkEnd w:id="8288"/>
    <w:p>
      <w:pPr>
        <w:spacing w:after="0"/>
        <w:ind w:left="0"/>
        <w:jc w:val="both"/>
      </w:pPr>
      <w:r>
        <w:rPr>
          <w:rFonts w:ascii="Times New Roman"/>
          <w:b w:val="false"/>
          <w:i w:val="false"/>
          <w:color w:val="ff0000"/>
          <w:sz w:val="28"/>
        </w:rPr>
        <w:t xml:space="preserve">
      Ескерту. Бұйрық 92-7-қосымшамен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9386" w:id="8289"/>
    <w:p>
      <w:pPr>
        <w:spacing w:after="0"/>
        <w:ind w:left="0"/>
        <w:jc w:val="left"/>
      </w:pPr>
      <w:r>
        <w:rPr>
          <w:rFonts w:ascii="Times New Roman"/>
          <w:b/>
          <w:i w:val="false"/>
          <w:color w:val="000000"/>
        </w:rPr>
        <w:t xml:space="preserve"> 1-тарау. Жалпы ережелер</w:t>
      </w:r>
    </w:p>
    <w:bookmarkEnd w:id="8289"/>
    <w:bookmarkStart w:name="z19387" w:id="829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8290"/>
    <w:bookmarkStart w:name="z19388" w:id="829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8291"/>
    <w:bookmarkStart w:name="z19389" w:id="829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292"/>
    <w:bookmarkStart w:name="z19390" w:id="829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293"/>
    <w:bookmarkStart w:name="z19391" w:id="829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8294"/>
    <w:bookmarkStart w:name="z19392" w:id="829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8295"/>
    <w:bookmarkStart w:name="z19393" w:id="829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8296"/>
    <w:bookmarkStart w:name="z19394" w:id="8297"/>
    <w:p>
      <w:pPr>
        <w:spacing w:after="0"/>
        <w:ind w:left="0"/>
        <w:jc w:val="both"/>
      </w:pPr>
      <w:r>
        <w:rPr>
          <w:rFonts w:ascii="Times New Roman"/>
          <w:b w:val="false"/>
          <w:i w:val="false"/>
          <w:color w:val="000000"/>
          <w:sz w:val="28"/>
        </w:rPr>
        <w:t>
      8. Заңды тұлғаның орналасқан жері – индекс 041300, Қазақстан Республикасы, Жетісу облысы, Панфилов ауданы, Жаркент қаласы, Ильяс Джансугуров көшесі, 101 үй.</w:t>
      </w:r>
    </w:p>
    <w:bookmarkEnd w:id="8297"/>
    <w:bookmarkStart w:name="z19395" w:id="829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 республикалық мемлекеттік мекемесі.</w:t>
      </w:r>
    </w:p>
    <w:bookmarkEnd w:id="8298"/>
    <w:bookmarkStart w:name="z19396" w:id="829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299"/>
    <w:bookmarkStart w:name="z19397" w:id="830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300"/>
    <w:bookmarkStart w:name="z19398" w:id="830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8301"/>
    <w:bookmarkStart w:name="z19399" w:id="830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400" w:id="830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8303"/>
    <w:bookmarkStart w:name="z19401" w:id="8304"/>
    <w:p>
      <w:pPr>
        <w:spacing w:after="0"/>
        <w:ind w:left="0"/>
        <w:jc w:val="both"/>
      </w:pPr>
      <w:r>
        <w:rPr>
          <w:rFonts w:ascii="Times New Roman"/>
          <w:b w:val="false"/>
          <w:i w:val="false"/>
          <w:color w:val="000000"/>
          <w:sz w:val="28"/>
        </w:rPr>
        <w:t>
      13. Міндеттері:</w:t>
      </w:r>
    </w:p>
    <w:bookmarkEnd w:id="8304"/>
    <w:bookmarkStart w:name="z19402" w:id="830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305"/>
    <w:bookmarkStart w:name="z19403" w:id="830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8306"/>
    <w:bookmarkStart w:name="z19404" w:id="830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8307"/>
    <w:bookmarkStart w:name="z19405" w:id="8308"/>
    <w:p>
      <w:pPr>
        <w:spacing w:after="0"/>
        <w:ind w:left="0"/>
        <w:jc w:val="both"/>
      </w:pPr>
      <w:r>
        <w:rPr>
          <w:rFonts w:ascii="Times New Roman"/>
          <w:b w:val="false"/>
          <w:i w:val="false"/>
          <w:color w:val="000000"/>
          <w:sz w:val="28"/>
        </w:rPr>
        <w:t>
      14. Құқықтары мен міндеттері:</w:t>
      </w:r>
    </w:p>
    <w:bookmarkEnd w:id="8308"/>
    <w:bookmarkStart w:name="z19406" w:id="830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309"/>
    <w:bookmarkStart w:name="z19407" w:id="831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310"/>
    <w:bookmarkStart w:name="z19408" w:id="831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311"/>
    <w:bookmarkStart w:name="z19409" w:id="831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312"/>
    <w:bookmarkStart w:name="z19410" w:id="831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8313"/>
    <w:bookmarkStart w:name="z19411" w:id="831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8314"/>
    <w:bookmarkStart w:name="z19412" w:id="831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315"/>
    <w:bookmarkStart w:name="z19413" w:id="831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8316"/>
    <w:bookmarkStart w:name="z19414" w:id="831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8317"/>
    <w:bookmarkStart w:name="z19415" w:id="8318"/>
    <w:p>
      <w:pPr>
        <w:spacing w:after="0"/>
        <w:ind w:left="0"/>
        <w:jc w:val="both"/>
      </w:pPr>
      <w:r>
        <w:rPr>
          <w:rFonts w:ascii="Times New Roman"/>
          <w:b w:val="false"/>
          <w:i w:val="false"/>
          <w:color w:val="000000"/>
          <w:sz w:val="28"/>
        </w:rPr>
        <w:t>
      15. Функциялары:</w:t>
      </w:r>
    </w:p>
    <w:bookmarkEnd w:id="8318"/>
    <w:bookmarkStart w:name="z19416" w:id="8319"/>
    <w:p>
      <w:pPr>
        <w:spacing w:after="0"/>
        <w:ind w:left="0"/>
        <w:jc w:val="both"/>
      </w:pPr>
      <w:r>
        <w:rPr>
          <w:rFonts w:ascii="Times New Roman"/>
          <w:b w:val="false"/>
          <w:i w:val="false"/>
          <w:color w:val="000000"/>
          <w:sz w:val="28"/>
        </w:rPr>
        <w:t>
      1) реттелетін салада мемлекеттік саясатты іске асыру;</w:t>
      </w:r>
    </w:p>
    <w:bookmarkEnd w:id="8319"/>
    <w:bookmarkStart w:name="z19417" w:id="832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320"/>
    <w:bookmarkStart w:name="z19418" w:id="832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8321"/>
    <w:bookmarkStart w:name="z19419" w:id="832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322"/>
    <w:bookmarkStart w:name="z19420" w:id="832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323"/>
    <w:bookmarkStart w:name="z19421" w:id="832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832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9422" w:id="832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32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9423" w:id="832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326"/>
    <w:bookmarkStart w:name="z19424" w:id="832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8327"/>
    <w:bookmarkStart w:name="z19425" w:id="832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8328"/>
    <w:bookmarkStart w:name="z19426" w:id="832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428" w:id="833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330"/>
    <w:bookmarkStart w:name="z19429" w:id="833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331"/>
    <w:bookmarkStart w:name="z19430" w:id="833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332"/>
    <w:bookmarkStart w:name="z19431" w:id="833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434" w:id="833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8334"/>
    <w:bookmarkStart w:name="z19435" w:id="833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8335"/>
    <w:bookmarkStart w:name="z19436" w:id="833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8336"/>
    <w:bookmarkStart w:name="z19437" w:id="833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337"/>
    <w:bookmarkStart w:name="z19438" w:id="833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8338"/>
    <w:bookmarkStart w:name="z19439" w:id="833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339"/>
    <w:bookmarkStart w:name="z19440" w:id="834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8340"/>
    <w:bookmarkStart w:name="z19441" w:id="834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8341"/>
    <w:bookmarkStart w:name="z19442" w:id="834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8342"/>
    <w:bookmarkStart w:name="z19443" w:id="834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8343"/>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9444" w:id="8344"/>
    <w:p>
      <w:pPr>
        <w:spacing w:after="0"/>
        <w:ind w:left="0"/>
        <w:jc w:val="both"/>
      </w:pPr>
      <w:r>
        <w:rPr>
          <w:rFonts w:ascii="Times New Roman"/>
          <w:b w:val="false"/>
          <w:i w:val="false"/>
          <w:color w:val="000000"/>
          <w:sz w:val="28"/>
        </w:rPr>
        <w:t>
      29) мыналарды:</w:t>
      </w:r>
    </w:p>
    <w:bookmarkEnd w:id="8344"/>
    <w:bookmarkStart w:name="z19445" w:id="834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34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9446" w:id="834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346"/>
    <w:bookmarkStart w:name="z19447" w:id="834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8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9448" w:id="834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348"/>
    <w:bookmarkStart w:name="z19449" w:id="834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349"/>
    <w:bookmarkStart w:name="z19450" w:id="835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350"/>
    <w:bookmarkStart w:name="z19451" w:id="835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351"/>
    <w:bookmarkStart w:name="z19452" w:id="8352"/>
    <w:p>
      <w:pPr>
        <w:spacing w:after="0"/>
        <w:ind w:left="0"/>
        <w:jc w:val="both"/>
      </w:pPr>
      <w:r>
        <w:rPr>
          <w:rFonts w:ascii="Times New Roman"/>
          <w:b w:val="false"/>
          <w:i w:val="false"/>
          <w:color w:val="000000"/>
          <w:sz w:val="28"/>
        </w:rPr>
        <w:t>
      19. Басқарма басшысының өкілеттіктері:</w:t>
      </w:r>
    </w:p>
    <w:bookmarkEnd w:id="8352"/>
    <w:bookmarkStart w:name="z19453" w:id="835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353"/>
    <w:bookmarkStart w:name="z19454" w:id="835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354"/>
    <w:bookmarkStart w:name="z19455" w:id="835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355"/>
    <w:bookmarkStart w:name="z19456" w:id="835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356"/>
    <w:bookmarkStart w:name="z19457" w:id="835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357"/>
    <w:bookmarkStart w:name="z19458" w:id="835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358"/>
    <w:bookmarkStart w:name="z19459" w:id="8359"/>
    <w:p>
      <w:pPr>
        <w:spacing w:after="0"/>
        <w:ind w:left="0"/>
        <w:jc w:val="left"/>
      </w:pPr>
      <w:r>
        <w:rPr>
          <w:rFonts w:ascii="Times New Roman"/>
          <w:b/>
          <w:i w:val="false"/>
          <w:color w:val="000000"/>
        </w:rPr>
        <w:t xml:space="preserve"> 4-тарау. Басқарманың мүлкі</w:t>
      </w:r>
    </w:p>
    <w:bookmarkEnd w:id="8359"/>
    <w:bookmarkStart w:name="z19460" w:id="836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360"/>
    <w:bookmarkStart w:name="z19461" w:id="836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61"/>
    <w:bookmarkStart w:name="z19462" w:id="836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362"/>
    <w:bookmarkStart w:name="z19463" w:id="836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63"/>
    <w:bookmarkStart w:name="z19464" w:id="8364"/>
    <w:p>
      <w:pPr>
        <w:spacing w:after="0"/>
        <w:ind w:left="0"/>
        <w:jc w:val="left"/>
      </w:pPr>
      <w:r>
        <w:rPr>
          <w:rFonts w:ascii="Times New Roman"/>
          <w:b/>
          <w:i w:val="false"/>
          <w:color w:val="000000"/>
        </w:rPr>
        <w:t xml:space="preserve"> 5-тарау. Басқарманы қайта ұйымдастыру және тарату</w:t>
      </w:r>
    </w:p>
    <w:bookmarkEnd w:id="8364"/>
    <w:bookmarkStart w:name="z19465" w:id="836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92-8-қосымша</w:t>
            </w:r>
          </w:p>
        </w:tc>
      </w:tr>
    </w:tbl>
    <w:bookmarkStart w:name="z19467" w:id="836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 республикалық мемлекеттік мекемесінің ережесі</w:t>
      </w:r>
    </w:p>
    <w:bookmarkEnd w:id="8366"/>
    <w:p>
      <w:pPr>
        <w:spacing w:after="0"/>
        <w:ind w:left="0"/>
        <w:jc w:val="both"/>
      </w:pPr>
      <w:r>
        <w:rPr>
          <w:rFonts w:ascii="Times New Roman"/>
          <w:b w:val="false"/>
          <w:i w:val="false"/>
          <w:color w:val="ff0000"/>
          <w:sz w:val="28"/>
        </w:rPr>
        <w:t xml:space="preserve">
      Ескерту. Бұйрық 92-8-қосымшамен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9468" w:id="8367"/>
    <w:p>
      <w:pPr>
        <w:spacing w:after="0"/>
        <w:ind w:left="0"/>
        <w:jc w:val="left"/>
      </w:pPr>
      <w:r>
        <w:rPr>
          <w:rFonts w:ascii="Times New Roman"/>
          <w:b/>
          <w:i w:val="false"/>
          <w:color w:val="000000"/>
        </w:rPr>
        <w:t xml:space="preserve"> 1-тарау. Жалпы ережелер</w:t>
      </w:r>
    </w:p>
    <w:bookmarkEnd w:id="8367"/>
    <w:bookmarkStart w:name="z19469" w:id="836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8368"/>
    <w:bookmarkStart w:name="z19470" w:id="836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8369"/>
    <w:bookmarkStart w:name="z19471" w:id="837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370"/>
    <w:bookmarkStart w:name="z19472" w:id="837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371"/>
    <w:bookmarkStart w:name="z19473" w:id="837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8372"/>
    <w:bookmarkStart w:name="z19474" w:id="837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8373"/>
    <w:bookmarkStart w:name="z19475" w:id="837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8374"/>
    <w:bookmarkStart w:name="z19476" w:id="8375"/>
    <w:p>
      <w:pPr>
        <w:spacing w:after="0"/>
        <w:ind w:left="0"/>
        <w:jc w:val="both"/>
      </w:pPr>
      <w:r>
        <w:rPr>
          <w:rFonts w:ascii="Times New Roman"/>
          <w:b w:val="false"/>
          <w:i w:val="false"/>
          <w:color w:val="000000"/>
          <w:sz w:val="28"/>
        </w:rPr>
        <w:t>
      8. Заңды тұлғаның орналасқан жері – индекс 041500, Қазақстан Республикасы, Жетісу облысы, Сарқан ауданы, Сарқан қаласы, Тәуелсіздік көшесі, 124 үй.</w:t>
      </w:r>
    </w:p>
    <w:bookmarkEnd w:id="8375"/>
    <w:bookmarkStart w:name="z19477" w:id="837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 республикалық мемлекеттік мекемесі.</w:t>
      </w:r>
    </w:p>
    <w:bookmarkEnd w:id="8376"/>
    <w:bookmarkStart w:name="z19478" w:id="837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377"/>
    <w:bookmarkStart w:name="z19479" w:id="837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378"/>
    <w:bookmarkStart w:name="z19480" w:id="837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8379"/>
    <w:bookmarkStart w:name="z19481" w:id="838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482" w:id="838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8381"/>
    <w:bookmarkStart w:name="z19483" w:id="8382"/>
    <w:p>
      <w:pPr>
        <w:spacing w:after="0"/>
        <w:ind w:left="0"/>
        <w:jc w:val="both"/>
      </w:pPr>
      <w:r>
        <w:rPr>
          <w:rFonts w:ascii="Times New Roman"/>
          <w:b w:val="false"/>
          <w:i w:val="false"/>
          <w:color w:val="000000"/>
          <w:sz w:val="28"/>
        </w:rPr>
        <w:t>
      13. Міндеттері:</w:t>
      </w:r>
    </w:p>
    <w:bookmarkEnd w:id="8382"/>
    <w:bookmarkStart w:name="z19484" w:id="838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383"/>
    <w:bookmarkStart w:name="z19485" w:id="838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8384"/>
    <w:bookmarkStart w:name="z19486" w:id="8385"/>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8385"/>
    <w:bookmarkStart w:name="z19487" w:id="8386"/>
    <w:p>
      <w:pPr>
        <w:spacing w:after="0"/>
        <w:ind w:left="0"/>
        <w:jc w:val="both"/>
      </w:pPr>
      <w:r>
        <w:rPr>
          <w:rFonts w:ascii="Times New Roman"/>
          <w:b w:val="false"/>
          <w:i w:val="false"/>
          <w:color w:val="000000"/>
          <w:sz w:val="28"/>
        </w:rPr>
        <w:t>
      14. Құқықтары мен міндеттері:</w:t>
      </w:r>
    </w:p>
    <w:bookmarkEnd w:id="8386"/>
    <w:bookmarkStart w:name="z19488" w:id="838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387"/>
    <w:bookmarkStart w:name="z19489" w:id="838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388"/>
    <w:bookmarkStart w:name="z19490" w:id="838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389"/>
    <w:bookmarkStart w:name="z19491" w:id="839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390"/>
    <w:bookmarkStart w:name="z19492" w:id="839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8391"/>
    <w:bookmarkStart w:name="z19493" w:id="839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8392"/>
    <w:bookmarkStart w:name="z19494" w:id="839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393"/>
    <w:bookmarkStart w:name="z19495" w:id="839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8394"/>
    <w:bookmarkStart w:name="z19496" w:id="839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8395"/>
    <w:bookmarkStart w:name="z19497" w:id="8396"/>
    <w:p>
      <w:pPr>
        <w:spacing w:after="0"/>
        <w:ind w:left="0"/>
        <w:jc w:val="both"/>
      </w:pPr>
      <w:r>
        <w:rPr>
          <w:rFonts w:ascii="Times New Roman"/>
          <w:b w:val="false"/>
          <w:i w:val="false"/>
          <w:color w:val="000000"/>
          <w:sz w:val="28"/>
        </w:rPr>
        <w:t>
      15. Функциялары:</w:t>
      </w:r>
    </w:p>
    <w:bookmarkEnd w:id="8396"/>
    <w:bookmarkStart w:name="z19498" w:id="8397"/>
    <w:p>
      <w:pPr>
        <w:spacing w:after="0"/>
        <w:ind w:left="0"/>
        <w:jc w:val="both"/>
      </w:pPr>
      <w:r>
        <w:rPr>
          <w:rFonts w:ascii="Times New Roman"/>
          <w:b w:val="false"/>
          <w:i w:val="false"/>
          <w:color w:val="000000"/>
          <w:sz w:val="28"/>
        </w:rPr>
        <w:t>
      1) реттелетін салада мемлекеттік саясатты іске асыру;</w:t>
      </w:r>
    </w:p>
    <w:bookmarkEnd w:id="8397"/>
    <w:bookmarkStart w:name="z19499" w:id="839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398"/>
    <w:bookmarkStart w:name="z19500" w:id="839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8399"/>
    <w:bookmarkStart w:name="z19501" w:id="840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400"/>
    <w:bookmarkStart w:name="z19502" w:id="840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401"/>
    <w:bookmarkStart w:name="z19503" w:id="840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840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9504" w:id="840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40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9505" w:id="840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404"/>
    <w:bookmarkStart w:name="z19506" w:id="840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8405"/>
    <w:bookmarkStart w:name="z19507" w:id="840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8406"/>
    <w:bookmarkStart w:name="z19508" w:id="840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510" w:id="840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408"/>
    <w:bookmarkStart w:name="z19511" w:id="840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409"/>
    <w:bookmarkStart w:name="z19512" w:id="841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410"/>
    <w:bookmarkStart w:name="z19513" w:id="841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516" w:id="8412"/>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8412"/>
    <w:bookmarkStart w:name="z19517" w:id="8413"/>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8413"/>
    <w:bookmarkStart w:name="z19518" w:id="8414"/>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8414"/>
    <w:bookmarkStart w:name="z19519" w:id="8415"/>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415"/>
    <w:bookmarkStart w:name="z19520" w:id="8416"/>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8416"/>
    <w:bookmarkStart w:name="z19521" w:id="8417"/>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417"/>
    <w:bookmarkStart w:name="z19522" w:id="8418"/>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8418"/>
    <w:bookmarkStart w:name="z19523" w:id="841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8419"/>
    <w:bookmarkStart w:name="z19524" w:id="842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8420"/>
    <w:bookmarkStart w:name="z19525" w:id="8421"/>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8421"/>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9526" w:id="8422"/>
    <w:p>
      <w:pPr>
        <w:spacing w:after="0"/>
        <w:ind w:left="0"/>
        <w:jc w:val="both"/>
      </w:pPr>
      <w:r>
        <w:rPr>
          <w:rFonts w:ascii="Times New Roman"/>
          <w:b w:val="false"/>
          <w:i w:val="false"/>
          <w:color w:val="000000"/>
          <w:sz w:val="28"/>
        </w:rPr>
        <w:t>
      29) мыналарды:</w:t>
      </w:r>
    </w:p>
    <w:bookmarkEnd w:id="8422"/>
    <w:bookmarkStart w:name="z19527" w:id="842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42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9528" w:id="842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424"/>
    <w:bookmarkStart w:name="z19529" w:id="8425"/>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8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9530" w:id="842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426"/>
    <w:bookmarkStart w:name="z19531" w:id="842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427"/>
    <w:bookmarkStart w:name="z19532" w:id="842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428"/>
    <w:bookmarkStart w:name="z19533" w:id="842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429"/>
    <w:bookmarkStart w:name="z19534" w:id="8430"/>
    <w:p>
      <w:pPr>
        <w:spacing w:after="0"/>
        <w:ind w:left="0"/>
        <w:jc w:val="both"/>
      </w:pPr>
      <w:r>
        <w:rPr>
          <w:rFonts w:ascii="Times New Roman"/>
          <w:b w:val="false"/>
          <w:i w:val="false"/>
          <w:color w:val="000000"/>
          <w:sz w:val="28"/>
        </w:rPr>
        <w:t>
      19. Басқарма басшысының өкілеттіктері:</w:t>
      </w:r>
    </w:p>
    <w:bookmarkEnd w:id="8430"/>
    <w:bookmarkStart w:name="z19535" w:id="843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431"/>
    <w:bookmarkStart w:name="z19536" w:id="843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432"/>
    <w:bookmarkStart w:name="z19537" w:id="843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433"/>
    <w:bookmarkStart w:name="z19538" w:id="843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434"/>
    <w:bookmarkStart w:name="z19539" w:id="843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435"/>
    <w:bookmarkStart w:name="z19540" w:id="843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436"/>
    <w:bookmarkStart w:name="z19541" w:id="8437"/>
    <w:p>
      <w:pPr>
        <w:spacing w:after="0"/>
        <w:ind w:left="0"/>
        <w:jc w:val="left"/>
      </w:pPr>
      <w:r>
        <w:rPr>
          <w:rFonts w:ascii="Times New Roman"/>
          <w:b/>
          <w:i w:val="false"/>
          <w:color w:val="000000"/>
        </w:rPr>
        <w:t xml:space="preserve"> 4-тарау. Басқарманың мүлкі</w:t>
      </w:r>
    </w:p>
    <w:bookmarkEnd w:id="8437"/>
    <w:bookmarkStart w:name="z19542" w:id="843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438"/>
    <w:bookmarkStart w:name="z19543" w:id="843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439"/>
    <w:bookmarkStart w:name="z19544" w:id="844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440"/>
    <w:bookmarkStart w:name="z19545" w:id="844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441"/>
    <w:bookmarkStart w:name="z19546" w:id="8442"/>
    <w:p>
      <w:pPr>
        <w:spacing w:after="0"/>
        <w:ind w:left="0"/>
        <w:jc w:val="left"/>
      </w:pPr>
      <w:r>
        <w:rPr>
          <w:rFonts w:ascii="Times New Roman"/>
          <w:b/>
          <w:i w:val="false"/>
          <w:color w:val="000000"/>
        </w:rPr>
        <w:t xml:space="preserve"> 5-тарау. Басқарманы қайта ұйымдастыру және тарату</w:t>
      </w:r>
    </w:p>
    <w:bookmarkEnd w:id="8442"/>
    <w:bookmarkStart w:name="z19547" w:id="844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92-9-қосымша</w:t>
            </w:r>
          </w:p>
        </w:tc>
      </w:tr>
    </w:tbl>
    <w:bookmarkStart w:name="z19549" w:id="844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 республикалық мемлекеттік мекемесінің ережесі</w:t>
      </w:r>
    </w:p>
    <w:bookmarkEnd w:id="8444"/>
    <w:p>
      <w:pPr>
        <w:spacing w:after="0"/>
        <w:ind w:left="0"/>
        <w:jc w:val="both"/>
      </w:pPr>
      <w:r>
        <w:rPr>
          <w:rFonts w:ascii="Times New Roman"/>
          <w:b w:val="false"/>
          <w:i w:val="false"/>
          <w:color w:val="ff0000"/>
          <w:sz w:val="28"/>
        </w:rPr>
        <w:t xml:space="preserve">
      Ескерту. Бұйрық 92-9-қосымшамен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9550" w:id="8445"/>
    <w:p>
      <w:pPr>
        <w:spacing w:after="0"/>
        <w:ind w:left="0"/>
        <w:jc w:val="left"/>
      </w:pPr>
      <w:r>
        <w:rPr>
          <w:rFonts w:ascii="Times New Roman"/>
          <w:b/>
          <w:i w:val="false"/>
          <w:color w:val="000000"/>
        </w:rPr>
        <w:t xml:space="preserve"> 1-тарау. Жалпы ережелер</w:t>
      </w:r>
    </w:p>
    <w:bookmarkEnd w:id="8445"/>
    <w:bookmarkStart w:name="z19551" w:id="844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8446"/>
    <w:bookmarkStart w:name="z19552" w:id="844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8447"/>
    <w:bookmarkStart w:name="z19553" w:id="844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448"/>
    <w:bookmarkStart w:name="z19554" w:id="844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449"/>
    <w:bookmarkStart w:name="z19555" w:id="845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8450"/>
    <w:bookmarkStart w:name="z19556" w:id="845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8451"/>
    <w:bookmarkStart w:name="z19557" w:id="845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8452"/>
    <w:bookmarkStart w:name="z19558" w:id="8453"/>
    <w:p>
      <w:pPr>
        <w:spacing w:after="0"/>
        <w:ind w:left="0"/>
        <w:jc w:val="both"/>
      </w:pPr>
      <w:r>
        <w:rPr>
          <w:rFonts w:ascii="Times New Roman"/>
          <w:b w:val="false"/>
          <w:i w:val="false"/>
          <w:color w:val="000000"/>
          <w:sz w:val="28"/>
        </w:rPr>
        <w:t>
      8. Заңды тұлғаның орналасқан жері – индекс 040000, Қазақстан Республикасы, Жетісу облысы, Талдықорған қаласы, Абай көшесі, 274 үй.</w:t>
      </w:r>
    </w:p>
    <w:bookmarkEnd w:id="8453"/>
    <w:bookmarkStart w:name="z19559" w:id="845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 республикалық мемлекеттік мекемесі.</w:t>
      </w:r>
    </w:p>
    <w:bookmarkEnd w:id="8454"/>
    <w:bookmarkStart w:name="z19560" w:id="845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455"/>
    <w:bookmarkStart w:name="z19561" w:id="845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456"/>
    <w:bookmarkStart w:name="z19562" w:id="845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8457"/>
    <w:bookmarkStart w:name="z19563" w:id="8458"/>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564" w:id="8459"/>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8459"/>
    <w:bookmarkStart w:name="z19565" w:id="8460"/>
    <w:p>
      <w:pPr>
        <w:spacing w:after="0"/>
        <w:ind w:left="0"/>
        <w:jc w:val="both"/>
      </w:pPr>
      <w:r>
        <w:rPr>
          <w:rFonts w:ascii="Times New Roman"/>
          <w:b w:val="false"/>
          <w:i w:val="false"/>
          <w:color w:val="000000"/>
          <w:sz w:val="28"/>
        </w:rPr>
        <w:t>
      13. Міндеттері:</w:t>
      </w:r>
    </w:p>
    <w:bookmarkEnd w:id="8460"/>
    <w:bookmarkStart w:name="z19566" w:id="846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461"/>
    <w:bookmarkStart w:name="z19567" w:id="8462"/>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8462"/>
    <w:bookmarkStart w:name="z19568" w:id="8463"/>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8463"/>
    <w:bookmarkStart w:name="z19569" w:id="8464"/>
    <w:p>
      <w:pPr>
        <w:spacing w:after="0"/>
        <w:ind w:left="0"/>
        <w:jc w:val="both"/>
      </w:pPr>
      <w:r>
        <w:rPr>
          <w:rFonts w:ascii="Times New Roman"/>
          <w:b w:val="false"/>
          <w:i w:val="false"/>
          <w:color w:val="000000"/>
          <w:sz w:val="28"/>
        </w:rPr>
        <w:t>
      14. Құқықтары мен міндеттері:</w:t>
      </w:r>
    </w:p>
    <w:bookmarkEnd w:id="8464"/>
    <w:bookmarkStart w:name="z19570" w:id="8465"/>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465"/>
    <w:bookmarkStart w:name="z19571" w:id="8466"/>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466"/>
    <w:bookmarkStart w:name="z19572" w:id="846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467"/>
    <w:bookmarkStart w:name="z19573" w:id="8468"/>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468"/>
    <w:bookmarkStart w:name="z19574" w:id="8469"/>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8469"/>
    <w:bookmarkStart w:name="z19575" w:id="8470"/>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8470"/>
    <w:bookmarkStart w:name="z19576" w:id="8471"/>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471"/>
    <w:bookmarkStart w:name="z19577" w:id="847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8472"/>
    <w:bookmarkStart w:name="z19578" w:id="8473"/>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8473"/>
    <w:bookmarkStart w:name="z19579" w:id="8474"/>
    <w:p>
      <w:pPr>
        <w:spacing w:after="0"/>
        <w:ind w:left="0"/>
        <w:jc w:val="both"/>
      </w:pPr>
      <w:r>
        <w:rPr>
          <w:rFonts w:ascii="Times New Roman"/>
          <w:b w:val="false"/>
          <w:i w:val="false"/>
          <w:color w:val="000000"/>
          <w:sz w:val="28"/>
        </w:rPr>
        <w:t>
      15. Функциялары:</w:t>
      </w:r>
    </w:p>
    <w:bookmarkEnd w:id="8474"/>
    <w:bookmarkStart w:name="z19580" w:id="8475"/>
    <w:p>
      <w:pPr>
        <w:spacing w:after="0"/>
        <w:ind w:left="0"/>
        <w:jc w:val="both"/>
      </w:pPr>
      <w:r>
        <w:rPr>
          <w:rFonts w:ascii="Times New Roman"/>
          <w:b w:val="false"/>
          <w:i w:val="false"/>
          <w:color w:val="000000"/>
          <w:sz w:val="28"/>
        </w:rPr>
        <w:t>
      1) реттелетін салада мемлекеттік саясатты іске асыру;</w:t>
      </w:r>
    </w:p>
    <w:bookmarkEnd w:id="8475"/>
    <w:bookmarkStart w:name="z19581" w:id="847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476"/>
    <w:bookmarkStart w:name="z19582" w:id="8477"/>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8477"/>
    <w:bookmarkStart w:name="z19583" w:id="847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478"/>
    <w:bookmarkStart w:name="z19584" w:id="847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479"/>
    <w:bookmarkStart w:name="z19585" w:id="848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848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9586" w:id="848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48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9587" w:id="848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482"/>
    <w:bookmarkStart w:name="z19588" w:id="848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8483"/>
    <w:bookmarkStart w:name="z19589" w:id="848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8484"/>
    <w:bookmarkStart w:name="z19590" w:id="848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592" w:id="848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486"/>
    <w:bookmarkStart w:name="z19593" w:id="848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487"/>
    <w:bookmarkStart w:name="z19594" w:id="848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488"/>
    <w:bookmarkStart w:name="z19595" w:id="848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598" w:id="8490"/>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8490"/>
    <w:bookmarkStart w:name="z19599" w:id="8491"/>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8491"/>
    <w:bookmarkStart w:name="z19600" w:id="8492"/>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8492"/>
    <w:bookmarkStart w:name="z19601" w:id="8493"/>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493"/>
    <w:bookmarkStart w:name="z19602" w:id="8494"/>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8494"/>
    <w:bookmarkStart w:name="z19603" w:id="8495"/>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495"/>
    <w:bookmarkStart w:name="z19604" w:id="8496"/>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8496"/>
    <w:bookmarkStart w:name="z19605" w:id="8497"/>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8497"/>
    <w:bookmarkStart w:name="z19606" w:id="8498"/>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8498"/>
    <w:bookmarkStart w:name="z19607" w:id="8499"/>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8499"/>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9608" w:id="8500"/>
    <w:p>
      <w:pPr>
        <w:spacing w:after="0"/>
        <w:ind w:left="0"/>
        <w:jc w:val="both"/>
      </w:pPr>
      <w:r>
        <w:rPr>
          <w:rFonts w:ascii="Times New Roman"/>
          <w:b w:val="false"/>
          <w:i w:val="false"/>
          <w:color w:val="000000"/>
          <w:sz w:val="28"/>
        </w:rPr>
        <w:t>
      29) мыналарды:</w:t>
      </w:r>
    </w:p>
    <w:bookmarkEnd w:id="8500"/>
    <w:bookmarkStart w:name="z19609" w:id="850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501"/>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9610" w:id="8502"/>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502"/>
    <w:bookmarkStart w:name="z19611" w:id="8503"/>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8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9612" w:id="8504"/>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504"/>
    <w:bookmarkStart w:name="z19613" w:id="850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505"/>
    <w:bookmarkStart w:name="z19614" w:id="850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506"/>
    <w:bookmarkStart w:name="z19615" w:id="850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507"/>
    <w:bookmarkStart w:name="z19616" w:id="8508"/>
    <w:p>
      <w:pPr>
        <w:spacing w:after="0"/>
        <w:ind w:left="0"/>
        <w:jc w:val="both"/>
      </w:pPr>
      <w:r>
        <w:rPr>
          <w:rFonts w:ascii="Times New Roman"/>
          <w:b w:val="false"/>
          <w:i w:val="false"/>
          <w:color w:val="000000"/>
          <w:sz w:val="28"/>
        </w:rPr>
        <w:t>
      19. Басқарма басшысының өкілеттіктері:</w:t>
      </w:r>
    </w:p>
    <w:bookmarkEnd w:id="8508"/>
    <w:bookmarkStart w:name="z19617" w:id="8509"/>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509"/>
    <w:bookmarkStart w:name="z19618" w:id="851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510"/>
    <w:bookmarkStart w:name="z19619" w:id="8511"/>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511"/>
    <w:bookmarkStart w:name="z19620" w:id="851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512"/>
    <w:bookmarkStart w:name="z19621" w:id="8513"/>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513"/>
    <w:bookmarkStart w:name="z19622" w:id="851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514"/>
    <w:bookmarkStart w:name="z19623" w:id="8515"/>
    <w:p>
      <w:pPr>
        <w:spacing w:after="0"/>
        <w:ind w:left="0"/>
        <w:jc w:val="left"/>
      </w:pPr>
      <w:r>
        <w:rPr>
          <w:rFonts w:ascii="Times New Roman"/>
          <w:b/>
          <w:i w:val="false"/>
          <w:color w:val="000000"/>
        </w:rPr>
        <w:t xml:space="preserve"> 4-тарау. Басқарманың мүлкі</w:t>
      </w:r>
    </w:p>
    <w:bookmarkEnd w:id="8515"/>
    <w:bookmarkStart w:name="z19624" w:id="851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516"/>
    <w:bookmarkStart w:name="z19625" w:id="851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17"/>
    <w:bookmarkStart w:name="z19626" w:id="8518"/>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518"/>
    <w:bookmarkStart w:name="z19627" w:id="851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19"/>
    <w:bookmarkStart w:name="z19628" w:id="8520"/>
    <w:p>
      <w:pPr>
        <w:spacing w:after="0"/>
        <w:ind w:left="0"/>
        <w:jc w:val="left"/>
      </w:pPr>
      <w:r>
        <w:rPr>
          <w:rFonts w:ascii="Times New Roman"/>
          <w:b/>
          <w:i w:val="false"/>
          <w:color w:val="000000"/>
        </w:rPr>
        <w:t xml:space="preserve"> 5-тарау. Басқарманы қайта ұйымдастыру және тарату</w:t>
      </w:r>
    </w:p>
    <w:bookmarkEnd w:id="8520"/>
    <w:bookmarkStart w:name="z19629" w:id="852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92-10-қосымша</w:t>
            </w:r>
          </w:p>
        </w:tc>
      </w:tr>
    </w:tbl>
    <w:bookmarkStart w:name="z19631" w:id="852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 республикалық мемлекеттік мекемесінің ережесі</w:t>
      </w:r>
    </w:p>
    <w:bookmarkEnd w:id="8522"/>
    <w:p>
      <w:pPr>
        <w:spacing w:after="0"/>
        <w:ind w:left="0"/>
        <w:jc w:val="both"/>
      </w:pPr>
      <w:r>
        <w:rPr>
          <w:rFonts w:ascii="Times New Roman"/>
          <w:b w:val="false"/>
          <w:i w:val="false"/>
          <w:color w:val="ff0000"/>
          <w:sz w:val="28"/>
        </w:rPr>
        <w:t xml:space="preserve">
      Ескерту. Бұйрық 92-10-қосымшамен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9632" w:id="8523"/>
    <w:p>
      <w:pPr>
        <w:spacing w:after="0"/>
        <w:ind w:left="0"/>
        <w:jc w:val="left"/>
      </w:pPr>
      <w:r>
        <w:rPr>
          <w:rFonts w:ascii="Times New Roman"/>
          <w:b/>
          <w:i w:val="false"/>
          <w:color w:val="000000"/>
        </w:rPr>
        <w:t xml:space="preserve"> 1-тарау. Жалпы ережелер</w:t>
      </w:r>
    </w:p>
    <w:bookmarkEnd w:id="8523"/>
    <w:bookmarkStart w:name="z19633" w:id="852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8524"/>
    <w:bookmarkStart w:name="z19634" w:id="852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8525"/>
    <w:bookmarkStart w:name="z19635" w:id="852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526"/>
    <w:bookmarkStart w:name="z19636" w:id="852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527"/>
    <w:bookmarkStart w:name="z19637" w:id="852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8528"/>
    <w:bookmarkStart w:name="z19638" w:id="852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8529"/>
    <w:bookmarkStart w:name="z19639" w:id="853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8530"/>
    <w:bookmarkStart w:name="z19640" w:id="8531"/>
    <w:p>
      <w:pPr>
        <w:spacing w:after="0"/>
        <w:ind w:left="0"/>
        <w:jc w:val="both"/>
      </w:pPr>
      <w:r>
        <w:rPr>
          <w:rFonts w:ascii="Times New Roman"/>
          <w:b w:val="false"/>
          <w:i w:val="false"/>
          <w:color w:val="000000"/>
          <w:sz w:val="28"/>
        </w:rPr>
        <w:t>
      8. Заңды тұлғаның орналасқан жері – индекс 041701, Қазақстан Республикасы, Жетісу облысы, Текелі қаласы, Тәуелсіздік көшесі, 6 үй, 2 т.е.б.</w:t>
      </w:r>
    </w:p>
    <w:bookmarkEnd w:id="8531"/>
    <w:bookmarkStart w:name="z19641" w:id="853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 республикалық мемлекеттік мекемесі.</w:t>
      </w:r>
    </w:p>
    <w:bookmarkEnd w:id="8532"/>
    <w:bookmarkStart w:name="z19642" w:id="853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533"/>
    <w:bookmarkStart w:name="z19643" w:id="853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534"/>
    <w:bookmarkStart w:name="z19644" w:id="853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8535"/>
    <w:bookmarkStart w:name="z19645" w:id="853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646" w:id="853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8537"/>
    <w:bookmarkStart w:name="z19647" w:id="8538"/>
    <w:p>
      <w:pPr>
        <w:spacing w:after="0"/>
        <w:ind w:left="0"/>
        <w:jc w:val="both"/>
      </w:pPr>
      <w:r>
        <w:rPr>
          <w:rFonts w:ascii="Times New Roman"/>
          <w:b w:val="false"/>
          <w:i w:val="false"/>
          <w:color w:val="000000"/>
          <w:sz w:val="28"/>
        </w:rPr>
        <w:t>
      13. Міндеттері:</w:t>
      </w:r>
    </w:p>
    <w:bookmarkEnd w:id="8538"/>
    <w:bookmarkStart w:name="z19648" w:id="853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539"/>
    <w:bookmarkStart w:name="z19649" w:id="854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8540"/>
    <w:bookmarkStart w:name="z19650" w:id="854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8541"/>
    <w:bookmarkStart w:name="z19651" w:id="8542"/>
    <w:p>
      <w:pPr>
        <w:spacing w:after="0"/>
        <w:ind w:left="0"/>
        <w:jc w:val="both"/>
      </w:pPr>
      <w:r>
        <w:rPr>
          <w:rFonts w:ascii="Times New Roman"/>
          <w:b w:val="false"/>
          <w:i w:val="false"/>
          <w:color w:val="000000"/>
          <w:sz w:val="28"/>
        </w:rPr>
        <w:t>
      14. Құқықтары мен міндеттері:</w:t>
      </w:r>
    </w:p>
    <w:bookmarkEnd w:id="8542"/>
    <w:bookmarkStart w:name="z19652" w:id="854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543"/>
    <w:bookmarkStart w:name="z19653" w:id="854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544"/>
    <w:bookmarkStart w:name="z19654" w:id="854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545"/>
    <w:bookmarkStart w:name="z19655" w:id="854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546"/>
    <w:bookmarkStart w:name="z19656" w:id="854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8547"/>
    <w:bookmarkStart w:name="z19657" w:id="854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8548"/>
    <w:bookmarkStart w:name="z19658" w:id="854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549"/>
    <w:bookmarkStart w:name="z19659" w:id="855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8550"/>
    <w:bookmarkStart w:name="z19660" w:id="855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8551"/>
    <w:bookmarkStart w:name="z19661" w:id="8552"/>
    <w:p>
      <w:pPr>
        <w:spacing w:after="0"/>
        <w:ind w:left="0"/>
        <w:jc w:val="both"/>
      </w:pPr>
      <w:r>
        <w:rPr>
          <w:rFonts w:ascii="Times New Roman"/>
          <w:b w:val="false"/>
          <w:i w:val="false"/>
          <w:color w:val="000000"/>
          <w:sz w:val="28"/>
        </w:rPr>
        <w:t>
      15. Функциялары:</w:t>
      </w:r>
    </w:p>
    <w:bookmarkEnd w:id="8552"/>
    <w:bookmarkStart w:name="z19662" w:id="8553"/>
    <w:p>
      <w:pPr>
        <w:spacing w:after="0"/>
        <w:ind w:left="0"/>
        <w:jc w:val="both"/>
      </w:pPr>
      <w:r>
        <w:rPr>
          <w:rFonts w:ascii="Times New Roman"/>
          <w:b w:val="false"/>
          <w:i w:val="false"/>
          <w:color w:val="000000"/>
          <w:sz w:val="28"/>
        </w:rPr>
        <w:t>
      1) реттелетін салада мемлекеттік саясатты іске асыру;</w:t>
      </w:r>
    </w:p>
    <w:bookmarkEnd w:id="8553"/>
    <w:bookmarkStart w:name="z19663" w:id="855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554"/>
    <w:bookmarkStart w:name="z19664" w:id="855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8555"/>
    <w:bookmarkStart w:name="z19665" w:id="855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556"/>
    <w:bookmarkStart w:name="z19666" w:id="855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557"/>
    <w:bookmarkStart w:name="z19667" w:id="855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855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9668" w:id="855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55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9669" w:id="856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560"/>
    <w:bookmarkStart w:name="z19670" w:id="856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8561"/>
    <w:bookmarkStart w:name="z19671" w:id="856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8562"/>
    <w:bookmarkStart w:name="z19672" w:id="856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674" w:id="856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564"/>
    <w:bookmarkStart w:name="z19675" w:id="856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565"/>
    <w:bookmarkStart w:name="z19676" w:id="856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566"/>
    <w:bookmarkStart w:name="z19677" w:id="856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680" w:id="856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8568"/>
    <w:bookmarkStart w:name="z19681" w:id="856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8569"/>
    <w:bookmarkStart w:name="z19682" w:id="857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8570"/>
    <w:bookmarkStart w:name="z19683" w:id="857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571"/>
    <w:bookmarkStart w:name="z19684" w:id="857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8572"/>
    <w:bookmarkStart w:name="z19685" w:id="857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573"/>
    <w:bookmarkStart w:name="z19686" w:id="857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8574"/>
    <w:bookmarkStart w:name="z19687" w:id="857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8575"/>
    <w:bookmarkStart w:name="z19688" w:id="857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8576"/>
    <w:bookmarkStart w:name="z19689" w:id="857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857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9690" w:id="8578"/>
    <w:p>
      <w:pPr>
        <w:spacing w:after="0"/>
        <w:ind w:left="0"/>
        <w:jc w:val="both"/>
      </w:pPr>
      <w:r>
        <w:rPr>
          <w:rFonts w:ascii="Times New Roman"/>
          <w:b w:val="false"/>
          <w:i w:val="false"/>
          <w:color w:val="000000"/>
          <w:sz w:val="28"/>
        </w:rPr>
        <w:t>
      29) мыналарды:</w:t>
      </w:r>
    </w:p>
    <w:bookmarkEnd w:id="8578"/>
    <w:bookmarkStart w:name="z19691" w:id="857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57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9692" w:id="858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580"/>
    <w:bookmarkStart w:name="z19693" w:id="858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8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9694" w:id="858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582"/>
    <w:bookmarkStart w:name="z19695" w:id="858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583"/>
    <w:bookmarkStart w:name="z19696" w:id="858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584"/>
    <w:bookmarkStart w:name="z19697" w:id="858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585"/>
    <w:bookmarkStart w:name="z19698" w:id="8586"/>
    <w:p>
      <w:pPr>
        <w:spacing w:after="0"/>
        <w:ind w:left="0"/>
        <w:jc w:val="both"/>
      </w:pPr>
      <w:r>
        <w:rPr>
          <w:rFonts w:ascii="Times New Roman"/>
          <w:b w:val="false"/>
          <w:i w:val="false"/>
          <w:color w:val="000000"/>
          <w:sz w:val="28"/>
        </w:rPr>
        <w:t>
      19. Басқарма басшысының өкілеттіктері:</w:t>
      </w:r>
    </w:p>
    <w:bookmarkEnd w:id="8586"/>
    <w:bookmarkStart w:name="z19699" w:id="858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587"/>
    <w:bookmarkStart w:name="z19700" w:id="858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588"/>
    <w:bookmarkStart w:name="z19701" w:id="858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589"/>
    <w:bookmarkStart w:name="z19702" w:id="859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590"/>
    <w:bookmarkStart w:name="z19703" w:id="859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591"/>
    <w:bookmarkStart w:name="z19704" w:id="859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592"/>
    <w:bookmarkStart w:name="z19705" w:id="8593"/>
    <w:p>
      <w:pPr>
        <w:spacing w:after="0"/>
        <w:ind w:left="0"/>
        <w:jc w:val="left"/>
      </w:pPr>
      <w:r>
        <w:rPr>
          <w:rFonts w:ascii="Times New Roman"/>
          <w:b/>
          <w:i w:val="false"/>
          <w:color w:val="000000"/>
        </w:rPr>
        <w:t xml:space="preserve"> 4-тарау. Басқарманың мүлкі</w:t>
      </w:r>
    </w:p>
    <w:bookmarkEnd w:id="8593"/>
    <w:bookmarkStart w:name="z19706" w:id="859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594"/>
    <w:bookmarkStart w:name="z19707" w:id="859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95"/>
    <w:bookmarkStart w:name="z19708" w:id="859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596"/>
    <w:bookmarkStart w:name="z19709" w:id="859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97"/>
    <w:bookmarkStart w:name="z19710" w:id="8598"/>
    <w:p>
      <w:pPr>
        <w:spacing w:after="0"/>
        <w:ind w:left="0"/>
        <w:jc w:val="left"/>
      </w:pPr>
      <w:r>
        <w:rPr>
          <w:rFonts w:ascii="Times New Roman"/>
          <w:b/>
          <w:i w:val="false"/>
          <w:color w:val="000000"/>
        </w:rPr>
        <w:t xml:space="preserve"> 5-тарау. Басқарманы қайта ұйымдастыру және тарату</w:t>
      </w:r>
    </w:p>
    <w:bookmarkEnd w:id="8598"/>
    <w:bookmarkStart w:name="z19711" w:id="859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93-қосымша</w:t>
            </w:r>
          </w:p>
        </w:tc>
      </w:tr>
    </w:tbl>
    <w:bookmarkStart w:name="z7299" w:id="860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 республикалық мемлекеттік мекемесінің ережесі</w:t>
      </w:r>
    </w:p>
    <w:bookmarkEnd w:id="8600"/>
    <w:p>
      <w:pPr>
        <w:spacing w:after="0"/>
        <w:ind w:left="0"/>
        <w:jc w:val="both"/>
      </w:pPr>
      <w:r>
        <w:rPr>
          <w:rFonts w:ascii="Times New Roman"/>
          <w:b w:val="false"/>
          <w:i w:val="false"/>
          <w:color w:val="ff0000"/>
          <w:sz w:val="28"/>
        </w:rPr>
        <w:t xml:space="preserve">
      Ескерту. 93-қосымша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7083" w:id="8601"/>
    <w:p>
      <w:pPr>
        <w:spacing w:after="0"/>
        <w:ind w:left="0"/>
        <w:jc w:val="left"/>
      </w:pPr>
      <w:r>
        <w:rPr>
          <w:rFonts w:ascii="Times New Roman"/>
          <w:b/>
          <w:i w:val="false"/>
          <w:color w:val="000000"/>
        </w:rPr>
        <w:t xml:space="preserve"> 1-тарау. Жалпы ережелер</w:t>
      </w:r>
    </w:p>
    <w:bookmarkEnd w:id="8601"/>
    <w:bookmarkStart w:name="z27084" w:id="860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8602"/>
    <w:bookmarkStart w:name="z27085" w:id="860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8603"/>
    <w:bookmarkStart w:name="z27086" w:id="860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604"/>
    <w:bookmarkStart w:name="z27087" w:id="860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605"/>
    <w:bookmarkStart w:name="z27088" w:id="860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8606"/>
    <w:bookmarkStart w:name="z27089" w:id="860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8607"/>
    <w:bookmarkStart w:name="z27090" w:id="860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8608"/>
    <w:bookmarkStart w:name="z27091" w:id="8609"/>
    <w:p>
      <w:pPr>
        <w:spacing w:after="0"/>
        <w:ind w:left="0"/>
        <w:jc w:val="both"/>
      </w:pPr>
      <w:r>
        <w:rPr>
          <w:rFonts w:ascii="Times New Roman"/>
          <w:b w:val="false"/>
          <w:i w:val="false"/>
          <w:color w:val="000000"/>
          <w:sz w:val="28"/>
        </w:rPr>
        <w:t>
      8. Заңды тұлғаның орналасқан жері – индекс 030002, Қазақстан Республикасы, Ақтөбе облысы, Ақтөбе қаласы, Алматы ауданы, 8 Март көшесі, 3-үй, 2-тұрғын емес бөлме.</w:t>
      </w:r>
    </w:p>
    <w:bookmarkEnd w:id="8609"/>
    <w:bookmarkStart w:name="z27092" w:id="861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 республикалық мемлекеттік мекемесі.</w:t>
      </w:r>
    </w:p>
    <w:bookmarkEnd w:id="8610"/>
    <w:bookmarkStart w:name="z27093" w:id="861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611"/>
    <w:bookmarkStart w:name="z27094" w:id="861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612"/>
    <w:bookmarkStart w:name="z27095" w:id="861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8613"/>
    <w:bookmarkStart w:name="z27096" w:id="861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097" w:id="861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8615"/>
    <w:bookmarkStart w:name="z27098" w:id="8616"/>
    <w:p>
      <w:pPr>
        <w:spacing w:after="0"/>
        <w:ind w:left="0"/>
        <w:jc w:val="both"/>
      </w:pPr>
      <w:r>
        <w:rPr>
          <w:rFonts w:ascii="Times New Roman"/>
          <w:b w:val="false"/>
          <w:i w:val="false"/>
          <w:color w:val="000000"/>
          <w:sz w:val="28"/>
        </w:rPr>
        <w:t>
      13. Міндеттері:</w:t>
      </w:r>
    </w:p>
    <w:bookmarkEnd w:id="8616"/>
    <w:bookmarkStart w:name="z27099" w:id="861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617"/>
    <w:bookmarkStart w:name="z27100" w:id="861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8618"/>
    <w:bookmarkStart w:name="z27101" w:id="861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8619"/>
    <w:bookmarkStart w:name="z27102" w:id="8620"/>
    <w:p>
      <w:pPr>
        <w:spacing w:after="0"/>
        <w:ind w:left="0"/>
        <w:jc w:val="both"/>
      </w:pPr>
      <w:r>
        <w:rPr>
          <w:rFonts w:ascii="Times New Roman"/>
          <w:b w:val="false"/>
          <w:i w:val="false"/>
          <w:color w:val="000000"/>
          <w:sz w:val="28"/>
        </w:rPr>
        <w:t>
      14. Құқықтары мен міндеттері:</w:t>
      </w:r>
    </w:p>
    <w:bookmarkEnd w:id="8620"/>
    <w:bookmarkStart w:name="z27103" w:id="862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621"/>
    <w:bookmarkStart w:name="z27104" w:id="862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622"/>
    <w:bookmarkStart w:name="z27105" w:id="862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623"/>
    <w:bookmarkStart w:name="z27106" w:id="862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624"/>
    <w:bookmarkStart w:name="z27107" w:id="862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8625"/>
    <w:bookmarkStart w:name="z27108" w:id="862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8626"/>
    <w:bookmarkStart w:name="z27109" w:id="862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627"/>
    <w:bookmarkStart w:name="z27110" w:id="862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8628"/>
    <w:bookmarkStart w:name="z27111" w:id="862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8629"/>
    <w:bookmarkStart w:name="z27112" w:id="8630"/>
    <w:p>
      <w:pPr>
        <w:spacing w:after="0"/>
        <w:ind w:left="0"/>
        <w:jc w:val="both"/>
      </w:pPr>
      <w:r>
        <w:rPr>
          <w:rFonts w:ascii="Times New Roman"/>
          <w:b w:val="false"/>
          <w:i w:val="false"/>
          <w:color w:val="000000"/>
          <w:sz w:val="28"/>
        </w:rPr>
        <w:t>
      15. Функциялары:</w:t>
      </w:r>
    </w:p>
    <w:bookmarkEnd w:id="8630"/>
    <w:bookmarkStart w:name="z27113" w:id="8631"/>
    <w:p>
      <w:pPr>
        <w:spacing w:after="0"/>
        <w:ind w:left="0"/>
        <w:jc w:val="both"/>
      </w:pPr>
      <w:r>
        <w:rPr>
          <w:rFonts w:ascii="Times New Roman"/>
          <w:b w:val="false"/>
          <w:i w:val="false"/>
          <w:color w:val="000000"/>
          <w:sz w:val="28"/>
        </w:rPr>
        <w:t>
      1) реттелетін салада мемлекеттік саясатты іске асыру;</w:t>
      </w:r>
    </w:p>
    <w:bookmarkEnd w:id="8631"/>
    <w:bookmarkStart w:name="z27114" w:id="863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632"/>
    <w:bookmarkStart w:name="z27115" w:id="863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8633"/>
    <w:bookmarkStart w:name="z27116" w:id="863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634"/>
    <w:bookmarkStart w:name="z27117" w:id="863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635"/>
    <w:bookmarkStart w:name="z27118" w:id="863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8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119" w:id="863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63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7120" w:id="863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638"/>
    <w:bookmarkStart w:name="z27121" w:id="863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8639"/>
    <w:bookmarkStart w:name="z27122" w:id="864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8640"/>
    <w:bookmarkStart w:name="z27123" w:id="864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125" w:id="864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642"/>
    <w:bookmarkStart w:name="z27126" w:id="864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643"/>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7127" w:id="864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644"/>
    <w:bookmarkStart w:name="z27128" w:id="864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131" w:id="8646"/>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8646"/>
    <w:bookmarkStart w:name="z27132" w:id="8647"/>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8647"/>
    <w:bookmarkStart w:name="z27133" w:id="8648"/>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648"/>
    <w:bookmarkStart w:name="z27134" w:id="8649"/>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8649"/>
    <w:bookmarkStart w:name="z27135" w:id="8650"/>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650"/>
    <w:bookmarkStart w:name="z27136" w:id="8651"/>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8651"/>
    <w:bookmarkStart w:name="z27137" w:id="8652"/>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8652"/>
    <w:bookmarkStart w:name="z27138" w:id="8653"/>
    <w:p>
      <w:pPr>
        <w:spacing w:after="0"/>
        <w:ind w:left="0"/>
        <w:jc w:val="both"/>
      </w:pPr>
      <w:r>
        <w:rPr>
          <w:rFonts w:ascii="Times New Roman"/>
          <w:b w:val="false"/>
          <w:i w:val="false"/>
          <w:color w:val="000000"/>
          <w:sz w:val="28"/>
        </w:rPr>
        <w:t>
      26) мыналарды:</w:t>
      </w:r>
    </w:p>
    <w:bookmarkEnd w:id="8653"/>
    <w:bookmarkStart w:name="z27139" w:id="865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65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7140" w:id="865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655"/>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7141" w:id="8656"/>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8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7142" w:id="865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657"/>
    <w:bookmarkStart w:name="z27143" w:id="865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658"/>
    <w:bookmarkStart w:name="z27144" w:id="865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659"/>
    <w:bookmarkStart w:name="z27145" w:id="866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660"/>
    <w:bookmarkStart w:name="z27146" w:id="8661"/>
    <w:p>
      <w:pPr>
        <w:spacing w:after="0"/>
        <w:ind w:left="0"/>
        <w:jc w:val="both"/>
      </w:pPr>
      <w:r>
        <w:rPr>
          <w:rFonts w:ascii="Times New Roman"/>
          <w:b w:val="false"/>
          <w:i w:val="false"/>
          <w:color w:val="000000"/>
          <w:sz w:val="28"/>
        </w:rPr>
        <w:t>
      19. Басқарма басшысының өкілеттіктері:</w:t>
      </w:r>
    </w:p>
    <w:bookmarkEnd w:id="8661"/>
    <w:bookmarkStart w:name="z27147" w:id="866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662"/>
    <w:bookmarkStart w:name="z27148" w:id="866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663"/>
    <w:bookmarkStart w:name="z27149" w:id="866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664"/>
    <w:bookmarkStart w:name="z27150" w:id="866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665"/>
    <w:bookmarkStart w:name="z27151" w:id="866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666"/>
    <w:bookmarkStart w:name="z27152" w:id="866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667"/>
    <w:bookmarkStart w:name="z27153" w:id="8668"/>
    <w:p>
      <w:pPr>
        <w:spacing w:after="0"/>
        <w:ind w:left="0"/>
        <w:jc w:val="left"/>
      </w:pPr>
      <w:r>
        <w:rPr>
          <w:rFonts w:ascii="Times New Roman"/>
          <w:b/>
          <w:i w:val="false"/>
          <w:color w:val="000000"/>
        </w:rPr>
        <w:t xml:space="preserve"> 4-тарау. Басқарманың мүлкі</w:t>
      </w:r>
    </w:p>
    <w:bookmarkEnd w:id="8668"/>
    <w:bookmarkStart w:name="z27154" w:id="866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669"/>
    <w:bookmarkStart w:name="z27155" w:id="867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70"/>
    <w:bookmarkStart w:name="z27156" w:id="867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671"/>
    <w:bookmarkStart w:name="z27157" w:id="867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72"/>
    <w:bookmarkStart w:name="z27158" w:id="8673"/>
    <w:p>
      <w:pPr>
        <w:spacing w:after="0"/>
        <w:ind w:left="0"/>
        <w:jc w:val="left"/>
      </w:pPr>
      <w:r>
        <w:rPr>
          <w:rFonts w:ascii="Times New Roman"/>
          <w:b/>
          <w:i w:val="false"/>
          <w:color w:val="000000"/>
        </w:rPr>
        <w:t xml:space="preserve"> 5-тарау. Басқарманы қайта ұйымдастыру және тарату</w:t>
      </w:r>
    </w:p>
    <w:bookmarkEnd w:id="8673"/>
    <w:bookmarkStart w:name="z27159" w:id="867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6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94-қосымша</w:t>
            </w:r>
          </w:p>
        </w:tc>
      </w:tr>
    </w:tbl>
    <w:bookmarkStart w:name="z7375" w:id="867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 республикалық мемлекеттік мекемесінің ережесі</w:t>
      </w:r>
    </w:p>
    <w:bookmarkEnd w:id="8675"/>
    <w:p>
      <w:pPr>
        <w:spacing w:after="0"/>
        <w:ind w:left="0"/>
        <w:jc w:val="both"/>
      </w:pPr>
      <w:r>
        <w:rPr>
          <w:rFonts w:ascii="Times New Roman"/>
          <w:b w:val="false"/>
          <w:i w:val="false"/>
          <w:color w:val="ff0000"/>
          <w:sz w:val="28"/>
        </w:rPr>
        <w:t xml:space="preserve">
      Ескерту. 94-қосымша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7160" w:id="8676"/>
    <w:p>
      <w:pPr>
        <w:spacing w:after="0"/>
        <w:ind w:left="0"/>
        <w:jc w:val="left"/>
      </w:pPr>
      <w:r>
        <w:rPr>
          <w:rFonts w:ascii="Times New Roman"/>
          <w:b/>
          <w:i w:val="false"/>
          <w:color w:val="000000"/>
        </w:rPr>
        <w:t xml:space="preserve"> 1-тарау. Жалпы ережелер</w:t>
      </w:r>
    </w:p>
    <w:bookmarkEnd w:id="8676"/>
    <w:bookmarkStart w:name="z27161" w:id="867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8677"/>
    <w:bookmarkStart w:name="z27162" w:id="867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8678"/>
    <w:bookmarkStart w:name="z27163" w:id="867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679"/>
    <w:bookmarkStart w:name="z27164" w:id="868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680"/>
    <w:bookmarkStart w:name="z27165" w:id="868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8681"/>
    <w:bookmarkStart w:name="z27166" w:id="868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8682"/>
    <w:bookmarkStart w:name="z27167" w:id="868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8683"/>
    <w:bookmarkStart w:name="z27168" w:id="8684"/>
    <w:p>
      <w:pPr>
        <w:spacing w:after="0"/>
        <w:ind w:left="0"/>
        <w:jc w:val="both"/>
      </w:pPr>
      <w:r>
        <w:rPr>
          <w:rFonts w:ascii="Times New Roman"/>
          <w:b w:val="false"/>
          <w:i w:val="false"/>
          <w:color w:val="000000"/>
          <w:sz w:val="28"/>
        </w:rPr>
        <w:t>
      8. Заңды тұлғаның орналасқан жері – индекс 050022, Қазақстан Республикасы, Алматы қаласы, Алмалы ауданы, Сейфуллин даңғылы, 585-үй.</w:t>
      </w:r>
    </w:p>
    <w:bookmarkEnd w:id="8684"/>
    <w:bookmarkStart w:name="z27169" w:id="868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 республикалық мемлекеттік мекемесі.</w:t>
      </w:r>
    </w:p>
    <w:bookmarkEnd w:id="8685"/>
    <w:bookmarkStart w:name="z27170" w:id="868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686"/>
    <w:bookmarkStart w:name="z27171" w:id="868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687"/>
    <w:bookmarkStart w:name="z27172" w:id="868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8688"/>
    <w:bookmarkStart w:name="z27173" w:id="868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174" w:id="869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8690"/>
    <w:bookmarkStart w:name="z27175" w:id="8691"/>
    <w:p>
      <w:pPr>
        <w:spacing w:after="0"/>
        <w:ind w:left="0"/>
        <w:jc w:val="both"/>
      </w:pPr>
      <w:r>
        <w:rPr>
          <w:rFonts w:ascii="Times New Roman"/>
          <w:b w:val="false"/>
          <w:i w:val="false"/>
          <w:color w:val="000000"/>
          <w:sz w:val="28"/>
        </w:rPr>
        <w:t>
      13. Міндеттері:</w:t>
      </w:r>
    </w:p>
    <w:bookmarkEnd w:id="8691"/>
    <w:bookmarkStart w:name="z27176" w:id="869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692"/>
    <w:bookmarkStart w:name="z27177" w:id="869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8693"/>
    <w:bookmarkStart w:name="z27178" w:id="869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8694"/>
    <w:bookmarkStart w:name="z27179" w:id="8695"/>
    <w:p>
      <w:pPr>
        <w:spacing w:after="0"/>
        <w:ind w:left="0"/>
        <w:jc w:val="both"/>
      </w:pPr>
      <w:r>
        <w:rPr>
          <w:rFonts w:ascii="Times New Roman"/>
          <w:b w:val="false"/>
          <w:i w:val="false"/>
          <w:color w:val="000000"/>
          <w:sz w:val="28"/>
        </w:rPr>
        <w:t>
      14. Құқықтары мен міндеттері:</w:t>
      </w:r>
    </w:p>
    <w:bookmarkEnd w:id="8695"/>
    <w:bookmarkStart w:name="z27180" w:id="869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696"/>
    <w:bookmarkStart w:name="z27181" w:id="869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697"/>
    <w:bookmarkStart w:name="z27182" w:id="869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698"/>
    <w:bookmarkStart w:name="z27183" w:id="869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699"/>
    <w:bookmarkStart w:name="z27184" w:id="870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8700"/>
    <w:bookmarkStart w:name="z27185" w:id="870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8701"/>
    <w:bookmarkStart w:name="z27186" w:id="870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702"/>
    <w:bookmarkStart w:name="z27187" w:id="870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8703"/>
    <w:bookmarkStart w:name="z27188" w:id="870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8704"/>
    <w:bookmarkStart w:name="z27189" w:id="8705"/>
    <w:p>
      <w:pPr>
        <w:spacing w:after="0"/>
        <w:ind w:left="0"/>
        <w:jc w:val="both"/>
      </w:pPr>
      <w:r>
        <w:rPr>
          <w:rFonts w:ascii="Times New Roman"/>
          <w:b w:val="false"/>
          <w:i w:val="false"/>
          <w:color w:val="000000"/>
          <w:sz w:val="28"/>
        </w:rPr>
        <w:t>
      15. Функциялары:</w:t>
      </w:r>
    </w:p>
    <w:bookmarkEnd w:id="8705"/>
    <w:bookmarkStart w:name="z27190" w:id="8706"/>
    <w:p>
      <w:pPr>
        <w:spacing w:after="0"/>
        <w:ind w:left="0"/>
        <w:jc w:val="both"/>
      </w:pPr>
      <w:r>
        <w:rPr>
          <w:rFonts w:ascii="Times New Roman"/>
          <w:b w:val="false"/>
          <w:i w:val="false"/>
          <w:color w:val="000000"/>
          <w:sz w:val="28"/>
        </w:rPr>
        <w:t>
      1) реттелетін салада мемлекеттік саясатты іске асыру;</w:t>
      </w:r>
    </w:p>
    <w:bookmarkEnd w:id="8706"/>
    <w:bookmarkStart w:name="z27191" w:id="870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707"/>
    <w:bookmarkStart w:name="z27192" w:id="870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8708"/>
    <w:bookmarkStart w:name="z27193" w:id="870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709"/>
    <w:bookmarkStart w:name="z27194" w:id="871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710"/>
    <w:bookmarkStart w:name="z27195" w:id="871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8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196" w:id="871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71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7197" w:id="871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713"/>
    <w:bookmarkStart w:name="z27198" w:id="871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8714"/>
    <w:bookmarkStart w:name="z27199" w:id="871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8715"/>
    <w:bookmarkStart w:name="z27200" w:id="871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202" w:id="871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717"/>
    <w:bookmarkStart w:name="z27203" w:id="871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718"/>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7204" w:id="871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719"/>
    <w:bookmarkStart w:name="z27205" w:id="872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208" w:id="8721"/>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8721"/>
    <w:bookmarkStart w:name="z27209" w:id="8722"/>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8722"/>
    <w:bookmarkStart w:name="z27210" w:id="8723"/>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723"/>
    <w:bookmarkStart w:name="z27211" w:id="8724"/>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8724"/>
    <w:bookmarkStart w:name="z27212" w:id="8725"/>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725"/>
    <w:bookmarkStart w:name="z27213" w:id="8726"/>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8726"/>
    <w:bookmarkStart w:name="z27214" w:id="8727"/>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8727"/>
    <w:bookmarkStart w:name="z27215" w:id="8728"/>
    <w:p>
      <w:pPr>
        <w:spacing w:after="0"/>
        <w:ind w:left="0"/>
        <w:jc w:val="both"/>
      </w:pPr>
      <w:r>
        <w:rPr>
          <w:rFonts w:ascii="Times New Roman"/>
          <w:b w:val="false"/>
          <w:i w:val="false"/>
          <w:color w:val="000000"/>
          <w:sz w:val="28"/>
        </w:rPr>
        <w:t>
      26) мыналарды:</w:t>
      </w:r>
    </w:p>
    <w:bookmarkEnd w:id="8728"/>
    <w:bookmarkStart w:name="z27216" w:id="872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72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7217" w:id="873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730"/>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7218" w:id="8731"/>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8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7219" w:id="873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732"/>
    <w:bookmarkStart w:name="z27220" w:id="873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733"/>
    <w:bookmarkStart w:name="z27221" w:id="873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734"/>
    <w:bookmarkStart w:name="z27222" w:id="873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735"/>
    <w:bookmarkStart w:name="z27223" w:id="8736"/>
    <w:p>
      <w:pPr>
        <w:spacing w:after="0"/>
        <w:ind w:left="0"/>
        <w:jc w:val="both"/>
      </w:pPr>
      <w:r>
        <w:rPr>
          <w:rFonts w:ascii="Times New Roman"/>
          <w:b w:val="false"/>
          <w:i w:val="false"/>
          <w:color w:val="000000"/>
          <w:sz w:val="28"/>
        </w:rPr>
        <w:t>
      19. Басқарма басшысының өкілеттіктері:</w:t>
      </w:r>
    </w:p>
    <w:bookmarkEnd w:id="8736"/>
    <w:bookmarkStart w:name="z27224" w:id="873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737"/>
    <w:bookmarkStart w:name="z27225" w:id="873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738"/>
    <w:bookmarkStart w:name="z27226" w:id="873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739"/>
    <w:bookmarkStart w:name="z27227" w:id="874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740"/>
    <w:bookmarkStart w:name="z27228" w:id="874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741"/>
    <w:bookmarkStart w:name="z27229" w:id="874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742"/>
    <w:bookmarkStart w:name="z27230" w:id="8743"/>
    <w:p>
      <w:pPr>
        <w:spacing w:after="0"/>
        <w:ind w:left="0"/>
        <w:jc w:val="left"/>
      </w:pPr>
      <w:r>
        <w:rPr>
          <w:rFonts w:ascii="Times New Roman"/>
          <w:b/>
          <w:i w:val="false"/>
          <w:color w:val="000000"/>
        </w:rPr>
        <w:t xml:space="preserve"> 4-тарау. Басқарманың мүлкі</w:t>
      </w:r>
    </w:p>
    <w:bookmarkEnd w:id="8743"/>
    <w:bookmarkStart w:name="z27231" w:id="874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744"/>
    <w:bookmarkStart w:name="z27232" w:id="874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745"/>
    <w:bookmarkStart w:name="z27233" w:id="874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746"/>
    <w:bookmarkStart w:name="z27234" w:id="874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47"/>
    <w:bookmarkStart w:name="z27235" w:id="8748"/>
    <w:p>
      <w:pPr>
        <w:spacing w:after="0"/>
        <w:ind w:left="0"/>
        <w:jc w:val="left"/>
      </w:pPr>
      <w:r>
        <w:rPr>
          <w:rFonts w:ascii="Times New Roman"/>
          <w:b/>
          <w:i w:val="false"/>
          <w:color w:val="000000"/>
        </w:rPr>
        <w:t xml:space="preserve"> 5-тарау. Басқарманы қайта ұйымдастыру және тарату</w:t>
      </w:r>
    </w:p>
    <w:bookmarkEnd w:id="8748"/>
    <w:bookmarkStart w:name="z27236" w:id="874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95-қосымша</w:t>
            </w:r>
          </w:p>
        </w:tc>
      </w:tr>
    </w:tbl>
    <w:bookmarkStart w:name="z7451" w:id="875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 республикалық мемлекеттік мекемесінің ережесі</w:t>
      </w:r>
    </w:p>
    <w:bookmarkEnd w:id="8750"/>
    <w:p>
      <w:pPr>
        <w:spacing w:after="0"/>
        <w:ind w:left="0"/>
        <w:jc w:val="both"/>
      </w:pPr>
      <w:r>
        <w:rPr>
          <w:rFonts w:ascii="Times New Roman"/>
          <w:b w:val="false"/>
          <w:i w:val="false"/>
          <w:color w:val="ff0000"/>
          <w:sz w:val="28"/>
        </w:rPr>
        <w:t xml:space="preserve">
      Ескерту. 95-қосымша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7237" w:id="8751"/>
    <w:p>
      <w:pPr>
        <w:spacing w:after="0"/>
        <w:ind w:left="0"/>
        <w:jc w:val="left"/>
      </w:pPr>
      <w:r>
        <w:rPr>
          <w:rFonts w:ascii="Times New Roman"/>
          <w:b/>
          <w:i w:val="false"/>
          <w:color w:val="000000"/>
        </w:rPr>
        <w:t xml:space="preserve"> 1-тарау. Жалпы ережелер</w:t>
      </w:r>
    </w:p>
    <w:bookmarkEnd w:id="8751"/>
    <w:bookmarkStart w:name="z27238" w:id="875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8752"/>
    <w:bookmarkStart w:name="z27239" w:id="875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8753"/>
    <w:bookmarkStart w:name="z27240" w:id="875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754"/>
    <w:bookmarkStart w:name="z27241" w:id="875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755"/>
    <w:bookmarkStart w:name="z27242" w:id="875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8756"/>
    <w:bookmarkStart w:name="z27243" w:id="875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8757"/>
    <w:bookmarkStart w:name="z27244" w:id="875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8758"/>
    <w:bookmarkStart w:name="z27245" w:id="8759"/>
    <w:p>
      <w:pPr>
        <w:spacing w:after="0"/>
        <w:ind w:left="0"/>
        <w:jc w:val="both"/>
      </w:pPr>
      <w:r>
        <w:rPr>
          <w:rFonts w:ascii="Times New Roman"/>
          <w:b w:val="false"/>
          <w:i w:val="false"/>
          <w:color w:val="000000"/>
          <w:sz w:val="28"/>
        </w:rPr>
        <w:t>
      8. Заңды тұлғаның орналасқан жері – индекс 020400, Қазақстан Республикасы, Ақмола облысы, Атбасар ауданы, Атбасар қаласы, М.Әуезов көшесі, 33В-құрылыс, 2-тұрғын емес үй-жай.</w:t>
      </w:r>
    </w:p>
    <w:bookmarkEnd w:id="8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246" w:id="876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 республикалық мемлекеттік мекемесі.</w:t>
      </w:r>
    </w:p>
    <w:bookmarkEnd w:id="8760"/>
    <w:bookmarkStart w:name="z27247" w:id="876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761"/>
    <w:bookmarkStart w:name="z27248" w:id="876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762"/>
    <w:bookmarkStart w:name="z27249" w:id="876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8763"/>
    <w:bookmarkStart w:name="z27250" w:id="876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251" w:id="876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8765"/>
    <w:bookmarkStart w:name="z27252" w:id="8766"/>
    <w:p>
      <w:pPr>
        <w:spacing w:after="0"/>
        <w:ind w:left="0"/>
        <w:jc w:val="both"/>
      </w:pPr>
      <w:r>
        <w:rPr>
          <w:rFonts w:ascii="Times New Roman"/>
          <w:b w:val="false"/>
          <w:i w:val="false"/>
          <w:color w:val="000000"/>
          <w:sz w:val="28"/>
        </w:rPr>
        <w:t>
      13. Міндеттері:</w:t>
      </w:r>
    </w:p>
    <w:bookmarkEnd w:id="8766"/>
    <w:bookmarkStart w:name="z27253" w:id="876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767"/>
    <w:bookmarkStart w:name="z27254" w:id="876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8768"/>
    <w:bookmarkStart w:name="z27255" w:id="8769"/>
    <w:p>
      <w:pPr>
        <w:spacing w:after="0"/>
        <w:ind w:left="0"/>
        <w:jc w:val="both"/>
      </w:pPr>
      <w:r>
        <w:rPr>
          <w:rFonts w:ascii="Times New Roman"/>
          <w:b w:val="false"/>
          <w:i w:val="false"/>
          <w:color w:val="000000"/>
          <w:sz w:val="28"/>
        </w:rPr>
        <w:t xml:space="preserve">
      3) Басқармаға жүктелген өзге де міндеттерді өз құзыретінің шегінде жүзеге асыру. </w:t>
      </w:r>
    </w:p>
    <w:bookmarkEnd w:id="8769"/>
    <w:bookmarkStart w:name="z27256" w:id="8770"/>
    <w:p>
      <w:pPr>
        <w:spacing w:after="0"/>
        <w:ind w:left="0"/>
        <w:jc w:val="both"/>
      </w:pPr>
      <w:r>
        <w:rPr>
          <w:rFonts w:ascii="Times New Roman"/>
          <w:b w:val="false"/>
          <w:i w:val="false"/>
          <w:color w:val="000000"/>
          <w:sz w:val="28"/>
        </w:rPr>
        <w:t>
      14. Құқықтары мен міндеттері:</w:t>
      </w:r>
    </w:p>
    <w:bookmarkEnd w:id="8770"/>
    <w:bookmarkStart w:name="z27257" w:id="877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771"/>
    <w:bookmarkStart w:name="z27258" w:id="8772"/>
    <w:p>
      <w:pPr>
        <w:spacing w:after="0"/>
        <w:ind w:left="0"/>
        <w:jc w:val="both"/>
      </w:pPr>
      <w:r>
        <w:rPr>
          <w:rFonts w:ascii="Times New Roman"/>
          <w:b w:val="false"/>
          <w:i w:val="false"/>
          <w:color w:val="000000"/>
          <w:sz w:val="28"/>
        </w:rPr>
        <w:t xml:space="preserve">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 </w:t>
      </w:r>
    </w:p>
    <w:bookmarkEnd w:id="8772"/>
    <w:bookmarkStart w:name="z27259" w:id="877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773"/>
    <w:bookmarkStart w:name="z27260" w:id="8774"/>
    <w:p>
      <w:pPr>
        <w:spacing w:after="0"/>
        <w:ind w:left="0"/>
        <w:jc w:val="both"/>
      </w:pPr>
      <w:r>
        <w:rPr>
          <w:rFonts w:ascii="Times New Roman"/>
          <w:b w:val="false"/>
          <w:i w:val="false"/>
          <w:color w:val="000000"/>
          <w:sz w:val="28"/>
        </w:rPr>
        <w:t xml:space="preserve">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 </w:t>
      </w:r>
    </w:p>
    <w:bookmarkEnd w:id="8774"/>
    <w:bookmarkStart w:name="z27261" w:id="8775"/>
    <w:p>
      <w:pPr>
        <w:spacing w:after="0"/>
        <w:ind w:left="0"/>
        <w:jc w:val="both"/>
      </w:pPr>
      <w:r>
        <w:rPr>
          <w:rFonts w:ascii="Times New Roman"/>
          <w:b w:val="false"/>
          <w:i w:val="false"/>
          <w:color w:val="000000"/>
          <w:sz w:val="28"/>
        </w:rPr>
        <w:t xml:space="preserve">
      5) реттелетін салада Қазақстан Республикасы заңнамасының қолданылуына талдау жүргізу; </w:t>
      </w:r>
    </w:p>
    <w:bookmarkEnd w:id="8775"/>
    <w:bookmarkStart w:name="z27262" w:id="8776"/>
    <w:p>
      <w:pPr>
        <w:spacing w:after="0"/>
        <w:ind w:left="0"/>
        <w:jc w:val="both"/>
      </w:pPr>
      <w:r>
        <w:rPr>
          <w:rFonts w:ascii="Times New Roman"/>
          <w:b w:val="false"/>
          <w:i w:val="false"/>
          <w:color w:val="000000"/>
          <w:sz w:val="28"/>
        </w:rPr>
        <w:t xml:space="preserve">
      6) Қазақстан Республикасының Заңнамасында белгіленген тәртіппен басқа ұйымдардан мамандарды тексеру және сараптама жүргізуге тарту; </w:t>
      </w:r>
    </w:p>
    <w:bookmarkEnd w:id="8776"/>
    <w:bookmarkStart w:name="z27263" w:id="8777"/>
    <w:p>
      <w:pPr>
        <w:spacing w:after="0"/>
        <w:ind w:left="0"/>
        <w:jc w:val="both"/>
      </w:pPr>
      <w:r>
        <w:rPr>
          <w:rFonts w:ascii="Times New Roman"/>
          <w:b w:val="false"/>
          <w:i w:val="false"/>
          <w:color w:val="000000"/>
          <w:sz w:val="28"/>
        </w:rPr>
        <w:t xml:space="preserve">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 </w:t>
      </w:r>
    </w:p>
    <w:bookmarkEnd w:id="8777"/>
    <w:bookmarkStart w:name="z27264" w:id="8778"/>
    <w:p>
      <w:pPr>
        <w:spacing w:after="0"/>
        <w:ind w:left="0"/>
        <w:jc w:val="both"/>
      </w:pPr>
      <w:r>
        <w:rPr>
          <w:rFonts w:ascii="Times New Roman"/>
          <w:b w:val="false"/>
          <w:i w:val="false"/>
          <w:color w:val="000000"/>
          <w:sz w:val="28"/>
        </w:rPr>
        <w:t xml:space="preserve">
      8) Қазақстан Республикасының заңнамасын, жеке және заңды тұлғалардың құқықтары мен заңмен қорғалатын мүдделерін сақтау; </w:t>
      </w:r>
    </w:p>
    <w:bookmarkEnd w:id="8778"/>
    <w:bookmarkStart w:name="z27265" w:id="8779"/>
    <w:p>
      <w:pPr>
        <w:spacing w:after="0"/>
        <w:ind w:left="0"/>
        <w:jc w:val="both"/>
      </w:pPr>
      <w:r>
        <w:rPr>
          <w:rFonts w:ascii="Times New Roman"/>
          <w:b w:val="false"/>
          <w:i w:val="false"/>
          <w:color w:val="000000"/>
          <w:sz w:val="28"/>
        </w:rPr>
        <w:t xml:space="preserve">
      9) Қазақстан Республикасының қолданыстағы заңнамасында көзделген өзге де құқықтар мен міндеттерді жүзеге асыру. </w:t>
      </w:r>
    </w:p>
    <w:bookmarkEnd w:id="8779"/>
    <w:bookmarkStart w:name="z27266" w:id="8780"/>
    <w:p>
      <w:pPr>
        <w:spacing w:after="0"/>
        <w:ind w:left="0"/>
        <w:jc w:val="both"/>
      </w:pPr>
      <w:r>
        <w:rPr>
          <w:rFonts w:ascii="Times New Roman"/>
          <w:b w:val="false"/>
          <w:i w:val="false"/>
          <w:color w:val="000000"/>
          <w:sz w:val="28"/>
        </w:rPr>
        <w:t>
      15. Функциялары:</w:t>
      </w:r>
    </w:p>
    <w:bookmarkEnd w:id="8780"/>
    <w:bookmarkStart w:name="z27267" w:id="8781"/>
    <w:p>
      <w:pPr>
        <w:spacing w:after="0"/>
        <w:ind w:left="0"/>
        <w:jc w:val="both"/>
      </w:pPr>
      <w:r>
        <w:rPr>
          <w:rFonts w:ascii="Times New Roman"/>
          <w:b w:val="false"/>
          <w:i w:val="false"/>
          <w:color w:val="000000"/>
          <w:sz w:val="28"/>
        </w:rPr>
        <w:t>
      1) реттелетін салада мемлекеттік саясатты іске асыру;</w:t>
      </w:r>
    </w:p>
    <w:bookmarkEnd w:id="8781"/>
    <w:bookmarkStart w:name="z27268" w:id="8782"/>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мемлекеттік бақылау мен қадағалауды жүзеге асыру; </w:t>
      </w:r>
    </w:p>
    <w:bookmarkEnd w:id="8782"/>
    <w:bookmarkStart w:name="z27269" w:id="878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8783"/>
    <w:bookmarkStart w:name="z27270" w:id="8784"/>
    <w:p>
      <w:pPr>
        <w:spacing w:after="0"/>
        <w:ind w:left="0"/>
        <w:jc w:val="both"/>
      </w:pPr>
      <w:r>
        <w:rPr>
          <w:rFonts w:ascii="Times New Roman"/>
          <w:b w:val="false"/>
          <w:i w:val="false"/>
          <w:color w:val="000000"/>
          <w:sz w:val="28"/>
        </w:rPr>
        <w:t xml:space="preserve">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 </w:t>
      </w:r>
    </w:p>
    <w:bookmarkEnd w:id="8784"/>
    <w:bookmarkStart w:name="z27271" w:id="8785"/>
    <w:p>
      <w:pPr>
        <w:spacing w:after="0"/>
        <w:ind w:left="0"/>
        <w:jc w:val="both"/>
      </w:pPr>
      <w:r>
        <w:rPr>
          <w:rFonts w:ascii="Times New Roman"/>
          <w:b w:val="false"/>
          <w:i w:val="false"/>
          <w:color w:val="000000"/>
          <w:sz w:val="28"/>
        </w:rPr>
        <w:t xml:space="preserve">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 </w:t>
      </w:r>
    </w:p>
    <w:bookmarkEnd w:id="8785"/>
    <w:bookmarkStart w:name="z27272" w:id="878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8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273" w:id="878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78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7274" w:id="878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788"/>
    <w:bookmarkStart w:name="z27275" w:id="8789"/>
    <w:p>
      <w:pPr>
        <w:spacing w:after="0"/>
        <w:ind w:left="0"/>
        <w:jc w:val="both"/>
      </w:pPr>
      <w:r>
        <w:rPr>
          <w:rFonts w:ascii="Times New Roman"/>
          <w:b w:val="false"/>
          <w:i w:val="false"/>
          <w:color w:val="000000"/>
          <w:sz w:val="28"/>
        </w:rPr>
        <w:t xml:space="preserve">
      9) құзыретінің шегінде биологиялық қауіпсіздік саласында профилактикалық іс-шараларды жүргізу; </w:t>
      </w:r>
    </w:p>
    <w:bookmarkEnd w:id="8789"/>
    <w:bookmarkStart w:name="z27276" w:id="879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8790"/>
    <w:bookmarkStart w:name="z27277" w:id="8791"/>
    <w:p>
      <w:pPr>
        <w:spacing w:after="0"/>
        <w:ind w:left="0"/>
        <w:jc w:val="both"/>
      </w:pPr>
      <w:r>
        <w:rPr>
          <w:rFonts w:ascii="Times New Roman"/>
          <w:b w:val="false"/>
          <w:i w:val="false"/>
          <w:color w:val="000000"/>
          <w:sz w:val="28"/>
        </w:rPr>
        <w:t xml:space="preserve">
      11) халықтың санитариялық-эпидемиологиялық саламаттылығы саласындағы ведомстволық статистикалық бақылауларды қамтамасыз ету; </w:t>
      </w:r>
    </w:p>
    <w:bookmarkEnd w:id="8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279" w:id="879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792"/>
    <w:bookmarkStart w:name="z27280" w:id="879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793"/>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7281" w:id="879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794"/>
    <w:bookmarkStart w:name="z27282" w:id="879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285" w:id="8796"/>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8796"/>
    <w:bookmarkStart w:name="z27286" w:id="8797"/>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8797"/>
    <w:bookmarkStart w:name="z27287" w:id="8798"/>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798"/>
    <w:bookmarkStart w:name="z27288" w:id="8799"/>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8799"/>
    <w:bookmarkStart w:name="z27289" w:id="8800"/>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800"/>
    <w:bookmarkStart w:name="z27290" w:id="8801"/>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8801"/>
    <w:bookmarkStart w:name="z27291" w:id="8802"/>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8802"/>
    <w:bookmarkStart w:name="z27292" w:id="8803"/>
    <w:p>
      <w:pPr>
        <w:spacing w:after="0"/>
        <w:ind w:left="0"/>
        <w:jc w:val="both"/>
      </w:pPr>
      <w:r>
        <w:rPr>
          <w:rFonts w:ascii="Times New Roman"/>
          <w:b w:val="false"/>
          <w:i w:val="false"/>
          <w:color w:val="000000"/>
          <w:sz w:val="28"/>
        </w:rPr>
        <w:t>
      26) мыналарды:</w:t>
      </w:r>
    </w:p>
    <w:bookmarkEnd w:id="8803"/>
    <w:bookmarkStart w:name="z27293" w:id="880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80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7294" w:id="880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805"/>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7295" w:id="8806"/>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8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7296" w:id="880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807"/>
    <w:bookmarkStart w:name="z27297" w:id="880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808"/>
    <w:bookmarkStart w:name="z27298" w:id="880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809"/>
    <w:bookmarkStart w:name="z27299" w:id="881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810"/>
    <w:bookmarkStart w:name="z27300" w:id="8811"/>
    <w:p>
      <w:pPr>
        <w:spacing w:after="0"/>
        <w:ind w:left="0"/>
        <w:jc w:val="both"/>
      </w:pPr>
      <w:r>
        <w:rPr>
          <w:rFonts w:ascii="Times New Roman"/>
          <w:b w:val="false"/>
          <w:i w:val="false"/>
          <w:color w:val="000000"/>
          <w:sz w:val="28"/>
        </w:rPr>
        <w:t>
      19. Басқарма басшысының өкілеттіктері:</w:t>
      </w:r>
    </w:p>
    <w:bookmarkEnd w:id="8811"/>
    <w:bookmarkStart w:name="z27301" w:id="881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812"/>
    <w:bookmarkStart w:name="z27302" w:id="881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813"/>
    <w:bookmarkStart w:name="z27303" w:id="881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814"/>
    <w:bookmarkStart w:name="z27304" w:id="881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815"/>
    <w:bookmarkStart w:name="z27305" w:id="881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816"/>
    <w:bookmarkStart w:name="z27306" w:id="881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817"/>
    <w:bookmarkStart w:name="z27307" w:id="8818"/>
    <w:p>
      <w:pPr>
        <w:spacing w:after="0"/>
        <w:ind w:left="0"/>
        <w:jc w:val="left"/>
      </w:pPr>
      <w:r>
        <w:rPr>
          <w:rFonts w:ascii="Times New Roman"/>
          <w:b/>
          <w:i w:val="false"/>
          <w:color w:val="000000"/>
        </w:rPr>
        <w:t xml:space="preserve"> 4-тарау. Басқарманың мүлкі</w:t>
      </w:r>
    </w:p>
    <w:bookmarkEnd w:id="8818"/>
    <w:bookmarkStart w:name="z27308" w:id="881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819"/>
    <w:bookmarkStart w:name="z27309" w:id="882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20"/>
    <w:bookmarkStart w:name="z27310" w:id="882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821"/>
    <w:bookmarkStart w:name="z27311" w:id="882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22"/>
    <w:bookmarkStart w:name="z27312" w:id="8823"/>
    <w:p>
      <w:pPr>
        <w:spacing w:after="0"/>
        <w:ind w:left="0"/>
        <w:jc w:val="left"/>
      </w:pPr>
      <w:r>
        <w:rPr>
          <w:rFonts w:ascii="Times New Roman"/>
          <w:b/>
          <w:i w:val="false"/>
          <w:color w:val="000000"/>
        </w:rPr>
        <w:t xml:space="preserve"> 5-тарау. Басқарманы қайта ұйымдастыру және тарату</w:t>
      </w:r>
    </w:p>
    <w:bookmarkEnd w:id="8823"/>
    <w:bookmarkStart w:name="z27313" w:id="882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8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96-қосымша</w:t>
            </w:r>
          </w:p>
        </w:tc>
      </w:tr>
    </w:tbl>
    <w:bookmarkStart w:name="z7527" w:id="882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 республикалық мемлекеттік мекемесінің ережесі</w:t>
      </w:r>
    </w:p>
    <w:bookmarkEnd w:id="8825"/>
    <w:p>
      <w:pPr>
        <w:spacing w:after="0"/>
        <w:ind w:left="0"/>
        <w:jc w:val="both"/>
      </w:pPr>
      <w:r>
        <w:rPr>
          <w:rFonts w:ascii="Times New Roman"/>
          <w:b w:val="false"/>
          <w:i w:val="false"/>
          <w:color w:val="ff0000"/>
          <w:sz w:val="28"/>
        </w:rPr>
        <w:t xml:space="preserve">
      Ескерту. 96-қосымша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7314" w:id="8826"/>
    <w:p>
      <w:pPr>
        <w:spacing w:after="0"/>
        <w:ind w:left="0"/>
        <w:jc w:val="left"/>
      </w:pPr>
      <w:r>
        <w:rPr>
          <w:rFonts w:ascii="Times New Roman"/>
          <w:b/>
          <w:i w:val="false"/>
          <w:color w:val="000000"/>
        </w:rPr>
        <w:t xml:space="preserve"> 1-тарау. Жалпы ережелер</w:t>
      </w:r>
    </w:p>
    <w:bookmarkEnd w:id="8826"/>
    <w:bookmarkStart w:name="z27315" w:id="882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8827"/>
    <w:bookmarkStart w:name="z27316" w:id="882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8828"/>
    <w:bookmarkStart w:name="z27317" w:id="882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829"/>
    <w:bookmarkStart w:name="z27318" w:id="883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830"/>
    <w:bookmarkStart w:name="z27319" w:id="883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8831"/>
    <w:bookmarkStart w:name="z27320" w:id="883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8832"/>
    <w:bookmarkStart w:name="z27321" w:id="883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8833"/>
    <w:bookmarkStart w:name="z27322" w:id="8834"/>
    <w:p>
      <w:pPr>
        <w:spacing w:after="0"/>
        <w:ind w:left="0"/>
        <w:jc w:val="both"/>
      </w:pPr>
      <w:r>
        <w:rPr>
          <w:rFonts w:ascii="Times New Roman"/>
          <w:b w:val="false"/>
          <w:i w:val="false"/>
          <w:color w:val="000000"/>
          <w:sz w:val="28"/>
        </w:rPr>
        <w:t>
      8. Заңды тұлғаның орналасқан жері – индекс 060002, Қазақстан Республикасы, Атырау облысы, Атырау қаласы, Азаттық даңғылы, 15 үй, 1 т.е.б.</w:t>
      </w:r>
    </w:p>
    <w:bookmarkEnd w:id="8834"/>
    <w:bookmarkStart w:name="z27323" w:id="883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 республикалық мемлекеттік мекемесі.</w:t>
      </w:r>
    </w:p>
    <w:bookmarkEnd w:id="8835"/>
    <w:bookmarkStart w:name="z27324" w:id="883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836"/>
    <w:bookmarkStart w:name="z27325" w:id="883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837"/>
    <w:bookmarkStart w:name="z27326" w:id="883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8838"/>
    <w:bookmarkStart w:name="z27327" w:id="883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328" w:id="884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8840"/>
    <w:bookmarkStart w:name="z27329" w:id="8841"/>
    <w:p>
      <w:pPr>
        <w:spacing w:after="0"/>
        <w:ind w:left="0"/>
        <w:jc w:val="both"/>
      </w:pPr>
      <w:r>
        <w:rPr>
          <w:rFonts w:ascii="Times New Roman"/>
          <w:b w:val="false"/>
          <w:i w:val="false"/>
          <w:color w:val="000000"/>
          <w:sz w:val="28"/>
        </w:rPr>
        <w:t>
      13. Міндеттері:</w:t>
      </w:r>
    </w:p>
    <w:bookmarkEnd w:id="8841"/>
    <w:bookmarkStart w:name="z27330" w:id="884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842"/>
    <w:bookmarkStart w:name="z27331" w:id="884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8843"/>
    <w:bookmarkStart w:name="z27332" w:id="884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8844"/>
    <w:bookmarkStart w:name="z27333" w:id="8845"/>
    <w:p>
      <w:pPr>
        <w:spacing w:after="0"/>
        <w:ind w:left="0"/>
        <w:jc w:val="both"/>
      </w:pPr>
      <w:r>
        <w:rPr>
          <w:rFonts w:ascii="Times New Roman"/>
          <w:b w:val="false"/>
          <w:i w:val="false"/>
          <w:color w:val="000000"/>
          <w:sz w:val="28"/>
        </w:rPr>
        <w:t>
      14. Құқықтары мен міндеттері:</w:t>
      </w:r>
    </w:p>
    <w:bookmarkEnd w:id="8845"/>
    <w:bookmarkStart w:name="z27334" w:id="884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846"/>
    <w:bookmarkStart w:name="z27335" w:id="884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847"/>
    <w:bookmarkStart w:name="z27336" w:id="884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848"/>
    <w:bookmarkStart w:name="z27337" w:id="884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849"/>
    <w:bookmarkStart w:name="z27338" w:id="885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8850"/>
    <w:bookmarkStart w:name="z27339" w:id="885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8851"/>
    <w:bookmarkStart w:name="z27340" w:id="885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852"/>
    <w:bookmarkStart w:name="z27341" w:id="885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8853"/>
    <w:bookmarkStart w:name="z27342" w:id="885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8854"/>
    <w:bookmarkStart w:name="z27343" w:id="8855"/>
    <w:p>
      <w:pPr>
        <w:spacing w:after="0"/>
        <w:ind w:left="0"/>
        <w:jc w:val="both"/>
      </w:pPr>
      <w:r>
        <w:rPr>
          <w:rFonts w:ascii="Times New Roman"/>
          <w:b w:val="false"/>
          <w:i w:val="false"/>
          <w:color w:val="000000"/>
          <w:sz w:val="28"/>
        </w:rPr>
        <w:t>
      15. Функциялары:</w:t>
      </w:r>
    </w:p>
    <w:bookmarkEnd w:id="8855"/>
    <w:bookmarkStart w:name="z27344" w:id="8856"/>
    <w:p>
      <w:pPr>
        <w:spacing w:after="0"/>
        <w:ind w:left="0"/>
        <w:jc w:val="both"/>
      </w:pPr>
      <w:r>
        <w:rPr>
          <w:rFonts w:ascii="Times New Roman"/>
          <w:b w:val="false"/>
          <w:i w:val="false"/>
          <w:color w:val="000000"/>
          <w:sz w:val="28"/>
        </w:rPr>
        <w:t>
      1) реттелетін салада мемлекеттік саясатты іске асыру;</w:t>
      </w:r>
    </w:p>
    <w:bookmarkEnd w:id="8856"/>
    <w:bookmarkStart w:name="z27345" w:id="885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857"/>
    <w:bookmarkStart w:name="z27346" w:id="885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8858"/>
    <w:bookmarkStart w:name="z27347" w:id="885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859"/>
    <w:bookmarkStart w:name="z27348" w:id="886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860"/>
    <w:bookmarkStart w:name="z27349" w:id="886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8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350" w:id="886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86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7351" w:id="886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863"/>
    <w:bookmarkStart w:name="z27352" w:id="886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8864"/>
    <w:bookmarkStart w:name="z27353" w:id="886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8865"/>
    <w:bookmarkStart w:name="z27354" w:id="886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356" w:id="886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867"/>
    <w:bookmarkStart w:name="z27357" w:id="886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868"/>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7358" w:id="886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869"/>
    <w:bookmarkStart w:name="z27359" w:id="887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362" w:id="8871"/>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8871"/>
    <w:bookmarkStart w:name="z27363" w:id="8872"/>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8872"/>
    <w:bookmarkStart w:name="z27364" w:id="8873"/>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873"/>
    <w:bookmarkStart w:name="z27365" w:id="8874"/>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8874"/>
    <w:bookmarkStart w:name="z27366" w:id="8875"/>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875"/>
    <w:bookmarkStart w:name="z27367" w:id="8876"/>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8876"/>
    <w:bookmarkStart w:name="z27368" w:id="8877"/>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8877"/>
    <w:bookmarkStart w:name="z27369" w:id="8878"/>
    <w:p>
      <w:pPr>
        <w:spacing w:after="0"/>
        <w:ind w:left="0"/>
        <w:jc w:val="both"/>
      </w:pPr>
      <w:r>
        <w:rPr>
          <w:rFonts w:ascii="Times New Roman"/>
          <w:b w:val="false"/>
          <w:i w:val="false"/>
          <w:color w:val="000000"/>
          <w:sz w:val="28"/>
        </w:rPr>
        <w:t>
      26) мыналарды:</w:t>
      </w:r>
    </w:p>
    <w:bookmarkEnd w:id="8878"/>
    <w:bookmarkStart w:name="z27370" w:id="887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87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7371" w:id="888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880"/>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7372" w:id="8881"/>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8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7373" w:id="888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882"/>
    <w:bookmarkStart w:name="z27374" w:id="888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883"/>
    <w:bookmarkStart w:name="z27375" w:id="888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884"/>
    <w:bookmarkStart w:name="z27376" w:id="888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885"/>
    <w:bookmarkStart w:name="z27377" w:id="8886"/>
    <w:p>
      <w:pPr>
        <w:spacing w:after="0"/>
        <w:ind w:left="0"/>
        <w:jc w:val="both"/>
      </w:pPr>
      <w:r>
        <w:rPr>
          <w:rFonts w:ascii="Times New Roman"/>
          <w:b w:val="false"/>
          <w:i w:val="false"/>
          <w:color w:val="000000"/>
          <w:sz w:val="28"/>
        </w:rPr>
        <w:t>
      19. Басқарма басшысының өкілеттіктері:</w:t>
      </w:r>
    </w:p>
    <w:bookmarkEnd w:id="8886"/>
    <w:bookmarkStart w:name="z27378" w:id="888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887"/>
    <w:bookmarkStart w:name="z27379" w:id="888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888"/>
    <w:bookmarkStart w:name="z27380" w:id="888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889"/>
    <w:bookmarkStart w:name="z27381" w:id="889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890"/>
    <w:bookmarkStart w:name="z27382" w:id="889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891"/>
    <w:bookmarkStart w:name="z27383" w:id="889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892"/>
    <w:bookmarkStart w:name="z27384" w:id="8893"/>
    <w:p>
      <w:pPr>
        <w:spacing w:after="0"/>
        <w:ind w:left="0"/>
        <w:jc w:val="left"/>
      </w:pPr>
      <w:r>
        <w:rPr>
          <w:rFonts w:ascii="Times New Roman"/>
          <w:b/>
          <w:i w:val="false"/>
          <w:color w:val="000000"/>
        </w:rPr>
        <w:t xml:space="preserve"> 4-тарау. Басқарманың мүлкі</w:t>
      </w:r>
    </w:p>
    <w:bookmarkEnd w:id="8893"/>
    <w:bookmarkStart w:name="z27385" w:id="889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894"/>
    <w:bookmarkStart w:name="z27386" w:id="889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95"/>
    <w:bookmarkStart w:name="z27387" w:id="889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896"/>
    <w:bookmarkStart w:name="z27388" w:id="889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97"/>
    <w:bookmarkStart w:name="z27389" w:id="8898"/>
    <w:p>
      <w:pPr>
        <w:spacing w:after="0"/>
        <w:ind w:left="0"/>
        <w:jc w:val="left"/>
      </w:pPr>
      <w:r>
        <w:rPr>
          <w:rFonts w:ascii="Times New Roman"/>
          <w:b/>
          <w:i w:val="false"/>
          <w:color w:val="000000"/>
        </w:rPr>
        <w:t xml:space="preserve"> 5-тарау. Басқарманы қайта ұйымдастыру және тарату</w:t>
      </w:r>
    </w:p>
    <w:bookmarkEnd w:id="8898"/>
    <w:bookmarkStart w:name="z27390" w:id="889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8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97-қосымша</w:t>
            </w:r>
          </w:p>
        </w:tc>
      </w:tr>
    </w:tbl>
    <w:bookmarkStart w:name="z7603" w:id="890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 республикалық мемлекеттік мекемесінің ережесі</w:t>
      </w:r>
    </w:p>
    <w:bookmarkEnd w:id="8900"/>
    <w:p>
      <w:pPr>
        <w:spacing w:after="0"/>
        <w:ind w:left="0"/>
        <w:jc w:val="both"/>
      </w:pPr>
      <w:r>
        <w:rPr>
          <w:rFonts w:ascii="Times New Roman"/>
          <w:b w:val="false"/>
          <w:i w:val="false"/>
          <w:color w:val="ff0000"/>
          <w:sz w:val="28"/>
        </w:rPr>
        <w:t xml:space="preserve">
      Ескерту. 97-қосымша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7391" w:id="8901"/>
    <w:p>
      <w:pPr>
        <w:spacing w:after="0"/>
        <w:ind w:left="0"/>
        <w:jc w:val="left"/>
      </w:pPr>
      <w:r>
        <w:rPr>
          <w:rFonts w:ascii="Times New Roman"/>
          <w:b/>
          <w:i w:val="false"/>
          <w:color w:val="000000"/>
        </w:rPr>
        <w:t xml:space="preserve"> 1-тарау. Жалпы ережелер</w:t>
      </w:r>
    </w:p>
    <w:bookmarkEnd w:id="8901"/>
    <w:bookmarkStart w:name="z27392" w:id="890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8902"/>
    <w:bookmarkStart w:name="z27393" w:id="8903"/>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8903"/>
    <w:bookmarkStart w:name="z27394" w:id="890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904"/>
    <w:bookmarkStart w:name="z27395" w:id="890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905"/>
    <w:bookmarkStart w:name="z27396" w:id="890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8906"/>
    <w:bookmarkStart w:name="z27397" w:id="890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8907"/>
    <w:bookmarkStart w:name="z27398" w:id="890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8908"/>
    <w:bookmarkStart w:name="z27399" w:id="8909"/>
    <w:p>
      <w:pPr>
        <w:spacing w:after="0"/>
        <w:ind w:left="0"/>
        <w:jc w:val="both"/>
      </w:pPr>
      <w:r>
        <w:rPr>
          <w:rFonts w:ascii="Times New Roman"/>
          <w:b w:val="false"/>
          <w:i w:val="false"/>
          <w:color w:val="000000"/>
          <w:sz w:val="28"/>
        </w:rPr>
        <w:t>
      8. Заңды тұлғаның орналасқан жері – индекс 080001, Қазақстан Республикасы, Жамбыл облысы, Тараз қаласы, Привокзальный көшесі, 5 ғимарат.</w:t>
      </w:r>
    </w:p>
    <w:bookmarkEnd w:id="8909"/>
    <w:bookmarkStart w:name="z27400" w:id="891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 республикалық мемлекеттік мекемесі.</w:t>
      </w:r>
    </w:p>
    <w:bookmarkEnd w:id="8910"/>
    <w:bookmarkStart w:name="z27401" w:id="891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911"/>
    <w:bookmarkStart w:name="z27402" w:id="891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912"/>
    <w:bookmarkStart w:name="z27403" w:id="891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8913"/>
    <w:bookmarkStart w:name="z27404" w:id="891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405" w:id="891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8915"/>
    <w:bookmarkStart w:name="z27406" w:id="8916"/>
    <w:p>
      <w:pPr>
        <w:spacing w:after="0"/>
        <w:ind w:left="0"/>
        <w:jc w:val="both"/>
      </w:pPr>
      <w:r>
        <w:rPr>
          <w:rFonts w:ascii="Times New Roman"/>
          <w:b w:val="false"/>
          <w:i w:val="false"/>
          <w:color w:val="000000"/>
          <w:sz w:val="28"/>
        </w:rPr>
        <w:t>
      13. Міндеттері:</w:t>
      </w:r>
    </w:p>
    <w:bookmarkEnd w:id="8916"/>
    <w:bookmarkStart w:name="z27407" w:id="891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917"/>
    <w:bookmarkStart w:name="z27408" w:id="891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8918"/>
    <w:bookmarkStart w:name="z27409" w:id="891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8919"/>
    <w:bookmarkStart w:name="z27410" w:id="8920"/>
    <w:p>
      <w:pPr>
        <w:spacing w:after="0"/>
        <w:ind w:left="0"/>
        <w:jc w:val="both"/>
      </w:pPr>
      <w:r>
        <w:rPr>
          <w:rFonts w:ascii="Times New Roman"/>
          <w:b w:val="false"/>
          <w:i w:val="false"/>
          <w:color w:val="000000"/>
          <w:sz w:val="28"/>
        </w:rPr>
        <w:t>
      14. Құқықтары мен міндеттері:</w:t>
      </w:r>
    </w:p>
    <w:bookmarkEnd w:id="8920"/>
    <w:bookmarkStart w:name="z27411" w:id="892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921"/>
    <w:bookmarkStart w:name="z27412" w:id="892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922"/>
    <w:bookmarkStart w:name="z27413" w:id="892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923"/>
    <w:bookmarkStart w:name="z27414" w:id="892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924"/>
    <w:bookmarkStart w:name="z27415" w:id="892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8925"/>
    <w:bookmarkStart w:name="z27416" w:id="892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8926"/>
    <w:bookmarkStart w:name="z27417" w:id="892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927"/>
    <w:bookmarkStart w:name="z27418" w:id="892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8928"/>
    <w:bookmarkStart w:name="z27419" w:id="892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8929"/>
    <w:bookmarkStart w:name="z27420" w:id="8930"/>
    <w:p>
      <w:pPr>
        <w:spacing w:after="0"/>
        <w:ind w:left="0"/>
        <w:jc w:val="both"/>
      </w:pPr>
      <w:r>
        <w:rPr>
          <w:rFonts w:ascii="Times New Roman"/>
          <w:b w:val="false"/>
          <w:i w:val="false"/>
          <w:color w:val="000000"/>
          <w:sz w:val="28"/>
        </w:rPr>
        <w:t>
      15. Функциялары:</w:t>
      </w:r>
    </w:p>
    <w:bookmarkEnd w:id="8930"/>
    <w:bookmarkStart w:name="z27421" w:id="8931"/>
    <w:p>
      <w:pPr>
        <w:spacing w:after="0"/>
        <w:ind w:left="0"/>
        <w:jc w:val="both"/>
      </w:pPr>
      <w:r>
        <w:rPr>
          <w:rFonts w:ascii="Times New Roman"/>
          <w:b w:val="false"/>
          <w:i w:val="false"/>
          <w:color w:val="000000"/>
          <w:sz w:val="28"/>
        </w:rPr>
        <w:t>
      1) реттелетін салада мемлекеттік саясатты іске асыру;</w:t>
      </w:r>
    </w:p>
    <w:bookmarkEnd w:id="8931"/>
    <w:bookmarkStart w:name="z27422" w:id="893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932"/>
    <w:bookmarkStart w:name="z27423" w:id="893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8933"/>
    <w:bookmarkStart w:name="z27424" w:id="893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934"/>
    <w:bookmarkStart w:name="z27425" w:id="893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935"/>
    <w:bookmarkStart w:name="z27426" w:id="893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8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427" w:id="893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93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7428" w:id="893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938"/>
    <w:bookmarkStart w:name="z27429" w:id="893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8939"/>
    <w:bookmarkStart w:name="z27430" w:id="894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8940"/>
    <w:bookmarkStart w:name="z27431" w:id="894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8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433" w:id="894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8942"/>
    <w:bookmarkStart w:name="z27434" w:id="894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8943"/>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7435" w:id="894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944"/>
    <w:bookmarkStart w:name="z27436" w:id="894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8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439" w:id="8946"/>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8946"/>
    <w:bookmarkStart w:name="z27440" w:id="8947"/>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8947"/>
    <w:bookmarkStart w:name="z27441" w:id="8948"/>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948"/>
    <w:bookmarkStart w:name="z27442" w:id="8949"/>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8949"/>
    <w:bookmarkStart w:name="z27443" w:id="8950"/>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8950"/>
    <w:bookmarkStart w:name="z27444" w:id="8951"/>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8951"/>
    <w:bookmarkStart w:name="z27445" w:id="8952"/>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8952"/>
    <w:bookmarkStart w:name="z27446" w:id="8953"/>
    <w:p>
      <w:pPr>
        <w:spacing w:after="0"/>
        <w:ind w:left="0"/>
        <w:jc w:val="both"/>
      </w:pPr>
      <w:r>
        <w:rPr>
          <w:rFonts w:ascii="Times New Roman"/>
          <w:b w:val="false"/>
          <w:i w:val="false"/>
          <w:color w:val="000000"/>
          <w:sz w:val="28"/>
        </w:rPr>
        <w:t>
      26) мыналарды:</w:t>
      </w:r>
    </w:p>
    <w:bookmarkEnd w:id="8953"/>
    <w:bookmarkStart w:name="z27447" w:id="895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95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7448" w:id="895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955"/>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7449" w:id="8956"/>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8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7450" w:id="895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8957"/>
    <w:bookmarkStart w:name="z27451" w:id="895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958"/>
    <w:bookmarkStart w:name="z27452" w:id="895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959"/>
    <w:bookmarkStart w:name="z27453" w:id="896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960"/>
    <w:bookmarkStart w:name="z27454" w:id="8961"/>
    <w:p>
      <w:pPr>
        <w:spacing w:after="0"/>
        <w:ind w:left="0"/>
        <w:jc w:val="both"/>
      </w:pPr>
      <w:r>
        <w:rPr>
          <w:rFonts w:ascii="Times New Roman"/>
          <w:b w:val="false"/>
          <w:i w:val="false"/>
          <w:color w:val="000000"/>
          <w:sz w:val="28"/>
        </w:rPr>
        <w:t>
      19. Басқарма басшысының өкілеттіктері:</w:t>
      </w:r>
    </w:p>
    <w:bookmarkEnd w:id="8961"/>
    <w:bookmarkStart w:name="z27455" w:id="896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962"/>
    <w:bookmarkStart w:name="z27456" w:id="896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963"/>
    <w:bookmarkStart w:name="z27457" w:id="896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964"/>
    <w:bookmarkStart w:name="z27458" w:id="896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965"/>
    <w:bookmarkStart w:name="z27459" w:id="896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8966"/>
    <w:bookmarkStart w:name="z27460" w:id="896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967"/>
    <w:bookmarkStart w:name="z27461" w:id="8968"/>
    <w:p>
      <w:pPr>
        <w:spacing w:after="0"/>
        <w:ind w:left="0"/>
        <w:jc w:val="left"/>
      </w:pPr>
      <w:r>
        <w:rPr>
          <w:rFonts w:ascii="Times New Roman"/>
          <w:b/>
          <w:i w:val="false"/>
          <w:color w:val="000000"/>
        </w:rPr>
        <w:t xml:space="preserve"> 4-тарау. Басқарманың мүлкі</w:t>
      </w:r>
    </w:p>
    <w:bookmarkEnd w:id="8968"/>
    <w:bookmarkStart w:name="z27462" w:id="896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969"/>
    <w:bookmarkStart w:name="z27463" w:id="897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70"/>
    <w:bookmarkStart w:name="z27464" w:id="897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8971"/>
    <w:bookmarkStart w:name="z27465" w:id="897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972"/>
    <w:bookmarkStart w:name="z27466" w:id="8973"/>
    <w:p>
      <w:pPr>
        <w:spacing w:after="0"/>
        <w:ind w:left="0"/>
        <w:jc w:val="left"/>
      </w:pPr>
      <w:r>
        <w:rPr>
          <w:rFonts w:ascii="Times New Roman"/>
          <w:b/>
          <w:i w:val="false"/>
          <w:color w:val="000000"/>
        </w:rPr>
        <w:t xml:space="preserve"> 5-тарау. Басқарманы қайта ұйымдастыру және тарату</w:t>
      </w:r>
    </w:p>
    <w:bookmarkEnd w:id="8973"/>
    <w:bookmarkStart w:name="z27467" w:id="897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98-қосымша</w:t>
            </w:r>
          </w:p>
        </w:tc>
      </w:tr>
    </w:tbl>
    <w:bookmarkStart w:name="z7679" w:id="897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 республикалық мемлекеттік мекемесінің ережесі</w:t>
      </w:r>
    </w:p>
    <w:bookmarkEnd w:id="8975"/>
    <w:p>
      <w:pPr>
        <w:spacing w:after="0"/>
        <w:ind w:left="0"/>
        <w:jc w:val="both"/>
      </w:pPr>
      <w:r>
        <w:rPr>
          <w:rFonts w:ascii="Times New Roman"/>
          <w:b w:val="false"/>
          <w:i w:val="false"/>
          <w:color w:val="ff0000"/>
          <w:sz w:val="28"/>
        </w:rPr>
        <w:t xml:space="preserve">
      Ескерту. 98-қосымша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7468" w:id="8976"/>
    <w:p>
      <w:pPr>
        <w:spacing w:after="0"/>
        <w:ind w:left="0"/>
        <w:jc w:val="left"/>
      </w:pPr>
      <w:r>
        <w:rPr>
          <w:rFonts w:ascii="Times New Roman"/>
          <w:b/>
          <w:i w:val="false"/>
          <w:color w:val="000000"/>
        </w:rPr>
        <w:t xml:space="preserve"> 1-тарау. Жалпы ережелер</w:t>
      </w:r>
    </w:p>
    <w:bookmarkEnd w:id="8976"/>
    <w:bookmarkStart w:name="z27469" w:id="897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8977"/>
    <w:bookmarkStart w:name="z27470" w:id="897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8978"/>
    <w:bookmarkStart w:name="z27471" w:id="897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979"/>
    <w:bookmarkStart w:name="z27472" w:id="898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980"/>
    <w:bookmarkStart w:name="z27473" w:id="898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8981"/>
    <w:bookmarkStart w:name="z27474" w:id="898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8982"/>
    <w:bookmarkStart w:name="z27475" w:id="898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8983"/>
    <w:bookmarkStart w:name="z27476" w:id="8984"/>
    <w:p>
      <w:pPr>
        <w:spacing w:after="0"/>
        <w:ind w:left="0"/>
        <w:jc w:val="both"/>
      </w:pPr>
      <w:r>
        <w:rPr>
          <w:rFonts w:ascii="Times New Roman"/>
          <w:b w:val="false"/>
          <w:i w:val="false"/>
          <w:color w:val="000000"/>
          <w:sz w:val="28"/>
        </w:rPr>
        <w:t>
      8. Заңды тұлғаның орналасқан жері – индекс 100500, Қазақстан Республикасы, Ұлытау облысы, Жаңаарқа ауданы, Жаңаарқа кенті, Абай көшесі, 43 үй.</w:t>
      </w:r>
    </w:p>
    <w:bookmarkEnd w:id="8984"/>
    <w:bookmarkStart w:name="z27477" w:id="898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 республикалық мемлекеттік мекемесі.</w:t>
      </w:r>
    </w:p>
    <w:bookmarkEnd w:id="8985"/>
    <w:bookmarkStart w:name="z27478" w:id="898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986"/>
    <w:bookmarkStart w:name="z27479" w:id="898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987"/>
    <w:bookmarkStart w:name="z27480" w:id="898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8988"/>
    <w:bookmarkStart w:name="z27481" w:id="898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482" w:id="899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8990"/>
    <w:bookmarkStart w:name="z27483" w:id="8991"/>
    <w:p>
      <w:pPr>
        <w:spacing w:after="0"/>
        <w:ind w:left="0"/>
        <w:jc w:val="both"/>
      </w:pPr>
      <w:r>
        <w:rPr>
          <w:rFonts w:ascii="Times New Roman"/>
          <w:b w:val="false"/>
          <w:i w:val="false"/>
          <w:color w:val="000000"/>
          <w:sz w:val="28"/>
        </w:rPr>
        <w:t>
      13. Міндеттері:</w:t>
      </w:r>
    </w:p>
    <w:bookmarkEnd w:id="8991"/>
    <w:bookmarkStart w:name="z27484" w:id="899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992"/>
    <w:bookmarkStart w:name="z27485" w:id="899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8993"/>
    <w:bookmarkStart w:name="z27486" w:id="899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8994"/>
    <w:bookmarkStart w:name="z27487" w:id="8995"/>
    <w:p>
      <w:pPr>
        <w:spacing w:after="0"/>
        <w:ind w:left="0"/>
        <w:jc w:val="both"/>
      </w:pPr>
      <w:r>
        <w:rPr>
          <w:rFonts w:ascii="Times New Roman"/>
          <w:b w:val="false"/>
          <w:i w:val="false"/>
          <w:color w:val="000000"/>
          <w:sz w:val="28"/>
        </w:rPr>
        <w:t>
      14. Құқықтары мен міндеттері:</w:t>
      </w:r>
    </w:p>
    <w:bookmarkEnd w:id="8995"/>
    <w:bookmarkStart w:name="z27488" w:id="899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996"/>
    <w:bookmarkStart w:name="z27489" w:id="899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997"/>
    <w:bookmarkStart w:name="z27490" w:id="899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8998"/>
    <w:bookmarkStart w:name="z27491" w:id="899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999"/>
    <w:bookmarkStart w:name="z27492" w:id="900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000"/>
    <w:bookmarkStart w:name="z27493" w:id="900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001"/>
    <w:bookmarkStart w:name="z27494" w:id="900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002"/>
    <w:bookmarkStart w:name="z27495" w:id="900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003"/>
    <w:bookmarkStart w:name="z27496" w:id="900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004"/>
    <w:bookmarkStart w:name="z27497" w:id="9005"/>
    <w:p>
      <w:pPr>
        <w:spacing w:after="0"/>
        <w:ind w:left="0"/>
        <w:jc w:val="both"/>
      </w:pPr>
      <w:r>
        <w:rPr>
          <w:rFonts w:ascii="Times New Roman"/>
          <w:b w:val="false"/>
          <w:i w:val="false"/>
          <w:color w:val="000000"/>
          <w:sz w:val="28"/>
        </w:rPr>
        <w:t>
      15. Функциялары:</w:t>
      </w:r>
    </w:p>
    <w:bookmarkEnd w:id="9005"/>
    <w:bookmarkStart w:name="z27498" w:id="9006"/>
    <w:p>
      <w:pPr>
        <w:spacing w:after="0"/>
        <w:ind w:left="0"/>
        <w:jc w:val="both"/>
      </w:pPr>
      <w:r>
        <w:rPr>
          <w:rFonts w:ascii="Times New Roman"/>
          <w:b w:val="false"/>
          <w:i w:val="false"/>
          <w:color w:val="000000"/>
          <w:sz w:val="28"/>
        </w:rPr>
        <w:t>
      1) реттелетін салада мемлекеттік саясатты іске асыру;</w:t>
      </w:r>
    </w:p>
    <w:bookmarkEnd w:id="9006"/>
    <w:bookmarkStart w:name="z27499" w:id="900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007"/>
    <w:bookmarkStart w:name="z27500" w:id="900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008"/>
    <w:bookmarkStart w:name="z27501" w:id="900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009"/>
    <w:bookmarkStart w:name="z27502" w:id="901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010"/>
    <w:bookmarkStart w:name="z27503" w:id="901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504" w:id="901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01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7505" w:id="901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013"/>
    <w:bookmarkStart w:name="z27506" w:id="901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014"/>
    <w:bookmarkStart w:name="z27507" w:id="901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015"/>
    <w:bookmarkStart w:name="z27508" w:id="901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510" w:id="901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017"/>
    <w:bookmarkStart w:name="z27511" w:id="901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018"/>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7512" w:id="901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019"/>
    <w:bookmarkStart w:name="z27513" w:id="902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516" w:id="9021"/>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9021"/>
    <w:bookmarkStart w:name="z27517" w:id="9022"/>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9022"/>
    <w:bookmarkStart w:name="z27518" w:id="9023"/>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023"/>
    <w:bookmarkStart w:name="z27519" w:id="9024"/>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9024"/>
    <w:bookmarkStart w:name="z27520" w:id="9025"/>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025"/>
    <w:bookmarkStart w:name="z27521" w:id="9026"/>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9026"/>
    <w:bookmarkStart w:name="z27522" w:id="9027"/>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9027"/>
    <w:bookmarkStart w:name="z27523" w:id="9028"/>
    <w:p>
      <w:pPr>
        <w:spacing w:after="0"/>
        <w:ind w:left="0"/>
        <w:jc w:val="both"/>
      </w:pPr>
      <w:r>
        <w:rPr>
          <w:rFonts w:ascii="Times New Roman"/>
          <w:b w:val="false"/>
          <w:i w:val="false"/>
          <w:color w:val="000000"/>
          <w:sz w:val="28"/>
        </w:rPr>
        <w:t>
      26) мыналарды:</w:t>
      </w:r>
    </w:p>
    <w:bookmarkEnd w:id="9028"/>
    <w:bookmarkStart w:name="z27524" w:id="902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02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7525" w:id="903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9030"/>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7526" w:id="9031"/>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9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7527" w:id="903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9032"/>
    <w:bookmarkStart w:name="z27528" w:id="903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9033"/>
    <w:bookmarkStart w:name="z27529" w:id="903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9034"/>
    <w:bookmarkStart w:name="z27530" w:id="903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035"/>
    <w:bookmarkStart w:name="z27531" w:id="9036"/>
    <w:p>
      <w:pPr>
        <w:spacing w:after="0"/>
        <w:ind w:left="0"/>
        <w:jc w:val="both"/>
      </w:pPr>
      <w:r>
        <w:rPr>
          <w:rFonts w:ascii="Times New Roman"/>
          <w:b w:val="false"/>
          <w:i w:val="false"/>
          <w:color w:val="000000"/>
          <w:sz w:val="28"/>
        </w:rPr>
        <w:t>
      19. Басқарма басшысының өкілеттіктері:</w:t>
      </w:r>
    </w:p>
    <w:bookmarkEnd w:id="9036"/>
    <w:bookmarkStart w:name="z27532" w:id="903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9037"/>
    <w:bookmarkStart w:name="z27533" w:id="903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038"/>
    <w:bookmarkStart w:name="z27534" w:id="903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039"/>
    <w:bookmarkStart w:name="z27535" w:id="904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040"/>
    <w:bookmarkStart w:name="z27536" w:id="904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9041"/>
    <w:bookmarkStart w:name="z27537" w:id="904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042"/>
    <w:bookmarkStart w:name="z27538" w:id="9043"/>
    <w:p>
      <w:pPr>
        <w:spacing w:after="0"/>
        <w:ind w:left="0"/>
        <w:jc w:val="left"/>
      </w:pPr>
      <w:r>
        <w:rPr>
          <w:rFonts w:ascii="Times New Roman"/>
          <w:b/>
          <w:i w:val="false"/>
          <w:color w:val="000000"/>
        </w:rPr>
        <w:t xml:space="preserve"> 4-тарау. Басқарманың мүлкі</w:t>
      </w:r>
    </w:p>
    <w:bookmarkEnd w:id="9043"/>
    <w:bookmarkStart w:name="z27539" w:id="904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044"/>
    <w:bookmarkStart w:name="z27540" w:id="904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45"/>
    <w:bookmarkStart w:name="z27541" w:id="904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046"/>
    <w:bookmarkStart w:name="z27542" w:id="904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47"/>
    <w:bookmarkStart w:name="z27543" w:id="9048"/>
    <w:p>
      <w:pPr>
        <w:spacing w:after="0"/>
        <w:ind w:left="0"/>
        <w:jc w:val="left"/>
      </w:pPr>
      <w:r>
        <w:rPr>
          <w:rFonts w:ascii="Times New Roman"/>
          <w:b/>
          <w:i w:val="false"/>
          <w:color w:val="000000"/>
        </w:rPr>
        <w:t xml:space="preserve"> 5-тарау. Басқарманы қайта ұйымдастыру және тарату</w:t>
      </w:r>
    </w:p>
    <w:bookmarkEnd w:id="9048"/>
    <w:bookmarkStart w:name="z27544" w:id="904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99-қосымша</w:t>
            </w:r>
          </w:p>
        </w:tc>
      </w:tr>
    </w:tbl>
    <w:bookmarkStart w:name="z7755" w:id="905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 республикалық мемлекеттік мекемесінің ережесі</w:t>
      </w:r>
    </w:p>
    <w:bookmarkEnd w:id="9050"/>
    <w:p>
      <w:pPr>
        <w:spacing w:after="0"/>
        <w:ind w:left="0"/>
        <w:jc w:val="both"/>
      </w:pPr>
      <w:r>
        <w:rPr>
          <w:rFonts w:ascii="Times New Roman"/>
          <w:b w:val="false"/>
          <w:i w:val="false"/>
          <w:color w:val="ff0000"/>
          <w:sz w:val="28"/>
        </w:rPr>
        <w:t xml:space="preserve">
      Ескерту. Ереженің тақырыбы жаңа редакцияда – ҚР Денсаулық сақтау министрлігі Санитариялық-эпидемиологиялық бақылау комитеті Төрағасының 20.03.2023 </w:t>
      </w:r>
      <w:r>
        <w:rPr>
          <w:rFonts w:ascii="Times New Roman"/>
          <w:b w:val="false"/>
          <w:i w:val="false"/>
          <w:color w:val="ff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Ескерту. 99-қосымша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000000"/>
          <w:sz w:val="28"/>
        </w:rPr>
        <w:t>№ 115-НҚ</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 бұйрығымен.</w:t>
      </w:r>
    </w:p>
    <w:bookmarkStart w:name="z27545" w:id="9051"/>
    <w:p>
      <w:pPr>
        <w:spacing w:after="0"/>
        <w:ind w:left="0"/>
        <w:jc w:val="left"/>
      </w:pPr>
      <w:r>
        <w:rPr>
          <w:rFonts w:ascii="Times New Roman"/>
          <w:b/>
          <w:i w:val="false"/>
          <w:color w:val="000000"/>
        </w:rPr>
        <w:t xml:space="preserve"> 1-тарау. Жалпы ережелер</w:t>
      </w:r>
    </w:p>
    <w:bookmarkEnd w:id="9051"/>
    <w:bookmarkStart w:name="z27546" w:id="905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547" w:id="9053"/>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053"/>
    <w:bookmarkStart w:name="z27548" w:id="905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054"/>
    <w:bookmarkStart w:name="z27549" w:id="905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055"/>
    <w:bookmarkStart w:name="z27550" w:id="905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056"/>
    <w:bookmarkStart w:name="z27551" w:id="905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057"/>
    <w:bookmarkStart w:name="z27552" w:id="905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058"/>
    <w:bookmarkStart w:name="z27553" w:id="9059"/>
    <w:p>
      <w:pPr>
        <w:spacing w:after="0"/>
        <w:ind w:left="0"/>
        <w:jc w:val="both"/>
      </w:pPr>
      <w:r>
        <w:rPr>
          <w:rFonts w:ascii="Times New Roman"/>
          <w:b w:val="false"/>
          <w:i w:val="false"/>
          <w:color w:val="000000"/>
          <w:sz w:val="28"/>
        </w:rPr>
        <w:t>
      8. Заңды тұлғаның орналасқан жері – индекс 070007, Қазақстан Республикасы, Шығыс Қазақстан облысы, Өскемен қаласы, Фабрициус көшесі, 1 үй.</w:t>
      </w:r>
    </w:p>
    <w:bookmarkEnd w:id="9059"/>
    <w:bookmarkStart w:name="z27554" w:id="906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 республикалық мемлекеттік мекемесі.</w:t>
      </w:r>
    </w:p>
    <w:bookmarkEnd w:id="9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555" w:id="906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061"/>
    <w:bookmarkStart w:name="z27556" w:id="906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062"/>
    <w:bookmarkStart w:name="z27557" w:id="906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9063"/>
    <w:bookmarkStart w:name="z27558" w:id="906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559" w:id="906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9065"/>
    <w:bookmarkStart w:name="z27560" w:id="9066"/>
    <w:p>
      <w:pPr>
        <w:spacing w:after="0"/>
        <w:ind w:left="0"/>
        <w:jc w:val="both"/>
      </w:pPr>
      <w:r>
        <w:rPr>
          <w:rFonts w:ascii="Times New Roman"/>
          <w:b w:val="false"/>
          <w:i w:val="false"/>
          <w:color w:val="000000"/>
          <w:sz w:val="28"/>
        </w:rPr>
        <w:t>
      13. Міндеттері:</w:t>
      </w:r>
    </w:p>
    <w:bookmarkEnd w:id="9066"/>
    <w:bookmarkStart w:name="z27561" w:id="906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067"/>
    <w:bookmarkStart w:name="z27562" w:id="906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9068"/>
    <w:bookmarkStart w:name="z27563" w:id="906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9069"/>
    <w:bookmarkStart w:name="z27564" w:id="9070"/>
    <w:p>
      <w:pPr>
        <w:spacing w:after="0"/>
        <w:ind w:left="0"/>
        <w:jc w:val="both"/>
      </w:pPr>
      <w:r>
        <w:rPr>
          <w:rFonts w:ascii="Times New Roman"/>
          <w:b w:val="false"/>
          <w:i w:val="false"/>
          <w:color w:val="000000"/>
          <w:sz w:val="28"/>
        </w:rPr>
        <w:t>
      14. Құқықтары мен міндеттері:</w:t>
      </w:r>
    </w:p>
    <w:bookmarkEnd w:id="9070"/>
    <w:bookmarkStart w:name="z27565" w:id="907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071"/>
    <w:bookmarkStart w:name="z27566" w:id="907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072"/>
    <w:bookmarkStart w:name="z27567" w:id="907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9073"/>
    <w:bookmarkStart w:name="z27568" w:id="907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074"/>
    <w:bookmarkStart w:name="z27569" w:id="907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075"/>
    <w:bookmarkStart w:name="z27570" w:id="907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076"/>
    <w:bookmarkStart w:name="z27571" w:id="907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077"/>
    <w:bookmarkStart w:name="z27572" w:id="907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078"/>
    <w:bookmarkStart w:name="z27573" w:id="907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079"/>
    <w:bookmarkStart w:name="z27574" w:id="9080"/>
    <w:p>
      <w:pPr>
        <w:spacing w:after="0"/>
        <w:ind w:left="0"/>
        <w:jc w:val="both"/>
      </w:pPr>
      <w:r>
        <w:rPr>
          <w:rFonts w:ascii="Times New Roman"/>
          <w:b w:val="false"/>
          <w:i w:val="false"/>
          <w:color w:val="000000"/>
          <w:sz w:val="28"/>
        </w:rPr>
        <w:t>
      15. Функциялары:</w:t>
      </w:r>
    </w:p>
    <w:bookmarkEnd w:id="9080"/>
    <w:bookmarkStart w:name="z27575" w:id="9081"/>
    <w:p>
      <w:pPr>
        <w:spacing w:after="0"/>
        <w:ind w:left="0"/>
        <w:jc w:val="both"/>
      </w:pPr>
      <w:r>
        <w:rPr>
          <w:rFonts w:ascii="Times New Roman"/>
          <w:b w:val="false"/>
          <w:i w:val="false"/>
          <w:color w:val="000000"/>
          <w:sz w:val="28"/>
        </w:rPr>
        <w:t>
      1) реттелетін салада мемлекеттік саясатты іске асыру;</w:t>
      </w:r>
    </w:p>
    <w:bookmarkEnd w:id="9081"/>
    <w:bookmarkStart w:name="z27576" w:id="908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082"/>
    <w:bookmarkStart w:name="z27577" w:id="908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083"/>
    <w:bookmarkStart w:name="z27578" w:id="908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084"/>
    <w:bookmarkStart w:name="z27579" w:id="908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085"/>
    <w:bookmarkStart w:name="z27580" w:id="908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581" w:id="908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08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7582" w:id="908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088"/>
    <w:bookmarkStart w:name="z27583" w:id="908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089"/>
    <w:bookmarkStart w:name="z27584" w:id="909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090"/>
    <w:bookmarkStart w:name="z27585" w:id="909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587" w:id="909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092"/>
    <w:bookmarkStart w:name="z27588" w:id="909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093"/>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7589" w:id="909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094"/>
    <w:bookmarkStart w:name="z27590" w:id="909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593" w:id="9096"/>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9096"/>
    <w:bookmarkStart w:name="z27594" w:id="9097"/>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9097"/>
    <w:bookmarkStart w:name="z27595" w:id="9098"/>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098"/>
    <w:bookmarkStart w:name="z27596" w:id="9099"/>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9099"/>
    <w:bookmarkStart w:name="z27597" w:id="9100"/>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100"/>
    <w:bookmarkStart w:name="z27598" w:id="9101"/>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9101"/>
    <w:bookmarkStart w:name="z27599" w:id="9102"/>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9102"/>
    <w:bookmarkStart w:name="z27600" w:id="9103"/>
    <w:p>
      <w:pPr>
        <w:spacing w:after="0"/>
        <w:ind w:left="0"/>
        <w:jc w:val="both"/>
      </w:pPr>
      <w:r>
        <w:rPr>
          <w:rFonts w:ascii="Times New Roman"/>
          <w:b w:val="false"/>
          <w:i w:val="false"/>
          <w:color w:val="000000"/>
          <w:sz w:val="28"/>
        </w:rPr>
        <w:t>
      26) мыналарды:</w:t>
      </w:r>
    </w:p>
    <w:bookmarkEnd w:id="9103"/>
    <w:bookmarkStart w:name="z27601" w:id="910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10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7602" w:id="910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9105"/>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7603" w:id="9106"/>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9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7604" w:id="910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9107"/>
    <w:bookmarkStart w:name="z27605" w:id="910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9108"/>
    <w:bookmarkStart w:name="z27606" w:id="910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9109"/>
    <w:bookmarkStart w:name="z27607" w:id="911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110"/>
    <w:bookmarkStart w:name="z27608" w:id="9111"/>
    <w:p>
      <w:pPr>
        <w:spacing w:after="0"/>
        <w:ind w:left="0"/>
        <w:jc w:val="both"/>
      </w:pPr>
      <w:r>
        <w:rPr>
          <w:rFonts w:ascii="Times New Roman"/>
          <w:b w:val="false"/>
          <w:i w:val="false"/>
          <w:color w:val="000000"/>
          <w:sz w:val="28"/>
        </w:rPr>
        <w:t>
      19. Басқарма басшысының өкілеттіктері:</w:t>
      </w:r>
    </w:p>
    <w:bookmarkEnd w:id="9111"/>
    <w:bookmarkStart w:name="z27609" w:id="911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9112"/>
    <w:bookmarkStart w:name="z27610" w:id="911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113"/>
    <w:bookmarkStart w:name="z27611" w:id="911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114"/>
    <w:bookmarkStart w:name="z27612" w:id="911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115"/>
    <w:bookmarkStart w:name="z27613" w:id="911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9116"/>
    <w:bookmarkStart w:name="z27614" w:id="911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117"/>
    <w:bookmarkStart w:name="z27615" w:id="9118"/>
    <w:p>
      <w:pPr>
        <w:spacing w:after="0"/>
        <w:ind w:left="0"/>
        <w:jc w:val="left"/>
      </w:pPr>
      <w:r>
        <w:rPr>
          <w:rFonts w:ascii="Times New Roman"/>
          <w:b/>
          <w:i w:val="false"/>
          <w:color w:val="000000"/>
        </w:rPr>
        <w:t xml:space="preserve"> 4-тарау. Басқарманың мүлкі</w:t>
      </w:r>
    </w:p>
    <w:bookmarkEnd w:id="9118"/>
    <w:bookmarkStart w:name="z27616" w:id="911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119"/>
    <w:bookmarkStart w:name="z27617" w:id="912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20"/>
    <w:bookmarkStart w:name="z27618" w:id="912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121"/>
    <w:bookmarkStart w:name="z27619" w:id="912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22"/>
    <w:bookmarkStart w:name="z27620" w:id="9123"/>
    <w:p>
      <w:pPr>
        <w:spacing w:after="0"/>
        <w:ind w:left="0"/>
        <w:jc w:val="left"/>
      </w:pPr>
      <w:r>
        <w:rPr>
          <w:rFonts w:ascii="Times New Roman"/>
          <w:b/>
          <w:i w:val="false"/>
          <w:color w:val="000000"/>
        </w:rPr>
        <w:t xml:space="preserve"> 5-тарау. Басқарманы қайта ұйымдастыру және тарату</w:t>
      </w:r>
    </w:p>
    <w:bookmarkEnd w:id="9123"/>
    <w:bookmarkStart w:name="z27621" w:id="912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100-қосымша</w:t>
            </w:r>
          </w:p>
        </w:tc>
      </w:tr>
    </w:tbl>
    <w:bookmarkStart w:name="z7831" w:id="912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 республикалық мемлекеттік мекемесінің ережесі</w:t>
      </w:r>
    </w:p>
    <w:bookmarkEnd w:id="9125"/>
    <w:p>
      <w:pPr>
        <w:spacing w:after="0"/>
        <w:ind w:left="0"/>
        <w:jc w:val="both"/>
      </w:pPr>
      <w:r>
        <w:rPr>
          <w:rFonts w:ascii="Times New Roman"/>
          <w:b w:val="false"/>
          <w:i w:val="false"/>
          <w:color w:val="ff0000"/>
          <w:sz w:val="28"/>
        </w:rPr>
        <w:t xml:space="preserve">
      Ескерту. Ереженің тақырыбы жаңа редакцияда – ҚР Денсаулық сақтау министрлігі Санитариялық-эпидемиологиялық бақылау комитеті Төрағасының 20.03.2023 </w:t>
      </w:r>
      <w:r>
        <w:rPr>
          <w:rFonts w:ascii="Times New Roman"/>
          <w:b w:val="false"/>
          <w:i w:val="false"/>
          <w:color w:val="ff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Ескерту. 100-қосымша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000000"/>
          <w:sz w:val="28"/>
        </w:rPr>
        <w:t>№ 115-НҚ</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 бұйрығымен.</w:t>
      </w:r>
    </w:p>
    <w:bookmarkStart w:name="z27622" w:id="9126"/>
    <w:p>
      <w:pPr>
        <w:spacing w:after="0"/>
        <w:ind w:left="0"/>
        <w:jc w:val="left"/>
      </w:pPr>
      <w:r>
        <w:rPr>
          <w:rFonts w:ascii="Times New Roman"/>
          <w:b/>
          <w:i w:val="false"/>
          <w:color w:val="000000"/>
        </w:rPr>
        <w:t xml:space="preserve"> 1-тарау. Жалпы ережелер</w:t>
      </w:r>
    </w:p>
    <w:bookmarkEnd w:id="9126"/>
    <w:bookmarkStart w:name="z27623" w:id="912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624" w:id="912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128"/>
    <w:bookmarkStart w:name="z27625" w:id="912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129"/>
    <w:bookmarkStart w:name="z27626" w:id="913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130"/>
    <w:bookmarkStart w:name="z27627" w:id="913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131"/>
    <w:bookmarkStart w:name="z27628" w:id="913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132"/>
    <w:bookmarkStart w:name="z27629" w:id="913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133"/>
    <w:bookmarkStart w:name="z27630" w:id="9134"/>
    <w:p>
      <w:pPr>
        <w:spacing w:after="0"/>
        <w:ind w:left="0"/>
        <w:jc w:val="both"/>
      </w:pPr>
      <w:r>
        <w:rPr>
          <w:rFonts w:ascii="Times New Roman"/>
          <w:b w:val="false"/>
          <w:i w:val="false"/>
          <w:color w:val="000000"/>
          <w:sz w:val="28"/>
        </w:rPr>
        <w:t>
      8. Заңды тұлғаның орналасқан жері – индекс 021700, Қазақстан Республикасы, Ақмола облысы, Бурабай ауданы, Щучинск қаласы, Саяхат көшесі, 5 үй.</w:t>
      </w:r>
    </w:p>
    <w:bookmarkEnd w:id="9134"/>
    <w:bookmarkStart w:name="z27631" w:id="913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 республикалық мемлекеттік мекемесі.</w:t>
      </w:r>
    </w:p>
    <w:bookmarkEnd w:id="9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632" w:id="913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136"/>
    <w:bookmarkStart w:name="z27633" w:id="913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137"/>
    <w:bookmarkStart w:name="z27634" w:id="913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9138"/>
    <w:bookmarkStart w:name="z27635" w:id="913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636" w:id="914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9140"/>
    <w:bookmarkStart w:name="z27637" w:id="9141"/>
    <w:p>
      <w:pPr>
        <w:spacing w:after="0"/>
        <w:ind w:left="0"/>
        <w:jc w:val="both"/>
      </w:pPr>
      <w:r>
        <w:rPr>
          <w:rFonts w:ascii="Times New Roman"/>
          <w:b w:val="false"/>
          <w:i w:val="false"/>
          <w:color w:val="000000"/>
          <w:sz w:val="28"/>
        </w:rPr>
        <w:t>
      13. Міндеттері:</w:t>
      </w:r>
    </w:p>
    <w:bookmarkEnd w:id="9141"/>
    <w:bookmarkStart w:name="z27638" w:id="914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142"/>
    <w:bookmarkStart w:name="z27639" w:id="914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9143"/>
    <w:bookmarkStart w:name="z27640" w:id="914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9144"/>
    <w:bookmarkStart w:name="z27641" w:id="9145"/>
    <w:p>
      <w:pPr>
        <w:spacing w:after="0"/>
        <w:ind w:left="0"/>
        <w:jc w:val="both"/>
      </w:pPr>
      <w:r>
        <w:rPr>
          <w:rFonts w:ascii="Times New Roman"/>
          <w:b w:val="false"/>
          <w:i w:val="false"/>
          <w:color w:val="000000"/>
          <w:sz w:val="28"/>
        </w:rPr>
        <w:t>
      14. Құқықтары мен міндеттері:</w:t>
      </w:r>
    </w:p>
    <w:bookmarkEnd w:id="9145"/>
    <w:bookmarkStart w:name="z27642" w:id="914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146"/>
    <w:bookmarkStart w:name="z27643" w:id="914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147"/>
    <w:bookmarkStart w:name="z27644" w:id="914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9148"/>
    <w:bookmarkStart w:name="z27645" w:id="914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149"/>
    <w:bookmarkStart w:name="z27646" w:id="915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150"/>
    <w:bookmarkStart w:name="z27647" w:id="915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151"/>
    <w:bookmarkStart w:name="z27648" w:id="915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152"/>
    <w:bookmarkStart w:name="z27649" w:id="915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153"/>
    <w:bookmarkStart w:name="z27650" w:id="915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154"/>
    <w:bookmarkStart w:name="z27651" w:id="9155"/>
    <w:p>
      <w:pPr>
        <w:spacing w:after="0"/>
        <w:ind w:left="0"/>
        <w:jc w:val="both"/>
      </w:pPr>
      <w:r>
        <w:rPr>
          <w:rFonts w:ascii="Times New Roman"/>
          <w:b w:val="false"/>
          <w:i w:val="false"/>
          <w:color w:val="000000"/>
          <w:sz w:val="28"/>
        </w:rPr>
        <w:t>
      15. Функциялары:</w:t>
      </w:r>
    </w:p>
    <w:bookmarkEnd w:id="9155"/>
    <w:bookmarkStart w:name="z27652" w:id="9156"/>
    <w:p>
      <w:pPr>
        <w:spacing w:after="0"/>
        <w:ind w:left="0"/>
        <w:jc w:val="both"/>
      </w:pPr>
      <w:r>
        <w:rPr>
          <w:rFonts w:ascii="Times New Roman"/>
          <w:b w:val="false"/>
          <w:i w:val="false"/>
          <w:color w:val="000000"/>
          <w:sz w:val="28"/>
        </w:rPr>
        <w:t>
      1) реттелетін салада мемлекеттік саясатты іске асыру;</w:t>
      </w:r>
    </w:p>
    <w:bookmarkEnd w:id="9156"/>
    <w:bookmarkStart w:name="z27653" w:id="915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157"/>
    <w:bookmarkStart w:name="z27654" w:id="915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158"/>
    <w:bookmarkStart w:name="z27655" w:id="915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159"/>
    <w:bookmarkStart w:name="z27656" w:id="916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160"/>
    <w:bookmarkStart w:name="z27657" w:id="916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658" w:id="916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16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7659" w:id="916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163"/>
    <w:bookmarkStart w:name="z27660" w:id="916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164"/>
    <w:bookmarkStart w:name="z27661" w:id="916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165"/>
    <w:bookmarkStart w:name="z27662" w:id="916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664" w:id="916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167"/>
    <w:bookmarkStart w:name="z27665" w:id="916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168"/>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7666" w:id="916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169"/>
    <w:bookmarkStart w:name="z27667" w:id="917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670" w:id="9171"/>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9171"/>
    <w:bookmarkStart w:name="z27671" w:id="9172"/>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9172"/>
    <w:bookmarkStart w:name="z27672" w:id="9173"/>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173"/>
    <w:bookmarkStart w:name="z27673" w:id="9174"/>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9174"/>
    <w:bookmarkStart w:name="z27674" w:id="9175"/>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175"/>
    <w:bookmarkStart w:name="z27675" w:id="9176"/>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9176"/>
    <w:bookmarkStart w:name="z27676" w:id="9177"/>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9177"/>
    <w:bookmarkStart w:name="z27677" w:id="9178"/>
    <w:p>
      <w:pPr>
        <w:spacing w:after="0"/>
        <w:ind w:left="0"/>
        <w:jc w:val="both"/>
      </w:pPr>
      <w:r>
        <w:rPr>
          <w:rFonts w:ascii="Times New Roman"/>
          <w:b w:val="false"/>
          <w:i w:val="false"/>
          <w:color w:val="000000"/>
          <w:sz w:val="28"/>
        </w:rPr>
        <w:t>
      26) мыналарды:</w:t>
      </w:r>
    </w:p>
    <w:bookmarkEnd w:id="9178"/>
    <w:bookmarkStart w:name="z27678" w:id="917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17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7679" w:id="918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9180"/>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7680" w:id="9181"/>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9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7681" w:id="918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9182"/>
    <w:bookmarkStart w:name="z27682" w:id="918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9183"/>
    <w:bookmarkStart w:name="z27683" w:id="918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9184"/>
    <w:bookmarkStart w:name="z27684" w:id="918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185"/>
    <w:bookmarkStart w:name="z27685" w:id="9186"/>
    <w:p>
      <w:pPr>
        <w:spacing w:after="0"/>
        <w:ind w:left="0"/>
        <w:jc w:val="both"/>
      </w:pPr>
      <w:r>
        <w:rPr>
          <w:rFonts w:ascii="Times New Roman"/>
          <w:b w:val="false"/>
          <w:i w:val="false"/>
          <w:color w:val="000000"/>
          <w:sz w:val="28"/>
        </w:rPr>
        <w:t>
      19. Басқарма басшысының өкілеттіктері:</w:t>
      </w:r>
    </w:p>
    <w:bookmarkEnd w:id="9186"/>
    <w:bookmarkStart w:name="z27686" w:id="918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9187"/>
    <w:bookmarkStart w:name="z27687" w:id="918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188"/>
    <w:bookmarkStart w:name="z27688" w:id="918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189"/>
    <w:bookmarkStart w:name="z27689" w:id="919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190"/>
    <w:bookmarkStart w:name="z27690" w:id="919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9191"/>
    <w:bookmarkStart w:name="z27691" w:id="919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192"/>
    <w:bookmarkStart w:name="z27692" w:id="9193"/>
    <w:p>
      <w:pPr>
        <w:spacing w:after="0"/>
        <w:ind w:left="0"/>
        <w:jc w:val="left"/>
      </w:pPr>
      <w:r>
        <w:rPr>
          <w:rFonts w:ascii="Times New Roman"/>
          <w:b/>
          <w:i w:val="false"/>
          <w:color w:val="000000"/>
        </w:rPr>
        <w:t xml:space="preserve"> 4-тарау. Басқарманың мүлкі</w:t>
      </w:r>
    </w:p>
    <w:bookmarkEnd w:id="9193"/>
    <w:bookmarkStart w:name="z27693" w:id="919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194"/>
    <w:bookmarkStart w:name="z27694" w:id="919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95"/>
    <w:bookmarkStart w:name="z27695" w:id="919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196"/>
    <w:bookmarkStart w:name="z27696" w:id="919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97"/>
    <w:bookmarkStart w:name="z27697" w:id="9198"/>
    <w:p>
      <w:pPr>
        <w:spacing w:after="0"/>
        <w:ind w:left="0"/>
        <w:jc w:val="left"/>
      </w:pPr>
      <w:r>
        <w:rPr>
          <w:rFonts w:ascii="Times New Roman"/>
          <w:b/>
          <w:i w:val="false"/>
          <w:color w:val="000000"/>
        </w:rPr>
        <w:t xml:space="preserve"> 5-тарау. Басқарманы қайта ұйымдастыру және тарату</w:t>
      </w:r>
    </w:p>
    <w:bookmarkEnd w:id="9198"/>
    <w:bookmarkStart w:name="z27698" w:id="919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101-қосымша</w:t>
            </w:r>
          </w:p>
        </w:tc>
      </w:tr>
    </w:tbl>
    <w:bookmarkStart w:name="z7907" w:id="920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 республикалық мемлекеттік мекемесінің ережесі</w:t>
      </w:r>
    </w:p>
    <w:bookmarkEnd w:id="9200"/>
    <w:p>
      <w:pPr>
        <w:spacing w:after="0"/>
        <w:ind w:left="0"/>
        <w:jc w:val="both"/>
      </w:pPr>
      <w:r>
        <w:rPr>
          <w:rFonts w:ascii="Times New Roman"/>
          <w:b w:val="false"/>
          <w:i w:val="false"/>
          <w:color w:val="ff0000"/>
          <w:sz w:val="28"/>
        </w:rPr>
        <w:t xml:space="preserve">
      Ескерту. 101-қосымша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7699" w:id="9201"/>
    <w:p>
      <w:pPr>
        <w:spacing w:after="0"/>
        <w:ind w:left="0"/>
        <w:jc w:val="left"/>
      </w:pPr>
      <w:r>
        <w:rPr>
          <w:rFonts w:ascii="Times New Roman"/>
          <w:b/>
          <w:i w:val="false"/>
          <w:color w:val="000000"/>
        </w:rPr>
        <w:t xml:space="preserve"> 1-тарау. Жалпы ережелер</w:t>
      </w:r>
    </w:p>
    <w:bookmarkEnd w:id="9201"/>
    <w:bookmarkStart w:name="z27700" w:id="920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202"/>
    <w:bookmarkStart w:name="z27701" w:id="920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203"/>
    <w:bookmarkStart w:name="z27702" w:id="920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204"/>
    <w:bookmarkStart w:name="z27703" w:id="920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205"/>
    <w:bookmarkStart w:name="z27704" w:id="920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206"/>
    <w:bookmarkStart w:name="z27705" w:id="920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207"/>
    <w:bookmarkStart w:name="z27706" w:id="920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208"/>
    <w:bookmarkStart w:name="z27707" w:id="9209"/>
    <w:p>
      <w:pPr>
        <w:spacing w:after="0"/>
        <w:ind w:left="0"/>
        <w:jc w:val="both"/>
      </w:pPr>
      <w:r>
        <w:rPr>
          <w:rFonts w:ascii="Times New Roman"/>
          <w:b w:val="false"/>
          <w:i w:val="false"/>
          <w:color w:val="000000"/>
          <w:sz w:val="28"/>
        </w:rPr>
        <w:t>
      8. Заңды тұлғаның орналасқан жері – индекс 100010, Қазақстан Республикасы, Қарағанды облысы, Қарағанды қаласы, Әлихан Бөкейхан ауданы, Серов көшесі, құрылыс 69.</w:t>
      </w:r>
    </w:p>
    <w:bookmarkEnd w:id="9209"/>
    <w:bookmarkStart w:name="z27708" w:id="921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 республикалық мемлекеттік мекемесі.</w:t>
      </w:r>
    </w:p>
    <w:bookmarkEnd w:id="9210"/>
    <w:bookmarkStart w:name="z27709" w:id="921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211"/>
    <w:bookmarkStart w:name="z27710" w:id="921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212"/>
    <w:bookmarkStart w:name="z27711" w:id="921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9213"/>
    <w:bookmarkStart w:name="z27712" w:id="921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713" w:id="921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9215"/>
    <w:bookmarkStart w:name="z27714" w:id="9216"/>
    <w:p>
      <w:pPr>
        <w:spacing w:after="0"/>
        <w:ind w:left="0"/>
        <w:jc w:val="both"/>
      </w:pPr>
      <w:r>
        <w:rPr>
          <w:rFonts w:ascii="Times New Roman"/>
          <w:b w:val="false"/>
          <w:i w:val="false"/>
          <w:color w:val="000000"/>
          <w:sz w:val="28"/>
        </w:rPr>
        <w:t>
      13. Міндеттері:</w:t>
      </w:r>
    </w:p>
    <w:bookmarkEnd w:id="9216"/>
    <w:bookmarkStart w:name="z27715" w:id="921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217"/>
    <w:bookmarkStart w:name="z27716" w:id="921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9218"/>
    <w:bookmarkStart w:name="z27717" w:id="921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9219"/>
    <w:bookmarkStart w:name="z27718" w:id="9220"/>
    <w:p>
      <w:pPr>
        <w:spacing w:after="0"/>
        <w:ind w:left="0"/>
        <w:jc w:val="both"/>
      </w:pPr>
      <w:r>
        <w:rPr>
          <w:rFonts w:ascii="Times New Roman"/>
          <w:b w:val="false"/>
          <w:i w:val="false"/>
          <w:color w:val="000000"/>
          <w:sz w:val="28"/>
        </w:rPr>
        <w:t>
      14. Құқықтары мен міндеттері:</w:t>
      </w:r>
    </w:p>
    <w:bookmarkEnd w:id="9220"/>
    <w:bookmarkStart w:name="z27719" w:id="922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221"/>
    <w:bookmarkStart w:name="z27720" w:id="922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222"/>
    <w:bookmarkStart w:name="z27721" w:id="922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9223"/>
    <w:bookmarkStart w:name="z27722" w:id="922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224"/>
    <w:bookmarkStart w:name="z27723" w:id="922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225"/>
    <w:bookmarkStart w:name="z27724" w:id="922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226"/>
    <w:bookmarkStart w:name="z27725" w:id="922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227"/>
    <w:bookmarkStart w:name="z27726" w:id="922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228"/>
    <w:bookmarkStart w:name="z27727" w:id="922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229"/>
    <w:bookmarkStart w:name="z27728" w:id="9230"/>
    <w:p>
      <w:pPr>
        <w:spacing w:after="0"/>
        <w:ind w:left="0"/>
        <w:jc w:val="both"/>
      </w:pPr>
      <w:r>
        <w:rPr>
          <w:rFonts w:ascii="Times New Roman"/>
          <w:b w:val="false"/>
          <w:i w:val="false"/>
          <w:color w:val="000000"/>
          <w:sz w:val="28"/>
        </w:rPr>
        <w:t>
      15. Функциялары:</w:t>
      </w:r>
    </w:p>
    <w:bookmarkEnd w:id="9230"/>
    <w:bookmarkStart w:name="z27729" w:id="9231"/>
    <w:p>
      <w:pPr>
        <w:spacing w:after="0"/>
        <w:ind w:left="0"/>
        <w:jc w:val="both"/>
      </w:pPr>
      <w:r>
        <w:rPr>
          <w:rFonts w:ascii="Times New Roman"/>
          <w:b w:val="false"/>
          <w:i w:val="false"/>
          <w:color w:val="000000"/>
          <w:sz w:val="28"/>
        </w:rPr>
        <w:t>
      1) реттелетін салада мемлекеттік саясатты іске асыру;</w:t>
      </w:r>
    </w:p>
    <w:bookmarkEnd w:id="9231"/>
    <w:bookmarkStart w:name="z27730" w:id="923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232"/>
    <w:bookmarkStart w:name="z27731" w:id="923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233"/>
    <w:bookmarkStart w:name="z27732" w:id="923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234"/>
    <w:bookmarkStart w:name="z27733" w:id="923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235"/>
    <w:bookmarkStart w:name="z27734" w:id="923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735" w:id="923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23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7736" w:id="923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238"/>
    <w:bookmarkStart w:name="z27737" w:id="923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239"/>
    <w:bookmarkStart w:name="z27738" w:id="924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240"/>
    <w:bookmarkStart w:name="z27739" w:id="924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741" w:id="924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242"/>
    <w:bookmarkStart w:name="z27742" w:id="924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243"/>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7743" w:id="924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244"/>
    <w:bookmarkStart w:name="z27744" w:id="924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747" w:id="9246"/>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9246"/>
    <w:bookmarkStart w:name="z27748" w:id="9247"/>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9247"/>
    <w:bookmarkStart w:name="z27749" w:id="9248"/>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248"/>
    <w:bookmarkStart w:name="z27750" w:id="9249"/>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9249"/>
    <w:bookmarkStart w:name="z27751" w:id="9250"/>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250"/>
    <w:bookmarkStart w:name="z27752" w:id="9251"/>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9251"/>
    <w:bookmarkStart w:name="z27753" w:id="9252"/>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9252"/>
    <w:bookmarkStart w:name="z27754" w:id="9253"/>
    <w:p>
      <w:pPr>
        <w:spacing w:after="0"/>
        <w:ind w:left="0"/>
        <w:jc w:val="both"/>
      </w:pPr>
      <w:r>
        <w:rPr>
          <w:rFonts w:ascii="Times New Roman"/>
          <w:b w:val="false"/>
          <w:i w:val="false"/>
          <w:color w:val="000000"/>
          <w:sz w:val="28"/>
        </w:rPr>
        <w:t>
      26) мыналарды:</w:t>
      </w:r>
    </w:p>
    <w:bookmarkEnd w:id="9253"/>
    <w:bookmarkStart w:name="z27755" w:id="925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25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7756" w:id="925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9255"/>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7757" w:id="9256"/>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9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7758" w:id="925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9257"/>
    <w:bookmarkStart w:name="z27759" w:id="925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9258"/>
    <w:bookmarkStart w:name="z27760" w:id="925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9259"/>
    <w:bookmarkStart w:name="z27761" w:id="926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260"/>
    <w:bookmarkStart w:name="z27762" w:id="9261"/>
    <w:p>
      <w:pPr>
        <w:spacing w:after="0"/>
        <w:ind w:left="0"/>
        <w:jc w:val="both"/>
      </w:pPr>
      <w:r>
        <w:rPr>
          <w:rFonts w:ascii="Times New Roman"/>
          <w:b w:val="false"/>
          <w:i w:val="false"/>
          <w:color w:val="000000"/>
          <w:sz w:val="28"/>
        </w:rPr>
        <w:t>
      19. Басқарма басшысының өкілеттіктері:</w:t>
      </w:r>
    </w:p>
    <w:bookmarkEnd w:id="9261"/>
    <w:bookmarkStart w:name="z27763" w:id="926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9262"/>
    <w:bookmarkStart w:name="z27764" w:id="926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263"/>
    <w:bookmarkStart w:name="z27765" w:id="926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264"/>
    <w:bookmarkStart w:name="z27766" w:id="926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265"/>
    <w:bookmarkStart w:name="z27767" w:id="926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9266"/>
    <w:bookmarkStart w:name="z27768" w:id="926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267"/>
    <w:bookmarkStart w:name="z27769" w:id="9268"/>
    <w:p>
      <w:pPr>
        <w:spacing w:after="0"/>
        <w:ind w:left="0"/>
        <w:jc w:val="left"/>
      </w:pPr>
      <w:r>
        <w:rPr>
          <w:rFonts w:ascii="Times New Roman"/>
          <w:b/>
          <w:i w:val="false"/>
          <w:color w:val="000000"/>
        </w:rPr>
        <w:t xml:space="preserve"> 4-тарау. Басқарманың мүлкі</w:t>
      </w:r>
    </w:p>
    <w:bookmarkEnd w:id="9268"/>
    <w:bookmarkStart w:name="z27770" w:id="926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269"/>
    <w:bookmarkStart w:name="z27771" w:id="927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270"/>
    <w:bookmarkStart w:name="z27772" w:id="927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271"/>
    <w:bookmarkStart w:name="z27773" w:id="927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272"/>
    <w:bookmarkStart w:name="z27774" w:id="9273"/>
    <w:p>
      <w:pPr>
        <w:spacing w:after="0"/>
        <w:ind w:left="0"/>
        <w:jc w:val="left"/>
      </w:pPr>
      <w:r>
        <w:rPr>
          <w:rFonts w:ascii="Times New Roman"/>
          <w:b/>
          <w:i w:val="false"/>
          <w:color w:val="000000"/>
        </w:rPr>
        <w:t xml:space="preserve"> 5-тарау. Басқарманы қайта ұйымдастыру және тарату</w:t>
      </w:r>
    </w:p>
    <w:bookmarkEnd w:id="9273"/>
    <w:bookmarkStart w:name="z27775" w:id="927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2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102-қосымша</w:t>
            </w:r>
          </w:p>
        </w:tc>
      </w:tr>
    </w:tbl>
    <w:bookmarkStart w:name="z7983" w:id="927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 республикалық мемлекеттік мекемесінің ережесі</w:t>
      </w:r>
    </w:p>
    <w:bookmarkEnd w:id="9275"/>
    <w:p>
      <w:pPr>
        <w:spacing w:after="0"/>
        <w:ind w:left="0"/>
        <w:jc w:val="both"/>
      </w:pPr>
      <w:r>
        <w:rPr>
          <w:rFonts w:ascii="Times New Roman"/>
          <w:b w:val="false"/>
          <w:i w:val="false"/>
          <w:color w:val="ff0000"/>
          <w:sz w:val="28"/>
        </w:rPr>
        <w:t xml:space="preserve">
      Ескерту. 102-қосымша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7776" w:id="9276"/>
    <w:p>
      <w:pPr>
        <w:spacing w:after="0"/>
        <w:ind w:left="0"/>
        <w:jc w:val="left"/>
      </w:pPr>
      <w:r>
        <w:rPr>
          <w:rFonts w:ascii="Times New Roman"/>
          <w:b/>
          <w:i w:val="false"/>
          <w:color w:val="000000"/>
        </w:rPr>
        <w:t xml:space="preserve"> 1-тарау. Жалпы ережелер</w:t>
      </w:r>
    </w:p>
    <w:bookmarkEnd w:id="9276"/>
    <w:bookmarkStart w:name="z27777" w:id="927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277"/>
    <w:bookmarkStart w:name="z27778" w:id="927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278"/>
    <w:bookmarkStart w:name="z27779" w:id="927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279"/>
    <w:bookmarkStart w:name="z27780" w:id="928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280"/>
    <w:bookmarkStart w:name="z27781" w:id="928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281"/>
    <w:bookmarkStart w:name="z27782" w:id="928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282"/>
    <w:bookmarkStart w:name="z27783" w:id="928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283"/>
    <w:bookmarkStart w:name="z27784" w:id="9284"/>
    <w:p>
      <w:pPr>
        <w:spacing w:after="0"/>
        <w:ind w:left="0"/>
        <w:jc w:val="both"/>
      </w:pPr>
      <w:r>
        <w:rPr>
          <w:rFonts w:ascii="Times New Roman"/>
          <w:b w:val="false"/>
          <w:i w:val="false"/>
          <w:color w:val="000000"/>
          <w:sz w:val="28"/>
        </w:rPr>
        <w:t>
      8. Заңды тұлғаның орналасқан жері – индекс 110003, Қазақстан Республикасы, Қостанай облысы, Қостанай қаласы, Дзержинский көшесі, 59 үй.</w:t>
      </w:r>
    </w:p>
    <w:bookmarkEnd w:id="9284"/>
    <w:bookmarkStart w:name="z27785" w:id="928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 республикалық мемлекеттік мекемесі.</w:t>
      </w:r>
    </w:p>
    <w:bookmarkEnd w:id="9285"/>
    <w:bookmarkStart w:name="z27786" w:id="928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286"/>
    <w:bookmarkStart w:name="z27787" w:id="928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287"/>
    <w:bookmarkStart w:name="z27788" w:id="928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9288"/>
    <w:bookmarkStart w:name="z27789" w:id="928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790" w:id="929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9290"/>
    <w:bookmarkStart w:name="z27791" w:id="9291"/>
    <w:p>
      <w:pPr>
        <w:spacing w:after="0"/>
        <w:ind w:left="0"/>
        <w:jc w:val="both"/>
      </w:pPr>
      <w:r>
        <w:rPr>
          <w:rFonts w:ascii="Times New Roman"/>
          <w:b w:val="false"/>
          <w:i w:val="false"/>
          <w:color w:val="000000"/>
          <w:sz w:val="28"/>
        </w:rPr>
        <w:t>
      13. Міндеттері:</w:t>
      </w:r>
    </w:p>
    <w:bookmarkEnd w:id="9291"/>
    <w:bookmarkStart w:name="z27792" w:id="929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292"/>
    <w:bookmarkStart w:name="z27793" w:id="929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9293"/>
    <w:bookmarkStart w:name="z27794" w:id="929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9294"/>
    <w:bookmarkStart w:name="z27795" w:id="9295"/>
    <w:p>
      <w:pPr>
        <w:spacing w:after="0"/>
        <w:ind w:left="0"/>
        <w:jc w:val="both"/>
      </w:pPr>
      <w:r>
        <w:rPr>
          <w:rFonts w:ascii="Times New Roman"/>
          <w:b w:val="false"/>
          <w:i w:val="false"/>
          <w:color w:val="000000"/>
          <w:sz w:val="28"/>
        </w:rPr>
        <w:t>
      14. Құқықтары мен міндеттері:</w:t>
      </w:r>
    </w:p>
    <w:bookmarkEnd w:id="9295"/>
    <w:bookmarkStart w:name="z27796" w:id="929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296"/>
    <w:bookmarkStart w:name="z27797" w:id="929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297"/>
    <w:bookmarkStart w:name="z27798" w:id="929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9298"/>
    <w:bookmarkStart w:name="z27799" w:id="929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299"/>
    <w:bookmarkStart w:name="z27800" w:id="930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300"/>
    <w:bookmarkStart w:name="z27801" w:id="930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301"/>
    <w:bookmarkStart w:name="z27802" w:id="930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302"/>
    <w:bookmarkStart w:name="z27803" w:id="930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303"/>
    <w:bookmarkStart w:name="z27804" w:id="930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304"/>
    <w:bookmarkStart w:name="z27805" w:id="9305"/>
    <w:p>
      <w:pPr>
        <w:spacing w:after="0"/>
        <w:ind w:left="0"/>
        <w:jc w:val="both"/>
      </w:pPr>
      <w:r>
        <w:rPr>
          <w:rFonts w:ascii="Times New Roman"/>
          <w:b w:val="false"/>
          <w:i w:val="false"/>
          <w:color w:val="000000"/>
          <w:sz w:val="28"/>
        </w:rPr>
        <w:t>
      15. Функциялары:</w:t>
      </w:r>
    </w:p>
    <w:bookmarkEnd w:id="9305"/>
    <w:bookmarkStart w:name="z27806" w:id="9306"/>
    <w:p>
      <w:pPr>
        <w:spacing w:after="0"/>
        <w:ind w:left="0"/>
        <w:jc w:val="both"/>
      </w:pPr>
      <w:r>
        <w:rPr>
          <w:rFonts w:ascii="Times New Roman"/>
          <w:b w:val="false"/>
          <w:i w:val="false"/>
          <w:color w:val="000000"/>
          <w:sz w:val="28"/>
        </w:rPr>
        <w:t>
      1) реттелетін салада мемлекеттік саясатты іске асыру;</w:t>
      </w:r>
    </w:p>
    <w:bookmarkEnd w:id="9306"/>
    <w:bookmarkStart w:name="z27807" w:id="930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307"/>
    <w:bookmarkStart w:name="z27808" w:id="930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308"/>
    <w:bookmarkStart w:name="z27809" w:id="930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309"/>
    <w:bookmarkStart w:name="z27810" w:id="931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310"/>
    <w:bookmarkStart w:name="z27811" w:id="931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812" w:id="931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31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7813" w:id="931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313"/>
    <w:bookmarkStart w:name="z27814" w:id="931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314"/>
    <w:bookmarkStart w:name="z27815" w:id="931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315"/>
    <w:bookmarkStart w:name="z27816" w:id="931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818" w:id="931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317"/>
    <w:bookmarkStart w:name="z27819" w:id="931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318"/>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7820" w:id="931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319"/>
    <w:bookmarkStart w:name="z27821" w:id="932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824" w:id="9321"/>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9321"/>
    <w:bookmarkStart w:name="z27825" w:id="9322"/>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9322"/>
    <w:bookmarkStart w:name="z27826" w:id="9323"/>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323"/>
    <w:bookmarkStart w:name="z27827" w:id="9324"/>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9324"/>
    <w:bookmarkStart w:name="z27828" w:id="9325"/>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325"/>
    <w:bookmarkStart w:name="z27829" w:id="9326"/>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9326"/>
    <w:bookmarkStart w:name="z27830" w:id="9327"/>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9327"/>
    <w:bookmarkStart w:name="z27831" w:id="9328"/>
    <w:p>
      <w:pPr>
        <w:spacing w:after="0"/>
        <w:ind w:left="0"/>
        <w:jc w:val="both"/>
      </w:pPr>
      <w:r>
        <w:rPr>
          <w:rFonts w:ascii="Times New Roman"/>
          <w:b w:val="false"/>
          <w:i w:val="false"/>
          <w:color w:val="000000"/>
          <w:sz w:val="28"/>
        </w:rPr>
        <w:t>
      26) мыналарды:</w:t>
      </w:r>
    </w:p>
    <w:bookmarkEnd w:id="9328"/>
    <w:bookmarkStart w:name="z27832" w:id="932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32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7833" w:id="933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9330"/>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7834" w:id="9331"/>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9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7835" w:id="933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9332"/>
    <w:bookmarkStart w:name="z27836" w:id="933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9333"/>
    <w:bookmarkStart w:name="z27837" w:id="933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9334"/>
    <w:bookmarkStart w:name="z27838" w:id="933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335"/>
    <w:bookmarkStart w:name="z27839" w:id="9336"/>
    <w:p>
      <w:pPr>
        <w:spacing w:after="0"/>
        <w:ind w:left="0"/>
        <w:jc w:val="both"/>
      </w:pPr>
      <w:r>
        <w:rPr>
          <w:rFonts w:ascii="Times New Roman"/>
          <w:b w:val="false"/>
          <w:i w:val="false"/>
          <w:color w:val="000000"/>
          <w:sz w:val="28"/>
        </w:rPr>
        <w:t>
      19. Басқарма басшысының өкілеттіктері:</w:t>
      </w:r>
    </w:p>
    <w:bookmarkEnd w:id="9336"/>
    <w:bookmarkStart w:name="z27840" w:id="933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9337"/>
    <w:bookmarkStart w:name="z27841" w:id="933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338"/>
    <w:bookmarkStart w:name="z27842" w:id="933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339"/>
    <w:bookmarkStart w:name="z27843" w:id="934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340"/>
    <w:bookmarkStart w:name="z27844" w:id="934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9341"/>
    <w:bookmarkStart w:name="z27845" w:id="934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342"/>
    <w:bookmarkStart w:name="z27846" w:id="9343"/>
    <w:p>
      <w:pPr>
        <w:spacing w:after="0"/>
        <w:ind w:left="0"/>
        <w:jc w:val="left"/>
      </w:pPr>
      <w:r>
        <w:rPr>
          <w:rFonts w:ascii="Times New Roman"/>
          <w:b/>
          <w:i w:val="false"/>
          <w:color w:val="000000"/>
        </w:rPr>
        <w:t xml:space="preserve"> 4-тарау. Басқарманың мүлкі</w:t>
      </w:r>
    </w:p>
    <w:bookmarkEnd w:id="9343"/>
    <w:bookmarkStart w:name="z27847" w:id="934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344"/>
    <w:bookmarkStart w:name="z27848" w:id="934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45"/>
    <w:bookmarkStart w:name="z27849" w:id="934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346"/>
    <w:bookmarkStart w:name="z27850" w:id="934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347"/>
    <w:bookmarkStart w:name="z27851" w:id="9348"/>
    <w:p>
      <w:pPr>
        <w:spacing w:after="0"/>
        <w:ind w:left="0"/>
        <w:jc w:val="left"/>
      </w:pPr>
      <w:r>
        <w:rPr>
          <w:rFonts w:ascii="Times New Roman"/>
          <w:b/>
          <w:i w:val="false"/>
          <w:color w:val="000000"/>
        </w:rPr>
        <w:t xml:space="preserve"> 5-тарау. Басқарманы қайта ұйымдастыру және тарату</w:t>
      </w:r>
    </w:p>
    <w:bookmarkEnd w:id="9348"/>
    <w:bookmarkStart w:name="z27852" w:id="934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3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103-қосымша</w:t>
            </w:r>
          </w:p>
        </w:tc>
      </w:tr>
    </w:tbl>
    <w:bookmarkStart w:name="z8059" w:id="935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 республикалық мемлекеттік мекемесінің ережесі</w:t>
      </w:r>
    </w:p>
    <w:bookmarkEnd w:id="9350"/>
    <w:p>
      <w:pPr>
        <w:spacing w:after="0"/>
        <w:ind w:left="0"/>
        <w:jc w:val="both"/>
      </w:pPr>
      <w:r>
        <w:rPr>
          <w:rFonts w:ascii="Times New Roman"/>
          <w:b w:val="false"/>
          <w:i w:val="false"/>
          <w:color w:val="ff0000"/>
          <w:sz w:val="28"/>
        </w:rPr>
        <w:t xml:space="preserve">
      Ескерту. 103-қосымша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7853" w:id="9351"/>
    <w:p>
      <w:pPr>
        <w:spacing w:after="0"/>
        <w:ind w:left="0"/>
        <w:jc w:val="left"/>
      </w:pPr>
      <w:r>
        <w:rPr>
          <w:rFonts w:ascii="Times New Roman"/>
          <w:b/>
          <w:i w:val="false"/>
          <w:color w:val="000000"/>
        </w:rPr>
        <w:t xml:space="preserve"> 1-тарау. Жалпы ережелер</w:t>
      </w:r>
    </w:p>
    <w:bookmarkEnd w:id="9351"/>
    <w:bookmarkStart w:name="z27854" w:id="935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352"/>
    <w:bookmarkStart w:name="z27855" w:id="935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353"/>
    <w:bookmarkStart w:name="z27856" w:id="935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354"/>
    <w:bookmarkStart w:name="z27857" w:id="935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355"/>
    <w:bookmarkStart w:name="z27858" w:id="935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356"/>
    <w:bookmarkStart w:name="z27859" w:id="935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357"/>
    <w:bookmarkStart w:name="z27860" w:id="935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358"/>
    <w:bookmarkStart w:name="z27861" w:id="9359"/>
    <w:p>
      <w:pPr>
        <w:spacing w:after="0"/>
        <w:ind w:left="0"/>
        <w:jc w:val="both"/>
      </w:pPr>
      <w:r>
        <w:rPr>
          <w:rFonts w:ascii="Times New Roman"/>
          <w:b w:val="false"/>
          <w:i w:val="false"/>
          <w:color w:val="000000"/>
          <w:sz w:val="28"/>
        </w:rPr>
        <w:t>
      8. Заңды тұлғаның орналасқан жері – индекс 120015, Қазақстан Республикасы, Қызылорда облысы, Қызылорда қаласы, Игілік тұйық көшесі, 2 құрылыс.</w:t>
      </w:r>
    </w:p>
    <w:bookmarkEnd w:id="9359"/>
    <w:bookmarkStart w:name="z27862" w:id="936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 республикалық мемлекеттік мекемесі.</w:t>
      </w:r>
    </w:p>
    <w:bookmarkEnd w:id="9360"/>
    <w:bookmarkStart w:name="z27863" w:id="936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361"/>
    <w:bookmarkStart w:name="z27864" w:id="936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362"/>
    <w:bookmarkStart w:name="z27865" w:id="936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9363"/>
    <w:bookmarkStart w:name="z27866" w:id="936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867" w:id="936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9365"/>
    <w:bookmarkStart w:name="z27868" w:id="9366"/>
    <w:p>
      <w:pPr>
        <w:spacing w:after="0"/>
        <w:ind w:left="0"/>
        <w:jc w:val="both"/>
      </w:pPr>
      <w:r>
        <w:rPr>
          <w:rFonts w:ascii="Times New Roman"/>
          <w:b w:val="false"/>
          <w:i w:val="false"/>
          <w:color w:val="000000"/>
          <w:sz w:val="28"/>
        </w:rPr>
        <w:t>
      13. Міндеттері:</w:t>
      </w:r>
    </w:p>
    <w:bookmarkEnd w:id="9366"/>
    <w:bookmarkStart w:name="z27869" w:id="936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367"/>
    <w:bookmarkStart w:name="z27870" w:id="936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9368"/>
    <w:bookmarkStart w:name="z27871" w:id="936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9369"/>
    <w:bookmarkStart w:name="z27872" w:id="9370"/>
    <w:p>
      <w:pPr>
        <w:spacing w:after="0"/>
        <w:ind w:left="0"/>
        <w:jc w:val="both"/>
      </w:pPr>
      <w:r>
        <w:rPr>
          <w:rFonts w:ascii="Times New Roman"/>
          <w:b w:val="false"/>
          <w:i w:val="false"/>
          <w:color w:val="000000"/>
          <w:sz w:val="28"/>
        </w:rPr>
        <w:t>
      14. Құқықтары мен міндеттері:</w:t>
      </w:r>
    </w:p>
    <w:bookmarkEnd w:id="9370"/>
    <w:bookmarkStart w:name="z27873" w:id="937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371"/>
    <w:bookmarkStart w:name="z27874" w:id="937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372"/>
    <w:bookmarkStart w:name="z27875" w:id="937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9373"/>
    <w:bookmarkStart w:name="z27876" w:id="937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374"/>
    <w:bookmarkStart w:name="z27877" w:id="937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375"/>
    <w:bookmarkStart w:name="z27878" w:id="937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376"/>
    <w:bookmarkStart w:name="z27879" w:id="937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377"/>
    <w:bookmarkStart w:name="z27880" w:id="937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378"/>
    <w:bookmarkStart w:name="z27881" w:id="937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379"/>
    <w:bookmarkStart w:name="z27882" w:id="9380"/>
    <w:p>
      <w:pPr>
        <w:spacing w:after="0"/>
        <w:ind w:left="0"/>
        <w:jc w:val="both"/>
      </w:pPr>
      <w:r>
        <w:rPr>
          <w:rFonts w:ascii="Times New Roman"/>
          <w:b w:val="false"/>
          <w:i w:val="false"/>
          <w:color w:val="000000"/>
          <w:sz w:val="28"/>
        </w:rPr>
        <w:t>
      15. Функциялары:</w:t>
      </w:r>
    </w:p>
    <w:bookmarkEnd w:id="9380"/>
    <w:bookmarkStart w:name="z27883" w:id="9381"/>
    <w:p>
      <w:pPr>
        <w:spacing w:after="0"/>
        <w:ind w:left="0"/>
        <w:jc w:val="both"/>
      </w:pPr>
      <w:r>
        <w:rPr>
          <w:rFonts w:ascii="Times New Roman"/>
          <w:b w:val="false"/>
          <w:i w:val="false"/>
          <w:color w:val="000000"/>
          <w:sz w:val="28"/>
        </w:rPr>
        <w:t>
      1) реттелетін салада мемлекеттік саясатты іске асыру;</w:t>
      </w:r>
    </w:p>
    <w:bookmarkEnd w:id="9381"/>
    <w:bookmarkStart w:name="z27884" w:id="938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382"/>
    <w:bookmarkStart w:name="z27885" w:id="938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383"/>
    <w:bookmarkStart w:name="z27886" w:id="938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384"/>
    <w:bookmarkStart w:name="z27887" w:id="938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385"/>
    <w:bookmarkStart w:name="z27888" w:id="938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889" w:id="938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38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7890" w:id="938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388"/>
    <w:bookmarkStart w:name="z27891" w:id="938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389"/>
    <w:bookmarkStart w:name="z27892" w:id="939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390"/>
    <w:bookmarkStart w:name="z27893" w:id="939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895" w:id="939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392"/>
    <w:bookmarkStart w:name="z27896" w:id="939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393"/>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7897" w:id="939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394"/>
    <w:bookmarkStart w:name="z27898" w:id="939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901" w:id="9396"/>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9396"/>
    <w:bookmarkStart w:name="z27902" w:id="9397"/>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9397"/>
    <w:bookmarkStart w:name="z27903" w:id="9398"/>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398"/>
    <w:bookmarkStart w:name="z27904" w:id="9399"/>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9399"/>
    <w:bookmarkStart w:name="z27905" w:id="9400"/>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400"/>
    <w:bookmarkStart w:name="z27906" w:id="9401"/>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9401"/>
    <w:bookmarkStart w:name="z27907" w:id="9402"/>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9402"/>
    <w:bookmarkStart w:name="z27908" w:id="9403"/>
    <w:p>
      <w:pPr>
        <w:spacing w:after="0"/>
        <w:ind w:left="0"/>
        <w:jc w:val="both"/>
      </w:pPr>
      <w:r>
        <w:rPr>
          <w:rFonts w:ascii="Times New Roman"/>
          <w:b w:val="false"/>
          <w:i w:val="false"/>
          <w:color w:val="000000"/>
          <w:sz w:val="28"/>
        </w:rPr>
        <w:t>
      26) мыналарды:</w:t>
      </w:r>
    </w:p>
    <w:bookmarkEnd w:id="9403"/>
    <w:bookmarkStart w:name="z27909" w:id="940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40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7910" w:id="940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9405"/>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7911" w:id="9406"/>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9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7912" w:id="940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9407"/>
    <w:bookmarkStart w:name="z27913" w:id="940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9408"/>
    <w:bookmarkStart w:name="z27914" w:id="940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9409"/>
    <w:bookmarkStart w:name="z27915" w:id="941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410"/>
    <w:bookmarkStart w:name="z27916" w:id="9411"/>
    <w:p>
      <w:pPr>
        <w:spacing w:after="0"/>
        <w:ind w:left="0"/>
        <w:jc w:val="both"/>
      </w:pPr>
      <w:r>
        <w:rPr>
          <w:rFonts w:ascii="Times New Roman"/>
          <w:b w:val="false"/>
          <w:i w:val="false"/>
          <w:color w:val="000000"/>
          <w:sz w:val="28"/>
        </w:rPr>
        <w:t>
      19. Басқарма басшысының өкілеттіктері:</w:t>
      </w:r>
    </w:p>
    <w:bookmarkEnd w:id="9411"/>
    <w:bookmarkStart w:name="z27917" w:id="941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9412"/>
    <w:bookmarkStart w:name="z27918" w:id="941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413"/>
    <w:bookmarkStart w:name="z27919" w:id="941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414"/>
    <w:bookmarkStart w:name="z27920" w:id="941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415"/>
    <w:bookmarkStart w:name="z27921" w:id="941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9416"/>
    <w:bookmarkStart w:name="z27922" w:id="941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417"/>
    <w:bookmarkStart w:name="z27923" w:id="9418"/>
    <w:p>
      <w:pPr>
        <w:spacing w:after="0"/>
        <w:ind w:left="0"/>
        <w:jc w:val="left"/>
      </w:pPr>
      <w:r>
        <w:rPr>
          <w:rFonts w:ascii="Times New Roman"/>
          <w:b/>
          <w:i w:val="false"/>
          <w:color w:val="000000"/>
        </w:rPr>
        <w:t xml:space="preserve"> 4-тарау. Басқарманың мүлкі</w:t>
      </w:r>
    </w:p>
    <w:bookmarkEnd w:id="9418"/>
    <w:bookmarkStart w:name="z27924" w:id="941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419"/>
    <w:bookmarkStart w:name="z27925" w:id="942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20"/>
    <w:bookmarkStart w:name="z27926" w:id="942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421"/>
    <w:bookmarkStart w:name="z27927" w:id="942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22"/>
    <w:bookmarkStart w:name="z27928" w:id="9423"/>
    <w:p>
      <w:pPr>
        <w:spacing w:after="0"/>
        <w:ind w:left="0"/>
        <w:jc w:val="left"/>
      </w:pPr>
      <w:r>
        <w:rPr>
          <w:rFonts w:ascii="Times New Roman"/>
          <w:b/>
          <w:i w:val="false"/>
          <w:color w:val="000000"/>
        </w:rPr>
        <w:t xml:space="preserve"> 5-тарау. Басқарманы қайта ұйымдастыру және тарату</w:t>
      </w:r>
    </w:p>
    <w:bookmarkEnd w:id="9423"/>
    <w:bookmarkStart w:name="z27929" w:id="942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4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104-қосымша</w:t>
            </w:r>
          </w:p>
        </w:tc>
      </w:tr>
    </w:tbl>
    <w:bookmarkStart w:name="z8134" w:id="942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 республикалық мемлекеттік мекемесінің ережесі</w:t>
      </w:r>
    </w:p>
    <w:bookmarkEnd w:id="9425"/>
    <w:p>
      <w:pPr>
        <w:spacing w:after="0"/>
        <w:ind w:left="0"/>
        <w:jc w:val="both"/>
      </w:pPr>
      <w:r>
        <w:rPr>
          <w:rFonts w:ascii="Times New Roman"/>
          <w:b w:val="false"/>
          <w:i w:val="false"/>
          <w:color w:val="ff0000"/>
          <w:sz w:val="28"/>
        </w:rPr>
        <w:t xml:space="preserve">
      Ескерту. 104-қосымша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7930" w:id="9426"/>
    <w:p>
      <w:pPr>
        <w:spacing w:after="0"/>
        <w:ind w:left="0"/>
        <w:jc w:val="left"/>
      </w:pPr>
      <w:r>
        <w:rPr>
          <w:rFonts w:ascii="Times New Roman"/>
          <w:b/>
          <w:i w:val="false"/>
          <w:color w:val="000000"/>
        </w:rPr>
        <w:t xml:space="preserve"> 1-тарау. Жалпы ережелер</w:t>
      </w:r>
    </w:p>
    <w:bookmarkEnd w:id="9426"/>
    <w:bookmarkStart w:name="z27931" w:id="942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427"/>
    <w:bookmarkStart w:name="z27932" w:id="942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428"/>
    <w:bookmarkStart w:name="z27933" w:id="942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429"/>
    <w:bookmarkStart w:name="z27934" w:id="943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430"/>
    <w:bookmarkStart w:name="z27935" w:id="943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431"/>
    <w:bookmarkStart w:name="z27936" w:id="943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432"/>
    <w:bookmarkStart w:name="z27937" w:id="943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433"/>
    <w:bookmarkStart w:name="z27938" w:id="9434"/>
    <w:p>
      <w:pPr>
        <w:spacing w:after="0"/>
        <w:ind w:left="0"/>
        <w:jc w:val="both"/>
      </w:pPr>
      <w:r>
        <w:rPr>
          <w:rFonts w:ascii="Times New Roman"/>
          <w:b w:val="false"/>
          <w:i w:val="false"/>
          <w:color w:val="000000"/>
          <w:sz w:val="28"/>
        </w:rPr>
        <w:t>
      8. Заңды тұлғаның орналасқан жері – индекс 130006, Қазақстан Республикасы, Маңғыстау облысы, Мұнайлы ауданы, Маңғыстау селосы, 18 квартал, 20 құрылыс.</w:t>
      </w:r>
    </w:p>
    <w:bookmarkEnd w:id="9434"/>
    <w:bookmarkStart w:name="z27939" w:id="943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 республикалық мемлекеттік мекемесі.</w:t>
      </w:r>
    </w:p>
    <w:bookmarkEnd w:id="9435"/>
    <w:bookmarkStart w:name="z27940" w:id="943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436"/>
    <w:bookmarkStart w:name="z27941" w:id="943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437"/>
    <w:bookmarkStart w:name="z27942" w:id="943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9438"/>
    <w:bookmarkStart w:name="z27943" w:id="943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944" w:id="944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9440"/>
    <w:bookmarkStart w:name="z27945" w:id="9441"/>
    <w:p>
      <w:pPr>
        <w:spacing w:after="0"/>
        <w:ind w:left="0"/>
        <w:jc w:val="both"/>
      </w:pPr>
      <w:r>
        <w:rPr>
          <w:rFonts w:ascii="Times New Roman"/>
          <w:b w:val="false"/>
          <w:i w:val="false"/>
          <w:color w:val="000000"/>
          <w:sz w:val="28"/>
        </w:rPr>
        <w:t>
      13. Міндеттері:</w:t>
      </w:r>
    </w:p>
    <w:bookmarkEnd w:id="9441"/>
    <w:bookmarkStart w:name="z27946" w:id="944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442"/>
    <w:bookmarkStart w:name="z27947" w:id="944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9443"/>
    <w:bookmarkStart w:name="z27948" w:id="944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9444"/>
    <w:bookmarkStart w:name="z27949" w:id="9445"/>
    <w:p>
      <w:pPr>
        <w:spacing w:after="0"/>
        <w:ind w:left="0"/>
        <w:jc w:val="both"/>
      </w:pPr>
      <w:r>
        <w:rPr>
          <w:rFonts w:ascii="Times New Roman"/>
          <w:b w:val="false"/>
          <w:i w:val="false"/>
          <w:color w:val="000000"/>
          <w:sz w:val="28"/>
        </w:rPr>
        <w:t>
      14. Құқықтары мен міндеттері:</w:t>
      </w:r>
    </w:p>
    <w:bookmarkEnd w:id="9445"/>
    <w:bookmarkStart w:name="z27950" w:id="944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446"/>
    <w:bookmarkStart w:name="z27951" w:id="944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447"/>
    <w:bookmarkStart w:name="z27952" w:id="944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9448"/>
    <w:bookmarkStart w:name="z27953" w:id="944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449"/>
    <w:bookmarkStart w:name="z27954" w:id="945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450"/>
    <w:bookmarkStart w:name="z27955" w:id="945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451"/>
    <w:bookmarkStart w:name="z27956" w:id="945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452"/>
    <w:bookmarkStart w:name="z27957" w:id="945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453"/>
    <w:bookmarkStart w:name="z27958" w:id="945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454"/>
    <w:bookmarkStart w:name="z27959" w:id="9455"/>
    <w:p>
      <w:pPr>
        <w:spacing w:after="0"/>
        <w:ind w:left="0"/>
        <w:jc w:val="both"/>
      </w:pPr>
      <w:r>
        <w:rPr>
          <w:rFonts w:ascii="Times New Roman"/>
          <w:b w:val="false"/>
          <w:i w:val="false"/>
          <w:color w:val="000000"/>
          <w:sz w:val="28"/>
        </w:rPr>
        <w:t>
      15. Функциялары:</w:t>
      </w:r>
    </w:p>
    <w:bookmarkEnd w:id="9455"/>
    <w:bookmarkStart w:name="z27960" w:id="9456"/>
    <w:p>
      <w:pPr>
        <w:spacing w:after="0"/>
        <w:ind w:left="0"/>
        <w:jc w:val="both"/>
      </w:pPr>
      <w:r>
        <w:rPr>
          <w:rFonts w:ascii="Times New Roman"/>
          <w:b w:val="false"/>
          <w:i w:val="false"/>
          <w:color w:val="000000"/>
          <w:sz w:val="28"/>
        </w:rPr>
        <w:t>
      1) реттелетін салада мемлекеттік саясатты іске асыру;</w:t>
      </w:r>
    </w:p>
    <w:bookmarkEnd w:id="9456"/>
    <w:bookmarkStart w:name="z27961" w:id="945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457"/>
    <w:bookmarkStart w:name="z27962" w:id="945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458"/>
    <w:bookmarkStart w:name="z27963" w:id="945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459"/>
    <w:bookmarkStart w:name="z27964" w:id="946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460"/>
    <w:bookmarkStart w:name="z27965" w:id="946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966" w:id="946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46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7967" w:id="946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463"/>
    <w:bookmarkStart w:name="z27968" w:id="946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464"/>
    <w:bookmarkStart w:name="z27969" w:id="946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465"/>
    <w:bookmarkStart w:name="z27970" w:id="946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972" w:id="946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467"/>
    <w:bookmarkStart w:name="z27973" w:id="946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468"/>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7974" w:id="946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469"/>
    <w:bookmarkStart w:name="z27975" w:id="947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978" w:id="9471"/>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9471"/>
    <w:bookmarkStart w:name="z27979" w:id="9472"/>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9472"/>
    <w:bookmarkStart w:name="z27980" w:id="9473"/>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473"/>
    <w:bookmarkStart w:name="z27981" w:id="9474"/>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9474"/>
    <w:bookmarkStart w:name="z27982" w:id="9475"/>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475"/>
    <w:bookmarkStart w:name="z27983" w:id="9476"/>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9476"/>
    <w:bookmarkStart w:name="z27984" w:id="9477"/>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9477"/>
    <w:bookmarkStart w:name="z27985" w:id="9478"/>
    <w:p>
      <w:pPr>
        <w:spacing w:after="0"/>
        <w:ind w:left="0"/>
        <w:jc w:val="both"/>
      </w:pPr>
      <w:r>
        <w:rPr>
          <w:rFonts w:ascii="Times New Roman"/>
          <w:b w:val="false"/>
          <w:i w:val="false"/>
          <w:color w:val="000000"/>
          <w:sz w:val="28"/>
        </w:rPr>
        <w:t>
      26) мыналарды:</w:t>
      </w:r>
    </w:p>
    <w:bookmarkEnd w:id="9478"/>
    <w:bookmarkStart w:name="z27986" w:id="947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47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7987" w:id="948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9480"/>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7988" w:id="9481"/>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9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7989" w:id="948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9482"/>
    <w:bookmarkStart w:name="z27990" w:id="948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9483"/>
    <w:bookmarkStart w:name="z27991" w:id="948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9484"/>
    <w:bookmarkStart w:name="z27992" w:id="948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485"/>
    <w:bookmarkStart w:name="z27993" w:id="9486"/>
    <w:p>
      <w:pPr>
        <w:spacing w:after="0"/>
        <w:ind w:left="0"/>
        <w:jc w:val="both"/>
      </w:pPr>
      <w:r>
        <w:rPr>
          <w:rFonts w:ascii="Times New Roman"/>
          <w:b w:val="false"/>
          <w:i w:val="false"/>
          <w:color w:val="000000"/>
          <w:sz w:val="28"/>
        </w:rPr>
        <w:t>
      19. Басқарма басшысының өкілеттіктері:</w:t>
      </w:r>
    </w:p>
    <w:bookmarkEnd w:id="9486"/>
    <w:bookmarkStart w:name="z27994" w:id="948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9487"/>
    <w:bookmarkStart w:name="z27995" w:id="948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488"/>
    <w:bookmarkStart w:name="z27996" w:id="948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489"/>
    <w:bookmarkStart w:name="z27997" w:id="949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490"/>
    <w:bookmarkStart w:name="z27998" w:id="949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9491"/>
    <w:bookmarkStart w:name="z27999" w:id="949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492"/>
    <w:bookmarkStart w:name="z28000" w:id="9493"/>
    <w:p>
      <w:pPr>
        <w:spacing w:after="0"/>
        <w:ind w:left="0"/>
        <w:jc w:val="left"/>
      </w:pPr>
      <w:r>
        <w:rPr>
          <w:rFonts w:ascii="Times New Roman"/>
          <w:b/>
          <w:i w:val="false"/>
          <w:color w:val="000000"/>
        </w:rPr>
        <w:t xml:space="preserve"> 4-тарау. Басқарманың мүлкі</w:t>
      </w:r>
    </w:p>
    <w:bookmarkEnd w:id="9493"/>
    <w:bookmarkStart w:name="z28001" w:id="949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494"/>
    <w:bookmarkStart w:name="z28002" w:id="949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95"/>
    <w:bookmarkStart w:name="z28003" w:id="949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496"/>
    <w:bookmarkStart w:name="z28004" w:id="949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97"/>
    <w:bookmarkStart w:name="z28005" w:id="9498"/>
    <w:p>
      <w:pPr>
        <w:spacing w:after="0"/>
        <w:ind w:left="0"/>
        <w:jc w:val="left"/>
      </w:pPr>
      <w:r>
        <w:rPr>
          <w:rFonts w:ascii="Times New Roman"/>
          <w:b/>
          <w:i w:val="false"/>
          <w:color w:val="000000"/>
        </w:rPr>
        <w:t xml:space="preserve"> 5-тарау. Басқарманы қайта ұйымдастыру және тарату</w:t>
      </w:r>
    </w:p>
    <w:bookmarkEnd w:id="9498"/>
    <w:bookmarkStart w:name="z28006" w:id="949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4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105-қосымша</w:t>
            </w:r>
          </w:p>
        </w:tc>
      </w:tr>
    </w:tbl>
    <w:bookmarkStart w:name="z8210" w:id="950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 республикалық мемлекеттік мекемесінің ережесі</w:t>
      </w:r>
    </w:p>
    <w:bookmarkEnd w:id="9500"/>
    <w:p>
      <w:pPr>
        <w:spacing w:after="0"/>
        <w:ind w:left="0"/>
        <w:jc w:val="both"/>
      </w:pPr>
      <w:r>
        <w:rPr>
          <w:rFonts w:ascii="Times New Roman"/>
          <w:b w:val="false"/>
          <w:i w:val="false"/>
          <w:color w:val="ff0000"/>
          <w:sz w:val="28"/>
        </w:rPr>
        <w:t xml:space="preserve">
      Ескерту. 105-қосымша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8007" w:id="9501"/>
    <w:p>
      <w:pPr>
        <w:spacing w:after="0"/>
        <w:ind w:left="0"/>
        <w:jc w:val="left"/>
      </w:pPr>
      <w:r>
        <w:rPr>
          <w:rFonts w:ascii="Times New Roman"/>
          <w:b/>
          <w:i w:val="false"/>
          <w:color w:val="000000"/>
        </w:rPr>
        <w:t xml:space="preserve"> 1-тарау. Жалпы ережелер</w:t>
      </w:r>
    </w:p>
    <w:bookmarkEnd w:id="9501"/>
    <w:bookmarkStart w:name="z28008" w:id="950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502"/>
    <w:bookmarkStart w:name="z28009" w:id="950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503"/>
    <w:bookmarkStart w:name="z28010" w:id="950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504"/>
    <w:bookmarkStart w:name="z28011" w:id="950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505"/>
    <w:bookmarkStart w:name="z28012" w:id="950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506"/>
    <w:bookmarkStart w:name="z28013" w:id="950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507"/>
    <w:bookmarkStart w:name="z28014" w:id="950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508"/>
    <w:bookmarkStart w:name="z28015" w:id="9509"/>
    <w:p>
      <w:pPr>
        <w:spacing w:after="0"/>
        <w:ind w:left="0"/>
        <w:jc w:val="both"/>
      </w:pPr>
      <w:r>
        <w:rPr>
          <w:rFonts w:ascii="Times New Roman"/>
          <w:b w:val="false"/>
          <w:i w:val="false"/>
          <w:color w:val="000000"/>
          <w:sz w:val="28"/>
        </w:rPr>
        <w:t>
      8. Заңды тұлғаның орналасқан жері – индекс 090002, Қазақстан Республикасы, Батыс Қазақстан облысы, Орал қаласы, Вокзальная көшесі, 2/5В құрылыс</w:t>
      </w:r>
    </w:p>
    <w:bookmarkEnd w:id="9509"/>
    <w:bookmarkStart w:name="z28016" w:id="951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 республикалық мемлекеттік мекемесі.</w:t>
      </w:r>
    </w:p>
    <w:bookmarkEnd w:id="9510"/>
    <w:bookmarkStart w:name="z28017" w:id="951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511"/>
    <w:bookmarkStart w:name="z28018" w:id="951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512"/>
    <w:bookmarkStart w:name="z28019" w:id="951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9513"/>
    <w:bookmarkStart w:name="z28020" w:id="951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021" w:id="951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9515"/>
    <w:bookmarkStart w:name="z28022" w:id="9516"/>
    <w:p>
      <w:pPr>
        <w:spacing w:after="0"/>
        <w:ind w:left="0"/>
        <w:jc w:val="both"/>
      </w:pPr>
      <w:r>
        <w:rPr>
          <w:rFonts w:ascii="Times New Roman"/>
          <w:b w:val="false"/>
          <w:i w:val="false"/>
          <w:color w:val="000000"/>
          <w:sz w:val="28"/>
        </w:rPr>
        <w:t>
      13. Міндеттері:</w:t>
      </w:r>
    </w:p>
    <w:bookmarkEnd w:id="9516"/>
    <w:bookmarkStart w:name="z28023" w:id="951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517"/>
    <w:bookmarkStart w:name="z28024" w:id="951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9518"/>
    <w:bookmarkStart w:name="z28025" w:id="951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9519"/>
    <w:bookmarkStart w:name="z28026" w:id="9520"/>
    <w:p>
      <w:pPr>
        <w:spacing w:after="0"/>
        <w:ind w:left="0"/>
        <w:jc w:val="both"/>
      </w:pPr>
      <w:r>
        <w:rPr>
          <w:rFonts w:ascii="Times New Roman"/>
          <w:b w:val="false"/>
          <w:i w:val="false"/>
          <w:color w:val="000000"/>
          <w:sz w:val="28"/>
        </w:rPr>
        <w:t>
      14. Құқықтары мен міндеттері:</w:t>
      </w:r>
    </w:p>
    <w:bookmarkEnd w:id="9520"/>
    <w:bookmarkStart w:name="z28027" w:id="952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521"/>
    <w:bookmarkStart w:name="z28028" w:id="952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522"/>
    <w:bookmarkStart w:name="z28029" w:id="952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9523"/>
    <w:bookmarkStart w:name="z28030" w:id="952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524"/>
    <w:bookmarkStart w:name="z28031" w:id="952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525"/>
    <w:bookmarkStart w:name="z28032" w:id="952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526"/>
    <w:bookmarkStart w:name="z28033" w:id="952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527"/>
    <w:bookmarkStart w:name="z28034" w:id="952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528"/>
    <w:bookmarkStart w:name="z28035" w:id="952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529"/>
    <w:bookmarkStart w:name="z28036" w:id="9530"/>
    <w:p>
      <w:pPr>
        <w:spacing w:after="0"/>
        <w:ind w:left="0"/>
        <w:jc w:val="both"/>
      </w:pPr>
      <w:r>
        <w:rPr>
          <w:rFonts w:ascii="Times New Roman"/>
          <w:b w:val="false"/>
          <w:i w:val="false"/>
          <w:color w:val="000000"/>
          <w:sz w:val="28"/>
        </w:rPr>
        <w:t>
      15. Функциялары:</w:t>
      </w:r>
    </w:p>
    <w:bookmarkEnd w:id="9530"/>
    <w:bookmarkStart w:name="z28037" w:id="9531"/>
    <w:p>
      <w:pPr>
        <w:spacing w:after="0"/>
        <w:ind w:left="0"/>
        <w:jc w:val="both"/>
      </w:pPr>
      <w:r>
        <w:rPr>
          <w:rFonts w:ascii="Times New Roman"/>
          <w:b w:val="false"/>
          <w:i w:val="false"/>
          <w:color w:val="000000"/>
          <w:sz w:val="28"/>
        </w:rPr>
        <w:t>
      1) реттелетін салада мемлекеттік саясатты іске асыру;</w:t>
      </w:r>
    </w:p>
    <w:bookmarkEnd w:id="9531"/>
    <w:bookmarkStart w:name="z28038" w:id="953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532"/>
    <w:bookmarkStart w:name="z28039" w:id="953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533"/>
    <w:bookmarkStart w:name="z28040" w:id="953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534"/>
    <w:bookmarkStart w:name="z28041" w:id="953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535"/>
    <w:bookmarkStart w:name="z28042" w:id="953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043" w:id="953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53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8044" w:id="953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538"/>
    <w:bookmarkStart w:name="z28045" w:id="953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539"/>
    <w:bookmarkStart w:name="z28046" w:id="954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540"/>
    <w:bookmarkStart w:name="z28047" w:id="954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049" w:id="954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542"/>
    <w:bookmarkStart w:name="z28050" w:id="954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543"/>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8051" w:id="954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544"/>
    <w:bookmarkStart w:name="z28052" w:id="954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055" w:id="9546"/>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9546"/>
    <w:bookmarkStart w:name="z28056" w:id="9547"/>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9547"/>
    <w:bookmarkStart w:name="z28057" w:id="9548"/>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548"/>
    <w:bookmarkStart w:name="z28058" w:id="9549"/>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9549"/>
    <w:bookmarkStart w:name="z28059" w:id="9550"/>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550"/>
    <w:bookmarkStart w:name="z28060" w:id="9551"/>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9551"/>
    <w:bookmarkStart w:name="z28061" w:id="9552"/>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9552"/>
    <w:bookmarkStart w:name="z28062" w:id="9553"/>
    <w:p>
      <w:pPr>
        <w:spacing w:after="0"/>
        <w:ind w:left="0"/>
        <w:jc w:val="both"/>
      </w:pPr>
      <w:r>
        <w:rPr>
          <w:rFonts w:ascii="Times New Roman"/>
          <w:b w:val="false"/>
          <w:i w:val="false"/>
          <w:color w:val="000000"/>
          <w:sz w:val="28"/>
        </w:rPr>
        <w:t>
      26) мыналарды:</w:t>
      </w:r>
    </w:p>
    <w:bookmarkEnd w:id="9553"/>
    <w:bookmarkStart w:name="z28063" w:id="955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55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8064" w:id="955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9555"/>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8065" w:id="9556"/>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9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8066" w:id="955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9557"/>
    <w:bookmarkStart w:name="z28067" w:id="955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9558"/>
    <w:bookmarkStart w:name="z28068" w:id="955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9559"/>
    <w:bookmarkStart w:name="z28069" w:id="956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560"/>
    <w:bookmarkStart w:name="z28070" w:id="9561"/>
    <w:p>
      <w:pPr>
        <w:spacing w:after="0"/>
        <w:ind w:left="0"/>
        <w:jc w:val="both"/>
      </w:pPr>
      <w:r>
        <w:rPr>
          <w:rFonts w:ascii="Times New Roman"/>
          <w:b w:val="false"/>
          <w:i w:val="false"/>
          <w:color w:val="000000"/>
          <w:sz w:val="28"/>
        </w:rPr>
        <w:t>
      19. Басқарма басшысының өкілеттіктері:</w:t>
      </w:r>
    </w:p>
    <w:bookmarkEnd w:id="9561"/>
    <w:bookmarkStart w:name="z28071" w:id="956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9562"/>
    <w:bookmarkStart w:name="z28072" w:id="956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563"/>
    <w:bookmarkStart w:name="z28073" w:id="956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564"/>
    <w:bookmarkStart w:name="z28074" w:id="956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565"/>
    <w:bookmarkStart w:name="z28075" w:id="956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9566"/>
    <w:bookmarkStart w:name="z28076" w:id="956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567"/>
    <w:bookmarkStart w:name="z28077" w:id="9568"/>
    <w:p>
      <w:pPr>
        <w:spacing w:after="0"/>
        <w:ind w:left="0"/>
        <w:jc w:val="left"/>
      </w:pPr>
      <w:r>
        <w:rPr>
          <w:rFonts w:ascii="Times New Roman"/>
          <w:b/>
          <w:i w:val="false"/>
          <w:color w:val="000000"/>
        </w:rPr>
        <w:t xml:space="preserve"> 4-тарау. Басқарманың мүлкі</w:t>
      </w:r>
    </w:p>
    <w:bookmarkEnd w:id="9568"/>
    <w:bookmarkStart w:name="z28078" w:id="956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569"/>
    <w:bookmarkStart w:name="z28079" w:id="957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570"/>
    <w:bookmarkStart w:name="z28080" w:id="957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571"/>
    <w:bookmarkStart w:name="z28081" w:id="957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72"/>
    <w:bookmarkStart w:name="z28082" w:id="9573"/>
    <w:p>
      <w:pPr>
        <w:spacing w:after="0"/>
        <w:ind w:left="0"/>
        <w:jc w:val="left"/>
      </w:pPr>
      <w:r>
        <w:rPr>
          <w:rFonts w:ascii="Times New Roman"/>
          <w:b/>
          <w:i w:val="false"/>
          <w:color w:val="000000"/>
        </w:rPr>
        <w:t xml:space="preserve"> 5-тарау. Басқарманы қайта ұйымдастыру және тарату</w:t>
      </w:r>
    </w:p>
    <w:bookmarkEnd w:id="9573"/>
    <w:bookmarkStart w:name="z28083" w:id="957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106-қосымша</w:t>
            </w:r>
          </w:p>
        </w:tc>
      </w:tr>
    </w:tbl>
    <w:bookmarkStart w:name="z8286" w:id="957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 республикалық мемлекеттік мекемесінің ережесі</w:t>
      </w:r>
    </w:p>
    <w:bookmarkEnd w:id="9575"/>
    <w:p>
      <w:pPr>
        <w:spacing w:after="0"/>
        <w:ind w:left="0"/>
        <w:jc w:val="both"/>
      </w:pPr>
      <w:r>
        <w:rPr>
          <w:rFonts w:ascii="Times New Roman"/>
          <w:b w:val="false"/>
          <w:i w:val="false"/>
          <w:color w:val="ff0000"/>
          <w:sz w:val="28"/>
        </w:rPr>
        <w:t xml:space="preserve">
      Ескерту. 106-қосымша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8084" w:id="9576"/>
    <w:p>
      <w:pPr>
        <w:spacing w:after="0"/>
        <w:ind w:left="0"/>
        <w:jc w:val="left"/>
      </w:pPr>
      <w:r>
        <w:rPr>
          <w:rFonts w:ascii="Times New Roman"/>
          <w:b/>
          <w:i w:val="false"/>
          <w:color w:val="000000"/>
        </w:rPr>
        <w:t xml:space="preserve"> 1-тарау. Жалпы ережелер</w:t>
      </w:r>
    </w:p>
    <w:bookmarkEnd w:id="9576"/>
    <w:bookmarkStart w:name="z28085" w:id="957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577"/>
    <w:bookmarkStart w:name="z28086" w:id="957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578"/>
    <w:bookmarkStart w:name="z28087" w:id="957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579"/>
    <w:bookmarkStart w:name="z28088" w:id="958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580"/>
    <w:bookmarkStart w:name="z28089" w:id="958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581"/>
    <w:bookmarkStart w:name="z28090" w:id="958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582"/>
    <w:bookmarkStart w:name="z28091" w:id="958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583"/>
    <w:bookmarkStart w:name="z28092" w:id="9584"/>
    <w:p>
      <w:pPr>
        <w:spacing w:after="0"/>
        <w:ind w:left="0"/>
        <w:jc w:val="both"/>
      </w:pPr>
      <w:r>
        <w:rPr>
          <w:rFonts w:ascii="Times New Roman"/>
          <w:b w:val="false"/>
          <w:i w:val="false"/>
          <w:color w:val="000000"/>
          <w:sz w:val="28"/>
        </w:rPr>
        <w:t>
      8. Заңды тұлғаның орналасқан жері – индекс 140000, Қазақстан Республикасы, Павлодар облысы, Павлодар қаласы, Құдайберген Сұрағанов көшесі, 8 құрылыс.</w:t>
      </w:r>
    </w:p>
    <w:bookmarkEnd w:id="9584"/>
    <w:bookmarkStart w:name="z28093" w:id="958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 республикалық мемлекеттік мекемесі.</w:t>
      </w:r>
    </w:p>
    <w:bookmarkEnd w:id="9585"/>
    <w:bookmarkStart w:name="z28094" w:id="958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586"/>
    <w:bookmarkStart w:name="z28095" w:id="958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587"/>
    <w:bookmarkStart w:name="z28096" w:id="958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9588"/>
    <w:bookmarkStart w:name="z28097" w:id="958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098" w:id="959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9590"/>
    <w:bookmarkStart w:name="z28099" w:id="9591"/>
    <w:p>
      <w:pPr>
        <w:spacing w:after="0"/>
        <w:ind w:left="0"/>
        <w:jc w:val="both"/>
      </w:pPr>
      <w:r>
        <w:rPr>
          <w:rFonts w:ascii="Times New Roman"/>
          <w:b w:val="false"/>
          <w:i w:val="false"/>
          <w:color w:val="000000"/>
          <w:sz w:val="28"/>
        </w:rPr>
        <w:t>
      13. Міндеттері:</w:t>
      </w:r>
    </w:p>
    <w:bookmarkEnd w:id="9591"/>
    <w:bookmarkStart w:name="z28100" w:id="959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592"/>
    <w:bookmarkStart w:name="z28101" w:id="959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9593"/>
    <w:bookmarkStart w:name="z28102" w:id="959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9594"/>
    <w:bookmarkStart w:name="z28103" w:id="9595"/>
    <w:p>
      <w:pPr>
        <w:spacing w:after="0"/>
        <w:ind w:left="0"/>
        <w:jc w:val="both"/>
      </w:pPr>
      <w:r>
        <w:rPr>
          <w:rFonts w:ascii="Times New Roman"/>
          <w:b w:val="false"/>
          <w:i w:val="false"/>
          <w:color w:val="000000"/>
          <w:sz w:val="28"/>
        </w:rPr>
        <w:t>
      14. Құқықтары мен міндеттері:</w:t>
      </w:r>
    </w:p>
    <w:bookmarkEnd w:id="9595"/>
    <w:bookmarkStart w:name="z28104" w:id="959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596"/>
    <w:bookmarkStart w:name="z28105" w:id="959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597"/>
    <w:bookmarkStart w:name="z28106" w:id="959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9598"/>
    <w:bookmarkStart w:name="z28107" w:id="959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599"/>
    <w:bookmarkStart w:name="z28108" w:id="960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600"/>
    <w:bookmarkStart w:name="z28109" w:id="960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601"/>
    <w:bookmarkStart w:name="z28110" w:id="960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602"/>
    <w:bookmarkStart w:name="z28111" w:id="960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603"/>
    <w:bookmarkStart w:name="z28112" w:id="960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604"/>
    <w:bookmarkStart w:name="z28113" w:id="9605"/>
    <w:p>
      <w:pPr>
        <w:spacing w:after="0"/>
        <w:ind w:left="0"/>
        <w:jc w:val="both"/>
      </w:pPr>
      <w:r>
        <w:rPr>
          <w:rFonts w:ascii="Times New Roman"/>
          <w:b w:val="false"/>
          <w:i w:val="false"/>
          <w:color w:val="000000"/>
          <w:sz w:val="28"/>
        </w:rPr>
        <w:t>
      15. Функциялары:</w:t>
      </w:r>
    </w:p>
    <w:bookmarkEnd w:id="9605"/>
    <w:bookmarkStart w:name="z28114" w:id="9606"/>
    <w:p>
      <w:pPr>
        <w:spacing w:after="0"/>
        <w:ind w:left="0"/>
        <w:jc w:val="both"/>
      </w:pPr>
      <w:r>
        <w:rPr>
          <w:rFonts w:ascii="Times New Roman"/>
          <w:b w:val="false"/>
          <w:i w:val="false"/>
          <w:color w:val="000000"/>
          <w:sz w:val="28"/>
        </w:rPr>
        <w:t>
      1) реттелетін салада мемлекеттік саясатты іске асыру;</w:t>
      </w:r>
    </w:p>
    <w:bookmarkEnd w:id="9606"/>
    <w:bookmarkStart w:name="z28115" w:id="960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607"/>
    <w:bookmarkStart w:name="z28116" w:id="960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608"/>
    <w:bookmarkStart w:name="z28117" w:id="960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609"/>
    <w:bookmarkStart w:name="z28118" w:id="961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610"/>
    <w:bookmarkStart w:name="z28119" w:id="961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120" w:id="961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61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8121" w:id="961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613"/>
    <w:bookmarkStart w:name="z28122" w:id="961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614"/>
    <w:bookmarkStart w:name="z28123" w:id="961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615"/>
    <w:bookmarkStart w:name="z28124" w:id="961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126" w:id="961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617"/>
    <w:bookmarkStart w:name="z28127" w:id="961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618"/>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8128" w:id="961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619"/>
    <w:bookmarkStart w:name="z28129" w:id="962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132" w:id="9621"/>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9621"/>
    <w:bookmarkStart w:name="z28133" w:id="9622"/>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9622"/>
    <w:bookmarkStart w:name="z28134" w:id="9623"/>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623"/>
    <w:bookmarkStart w:name="z28135" w:id="9624"/>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9624"/>
    <w:bookmarkStart w:name="z28136" w:id="9625"/>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625"/>
    <w:bookmarkStart w:name="z28137" w:id="9626"/>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9626"/>
    <w:bookmarkStart w:name="z28138" w:id="9627"/>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9627"/>
    <w:bookmarkStart w:name="z28139" w:id="9628"/>
    <w:p>
      <w:pPr>
        <w:spacing w:after="0"/>
        <w:ind w:left="0"/>
        <w:jc w:val="both"/>
      </w:pPr>
      <w:r>
        <w:rPr>
          <w:rFonts w:ascii="Times New Roman"/>
          <w:b w:val="false"/>
          <w:i w:val="false"/>
          <w:color w:val="000000"/>
          <w:sz w:val="28"/>
        </w:rPr>
        <w:t>
      26) мыналарды:</w:t>
      </w:r>
    </w:p>
    <w:bookmarkEnd w:id="9628"/>
    <w:bookmarkStart w:name="z28140" w:id="962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62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8141" w:id="963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9630"/>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8142" w:id="9631"/>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9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8143" w:id="963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9632"/>
    <w:bookmarkStart w:name="z28144" w:id="963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9633"/>
    <w:bookmarkStart w:name="z28145" w:id="963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9634"/>
    <w:bookmarkStart w:name="z28146" w:id="963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635"/>
    <w:bookmarkStart w:name="z28147" w:id="9636"/>
    <w:p>
      <w:pPr>
        <w:spacing w:after="0"/>
        <w:ind w:left="0"/>
        <w:jc w:val="both"/>
      </w:pPr>
      <w:r>
        <w:rPr>
          <w:rFonts w:ascii="Times New Roman"/>
          <w:b w:val="false"/>
          <w:i w:val="false"/>
          <w:color w:val="000000"/>
          <w:sz w:val="28"/>
        </w:rPr>
        <w:t>
      19. Басқарма басшысының өкілеттіктері:</w:t>
      </w:r>
    </w:p>
    <w:bookmarkEnd w:id="9636"/>
    <w:bookmarkStart w:name="z28148" w:id="963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9637"/>
    <w:bookmarkStart w:name="z28149" w:id="963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638"/>
    <w:bookmarkStart w:name="z28150" w:id="963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639"/>
    <w:bookmarkStart w:name="z28151" w:id="964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640"/>
    <w:bookmarkStart w:name="z28152" w:id="964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9641"/>
    <w:bookmarkStart w:name="z28153" w:id="964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642"/>
    <w:bookmarkStart w:name="z28154" w:id="9643"/>
    <w:p>
      <w:pPr>
        <w:spacing w:after="0"/>
        <w:ind w:left="0"/>
        <w:jc w:val="left"/>
      </w:pPr>
      <w:r>
        <w:rPr>
          <w:rFonts w:ascii="Times New Roman"/>
          <w:b/>
          <w:i w:val="false"/>
          <w:color w:val="000000"/>
        </w:rPr>
        <w:t xml:space="preserve"> 4-тарау. Басқарманың мүлкі</w:t>
      </w:r>
    </w:p>
    <w:bookmarkEnd w:id="9643"/>
    <w:bookmarkStart w:name="z28155" w:id="964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644"/>
    <w:bookmarkStart w:name="z28156" w:id="964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645"/>
    <w:bookmarkStart w:name="z28157" w:id="964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646"/>
    <w:bookmarkStart w:name="z28158" w:id="964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47"/>
    <w:bookmarkStart w:name="z28159" w:id="9648"/>
    <w:p>
      <w:pPr>
        <w:spacing w:after="0"/>
        <w:ind w:left="0"/>
        <w:jc w:val="left"/>
      </w:pPr>
      <w:r>
        <w:rPr>
          <w:rFonts w:ascii="Times New Roman"/>
          <w:b/>
          <w:i w:val="false"/>
          <w:color w:val="000000"/>
        </w:rPr>
        <w:t xml:space="preserve"> 5-тарау. Басқарманы қайта ұйымдастыру және тарату</w:t>
      </w:r>
    </w:p>
    <w:bookmarkEnd w:id="9648"/>
    <w:bookmarkStart w:name="z28160" w:id="964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107-қосымша</w:t>
            </w:r>
          </w:p>
        </w:tc>
      </w:tr>
    </w:tbl>
    <w:bookmarkStart w:name="z8362" w:id="965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 республикалық мемлекеттік мекемесінің ережесі</w:t>
      </w:r>
    </w:p>
    <w:bookmarkEnd w:id="9650"/>
    <w:p>
      <w:pPr>
        <w:spacing w:after="0"/>
        <w:ind w:left="0"/>
        <w:jc w:val="both"/>
      </w:pPr>
      <w:r>
        <w:rPr>
          <w:rFonts w:ascii="Times New Roman"/>
          <w:b w:val="false"/>
          <w:i w:val="false"/>
          <w:color w:val="ff0000"/>
          <w:sz w:val="28"/>
        </w:rPr>
        <w:t xml:space="preserve">
      Ескерту. 107-қосымша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8161" w:id="9651"/>
    <w:p>
      <w:pPr>
        <w:spacing w:after="0"/>
        <w:ind w:left="0"/>
        <w:jc w:val="left"/>
      </w:pPr>
      <w:r>
        <w:rPr>
          <w:rFonts w:ascii="Times New Roman"/>
          <w:b/>
          <w:i w:val="false"/>
          <w:color w:val="000000"/>
        </w:rPr>
        <w:t xml:space="preserve"> 1-тарау. Жалпы ережелер</w:t>
      </w:r>
    </w:p>
    <w:bookmarkEnd w:id="9651"/>
    <w:bookmarkStart w:name="z28162" w:id="965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652"/>
    <w:bookmarkStart w:name="z28163" w:id="965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653"/>
    <w:bookmarkStart w:name="z28164" w:id="965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654"/>
    <w:bookmarkStart w:name="z28165" w:id="965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655"/>
    <w:bookmarkStart w:name="z28166" w:id="965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656"/>
    <w:bookmarkStart w:name="z28167" w:id="965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657"/>
    <w:bookmarkStart w:name="z28168" w:id="965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658"/>
    <w:bookmarkStart w:name="z28169" w:id="9659"/>
    <w:p>
      <w:pPr>
        <w:spacing w:after="0"/>
        <w:ind w:left="0"/>
        <w:jc w:val="both"/>
      </w:pPr>
      <w:r>
        <w:rPr>
          <w:rFonts w:ascii="Times New Roman"/>
          <w:b w:val="false"/>
          <w:i w:val="false"/>
          <w:color w:val="000000"/>
          <w:sz w:val="28"/>
        </w:rPr>
        <w:t>
      8. Заңды тұлғаның орналасқан жері – индекс 071400, Қазақстан Республикасы, Абай облысы, Семей қаласы, Бауыржан Момышұлы көшесі, 19 үй.</w:t>
      </w:r>
    </w:p>
    <w:bookmarkEnd w:id="9659"/>
    <w:bookmarkStart w:name="z28170" w:id="966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 республикалық мемлекеттік мекемесі.</w:t>
      </w:r>
    </w:p>
    <w:bookmarkEnd w:id="9660"/>
    <w:bookmarkStart w:name="z28171" w:id="966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661"/>
    <w:bookmarkStart w:name="z28172" w:id="966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662"/>
    <w:bookmarkStart w:name="z28173" w:id="966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9663"/>
    <w:bookmarkStart w:name="z28174" w:id="966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175" w:id="966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9665"/>
    <w:bookmarkStart w:name="z28176" w:id="9666"/>
    <w:p>
      <w:pPr>
        <w:spacing w:after="0"/>
        <w:ind w:left="0"/>
        <w:jc w:val="both"/>
      </w:pPr>
      <w:r>
        <w:rPr>
          <w:rFonts w:ascii="Times New Roman"/>
          <w:b w:val="false"/>
          <w:i w:val="false"/>
          <w:color w:val="000000"/>
          <w:sz w:val="28"/>
        </w:rPr>
        <w:t>
      13. Міндеттері:</w:t>
      </w:r>
    </w:p>
    <w:bookmarkEnd w:id="9666"/>
    <w:bookmarkStart w:name="z28177" w:id="966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667"/>
    <w:bookmarkStart w:name="z28178" w:id="966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9668"/>
    <w:bookmarkStart w:name="z28179" w:id="966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9669"/>
    <w:bookmarkStart w:name="z28180" w:id="9670"/>
    <w:p>
      <w:pPr>
        <w:spacing w:after="0"/>
        <w:ind w:left="0"/>
        <w:jc w:val="both"/>
      </w:pPr>
      <w:r>
        <w:rPr>
          <w:rFonts w:ascii="Times New Roman"/>
          <w:b w:val="false"/>
          <w:i w:val="false"/>
          <w:color w:val="000000"/>
          <w:sz w:val="28"/>
        </w:rPr>
        <w:t>
      14. Құқықтары мен міндеттері:</w:t>
      </w:r>
    </w:p>
    <w:bookmarkEnd w:id="9670"/>
    <w:bookmarkStart w:name="z28181" w:id="967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671"/>
    <w:bookmarkStart w:name="z28182" w:id="967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672"/>
    <w:bookmarkStart w:name="z28183" w:id="967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9673"/>
    <w:bookmarkStart w:name="z28184" w:id="967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674"/>
    <w:bookmarkStart w:name="z28185" w:id="967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675"/>
    <w:bookmarkStart w:name="z28186" w:id="967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676"/>
    <w:bookmarkStart w:name="z28187" w:id="967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677"/>
    <w:bookmarkStart w:name="z28188" w:id="967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678"/>
    <w:bookmarkStart w:name="z28189" w:id="967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679"/>
    <w:bookmarkStart w:name="z28190" w:id="9680"/>
    <w:p>
      <w:pPr>
        <w:spacing w:after="0"/>
        <w:ind w:left="0"/>
        <w:jc w:val="both"/>
      </w:pPr>
      <w:r>
        <w:rPr>
          <w:rFonts w:ascii="Times New Roman"/>
          <w:b w:val="false"/>
          <w:i w:val="false"/>
          <w:color w:val="000000"/>
          <w:sz w:val="28"/>
        </w:rPr>
        <w:t>
      15. Функциялары:</w:t>
      </w:r>
    </w:p>
    <w:bookmarkEnd w:id="9680"/>
    <w:bookmarkStart w:name="z28191" w:id="9681"/>
    <w:p>
      <w:pPr>
        <w:spacing w:after="0"/>
        <w:ind w:left="0"/>
        <w:jc w:val="both"/>
      </w:pPr>
      <w:r>
        <w:rPr>
          <w:rFonts w:ascii="Times New Roman"/>
          <w:b w:val="false"/>
          <w:i w:val="false"/>
          <w:color w:val="000000"/>
          <w:sz w:val="28"/>
        </w:rPr>
        <w:t>
      1) реттелетін салада мемлекеттік саясатты іске асыру;</w:t>
      </w:r>
    </w:p>
    <w:bookmarkEnd w:id="9681"/>
    <w:bookmarkStart w:name="z28192" w:id="968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682"/>
    <w:bookmarkStart w:name="z28193" w:id="968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683"/>
    <w:bookmarkStart w:name="z28194" w:id="968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684"/>
    <w:bookmarkStart w:name="z28195" w:id="968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685"/>
    <w:bookmarkStart w:name="z28196" w:id="968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197" w:id="968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68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8198" w:id="968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688"/>
    <w:bookmarkStart w:name="z28199" w:id="968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689"/>
    <w:bookmarkStart w:name="z28200" w:id="969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690"/>
    <w:bookmarkStart w:name="z28201" w:id="969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203" w:id="969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692"/>
    <w:bookmarkStart w:name="z28204" w:id="969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693"/>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8205" w:id="969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694"/>
    <w:bookmarkStart w:name="z28206" w:id="969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209" w:id="9696"/>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9696"/>
    <w:bookmarkStart w:name="z28210" w:id="9697"/>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9697"/>
    <w:bookmarkStart w:name="z28211" w:id="9698"/>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698"/>
    <w:bookmarkStart w:name="z28212" w:id="9699"/>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9699"/>
    <w:bookmarkStart w:name="z28213" w:id="9700"/>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700"/>
    <w:bookmarkStart w:name="z28214" w:id="9701"/>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9701"/>
    <w:bookmarkStart w:name="z28215" w:id="9702"/>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9702"/>
    <w:bookmarkStart w:name="z28216" w:id="9703"/>
    <w:p>
      <w:pPr>
        <w:spacing w:after="0"/>
        <w:ind w:left="0"/>
        <w:jc w:val="both"/>
      </w:pPr>
      <w:r>
        <w:rPr>
          <w:rFonts w:ascii="Times New Roman"/>
          <w:b w:val="false"/>
          <w:i w:val="false"/>
          <w:color w:val="000000"/>
          <w:sz w:val="28"/>
        </w:rPr>
        <w:t>
      26) мыналарды:</w:t>
      </w:r>
    </w:p>
    <w:bookmarkEnd w:id="9703"/>
    <w:bookmarkStart w:name="z28217" w:id="970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70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8218" w:id="970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9705"/>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8219" w:id="9706"/>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9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8220" w:id="970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9707"/>
    <w:bookmarkStart w:name="z28221" w:id="970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9708"/>
    <w:bookmarkStart w:name="z28222" w:id="970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9709"/>
    <w:bookmarkStart w:name="z28223" w:id="971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710"/>
    <w:bookmarkStart w:name="z28224" w:id="9711"/>
    <w:p>
      <w:pPr>
        <w:spacing w:after="0"/>
        <w:ind w:left="0"/>
        <w:jc w:val="both"/>
      </w:pPr>
      <w:r>
        <w:rPr>
          <w:rFonts w:ascii="Times New Roman"/>
          <w:b w:val="false"/>
          <w:i w:val="false"/>
          <w:color w:val="000000"/>
          <w:sz w:val="28"/>
        </w:rPr>
        <w:t>
      19. Басқарма басшысының өкілеттіктері:</w:t>
      </w:r>
    </w:p>
    <w:bookmarkEnd w:id="9711"/>
    <w:bookmarkStart w:name="z28225" w:id="971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9712"/>
    <w:bookmarkStart w:name="z28226" w:id="971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713"/>
    <w:bookmarkStart w:name="z28227" w:id="971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714"/>
    <w:bookmarkStart w:name="z28228" w:id="971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715"/>
    <w:bookmarkStart w:name="z28229" w:id="971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9716"/>
    <w:bookmarkStart w:name="z28230" w:id="971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717"/>
    <w:bookmarkStart w:name="z28231" w:id="9718"/>
    <w:p>
      <w:pPr>
        <w:spacing w:after="0"/>
        <w:ind w:left="0"/>
        <w:jc w:val="left"/>
      </w:pPr>
      <w:r>
        <w:rPr>
          <w:rFonts w:ascii="Times New Roman"/>
          <w:b/>
          <w:i w:val="false"/>
          <w:color w:val="000000"/>
        </w:rPr>
        <w:t xml:space="preserve"> 4-тарау. Басқарманың мүлкі</w:t>
      </w:r>
    </w:p>
    <w:bookmarkEnd w:id="9718"/>
    <w:bookmarkStart w:name="z28232" w:id="971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719"/>
    <w:bookmarkStart w:name="z28233" w:id="972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720"/>
    <w:bookmarkStart w:name="z28234" w:id="972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721"/>
    <w:bookmarkStart w:name="z28235" w:id="972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722"/>
    <w:bookmarkStart w:name="z28236" w:id="9723"/>
    <w:p>
      <w:pPr>
        <w:spacing w:after="0"/>
        <w:ind w:left="0"/>
        <w:jc w:val="left"/>
      </w:pPr>
      <w:r>
        <w:rPr>
          <w:rFonts w:ascii="Times New Roman"/>
          <w:b/>
          <w:i w:val="false"/>
          <w:color w:val="000000"/>
        </w:rPr>
        <w:t xml:space="preserve"> 5-тарау. Басқарманы қайта ұйымдастыру және тарату</w:t>
      </w:r>
    </w:p>
    <w:bookmarkEnd w:id="9723"/>
    <w:bookmarkStart w:name="z28237" w:id="972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7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108-қосымша</w:t>
            </w:r>
          </w:p>
        </w:tc>
      </w:tr>
    </w:tbl>
    <w:bookmarkStart w:name="z8438" w:id="972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 республикалық мемлекеттік мекемесінің ережесі</w:t>
      </w:r>
    </w:p>
    <w:bookmarkEnd w:id="9725"/>
    <w:p>
      <w:pPr>
        <w:spacing w:after="0"/>
        <w:ind w:left="0"/>
        <w:jc w:val="both"/>
      </w:pPr>
      <w:r>
        <w:rPr>
          <w:rFonts w:ascii="Times New Roman"/>
          <w:b w:val="false"/>
          <w:i w:val="false"/>
          <w:color w:val="ff0000"/>
          <w:sz w:val="28"/>
        </w:rPr>
        <w:t xml:space="preserve">
      Ескерту. 108-қосымша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8238" w:id="9726"/>
    <w:p>
      <w:pPr>
        <w:spacing w:after="0"/>
        <w:ind w:left="0"/>
        <w:jc w:val="left"/>
      </w:pPr>
      <w:r>
        <w:rPr>
          <w:rFonts w:ascii="Times New Roman"/>
          <w:b/>
          <w:i w:val="false"/>
          <w:color w:val="000000"/>
        </w:rPr>
        <w:t xml:space="preserve"> 1-тарау. Жалпы ережелер</w:t>
      </w:r>
    </w:p>
    <w:bookmarkEnd w:id="9726"/>
    <w:bookmarkStart w:name="z28239" w:id="972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727"/>
    <w:bookmarkStart w:name="z28240" w:id="972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728"/>
    <w:bookmarkStart w:name="z28241" w:id="972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729"/>
    <w:bookmarkStart w:name="z28242" w:id="973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730"/>
    <w:bookmarkStart w:name="z28243" w:id="973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731"/>
    <w:bookmarkStart w:name="z28244" w:id="973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732"/>
    <w:bookmarkStart w:name="z28245" w:id="973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733"/>
    <w:bookmarkStart w:name="z28246" w:id="9734"/>
    <w:p>
      <w:pPr>
        <w:spacing w:after="0"/>
        <w:ind w:left="0"/>
        <w:jc w:val="both"/>
      </w:pPr>
      <w:r>
        <w:rPr>
          <w:rFonts w:ascii="Times New Roman"/>
          <w:b w:val="false"/>
          <w:i w:val="false"/>
          <w:color w:val="000000"/>
          <w:sz w:val="28"/>
        </w:rPr>
        <w:t>
      8. Заңды тұлғаның орналасқан жері – индекс 160011, Қазақстан Республикасы, Шымкент қаласы, Әл-Фараби ауданы, Дінмұхаммед Қонаев көшесі, 27 үй.</w:t>
      </w:r>
    </w:p>
    <w:bookmarkEnd w:id="9734"/>
    <w:bookmarkStart w:name="z28247" w:id="973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 республикалық мемлекеттік мекемесі.</w:t>
      </w:r>
    </w:p>
    <w:bookmarkEnd w:id="9735"/>
    <w:bookmarkStart w:name="z28248" w:id="973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736"/>
    <w:bookmarkStart w:name="z28249" w:id="973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737"/>
    <w:bookmarkStart w:name="z28250" w:id="973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9738"/>
    <w:bookmarkStart w:name="z28251" w:id="973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252" w:id="974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9740"/>
    <w:bookmarkStart w:name="z28253" w:id="9741"/>
    <w:p>
      <w:pPr>
        <w:spacing w:after="0"/>
        <w:ind w:left="0"/>
        <w:jc w:val="both"/>
      </w:pPr>
      <w:r>
        <w:rPr>
          <w:rFonts w:ascii="Times New Roman"/>
          <w:b w:val="false"/>
          <w:i w:val="false"/>
          <w:color w:val="000000"/>
          <w:sz w:val="28"/>
        </w:rPr>
        <w:t>
      13. Міндеттері:</w:t>
      </w:r>
    </w:p>
    <w:bookmarkEnd w:id="9741"/>
    <w:bookmarkStart w:name="z28254" w:id="974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742"/>
    <w:bookmarkStart w:name="z28255" w:id="974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9743"/>
    <w:bookmarkStart w:name="z28256" w:id="974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9744"/>
    <w:bookmarkStart w:name="z28257" w:id="9745"/>
    <w:p>
      <w:pPr>
        <w:spacing w:after="0"/>
        <w:ind w:left="0"/>
        <w:jc w:val="both"/>
      </w:pPr>
      <w:r>
        <w:rPr>
          <w:rFonts w:ascii="Times New Roman"/>
          <w:b w:val="false"/>
          <w:i w:val="false"/>
          <w:color w:val="000000"/>
          <w:sz w:val="28"/>
        </w:rPr>
        <w:t>
      14. Құқықтары мен міндеттері:</w:t>
      </w:r>
    </w:p>
    <w:bookmarkEnd w:id="9745"/>
    <w:bookmarkStart w:name="z28258" w:id="974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746"/>
    <w:bookmarkStart w:name="z28259" w:id="974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747"/>
    <w:bookmarkStart w:name="z28260" w:id="974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9748"/>
    <w:bookmarkStart w:name="z28261" w:id="974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749"/>
    <w:bookmarkStart w:name="z28262" w:id="975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750"/>
    <w:bookmarkStart w:name="z28263" w:id="975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751"/>
    <w:bookmarkStart w:name="z28264" w:id="975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752"/>
    <w:bookmarkStart w:name="z28265" w:id="975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753"/>
    <w:bookmarkStart w:name="z28266" w:id="975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754"/>
    <w:bookmarkStart w:name="z28267" w:id="9755"/>
    <w:p>
      <w:pPr>
        <w:spacing w:after="0"/>
        <w:ind w:left="0"/>
        <w:jc w:val="both"/>
      </w:pPr>
      <w:r>
        <w:rPr>
          <w:rFonts w:ascii="Times New Roman"/>
          <w:b w:val="false"/>
          <w:i w:val="false"/>
          <w:color w:val="000000"/>
          <w:sz w:val="28"/>
        </w:rPr>
        <w:t>
      15. Функциялары:</w:t>
      </w:r>
    </w:p>
    <w:bookmarkEnd w:id="9755"/>
    <w:bookmarkStart w:name="z28268" w:id="9756"/>
    <w:p>
      <w:pPr>
        <w:spacing w:after="0"/>
        <w:ind w:left="0"/>
        <w:jc w:val="both"/>
      </w:pPr>
      <w:r>
        <w:rPr>
          <w:rFonts w:ascii="Times New Roman"/>
          <w:b w:val="false"/>
          <w:i w:val="false"/>
          <w:color w:val="000000"/>
          <w:sz w:val="28"/>
        </w:rPr>
        <w:t>
      1) реттелетін салада мемлекеттік саясатты іске асыру;</w:t>
      </w:r>
    </w:p>
    <w:bookmarkEnd w:id="9756"/>
    <w:bookmarkStart w:name="z28269" w:id="975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757"/>
    <w:bookmarkStart w:name="z28270" w:id="975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758"/>
    <w:bookmarkStart w:name="z28271" w:id="975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759"/>
    <w:bookmarkStart w:name="z28272" w:id="976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760"/>
    <w:bookmarkStart w:name="z28273" w:id="976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274" w:id="976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76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8275" w:id="976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763"/>
    <w:bookmarkStart w:name="z28276" w:id="976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764"/>
    <w:bookmarkStart w:name="z28277" w:id="976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765"/>
    <w:bookmarkStart w:name="z28278" w:id="976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280" w:id="976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767"/>
    <w:bookmarkStart w:name="z28281" w:id="976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768"/>
    <w:p>
      <w:pPr>
        <w:spacing w:after="0"/>
        <w:ind w:left="0"/>
        <w:jc w:val="both"/>
      </w:pPr>
      <w:r>
        <w:rPr>
          <w:rFonts w:ascii="Times New Roman"/>
          <w:b w:val="false"/>
          <w:i w:val="false"/>
          <w:color w:val="000000"/>
          <w:sz w:val="28"/>
        </w:rPr>
        <w:t>
      14-1)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p>
      <w:pPr>
        <w:spacing w:after="0"/>
        <w:ind w:left="0"/>
        <w:jc w:val="both"/>
      </w:pPr>
      <w:r>
        <w:rPr>
          <w:rFonts w:ascii="Times New Roman"/>
          <w:b w:val="false"/>
          <w:i w:val="false"/>
          <w:color w:val="000000"/>
          <w:sz w:val="28"/>
        </w:rPr>
        <w:t>
      14-2) кәсіптік аурулар мен улануларды, инфекциялық емес сырқаттанушылықты есепке алуды жүргізу;</w:t>
      </w:r>
    </w:p>
    <w:bookmarkStart w:name="z28282" w:id="976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769"/>
    <w:bookmarkStart w:name="z28283" w:id="977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286" w:id="9771"/>
    <w:p>
      <w:pPr>
        <w:spacing w:after="0"/>
        <w:ind w:left="0"/>
        <w:jc w:val="both"/>
      </w:pPr>
      <w:r>
        <w:rPr>
          <w:rFonts w:ascii="Times New Roman"/>
          <w:b w:val="false"/>
          <w:i w:val="false"/>
          <w:color w:val="000000"/>
          <w:sz w:val="28"/>
        </w:rPr>
        <w:t>
      19) инфекциялық және паразиттік ауруларды эпидемиологиялық бақылауды жүзеге асыру;</w:t>
      </w:r>
    </w:p>
    <w:bookmarkEnd w:id="9771"/>
    <w:bookmarkStart w:name="z28287" w:id="9772"/>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9772"/>
    <w:bookmarkStart w:name="z28288" w:id="9773"/>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773"/>
    <w:bookmarkStart w:name="z28289" w:id="9774"/>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9774"/>
    <w:bookmarkStart w:name="z28290" w:id="9775"/>
    <w:p>
      <w:pPr>
        <w:spacing w:after="0"/>
        <w:ind w:left="0"/>
        <w:jc w:val="both"/>
      </w:pPr>
      <w:r>
        <w:rPr>
          <w:rFonts w:ascii="Times New Roman"/>
          <w:b w:val="false"/>
          <w:i w:val="false"/>
          <w:color w:val="000000"/>
          <w:sz w:val="28"/>
        </w:rPr>
        <w:t>
      23)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775"/>
    <w:bookmarkStart w:name="z28291" w:id="9776"/>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9776"/>
    <w:bookmarkStart w:name="z28292" w:id="9777"/>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9777"/>
    <w:bookmarkStart w:name="z28293" w:id="9778"/>
    <w:p>
      <w:pPr>
        <w:spacing w:after="0"/>
        <w:ind w:left="0"/>
        <w:jc w:val="both"/>
      </w:pPr>
      <w:r>
        <w:rPr>
          <w:rFonts w:ascii="Times New Roman"/>
          <w:b w:val="false"/>
          <w:i w:val="false"/>
          <w:color w:val="000000"/>
          <w:sz w:val="28"/>
        </w:rPr>
        <w:t>
      26) мыналарды:</w:t>
      </w:r>
    </w:p>
    <w:bookmarkEnd w:id="9778"/>
    <w:bookmarkStart w:name="z28294" w:id="977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77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8295" w:id="978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9780"/>
    <w:p>
      <w:pPr>
        <w:spacing w:after="0"/>
        <w:ind w:left="0"/>
        <w:jc w:val="both"/>
      </w:pPr>
      <w:r>
        <w:rPr>
          <w:rFonts w:ascii="Times New Roman"/>
          <w:b w:val="false"/>
          <w:i w:val="false"/>
          <w:color w:val="000000"/>
          <w:sz w:val="28"/>
        </w:rPr>
        <w:t>
      26-1) тиісті аумақта инфекциялық және паразиттік аурулардың әкелінуінен және таралуынан шекараларды санитарлық қорғау жөніндегі іс-шараларды ұйымдастыру және өткізу;</w:t>
      </w:r>
    </w:p>
    <w:p>
      <w:pPr>
        <w:spacing w:after="0"/>
        <w:ind w:left="0"/>
        <w:jc w:val="both"/>
      </w:pPr>
      <w:r>
        <w:rPr>
          <w:rFonts w:ascii="Times New Roman"/>
          <w:b w:val="false"/>
          <w:i w:val="false"/>
          <w:color w:val="000000"/>
          <w:sz w:val="28"/>
        </w:rPr>
        <w:t>
      26-2) Қазақстан Республикасының аумағына әкелуге тыйым салынған қауіпті жүктер мен тауарларды әкелуге жол бермеу жөніндегі іс-шараларды жүзеге асыру;</w:t>
      </w:r>
    </w:p>
    <w:p>
      <w:pPr>
        <w:spacing w:after="0"/>
        <w:ind w:left="0"/>
        <w:jc w:val="both"/>
      </w:pPr>
      <w:r>
        <w:rPr>
          <w:rFonts w:ascii="Times New Roman"/>
          <w:b w:val="false"/>
          <w:i w:val="false"/>
          <w:color w:val="000000"/>
          <w:sz w:val="28"/>
        </w:rPr>
        <w:t>
      26-3) қажет болған жағдайда Қазақстан Республикасының Мемлекеттік шекарасындағы өткізу пункттерінде инфекциялық сырқаттанушылық бойынша қолайсыз елдерден келетін адамдарға байланыссыз термометрия және оқшаулау жүргізу;</w:t>
      </w:r>
    </w:p>
    <w:p>
      <w:pPr>
        <w:spacing w:after="0"/>
        <w:ind w:left="0"/>
        <w:jc w:val="both"/>
      </w:pPr>
      <w:r>
        <w:rPr>
          <w:rFonts w:ascii="Times New Roman"/>
          <w:b w:val="false"/>
          <w:i w:val="false"/>
          <w:color w:val="000000"/>
          <w:sz w:val="28"/>
        </w:rPr>
        <w:t>
      26-4)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ұйымдастыру;</w:t>
      </w:r>
    </w:p>
    <w:bookmarkStart w:name="z28296" w:id="9781"/>
    <w:p>
      <w:pPr>
        <w:spacing w:after="0"/>
        <w:ind w:left="0"/>
        <w:jc w:val="both"/>
      </w:pPr>
      <w:r>
        <w:rPr>
          <w:rFonts w:ascii="Times New Roman"/>
          <w:b w:val="false"/>
          <w:i w:val="false"/>
          <w:color w:val="000000"/>
          <w:sz w:val="28"/>
        </w:rPr>
        <w:t>
      27) заңдарда, Қазақстан Республикасы Президентінің және Үкіметінің актілерінде көзделген өзге де функцияларды жүзеге асыру.</w:t>
      </w:r>
    </w:p>
    <w:bookmarkEnd w:id="9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8297" w:id="978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9782"/>
    <w:bookmarkStart w:name="z28298" w:id="978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9783"/>
    <w:bookmarkStart w:name="z28299" w:id="978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9784"/>
    <w:bookmarkStart w:name="z28300" w:id="978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785"/>
    <w:bookmarkStart w:name="z28301" w:id="9786"/>
    <w:p>
      <w:pPr>
        <w:spacing w:after="0"/>
        <w:ind w:left="0"/>
        <w:jc w:val="both"/>
      </w:pPr>
      <w:r>
        <w:rPr>
          <w:rFonts w:ascii="Times New Roman"/>
          <w:b w:val="false"/>
          <w:i w:val="false"/>
          <w:color w:val="000000"/>
          <w:sz w:val="28"/>
        </w:rPr>
        <w:t>
      19. Басқарма басшысының өкілеттіктері:</w:t>
      </w:r>
    </w:p>
    <w:bookmarkEnd w:id="9786"/>
    <w:bookmarkStart w:name="z28302" w:id="978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9787"/>
    <w:bookmarkStart w:name="z28303" w:id="978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788"/>
    <w:bookmarkStart w:name="z28304" w:id="978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789"/>
    <w:bookmarkStart w:name="z28305" w:id="979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790"/>
    <w:bookmarkStart w:name="z28306" w:id="979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9791"/>
    <w:bookmarkStart w:name="z28307" w:id="979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792"/>
    <w:bookmarkStart w:name="z28308" w:id="9793"/>
    <w:p>
      <w:pPr>
        <w:spacing w:after="0"/>
        <w:ind w:left="0"/>
        <w:jc w:val="left"/>
      </w:pPr>
      <w:r>
        <w:rPr>
          <w:rFonts w:ascii="Times New Roman"/>
          <w:b/>
          <w:i w:val="false"/>
          <w:color w:val="000000"/>
        </w:rPr>
        <w:t xml:space="preserve"> 4-тарау. Басқарманың мүлкі</w:t>
      </w:r>
    </w:p>
    <w:bookmarkEnd w:id="9793"/>
    <w:bookmarkStart w:name="z28309" w:id="979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794"/>
    <w:bookmarkStart w:name="z28310" w:id="979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795"/>
    <w:bookmarkStart w:name="z28311" w:id="979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796"/>
    <w:bookmarkStart w:name="z28312" w:id="979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797"/>
    <w:bookmarkStart w:name="z28313" w:id="9798"/>
    <w:p>
      <w:pPr>
        <w:spacing w:after="0"/>
        <w:ind w:left="0"/>
        <w:jc w:val="left"/>
      </w:pPr>
      <w:r>
        <w:rPr>
          <w:rFonts w:ascii="Times New Roman"/>
          <w:b/>
          <w:i w:val="false"/>
          <w:color w:val="000000"/>
        </w:rPr>
        <w:t xml:space="preserve"> 5-тарау. Басқарманы қайта ұйымдастыру және тарату</w:t>
      </w:r>
    </w:p>
    <w:bookmarkEnd w:id="9798"/>
    <w:bookmarkStart w:name="z28314" w:id="979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109-қосымша</w:t>
            </w:r>
          </w:p>
        </w:tc>
      </w:tr>
    </w:tbl>
    <w:bookmarkStart w:name="z8513" w:id="980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мекемесінің ережесі</w:t>
      </w:r>
    </w:p>
    <w:bookmarkEnd w:id="9800"/>
    <w:p>
      <w:pPr>
        <w:spacing w:after="0"/>
        <w:ind w:left="0"/>
        <w:jc w:val="both"/>
      </w:pPr>
      <w:r>
        <w:rPr>
          <w:rFonts w:ascii="Times New Roman"/>
          <w:b w:val="false"/>
          <w:i w:val="false"/>
          <w:color w:val="ff0000"/>
          <w:sz w:val="28"/>
        </w:rPr>
        <w:t xml:space="preserve">
      Ескерту. 109-қосымша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8315" w:id="9801"/>
    <w:p>
      <w:pPr>
        <w:spacing w:after="0"/>
        <w:ind w:left="0"/>
        <w:jc w:val="left"/>
      </w:pPr>
      <w:r>
        <w:rPr>
          <w:rFonts w:ascii="Times New Roman"/>
          <w:b/>
          <w:i w:val="false"/>
          <w:color w:val="000000"/>
        </w:rPr>
        <w:t xml:space="preserve"> 1-тарау. Жалпы ережелер</w:t>
      </w:r>
    </w:p>
    <w:bookmarkEnd w:id="9801"/>
    <w:bookmarkStart w:name="z28316" w:id="980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802"/>
    <w:bookmarkStart w:name="z28317" w:id="980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803"/>
    <w:bookmarkStart w:name="z28318" w:id="980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804"/>
    <w:bookmarkStart w:name="z28319" w:id="980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805"/>
    <w:bookmarkStart w:name="z28320" w:id="980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806"/>
    <w:bookmarkStart w:name="z28321" w:id="980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807"/>
    <w:bookmarkStart w:name="z28322" w:id="980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808"/>
    <w:bookmarkStart w:name="z28323" w:id="9809"/>
    <w:p>
      <w:pPr>
        <w:spacing w:after="0"/>
        <w:ind w:left="0"/>
        <w:jc w:val="both"/>
      </w:pPr>
      <w:r>
        <w:rPr>
          <w:rFonts w:ascii="Times New Roman"/>
          <w:b w:val="false"/>
          <w:i w:val="false"/>
          <w:color w:val="000000"/>
          <w:sz w:val="28"/>
        </w:rPr>
        <w:t>
      8. Заңды тұлғаның орналасқан жері – индекс 100101, Қазақстан Республикасы, Қарағанды облысы, Абай ауданы, Абай қаласы, Гете көшесі, 26 құрылыс.</w:t>
      </w:r>
    </w:p>
    <w:bookmarkEnd w:id="9809"/>
    <w:bookmarkStart w:name="z28324" w:id="981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w:t>
      </w:r>
    </w:p>
    <w:bookmarkEnd w:id="9810"/>
    <w:bookmarkStart w:name="z28325" w:id="981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811"/>
    <w:bookmarkStart w:name="z28326" w:id="981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812"/>
    <w:bookmarkStart w:name="z28327" w:id="981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9813"/>
    <w:bookmarkStart w:name="z28328" w:id="981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329" w:id="981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9815"/>
    <w:bookmarkStart w:name="z28330" w:id="9816"/>
    <w:p>
      <w:pPr>
        <w:spacing w:after="0"/>
        <w:ind w:left="0"/>
        <w:jc w:val="both"/>
      </w:pPr>
      <w:r>
        <w:rPr>
          <w:rFonts w:ascii="Times New Roman"/>
          <w:b w:val="false"/>
          <w:i w:val="false"/>
          <w:color w:val="000000"/>
          <w:sz w:val="28"/>
        </w:rPr>
        <w:t>
      13. Міндеттері:</w:t>
      </w:r>
    </w:p>
    <w:bookmarkEnd w:id="9816"/>
    <w:bookmarkStart w:name="z28331" w:id="981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817"/>
    <w:bookmarkStart w:name="z28332" w:id="981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9818"/>
    <w:bookmarkStart w:name="z28333" w:id="981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9819"/>
    <w:bookmarkStart w:name="z28334" w:id="9820"/>
    <w:p>
      <w:pPr>
        <w:spacing w:after="0"/>
        <w:ind w:left="0"/>
        <w:jc w:val="both"/>
      </w:pPr>
      <w:r>
        <w:rPr>
          <w:rFonts w:ascii="Times New Roman"/>
          <w:b w:val="false"/>
          <w:i w:val="false"/>
          <w:color w:val="000000"/>
          <w:sz w:val="28"/>
        </w:rPr>
        <w:t>
      14. Құқықтары мен міндеттері:</w:t>
      </w:r>
    </w:p>
    <w:bookmarkEnd w:id="9820"/>
    <w:bookmarkStart w:name="z28335" w:id="982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821"/>
    <w:bookmarkStart w:name="z28336" w:id="982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822"/>
    <w:bookmarkStart w:name="z28337" w:id="982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9823"/>
    <w:bookmarkStart w:name="z28338" w:id="982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824"/>
    <w:bookmarkStart w:name="z28339" w:id="982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825"/>
    <w:bookmarkStart w:name="z28340" w:id="982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826"/>
    <w:bookmarkStart w:name="z28341" w:id="982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827"/>
    <w:bookmarkStart w:name="z28342" w:id="982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828"/>
    <w:bookmarkStart w:name="z28343" w:id="982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829"/>
    <w:bookmarkStart w:name="z28344" w:id="9830"/>
    <w:p>
      <w:pPr>
        <w:spacing w:after="0"/>
        <w:ind w:left="0"/>
        <w:jc w:val="both"/>
      </w:pPr>
      <w:r>
        <w:rPr>
          <w:rFonts w:ascii="Times New Roman"/>
          <w:b w:val="false"/>
          <w:i w:val="false"/>
          <w:color w:val="000000"/>
          <w:sz w:val="28"/>
        </w:rPr>
        <w:t>
      15. Функциялары:</w:t>
      </w:r>
    </w:p>
    <w:bookmarkEnd w:id="9830"/>
    <w:bookmarkStart w:name="z28345" w:id="9831"/>
    <w:p>
      <w:pPr>
        <w:spacing w:after="0"/>
        <w:ind w:left="0"/>
        <w:jc w:val="both"/>
      </w:pPr>
      <w:r>
        <w:rPr>
          <w:rFonts w:ascii="Times New Roman"/>
          <w:b w:val="false"/>
          <w:i w:val="false"/>
          <w:color w:val="000000"/>
          <w:sz w:val="28"/>
        </w:rPr>
        <w:t>
      1) реттелетін салада мемлекеттік саясатты іске асыру;</w:t>
      </w:r>
    </w:p>
    <w:bookmarkEnd w:id="9831"/>
    <w:bookmarkStart w:name="z28346" w:id="983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832"/>
    <w:bookmarkStart w:name="z28347" w:id="983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833"/>
    <w:bookmarkStart w:name="z28348" w:id="983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834"/>
    <w:bookmarkStart w:name="z28349" w:id="983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835"/>
    <w:bookmarkStart w:name="z28350" w:id="983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83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8351" w:id="983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83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8352" w:id="983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838"/>
    <w:bookmarkStart w:name="z28353" w:id="983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839"/>
    <w:bookmarkStart w:name="z28354" w:id="984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840"/>
    <w:bookmarkStart w:name="z28355" w:id="984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357" w:id="984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842"/>
    <w:bookmarkStart w:name="z28358" w:id="984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843"/>
    <w:bookmarkStart w:name="z28359" w:id="984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844"/>
    <w:bookmarkStart w:name="z28360" w:id="984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363" w:id="9846"/>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9846"/>
    <w:bookmarkStart w:name="z28364" w:id="9847"/>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9847"/>
    <w:bookmarkStart w:name="z28365" w:id="9848"/>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9848"/>
    <w:bookmarkStart w:name="z28366" w:id="9849"/>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849"/>
    <w:bookmarkStart w:name="z28367" w:id="9850"/>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9850"/>
    <w:bookmarkStart w:name="z28368" w:id="9851"/>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851"/>
    <w:bookmarkStart w:name="z28369" w:id="9852"/>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9852"/>
    <w:bookmarkStart w:name="z28370" w:id="985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9853"/>
    <w:bookmarkStart w:name="z28371" w:id="9854"/>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9854"/>
    <w:bookmarkStart w:name="z28372" w:id="9855"/>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9855"/>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8373" w:id="9856"/>
    <w:p>
      <w:pPr>
        <w:spacing w:after="0"/>
        <w:ind w:left="0"/>
        <w:jc w:val="both"/>
      </w:pPr>
      <w:r>
        <w:rPr>
          <w:rFonts w:ascii="Times New Roman"/>
          <w:b w:val="false"/>
          <w:i w:val="false"/>
          <w:color w:val="000000"/>
          <w:sz w:val="28"/>
        </w:rPr>
        <w:t>
      29) мыналарды:</w:t>
      </w:r>
    </w:p>
    <w:bookmarkEnd w:id="9856"/>
    <w:bookmarkStart w:name="z28374" w:id="985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85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8375" w:id="985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9858"/>
    <w:bookmarkStart w:name="z28376" w:id="9859"/>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9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8377" w:id="986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9860"/>
    <w:bookmarkStart w:name="z28378" w:id="986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9861"/>
    <w:bookmarkStart w:name="z28379" w:id="986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9862"/>
    <w:bookmarkStart w:name="z28380" w:id="986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863"/>
    <w:bookmarkStart w:name="z28381" w:id="9864"/>
    <w:p>
      <w:pPr>
        <w:spacing w:after="0"/>
        <w:ind w:left="0"/>
        <w:jc w:val="both"/>
      </w:pPr>
      <w:r>
        <w:rPr>
          <w:rFonts w:ascii="Times New Roman"/>
          <w:b w:val="false"/>
          <w:i w:val="false"/>
          <w:color w:val="000000"/>
          <w:sz w:val="28"/>
        </w:rPr>
        <w:t>
      19. Басқарма басшысының өкілеттіктері:</w:t>
      </w:r>
    </w:p>
    <w:bookmarkEnd w:id="9864"/>
    <w:bookmarkStart w:name="z28382" w:id="986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9865"/>
    <w:bookmarkStart w:name="z28383" w:id="986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866"/>
    <w:bookmarkStart w:name="z28384" w:id="986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867"/>
    <w:bookmarkStart w:name="z28385" w:id="986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868"/>
    <w:bookmarkStart w:name="z28386" w:id="986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9869"/>
    <w:bookmarkStart w:name="z28387" w:id="987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870"/>
    <w:bookmarkStart w:name="z28388" w:id="9871"/>
    <w:p>
      <w:pPr>
        <w:spacing w:after="0"/>
        <w:ind w:left="0"/>
        <w:jc w:val="left"/>
      </w:pPr>
      <w:r>
        <w:rPr>
          <w:rFonts w:ascii="Times New Roman"/>
          <w:b/>
          <w:i w:val="false"/>
          <w:color w:val="000000"/>
        </w:rPr>
        <w:t xml:space="preserve"> 4-тарау. Басқарманың мүлкі</w:t>
      </w:r>
    </w:p>
    <w:bookmarkEnd w:id="9871"/>
    <w:bookmarkStart w:name="z28389" w:id="987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872"/>
    <w:bookmarkStart w:name="z28390" w:id="987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73"/>
    <w:bookmarkStart w:name="z28391" w:id="987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874"/>
    <w:bookmarkStart w:name="z28392" w:id="987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875"/>
    <w:bookmarkStart w:name="z28393" w:id="9876"/>
    <w:p>
      <w:pPr>
        <w:spacing w:after="0"/>
        <w:ind w:left="0"/>
        <w:jc w:val="left"/>
      </w:pPr>
      <w:r>
        <w:rPr>
          <w:rFonts w:ascii="Times New Roman"/>
          <w:b/>
          <w:i w:val="false"/>
          <w:color w:val="000000"/>
        </w:rPr>
        <w:t xml:space="preserve"> 5-тарау. Басқарманы қайта ұйымдастыру және тарату</w:t>
      </w:r>
    </w:p>
    <w:bookmarkEnd w:id="9876"/>
    <w:bookmarkStart w:name="z28394" w:id="987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110-қосымша</w:t>
            </w:r>
          </w:p>
        </w:tc>
      </w:tr>
    </w:tbl>
    <w:bookmarkStart w:name="z8589" w:id="987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 республикалық мемлекеттік мекемесінің ережесі</w:t>
      </w:r>
    </w:p>
    <w:bookmarkEnd w:id="9878"/>
    <w:p>
      <w:pPr>
        <w:spacing w:after="0"/>
        <w:ind w:left="0"/>
        <w:jc w:val="both"/>
      </w:pPr>
      <w:r>
        <w:rPr>
          <w:rFonts w:ascii="Times New Roman"/>
          <w:b w:val="false"/>
          <w:i w:val="false"/>
          <w:color w:val="ff0000"/>
          <w:sz w:val="28"/>
        </w:rPr>
        <w:t xml:space="preserve">
      Ескерту. 110-қосымша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8395" w:id="9879"/>
    <w:p>
      <w:pPr>
        <w:spacing w:after="0"/>
        <w:ind w:left="0"/>
        <w:jc w:val="left"/>
      </w:pPr>
      <w:r>
        <w:rPr>
          <w:rFonts w:ascii="Times New Roman"/>
          <w:b/>
          <w:i w:val="false"/>
          <w:color w:val="000000"/>
        </w:rPr>
        <w:t xml:space="preserve"> 1-тарау. Жалпы ережелер</w:t>
      </w:r>
    </w:p>
    <w:bookmarkEnd w:id="9879"/>
    <w:bookmarkStart w:name="z28396" w:id="988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880"/>
    <w:bookmarkStart w:name="z28397" w:id="9881"/>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881"/>
    <w:bookmarkStart w:name="z28398" w:id="988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882"/>
    <w:bookmarkStart w:name="z28399" w:id="988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883"/>
    <w:bookmarkStart w:name="z28400" w:id="988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884"/>
    <w:bookmarkStart w:name="z28401" w:id="988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885"/>
    <w:bookmarkStart w:name="z28402" w:id="988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886"/>
    <w:bookmarkStart w:name="z28403" w:id="9887"/>
    <w:p>
      <w:pPr>
        <w:spacing w:after="0"/>
        <w:ind w:left="0"/>
        <w:jc w:val="both"/>
      </w:pPr>
      <w:r>
        <w:rPr>
          <w:rFonts w:ascii="Times New Roman"/>
          <w:b w:val="false"/>
          <w:i w:val="false"/>
          <w:color w:val="000000"/>
          <w:sz w:val="28"/>
        </w:rPr>
        <w:t>
      8. Заңды тұлғаның орналасқан жері – индекс 100200, Қазақстан Республикасы, Қарағанды облысы, Ақтоғай ауданы, Ақтоғай ауылдық округі, Ақтоғай ауылы, Серикбай Оразалин көшесі, 1 ғимарат.</w:t>
      </w:r>
    </w:p>
    <w:bookmarkEnd w:id="9887"/>
    <w:bookmarkStart w:name="z28404" w:id="988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 республикалық мемлекеттік мекемесі.</w:t>
      </w:r>
    </w:p>
    <w:bookmarkEnd w:id="9888"/>
    <w:bookmarkStart w:name="z28405" w:id="988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889"/>
    <w:bookmarkStart w:name="z28406" w:id="989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890"/>
    <w:bookmarkStart w:name="z28407" w:id="989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9891"/>
    <w:bookmarkStart w:name="z28408" w:id="989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409" w:id="989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9893"/>
    <w:bookmarkStart w:name="z28410" w:id="9894"/>
    <w:p>
      <w:pPr>
        <w:spacing w:after="0"/>
        <w:ind w:left="0"/>
        <w:jc w:val="both"/>
      </w:pPr>
      <w:r>
        <w:rPr>
          <w:rFonts w:ascii="Times New Roman"/>
          <w:b w:val="false"/>
          <w:i w:val="false"/>
          <w:color w:val="000000"/>
          <w:sz w:val="28"/>
        </w:rPr>
        <w:t>
      13. Міндеттері:</w:t>
      </w:r>
    </w:p>
    <w:bookmarkEnd w:id="9894"/>
    <w:bookmarkStart w:name="z28411" w:id="989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895"/>
    <w:bookmarkStart w:name="z28412" w:id="989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9896"/>
    <w:bookmarkStart w:name="z28413" w:id="989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9897"/>
    <w:bookmarkStart w:name="z28414" w:id="9898"/>
    <w:p>
      <w:pPr>
        <w:spacing w:after="0"/>
        <w:ind w:left="0"/>
        <w:jc w:val="both"/>
      </w:pPr>
      <w:r>
        <w:rPr>
          <w:rFonts w:ascii="Times New Roman"/>
          <w:b w:val="false"/>
          <w:i w:val="false"/>
          <w:color w:val="000000"/>
          <w:sz w:val="28"/>
        </w:rPr>
        <w:t>
      14. Құқықтары мен міндеттері:</w:t>
      </w:r>
    </w:p>
    <w:bookmarkEnd w:id="9898"/>
    <w:bookmarkStart w:name="z28415" w:id="989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899"/>
    <w:bookmarkStart w:name="z28416" w:id="990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900"/>
    <w:bookmarkStart w:name="z28417" w:id="990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9901"/>
    <w:bookmarkStart w:name="z28418" w:id="990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902"/>
    <w:bookmarkStart w:name="z28419" w:id="990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903"/>
    <w:bookmarkStart w:name="z28420" w:id="990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904"/>
    <w:bookmarkStart w:name="z28421" w:id="990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905"/>
    <w:bookmarkStart w:name="z28422" w:id="990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906"/>
    <w:bookmarkStart w:name="z28423" w:id="990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907"/>
    <w:bookmarkStart w:name="z28424" w:id="9908"/>
    <w:p>
      <w:pPr>
        <w:spacing w:after="0"/>
        <w:ind w:left="0"/>
        <w:jc w:val="both"/>
      </w:pPr>
      <w:r>
        <w:rPr>
          <w:rFonts w:ascii="Times New Roman"/>
          <w:b w:val="false"/>
          <w:i w:val="false"/>
          <w:color w:val="000000"/>
          <w:sz w:val="28"/>
        </w:rPr>
        <w:t>
      15. Функциялары:</w:t>
      </w:r>
    </w:p>
    <w:bookmarkEnd w:id="9908"/>
    <w:bookmarkStart w:name="z28425" w:id="9909"/>
    <w:p>
      <w:pPr>
        <w:spacing w:after="0"/>
        <w:ind w:left="0"/>
        <w:jc w:val="both"/>
      </w:pPr>
      <w:r>
        <w:rPr>
          <w:rFonts w:ascii="Times New Roman"/>
          <w:b w:val="false"/>
          <w:i w:val="false"/>
          <w:color w:val="000000"/>
          <w:sz w:val="28"/>
        </w:rPr>
        <w:t>
      1) реттелетін салада мемлекеттік саясатты іске асыру;</w:t>
      </w:r>
    </w:p>
    <w:bookmarkEnd w:id="9909"/>
    <w:bookmarkStart w:name="z28426" w:id="991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910"/>
    <w:bookmarkStart w:name="z28427" w:id="991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911"/>
    <w:bookmarkStart w:name="z28428" w:id="991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912"/>
    <w:bookmarkStart w:name="z28429" w:id="991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913"/>
    <w:bookmarkStart w:name="z28430" w:id="991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91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8431" w:id="991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91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8432" w:id="991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916"/>
    <w:bookmarkStart w:name="z28433" w:id="991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917"/>
    <w:bookmarkStart w:name="z28434" w:id="991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918"/>
    <w:bookmarkStart w:name="z28435" w:id="991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437" w:id="992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920"/>
    <w:bookmarkStart w:name="z28438" w:id="992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921"/>
    <w:bookmarkStart w:name="z28439" w:id="992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922"/>
    <w:bookmarkStart w:name="z28440" w:id="992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443" w:id="992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9924"/>
    <w:bookmarkStart w:name="z28444" w:id="992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9925"/>
    <w:bookmarkStart w:name="z28445" w:id="992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9926"/>
    <w:bookmarkStart w:name="z28446" w:id="992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927"/>
    <w:bookmarkStart w:name="z28447" w:id="992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9928"/>
    <w:bookmarkStart w:name="z28448" w:id="992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9929"/>
    <w:bookmarkStart w:name="z28449" w:id="993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9930"/>
    <w:bookmarkStart w:name="z28450" w:id="993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9931"/>
    <w:bookmarkStart w:name="z28451" w:id="993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9932"/>
    <w:bookmarkStart w:name="z28452" w:id="993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9933"/>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8453" w:id="9934"/>
    <w:p>
      <w:pPr>
        <w:spacing w:after="0"/>
        <w:ind w:left="0"/>
        <w:jc w:val="both"/>
      </w:pPr>
      <w:r>
        <w:rPr>
          <w:rFonts w:ascii="Times New Roman"/>
          <w:b w:val="false"/>
          <w:i w:val="false"/>
          <w:color w:val="000000"/>
          <w:sz w:val="28"/>
        </w:rPr>
        <w:t>
      29) мыналарды:</w:t>
      </w:r>
    </w:p>
    <w:bookmarkEnd w:id="9934"/>
    <w:bookmarkStart w:name="z28454" w:id="993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93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8455" w:id="993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9936"/>
    <w:bookmarkStart w:name="z28456" w:id="993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9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8457" w:id="993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9938"/>
    <w:bookmarkStart w:name="z28458" w:id="993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9939"/>
    <w:bookmarkStart w:name="z28459" w:id="994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9940"/>
    <w:bookmarkStart w:name="z28460" w:id="994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941"/>
    <w:bookmarkStart w:name="z28461" w:id="9942"/>
    <w:p>
      <w:pPr>
        <w:spacing w:after="0"/>
        <w:ind w:left="0"/>
        <w:jc w:val="both"/>
      </w:pPr>
      <w:r>
        <w:rPr>
          <w:rFonts w:ascii="Times New Roman"/>
          <w:b w:val="false"/>
          <w:i w:val="false"/>
          <w:color w:val="000000"/>
          <w:sz w:val="28"/>
        </w:rPr>
        <w:t>
      19. Басқарма басшысының өкілеттіктері:</w:t>
      </w:r>
    </w:p>
    <w:bookmarkEnd w:id="9942"/>
    <w:bookmarkStart w:name="z28462" w:id="994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9943"/>
    <w:bookmarkStart w:name="z28463" w:id="994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944"/>
    <w:bookmarkStart w:name="z28464" w:id="994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945"/>
    <w:bookmarkStart w:name="z28465" w:id="994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946"/>
    <w:bookmarkStart w:name="z28466" w:id="994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9947"/>
    <w:bookmarkStart w:name="z28467" w:id="994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948"/>
    <w:bookmarkStart w:name="z28468" w:id="9949"/>
    <w:p>
      <w:pPr>
        <w:spacing w:after="0"/>
        <w:ind w:left="0"/>
        <w:jc w:val="left"/>
      </w:pPr>
      <w:r>
        <w:rPr>
          <w:rFonts w:ascii="Times New Roman"/>
          <w:b/>
          <w:i w:val="false"/>
          <w:color w:val="000000"/>
        </w:rPr>
        <w:t xml:space="preserve"> 4-тарау. Басқарманың мүлкі</w:t>
      </w:r>
    </w:p>
    <w:bookmarkEnd w:id="9949"/>
    <w:bookmarkStart w:name="z28469" w:id="995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950"/>
    <w:bookmarkStart w:name="z28470" w:id="995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951"/>
    <w:bookmarkStart w:name="z28471" w:id="995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952"/>
    <w:bookmarkStart w:name="z28472" w:id="995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953"/>
    <w:bookmarkStart w:name="z28473" w:id="9954"/>
    <w:p>
      <w:pPr>
        <w:spacing w:after="0"/>
        <w:ind w:left="0"/>
        <w:jc w:val="left"/>
      </w:pPr>
      <w:r>
        <w:rPr>
          <w:rFonts w:ascii="Times New Roman"/>
          <w:b/>
          <w:i w:val="false"/>
          <w:color w:val="000000"/>
        </w:rPr>
        <w:t xml:space="preserve"> 5-тарау. Басқарманы қайта ұйымдастыру және тарату</w:t>
      </w:r>
    </w:p>
    <w:bookmarkEnd w:id="9954"/>
    <w:bookmarkStart w:name="z28474" w:id="995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9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111-қосымша</w:t>
            </w:r>
          </w:p>
        </w:tc>
      </w:tr>
    </w:tbl>
    <w:bookmarkStart w:name="z8665" w:id="995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 республикалық мемлекеттік мекемесінің ережесі</w:t>
      </w:r>
    </w:p>
    <w:bookmarkEnd w:id="9956"/>
    <w:p>
      <w:pPr>
        <w:spacing w:after="0"/>
        <w:ind w:left="0"/>
        <w:jc w:val="both"/>
      </w:pPr>
      <w:r>
        <w:rPr>
          <w:rFonts w:ascii="Times New Roman"/>
          <w:b w:val="false"/>
          <w:i w:val="false"/>
          <w:color w:val="ff0000"/>
          <w:sz w:val="28"/>
        </w:rPr>
        <w:t xml:space="preserve">
      Ескерту. 111-қосымша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8475" w:id="9957"/>
    <w:p>
      <w:pPr>
        <w:spacing w:after="0"/>
        <w:ind w:left="0"/>
        <w:jc w:val="left"/>
      </w:pPr>
      <w:r>
        <w:rPr>
          <w:rFonts w:ascii="Times New Roman"/>
          <w:b/>
          <w:i w:val="false"/>
          <w:color w:val="000000"/>
        </w:rPr>
        <w:t xml:space="preserve"> 1-тарау. Жалпы ережелер</w:t>
      </w:r>
    </w:p>
    <w:bookmarkEnd w:id="9957"/>
    <w:bookmarkStart w:name="z28476" w:id="995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958"/>
    <w:bookmarkStart w:name="z28477" w:id="995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959"/>
    <w:bookmarkStart w:name="z28478" w:id="996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9960"/>
    <w:bookmarkStart w:name="z28479" w:id="996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961"/>
    <w:bookmarkStart w:name="z28480" w:id="996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9962"/>
    <w:bookmarkStart w:name="z28481" w:id="996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9963"/>
    <w:bookmarkStart w:name="z28482" w:id="996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9964"/>
    <w:bookmarkStart w:name="z28483" w:id="9965"/>
    <w:p>
      <w:pPr>
        <w:spacing w:after="0"/>
        <w:ind w:left="0"/>
        <w:jc w:val="both"/>
      </w:pPr>
      <w:r>
        <w:rPr>
          <w:rFonts w:ascii="Times New Roman"/>
          <w:b w:val="false"/>
          <w:i w:val="false"/>
          <w:color w:val="000000"/>
          <w:sz w:val="28"/>
        </w:rPr>
        <w:t>
      8. Заңды тұлғаның орналасқан жері – индекс 100300, Қазақстан Республикасы, Қарағанды облысы, Балқаш қаласы, Сәкен Сейфуллин көшесі, 38 үй.</w:t>
      </w:r>
    </w:p>
    <w:bookmarkEnd w:id="9965"/>
    <w:bookmarkStart w:name="z28484" w:id="996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 республикалық мемлекеттік мекемесі.</w:t>
      </w:r>
    </w:p>
    <w:bookmarkEnd w:id="9966"/>
    <w:bookmarkStart w:name="z28485" w:id="996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967"/>
    <w:bookmarkStart w:name="z28486" w:id="996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968"/>
    <w:bookmarkStart w:name="z28487" w:id="996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9969"/>
    <w:bookmarkStart w:name="z28488" w:id="997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489" w:id="997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9971"/>
    <w:bookmarkStart w:name="z28490" w:id="9972"/>
    <w:p>
      <w:pPr>
        <w:spacing w:after="0"/>
        <w:ind w:left="0"/>
        <w:jc w:val="both"/>
      </w:pPr>
      <w:r>
        <w:rPr>
          <w:rFonts w:ascii="Times New Roman"/>
          <w:b w:val="false"/>
          <w:i w:val="false"/>
          <w:color w:val="000000"/>
          <w:sz w:val="28"/>
        </w:rPr>
        <w:t>
      13. Міндеттері:</w:t>
      </w:r>
    </w:p>
    <w:bookmarkEnd w:id="9972"/>
    <w:bookmarkStart w:name="z28491" w:id="997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973"/>
    <w:bookmarkStart w:name="z28492" w:id="997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9974"/>
    <w:bookmarkStart w:name="z28493" w:id="9975"/>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9975"/>
    <w:bookmarkStart w:name="z28494" w:id="9976"/>
    <w:p>
      <w:pPr>
        <w:spacing w:after="0"/>
        <w:ind w:left="0"/>
        <w:jc w:val="both"/>
      </w:pPr>
      <w:r>
        <w:rPr>
          <w:rFonts w:ascii="Times New Roman"/>
          <w:b w:val="false"/>
          <w:i w:val="false"/>
          <w:color w:val="000000"/>
          <w:sz w:val="28"/>
        </w:rPr>
        <w:t>
      14. Құқықтары мен міндеттері:</w:t>
      </w:r>
    </w:p>
    <w:bookmarkEnd w:id="9976"/>
    <w:bookmarkStart w:name="z28495" w:id="997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977"/>
    <w:bookmarkStart w:name="z28496" w:id="997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978"/>
    <w:bookmarkStart w:name="z28497" w:id="997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9979"/>
    <w:bookmarkStart w:name="z28498" w:id="998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980"/>
    <w:bookmarkStart w:name="z28499" w:id="998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9981"/>
    <w:bookmarkStart w:name="z28500" w:id="998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9982"/>
    <w:bookmarkStart w:name="z28501" w:id="998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983"/>
    <w:bookmarkStart w:name="z28502" w:id="998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9984"/>
    <w:bookmarkStart w:name="z28503" w:id="998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9985"/>
    <w:bookmarkStart w:name="z28504" w:id="9986"/>
    <w:p>
      <w:pPr>
        <w:spacing w:after="0"/>
        <w:ind w:left="0"/>
        <w:jc w:val="both"/>
      </w:pPr>
      <w:r>
        <w:rPr>
          <w:rFonts w:ascii="Times New Roman"/>
          <w:b w:val="false"/>
          <w:i w:val="false"/>
          <w:color w:val="000000"/>
          <w:sz w:val="28"/>
        </w:rPr>
        <w:t>
      15. Функциялары:</w:t>
      </w:r>
    </w:p>
    <w:bookmarkEnd w:id="9986"/>
    <w:bookmarkStart w:name="z28505" w:id="9987"/>
    <w:p>
      <w:pPr>
        <w:spacing w:after="0"/>
        <w:ind w:left="0"/>
        <w:jc w:val="both"/>
      </w:pPr>
      <w:r>
        <w:rPr>
          <w:rFonts w:ascii="Times New Roman"/>
          <w:b w:val="false"/>
          <w:i w:val="false"/>
          <w:color w:val="000000"/>
          <w:sz w:val="28"/>
        </w:rPr>
        <w:t>
      1) реттелетін салада мемлекеттік саясатты іске асыру;</w:t>
      </w:r>
    </w:p>
    <w:bookmarkEnd w:id="9987"/>
    <w:bookmarkStart w:name="z28506" w:id="998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9988"/>
    <w:bookmarkStart w:name="z28507" w:id="998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9989"/>
    <w:bookmarkStart w:name="z28508" w:id="999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9990"/>
    <w:bookmarkStart w:name="z28509" w:id="999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9991"/>
    <w:bookmarkStart w:name="z28510" w:id="999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999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8511" w:id="999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999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8512" w:id="999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9994"/>
    <w:bookmarkStart w:name="z28513" w:id="999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995"/>
    <w:bookmarkStart w:name="z28514" w:id="999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996"/>
    <w:bookmarkStart w:name="z28515" w:id="999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517" w:id="999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9998"/>
    <w:bookmarkStart w:name="z28518" w:id="999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999"/>
    <w:bookmarkStart w:name="z28519" w:id="1000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000"/>
    <w:bookmarkStart w:name="z28520" w:id="1000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523" w:id="10002"/>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002"/>
    <w:bookmarkStart w:name="z28524" w:id="10003"/>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0003"/>
    <w:bookmarkStart w:name="z28525" w:id="10004"/>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0004"/>
    <w:bookmarkStart w:name="z28526" w:id="10005"/>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005"/>
    <w:bookmarkStart w:name="z28527" w:id="10006"/>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0006"/>
    <w:bookmarkStart w:name="z28528" w:id="10007"/>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007"/>
    <w:bookmarkStart w:name="z28529" w:id="10008"/>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0008"/>
    <w:bookmarkStart w:name="z28530" w:id="1000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009"/>
    <w:bookmarkStart w:name="z28531" w:id="1001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0010"/>
    <w:bookmarkStart w:name="z28532" w:id="10011"/>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0011"/>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8533" w:id="10012"/>
    <w:p>
      <w:pPr>
        <w:spacing w:after="0"/>
        <w:ind w:left="0"/>
        <w:jc w:val="both"/>
      </w:pPr>
      <w:r>
        <w:rPr>
          <w:rFonts w:ascii="Times New Roman"/>
          <w:b w:val="false"/>
          <w:i w:val="false"/>
          <w:color w:val="000000"/>
          <w:sz w:val="28"/>
        </w:rPr>
        <w:t>
      29) мыналарды:</w:t>
      </w:r>
    </w:p>
    <w:bookmarkEnd w:id="10012"/>
    <w:bookmarkStart w:name="z28534" w:id="1001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01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8535" w:id="1001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0014"/>
    <w:bookmarkStart w:name="z28536" w:id="10015"/>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0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8537" w:id="1001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0016"/>
    <w:bookmarkStart w:name="z28538" w:id="1001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0017"/>
    <w:bookmarkStart w:name="z28539" w:id="1001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0018"/>
    <w:bookmarkStart w:name="z28540" w:id="1001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019"/>
    <w:bookmarkStart w:name="z28541" w:id="10020"/>
    <w:p>
      <w:pPr>
        <w:spacing w:after="0"/>
        <w:ind w:left="0"/>
        <w:jc w:val="both"/>
      </w:pPr>
      <w:r>
        <w:rPr>
          <w:rFonts w:ascii="Times New Roman"/>
          <w:b w:val="false"/>
          <w:i w:val="false"/>
          <w:color w:val="000000"/>
          <w:sz w:val="28"/>
        </w:rPr>
        <w:t>
      19. Басқарма басшысының өкілеттіктері:</w:t>
      </w:r>
    </w:p>
    <w:bookmarkEnd w:id="10020"/>
    <w:bookmarkStart w:name="z28542" w:id="1002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0021"/>
    <w:bookmarkStart w:name="z28543" w:id="1002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022"/>
    <w:bookmarkStart w:name="z28544" w:id="1002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023"/>
    <w:bookmarkStart w:name="z28545" w:id="1002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024"/>
    <w:bookmarkStart w:name="z28546" w:id="1002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0025"/>
    <w:bookmarkStart w:name="z28547" w:id="1002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026"/>
    <w:bookmarkStart w:name="z28548" w:id="10027"/>
    <w:p>
      <w:pPr>
        <w:spacing w:after="0"/>
        <w:ind w:left="0"/>
        <w:jc w:val="left"/>
      </w:pPr>
      <w:r>
        <w:rPr>
          <w:rFonts w:ascii="Times New Roman"/>
          <w:b/>
          <w:i w:val="false"/>
          <w:color w:val="000000"/>
        </w:rPr>
        <w:t xml:space="preserve"> 4-тарау. Басқарманың мүлкі</w:t>
      </w:r>
    </w:p>
    <w:bookmarkEnd w:id="10027"/>
    <w:bookmarkStart w:name="z28549" w:id="1002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028"/>
    <w:bookmarkStart w:name="z28550" w:id="1002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029"/>
    <w:bookmarkStart w:name="z28551" w:id="1003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0030"/>
    <w:bookmarkStart w:name="z28552" w:id="1003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31"/>
    <w:bookmarkStart w:name="z28553" w:id="10032"/>
    <w:p>
      <w:pPr>
        <w:spacing w:after="0"/>
        <w:ind w:left="0"/>
        <w:jc w:val="left"/>
      </w:pPr>
      <w:r>
        <w:rPr>
          <w:rFonts w:ascii="Times New Roman"/>
          <w:b/>
          <w:i w:val="false"/>
          <w:color w:val="000000"/>
        </w:rPr>
        <w:t xml:space="preserve"> 5-тарау. Басқарманы қайта ұйымдастыру және тарату</w:t>
      </w:r>
    </w:p>
    <w:bookmarkEnd w:id="10032"/>
    <w:bookmarkStart w:name="z28554" w:id="1003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0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112-қосымша</w:t>
            </w:r>
          </w:p>
        </w:tc>
      </w:tr>
    </w:tbl>
    <w:bookmarkStart w:name="z8741" w:id="1003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 республикалық мемлекеттік мекемесінің ережесі</w:t>
      </w:r>
    </w:p>
    <w:bookmarkEnd w:id="10034"/>
    <w:p>
      <w:pPr>
        <w:spacing w:after="0"/>
        <w:ind w:left="0"/>
        <w:jc w:val="both"/>
      </w:pPr>
      <w:r>
        <w:rPr>
          <w:rFonts w:ascii="Times New Roman"/>
          <w:b w:val="false"/>
          <w:i w:val="false"/>
          <w:color w:val="ff0000"/>
          <w:sz w:val="28"/>
        </w:rPr>
        <w:t xml:space="preserve">
      Ескерту. 112-қосымша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8555" w:id="10035"/>
    <w:p>
      <w:pPr>
        <w:spacing w:after="0"/>
        <w:ind w:left="0"/>
        <w:jc w:val="left"/>
      </w:pPr>
      <w:r>
        <w:rPr>
          <w:rFonts w:ascii="Times New Roman"/>
          <w:b/>
          <w:i w:val="false"/>
          <w:color w:val="000000"/>
        </w:rPr>
        <w:t xml:space="preserve"> 1-тарау. Жалпы ережелер</w:t>
      </w:r>
    </w:p>
    <w:bookmarkEnd w:id="10035"/>
    <w:bookmarkStart w:name="z28556" w:id="1003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0036"/>
    <w:bookmarkStart w:name="z28557" w:id="1003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0037"/>
    <w:bookmarkStart w:name="z28558" w:id="1003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038"/>
    <w:bookmarkStart w:name="z28559" w:id="1003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039"/>
    <w:bookmarkStart w:name="z28560" w:id="1004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040"/>
    <w:bookmarkStart w:name="z28561" w:id="1004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041"/>
    <w:bookmarkStart w:name="z28562" w:id="1004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042"/>
    <w:bookmarkStart w:name="z28563" w:id="10043"/>
    <w:p>
      <w:pPr>
        <w:spacing w:after="0"/>
        <w:ind w:left="0"/>
        <w:jc w:val="both"/>
      </w:pPr>
      <w:r>
        <w:rPr>
          <w:rFonts w:ascii="Times New Roman"/>
          <w:b w:val="false"/>
          <w:i w:val="false"/>
          <w:color w:val="000000"/>
          <w:sz w:val="28"/>
        </w:rPr>
        <w:t>
      8. Заңды тұлғаның орналасқан жері – индекс 100406, Қазақстан Республикасы, Қарағанды облысы, Бұқар жырау ауданы, Ботақара кенті, Қазақстанға 40 жыл көшесі, 21 үй.</w:t>
      </w:r>
    </w:p>
    <w:bookmarkEnd w:id="10043"/>
    <w:bookmarkStart w:name="z28564" w:id="1004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 республикалық мемлекеттік мекемесі.</w:t>
      </w:r>
    </w:p>
    <w:bookmarkEnd w:id="10044"/>
    <w:bookmarkStart w:name="z28565" w:id="1004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045"/>
    <w:bookmarkStart w:name="z28566" w:id="1004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046"/>
    <w:bookmarkStart w:name="z28567" w:id="1004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047"/>
    <w:bookmarkStart w:name="z28568" w:id="10048"/>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569" w:id="10049"/>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049"/>
    <w:bookmarkStart w:name="z28570" w:id="10050"/>
    <w:p>
      <w:pPr>
        <w:spacing w:after="0"/>
        <w:ind w:left="0"/>
        <w:jc w:val="both"/>
      </w:pPr>
      <w:r>
        <w:rPr>
          <w:rFonts w:ascii="Times New Roman"/>
          <w:b w:val="false"/>
          <w:i w:val="false"/>
          <w:color w:val="000000"/>
          <w:sz w:val="28"/>
        </w:rPr>
        <w:t>
      13. Міндеттері:</w:t>
      </w:r>
    </w:p>
    <w:bookmarkEnd w:id="10050"/>
    <w:bookmarkStart w:name="z28571" w:id="1005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051"/>
    <w:bookmarkStart w:name="z28572" w:id="10052"/>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052"/>
    <w:bookmarkStart w:name="z28573" w:id="10053"/>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053"/>
    <w:bookmarkStart w:name="z28574" w:id="10054"/>
    <w:p>
      <w:pPr>
        <w:spacing w:after="0"/>
        <w:ind w:left="0"/>
        <w:jc w:val="both"/>
      </w:pPr>
      <w:r>
        <w:rPr>
          <w:rFonts w:ascii="Times New Roman"/>
          <w:b w:val="false"/>
          <w:i w:val="false"/>
          <w:color w:val="000000"/>
          <w:sz w:val="28"/>
        </w:rPr>
        <w:t>
      14. Құқықтары мен міндеттері:</w:t>
      </w:r>
    </w:p>
    <w:bookmarkEnd w:id="10054"/>
    <w:bookmarkStart w:name="z28575" w:id="10055"/>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055"/>
    <w:bookmarkStart w:name="z28576" w:id="10056"/>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056"/>
    <w:bookmarkStart w:name="z28577" w:id="1005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057"/>
    <w:bookmarkStart w:name="z28578" w:id="10058"/>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058"/>
    <w:bookmarkStart w:name="z28579" w:id="10059"/>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059"/>
    <w:bookmarkStart w:name="z28580" w:id="10060"/>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060"/>
    <w:bookmarkStart w:name="z28581" w:id="10061"/>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061"/>
    <w:bookmarkStart w:name="z28582" w:id="1006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0062"/>
    <w:bookmarkStart w:name="z28583" w:id="10063"/>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0063"/>
    <w:bookmarkStart w:name="z28584" w:id="10064"/>
    <w:p>
      <w:pPr>
        <w:spacing w:after="0"/>
        <w:ind w:left="0"/>
        <w:jc w:val="both"/>
      </w:pPr>
      <w:r>
        <w:rPr>
          <w:rFonts w:ascii="Times New Roman"/>
          <w:b w:val="false"/>
          <w:i w:val="false"/>
          <w:color w:val="000000"/>
          <w:sz w:val="28"/>
        </w:rPr>
        <w:t>
      15. Функциялары:</w:t>
      </w:r>
    </w:p>
    <w:bookmarkEnd w:id="10064"/>
    <w:bookmarkStart w:name="z28585" w:id="10065"/>
    <w:p>
      <w:pPr>
        <w:spacing w:after="0"/>
        <w:ind w:left="0"/>
        <w:jc w:val="both"/>
      </w:pPr>
      <w:r>
        <w:rPr>
          <w:rFonts w:ascii="Times New Roman"/>
          <w:b w:val="false"/>
          <w:i w:val="false"/>
          <w:color w:val="000000"/>
          <w:sz w:val="28"/>
        </w:rPr>
        <w:t>
      1) реттелетін салада мемлекеттік саясатты іске асыру;</w:t>
      </w:r>
    </w:p>
    <w:bookmarkEnd w:id="10065"/>
    <w:bookmarkStart w:name="z28586" w:id="1006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066"/>
    <w:bookmarkStart w:name="z28587" w:id="10067"/>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0067"/>
    <w:bookmarkStart w:name="z28588" w:id="1006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068"/>
    <w:bookmarkStart w:name="z28589" w:id="1006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069"/>
    <w:bookmarkStart w:name="z28590" w:id="1007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007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8591" w:id="1007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007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8592" w:id="1007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0072"/>
    <w:bookmarkStart w:name="z28593" w:id="1007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0073"/>
    <w:bookmarkStart w:name="z28594" w:id="1007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074"/>
    <w:bookmarkStart w:name="z28595" w:id="1007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597" w:id="1007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0076"/>
    <w:bookmarkStart w:name="z28598" w:id="1007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077"/>
    <w:bookmarkStart w:name="z28599" w:id="1007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078"/>
    <w:bookmarkStart w:name="z28600" w:id="1007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603" w:id="10080"/>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080"/>
    <w:bookmarkStart w:name="z28604" w:id="10081"/>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0081"/>
    <w:bookmarkStart w:name="z28605" w:id="10082"/>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0082"/>
    <w:bookmarkStart w:name="z28606" w:id="10083"/>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083"/>
    <w:bookmarkStart w:name="z28607" w:id="10084"/>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0084"/>
    <w:bookmarkStart w:name="z28608" w:id="10085"/>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085"/>
    <w:bookmarkStart w:name="z28609" w:id="10086"/>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0086"/>
    <w:bookmarkStart w:name="z28610" w:id="10087"/>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087"/>
    <w:bookmarkStart w:name="z28611" w:id="10088"/>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0088"/>
    <w:bookmarkStart w:name="z28612" w:id="10089"/>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0089"/>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8613" w:id="10090"/>
    <w:p>
      <w:pPr>
        <w:spacing w:after="0"/>
        <w:ind w:left="0"/>
        <w:jc w:val="both"/>
      </w:pPr>
      <w:r>
        <w:rPr>
          <w:rFonts w:ascii="Times New Roman"/>
          <w:b w:val="false"/>
          <w:i w:val="false"/>
          <w:color w:val="000000"/>
          <w:sz w:val="28"/>
        </w:rPr>
        <w:t>
      29) мыналарды:</w:t>
      </w:r>
    </w:p>
    <w:bookmarkEnd w:id="10090"/>
    <w:bookmarkStart w:name="z28614" w:id="1009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091"/>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8615" w:id="10092"/>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0092"/>
    <w:bookmarkStart w:name="z28616" w:id="10093"/>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0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8617" w:id="10094"/>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0094"/>
    <w:bookmarkStart w:name="z28618" w:id="1009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0095"/>
    <w:bookmarkStart w:name="z28619" w:id="1009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0096"/>
    <w:bookmarkStart w:name="z28620" w:id="1009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097"/>
    <w:bookmarkStart w:name="z28621" w:id="10098"/>
    <w:p>
      <w:pPr>
        <w:spacing w:after="0"/>
        <w:ind w:left="0"/>
        <w:jc w:val="both"/>
      </w:pPr>
      <w:r>
        <w:rPr>
          <w:rFonts w:ascii="Times New Roman"/>
          <w:b w:val="false"/>
          <w:i w:val="false"/>
          <w:color w:val="000000"/>
          <w:sz w:val="28"/>
        </w:rPr>
        <w:t>
      19. Басқарма басшысының өкілеттіктері:</w:t>
      </w:r>
    </w:p>
    <w:bookmarkEnd w:id="10098"/>
    <w:bookmarkStart w:name="z28622" w:id="10099"/>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0099"/>
    <w:bookmarkStart w:name="z28623" w:id="1010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100"/>
    <w:bookmarkStart w:name="z28624" w:id="10101"/>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101"/>
    <w:bookmarkStart w:name="z28625" w:id="1010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102"/>
    <w:bookmarkStart w:name="z28626" w:id="10103"/>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0103"/>
    <w:bookmarkStart w:name="z28627" w:id="1010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104"/>
    <w:bookmarkStart w:name="z28628" w:id="10105"/>
    <w:p>
      <w:pPr>
        <w:spacing w:after="0"/>
        <w:ind w:left="0"/>
        <w:jc w:val="left"/>
      </w:pPr>
      <w:r>
        <w:rPr>
          <w:rFonts w:ascii="Times New Roman"/>
          <w:b/>
          <w:i w:val="false"/>
          <w:color w:val="000000"/>
        </w:rPr>
        <w:t xml:space="preserve"> 4-тарау. Басқарманың мүлкі</w:t>
      </w:r>
    </w:p>
    <w:bookmarkEnd w:id="10105"/>
    <w:bookmarkStart w:name="z28629" w:id="1010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106"/>
    <w:bookmarkStart w:name="z28630" w:id="1010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07"/>
    <w:bookmarkStart w:name="z28631" w:id="10108"/>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0108"/>
    <w:bookmarkStart w:name="z28632" w:id="1010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09"/>
    <w:bookmarkStart w:name="z28633" w:id="10110"/>
    <w:p>
      <w:pPr>
        <w:spacing w:after="0"/>
        <w:ind w:left="0"/>
        <w:jc w:val="left"/>
      </w:pPr>
      <w:r>
        <w:rPr>
          <w:rFonts w:ascii="Times New Roman"/>
          <w:b/>
          <w:i w:val="false"/>
          <w:color w:val="000000"/>
        </w:rPr>
        <w:t xml:space="preserve"> 5-тарау. Басқарманы қайта ұйымдастыру және тарату</w:t>
      </w:r>
    </w:p>
    <w:bookmarkEnd w:id="10110"/>
    <w:bookmarkStart w:name="z28634" w:id="1011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112-1-қосымша</w:t>
            </w:r>
          </w:p>
        </w:tc>
      </w:tr>
    </w:tbl>
    <w:bookmarkStart w:name="z19713" w:id="1011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Әлихан Бөкейхан ауданының санитариялық-эпидемиологиялық бақылау басқармасы" республикалық мемлекеттік мекемесінің ережесі</w:t>
      </w:r>
    </w:p>
    <w:bookmarkEnd w:id="10112"/>
    <w:p>
      <w:pPr>
        <w:spacing w:after="0"/>
        <w:ind w:left="0"/>
        <w:jc w:val="both"/>
      </w:pPr>
      <w:r>
        <w:rPr>
          <w:rFonts w:ascii="Times New Roman"/>
          <w:b w:val="false"/>
          <w:i w:val="false"/>
          <w:color w:val="ff0000"/>
          <w:sz w:val="28"/>
        </w:rPr>
        <w:t xml:space="preserve">
      Ескерту. Бұйрық 112-1-қосымшамен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9714" w:id="10113"/>
    <w:p>
      <w:pPr>
        <w:spacing w:after="0"/>
        <w:ind w:left="0"/>
        <w:jc w:val="left"/>
      </w:pPr>
      <w:r>
        <w:rPr>
          <w:rFonts w:ascii="Times New Roman"/>
          <w:b/>
          <w:i w:val="false"/>
          <w:color w:val="000000"/>
        </w:rPr>
        <w:t xml:space="preserve"> 1-тарау. Жалпы ережелер</w:t>
      </w:r>
    </w:p>
    <w:bookmarkEnd w:id="10113"/>
    <w:bookmarkStart w:name="z19715" w:id="1011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Әлихан Бөкейхан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0114"/>
    <w:bookmarkStart w:name="z19716" w:id="1011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0115"/>
    <w:bookmarkStart w:name="z19717" w:id="1011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116"/>
    <w:bookmarkStart w:name="z19718" w:id="1011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117"/>
    <w:bookmarkStart w:name="z19719" w:id="1011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118"/>
    <w:bookmarkStart w:name="z19720" w:id="1011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119"/>
    <w:bookmarkStart w:name="z19721" w:id="1012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120"/>
    <w:bookmarkStart w:name="z19722" w:id="10121"/>
    <w:p>
      <w:pPr>
        <w:spacing w:after="0"/>
        <w:ind w:left="0"/>
        <w:jc w:val="both"/>
      </w:pPr>
      <w:r>
        <w:rPr>
          <w:rFonts w:ascii="Times New Roman"/>
          <w:b w:val="false"/>
          <w:i w:val="false"/>
          <w:color w:val="000000"/>
          <w:sz w:val="28"/>
        </w:rPr>
        <w:t>
      8. Заңды тұлғаның орналасқан жері – индекс 100001, Қазақстан Республикасы, Қарағанды облысы, Қарағанды қаласы, Әлихан Бөкейхан ауданы, Зелинский көшесі, 23 құрылыс .</w:t>
      </w:r>
    </w:p>
    <w:bookmarkEnd w:id="10121"/>
    <w:bookmarkStart w:name="z19723" w:id="1012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Әлихан Бөкейхан ауданының санитариялық-эпидемиологиялық бақылау басқармасы" республикалық мемлекеттік мекемесі.</w:t>
      </w:r>
    </w:p>
    <w:bookmarkEnd w:id="10122"/>
    <w:bookmarkStart w:name="z19724" w:id="1012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123"/>
    <w:bookmarkStart w:name="z19725" w:id="1012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124"/>
    <w:bookmarkStart w:name="z19726" w:id="1012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125"/>
    <w:bookmarkStart w:name="z19727" w:id="1012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728" w:id="1012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127"/>
    <w:bookmarkStart w:name="z19729" w:id="10128"/>
    <w:p>
      <w:pPr>
        <w:spacing w:after="0"/>
        <w:ind w:left="0"/>
        <w:jc w:val="both"/>
      </w:pPr>
      <w:r>
        <w:rPr>
          <w:rFonts w:ascii="Times New Roman"/>
          <w:b w:val="false"/>
          <w:i w:val="false"/>
          <w:color w:val="000000"/>
          <w:sz w:val="28"/>
        </w:rPr>
        <w:t>
      13. Міндеттері:</w:t>
      </w:r>
    </w:p>
    <w:bookmarkEnd w:id="10128"/>
    <w:bookmarkStart w:name="z19730" w:id="1012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129"/>
    <w:bookmarkStart w:name="z19731" w:id="1013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130"/>
    <w:bookmarkStart w:name="z19732" w:id="1013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131"/>
    <w:bookmarkStart w:name="z19733" w:id="10132"/>
    <w:p>
      <w:pPr>
        <w:spacing w:after="0"/>
        <w:ind w:left="0"/>
        <w:jc w:val="both"/>
      </w:pPr>
      <w:r>
        <w:rPr>
          <w:rFonts w:ascii="Times New Roman"/>
          <w:b w:val="false"/>
          <w:i w:val="false"/>
          <w:color w:val="000000"/>
          <w:sz w:val="28"/>
        </w:rPr>
        <w:t>
      14. Құқықтары мен міндеттері:</w:t>
      </w:r>
    </w:p>
    <w:bookmarkEnd w:id="10132"/>
    <w:bookmarkStart w:name="z19734" w:id="1013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133"/>
    <w:bookmarkStart w:name="z19735" w:id="1013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134"/>
    <w:bookmarkStart w:name="z19736" w:id="1013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135"/>
    <w:bookmarkStart w:name="z19737" w:id="1013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136"/>
    <w:bookmarkStart w:name="z19738" w:id="1013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137"/>
    <w:bookmarkStart w:name="z19739" w:id="1013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138"/>
    <w:bookmarkStart w:name="z19740" w:id="1013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139"/>
    <w:bookmarkStart w:name="z19741" w:id="1014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0140"/>
    <w:bookmarkStart w:name="z19742" w:id="1014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0141"/>
    <w:bookmarkStart w:name="z19743" w:id="10142"/>
    <w:p>
      <w:pPr>
        <w:spacing w:after="0"/>
        <w:ind w:left="0"/>
        <w:jc w:val="both"/>
      </w:pPr>
      <w:r>
        <w:rPr>
          <w:rFonts w:ascii="Times New Roman"/>
          <w:b w:val="false"/>
          <w:i w:val="false"/>
          <w:color w:val="000000"/>
          <w:sz w:val="28"/>
        </w:rPr>
        <w:t>
      15. Функциялары:</w:t>
      </w:r>
    </w:p>
    <w:bookmarkEnd w:id="10142"/>
    <w:bookmarkStart w:name="z19744" w:id="10143"/>
    <w:p>
      <w:pPr>
        <w:spacing w:after="0"/>
        <w:ind w:left="0"/>
        <w:jc w:val="both"/>
      </w:pPr>
      <w:r>
        <w:rPr>
          <w:rFonts w:ascii="Times New Roman"/>
          <w:b w:val="false"/>
          <w:i w:val="false"/>
          <w:color w:val="000000"/>
          <w:sz w:val="28"/>
        </w:rPr>
        <w:t>
      1) реттелетін салада мемлекеттік саясатты іске асыру;</w:t>
      </w:r>
    </w:p>
    <w:bookmarkEnd w:id="10143"/>
    <w:bookmarkStart w:name="z19745" w:id="1014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144"/>
    <w:bookmarkStart w:name="z19746" w:id="1014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0145"/>
    <w:bookmarkStart w:name="z19747" w:id="1014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146"/>
    <w:bookmarkStart w:name="z19748" w:id="1014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147"/>
    <w:bookmarkStart w:name="z19749" w:id="1014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014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9750" w:id="1014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014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9751" w:id="1015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0150"/>
    <w:bookmarkStart w:name="z19752" w:id="1015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0151"/>
    <w:bookmarkStart w:name="z19753" w:id="1015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152"/>
    <w:bookmarkStart w:name="z19754" w:id="1015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756" w:id="1015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0154"/>
    <w:bookmarkStart w:name="z19757" w:id="1015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155"/>
    <w:bookmarkStart w:name="z19758" w:id="1015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156"/>
    <w:bookmarkStart w:name="z19759" w:id="1015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762" w:id="1015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158"/>
    <w:bookmarkStart w:name="z19763" w:id="1015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0159"/>
    <w:bookmarkStart w:name="z19764" w:id="1016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0160"/>
    <w:bookmarkStart w:name="z19765" w:id="1016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161"/>
    <w:bookmarkStart w:name="z19766" w:id="1016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0162"/>
    <w:bookmarkStart w:name="z19767" w:id="1016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163"/>
    <w:bookmarkStart w:name="z19768" w:id="1016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0164"/>
    <w:bookmarkStart w:name="z19769" w:id="1016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165"/>
    <w:bookmarkStart w:name="z19770" w:id="1016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0166"/>
    <w:bookmarkStart w:name="z19771" w:id="1016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016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9772" w:id="10168"/>
    <w:p>
      <w:pPr>
        <w:spacing w:after="0"/>
        <w:ind w:left="0"/>
        <w:jc w:val="both"/>
      </w:pPr>
      <w:r>
        <w:rPr>
          <w:rFonts w:ascii="Times New Roman"/>
          <w:b w:val="false"/>
          <w:i w:val="false"/>
          <w:color w:val="000000"/>
          <w:sz w:val="28"/>
        </w:rPr>
        <w:t>
      29) мыналарды:</w:t>
      </w:r>
    </w:p>
    <w:bookmarkEnd w:id="10168"/>
    <w:bookmarkStart w:name="z19773" w:id="1016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16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9774" w:id="1017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0170"/>
    <w:bookmarkStart w:name="z19775" w:id="1017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0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9776" w:id="1017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0172"/>
    <w:bookmarkStart w:name="z19777" w:id="1017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0173"/>
    <w:bookmarkStart w:name="z19778" w:id="1017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0174"/>
    <w:bookmarkStart w:name="z19779" w:id="1017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175"/>
    <w:bookmarkStart w:name="z19780" w:id="10176"/>
    <w:p>
      <w:pPr>
        <w:spacing w:after="0"/>
        <w:ind w:left="0"/>
        <w:jc w:val="both"/>
      </w:pPr>
      <w:r>
        <w:rPr>
          <w:rFonts w:ascii="Times New Roman"/>
          <w:b w:val="false"/>
          <w:i w:val="false"/>
          <w:color w:val="000000"/>
          <w:sz w:val="28"/>
        </w:rPr>
        <w:t>
      19. Басқарма басшысының өкілеттіктері:</w:t>
      </w:r>
    </w:p>
    <w:bookmarkEnd w:id="10176"/>
    <w:bookmarkStart w:name="z19781" w:id="1017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0177"/>
    <w:bookmarkStart w:name="z19782" w:id="1017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178"/>
    <w:bookmarkStart w:name="z19783" w:id="1017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179"/>
    <w:bookmarkStart w:name="z19784" w:id="1018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180"/>
    <w:bookmarkStart w:name="z19785" w:id="1018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0181"/>
    <w:bookmarkStart w:name="z19786" w:id="1018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182"/>
    <w:bookmarkStart w:name="z19787" w:id="10183"/>
    <w:p>
      <w:pPr>
        <w:spacing w:after="0"/>
        <w:ind w:left="0"/>
        <w:jc w:val="left"/>
      </w:pPr>
      <w:r>
        <w:rPr>
          <w:rFonts w:ascii="Times New Roman"/>
          <w:b/>
          <w:i w:val="false"/>
          <w:color w:val="000000"/>
        </w:rPr>
        <w:t xml:space="preserve"> 4-тарау. Басқарманың мүлкі</w:t>
      </w:r>
    </w:p>
    <w:bookmarkEnd w:id="10183"/>
    <w:bookmarkStart w:name="z19788" w:id="1018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184"/>
    <w:bookmarkStart w:name="z19789" w:id="1018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85"/>
    <w:bookmarkStart w:name="z19790" w:id="1018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0186"/>
    <w:bookmarkStart w:name="z19791" w:id="1018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87"/>
    <w:bookmarkStart w:name="z19792" w:id="10188"/>
    <w:p>
      <w:pPr>
        <w:spacing w:after="0"/>
        <w:ind w:left="0"/>
        <w:jc w:val="left"/>
      </w:pPr>
      <w:r>
        <w:rPr>
          <w:rFonts w:ascii="Times New Roman"/>
          <w:b/>
          <w:i w:val="false"/>
          <w:color w:val="000000"/>
        </w:rPr>
        <w:t xml:space="preserve"> 5-тарау. Басқарманы қайта ұйымдастыру және тарату</w:t>
      </w:r>
    </w:p>
    <w:bookmarkEnd w:id="10188"/>
    <w:bookmarkStart w:name="z19793" w:id="1018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113-қосымша</w:t>
            </w:r>
          </w:p>
        </w:tc>
      </w:tr>
    </w:tbl>
    <w:bookmarkStart w:name="z8817" w:id="1019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Жаңаарқа аудандық санитариялық-эпидемиологиялық бақылау басқармасы" республикалық мемлекеттік мекемесінің ережесі</w:t>
      </w:r>
    </w:p>
    <w:bookmarkEnd w:id="10190"/>
    <w:p>
      <w:pPr>
        <w:spacing w:after="0"/>
        <w:ind w:left="0"/>
        <w:jc w:val="both"/>
      </w:pPr>
      <w:r>
        <w:rPr>
          <w:rFonts w:ascii="Times New Roman"/>
          <w:b w:val="false"/>
          <w:i w:val="false"/>
          <w:color w:val="ff0000"/>
          <w:sz w:val="28"/>
        </w:rPr>
        <w:t xml:space="preserve">
      Ескерту. 113-қосымша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114-қосымша</w:t>
            </w:r>
          </w:p>
        </w:tc>
      </w:tr>
    </w:tbl>
    <w:bookmarkStart w:name="z8893" w:id="1019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Жезқазған қалалық санитариялық-эпидемиологиялық бақылау басқармасы" республикалық мемлекеттік мекемесінің ережесі</w:t>
      </w:r>
    </w:p>
    <w:bookmarkEnd w:id="10191"/>
    <w:p>
      <w:pPr>
        <w:spacing w:after="0"/>
        <w:ind w:left="0"/>
        <w:jc w:val="both"/>
      </w:pPr>
      <w:r>
        <w:rPr>
          <w:rFonts w:ascii="Times New Roman"/>
          <w:b w:val="false"/>
          <w:i w:val="false"/>
          <w:color w:val="ff0000"/>
          <w:sz w:val="28"/>
        </w:rPr>
        <w:t xml:space="preserve">
      Ескерту. 114-қосымша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 xml:space="preserve">115-қосымша </w:t>
            </w:r>
          </w:p>
        </w:tc>
      </w:tr>
    </w:tbl>
    <w:bookmarkStart w:name="z8969" w:id="1019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ауданының санитариялық-эпидемиологиялық бақылау басқармасы" республикалық мемлекеттік мекемесінің ережесі</w:t>
      </w:r>
    </w:p>
    <w:bookmarkEnd w:id="10192"/>
    <w:p>
      <w:pPr>
        <w:spacing w:after="0"/>
        <w:ind w:left="0"/>
        <w:jc w:val="both"/>
      </w:pPr>
      <w:r>
        <w:rPr>
          <w:rFonts w:ascii="Times New Roman"/>
          <w:b w:val="false"/>
          <w:i w:val="false"/>
          <w:color w:val="ff0000"/>
          <w:sz w:val="28"/>
        </w:rPr>
        <w:t xml:space="preserve">
      Ескерту. 115-қосымша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8635" w:id="10193"/>
    <w:p>
      <w:pPr>
        <w:spacing w:after="0"/>
        <w:ind w:left="0"/>
        <w:jc w:val="left"/>
      </w:pPr>
      <w:r>
        <w:rPr>
          <w:rFonts w:ascii="Times New Roman"/>
          <w:b/>
          <w:i w:val="false"/>
          <w:color w:val="000000"/>
        </w:rPr>
        <w:t xml:space="preserve"> 1-тарау. Жалпы ережелер</w:t>
      </w:r>
    </w:p>
    <w:bookmarkEnd w:id="10193"/>
    <w:bookmarkStart w:name="z28636" w:id="1019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0194"/>
    <w:bookmarkStart w:name="z28637" w:id="10195"/>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0195"/>
    <w:bookmarkStart w:name="z28638" w:id="1019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196"/>
    <w:bookmarkStart w:name="z28639" w:id="1019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197"/>
    <w:bookmarkStart w:name="z28640" w:id="1019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198"/>
    <w:bookmarkStart w:name="z28641" w:id="1019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199"/>
    <w:bookmarkStart w:name="z28642" w:id="1020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200"/>
    <w:bookmarkStart w:name="z28643" w:id="10201"/>
    <w:p>
      <w:pPr>
        <w:spacing w:after="0"/>
        <w:ind w:left="0"/>
        <w:jc w:val="both"/>
      </w:pPr>
      <w:r>
        <w:rPr>
          <w:rFonts w:ascii="Times New Roman"/>
          <w:b w:val="false"/>
          <w:i w:val="false"/>
          <w:color w:val="000000"/>
          <w:sz w:val="28"/>
        </w:rPr>
        <w:t>
      8. Заңды тұлғаның орналасқан жері – индекс 100017, Қазақстан Республикасы, Қарағанды облысы, Қарағанды қаласы, Қазыбек би атындағы ауданы, Гоголь көшесі, 46/3 үй.</w:t>
      </w:r>
    </w:p>
    <w:bookmarkEnd w:id="10201"/>
    <w:bookmarkStart w:name="z28644" w:id="1020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ауданының санитариялық-эпидемиологиялық бақылау басқармасы" республикалық мемлекеттік мекемесі.</w:t>
      </w:r>
    </w:p>
    <w:bookmarkEnd w:id="10202"/>
    <w:bookmarkStart w:name="z28645" w:id="1020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203"/>
    <w:bookmarkStart w:name="z28646" w:id="1020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204"/>
    <w:bookmarkStart w:name="z28647" w:id="1020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205"/>
    <w:bookmarkStart w:name="z28648" w:id="1020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649" w:id="1020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207"/>
    <w:bookmarkStart w:name="z28650" w:id="10208"/>
    <w:p>
      <w:pPr>
        <w:spacing w:after="0"/>
        <w:ind w:left="0"/>
        <w:jc w:val="both"/>
      </w:pPr>
      <w:r>
        <w:rPr>
          <w:rFonts w:ascii="Times New Roman"/>
          <w:b w:val="false"/>
          <w:i w:val="false"/>
          <w:color w:val="000000"/>
          <w:sz w:val="28"/>
        </w:rPr>
        <w:t>
      13. Міндеттері:</w:t>
      </w:r>
    </w:p>
    <w:bookmarkEnd w:id="10208"/>
    <w:bookmarkStart w:name="z28651" w:id="1020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209"/>
    <w:bookmarkStart w:name="z28652" w:id="1021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210"/>
    <w:bookmarkStart w:name="z28653" w:id="1021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211"/>
    <w:bookmarkStart w:name="z28654" w:id="10212"/>
    <w:p>
      <w:pPr>
        <w:spacing w:after="0"/>
        <w:ind w:left="0"/>
        <w:jc w:val="both"/>
      </w:pPr>
      <w:r>
        <w:rPr>
          <w:rFonts w:ascii="Times New Roman"/>
          <w:b w:val="false"/>
          <w:i w:val="false"/>
          <w:color w:val="000000"/>
          <w:sz w:val="28"/>
        </w:rPr>
        <w:t>
      14. Құқықтары мен міндеттері:</w:t>
      </w:r>
    </w:p>
    <w:bookmarkEnd w:id="10212"/>
    <w:bookmarkStart w:name="z28655" w:id="1021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213"/>
    <w:bookmarkStart w:name="z28656" w:id="1021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214"/>
    <w:bookmarkStart w:name="z28657" w:id="1021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215"/>
    <w:bookmarkStart w:name="z28658" w:id="1021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216"/>
    <w:bookmarkStart w:name="z28659" w:id="1021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217"/>
    <w:bookmarkStart w:name="z28660" w:id="1021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218"/>
    <w:bookmarkStart w:name="z28661" w:id="1021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219"/>
    <w:bookmarkStart w:name="z28662" w:id="1022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0220"/>
    <w:bookmarkStart w:name="z28663" w:id="1022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0221"/>
    <w:bookmarkStart w:name="z28664" w:id="10222"/>
    <w:p>
      <w:pPr>
        <w:spacing w:after="0"/>
        <w:ind w:left="0"/>
        <w:jc w:val="both"/>
      </w:pPr>
      <w:r>
        <w:rPr>
          <w:rFonts w:ascii="Times New Roman"/>
          <w:b w:val="false"/>
          <w:i w:val="false"/>
          <w:color w:val="000000"/>
          <w:sz w:val="28"/>
        </w:rPr>
        <w:t>
      15. Функциялары:</w:t>
      </w:r>
    </w:p>
    <w:bookmarkEnd w:id="10222"/>
    <w:bookmarkStart w:name="z28665" w:id="10223"/>
    <w:p>
      <w:pPr>
        <w:spacing w:after="0"/>
        <w:ind w:left="0"/>
        <w:jc w:val="both"/>
      </w:pPr>
      <w:r>
        <w:rPr>
          <w:rFonts w:ascii="Times New Roman"/>
          <w:b w:val="false"/>
          <w:i w:val="false"/>
          <w:color w:val="000000"/>
          <w:sz w:val="28"/>
        </w:rPr>
        <w:t>
      1) реттелетін салада мемлекеттік саясатты іске асыру;</w:t>
      </w:r>
    </w:p>
    <w:bookmarkEnd w:id="10223"/>
    <w:bookmarkStart w:name="z28666" w:id="1022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224"/>
    <w:bookmarkStart w:name="z28667" w:id="1022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0225"/>
    <w:bookmarkStart w:name="z28668" w:id="1022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226"/>
    <w:bookmarkStart w:name="z28669" w:id="1022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227"/>
    <w:bookmarkStart w:name="z28670" w:id="1022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022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8671" w:id="1022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022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8672" w:id="1023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0230"/>
    <w:bookmarkStart w:name="z28673" w:id="1023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0231"/>
    <w:bookmarkStart w:name="z28674" w:id="1023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232"/>
    <w:bookmarkStart w:name="z28675" w:id="1023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677" w:id="1023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0234"/>
    <w:bookmarkStart w:name="z28678" w:id="1023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235"/>
    <w:bookmarkStart w:name="z28679" w:id="1023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236"/>
    <w:bookmarkStart w:name="z28680" w:id="1023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683" w:id="1023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238"/>
    <w:bookmarkStart w:name="z28684" w:id="1023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0239"/>
    <w:bookmarkStart w:name="z28685" w:id="1024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0240"/>
    <w:bookmarkStart w:name="z28686" w:id="1024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241"/>
    <w:bookmarkStart w:name="z28687" w:id="1024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0242"/>
    <w:bookmarkStart w:name="z28688" w:id="1024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243"/>
    <w:bookmarkStart w:name="z28689" w:id="1024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0244"/>
    <w:bookmarkStart w:name="z28690" w:id="1024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245"/>
    <w:bookmarkStart w:name="z28691" w:id="1024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0246"/>
    <w:bookmarkStart w:name="z28692" w:id="1024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024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8693" w:id="10248"/>
    <w:p>
      <w:pPr>
        <w:spacing w:after="0"/>
        <w:ind w:left="0"/>
        <w:jc w:val="both"/>
      </w:pPr>
      <w:r>
        <w:rPr>
          <w:rFonts w:ascii="Times New Roman"/>
          <w:b w:val="false"/>
          <w:i w:val="false"/>
          <w:color w:val="000000"/>
          <w:sz w:val="28"/>
        </w:rPr>
        <w:t>
      29) мыналарды:</w:t>
      </w:r>
    </w:p>
    <w:bookmarkEnd w:id="10248"/>
    <w:bookmarkStart w:name="z28694" w:id="1024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24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8695" w:id="1025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0250"/>
    <w:bookmarkStart w:name="z28696" w:id="1025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0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8697" w:id="1025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0252"/>
    <w:bookmarkStart w:name="z28698" w:id="1025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0253"/>
    <w:bookmarkStart w:name="z28699" w:id="1025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0254"/>
    <w:bookmarkStart w:name="z28700" w:id="1025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255"/>
    <w:bookmarkStart w:name="z28701" w:id="10256"/>
    <w:p>
      <w:pPr>
        <w:spacing w:after="0"/>
        <w:ind w:left="0"/>
        <w:jc w:val="both"/>
      </w:pPr>
      <w:r>
        <w:rPr>
          <w:rFonts w:ascii="Times New Roman"/>
          <w:b w:val="false"/>
          <w:i w:val="false"/>
          <w:color w:val="000000"/>
          <w:sz w:val="28"/>
        </w:rPr>
        <w:t>
      19. Басқарма басшысының өкілеттіктері:</w:t>
      </w:r>
    </w:p>
    <w:bookmarkEnd w:id="10256"/>
    <w:bookmarkStart w:name="z28702" w:id="1025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0257"/>
    <w:bookmarkStart w:name="z28703" w:id="1025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258"/>
    <w:bookmarkStart w:name="z28704" w:id="1025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259"/>
    <w:bookmarkStart w:name="z28705" w:id="1026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260"/>
    <w:bookmarkStart w:name="z28706" w:id="1026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0261"/>
    <w:bookmarkStart w:name="z28707" w:id="1026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262"/>
    <w:bookmarkStart w:name="z28708" w:id="10263"/>
    <w:p>
      <w:pPr>
        <w:spacing w:after="0"/>
        <w:ind w:left="0"/>
        <w:jc w:val="left"/>
      </w:pPr>
      <w:r>
        <w:rPr>
          <w:rFonts w:ascii="Times New Roman"/>
          <w:b/>
          <w:i w:val="false"/>
          <w:color w:val="000000"/>
        </w:rPr>
        <w:t xml:space="preserve"> 4-тарау. Басқарманың мүлкі</w:t>
      </w:r>
    </w:p>
    <w:bookmarkEnd w:id="10263"/>
    <w:bookmarkStart w:name="z28709" w:id="1026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264"/>
    <w:bookmarkStart w:name="z28710" w:id="1026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65"/>
    <w:bookmarkStart w:name="z28711" w:id="1026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0266"/>
    <w:bookmarkStart w:name="z28712" w:id="1026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67"/>
    <w:bookmarkStart w:name="z28713" w:id="10268"/>
    <w:p>
      <w:pPr>
        <w:spacing w:after="0"/>
        <w:ind w:left="0"/>
        <w:jc w:val="left"/>
      </w:pPr>
      <w:r>
        <w:rPr>
          <w:rFonts w:ascii="Times New Roman"/>
          <w:b/>
          <w:i w:val="false"/>
          <w:color w:val="000000"/>
        </w:rPr>
        <w:t xml:space="preserve"> 5-тарау. Басқарманы қайта ұйымдастыру және тарату</w:t>
      </w:r>
    </w:p>
    <w:bookmarkEnd w:id="10268"/>
    <w:bookmarkStart w:name="z28714" w:id="1026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116-қосымша</w:t>
            </w:r>
          </w:p>
        </w:tc>
      </w:tr>
    </w:tbl>
    <w:bookmarkStart w:name="z9045" w:id="1027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Октябрь ауданының санитариялық-эпидемиологиялық бақылау басқармасы" республикалық мемлекеттік мекемесінің ережесі</w:t>
      </w:r>
    </w:p>
    <w:bookmarkEnd w:id="10270"/>
    <w:p>
      <w:pPr>
        <w:spacing w:after="0"/>
        <w:ind w:left="0"/>
        <w:jc w:val="both"/>
      </w:pPr>
      <w:r>
        <w:rPr>
          <w:rFonts w:ascii="Times New Roman"/>
          <w:b w:val="false"/>
          <w:i w:val="false"/>
          <w:color w:val="ff0000"/>
          <w:sz w:val="28"/>
        </w:rPr>
        <w:t xml:space="preserve">
      Ескерту. 116-қосымша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117-қосымша</w:t>
            </w:r>
          </w:p>
        </w:tc>
      </w:tr>
    </w:tbl>
    <w:bookmarkStart w:name="z9121" w:id="1027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Қаражал қалалық санитариялық-эпидемиологиялық бақылау басқармасы" республикалық мемлекеттік мекемесінің ережесі</w:t>
      </w:r>
    </w:p>
    <w:bookmarkEnd w:id="10271"/>
    <w:p>
      <w:pPr>
        <w:spacing w:after="0"/>
        <w:ind w:left="0"/>
        <w:jc w:val="both"/>
      </w:pPr>
      <w:r>
        <w:rPr>
          <w:rFonts w:ascii="Times New Roman"/>
          <w:b w:val="false"/>
          <w:i w:val="false"/>
          <w:color w:val="ff0000"/>
          <w:sz w:val="28"/>
        </w:rPr>
        <w:t xml:space="preserve">
      Ескерту. 117-қосымша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118-қосымша</w:t>
            </w:r>
          </w:p>
        </w:tc>
      </w:tr>
    </w:tbl>
    <w:bookmarkStart w:name="z9197" w:id="1027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 республикалық мемлекеттік мекемесінің ережесі</w:t>
      </w:r>
    </w:p>
    <w:bookmarkEnd w:id="10272"/>
    <w:p>
      <w:pPr>
        <w:spacing w:after="0"/>
        <w:ind w:left="0"/>
        <w:jc w:val="both"/>
      </w:pPr>
      <w:r>
        <w:rPr>
          <w:rFonts w:ascii="Times New Roman"/>
          <w:b w:val="false"/>
          <w:i w:val="false"/>
          <w:color w:val="ff0000"/>
          <w:sz w:val="28"/>
        </w:rPr>
        <w:t xml:space="preserve">
      Ескерту. 118-қосымша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8715" w:id="10273"/>
    <w:p>
      <w:pPr>
        <w:spacing w:after="0"/>
        <w:ind w:left="0"/>
        <w:jc w:val="left"/>
      </w:pPr>
      <w:r>
        <w:rPr>
          <w:rFonts w:ascii="Times New Roman"/>
          <w:b/>
          <w:i w:val="false"/>
          <w:color w:val="000000"/>
        </w:rPr>
        <w:t xml:space="preserve"> 1-тарау. Жалпы ережелер</w:t>
      </w:r>
    </w:p>
    <w:bookmarkEnd w:id="10273"/>
    <w:bookmarkStart w:name="z28716" w:id="1027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0274"/>
    <w:bookmarkStart w:name="z28717" w:id="1027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0275"/>
    <w:bookmarkStart w:name="z28718" w:id="1027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276"/>
    <w:bookmarkStart w:name="z28719" w:id="1027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277"/>
    <w:bookmarkStart w:name="z28720" w:id="1027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278"/>
    <w:bookmarkStart w:name="z28721" w:id="1027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279"/>
    <w:bookmarkStart w:name="z28722" w:id="1028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280"/>
    <w:bookmarkStart w:name="z28723" w:id="10281"/>
    <w:p>
      <w:pPr>
        <w:spacing w:after="0"/>
        <w:ind w:left="0"/>
        <w:jc w:val="both"/>
      </w:pPr>
      <w:r>
        <w:rPr>
          <w:rFonts w:ascii="Times New Roman"/>
          <w:b w:val="false"/>
          <w:i w:val="false"/>
          <w:color w:val="000000"/>
          <w:sz w:val="28"/>
        </w:rPr>
        <w:t>
      8. Заңды тұлғаның орналасқан жері – индекс 100800, Қазақстан Республикасы, Қарағанды облысы, Қарқаралы ауданы, Қарқаралы қаласы, В.рей көшесі, 33 құрылыс, 2 т.е.б.</w:t>
      </w:r>
    </w:p>
    <w:bookmarkEnd w:id="10281"/>
    <w:bookmarkStart w:name="z28724" w:id="1028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 республикалық мемлекеттік мекемесі.</w:t>
      </w:r>
    </w:p>
    <w:bookmarkEnd w:id="10282"/>
    <w:bookmarkStart w:name="z28725" w:id="1028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283"/>
    <w:bookmarkStart w:name="z28726" w:id="1028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284"/>
    <w:bookmarkStart w:name="z28727" w:id="1028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285"/>
    <w:bookmarkStart w:name="z28728" w:id="1028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729" w:id="1028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287"/>
    <w:bookmarkStart w:name="z28730" w:id="10288"/>
    <w:p>
      <w:pPr>
        <w:spacing w:after="0"/>
        <w:ind w:left="0"/>
        <w:jc w:val="both"/>
      </w:pPr>
      <w:r>
        <w:rPr>
          <w:rFonts w:ascii="Times New Roman"/>
          <w:b w:val="false"/>
          <w:i w:val="false"/>
          <w:color w:val="000000"/>
          <w:sz w:val="28"/>
        </w:rPr>
        <w:t>
      13. Міндеттері:</w:t>
      </w:r>
    </w:p>
    <w:bookmarkEnd w:id="10288"/>
    <w:bookmarkStart w:name="z28731" w:id="1028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289"/>
    <w:bookmarkStart w:name="z28732" w:id="1029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290"/>
    <w:bookmarkStart w:name="z28733" w:id="1029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291"/>
    <w:bookmarkStart w:name="z28734" w:id="10292"/>
    <w:p>
      <w:pPr>
        <w:spacing w:after="0"/>
        <w:ind w:left="0"/>
        <w:jc w:val="both"/>
      </w:pPr>
      <w:r>
        <w:rPr>
          <w:rFonts w:ascii="Times New Roman"/>
          <w:b w:val="false"/>
          <w:i w:val="false"/>
          <w:color w:val="000000"/>
          <w:sz w:val="28"/>
        </w:rPr>
        <w:t>
      14. Құқықтары мен міндеттері:</w:t>
      </w:r>
    </w:p>
    <w:bookmarkEnd w:id="10292"/>
    <w:bookmarkStart w:name="z28735" w:id="1029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293"/>
    <w:bookmarkStart w:name="z28736" w:id="1029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294"/>
    <w:bookmarkStart w:name="z28737" w:id="1029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295"/>
    <w:bookmarkStart w:name="z28738" w:id="1029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296"/>
    <w:bookmarkStart w:name="z28739" w:id="1029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297"/>
    <w:bookmarkStart w:name="z28740" w:id="1029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298"/>
    <w:bookmarkStart w:name="z28741" w:id="1029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299"/>
    <w:bookmarkStart w:name="z28742" w:id="1030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0300"/>
    <w:bookmarkStart w:name="z28743" w:id="1030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0301"/>
    <w:bookmarkStart w:name="z28744" w:id="10302"/>
    <w:p>
      <w:pPr>
        <w:spacing w:after="0"/>
        <w:ind w:left="0"/>
        <w:jc w:val="both"/>
      </w:pPr>
      <w:r>
        <w:rPr>
          <w:rFonts w:ascii="Times New Roman"/>
          <w:b w:val="false"/>
          <w:i w:val="false"/>
          <w:color w:val="000000"/>
          <w:sz w:val="28"/>
        </w:rPr>
        <w:t>
      15. Функциялары:</w:t>
      </w:r>
    </w:p>
    <w:bookmarkEnd w:id="10302"/>
    <w:bookmarkStart w:name="z28745" w:id="10303"/>
    <w:p>
      <w:pPr>
        <w:spacing w:after="0"/>
        <w:ind w:left="0"/>
        <w:jc w:val="both"/>
      </w:pPr>
      <w:r>
        <w:rPr>
          <w:rFonts w:ascii="Times New Roman"/>
          <w:b w:val="false"/>
          <w:i w:val="false"/>
          <w:color w:val="000000"/>
          <w:sz w:val="28"/>
        </w:rPr>
        <w:t>
      1) реттелетін салада мемлекеттік саясатты іске асыру;</w:t>
      </w:r>
    </w:p>
    <w:bookmarkEnd w:id="10303"/>
    <w:bookmarkStart w:name="z28746" w:id="1030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304"/>
    <w:bookmarkStart w:name="z28747" w:id="1030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0305"/>
    <w:bookmarkStart w:name="z28748" w:id="1030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306"/>
    <w:bookmarkStart w:name="z28749" w:id="1030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307"/>
    <w:bookmarkStart w:name="z28750" w:id="1030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030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8751" w:id="1030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030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8752" w:id="1031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0310"/>
    <w:bookmarkStart w:name="z28753" w:id="1031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0311"/>
    <w:bookmarkStart w:name="z28754" w:id="1031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312"/>
    <w:bookmarkStart w:name="z28755" w:id="1031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757" w:id="1031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0314"/>
    <w:bookmarkStart w:name="z28758" w:id="1031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315"/>
    <w:bookmarkStart w:name="z28759" w:id="1031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316"/>
    <w:bookmarkStart w:name="z28760" w:id="1031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763" w:id="1031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318"/>
    <w:bookmarkStart w:name="z28764" w:id="1031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0319"/>
    <w:bookmarkStart w:name="z28765" w:id="1032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0320"/>
    <w:bookmarkStart w:name="z28766" w:id="1032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321"/>
    <w:bookmarkStart w:name="z28767" w:id="1032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0322"/>
    <w:bookmarkStart w:name="z28768" w:id="1032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323"/>
    <w:bookmarkStart w:name="z28769" w:id="1032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0324"/>
    <w:bookmarkStart w:name="z28770" w:id="1032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325"/>
    <w:bookmarkStart w:name="z28771" w:id="1032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0326"/>
    <w:bookmarkStart w:name="z28772" w:id="1032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032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8773" w:id="10328"/>
    <w:p>
      <w:pPr>
        <w:spacing w:after="0"/>
        <w:ind w:left="0"/>
        <w:jc w:val="both"/>
      </w:pPr>
      <w:r>
        <w:rPr>
          <w:rFonts w:ascii="Times New Roman"/>
          <w:b w:val="false"/>
          <w:i w:val="false"/>
          <w:color w:val="000000"/>
          <w:sz w:val="28"/>
        </w:rPr>
        <w:t>
      29) мыналарды:</w:t>
      </w:r>
    </w:p>
    <w:bookmarkEnd w:id="10328"/>
    <w:bookmarkStart w:name="z28774" w:id="1032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32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8775" w:id="1033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0330"/>
    <w:bookmarkStart w:name="z28776" w:id="1033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0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8777" w:id="1033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0332"/>
    <w:bookmarkStart w:name="z28778" w:id="1033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0333"/>
    <w:bookmarkStart w:name="z28779" w:id="1033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0334"/>
    <w:bookmarkStart w:name="z28780" w:id="1033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335"/>
    <w:bookmarkStart w:name="z28781" w:id="10336"/>
    <w:p>
      <w:pPr>
        <w:spacing w:after="0"/>
        <w:ind w:left="0"/>
        <w:jc w:val="both"/>
      </w:pPr>
      <w:r>
        <w:rPr>
          <w:rFonts w:ascii="Times New Roman"/>
          <w:b w:val="false"/>
          <w:i w:val="false"/>
          <w:color w:val="000000"/>
          <w:sz w:val="28"/>
        </w:rPr>
        <w:t>
      19. Басқарма басшысының өкілеттіктері:</w:t>
      </w:r>
    </w:p>
    <w:bookmarkEnd w:id="10336"/>
    <w:bookmarkStart w:name="z28782" w:id="1033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0337"/>
    <w:bookmarkStart w:name="z28783" w:id="1033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338"/>
    <w:bookmarkStart w:name="z28784" w:id="1033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339"/>
    <w:bookmarkStart w:name="z28785" w:id="1034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340"/>
    <w:bookmarkStart w:name="z28786" w:id="1034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0341"/>
    <w:bookmarkStart w:name="z28787" w:id="1034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342"/>
    <w:bookmarkStart w:name="z28788" w:id="10343"/>
    <w:p>
      <w:pPr>
        <w:spacing w:after="0"/>
        <w:ind w:left="0"/>
        <w:jc w:val="left"/>
      </w:pPr>
      <w:r>
        <w:rPr>
          <w:rFonts w:ascii="Times New Roman"/>
          <w:b/>
          <w:i w:val="false"/>
          <w:color w:val="000000"/>
        </w:rPr>
        <w:t xml:space="preserve"> 4-тарау. Басқарманың мүлкі</w:t>
      </w:r>
    </w:p>
    <w:bookmarkEnd w:id="10343"/>
    <w:bookmarkStart w:name="z28789" w:id="1034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344"/>
    <w:bookmarkStart w:name="z28790" w:id="1034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345"/>
    <w:bookmarkStart w:name="z28791" w:id="1034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0346"/>
    <w:bookmarkStart w:name="z28792" w:id="1034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347"/>
    <w:bookmarkStart w:name="z28793" w:id="10348"/>
    <w:p>
      <w:pPr>
        <w:spacing w:after="0"/>
        <w:ind w:left="0"/>
        <w:jc w:val="left"/>
      </w:pPr>
      <w:r>
        <w:rPr>
          <w:rFonts w:ascii="Times New Roman"/>
          <w:b/>
          <w:i w:val="false"/>
          <w:color w:val="000000"/>
        </w:rPr>
        <w:t xml:space="preserve"> 5-тарау. Басқарманы қайта ұйымдастыру және тарату</w:t>
      </w:r>
    </w:p>
    <w:bookmarkEnd w:id="10348"/>
    <w:bookmarkStart w:name="z28794" w:id="1034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3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119-қосымша</w:t>
            </w:r>
          </w:p>
        </w:tc>
      </w:tr>
    </w:tbl>
    <w:bookmarkStart w:name="z9273" w:id="1035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 республикалық мемлекеттік мекемесінің ережесі</w:t>
      </w:r>
    </w:p>
    <w:bookmarkEnd w:id="10350"/>
    <w:p>
      <w:pPr>
        <w:spacing w:after="0"/>
        <w:ind w:left="0"/>
        <w:jc w:val="both"/>
      </w:pPr>
      <w:r>
        <w:rPr>
          <w:rFonts w:ascii="Times New Roman"/>
          <w:b w:val="false"/>
          <w:i w:val="false"/>
          <w:color w:val="ff0000"/>
          <w:sz w:val="28"/>
        </w:rPr>
        <w:t xml:space="preserve">
      Ескерту. 119-қосымша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8795" w:id="10351"/>
    <w:p>
      <w:pPr>
        <w:spacing w:after="0"/>
        <w:ind w:left="0"/>
        <w:jc w:val="left"/>
      </w:pPr>
      <w:r>
        <w:rPr>
          <w:rFonts w:ascii="Times New Roman"/>
          <w:b/>
          <w:i w:val="false"/>
          <w:color w:val="000000"/>
        </w:rPr>
        <w:t xml:space="preserve"> 1-тарау. Жалпы ережелер</w:t>
      </w:r>
    </w:p>
    <w:bookmarkEnd w:id="10351"/>
    <w:bookmarkStart w:name="z28796" w:id="1035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0352"/>
    <w:bookmarkStart w:name="z28797" w:id="10353"/>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0353"/>
    <w:bookmarkStart w:name="z28798" w:id="1035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354"/>
    <w:bookmarkStart w:name="z28799" w:id="1035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355"/>
    <w:bookmarkStart w:name="z28800" w:id="1035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356"/>
    <w:bookmarkStart w:name="z28801" w:id="1035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357"/>
    <w:bookmarkStart w:name="z28802" w:id="1035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358"/>
    <w:bookmarkStart w:name="z28803" w:id="10359"/>
    <w:p>
      <w:pPr>
        <w:spacing w:after="0"/>
        <w:ind w:left="0"/>
        <w:jc w:val="both"/>
      </w:pPr>
      <w:r>
        <w:rPr>
          <w:rFonts w:ascii="Times New Roman"/>
          <w:b w:val="false"/>
          <w:i w:val="false"/>
          <w:color w:val="000000"/>
          <w:sz w:val="28"/>
        </w:rPr>
        <w:t>
      8. Заңды тұлғаның орналасқан жері – индекс 100900, Қазақстан Республикасы, Қарағанды облысы, Нұра ауданы, Нұра кенті, Ардагерлер көшесі, 38 ғим.</w:t>
      </w:r>
    </w:p>
    <w:bookmarkEnd w:id="10359"/>
    <w:bookmarkStart w:name="z28804" w:id="1036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 республикалық мемлекеттік мекемесі.</w:t>
      </w:r>
    </w:p>
    <w:bookmarkEnd w:id="10360"/>
    <w:bookmarkStart w:name="z28805" w:id="1036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361"/>
    <w:bookmarkStart w:name="z28806" w:id="1036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362"/>
    <w:bookmarkStart w:name="z28807" w:id="1036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363"/>
    <w:bookmarkStart w:name="z28808" w:id="1036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809" w:id="1036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365"/>
    <w:bookmarkStart w:name="z28810" w:id="10366"/>
    <w:p>
      <w:pPr>
        <w:spacing w:after="0"/>
        <w:ind w:left="0"/>
        <w:jc w:val="both"/>
      </w:pPr>
      <w:r>
        <w:rPr>
          <w:rFonts w:ascii="Times New Roman"/>
          <w:b w:val="false"/>
          <w:i w:val="false"/>
          <w:color w:val="000000"/>
          <w:sz w:val="28"/>
        </w:rPr>
        <w:t>
      13. Міндеттері:</w:t>
      </w:r>
    </w:p>
    <w:bookmarkEnd w:id="10366"/>
    <w:bookmarkStart w:name="z28811" w:id="1036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367"/>
    <w:bookmarkStart w:name="z28812" w:id="1036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368"/>
    <w:bookmarkStart w:name="z28813" w:id="1036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369"/>
    <w:bookmarkStart w:name="z28814" w:id="10370"/>
    <w:p>
      <w:pPr>
        <w:spacing w:after="0"/>
        <w:ind w:left="0"/>
        <w:jc w:val="both"/>
      </w:pPr>
      <w:r>
        <w:rPr>
          <w:rFonts w:ascii="Times New Roman"/>
          <w:b w:val="false"/>
          <w:i w:val="false"/>
          <w:color w:val="000000"/>
          <w:sz w:val="28"/>
        </w:rPr>
        <w:t>
      14. Құқықтары мен міндеттері:</w:t>
      </w:r>
    </w:p>
    <w:bookmarkEnd w:id="10370"/>
    <w:bookmarkStart w:name="z28815" w:id="1037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371"/>
    <w:bookmarkStart w:name="z28816" w:id="1037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372"/>
    <w:bookmarkStart w:name="z28817" w:id="1037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373"/>
    <w:bookmarkStart w:name="z28818" w:id="1037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374"/>
    <w:bookmarkStart w:name="z28819" w:id="1037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375"/>
    <w:bookmarkStart w:name="z28820" w:id="1037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376"/>
    <w:bookmarkStart w:name="z28821" w:id="1037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377"/>
    <w:bookmarkStart w:name="z28822" w:id="1037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0378"/>
    <w:bookmarkStart w:name="z28823" w:id="1037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0379"/>
    <w:bookmarkStart w:name="z28824" w:id="10380"/>
    <w:p>
      <w:pPr>
        <w:spacing w:after="0"/>
        <w:ind w:left="0"/>
        <w:jc w:val="both"/>
      </w:pPr>
      <w:r>
        <w:rPr>
          <w:rFonts w:ascii="Times New Roman"/>
          <w:b w:val="false"/>
          <w:i w:val="false"/>
          <w:color w:val="000000"/>
          <w:sz w:val="28"/>
        </w:rPr>
        <w:t>
      15. Функциялары:</w:t>
      </w:r>
    </w:p>
    <w:bookmarkEnd w:id="10380"/>
    <w:bookmarkStart w:name="z28825" w:id="10381"/>
    <w:p>
      <w:pPr>
        <w:spacing w:after="0"/>
        <w:ind w:left="0"/>
        <w:jc w:val="both"/>
      </w:pPr>
      <w:r>
        <w:rPr>
          <w:rFonts w:ascii="Times New Roman"/>
          <w:b w:val="false"/>
          <w:i w:val="false"/>
          <w:color w:val="000000"/>
          <w:sz w:val="28"/>
        </w:rPr>
        <w:t>
      1) реттелетін салада мемлекеттік саясатты іске асыру;</w:t>
      </w:r>
    </w:p>
    <w:bookmarkEnd w:id="10381"/>
    <w:bookmarkStart w:name="z28826" w:id="1038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382"/>
    <w:bookmarkStart w:name="z28827" w:id="1038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0383"/>
    <w:bookmarkStart w:name="z28828" w:id="1038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384"/>
    <w:bookmarkStart w:name="z28829" w:id="1038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385"/>
    <w:bookmarkStart w:name="z28830" w:id="1038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038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8831" w:id="1038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038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8832" w:id="1038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0388"/>
    <w:bookmarkStart w:name="z28833" w:id="1038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0389"/>
    <w:bookmarkStart w:name="z28834" w:id="1039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390"/>
    <w:bookmarkStart w:name="z28835" w:id="1039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837" w:id="1039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0392"/>
    <w:bookmarkStart w:name="z28838" w:id="1039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393"/>
    <w:bookmarkStart w:name="z28839" w:id="1039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394"/>
    <w:bookmarkStart w:name="z28840" w:id="1039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843" w:id="10396"/>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396"/>
    <w:bookmarkStart w:name="z28844" w:id="10397"/>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0397"/>
    <w:bookmarkStart w:name="z28845" w:id="10398"/>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0398"/>
    <w:bookmarkStart w:name="z28846" w:id="10399"/>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399"/>
    <w:bookmarkStart w:name="z28847" w:id="10400"/>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0400"/>
    <w:bookmarkStart w:name="z28848" w:id="10401"/>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401"/>
    <w:bookmarkStart w:name="z28849" w:id="10402"/>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0402"/>
    <w:bookmarkStart w:name="z28850" w:id="1040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403"/>
    <w:bookmarkStart w:name="z28851" w:id="10404"/>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0404"/>
    <w:bookmarkStart w:name="z28852" w:id="10405"/>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0405"/>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8853" w:id="10406"/>
    <w:p>
      <w:pPr>
        <w:spacing w:after="0"/>
        <w:ind w:left="0"/>
        <w:jc w:val="both"/>
      </w:pPr>
      <w:r>
        <w:rPr>
          <w:rFonts w:ascii="Times New Roman"/>
          <w:b w:val="false"/>
          <w:i w:val="false"/>
          <w:color w:val="000000"/>
          <w:sz w:val="28"/>
        </w:rPr>
        <w:t>
      29) мыналарды:</w:t>
      </w:r>
    </w:p>
    <w:bookmarkEnd w:id="10406"/>
    <w:bookmarkStart w:name="z28854" w:id="1040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40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8855" w:id="1040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0408"/>
    <w:bookmarkStart w:name="z28856" w:id="10409"/>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0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8857" w:id="1041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0410"/>
    <w:bookmarkStart w:name="z28858" w:id="1041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0411"/>
    <w:bookmarkStart w:name="z28859" w:id="1041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0412"/>
    <w:bookmarkStart w:name="z28860" w:id="1041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413"/>
    <w:bookmarkStart w:name="z28861" w:id="10414"/>
    <w:p>
      <w:pPr>
        <w:spacing w:after="0"/>
        <w:ind w:left="0"/>
        <w:jc w:val="both"/>
      </w:pPr>
      <w:r>
        <w:rPr>
          <w:rFonts w:ascii="Times New Roman"/>
          <w:b w:val="false"/>
          <w:i w:val="false"/>
          <w:color w:val="000000"/>
          <w:sz w:val="28"/>
        </w:rPr>
        <w:t>
      19. Басқарма басшысының өкілеттіктері:</w:t>
      </w:r>
    </w:p>
    <w:bookmarkEnd w:id="10414"/>
    <w:bookmarkStart w:name="z28862" w:id="1041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0415"/>
    <w:bookmarkStart w:name="z28863" w:id="1041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416"/>
    <w:bookmarkStart w:name="z28864" w:id="1041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417"/>
    <w:bookmarkStart w:name="z28865" w:id="1041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418"/>
    <w:bookmarkStart w:name="z28866" w:id="1041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0419"/>
    <w:bookmarkStart w:name="z28867" w:id="1042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420"/>
    <w:bookmarkStart w:name="z28868" w:id="10421"/>
    <w:p>
      <w:pPr>
        <w:spacing w:after="0"/>
        <w:ind w:left="0"/>
        <w:jc w:val="left"/>
      </w:pPr>
      <w:r>
        <w:rPr>
          <w:rFonts w:ascii="Times New Roman"/>
          <w:b/>
          <w:i w:val="false"/>
          <w:color w:val="000000"/>
        </w:rPr>
        <w:t xml:space="preserve"> 4-тарау. Басқарманың мүлкі</w:t>
      </w:r>
    </w:p>
    <w:bookmarkEnd w:id="10421"/>
    <w:bookmarkStart w:name="z28869" w:id="1042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422"/>
    <w:bookmarkStart w:name="z28870" w:id="1042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423"/>
    <w:bookmarkStart w:name="z28871" w:id="1042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0424"/>
    <w:bookmarkStart w:name="z28872" w:id="1042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425"/>
    <w:bookmarkStart w:name="z28873" w:id="10426"/>
    <w:p>
      <w:pPr>
        <w:spacing w:after="0"/>
        <w:ind w:left="0"/>
        <w:jc w:val="left"/>
      </w:pPr>
      <w:r>
        <w:rPr>
          <w:rFonts w:ascii="Times New Roman"/>
          <w:b/>
          <w:i w:val="false"/>
          <w:color w:val="000000"/>
        </w:rPr>
        <w:t xml:space="preserve"> 5-тарау. Басқарманы қайта ұйымдастыру және тарату</w:t>
      </w:r>
    </w:p>
    <w:bookmarkEnd w:id="10426"/>
    <w:bookmarkStart w:name="z28874" w:id="1042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 xml:space="preserve">120-қосымша </w:t>
            </w:r>
          </w:p>
        </w:tc>
      </w:tr>
    </w:tbl>
    <w:bookmarkStart w:name="z9349" w:id="1042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Осакаров аудандық санитариялық-эпидемиологиялық бақылау басқармасы" республикалық мемлекеттік мекемесінің ережесі</w:t>
      </w:r>
    </w:p>
    <w:bookmarkEnd w:id="10428"/>
    <w:p>
      <w:pPr>
        <w:spacing w:after="0"/>
        <w:ind w:left="0"/>
        <w:jc w:val="both"/>
      </w:pPr>
      <w:r>
        <w:rPr>
          <w:rFonts w:ascii="Times New Roman"/>
          <w:b w:val="false"/>
          <w:i w:val="false"/>
          <w:color w:val="ff0000"/>
          <w:sz w:val="28"/>
        </w:rPr>
        <w:t xml:space="preserve">
      Ескерту. 120-қосымша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8875" w:id="10429"/>
    <w:p>
      <w:pPr>
        <w:spacing w:after="0"/>
        <w:ind w:left="0"/>
        <w:jc w:val="left"/>
      </w:pPr>
      <w:r>
        <w:rPr>
          <w:rFonts w:ascii="Times New Roman"/>
          <w:b/>
          <w:i w:val="false"/>
          <w:color w:val="000000"/>
        </w:rPr>
        <w:t xml:space="preserve"> 1-тарау. Жалпы ережелер</w:t>
      </w:r>
    </w:p>
    <w:bookmarkEnd w:id="10429"/>
    <w:bookmarkStart w:name="z28876" w:id="1043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Осакаров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0430"/>
    <w:bookmarkStart w:name="z28877" w:id="1043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0431"/>
    <w:bookmarkStart w:name="z28878" w:id="1043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432"/>
    <w:bookmarkStart w:name="z28879" w:id="1043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433"/>
    <w:bookmarkStart w:name="z28880" w:id="1043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434"/>
    <w:bookmarkStart w:name="z28881" w:id="1043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435"/>
    <w:bookmarkStart w:name="z28882" w:id="1043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436"/>
    <w:bookmarkStart w:name="z28883" w:id="10437"/>
    <w:p>
      <w:pPr>
        <w:spacing w:after="0"/>
        <w:ind w:left="0"/>
        <w:jc w:val="both"/>
      </w:pPr>
      <w:r>
        <w:rPr>
          <w:rFonts w:ascii="Times New Roman"/>
          <w:b w:val="false"/>
          <w:i w:val="false"/>
          <w:color w:val="000000"/>
          <w:sz w:val="28"/>
        </w:rPr>
        <w:t>
      8. Заңды тұлғаның орналасқан жері – индекс 101000, Қазақстан Республикасы, Қарағанды облысы, Осакаров ауданы, Осакаровка кенті, Хайрулла Байғабылов көшесі, 50/1 үй.</w:t>
      </w:r>
    </w:p>
    <w:bookmarkEnd w:id="10437"/>
    <w:bookmarkStart w:name="z28884" w:id="1043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Осакаров аудандық санитариялық-эпидемиологиялық бақылау басқармасы" республикалық мемлекеттік мекемесі.</w:t>
      </w:r>
    </w:p>
    <w:bookmarkEnd w:id="10438"/>
    <w:bookmarkStart w:name="z28885" w:id="1043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439"/>
    <w:bookmarkStart w:name="z28886" w:id="1044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440"/>
    <w:bookmarkStart w:name="z28887" w:id="1044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441"/>
    <w:bookmarkStart w:name="z28888" w:id="1044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889" w:id="1044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443"/>
    <w:bookmarkStart w:name="z28890" w:id="10444"/>
    <w:p>
      <w:pPr>
        <w:spacing w:after="0"/>
        <w:ind w:left="0"/>
        <w:jc w:val="both"/>
      </w:pPr>
      <w:r>
        <w:rPr>
          <w:rFonts w:ascii="Times New Roman"/>
          <w:b w:val="false"/>
          <w:i w:val="false"/>
          <w:color w:val="000000"/>
          <w:sz w:val="28"/>
        </w:rPr>
        <w:t>
      13. Міндеттері:</w:t>
      </w:r>
    </w:p>
    <w:bookmarkEnd w:id="10444"/>
    <w:bookmarkStart w:name="z28891" w:id="1044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445"/>
    <w:bookmarkStart w:name="z28892" w:id="1044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446"/>
    <w:bookmarkStart w:name="z28893" w:id="1044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447"/>
    <w:bookmarkStart w:name="z28894" w:id="10448"/>
    <w:p>
      <w:pPr>
        <w:spacing w:after="0"/>
        <w:ind w:left="0"/>
        <w:jc w:val="both"/>
      </w:pPr>
      <w:r>
        <w:rPr>
          <w:rFonts w:ascii="Times New Roman"/>
          <w:b w:val="false"/>
          <w:i w:val="false"/>
          <w:color w:val="000000"/>
          <w:sz w:val="28"/>
        </w:rPr>
        <w:t>
      14. Құқықтары мен міндеттері:</w:t>
      </w:r>
    </w:p>
    <w:bookmarkEnd w:id="10448"/>
    <w:bookmarkStart w:name="z28895" w:id="1044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449"/>
    <w:bookmarkStart w:name="z28896" w:id="1045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450"/>
    <w:bookmarkStart w:name="z28897" w:id="1045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451"/>
    <w:bookmarkStart w:name="z28898" w:id="1045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452"/>
    <w:bookmarkStart w:name="z28899" w:id="1045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453"/>
    <w:bookmarkStart w:name="z28900" w:id="1045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454"/>
    <w:bookmarkStart w:name="z28901" w:id="1045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455"/>
    <w:bookmarkStart w:name="z28902" w:id="1045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0456"/>
    <w:bookmarkStart w:name="z28903" w:id="1045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0457"/>
    <w:bookmarkStart w:name="z28904" w:id="10458"/>
    <w:p>
      <w:pPr>
        <w:spacing w:after="0"/>
        <w:ind w:left="0"/>
        <w:jc w:val="both"/>
      </w:pPr>
      <w:r>
        <w:rPr>
          <w:rFonts w:ascii="Times New Roman"/>
          <w:b w:val="false"/>
          <w:i w:val="false"/>
          <w:color w:val="000000"/>
          <w:sz w:val="28"/>
        </w:rPr>
        <w:t>
      15. Функциялары:</w:t>
      </w:r>
    </w:p>
    <w:bookmarkEnd w:id="10458"/>
    <w:bookmarkStart w:name="z28905" w:id="10459"/>
    <w:p>
      <w:pPr>
        <w:spacing w:after="0"/>
        <w:ind w:left="0"/>
        <w:jc w:val="both"/>
      </w:pPr>
      <w:r>
        <w:rPr>
          <w:rFonts w:ascii="Times New Roman"/>
          <w:b w:val="false"/>
          <w:i w:val="false"/>
          <w:color w:val="000000"/>
          <w:sz w:val="28"/>
        </w:rPr>
        <w:t>
      1) реттелетін салада мемлекеттік саясатты іске асыру;</w:t>
      </w:r>
    </w:p>
    <w:bookmarkEnd w:id="10459"/>
    <w:bookmarkStart w:name="z28906" w:id="1046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460"/>
    <w:bookmarkStart w:name="z28907" w:id="1046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0461"/>
    <w:bookmarkStart w:name="z28908" w:id="1046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462"/>
    <w:bookmarkStart w:name="z28909" w:id="1046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463"/>
    <w:bookmarkStart w:name="z28910" w:id="1046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046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8911" w:id="1046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046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8912" w:id="1046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0466"/>
    <w:bookmarkStart w:name="z28913" w:id="1046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0467"/>
    <w:bookmarkStart w:name="z28914" w:id="1046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468"/>
    <w:bookmarkStart w:name="z28915" w:id="1046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917" w:id="1047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0470"/>
    <w:bookmarkStart w:name="z28918" w:id="1047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471"/>
    <w:bookmarkStart w:name="z28919" w:id="1047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472"/>
    <w:bookmarkStart w:name="z28920" w:id="1047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923" w:id="1047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474"/>
    <w:bookmarkStart w:name="z28924" w:id="1047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0475"/>
    <w:bookmarkStart w:name="z28925" w:id="1047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0476"/>
    <w:bookmarkStart w:name="z28926" w:id="1047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477"/>
    <w:bookmarkStart w:name="z28927" w:id="1047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0478"/>
    <w:bookmarkStart w:name="z28928" w:id="1047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479"/>
    <w:bookmarkStart w:name="z28929" w:id="1048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0480"/>
    <w:bookmarkStart w:name="z28930" w:id="1048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481"/>
    <w:bookmarkStart w:name="z28931" w:id="1048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0482"/>
    <w:bookmarkStart w:name="z28932" w:id="1048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0483"/>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8933" w:id="10484"/>
    <w:p>
      <w:pPr>
        <w:spacing w:after="0"/>
        <w:ind w:left="0"/>
        <w:jc w:val="both"/>
      </w:pPr>
      <w:r>
        <w:rPr>
          <w:rFonts w:ascii="Times New Roman"/>
          <w:b w:val="false"/>
          <w:i w:val="false"/>
          <w:color w:val="000000"/>
          <w:sz w:val="28"/>
        </w:rPr>
        <w:t>
      29) мыналарды:</w:t>
      </w:r>
    </w:p>
    <w:bookmarkEnd w:id="10484"/>
    <w:bookmarkStart w:name="z28934" w:id="1048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48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8935" w:id="1048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0486"/>
    <w:bookmarkStart w:name="z28936" w:id="1048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0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8937" w:id="1048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0488"/>
    <w:bookmarkStart w:name="z28938" w:id="1048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0489"/>
    <w:bookmarkStart w:name="z28939" w:id="1049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0490"/>
    <w:bookmarkStart w:name="z28940" w:id="1049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491"/>
    <w:bookmarkStart w:name="z28941" w:id="10492"/>
    <w:p>
      <w:pPr>
        <w:spacing w:after="0"/>
        <w:ind w:left="0"/>
        <w:jc w:val="both"/>
      </w:pPr>
      <w:r>
        <w:rPr>
          <w:rFonts w:ascii="Times New Roman"/>
          <w:b w:val="false"/>
          <w:i w:val="false"/>
          <w:color w:val="000000"/>
          <w:sz w:val="28"/>
        </w:rPr>
        <w:t>
      19. Басқарма басшысының өкілеттіктері:</w:t>
      </w:r>
    </w:p>
    <w:bookmarkEnd w:id="10492"/>
    <w:bookmarkStart w:name="z28942" w:id="1049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0493"/>
    <w:bookmarkStart w:name="z28943" w:id="1049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494"/>
    <w:bookmarkStart w:name="z28944" w:id="1049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495"/>
    <w:bookmarkStart w:name="z28945" w:id="1049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496"/>
    <w:bookmarkStart w:name="z28946" w:id="1049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0497"/>
    <w:bookmarkStart w:name="z28947" w:id="1049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498"/>
    <w:bookmarkStart w:name="z28948" w:id="10499"/>
    <w:p>
      <w:pPr>
        <w:spacing w:after="0"/>
        <w:ind w:left="0"/>
        <w:jc w:val="left"/>
      </w:pPr>
      <w:r>
        <w:rPr>
          <w:rFonts w:ascii="Times New Roman"/>
          <w:b/>
          <w:i w:val="false"/>
          <w:color w:val="000000"/>
        </w:rPr>
        <w:t xml:space="preserve"> 4-тарау. Басқарманың мүлкі</w:t>
      </w:r>
    </w:p>
    <w:bookmarkEnd w:id="10499"/>
    <w:bookmarkStart w:name="z28949" w:id="1050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500"/>
    <w:bookmarkStart w:name="z28950" w:id="1050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501"/>
    <w:bookmarkStart w:name="z28951" w:id="1050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0502"/>
    <w:bookmarkStart w:name="z28952" w:id="1050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03"/>
    <w:bookmarkStart w:name="z28953" w:id="10504"/>
    <w:p>
      <w:pPr>
        <w:spacing w:after="0"/>
        <w:ind w:left="0"/>
        <w:jc w:val="left"/>
      </w:pPr>
      <w:r>
        <w:rPr>
          <w:rFonts w:ascii="Times New Roman"/>
          <w:b/>
          <w:i w:val="false"/>
          <w:color w:val="000000"/>
        </w:rPr>
        <w:t xml:space="preserve"> 5-тарау. Басқарманы қайта ұйымдастыру және тарату</w:t>
      </w:r>
    </w:p>
    <w:bookmarkEnd w:id="10504"/>
    <w:bookmarkStart w:name="z28954" w:id="1050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121-қосымша</w:t>
            </w:r>
          </w:p>
        </w:tc>
      </w:tr>
    </w:tbl>
    <w:bookmarkStart w:name="z9425" w:id="1050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 республикалық мемлекеттік мекемесінің ережесі</w:t>
      </w:r>
    </w:p>
    <w:bookmarkEnd w:id="10506"/>
    <w:p>
      <w:pPr>
        <w:spacing w:after="0"/>
        <w:ind w:left="0"/>
        <w:jc w:val="both"/>
      </w:pPr>
      <w:r>
        <w:rPr>
          <w:rFonts w:ascii="Times New Roman"/>
          <w:b w:val="false"/>
          <w:i w:val="false"/>
          <w:color w:val="ff0000"/>
          <w:sz w:val="28"/>
        </w:rPr>
        <w:t xml:space="preserve">
      Ескерту. 121-қосымша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8955" w:id="10507"/>
    <w:p>
      <w:pPr>
        <w:spacing w:after="0"/>
        <w:ind w:left="0"/>
        <w:jc w:val="left"/>
      </w:pPr>
      <w:r>
        <w:rPr>
          <w:rFonts w:ascii="Times New Roman"/>
          <w:b/>
          <w:i w:val="false"/>
          <w:color w:val="000000"/>
        </w:rPr>
        <w:t xml:space="preserve"> 1-тарау. Жалпы ережелер</w:t>
      </w:r>
    </w:p>
    <w:bookmarkEnd w:id="10507"/>
    <w:bookmarkStart w:name="z28956" w:id="1050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0508"/>
    <w:bookmarkStart w:name="z28957" w:id="10509"/>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0509"/>
    <w:bookmarkStart w:name="z28958" w:id="105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510"/>
    <w:bookmarkStart w:name="z28959" w:id="105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511"/>
    <w:bookmarkStart w:name="z28960" w:id="1051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512"/>
    <w:bookmarkStart w:name="z28961" w:id="1051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513"/>
    <w:bookmarkStart w:name="z28962" w:id="1051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514"/>
    <w:bookmarkStart w:name="z28963" w:id="10515"/>
    <w:p>
      <w:pPr>
        <w:spacing w:after="0"/>
        <w:ind w:left="0"/>
        <w:jc w:val="both"/>
      </w:pPr>
      <w:r>
        <w:rPr>
          <w:rFonts w:ascii="Times New Roman"/>
          <w:b w:val="false"/>
          <w:i w:val="false"/>
          <w:color w:val="000000"/>
          <w:sz w:val="28"/>
        </w:rPr>
        <w:t>
      8. Заңды тұлғаның орналасқан жері – индекс 101100, Қазақстан Республикасы, Қарағанды облысы, Приозерск қаласы, Пушкин көшесі, 6/2 үй.</w:t>
      </w:r>
    </w:p>
    <w:bookmarkEnd w:id="10515"/>
    <w:bookmarkStart w:name="z28964" w:id="1051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 республикалық мемлекеттік мекемесі.</w:t>
      </w:r>
    </w:p>
    <w:bookmarkEnd w:id="10516"/>
    <w:bookmarkStart w:name="z28965" w:id="105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517"/>
    <w:bookmarkStart w:name="z28966" w:id="1051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518"/>
    <w:bookmarkStart w:name="z28967" w:id="1051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519"/>
    <w:bookmarkStart w:name="z28968" w:id="1052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969" w:id="1052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521"/>
    <w:bookmarkStart w:name="z28970" w:id="10522"/>
    <w:p>
      <w:pPr>
        <w:spacing w:after="0"/>
        <w:ind w:left="0"/>
        <w:jc w:val="both"/>
      </w:pPr>
      <w:r>
        <w:rPr>
          <w:rFonts w:ascii="Times New Roman"/>
          <w:b w:val="false"/>
          <w:i w:val="false"/>
          <w:color w:val="000000"/>
          <w:sz w:val="28"/>
        </w:rPr>
        <w:t>
      13. Міндеттері:</w:t>
      </w:r>
    </w:p>
    <w:bookmarkEnd w:id="10522"/>
    <w:bookmarkStart w:name="z28971" w:id="1052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523"/>
    <w:bookmarkStart w:name="z28972" w:id="1052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524"/>
    <w:bookmarkStart w:name="z28973" w:id="10525"/>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525"/>
    <w:bookmarkStart w:name="z28974" w:id="10526"/>
    <w:p>
      <w:pPr>
        <w:spacing w:after="0"/>
        <w:ind w:left="0"/>
        <w:jc w:val="both"/>
      </w:pPr>
      <w:r>
        <w:rPr>
          <w:rFonts w:ascii="Times New Roman"/>
          <w:b w:val="false"/>
          <w:i w:val="false"/>
          <w:color w:val="000000"/>
          <w:sz w:val="28"/>
        </w:rPr>
        <w:t>
      14. Құқықтары мен міндеттері:</w:t>
      </w:r>
    </w:p>
    <w:bookmarkEnd w:id="10526"/>
    <w:bookmarkStart w:name="z28975" w:id="1052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527"/>
    <w:bookmarkStart w:name="z28976" w:id="1052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528"/>
    <w:bookmarkStart w:name="z28977" w:id="1052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529"/>
    <w:bookmarkStart w:name="z28978" w:id="1053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530"/>
    <w:bookmarkStart w:name="z28979" w:id="1053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531"/>
    <w:bookmarkStart w:name="z28980" w:id="1053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532"/>
    <w:bookmarkStart w:name="z28981" w:id="1053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533"/>
    <w:bookmarkStart w:name="z28982" w:id="1053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0534"/>
    <w:bookmarkStart w:name="z28983" w:id="1053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0535"/>
    <w:bookmarkStart w:name="z28984" w:id="10536"/>
    <w:p>
      <w:pPr>
        <w:spacing w:after="0"/>
        <w:ind w:left="0"/>
        <w:jc w:val="both"/>
      </w:pPr>
      <w:r>
        <w:rPr>
          <w:rFonts w:ascii="Times New Roman"/>
          <w:b w:val="false"/>
          <w:i w:val="false"/>
          <w:color w:val="000000"/>
          <w:sz w:val="28"/>
        </w:rPr>
        <w:t>
      15. Функциялары:</w:t>
      </w:r>
    </w:p>
    <w:bookmarkEnd w:id="10536"/>
    <w:bookmarkStart w:name="z28985" w:id="10537"/>
    <w:p>
      <w:pPr>
        <w:spacing w:after="0"/>
        <w:ind w:left="0"/>
        <w:jc w:val="both"/>
      </w:pPr>
      <w:r>
        <w:rPr>
          <w:rFonts w:ascii="Times New Roman"/>
          <w:b w:val="false"/>
          <w:i w:val="false"/>
          <w:color w:val="000000"/>
          <w:sz w:val="28"/>
        </w:rPr>
        <w:t>
      1) реттелетін салада мемлекеттік саясатты іске асыру;</w:t>
      </w:r>
    </w:p>
    <w:bookmarkEnd w:id="10537"/>
    <w:bookmarkStart w:name="z28986" w:id="1053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538"/>
    <w:bookmarkStart w:name="z28987" w:id="1053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0539"/>
    <w:bookmarkStart w:name="z28988" w:id="1054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540"/>
    <w:bookmarkStart w:name="z28989" w:id="1054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541"/>
    <w:bookmarkStart w:name="z28990" w:id="1054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054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8991" w:id="1054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054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8992" w:id="1054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0544"/>
    <w:bookmarkStart w:name="z28993" w:id="1054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0545"/>
    <w:bookmarkStart w:name="z28994" w:id="1054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546"/>
    <w:bookmarkStart w:name="z28995" w:id="1054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997" w:id="1054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0548"/>
    <w:bookmarkStart w:name="z28998" w:id="1054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549"/>
    <w:bookmarkStart w:name="z28999" w:id="1055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550"/>
    <w:bookmarkStart w:name="z29000" w:id="1055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003" w:id="10552"/>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552"/>
    <w:bookmarkStart w:name="z29004" w:id="10553"/>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0553"/>
    <w:bookmarkStart w:name="z29005" w:id="10554"/>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0554"/>
    <w:bookmarkStart w:name="z29006" w:id="10555"/>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555"/>
    <w:bookmarkStart w:name="z29007" w:id="10556"/>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0556"/>
    <w:bookmarkStart w:name="z29008" w:id="10557"/>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557"/>
    <w:bookmarkStart w:name="z29009" w:id="10558"/>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0558"/>
    <w:bookmarkStart w:name="z29010" w:id="1055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559"/>
    <w:bookmarkStart w:name="z29011" w:id="1056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0560"/>
    <w:bookmarkStart w:name="z29012" w:id="10561"/>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0561"/>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9013" w:id="10562"/>
    <w:p>
      <w:pPr>
        <w:spacing w:after="0"/>
        <w:ind w:left="0"/>
        <w:jc w:val="both"/>
      </w:pPr>
      <w:r>
        <w:rPr>
          <w:rFonts w:ascii="Times New Roman"/>
          <w:b w:val="false"/>
          <w:i w:val="false"/>
          <w:color w:val="000000"/>
          <w:sz w:val="28"/>
        </w:rPr>
        <w:t>
      29) мыналарды:</w:t>
      </w:r>
    </w:p>
    <w:bookmarkEnd w:id="10562"/>
    <w:bookmarkStart w:name="z29014" w:id="1056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56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9015" w:id="1056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0564"/>
    <w:bookmarkStart w:name="z29016" w:id="10565"/>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0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017" w:id="1056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0566"/>
    <w:bookmarkStart w:name="z29018" w:id="1056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0567"/>
    <w:bookmarkStart w:name="z29019" w:id="1056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0568"/>
    <w:bookmarkStart w:name="z29020" w:id="1056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569"/>
    <w:bookmarkStart w:name="z29021" w:id="10570"/>
    <w:p>
      <w:pPr>
        <w:spacing w:after="0"/>
        <w:ind w:left="0"/>
        <w:jc w:val="both"/>
      </w:pPr>
      <w:r>
        <w:rPr>
          <w:rFonts w:ascii="Times New Roman"/>
          <w:b w:val="false"/>
          <w:i w:val="false"/>
          <w:color w:val="000000"/>
          <w:sz w:val="28"/>
        </w:rPr>
        <w:t>
      19. Басқарма басшысының өкілеттіктері:</w:t>
      </w:r>
    </w:p>
    <w:bookmarkEnd w:id="10570"/>
    <w:bookmarkStart w:name="z29022" w:id="1057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0571"/>
    <w:bookmarkStart w:name="z29023" w:id="1057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572"/>
    <w:bookmarkStart w:name="z29024" w:id="1057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573"/>
    <w:bookmarkStart w:name="z29025" w:id="1057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574"/>
    <w:bookmarkStart w:name="z29026" w:id="1057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0575"/>
    <w:bookmarkStart w:name="z29027" w:id="1057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576"/>
    <w:bookmarkStart w:name="z29028" w:id="10577"/>
    <w:p>
      <w:pPr>
        <w:spacing w:after="0"/>
        <w:ind w:left="0"/>
        <w:jc w:val="left"/>
      </w:pPr>
      <w:r>
        <w:rPr>
          <w:rFonts w:ascii="Times New Roman"/>
          <w:b/>
          <w:i w:val="false"/>
          <w:color w:val="000000"/>
        </w:rPr>
        <w:t xml:space="preserve"> 4-тарау. Басқарманың мүлкі</w:t>
      </w:r>
    </w:p>
    <w:bookmarkEnd w:id="10577"/>
    <w:bookmarkStart w:name="z29029" w:id="1057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578"/>
    <w:bookmarkStart w:name="z29030" w:id="1057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579"/>
    <w:bookmarkStart w:name="z29031" w:id="1058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0580"/>
    <w:bookmarkStart w:name="z29032" w:id="1058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81"/>
    <w:bookmarkStart w:name="z29033" w:id="10582"/>
    <w:p>
      <w:pPr>
        <w:spacing w:after="0"/>
        <w:ind w:left="0"/>
        <w:jc w:val="left"/>
      </w:pPr>
      <w:r>
        <w:rPr>
          <w:rFonts w:ascii="Times New Roman"/>
          <w:b/>
          <w:i w:val="false"/>
          <w:color w:val="000000"/>
        </w:rPr>
        <w:t xml:space="preserve"> 5-тарау. Басқарманы қайта ұйымдастыру және тарату</w:t>
      </w:r>
    </w:p>
    <w:bookmarkEnd w:id="10582"/>
    <w:bookmarkStart w:name="z29034" w:id="1058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122-қосымша</w:t>
            </w:r>
          </w:p>
        </w:tc>
      </w:tr>
    </w:tbl>
    <w:bookmarkStart w:name="z9501" w:id="1058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 республикалық мемлекеттік мекемесінің ережесі</w:t>
      </w:r>
    </w:p>
    <w:bookmarkEnd w:id="10584"/>
    <w:p>
      <w:pPr>
        <w:spacing w:after="0"/>
        <w:ind w:left="0"/>
        <w:jc w:val="both"/>
      </w:pPr>
      <w:r>
        <w:rPr>
          <w:rFonts w:ascii="Times New Roman"/>
          <w:b w:val="false"/>
          <w:i w:val="false"/>
          <w:color w:val="ff0000"/>
          <w:sz w:val="28"/>
        </w:rPr>
        <w:t xml:space="preserve">
      Ескерту. 122-қосымша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9035" w:id="10585"/>
    <w:p>
      <w:pPr>
        <w:spacing w:after="0"/>
        <w:ind w:left="0"/>
        <w:jc w:val="left"/>
      </w:pPr>
      <w:r>
        <w:rPr>
          <w:rFonts w:ascii="Times New Roman"/>
          <w:b/>
          <w:i w:val="false"/>
          <w:color w:val="000000"/>
        </w:rPr>
        <w:t xml:space="preserve"> 1-тарау. Жалпы ережелер</w:t>
      </w:r>
    </w:p>
    <w:bookmarkEnd w:id="10585"/>
    <w:bookmarkStart w:name="z29036" w:id="1058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0586"/>
    <w:bookmarkStart w:name="z29037" w:id="1058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0587"/>
    <w:bookmarkStart w:name="z29038" w:id="1058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588"/>
    <w:bookmarkStart w:name="z29039" w:id="1058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589"/>
    <w:bookmarkStart w:name="z29040" w:id="1059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590"/>
    <w:bookmarkStart w:name="z29041" w:id="1059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591"/>
    <w:bookmarkStart w:name="z29042" w:id="1059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592"/>
    <w:bookmarkStart w:name="z29043" w:id="10593"/>
    <w:p>
      <w:pPr>
        <w:spacing w:after="0"/>
        <w:ind w:left="0"/>
        <w:jc w:val="both"/>
      </w:pPr>
      <w:r>
        <w:rPr>
          <w:rFonts w:ascii="Times New Roman"/>
          <w:b w:val="false"/>
          <w:i w:val="false"/>
          <w:color w:val="000000"/>
          <w:sz w:val="28"/>
        </w:rPr>
        <w:t>
      8. Заңды тұлғаның орналасқан жері – индекс 101200, Қазақстан Республикасы, Қарағанды облысы, Саран қаласы, Елизавета Зимина көшесі, 11 үй.</w:t>
      </w:r>
    </w:p>
    <w:bookmarkEnd w:id="10593"/>
    <w:bookmarkStart w:name="z29044" w:id="1059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 республикалық мемлекеттік мекемесі.</w:t>
      </w:r>
    </w:p>
    <w:bookmarkEnd w:id="10594"/>
    <w:bookmarkStart w:name="z29045" w:id="1059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595"/>
    <w:bookmarkStart w:name="z29046" w:id="1059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596"/>
    <w:bookmarkStart w:name="z29047" w:id="1059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597"/>
    <w:bookmarkStart w:name="z29048" w:id="10598"/>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049" w:id="10599"/>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599"/>
    <w:bookmarkStart w:name="z29050" w:id="10600"/>
    <w:p>
      <w:pPr>
        <w:spacing w:after="0"/>
        <w:ind w:left="0"/>
        <w:jc w:val="both"/>
      </w:pPr>
      <w:r>
        <w:rPr>
          <w:rFonts w:ascii="Times New Roman"/>
          <w:b w:val="false"/>
          <w:i w:val="false"/>
          <w:color w:val="000000"/>
          <w:sz w:val="28"/>
        </w:rPr>
        <w:t>
      13. Міндеттері:</w:t>
      </w:r>
    </w:p>
    <w:bookmarkEnd w:id="10600"/>
    <w:bookmarkStart w:name="z29051" w:id="1060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601"/>
    <w:bookmarkStart w:name="z29052" w:id="10602"/>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602"/>
    <w:bookmarkStart w:name="z29053" w:id="10603"/>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603"/>
    <w:bookmarkStart w:name="z29054" w:id="10604"/>
    <w:p>
      <w:pPr>
        <w:spacing w:after="0"/>
        <w:ind w:left="0"/>
        <w:jc w:val="both"/>
      </w:pPr>
      <w:r>
        <w:rPr>
          <w:rFonts w:ascii="Times New Roman"/>
          <w:b w:val="false"/>
          <w:i w:val="false"/>
          <w:color w:val="000000"/>
          <w:sz w:val="28"/>
        </w:rPr>
        <w:t>
      14. Құқықтары мен міндеттері:</w:t>
      </w:r>
    </w:p>
    <w:bookmarkEnd w:id="10604"/>
    <w:bookmarkStart w:name="z29055" w:id="10605"/>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605"/>
    <w:bookmarkStart w:name="z29056" w:id="10606"/>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606"/>
    <w:bookmarkStart w:name="z29057" w:id="1060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607"/>
    <w:bookmarkStart w:name="z29058" w:id="10608"/>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608"/>
    <w:bookmarkStart w:name="z29059" w:id="10609"/>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609"/>
    <w:bookmarkStart w:name="z29060" w:id="10610"/>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610"/>
    <w:bookmarkStart w:name="z29061" w:id="10611"/>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611"/>
    <w:bookmarkStart w:name="z29062" w:id="1061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0612"/>
    <w:bookmarkStart w:name="z29063" w:id="10613"/>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0613"/>
    <w:bookmarkStart w:name="z29064" w:id="10614"/>
    <w:p>
      <w:pPr>
        <w:spacing w:after="0"/>
        <w:ind w:left="0"/>
        <w:jc w:val="both"/>
      </w:pPr>
      <w:r>
        <w:rPr>
          <w:rFonts w:ascii="Times New Roman"/>
          <w:b w:val="false"/>
          <w:i w:val="false"/>
          <w:color w:val="000000"/>
          <w:sz w:val="28"/>
        </w:rPr>
        <w:t>
      15. Функциялары:</w:t>
      </w:r>
    </w:p>
    <w:bookmarkEnd w:id="10614"/>
    <w:bookmarkStart w:name="z29065" w:id="10615"/>
    <w:p>
      <w:pPr>
        <w:spacing w:after="0"/>
        <w:ind w:left="0"/>
        <w:jc w:val="both"/>
      </w:pPr>
      <w:r>
        <w:rPr>
          <w:rFonts w:ascii="Times New Roman"/>
          <w:b w:val="false"/>
          <w:i w:val="false"/>
          <w:color w:val="000000"/>
          <w:sz w:val="28"/>
        </w:rPr>
        <w:t>
      1) реттелетін салада мемлекеттік саясатты іске асыру;</w:t>
      </w:r>
    </w:p>
    <w:bookmarkEnd w:id="10615"/>
    <w:bookmarkStart w:name="z29066" w:id="1061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616"/>
    <w:bookmarkStart w:name="z29067" w:id="10617"/>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0617"/>
    <w:bookmarkStart w:name="z29068" w:id="1061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618"/>
    <w:bookmarkStart w:name="z29069" w:id="1061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619"/>
    <w:bookmarkStart w:name="z29070" w:id="1062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062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9071" w:id="1062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062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9072" w:id="1062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0622"/>
    <w:bookmarkStart w:name="z29073" w:id="1062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0623"/>
    <w:bookmarkStart w:name="z29074" w:id="1062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624"/>
    <w:bookmarkStart w:name="z29075" w:id="1062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077" w:id="1062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0626"/>
    <w:bookmarkStart w:name="z29078" w:id="1062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627"/>
    <w:bookmarkStart w:name="z29079" w:id="1062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628"/>
    <w:bookmarkStart w:name="z29080" w:id="1062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083" w:id="10630"/>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630"/>
    <w:bookmarkStart w:name="z29084" w:id="10631"/>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0631"/>
    <w:bookmarkStart w:name="z29085" w:id="10632"/>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0632"/>
    <w:bookmarkStart w:name="z29086" w:id="10633"/>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633"/>
    <w:bookmarkStart w:name="z29087" w:id="10634"/>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0634"/>
    <w:bookmarkStart w:name="z29088" w:id="10635"/>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635"/>
    <w:bookmarkStart w:name="z29089" w:id="10636"/>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0636"/>
    <w:bookmarkStart w:name="z29090" w:id="10637"/>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637"/>
    <w:bookmarkStart w:name="z29091" w:id="10638"/>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0638"/>
    <w:bookmarkStart w:name="z29092" w:id="10639"/>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0639"/>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9093" w:id="10640"/>
    <w:p>
      <w:pPr>
        <w:spacing w:after="0"/>
        <w:ind w:left="0"/>
        <w:jc w:val="both"/>
      </w:pPr>
      <w:r>
        <w:rPr>
          <w:rFonts w:ascii="Times New Roman"/>
          <w:b w:val="false"/>
          <w:i w:val="false"/>
          <w:color w:val="000000"/>
          <w:sz w:val="28"/>
        </w:rPr>
        <w:t>
      29) мыналарды:</w:t>
      </w:r>
    </w:p>
    <w:bookmarkEnd w:id="10640"/>
    <w:bookmarkStart w:name="z29094" w:id="1064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641"/>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9095" w:id="10642"/>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0642"/>
    <w:bookmarkStart w:name="z29096" w:id="10643"/>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0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097" w:id="10644"/>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0644"/>
    <w:bookmarkStart w:name="z29098" w:id="1064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0645"/>
    <w:bookmarkStart w:name="z29099" w:id="1064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0646"/>
    <w:bookmarkStart w:name="z29100" w:id="1064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647"/>
    <w:bookmarkStart w:name="z29101" w:id="10648"/>
    <w:p>
      <w:pPr>
        <w:spacing w:after="0"/>
        <w:ind w:left="0"/>
        <w:jc w:val="both"/>
      </w:pPr>
      <w:r>
        <w:rPr>
          <w:rFonts w:ascii="Times New Roman"/>
          <w:b w:val="false"/>
          <w:i w:val="false"/>
          <w:color w:val="000000"/>
          <w:sz w:val="28"/>
        </w:rPr>
        <w:t>
      19. Басқарма басшысының өкілеттіктері:</w:t>
      </w:r>
    </w:p>
    <w:bookmarkEnd w:id="10648"/>
    <w:bookmarkStart w:name="z29102" w:id="10649"/>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0649"/>
    <w:bookmarkStart w:name="z29103" w:id="1065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650"/>
    <w:bookmarkStart w:name="z29104" w:id="10651"/>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651"/>
    <w:bookmarkStart w:name="z29105" w:id="1065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652"/>
    <w:bookmarkStart w:name="z29106" w:id="10653"/>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0653"/>
    <w:bookmarkStart w:name="z29107" w:id="1065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654"/>
    <w:bookmarkStart w:name="z29108" w:id="10655"/>
    <w:p>
      <w:pPr>
        <w:spacing w:after="0"/>
        <w:ind w:left="0"/>
        <w:jc w:val="left"/>
      </w:pPr>
      <w:r>
        <w:rPr>
          <w:rFonts w:ascii="Times New Roman"/>
          <w:b/>
          <w:i w:val="false"/>
          <w:color w:val="000000"/>
        </w:rPr>
        <w:t xml:space="preserve"> 4-тарау. Басқарманың мүлкі</w:t>
      </w:r>
    </w:p>
    <w:bookmarkEnd w:id="10655"/>
    <w:bookmarkStart w:name="z29109" w:id="1065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656"/>
    <w:bookmarkStart w:name="z29110" w:id="1065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657"/>
    <w:bookmarkStart w:name="z29111" w:id="10658"/>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0658"/>
    <w:bookmarkStart w:name="z29112" w:id="1065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659"/>
    <w:bookmarkStart w:name="z29113" w:id="10660"/>
    <w:p>
      <w:pPr>
        <w:spacing w:after="0"/>
        <w:ind w:left="0"/>
        <w:jc w:val="left"/>
      </w:pPr>
      <w:r>
        <w:rPr>
          <w:rFonts w:ascii="Times New Roman"/>
          <w:b/>
          <w:i w:val="false"/>
          <w:color w:val="000000"/>
        </w:rPr>
        <w:t xml:space="preserve"> 5-тарау. Басқарманы қайта ұйымдастыру және тарату</w:t>
      </w:r>
    </w:p>
    <w:bookmarkEnd w:id="10660"/>
    <w:bookmarkStart w:name="z29114" w:id="1066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123-қосымша</w:t>
            </w:r>
          </w:p>
        </w:tc>
      </w:tr>
    </w:tbl>
    <w:bookmarkStart w:name="z9577" w:id="1066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Сәтбаев қалалық санитариялық-эпидемиологиялық бақылау басқармасы" республикалық мемлекеттік мекемесінің ережесі</w:t>
      </w:r>
    </w:p>
    <w:bookmarkEnd w:id="10662"/>
    <w:p>
      <w:pPr>
        <w:spacing w:after="0"/>
        <w:ind w:left="0"/>
        <w:jc w:val="both"/>
      </w:pPr>
      <w:r>
        <w:rPr>
          <w:rFonts w:ascii="Times New Roman"/>
          <w:b w:val="false"/>
          <w:i w:val="false"/>
          <w:color w:val="ff0000"/>
          <w:sz w:val="28"/>
        </w:rPr>
        <w:t xml:space="preserve">
      Ескерту. 123-қосымша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124-қосымша</w:t>
            </w:r>
          </w:p>
        </w:tc>
      </w:tr>
    </w:tbl>
    <w:bookmarkStart w:name="z9653" w:id="1066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 республикалық мемлекеттік мекемесінің ережесі</w:t>
      </w:r>
    </w:p>
    <w:bookmarkEnd w:id="10663"/>
    <w:p>
      <w:pPr>
        <w:spacing w:after="0"/>
        <w:ind w:left="0"/>
        <w:jc w:val="both"/>
      </w:pPr>
      <w:r>
        <w:rPr>
          <w:rFonts w:ascii="Times New Roman"/>
          <w:b w:val="false"/>
          <w:i w:val="false"/>
          <w:color w:val="ff0000"/>
          <w:sz w:val="28"/>
        </w:rPr>
        <w:t xml:space="preserve">
      Ескерту. 124-қосымша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9115" w:id="10664"/>
    <w:p>
      <w:pPr>
        <w:spacing w:after="0"/>
        <w:ind w:left="0"/>
        <w:jc w:val="left"/>
      </w:pPr>
      <w:r>
        <w:rPr>
          <w:rFonts w:ascii="Times New Roman"/>
          <w:b/>
          <w:i w:val="false"/>
          <w:color w:val="000000"/>
        </w:rPr>
        <w:t xml:space="preserve"> 1-тарау. Жалпы ережелер</w:t>
      </w:r>
    </w:p>
    <w:bookmarkEnd w:id="10664"/>
    <w:bookmarkStart w:name="z29116" w:id="1066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0665"/>
    <w:bookmarkStart w:name="z29117" w:id="1066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0666"/>
    <w:bookmarkStart w:name="z29118" w:id="1066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667"/>
    <w:bookmarkStart w:name="z29119" w:id="1066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668"/>
    <w:bookmarkStart w:name="z29120" w:id="1066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669"/>
    <w:bookmarkStart w:name="z29121" w:id="1067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670"/>
    <w:bookmarkStart w:name="z29122" w:id="1067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671"/>
    <w:bookmarkStart w:name="z29123" w:id="10672"/>
    <w:p>
      <w:pPr>
        <w:spacing w:after="0"/>
        <w:ind w:left="0"/>
        <w:jc w:val="both"/>
      </w:pPr>
      <w:r>
        <w:rPr>
          <w:rFonts w:ascii="Times New Roman"/>
          <w:b w:val="false"/>
          <w:i w:val="false"/>
          <w:color w:val="000000"/>
          <w:sz w:val="28"/>
        </w:rPr>
        <w:t>
      8. Заңды тұлғаның орналасқан жері – индекс 101400, Қазақстан Республикасы, Қарағанды облысы, Теміртау қаласы, Фурманов көшесі, 2А құрылыс.</w:t>
      </w:r>
    </w:p>
    <w:bookmarkEnd w:id="10672"/>
    <w:bookmarkStart w:name="z29124" w:id="1067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 республикалық мемлекеттік мекемесі.</w:t>
      </w:r>
    </w:p>
    <w:bookmarkEnd w:id="10673"/>
    <w:bookmarkStart w:name="z29125" w:id="1067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674"/>
    <w:bookmarkStart w:name="z29126" w:id="1067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675"/>
    <w:bookmarkStart w:name="z29127" w:id="1067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676"/>
    <w:bookmarkStart w:name="z29128" w:id="1067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129" w:id="1067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678"/>
    <w:bookmarkStart w:name="z29130" w:id="10679"/>
    <w:p>
      <w:pPr>
        <w:spacing w:after="0"/>
        <w:ind w:left="0"/>
        <w:jc w:val="both"/>
      </w:pPr>
      <w:r>
        <w:rPr>
          <w:rFonts w:ascii="Times New Roman"/>
          <w:b w:val="false"/>
          <w:i w:val="false"/>
          <w:color w:val="000000"/>
          <w:sz w:val="28"/>
        </w:rPr>
        <w:t>
      13. Міндеттері:</w:t>
      </w:r>
    </w:p>
    <w:bookmarkEnd w:id="10679"/>
    <w:bookmarkStart w:name="z29131" w:id="1068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680"/>
    <w:bookmarkStart w:name="z29132" w:id="1068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681"/>
    <w:bookmarkStart w:name="z29133" w:id="1068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682"/>
    <w:bookmarkStart w:name="z29134" w:id="10683"/>
    <w:p>
      <w:pPr>
        <w:spacing w:after="0"/>
        <w:ind w:left="0"/>
        <w:jc w:val="both"/>
      </w:pPr>
      <w:r>
        <w:rPr>
          <w:rFonts w:ascii="Times New Roman"/>
          <w:b w:val="false"/>
          <w:i w:val="false"/>
          <w:color w:val="000000"/>
          <w:sz w:val="28"/>
        </w:rPr>
        <w:t>
      14. Құқықтары мен міндеттері:</w:t>
      </w:r>
    </w:p>
    <w:bookmarkEnd w:id="10683"/>
    <w:bookmarkStart w:name="z29135" w:id="1068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684"/>
    <w:bookmarkStart w:name="z29136" w:id="1068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685"/>
    <w:bookmarkStart w:name="z29137" w:id="1068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686"/>
    <w:bookmarkStart w:name="z29138" w:id="1068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687"/>
    <w:bookmarkStart w:name="z29139" w:id="1068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688"/>
    <w:bookmarkStart w:name="z29140" w:id="1068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689"/>
    <w:bookmarkStart w:name="z29141" w:id="1069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690"/>
    <w:bookmarkStart w:name="z29142" w:id="1069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0691"/>
    <w:bookmarkStart w:name="z29143" w:id="1069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0692"/>
    <w:bookmarkStart w:name="z29144" w:id="10693"/>
    <w:p>
      <w:pPr>
        <w:spacing w:after="0"/>
        <w:ind w:left="0"/>
        <w:jc w:val="both"/>
      </w:pPr>
      <w:r>
        <w:rPr>
          <w:rFonts w:ascii="Times New Roman"/>
          <w:b w:val="false"/>
          <w:i w:val="false"/>
          <w:color w:val="000000"/>
          <w:sz w:val="28"/>
        </w:rPr>
        <w:t>
      15. Функциялары:</w:t>
      </w:r>
    </w:p>
    <w:bookmarkEnd w:id="10693"/>
    <w:bookmarkStart w:name="z29145" w:id="10694"/>
    <w:p>
      <w:pPr>
        <w:spacing w:after="0"/>
        <w:ind w:left="0"/>
        <w:jc w:val="both"/>
      </w:pPr>
      <w:r>
        <w:rPr>
          <w:rFonts w:ascii="Times New Roman"/>
          <w:b w:val="false"/>
          <w:i w:val="false"/>
          <w:color w:val="000000"/>
          <w:sz w:val="28"/>
        </w:rPr>
        <w:t>
      1) реттелетін салада мемлекеттік саясатты іске асыру;</w:t>
      </w:r>
    </w:p>
    <w:bookmarkEnd w:id="10694"/>
    <w:bookmarkStart w:name="z29146" w:id="1069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695"/>
    <w:bookmarkStart w:name="z29147" w:id="1069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0696"/>
    <w:bookmarkStart w:name="z29148" w:id="1069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697"/>
    <w:bookmarkStart w:name="z29149" w:id="1069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698"/>
    <w:bookmarkStart w:name="z29150" w:id="1069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069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9151" w:id="1070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070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9152" w:id="1070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0701"/>
    <w:bookmarkStart w:name="z29153" w:id="1070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0702"/>
    <w:bookmarkStart w:name="z29154" w:id="1070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703"/>
    <w:bookmarkStart w:name="z29155" w:id="1070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157" w:id="1070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0705"/>
    <w:bookmarkStart w:name="z29158" w:id="1070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706"/>
    <w:bookmarkStart w:name="z29159" w:id="1070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707"/>
    <w:bookmarkStart w:name="z29160" w:id="1070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163" w:id="1070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709"/>
    <w:bookmarkStart w:name="z29164" w:id="1071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0710"/>
    <w:bookmarkStart w:name="z29165" w:id="1071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0711"/>
    <w:bookmarkStart w:name="z29166" w:id="1071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712"/>
    <w:bookmarkStart w:name="z29167" w:id="1071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0713"/>
    <w:bookmarkStart w:name="z29168" w:id="1071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714"/>
    <w:bookmarkStart w:name="z29169" w:id="1071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0715"/>
    <w:bookmarkStart w:name="z29170" w:id="1071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716"/>
    <w:bookmarkStart w:name="z29171" w:id="1071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0717"/>
    <w:bookmarkStart w:name="z29172" w:id="1071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071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9173" w:id="10719"/>
    <w:p>
      <w:pPr>
        <w:spacing w:after="0"/>
        <w:ind w:left="0"/>
        <w:jc w:val="both"/>
      </w:pPr>
      <w:r>
        <w:rPr>
          <w:rFonts w:ascii="Times New Roman"/>
          <w:b w:val="false"/>
          <w:i w:val="false"/>
          <w:color w:val="000000"/>
          <w:sz w:val="28"/>
        </w:rPr>
        <w:t>
      29) мыналарды:</w:t>
      </w:r>
    </w:p>
    <w:bookmarkEnd w:id="10719"/>
    <w:bookmarkStart w:name="z29174" w:id="1072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72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9175" w:id="1072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0721"/>
    <w:bookmarkStart w:name="z29176" w:id="1072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0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177" w:id="1072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0723"/>
    <w:bookmarkStart w:name="z29178" w:id="1072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0724"/>
    <w:bookmarkStart w:name="z29179" w:id="1072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0725"/>
    <w:bookmarkStart w:name="z29180" w:id="1072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726"/>
    <w:bookmarkStart w:name="z29181" w:id="10727"/>
    <w:p>
      <w:pPr>
        <w:spacing w:after="0"/>
        <w:ind w:left="0"/>
        <w:jc w:val="both"/>
      </w:pPr>
      <w:r>
        <w:rPr>
          <w:rFonts w:ascii="Times New Roman"/>
          <w:b w:val="false"/>
          <w:i w:val="false"/>
          <w:color w:val="000000"/>
          <w:sz w:val="28"/>
        </w:rPr>
        <w:t>
      19. Басқарма басшысының өкілеттіктері:</w:t>
      </w:r>
    </w:p>
    <w:bookmarkEnd w:id="10727"/>
    <w:bookmarkStart w:name="z29182" w:id="1072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0728"/>
    <w:bookmarkStart w:name="z29183" w:id="1072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729"/>
    <w:bookmarkStart w:name="z29184" w:id="1073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730"/>
    <w:bookmarkStart w:name="z29185" w:id="1073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731"/>
    <w:bookmarkStart w:name="z29186" w:id="1073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0732"/>
    <w:bookmarkStart w:name="z29187" w:id="1073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733"/>
    <w:bookmarkStart w:name="z29188" w:id="10734"/>
    <w:p>
      <w:pPr>
        <w:spacing w:after="0"/>
        <w:ind w:left="0"/>
        <w:jc w:val="left"/>
      </w:pPr>
      <w:r>
        <w:rPr>
          <w:rFonts w:ascii="Times New Roman"/>
          <w:b/>
          <w:i w:val="false"/>
          <w:color w:val="000000"/>
        </w:rPr>
        <w:t xml:space="preserve"> 4-тарау. Басқарманың мүлкі</w:t>
      </w:r>
    </w:p>
    <w:bookmarkEnd w:id="10734"/>
    <w:bookmarkStart w:name="z29189" w:id="1073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735"/>
    <w:bookmarkStart w:name="z29190" w:id="1073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736"/>
    <w:bookmarkStart w:name="z29191" w:id="1073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0737"/>
    <w:bookmarkStart w:name="z29192" w:id="1073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738"/>
    <w:bookmarkStart w:name="z29193" w:id="10739"/>
    <w:p>
      <w:pPr>
        <w:spacing w:after="0"/>
        <w:ind w:left="0"/>
        <w:jc w:val="left"/>
      </w:pPr>
      <w:r>
        <w:rPr>
          <w:rFonts w:ascii="Times New Roman"/>
          <w:b/>
          <w:i w:val="false"/>
          <w:color w:val="000000"/>
        </w:rPr>
        <w:t xml:space="preserve"> 5-тарау. Басқарманы қайта ұйымдастыру және тарату</w:t>
      </w:r>
    </w:p>
    <w:bookmarkEnd w:id="10739"/>
    <w:bookmarkStart w:name="z29194" w:id="1074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7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125-қосымша</w:t>
            </w:r>
          </w:p>
        </w:tc>
      </w:tr>
    </w:tbl>
    <w:bookmarkStart w:name="z9729" w:id="1074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Ұлытау аудандық санитариялық-эпидемиологиялық бақылау басқармасы" республикалық мемлекеттік мекемесінің ережесі</w:t>
      </w:r>
    </w:p>
    <w:bookmarkEnd w:id="10741"/>
    <w:p>
      <w:pPr>
        <w:spacing w:after="0"/>
        <w:ind w:left="0"/>
        <w:jc w:val="both"/>
      </w:pPr>
      <w:r>
        <w:rPr>
          <w:rFonts w:ascii="Times New Roman"/>
          <w:b w:val="false"/>
          <w:i w:val="false"/>
          <w:color w:val="ff0000"/>
          <w:sz w:val="28"/>
        </w:rPr>
        <w:t xml:space="preserve">
      Ескерту. 125-қосымша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126-қосымша</w:t>
            </w:r>
          </w:p>
        </w:tc>
      </w:tr>
    </w:tbl>
    <w:bookmarkStart w:name="z9805" w:id="1074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 республикалық мемлекеттік мекемесінің ережесі</w:t>
      </w:r>
    </w:p>
    <w:bookmarkEnd w:id="10742"/>
    <w:p>
      <w:pPr>
        <w:spacing w:after="0"/>
        <w:ind w:left="0"/>
        <w:jc w:val="both"/>
      </w:pPr>
      <w:r>
        <w:rPr>
          <w:rFonts w:ascii="Times New Roman"/>
          <w:b w:val="false"/>
          <w:i w:val="false"/>
          <w:color w:val="ff0000"/>
          <w:sz w:val="28"/>
        </w:rPr>
        <w:t xml:space="preserve">
      Ескерту. 126-қосымша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9195" w:id="10743"/>
    <w:p>
      <w:pPr>
        <w:spacing w:after="0"/>
        <w:ind w:left="0"/>
        <w:jc w:val="left"/>
      </w:pPr>
      <w:r>
        <w:rPr>
          <w:rFonts w:ascii="Times New Roman"/>
          <w:b/>
          <w:i w:val="false"/>
          <w:color w:val="000000"/>
        </w:rPr>
        <w:t xml:space="preserve"> 1-тарау. Жалпы ережелер</w:t>
      </w:r>
    </w:p>
    <w:bookmarkEnd w:id="10743"/>
    <w:bookmarkStart w:name="z29196" w:id="1074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0744"/>
    <w:bookmarkStart w:name="z29197" w:id="1074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0745"/>
    <w:bookmarkStart w:name="z29198" w:id="1074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746"/>
    <w:bookmarkStart w:name="z29199" w:id="1074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747"/>
    <w:bookmarkStart w:name="z29200" w:id="1074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748"/>
    <w:bookmarkStart w:name="z29201" w:id="1074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749"/>
    <w:bookmarkStart w:name="z29202" w:id="1075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750"/>
    <w:bookmarkStart w:name="z29203" w:id="10751"/>
    <w:p>
      <w:pPr>
        <w:spacing w:after="0"/>
        <w:ind w:left="0"/>
        <w:jc w:val="both"/>
      </w:pPr>
      <w:r>
        <w:rPr>
          <w:rFonts w:ascii="Times New Roman"/>
          <w:b w:val="false"/>
          <w:i w:val="false"/>
          <w:color w:val="000000"/>
          <w:sz w:val="28"/>
        </w:rPr>
        <w:t>
      8. Заңды тұлғаның орналасқан жері – индекс 101600, Қазақстан Республикасы, Қарағанды облысы, Шахтинск қаласы, Ленинградская көшесі, 81 үй.</w:t>
      </w:r>
    </w:p>
    <w:bookmarkEnd w:id="10751"/>
    <w:bookmarkStart w:name="z29204" w:id="1075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 республикалық мемлекеттік мекемесі.</w:t>
      </w:r>
    </w:p>
    <w:bookmarkEnd w:id="10752"/>
    <w:bookmarkStart w:name="z29205" w:id="1075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753"/>
    <w:bookmarkStart w:name="z29206" w:id="1075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754"/>
    <w:bookmarkStart w:name="z29207" w:id="1075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755"/>
    <w:bookmarkStart w:name="z29208" w:id="1075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209" w:id="1075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757"/>
    <w:bookmarkStart w:name="z29210" w:id="10758"/>
    <w:p>
      <w:pPr>
        <w:spacing w:after="0"/>
        <w:ind w:left="0"/>
        <w:jc w:val="both"/>
      </w:pPr>
      <w:r>
        <w:rPr>
          <w:rFonts w:ascii="Times New Roman"/>
          <w:b w:val="false"/>
          <w:i w:val="false"/>
          <w:color w:val="000000"/>
          <w:sz w:val="28"/>
        </w:rPr>
        <w:t>
      13. Міндеттері:</w:t>
      </w:r>
    </w:p>
    <w:bookmarkEnd w:id="10758"/>
    <w:bookmarkStart w:name="z29211" w:id="1075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759"/>
    <w:bookmarkStart w:name="z29212" w:id="1076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760"/>
    <w:bookmarkStart w:name="z29213" w:id="1076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761"/>
    <w:bookmarkStart w:name="z29214" w:id="10762"/>
    <w:p>
      <w:pPr>
        <w:spacing w:after="0"/>
        <w:ind w:left="0"/>
        <w:jc w:val="both"/>
      </w:pPr>
      <w:r>
        <w:rPr>
          <w:rFonts w:ascii="Times New Roman"/>
          <w:b w:val="false"/>
          <w:i w:val="false"/>
          <w:color w:val="000000"/>
          <w:sz w:val="28"/>
        </w:rPr>
        <w:t>
      14. Құқықтары мен міндеттері:</w:t>
      </w:r>
    </w:p>
    <w:bookmarkEnd w:id="10762"/>
    <w:bookmarkStart w:name="z29215" w:id="1076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763"/>
    <w:bookmarkStart w:name="z29216" w:id="1076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764"/>
    <w:bookmarkStart w:name="z29217" w:id="1076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765"/>
    <w:bookmarkStart w:name="z29218" w:id="1076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766"/>
    <w:bookmarkStart w:name="z29219" w:id="1076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767"/>
    <w:bookmarkStart w:name="z29220" w:id="1076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768"/>
    <w:bookmarkStart w:name="z29221" w:id="1076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769"/>
    <w:bookmarkStart w:name="z29222" w:id="1077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0770"/>
    <w:bookmarkStart w:name="z29223" w:id="1077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0771"/>
    <w:bookmarkStart w:name="z29224" w:id="10772"/>
    <w:p>
      <w:pPr>
        <w:spacing w:after="0"/>
        <w:ind w:left="0"/>
        <w:jc w:val="both"/>
      </w:pPr>
      <w:r>
        <w:rPr>
          <w:rFonts w:ascii="Times New Roman"/>
          <w:b w:val="false"/>
          <w:i w:val="false"/>
          <w:color w:val="000000"/>
          <w:sz w:val="28"/>
        </w:rPr>
        <w:t>
      15. Функциялары:</w:t>
      </w:r>
    </w:p>
    <w:bookmarkEnd w:id="10772"/>
    <w:bookmarkStart w:name="z29225" w:id="10773"/>
    <w:p>
      <w:pPr>
        <w:spacing w:after="0"/>
        <w:ind w:left="0"/>
        <w:jc w:val="both"/>
      </w:pPr>
      <w:r>
        <w:rPr>
          <w:rFonts w:ascii="Times New Roman"/>
          <w:b w:val="false"/>
          <w:i w:val="false"/>
          <w:color w:val="000000"/>
          <w:sz w:val="28"/>
        </w:rPr>
        <w:t>
      1) реттелетін салада мемлекеттік саясатты іске асыру;</w:t>
      </w:r>
    </w:p>
    <w:bookmarkEnd w:id="10773"/>
    <w:bookmarkStart w:name="z29226" w:id="1077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774"/>
    <w:bookmarkStart w:name="z29227" w:id="1077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0775"/>
    <w:bookmarkStart w:name="z29228" w:id="1077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776"/>
    <w:bookmarkStart w:name="z29229" w:id="1077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777"/>
    <w:bookmarkStart w:name="z29230" w:id="1077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077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9231" w:id="1077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077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9232" w:id="1078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0780"/>
    <w:bookmarkStart w:name="z29233" w:id="1078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0781"/>
    <w:bookmarkStart w:name="z29234" w:id="1078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782"/>
    <w:bookmarkStart w:name="z29235" w:id="1078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237" w:id="1078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0784"/>
    <w:bookmarkStart w:name="z29238" w:id="1078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785"/>
    <w:bookmarkStart w:name="z29239" w:id="1078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786"/>
    <w:bookmarkStart w:name="z29240" w:id="1078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243" w:id="1078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788"/>
    <w:bookmarkStart w:name="z29244" w:id="1078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0789"/>
    <w:bookmarkStart w:name="z29245" w:id="1079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0790"/>
    <w:bookmarkStart w:name="z29246" w:id="1079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791"/>
    <w:bookmarkStart w:name="z29247" w:id="1079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0792"/>
    <w:bookmarkStart w:name="z29248" w:id="1079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793"/>
    <w:bookmarkStart w:name="z29249" w:id="1079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0794"/>
    <w:bookmarkStart w:name="z29250" w:id="1079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795"/>
    <w:bookmarkStart w:name="z29251" w:id="1079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0796"/>
    <w:bookmarkStart w:name="z29252" w:id="1079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079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9253" w:id="10798"/>
    <w:p>
      <w:pPr>
        <w:spacing w:after="0"/>
        <w:ind w:left="0"/>
        <w:jc w:val="both"/>
      </w:pPr>
      <w:r>
        <w:rPr>
          <w:rFonts w:ascii="Times New Roman"/>
          <w:b w:val="false"/>
          <w:i w:val="false"/>
          <w:color w:val="000000"/>
          <w:sz w:val="28"/>
        </w:rPr>
        <w:t>
      29) мыналарды:</w:t>
      </w:r>
    </w:p>
    <w:bookmarkEnd w:id="10798"/>
    <w:bookmarkStart w:name="z29254" w:id="1079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79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9255" w:id="1080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0800"/>
    <w:bookmarkStart w:name="z29256" w:id="1080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0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257" w:id="1080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0802"/>
    <w:bookmarkStart w:name="z29258" w:id="1080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0803"/>
    <w:bookmarkStart w:name="z29259" w:id="1080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0804"/>
    <w:bookmarkStart w:name="z29260" w:id="1080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805"/>
    <w:bookmarkStart w:name="z29261" w:id="10806"/>
    <w:p>
      <w:pPr>
        <w:spacing w:after="0"/>
        <w:ind w:left="0"/>
        <w:jc w:val="both"/>
      </w:pPr>
      <w:r>
        <w:rPr>
          <w:rFonts w:ascii="Times New Roman"/>
          <w:b w:val="false"/>
          <w:i w:val="false"/>
          <w:color w:val="000000"/>
          <w:sz w:val="28"/>
        </w:rPr>
        <w:t>
      19. Басқарма басшысының өкілеттіктері:</w:t>
      </w:r>
    </w:p>
    <w:bookmarkEnd w:id="10806"/>
    <w:bookmarkStart w:name="z29262" w:id="1080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0807"/>
    <w:bookmarkStart w:name="z29263" w:id="1080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808"/>
    <w:bookmarkStart w:name="z29264" w:id="1080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809"/>
    <w:bookmarkStart w:name="z29265" w:id="1081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810"/>
    <w:bookmarkStart w:name="z29266" w:id="1081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0811"/>
    <w:bookmarkStart w:name="z29267" w:id="1081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812"/>
    <w:bookmarkStart w:name="z29268" w:id="10813"/>
    <w:p>
      <w:pPr>
        <w:spacing w:after="0"/>
        <w:ind w:left="0"/>
        <w:jc w:val="left"/>
      </w:pPr>
      <w:r>
        <w:rPr>
          <w:rFonts w:ascii="Times New Roman"/>
          <w:b/>
          <w:i w:val="false"/>
          <w:color w:val="000000"/>
        </w:rPr>
        <w:t xml:space="preserve"> 4-тарау. Басқарманың мүлкі</w:t>
      </w:r>
    </w:p>
    <w:bookmarkEnd w:id="10813"/>
    <w:bookmarkStart w:name="z29269" w:id="1081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814"/>
    <w:bookmarkStart w:name="z29270" w:id="1081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815"/>
    <w:bookmarkStart w:name="z29271" w:id="1081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0816"/>
    <w:bookmarkStart w:name="z29272" w:id="1081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817"/>
    <w:bookmarkStart w:name="z29273" w:id="10818"/>
    <w:p>
      <w:pPr>
        <w:spacing w:after="0"/>
        <w:ind w:left="0"/>
        <w:jc w:val="left"/>
      </w:pPr>
      <w:r>
        <w:rPr>
          <w:rFonts w:ascii="Times New Roman"/>
          <w:b/>
          <w:i w:val="false"/>
          <w:color w:val="000000"/>
        </w:rPr>
        <w:t xml:space="preserve"> 5-тарау. Басқарманы қайта ұйымдастыру және тарату</w:t>
      </w:r>
    </w:p>
    <w:bookmarkEnd w:id="10818"/>
    <w:bookmarkStart w:name="z29274" w:id="1081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127-қосымша</w:t>
            </w:r>
          </w:p>
        </w:tc>
      </w:tr>
    </w:tbl>
    <w:bookmarkStart w:name="z9881" w:id="1082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 республикалық мемлекеттік мекемесінің ережесі</w:t>
      </w:r>
    </w:p>
    <w:bookmarkEnd w:id="10820"/>
    <w:p>
      <w:pPr>
        <w:spacing w:after="0"/>
        <w:ind w:left="0"/>
        <w:jc w:val="both"/>
      </w:pPr>
      <w:r>
        <w:rPr>
          <w:rFonts w:ascii="Times New Roman"/>
          <w:b w:val="false"/>
          <w:i w:val="false"/>
          <w:color w:val="ff0000"/>
          <w:sz w:val="28"/>
        </w:rPr>
        <w:t xml:space="preserve">
      Ескерту. 127-қосымша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9275" w:id="10821"/>
    <w:p>
      <w:pPr>
        <w:spacing w:after="0"/>
        <w:ind w:left="0"/>
        <w:jc w:val="left"/>
      </w:pPr>
      <w:r>
        <w:rPr>
          <w:rFonts w:ascii="Times New Roman"/>
          <w:b/>
          <w:i w:val="false"/>
          <w:color w:val="000000"/>
        </w:rPr>
        <w:t xml:space="preserve"> 1-тарау. Жалпы ережелер</w:t>
      </w:r>
    </w:p>
    <w:bookmarkEnd w:id="10821"/>
    <w:bookmarkStart w:name="z29276" w:id="1082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0822"/>
    <w:bookmarkStart w:name="z29277" w:id="1082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0823"/>
    <w:bookmarkStart w:name="z29278" w:id="1082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824"/>
    <w:bookmarkStart w:name="z29279" w:id="1082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825"/>
    <w:bookmarkStart w:name="z29280" w:id="1082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826"/>
    <w:bookmarkStart w:name="z29281" w:id="1082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827"/>
    <w:bookmarkStart w:name="z29282" w:id="1082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828"/>
    <w:bookmarkStart w:name="z29283" w:id="10829"/>
    <w:p>
      <w:pPr>
        <w:spacing w:after="0"/>
        <w:ind w:left="0"/>
        <w:jc w:val="both"/>
      </w:pPr>
      <w:r>
        <w:rPr>
          <w:rFonts w:ascii="Times New Roman"/>
          <w:b w:val="false"/>
          <w:i w:val="false"/>
          <w:color w:val="000000"/>
          <w:sz w:val="28"/>
        </w:rPr>
        <w:t>
      8. Заңды тұлғаның орналасқан жері – индекс 101712, Қазақстан Республикасы, Қарағанды облысы, Шет ауданы, Ақадыр кенті, Абай даңғылы, 59 ғим.</w:t>
      </w:r>
    </w:p>
    <w:bookmarkEnd w:id="10829"/>
    <w:bookmarkStart w:name="z29284" w:id="1083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 республикалық мемлекеттік мекемесі.</w:t>
      </w:r>
    </w:p>
    <w:bookmarkEnd w:id="10830"/>
    <w:bookmarkStart w:name="z29285" w:id="1083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831"/>
    <w:bookmarkStart w:name="z29286" w:id="1083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832"/>
    <w:bookmarkStart w:name="z29287" w:id="1083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833"/>
    <w:bookmarkStart w:name="z29288" w:id="1083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289" w:id="1083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835"/>
    <w:bookmarkStart w:name="z29290" w:id="10836"/>
    <w:p>
      <w:pPr>
        <w:spacing w:after="0"/>
        <w:ind w:left="0"/>
        <w:jc w:val="both"/>
      </w:pPr>
      <w:r>
        <w:rPr>
          <w:rFonts w:ascii="Times New Roman"/>
          <w:b w:val="false"/>
          <w:i w:val="false"/>
          <w:color w:val="000000"/>
          <w:sz w:val="28"/>
        </w:rPr>
        <w:t>
      13. Міндеттері:</w:t>
      </w:r>
    </w:p>
    <w:bookmarkEnd w:id="10836"/>
    <w:bookmarkStart w:name="z29291" w:id="1083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837"/>
    <w:bookmarkStart w:name="z29292" w:id="1083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838"/>
    <w:bookmarkStart w:name="z29293" w:id="1083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839"/>
    <w:bookmarkStart w:name="z29294" w:id="10840"/>
    <w:p>
      <w:pPr>
        <w:spacing w:after="0"/>
        <w:ind w:left="0"/>
        <w:jc w:val="both"/>
      </w:pPr>
      <w:r>
        <w:rPr>
          <w:rFonts w:ascii="Times New Roman"/>
          <w:b w:val="false"/>
          <w:i w:val="false"/>
          <w:color w:val="000000"/>
          <w:sz w:val="28"/>
        </w:rPr>
        <w:t>
      14. Құқықтары мен міндеттері:</w:t>
      </w:r>
    </w:p>
    <w:bookmarkEnd w:id="10840"/>
    <w:bookmarkStart w:name="z29295" w:id="1084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841"/>
    <w:bookmarkStart w:name="z29296" w:id="1084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842"/>
    <w:bookmarkStart w:name="z29297" w:id="1084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843"/>
    <w:bookmarkStart w:name="z29298" w:id="1084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844"/>
    <w:bookmarkStart w:name="z29299" w:id="1084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845"/>
    <w:bookmarkStart w:name="z29300" w:id="1084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846"/>
    <w:bookmarkStart w:name="z29301" w:id="1084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847"/>
    <w:bookmarkStart w:name="z29302" w:id="1084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0848"/>
    <w:bookmarkStart w:name="z29303" w:id="1084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0849"/>
    <w:bookmarkStart w:name="z29304" w:id="10850"/>
    <w:p>
      <w:pPr>
        <w:spacing w:after="0"/>
        <w:ind w:left="0"/>
        <w:jc w:val="both"/>
      </w:pPr>
      <w:r>
        <w:rPr>
          <w:rFonts w:ascii="Times New Roman"/>
          <w:b w:val="false"/>
          <w:i w:val="false"/>
          <w:color w:val="000000"/>
          <w:sz w:val="28"/>
        </w:rPr>
        <w:t>
      15. Функциялары:</w:t>
      </w:r>
    </w:p>
    <w:bookmarkEnd w:id="10850"/>
    <w:bookmarkStart w:name="z29305" w:id="10851"/>
    <w:p>
      <w:pPr>
        <w:spacing w:after="0"/>
        <w:ind w:left="0"/>
        <w:jc w:val="both"/>
      </w:pPr>
      <w:r>
        <w:rPr>
          <w:rFonts w:ascii="Times New Roman"/>
          <w:b w:val="false"/>
          <w:i w:val="false"/>
          <w:color w:val="000000"/>
          <w:sz w:val="28"/>
        </w:rPr>
        <w:t>
      1) реттелетін салада мемлекеттік саясатты іске асыру;</w:t>
      </w:r>
    </w:p>
    <w:bookmarkEnd w:id="10851"/>
    <w:bookmarkStart w:name="z29306" w:id="1085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852"/>
    <w:bookmarkStart w:name="z29307" w:id="1085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0853"/>
    <w:bookmarkStart w:name="z29308" w:id="1085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854"/>
    <w:bookmarkStart w:name="z29309" w:id="1085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855"/>
    <w:bookmarkStart w:name="z29310" w:id="1085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085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9311" w:id="1085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085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9312" w:id="1085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0858"/>
    <w:bookmarkStart w:name="z29313" w:id="1085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0859"/>
    <w:bookmarkStart w:name="z29314" w:id="1086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860"/>
    <w:bookmarkStart w:name="z29315" w:id="1086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317" w:id="1086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0862"/>
    <w:bookmarkStart w:name="z29318" w:id="1086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863"/>
    <w:bookmarkStart w:name="z29319" w:id="1086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864"/>
    <w:bookmarkStart w:name="z29322" w:id="1086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323" w:id="10866"/>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866"/>
    <w:bookmarkStart w:name="z29324" w:id="10867"/>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0867"/>
    <w:bookmarkStart w:name="z29325" w:id="10868"/>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0868"/>
    <w:bookmarkStart w:name="z29326" w:id="10869"/>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869"/>
    <w:bookmarkStart w:name="z29327" w:id="10870"/>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0870"/>
    <w:bookmarkStart w:name="z29328" w:id="10871"/>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871"/>
    <w:bookmarkStart w:name="z29329" w:id="10872"/>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0872"/>
    <w:bookmarkStart w:name="z29330" w:id="1087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873"/>
    <w:bookmarkStart w:name="z29331" w:id="10874"/>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0874"/>
    <w:bookmarkStart w:name="z29332" w:id="10875"/>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0875"/>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9333" w:id="10876"/>
    <w:p>
      <w:pPr>
        <w:spacing w:after="0"/>
        <w:ind w:left="0"/>
        <w:jc w:val="both"/>
      </w:pPr>
      <w:r>
        <w:rPr>
          <w:rFonts w:ascii="Times New Roman"/>
          <w:b w:val="false"/>
          <w:i w:val="false"/>
          <w:color w:val="000000"/>
          <w:sz w:val="28"/>
        </w:rPr>
        <w:t>
      29) мыналарды:</w:t>
      </w:r>
    </w:p>
    <w:bookmarkEnd w:id="10876"/>
    <w:bookmarkStart w:name="z29334" w:id="1087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87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9335" w:id="1087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0878"/>
    <w:bookmarkStart w:name="z29336" w:id="10879"/>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0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337" w:id="1088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0880"/>
    <w:bookmarkStart w:name="z29338" w:id="1088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0881"/>
    <w:bookmarkStart w:name="z29339" w:id="1088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0882"/>
    <w:bookmarkStart w:name="z29340" w:id="1088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883"/>
    <w:bookmarkStart w:name="z29341" w:id="10884"/>
    <w:p>
      <w:pPr>
        <w:spacing w:after="0"/>
        <w:ind w:left="0"/>
        <w:jc w:val="both"/>
      </w:pPr>
      <w:r>
        <w:rPr>
          <w:rFonts w:ascii="Times New Roman"/>
          <w:b w:val="false"/>
          <w:i w:val="false"/>
          <w:color w:val="000000"/>
          <w:sz w:val="28"/>
        </w:rPr>
        <w:t>
      19. Басқарма басшысының өкілеттіктері:</w:t>
      </w:r>
    </w:p>
    <w:bookmarkEnd w:id="10884"/>
    <w:bookmarkStart w:name="z29342" w:id="1088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0885"/>
    <w:bookmarkStart w:name="z29343" w:id="1088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886"/>
    <w:bookmarkStart w:name="z29344" w:id="1088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887"/>
    <w:bookmarkStart w:name="z29345" w:id="1088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888"/>
    <w:bookmarkStart w:name="z29346" w:id="1088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0889"/>
    <w:bookmarkStart w:name="z29347" w:id="1089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890"/>
    <w:bookmarkStart w:name="z29348" w:id="10891"/>
    <w:p>
      <w:pPr>
        <w:spacing w:after="0"/>
        <w:ind w:left="0"/>
        <w:jc w:val="left"/>
      </w:pPr>
      <w:r>
        <w:rPr>
          <w:rFonts w:ascii="Times New Roman"/>
          <w:b/>
          <w:i w:val="false"/>
          <w:color w:val="000000"/>
        </w:rPr>
        <w:t xml:space="preserve"> 4-тарау. Басқарманың мүлкі</w:t>
      </w:r>
    </w:p>
    <w:bookmarkEnd w:id="10891"/>
    <w:bookmarkStart w:name="z29349" w:id="1089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892"/>
    <w:bookmarkStart w:name="z29350" w:id="1089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893"/>
    <w:bookmarkStart w:name="z29351" w:id="1089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0894"/>
    <w:bookmarkStart w:name="z29352" w:id="1089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895"/>
    <w:bookmarkStart w:name="z29353" w:id="10896"/>
    <w:p>
      <w:pPr>
        <w:spacing w:after="0"/>
        <w:ind w:left="0"/>
        <w:jc w:val="left"/>
      </w:pPr>
      <w:r>
        <w:rPr>
          <w:rFonts w:ascii="Times New Roman"/>
          <w:b/>
          <w:i w:val="false"/>
          <w:color w:val="000000"/>
        </w:rPr>
        <w:t xml:space="preserve"> 5-тарау. Басқарманы қайта ұйымдастыру және тарату</w:t>
      </w:r>
    </w:p>
    <w:bookmarkEnd w:id="10896"/>
    <w:bookmarkStart w:name="z29354" w:id="1089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128-қосымша</w:t>
            </w:r>
          </w:p>
        </w:tc>
      </w:tr>
    </w:tbl>
    <w:bookmarkStart w:name="z9957" w:id="1089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 республикалық мемлекеттік мекемесінің ережесі</w:t>
      </w:r>
    </w:p>
    <w:bookmarkEnd w:id="10898"/>
    <w:p>
      <w:pPr>
        <w:spacing w:after="0"/>
        <w:ind w:left="0"/>
        <w:jc w:val="both"/>
      </w:pPr>
      <w:r>
        <w:rPr>
          <w:rFonts w:ascii="Times New Roman"/>
          <w:b w:val="false"/>
          <w:i w:val="false"/>
          <w:color w:val="ff0000"/>
          <w:sz w:val="28"/>
        </w:rPr>
        <w:t xml:space="preserve">
      Ескерту. 128-қосымша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9355" w:id="10899"/>
    <w:p>
      <w:pPr>
        <w:spacing w:after="0"/>
        <w:ind w:left="0"/>
        <w:jc w:val="left"/>
      </w:pPr>
      <w:r>
        <w:rPr>
          <w:rFonts w:ascii="Times New Roman"/>
          <w:b/>
          <w:i w:val="false"/>
          <w:color w:val="000000"/>
        </w:rPr>
        <w:t xml:space="preserve"> 1-тарау. Жалпы ережелер</w:t>
      </w:r>
    </w:p>
    <w:bookmarkEnd w:id="10899"/>
    <w:bookmarkStart w:name="z29356" w:id="1090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0900"/>
    <w:bookmarkStart w:name="z29357" w:id="10901"/>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0901"/>
    <w:bookmarkStart w:name="z29358" w:id="1090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902"/>
    <w:bookmarkStart w:name="z29359" w:id="1090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903"/>
    <w:bookmarkStart w:name="z29360" w:id="1090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904"/>
    <w:bookmarkStart w:name="z29361" w:id="1090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905"/>
    <w:bookmarkStart w:name="z29362" w:id="1090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906"/>
    <w:bookmarkStart w:name="z29363" w:id="10907"/>
    <w:p>
      <w:pPr>
        <w:spacing w:after="0"/>
        <w:ind w:left="0"/>
        <w:jc w:val="both"/>
      </w:pPr>
      <w:r>
        <w:rPr>
          <w:rFonts w:ascii="Times New Roman"/>
          <w:b w:val="false"/>
          <w:i w:val="false"/>
          <w:color w:val="000000"/>
          <w:sz w:val="28"/>
        </w:rPr>
        <w:t>
      8. Заңды тұлғаның орналасқан жері – индекс 110101, Қазақстан Республикасы, Қостанай облысы, Алтынсарин ауданы, Обаған ауылдық округі, Малая Чураковка ауылы, Больничный көшесі, 1 үй.</w:t>
      </w:r>
    </w:p>
    <w:bookmarkEnd w:id="10907"/>
    <w:bookmarkStart w:name="z29364" w:id="1090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 республикалық мемлекеттік мекемесі.</w:t>
      </w:r>
    </w:p>
    <w:bookmarkEnd w:id="10908"/>
    <w:bookmarkStart w:name="z29365" w:id="1090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909"/>
    <w:bookmarkStart w:name="z29366" w:id="1091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910"/>
    <w:bookmarkStart w:name="z29367" w:id="1091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911"/>
    <w:bookmarkStart w:name="z29368" w:id="1091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369" w:id="1091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913"/>
    <w:bookmarkStart w:name="z29370" w:id="10914"/>
    <w:p>
      <w:pPr>
        <w:spacing w:after="0"/>
        <w:ind w:left="0"/>
        <w:jc w:val="both"/>
      </w:pPr>
      <w:r>
        <w:rPr>
          <w:rFonts w:ascii="Times New Roman"/>
          <w:b w:val="false"/>
          <w:i w:val="false"/>
          <w:color w:val="000000"/>
          <w:sz w:val="28"/>
        </w:rPr>
        <w:t>
      13. Міндеттері:</w:t>
      </w:r>
    </w:p>
    <w:bookmarkEnd w:id="10914"/>
    <w:bookmarkStart w:name="z29371" w:id="1091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915"/>
    <w:bookmarkStart w:name="z29372" w:id="1091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916"/>
    <w:bookmarkStart w:name="z29373" w:id="1091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917"/>
    <w:bookmarkStart w:name="z29374" w:id="10918"/>
    <w:p>
      <w:pPr>
        <w:spacing w:after="0"/>
        <w:ind w:left="0"/>
        <w:jc w:val="both"/>
      </w:pPr>
      <w:r>
        <w:rPr>
          <w:rFonts w:ascii="Times New Roman"/>
          <w:b w:val="false"/>
          <w:i w:val="false"/>
          <w:color w:val="000000"/>
          <w:sz w:val="28"/>
        </w:rPr>
        <w:t>
      14. Құқықтары мен міндеттері:</w:t>
      </w:r>
    </w:p>
    <w:bookmarkEnd w:id="10918"/>
    <w:bookmarkStart w:name="z29375" w:id="1091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919"/>
    <w:bookmarkStart w:name="z29376" w:id="1092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920"/>
    <w:bookmarkStart w:name="z29377" w:id="1092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921"/>
    <w:bookmarkStart w:name="z29378" w:id="1092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922"/>
    <w:bookmarkStart w:name="z29379" w:id="1092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923"/>
    <w:bookmarkStart w:name="z29380" w:id="1092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924"/>
    <w:bookmarkStart w:name="z29381" w:id="1092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925"/>
    <w:bookmarkStart w:name="z29382" w:id="1092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0926"/>
    <w:bookmarkStart w:name="z29383" w:id="1092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0927"/>
    <w:bookmarkStart w:name="z29384" w:id="10928"/>
    <w:p>
      <w:pPr>
        <w:spacing w:after="0"/>
        <w:ind w:left="0"/>
        <w:jc w:val="both"/>
      </w:pPr>
      <w:r>
        <w:rPr>
          <w:rFonts w:ascii="Times New Roman"/>
          <w:b w:val="false"/>
          <w:i w:val="false"/>
          <w:color w:val="000000"/>
          <w:sz w:val="28"/>
        </w:rPr>
        <w:t>
      15. Функциялары:</w:t>
      </w:r>
    </w:p>
    <w:bookmarkEnd w:id="10928"/>
    <w:bookmarkStart w:name="z29385" w:id="10929"/>
    <w:p>
      <w:pPr>
        <w:spacing w:after="0"/>
        <w:ind w:left="0"/>
        <w:jc w:val="both"/>
      </w:pPr>
      <w:r>
        <w:rPr>
          <w:rFonts w:ascii="Times New Roman"/>
          <w:b w:val="false"/>
          <w:i w:val="false"/>
          <w:color w:val="000000"/>
          <w:sz w:val="28"/>
        </w:rPr>
        <w:t>
      1) реттелетін салада мемлекеттік саясатты іске асыру;</w:t>
      </w:r>
    </w:p>
    <w:bookmarkEnd w:id="10929"/>
    <w:bookmarkStart w:name="z29386" w:id="1093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930"/>
    <w:bookmarkStart w:name="z29387" w:id="1093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0931"/>
    <w:bookmarkStart w:name="z29388" w:id="1093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932"/>
    <w:bookmarkStart w:name="z29389" w:id="1093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933"/>
    <w:bookmarkStart w:name="z29393" w:id="1093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093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p>
      <w:pPr>
        <w:spacing w:after="0"/>
        <w:ind w:left="0"/>
        <w:jc w:val="both"/>
      </w:pPr>
      <w:r>
        <w:rPr>
          <w:rFonts w:ascii="Times New Roman"/>
          <w:b w:val="false"/>
          <w:i w:val="false"/>
          <w:color w:val="000000"/>
          <w:sz w:val="28"/>
        </w:rPr>
        <w:t>
      7) санитариялық-эпидемиологиялық мониторингті жүзеге асыру;</w:t>
      </w:r>
    </w:p>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Start w:name="z29394" w:id="1093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935"/>
    <w:bookmarkStart w:name="z29395" w:id="1093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397" w:id="1093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0937"/>
    <w:bookmarkStart w:name="z29398" w:id="1093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938"/>
    <w:bookmarkStart w:name="z29399" w:id="1093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939"/>
    <w:bookmarkStart w:name="z29402" w:id="1094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403" w:id="1094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941"/>
    <w:bookmarkStart w:name="z29404" w:id="1094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0942"/>
    <w:bookmarkStart w:name="z29405" w:id="1094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0943"/>
    <w:bookmarkStart w:name="z29406" w:id="1094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944"/>
    <w:bookmarkStart w:name="z29407" w:id="1094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0945"/>
    <w:bookmarkStart w:name="z29408" w:id="1094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0946"/>
    <w:bookmarkStart w:name="z29409" w:id="1094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0947"/>
    <w:bookmarkStart w:name="z29410" w:id="1094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0948"/>
    <w:bookmarkStart w:name="z29411" w:id="1094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0949"/>
    <w:bookmarkStart w:name="z29412" w:id="1095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095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9413" w:id="10951"/>
    <w:p>
      <w:pPr>
        <w:spacing w:after="0"/>
        <w:ind w:left="0"/>
        <w:jc w:val="both"/>
      </w:pPr>
      <w:r>
        <w:rPr>
          <w:rFonts w:ascii="Times New Roman"/>
          <w:b w:val="false"/>
          <w:i w:val="false"/>
          <w:color w:val="000000"/>
          <w:sz w:val="28"/>
        </w:rPr>
        <w:t>
      29) мыналарды:</w:t>
      </w:r>
    </w:p>
    <w:bookmarkEnd w:id="10951"/>
    <w:bookmarkStart w:name="z29414" w:id="1095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95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9415" w:id="1095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0953"/>
    <w:bookmarkStart w:name="z29416" w:id="1095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0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417" w:id="1095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0955"/>
    <w:bookmarkStart w:name="z29418" w:id="1095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0956"/>
    <w:bookmarkStart w:name="z29419" w:id="1095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0957"/>
    <w:bookmarkStart w:name="z29420" w:id="1095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958"/>
    <w:bookmarkStart w:name="z29421" w:id="10959"/>
    <w:p>
      <w:pPr>
        <w:spacing w:after="0"/>
        <w:ind w:left="0"/>
        <w:jc w:val="both"/>
      </w:pPr>
      <w:r>
        <w:rPr>
          <w:rFonts w:ascii="Times New Roman"/>
          <w:b w:val="false"/>
          <w:i w:val="false"/>
          <w:color w:val="000000"/>
          <w:sz w:val="28"/>
        </w:rPr>
        <w:t>
      19. Басқарма басшысының өкілеттіктері:</w:t>
      </w:r>
    </w:p>
    <w:bookmarkEnd w:id="10959"/>
    <w:bookmarkStart w:name="z29422" w:id="1096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0960"/>
    <w:bookmarkStart w:name="z29423" w:id="1096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961"/>
    <w:bookmarkStart w:name="z29424" w:id="1096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962"/>
    <w:bookmarkStart w:name="z29425" w:id="1096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963"/>
    <w:bookmarkStart w:name="z29426" w:id="1096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0964"/>
    <w:bookmarkStart w:name="z29427" w:id="1096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965"/>
    <w:bookmarkStart w:name="z29428" w:id="10966"/>
    <w:p>
      <w:pPr>
        <w:spacing w:after="0"/>
        <w:ind w:left="0"/>
        <w:jc w:val="left"/>
      </w:pPr>
      <w:r>
        <w:rPr>
          <w:rFonts w:ascii="Times New Roman"/>
          <w:b/>
          <w:i w:val="false"/>
          <w:color w:val="000000"/>
        </w:rPr>
        <w:t xml:space="preserve"> 4-тарау. Басқарманың мүлкі</w:t>
      </w:r>
    </w:p>
    <w:bookmarkEnd w:id="10966"/>
    <w:bookmarkStart w:name="z29429" w:id="1096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967"/>
    <w:bookmarkStart w:name="z29430" w:id="1096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968"/>
    <w:bookmarkStart w:name="z29431" w:id="1096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0969"/>
    <w:bookmarkStart w:name="z29432" w:id="1097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970"/>
    <w:bookmarkStart w:name="z29433" w:id="10971"/>
    <w:p>
      <w:pPr>
        <w:spacing w:after="0"/>
        <w:ind w:left="0"/>
        <w:jc w:val="left"/>
      </w:pPr>
      <w:r>
        <w:rPr>
          <w:rFonts w:ascii="Times New Roman"/>
          <w:b/>
          <w:i w:val="false"/>
          <w:color w:val="000000"/>
        </w:rPr>
        <w:t xml:space="preserve"> 5-тарау. Басқарманы қайта ұйымдастыру және тарату</w:t>
      </w:r>
    </w:p>
    <w:bookmarkEnd w:id="10971"/>
    <w:bookmarkStart w:name="z29434" w:id="1097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129-қосымша</w:t>
            </w:r>
          </w:p>
        </w:tc>
      </w:tr>
    </w:tbl>
    <w:bookmarkStart w:name="z10033" w:id="1097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 республикалық мемлекеттік мекемесінің ережесі</w:t>
      </w:r>
    </w:p>
    <w:bookmarkEnd w:id="10973"/>
    <w:p>
      <w:pPr>
        <w:spacing w:after="0"/>
        <w:ind w:left="0"/>
        <w:jc w:val="both"/>
      </w:pPr>
      <w:r>
        <w:rPr>
          <w:rFonts w:ascii="Times New Roman"/>
          <w:b w:val="false"/>
          <w:i w:val="false"/>
          <w:color w:val="ff0000"/>
          <w:sz w:val="28"/>
        </w:rPr>
        <w:t xml:space="preserve">
      Ескерту. 129-қосымша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9435" w:id="10974"/>
    <w:p>
      <w:pPr>
        <w:spacing w:after="0"/>
        <w:ind w:left="0"/>
        <w:jc w:val="left"/>
      </w:pPr>
      <w:r>
        <w:rPr>
          <w:rFonts w:ascii="Times New Roman"/>
          <w:b/>
          <w:i w:val="false"/>
          <w:color w:val="000000"/>
        </w:rPr>
        <w:t xml:space="preserve"> 1-тарау. Жалпы ережелер</w:t>
      </w:r>
    </w:p>
    <w:bookmarkEnd w:id="10974"/>
    <w:bookmarkStart w:name="z29436" w:id="1097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0975"/>
    <w:bookmarkStart w:name="z29437" w:id="1097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0976"/>
    <w:bookmarkStart w:name="z29438" w:id="1097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977"/>
    <w:bookmarkStart w:name="z29439" w:id="1097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978"/>
    <w:bookmarkStart w:name="z29440" w:id="1097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979"/>
    <w:bookmarkStart w:name="z29441" w:id="1098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980"/>
    <w:bookmarkStart w:name="z29442" w:id="1098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981"/>
    <w:bookmarkStart w:name="z29443" w:id="10982"/>
    <w:p>
      <w:pPr>
        <w:spacing w:after="0"/>
        <w:ind w:left="0"/>
        <w:jc w:val="both"/>
      </w:pPr>
      <w:r>
        <w:rPr>
          <w:rFonts w:ascii="Times New Roman"/>
          <w:b w:val="false"/>
          <w:i w:val="false"/>
          <w:color w:val="000000"/>
          <w:sz w:val="28"/>
        </w:rPr>
        <w:t>
      8. Заңды тұлғаның орналасқан жері – индекс 110200, Қазақстан Республикасы, Қостанай облысы, Амангелді ауданы, Амангелді ауылдық округі, Амангелді ауылы, Дүйсенбин көшесі, 40 үй.</w:t>
      </w:r>
    </w:p>
    <w:bookmarkEnd w:id="10982"/>
    <w:bookmarkStart w:name="z29444" w:id="1098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 республикалық мемлекеттік мекемесі.</w:t>
      </w:r>
    </w:p>
    <w:bookmarkEnd w:id="10983"/>
    <w:bookmarkStart w:name="z29445" w:id="1098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984"/>
    <w:bookmarkStart w:name="z29446" w:id="1098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985"/>
    <w:bookmarkStart w:name="z29447" w:id="1098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0986"/>
    <w:bookmarkStart w:name="z29448" w:id="1098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449" w:id="1098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0988"/>
    <w:bookmarkStart w:name="z29450" w:id="10989"/>
    <w:p>
      <w:pPr>
        <w:spacing w:after="0"/>
        <w:ind w:left="0"/>
        <w:jc w:val="both"/>
      </w:pPr>
      <w:r>
        <w:rPr>
          <w:rFonts w:ascii="Times New Roman"/>
          <w:b w:val="false"/>
          <w:i w:val="false"/>
          <w:color w:val="000000"/>
          <w:sz w:val="28"/>
        </w:rPr>
        <w:t>
      13. Міндеттері:</w:t>
      </w:r>
    </w:p>
    <w:bookmarkEnd w:id="10989"/>
    <w:bookmarkStart w:name="z29451" w:id="1099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990"/>
    <w:bookmarkStart w:name="z29452" w:id="1099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0991"/>
    <w:bookmarkStart w:name="z29453" w:id="1099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0992"/>
    <w:bookmarkStart w:name="z29454" w:id="10993"/>
    <w:p>
      <w:pPr>
        <w:spacing w:after="0"/>
        <w:ind w:left="0"/>
        <w:jc w:val="both"/>
      </w:pPr>
      <w:r>
        <w:rPr>
          <w:rFonts w:ascii="Times New Roman"/>
          <w:b w:val="false"/>
          <w:i w:val="false"/>
          <w:color w:val="000000"/>
          <w:sz w:val="28"/>
        </w:rPr>
        <w:t>
      14. Құқықтары мен міндеттері:</w:t>
      </w:r>
    </w:p>
    <w:bookmarkEnd w:id="10993"/>
    <w:bookmarkStart w:name="z29455" w:id="1099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994"/>
    <w:bookmarkStart w:name="z29456" w:id="1099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995"/>
    <w:bookmarkStart w:name="z29457" w:id="1099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0996"/>
    <w:bookmarkStart w:name="z29458" w:id="1099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997"/>
    <w:bookmarkStart w:name="z29459" w:id="1099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0998"/>
    <w:bookmarkStart w:name="z29460" w:id="1099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0999"/>
    <w:bookmarkStart w:name="z29461" w:id="1100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000"/>
    <w:bookmarkStart w:name="z29462" w:id="1100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001"/>
    <w:bookmarkStart w:name="z29463" w:id="1100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002"/>
    <w:bookmarkStart w:name="z29464" w:id="11003"/>
    <w:p>
      <w:pPr>
        <w:spacing w:after="0"/>
        <w:ind w:left="0"/>
        <w:jc w:val="both"/>
      </w:pPr>
      <w:r>
        <w:rPr>
          <w:rFonts w:ascii="Times New Roman"/>
          <w:b w:val="false"/>
          <w:i w:val="false"/>
          <w:color w:val="000000"/>
          <w:sz w:val="28"/>
        </w:rPr>
        <w:t>
      15. Функциялары:</w:t>
      </w:r>
    </w:p>
    <w:bookmarkEnd w:id="11003"/>
    <w:bookmarkStart w:name="z29465" w:id="11004"/>
    <w:p>
      <w:pPr>
        <w:spacing w:after="0"/>
        <w:ind w:left="0"/>
        <w:jc w:val="both"/>
      </w:pPr>
      <w:r>
        <w:rPr>
          <w:rFonts w:ascii="Times New Roman"/>
          <w:b w:val="false"/>
          <w:i w:val="false"/>
          <w:color w:val="000000"/>
          <w:sz w:val="28"/>
        </w:rPr>
        <w:t>
      1) реттелетін салада мемлекеттік саясатты іске асыру;</w:t>
      </w:r>
    </w:p>
    <w:bookmarkEnd w:id="11004"/>
    <w:bookmarkStart w:name="z29466" w:id="1100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005"/>
    <w:bookmarkStart w:name="z29467" w:id="1100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006"/>
    <w:bookmarkStart w:name="z29468" w:id="1100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007"/>
    <w:bookmarkStart w:name="z29469" w:id="1100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008"/>
    <w:bookmarkStart w:name="z29474" w:id="1100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00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p>
      <w:pPr>
        <w:spacing w:after="0"/>
        <w:ind w:left="0"/>
        <w:jc w:val="both"/>
      </w:pPr>
      <w:r>
        <w:rPr>
          <w:rFonts w:ascii="Times New Roman"/>
          <w:b w:val="false"/>
          <w:i w:val="false"/>
          <w:color w:val="000000"/>
          <w:sz w:val="28"/>
        </w:rPr>
        <w:t>
      7) санитариялық-эпидемиологиялық мониторингті жүзеге асыру;</w:t>
      </w:r>
    </w:p>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Start w:name="z29475" w:id="1101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477" w:id="1101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011"/>
    <w:bookmarkStart w:name="z29478" w:id="1101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012"/>
    <w:bookmarkStart w:name="z29479" w:id="1101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013"/>
    <w:bookmarkStart w:name="z29483" w:id="1101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Start w:name="z29484" w:id="1101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1015"/>
    <w:bookmarkStart w:name="z29485" w:id="1101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1016"/>
    <w:bookmarkStart w:name="z29486" w:id="1101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017"/>
    <w:bookmarkStart w:name="z29487" w:id="1101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1018"/>
    <w:bookmarkStart w:name="z29488" w:id="1101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019"/>
    <w:bookmarkStart w:name="z29489" w:id="1102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1020"/>
    <w:bookmarkStart w:name="z29490" w:id="1102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021"/>
    <w:bookmarkStart w:name="z29491" w:id="1102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1022"/>
    <w:bookmarkStart w:name="z29492" w:id="1102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1023"/>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9493" w:id="11024"/>
    <w:p>
      <w:pPr>
        <w:spacing w:after="0"/>
        <w:ind w:left="0"/>
        <w:jc w:val="both"/>
      </w:pPr>
      <w:r>
        <w:rPr>
          <w:rFonts w:ascii="Times New Roman"/>
          <w:b w:val="false"/>
          <w:i w:val="false"/>
          <w:color w:val="000000"/>
          <w:sz w:val="28"/>
        </w:rPr>
        <w:t>
      29) мыналарды:</w:t>
      </w:r>
    </w:p>
    <w:bookmarkEnd w:id="11024"/>
    <w:bookmarkStart w:name="z29494" w:id="1102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02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9495" w:id="1102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1026"/>
    <w:bookmarkStart w:name="z29496" w:id="1102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1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497" w:id="1102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1028"/>
    <w:bookmarkStart w:name="z29498" w:id="1102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1029"/>
    <w:bookmarkStart w:name="z29499" w:id="1103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030"/>
    <w:bookmarkStart w:name="z29500" w:id="1103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031"/>
    <w:bookmarkStart w:name="z29501" w:id="11032"/>
    <w:p>
      <w:pPr>
        <w:spacing w:after="0"/>
        <w:ind w:left="0"/>
        <w:jc w:val="both"/>
      </w:pPr>
      <w:r>
        <w:rPr>
          <w:rFonts w:ascii="Times New Roman"/>
          <w:b w:val="false"/>
          <w:i w:val="false"/>
          <w:color w:val="000000"/>
          <w:sz w:val="28"/>
        </w:rPr>
        <w:t>
      19. Басқарма басшысының өкілеттіктері:</w:t>
      </w:r>
    </w:p>
    <w:bookmarkEnd w:id="11032"/>
    <w:bookmarkStart w:name="z29502" w:id="1103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1033"/>
    <w:bookmarkStart w:name="z29503" w:id="1103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034"/>
    <w:bookmarkStart w:name="z29504" w:id="1103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035"/>
    <w:bookmarkStart w:name="z29505" w:id="1103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036"/>
    <w:bookmarkStart w:name="z29506" w:id="1103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1037"/>
    <w:bookmarkStart w:name="z29507" w:id="1103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038"/>
    <w:bookmarkStart w:name="z29508" w:id="11039"/>
    <w:p>
      <w:pPr>
        <w:spacing w:after="0"/>
        <w:ind w:left="0"/>
        <w:jc w:val="left"/>
      </w:pPr>
      <w:r>
        <w:rPr>
          <w:rFonts w:ascii="Times New Roman"/>
          <w:b/>
          <w:i w:val="false"/>
          <w:color w:val="000000"/>
        </w:rPr>
        <w:t xml:space="preserve"> 4-тарау. Басқарманың мүлкі</w:t>
      </w:r>
    </w:p>
    <w:bookmarkEnd w:id="11039"/>
    <w:bookmarkStart w:name="z29509" w:id="1104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040"/>
    <w:bookmarkStart w:name="z29510" w:id="1104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41"/>
    <w:bookmarkStart w:name="z29511" w:id="1104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1042"/>
    <w:bookmarkStart w:name="z29512" w:id="1104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043"/>
    <w:bookmarkStart w:name="z29513" w:id="11044"/>
    <w:p>
      <w:pPr>
        <w:spacing w:after="0"/>
        <w:ind w:left="0"/>
        <w:jc w:val="left"/>
      </w:pPr>
      <w:r>
        <w:rPr>
          <w:rFonts w:ascii="Times New Roman"/>
          <w:b/>
          <w:i w:val="false"/>
          <w:color w:val="000000"/>
        </w:rPr>
        <w:t xml:space="preserve"> 5-тарау. Басқарманы қайта ұйымдастыру және тарату</w:t>
      </w:r>
    </w:p>
    <w:bookmarkEnd w:id="11044"/>
    <w:bookmarkStart w:name="z29514" w:id="1104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130-қосымша</w:t>
            </w:r>
          </w:p>
        </w:tc>
      </w:tr>
    </w:tbl>
    <w:bookmarkStart w:name="z10109" w:id="1104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 республикалық мемлекеттік мекемесінің ережесі</w:t>
      </w:r>
    </w:p>
    <w:bookmarkEnd w:id="11046"/>
    <w:p>
      <w:pPr>
        <w:spacing w:after="0"/>
        <w:ind w:left="0"/>
        <w:jc w:val="both"/>
      </w:pPr>
      <w:r>
        <w:rPr>
          <w:rFonts w:ascii="Times New Roman"/>
          <w:b w:val="false"/>
          <w:i w:val="false"/>
          <w:color w:val="ff0000"/>
          <w:sz w:val="28"/>
        </w:rPr>
        <w:t xml:space="preserve">
      Ескерту. 130-қосымша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9515" w:id="11047"/>
    <w:p>
      <w:pPr>
        <w:spacing w:after="0"/>
        <w:ind w:left="0"/>
        <w:jc w:val="left"/>
      </w:pPr>
      <w:r>
        <w:rPr>
          <w:rFonts w:ascii="Times New Roman"/>
          <w:b/>
          <w:i w:val="false"/>
          <w:color w:val="000000"/>
        </w:rPr>
        <w:t xml:space="preserve"> 1-тарау. Жалпы ережелер</w:t>
      </w:r>
    </w:p>
    <w:bookmarkEnd w:id="11047"/>
    <w:bookmarkStart w:name="z29516" w:id="1104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1048"/>
    <w:bookmarkStart w:name="z29517" w:id="11049"/>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049"/>
    <w:bookmarkStart w:name="z29518" w:id="1105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1050"/>
    <w:bookmarkStart w:name="z29519" w:id="1105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051"/>
    <w:bookmarkStart w:name="z29520" w:id="1105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1052"/>
    <w:bookmarkStart w:name="z29521" w:id="1105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053"/>
    <w:bookmarkStart w:name="z29522" w:id="1105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054"/>
    <w:bookmarkStart w:name="z29523" w:id="11055"/>
    <w:p>
      <w:pPr>
        <w:spacing w:after="0"/>
        <w:ind w:left="0"/>
        <w:jc w:val="both"/>
      </w:pPr>
      <w:r>
        <w:rPr>
          <w:rFonts w:ascii="Times New Roman"/>
          <w:b w:val="false"/>
          <w:i w:val="false"/>
          <w:color w:val="000000"/>
          <w:sz w:val="28"/>
        </w:rPr>
        <w:t>
      8. Заңды тұлғаның орналасқан жері – индекс 110300, Қазақстан Республикасы, Қостанай облысы, Арқалық қаласы, Маясова көшесі, 11 үй.</w:t>
      </w:r>
    </w:p>
    <w:bookmarkEnd w:id="11055"/>
    <w:bookmarkStart w:name="z29524" w:id="1105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 республикалық мемлекеттік мекемесі.</w:t>
      </w:r>
    </w:p>
    <w:bookmarkEnd w:id="11056"/>
    <w:bookmarkStart w:name="z29525" w:id="1105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057"/>
    <w:bookmarkStart w:name="z29526" w:id="1105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058"/>
    <w:bookmarkStart w:name="z29527" w:id="1105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059"/>
    <w:bookmarkStart w:name="z29528" w:id="1106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529" w:id="1106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061"/>
    <w:bookmarkStart w:name="z29530" w:id="11062"/>
    <w:p>
      <w:pPr>
        <w:spacing w:after="0"/>
        <w:ind w:left="0"/>
        <w:jc w:val="both"/>
      </w:pPr>
      <w:r>
        <w:rPr>
          <w:rFonts w:ascii="Times New Roman"/>
          <w:b w:val="false"/>
          <w:i w:val="false"/>
          <w:color w:val="000000"/>
          <w:sz w:val="28"/>
        </w:rPr>
        <w:t>
      13. Міндеттері:</w:t>
      </w:r>
    </w:p>
    <w:bookmarkEnd w:id="11062"/>
    <w:bookmarkStart w:name="z29531" w:id="1106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063"/>
    <w:bookmarkStart w:name="z29532" w:id="1106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064"/>
    <w:bookmarkStart w:name="z29533" w:id="11065"/>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1065"/>
    <w:bookmarkStart w:name="z29534" w:id="11066"/>
    <w:p>
      <w:pPr>
        <w:spacing w:after="0"/>
        <w:ind w:left="0"/>
        <w:jc w:val="both"/>
      </w:pPr>
      <w:r>
        <w:rPr>
          <w:rFonts w:ascii="Times New Roman"/>
          <w:b w:val="false"/>
          <w:i w:val="false"/>
          <w:color w:val="000000"/>
          <w:sz w:val="28"/>
        </w:rPr>
        <w:t>
      14. Құқықтары мен міндеттері:</w:t>
      </w:r>
    </w:p>
    <w:bookmarkEnd w:id="11066"/>
    <w:bookmarkStart w:name="z29535" w:id="1106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067"/>
    <w:bookmarkStart w:name="z29536" w:id="1106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068"/>
    <w:bookmarkStart w:name="z29537" w:id="1106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1069"/>
    <w:bookmarkStart w:name="z29538" w:id="1107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070"/>
    <w:bookmarkStart w:name="z29539" w:id="1107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1071"/>
    <w:bookmarkStart w:name="z29540" w:id="1107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1072"/>
    <w:bookmarkStart w:name="z29541" w:id="1107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073"/>
    <w:bookmarkStart w:name="z29542" w:id="1107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074"/>
    <w:bookmarkStart w:name="z29543" w:id="1107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075"/>
    <w:bookmarkStart w:name="z29544" w:id="11076"/>
    <w:p>
      <w:pPr>
        <w:spacing w:after="0"/>
        <w:ind w:left="0"/>
        <w:jc w:val="both"/>
      </w:pPr>
      <w:r>
        <w:rPr>
          <w:rFonts w:ascii="Times New Roman"/>
          <w:b w:val="false"/>
          <w:i w:val="false"/>
          <w:color w:val="000000"/>
          <w:sz w:val="28"/>
        </w:rPr>
        <w:t>
      15. Функциялары:</w:t>
      </w:r>
    </w:p>
    <w:bookmarkEnd w:id="11076"/>
    <w:bookmarkStart w:name="z29545" w:id="11077"/>
    <w:p>
      <w:pPr>
        <w:spacing w:after="0"/>
        <w:ind w:left="0"/>
        <w:jc w:val="both"/>
      </w:pPr>
      <w:r>
        <w:rPr>
          <w:rFonts w:ascii="Times New Roman"/>
          <w:b w:val="false"/>
          <w:i w:val="false"/>
          <w:color w:val="000000"/>
          <w:sz w:val="28"/>
        </w:rPr>
        <w:t>
      1) реттелетін салада мемлекеттік саясатты іске асыру;</w:t>
      </w:r>
    </w:p>
    <w:bookmarkEnd w:id="11077"/>
    <w:bookmarkStart w:name="z29546" w:id="1107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078"/>
    <w:bookmarkStart w:name="z29547" w:id="1107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079"/>
    <w:bookmarkStart w:name="z29548" w:id="1108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080"/>
    <w:bookmarkStart w:name="z29549" w:id="1108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081"/>
    <w:bookmarkStart w:name="z29553" w:id="1108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08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p>
      <w:pPr>
        <w:spacing w:after="0"/>
        <w:ind w:left="0"/>
        <w:jc w:val="both"/>
      </w:pPr>
      <w:r>
        <w:rPr>
          <w:rFonts w:ascii="Times New Roman"/>
          <w:b w:val="false"/>
          <w:i w:val="false"/>
          <w:color w:val="000000"/>
          <w:sz w:val="28"/>
        </w:rPr>
        <w:t>
      7) санитариялық-эпидемиологиялық мониторингті жүзеге асыру;</w:t>
      </w:r>
    </w:p>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Start w:name="z29554" w:id="1108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083"/>
    <w:bookmarkStart w:name="z29555" w:id="1108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557" w:id="1108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085"/>
    <w:bookmarkStart w:name="z29558" w:id="1108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086"/>
    <w:bookmarkStart w:name="z29559" w:id="1108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087"/>
    <w:bookmarkStart w:name="z29562" w:id="1108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563" w:id="1108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089"/>
    <w:bookmarkStart w:name="z29564" w:id="1109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1090"/>
    <w:bookmarkStart w:name="z29565" w:id="1109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1091"/>
    <w:bookmarkStart w:name="z29566" w:id="1109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092"/>
    <w:bookmarkStart w:name="z29567" w:id="1109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1093"/>
    <w:bookmarkStart w:name="z29568" w:id="1109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094"/>
    <w:bookmarkStart w:name="z29569" w:id="1109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1095"/>
    <w:bookmarkStart w:name="z29570" w:id="1109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096"/>
    <w:bookmarkStart w:name="z29571" w:id="1109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1097"/>
    <w:bookmarkStart w:name="z29572" w:id="1109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109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9573" w:id="11099"/>
    <w:p>
      <w:pPr>
        <w:spacing w:after="0"/>
        <w:ind w:left="0"/>
        <w:jc w:val="both"/>
      </w:pPr>
      <w:r>
        <w:rPr>
          <w:rFonts w:ascii="Times New Roman"/>
          <w:b w:val="false"/>
          <w:i w:val="false"/>
          <w:color w:val="000000"/>
          <w:sz w:val="28"/>
        </w:rPr>
        <w:t>
      29) мыналарды:</w:t>
      </w:r>
    </w:p>
    <w:bookmarkEnd w:id="11099"/>
    <w:bookmarkStart w:name="z29574" w:id="1110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10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9575" w:id="1110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1101"/>
    <w:bookmarkStart w:name="z29576" w:id="1110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1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577" w:id="1110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1103"/>
    <w:bookmarkStart w:name="z29578" w:id="1110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1104"/>
    <w:bookmarkStart w:name="z29579" w:id="1110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105"/>
    <w:bookmarkStart w:name="z29580" w:id="1110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106"/>
    <w:bookmarkStart w:name="z29581" w:id="11107"/>
    <w:p>
      <w:pPr>
        <w:spacing w:after="0"/>
        <w:ind w:left="0"/>
        <w:jc w:val="both"/>
      </w:pPr>
      <w:r>
        <w:rPr>
          <w:rFonts w:ascii="Times New Roman"/>
          <w:b w:val="false"/>
          <w:i w:val="false"/>
          <w:color w:val="000000"/>
          <w:sz w:val="28"/>
        </w:rPr>
        <w:t>
      19. Басқарма басшысының өкілеттіктері:</w:t>
      </w:r>
    </w:p>
    <w:bookmarkEnd w:id="11107"/>
    <w:bookmarkStart w:name="z29582" w:id="1110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1108"/>
    <w:bookmarkStart w:name="z29583" w:id="1110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109"/>
    <w:bookmarkStart w:name="z29584" w:id="1111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110"/>
    <w:bookmarkStart w:name="z29585" w:id="1111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111"/>
    <w:bookmarkStart w:name="z29586" w:id="1111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1112"/>
    <w:bookmarkStart w:name="z29587" w:id="1111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113"/>
    <w:bookmarkStart w:name="z29588" w:id="11114"/>
    <w:p>
      <w:pPr>
        <w:spacing w:after="0"/>
        <w:ind w:left="0"/>
        <w:jc w:val="left"/>
      </w:pPr>
      <w:r>
        <w:rPr>
          <w:rFonts w:ascii="Times New Roman"/>
          <w:b/>
          <w:i w:val="false"/>
          <w:color w:val="000000"/>
        </w:rPr>
        <w:t xml:space="preserve"> 4-тарау. Басқарманың мүлкі</w:t>
      </w:r>
    </w:p>
    <w:bookmarkEnd w:id="11114"/>
    <w:bookmarkStart w:name="z29589" w:id="1111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115"/>
    <w:bookmarkStart w:name="z29590" w:id="1111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16"/>
    <w:bookmarkStart w:name="z29591" w:id="1111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1117"/>
    <w:bookmarkStart w:name="z29592" w:id="1111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18"/>
    <w:bookmarkStart w:name="z29593" w:id="11119"/>
    <w:p>
      <w:pPr>
        <w:spacing w:after="0"/>
        <w:ind w:left="0"/>
        <w:jc w:val="left"/>
      </w:pPr>
      <w:r>
        <w:rPr>
          <w:rFonts w:ascii="Times New Roman"/>
          <w:b/>
          <w:i w:val="false"/>
          <w:color w:val="000000"/>
        </w:rPr>
        <w:t xml:space="preserve"> 5-тарау. Басқарманы қайта ұйымдастыру және тарату</w:t>
      </w:r>
    </w:p>
    <w:bookmarkEnd w:id="11119"/>
    <w:bookmarkStart w:name="z29594" w:id="1112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131-қосымша</w:t>
            </w:r>
          </w:p>
        </w:tc>
      </w:tr>
    </w:tbl>
    <w:bookmarkStart w:name="z10185" w:id="1112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республикалық мемлекеттік мекемесінің ережесі</w:t>
      </w:r>
    </w:p>
    <w:bookmarkEnd w:id="11121"/>
    <w:p>
      <w:pPr>
        <w:spacing w:after="0"/>
        <w:ind w:left="0"/>
        <w:jc w:val="both"/>
      </w:pPr>
      <w:r>
        <w:rPr>
          <w:rFonts w:ascii="Times New Roman"/>
          <w:b w:val="false"/>
          <w:i w:val="false"/>
          <w:color w:val="ff0000"/>
          <w:sz w:val="28"/>
        </w:rPr>
        <w:t xml:space="preserve">
      Ескерту. 131-қосымша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9595" w:id="11122"/>
    <w:p>
      <w:pPr>
        <w:spacing w:after="0"/>
        <w:ind w:left="0"/>
        <w:jc w:val="left"/>
      </w:pPr>
      <w:r>
        <w:rPr>
          <w:rFonts w:ascii="Times New Roman"/>
          <w:b/>
          <w:i w:val="false"/>
          <w:color w:val="000000"/>
        </w:rPr>
        <w:t xml:space="preserve"> 1-тарау. Жалпы ережелер</w:t>
      </w:r>
    </w:p>
    <w:bookmarkEnd w:id="11122"/>
    <w:bookmarkStart w:name="z29596" w:id="1112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1123"/>
    <w:bookmarkStart w:name="z29597" w:id="1112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124"/>
    <w:bookmarkStart w:name="z29598" w:id="1112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1125"/>
    <w:bookmarkStart w:name="z29599" w:id="1112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126"/>
    <w:bookmarkStart w:name="z29600" w:id="1112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1127"/>
    <w:bookmarkStart w:name="z29601" w:id="1112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128"/>
    <w:bookmarkStart w:name="z29602" w:id="1112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129"/>
    <w:bookmarkStart w:name="z29603" w:id="11130"/>
    <w:p>
      <w:pPr>
        <w:spacing w:after="0"/>
        <w:ind w:left="0"/>
        <w:jc w:val="both"/>
      </w:pPr>
      <w:r>
        <w:rPr>
          <w:rFonts w:ascii="Times New Roman"/>
          <w:b w:val="false"/>
          <w:i w:val="false"/>
          <w:color w:val="000000"/>
          <w:sz w:val="28"/>
        </w:rPr>
        <w:t>
      8. Заңды тұлғаның орналасқан жері – индекс 110400, Қазақстан Республикасы, Қостанай облысы, Әулиекөл ауданы, Әулиекөл ауылы, Саржетім Қарабалуан батырдың атындағы көше, 1 үй.</w:t>
      </w:r>
    </w:p>
    <w:bookmarkEnd w:id="11130"/>
    <w:bookmarkStart w:name="z29604" w:id="1113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республикалық мемлекеттік мекемесі.</w:t>
      </w:r>
    </w:p>
    <w:bookmarkEnd w:id="11131"/>
    <w:bookmarkStart w:name="z29605" w:id="1113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132"/>
    <w:bookmarkStart w:name="z29606" w:id="1113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133"/>
    <w:bookmarkStart w:name="z29607" w:id="1113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134"/>
    <w:bookmarkStart w:name="z29608" w:id="1113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609" w:id="1113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136"/>
    <w:bookmarkStart w:name="z29610" w:id="11137"/>
    <w:p>
      <w:pPr>
        <w:spacing w:after="0"/>
        <w:ind w:left="0"/>
        <w:jc w:val="both"/>
      </w:pPr>
      <w:r>
        <w:rPr>
          <w:rFonts w:ascii="Times New Roman"/>
          <w:b w:val="false"/>
          <w:i w:val="false"/>
          <w:color w:val="000000"/>
          <w:sz w:val="28"/>
        </w:rPr>
        <w:t>
      13. Міндеттері:</w:t>
      </w:r>
    </w:p>
    <w:bookmarkEnd w:id="11137"/>
    <w:bookmarkStart w:name="z29611" w:id="1113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138"/>
    <w:bookmarkStart w:name="z29612" w:id="1113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139"/>
    <w:bookmarkStart w:name="z29613" w:id="1114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1140"/>
    <w:bookmarkStart w:name="z29614" w:id="11141"/>
    <w:p>
      <w:pPr>
        <w:spacing w:after="0"/>
        <w:ind w:left="0"/>
        <w:jc w:val="both"/>
      </w:pPr>
      <w:r>
        <w:rPr>
          <w:rFonts w:ascii="Times New Roman"/>
          <w:b w:val="false"/>
          <w:i w:val="false"/>
          <w:color w:val="000000"/>
          <w:sz w:val="28"/>
        </w:rPr>
        <w:t>
      14. Құқықтары мен міндеттері:</w:t>
      </w:r>
    </w:p>
    <w:bookmarkEnd w:id="11141"/>
    <w:bookmarkStart w:name="z29615" w:id="1114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142"/>
    <w:bookmarkStart w:name="z29616" w:id="1114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143"/>
    <w:bookmarkStart w:name="z29617" w:id="1114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1144"/>
    <w:bookmarkStart w:name="z29618" w:id="1114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145"/>
    <w:bookmarkStart w:name="z29619" w:id="1114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1146"/>
    <w:bookmarkStart w:name="z29620" w:id="1114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1147"/>
    <w:bookmarkStart w:name="z29621" w:id="1114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148"/>
    <w:bookmarkStart w:name="z29622" w:id="1114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149"/>
    <w:bookmarkStart w:name="z29623" w:id="1115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150"/>
    <w:bookmarkStart w:name="z29624" w:id="11151"/>
    <w:p>
      <w:pPr>
        <w:spacing w:after="0"/>
        <w:ind w:left="0"/>
        <w:jc w:val="both"/>
      </w:pPr>
      <w:r>
        <w:rPr>
          <w:rFonts w:ascii="Times New Roman"/>
          <w:b w:val="false"/>
          <w:i w:val="false"/>
          <w:color w:val="000000"/>
          <w:sz w:val="28"/>
        </w:rPr>
        <w:t>
      15. Функциялары:</w:t>
      </w:r>
    </w:p>
    <w:bookmarkEnd w:id="11151"/>
    <w:bookmarkStart w:name="z29625" w:id="11152"/>
    <w:p>
      <w:pPr>
        <w:spacing w:after="0"/>
        <w:ind w:left="0"/>
        <w:jc w:val="both"/>
      </w:pPr>
      <w:r>
        <w:rPr>
          <w:rFonts w:ascii="Times New Roman"/>
          <w:b w:val="false"/>
          <w:i w:val="false"/>
          <w:color w:val="000000"/>
          <w:sz w:val="28"/>
        </w:rPr>
        <w:t>
      1) реттелетін салада мемлекеттік саясатты іске асыру;</w:t>
      </w:r>
    </w:p>
    <w:bookmarkEnd w:id="11152"/>
    <w:bookmarkStart w:name="z29626" w:id="1115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153"/>
    <w:bookmarkStart w:name="z29627" w:id="1115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154"/>
    <w:bookmarkStart w:name="z29628" w:id="1115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155"/>
    <w:bookmarkStart w:name="z29629" w:id="1115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156"/>
    <w:bookmarkStart w:name="z29630" w:id="1115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15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9631" w:id="1115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15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9632" w:id="1115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159"/>
    <w:bookmarkStart w:name="z29633" w:id="1116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160"/>
    <w:bookmarkStart w:name="z29634" w:id="1116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161"/>
    <w:bookmarkStart w:name="z29635" w:id="1116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637" w:id="1116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163"/>
    <w:bookmarkStart w:name="z29638" w:id="1116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164"/>
    <w:bookmarkStart w:name="z29639" w:id="1116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165"/>
    <w:bookmarkStart w:name="z29640" w:id="1116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643" w:id="1116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167"/>
    <w:bookmarkStart w:name="z29644" w:id="1116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1168"/>
    <w:bookmarkStart w:name="z29645" w:id="1116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1169"/>
    <w:bookmarkStart w:name="z29646" w:id="1117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170"/>
    <w:bookmarkStart w:name="z29647" w:id="1117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1171"/>
    <w:bookmarkStart w:name="z29648" w:id="1117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172"/>
    <w:bookmarkStart w:name="z29649" w:id="1117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1173"/>
    <w:bookmarkStart w:name="z29650" w:id="1117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174"/>
    <w:bookmarkStart w:name="z29651" w:id="1117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1175"/>
    <w:bookmarkStart w:name="z29652" w:id="1117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117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9653" w:id="11177"/>
    <w:p>
      <w:pPr>
        <w:spacing w:after="0"/>
        <w:ind w:left="0"/>
        <w:jc w:val="both"/>
      </w:pPr>
      <w:r>
        <w:rPr>
          <w:rFonts w:ascii="Times New Roman"/>
          <w:b w:val="false"/>
          <w:i w:val="false"/>
          <w:color w:val="000000"/>
          <w:sz w:val="28"/>
        </w:rPr>
        <w:t>
      29) мыналарды:</w:t>
      </w:r>
    </w:p>
    <w:bookmarkEnd w:id="11177"/>
    <w:bookmarkStart w:name="z29654" w:id="1117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17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9655" w:id="1117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1179"/>
    <w:bookmarkStart w:name="z29656" w:id="1118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1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657" w:id="1118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1181"/>
    <w:bookmarkStart w:name="z29658" w:id="1118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1182"/>
    <w:bookmarkStart w:name="z29659" w:id="1118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183"/>
    <w:bookmarkStart w:name="z29660" w:id="1118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184"/>
    <w:bookmarkStart w:name="z29661" w:id="11185"/>
    <w:p>
      <w:pPr>
        <w:spacing w:after="0"/>
        <w:ind w:left="0"/>
        <w:jc w:val="both"/>
      </w:pPr>
      <w:r>
        <w:rPr>
          <w:rFonts w:ascii="Times New Roman"/>
          <w:b w:val="false"/>
          <w:i w:val="false"/>
          <w:color w:val="000000"/>
          <w:sz w:val="28"/>
        </w:rPr>
        <w:t>
      19. Басқарма басшысының өкілеттіктері:</w:t>
      </w:r>
    </w:p>
    <w:bookmarkEnd w:id="11185"/>
    <w:bookmarkStart w:name="z29662" w:id="1118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1186"/>
    <w:bookmarkStart w:name="z29663" w:id="1118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187"/>
    <w:bookmarkStart w:name="z29664" w:id="1118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188"/>
    <w:bookmarkStart w:name="z29665" w:id="1118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189"/>
    <w:bookmarkStart w:name="z29666" w:id="1119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1190"/>
    <w:bookmarkStart w:name="z29667" w:id="1119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191"/>
    <w:bookmarkStart w:name="z29668" w:id="11192"/>
    <w:p>
      <w:pPr>
        <w:spacing w:after="0"/>
        <w:ind w:left="0"/>
        <w:jc w:val="left"/>
      </w:pPr>
      <w:r>
        <w:rPr>
          <w:rFonts w:ascii="Times New Roman"/>
          <w:b/>
          <w:i w:val="false"/>
          <w:color w:val="000000"/>
        </w:rPr>
        <w:t xml:space="preserve"> 4-тарау. Басқарманың мүлкі</w:t>
      </w:r>
    </w:p>
    <w:bookmarkEnd w:id="11192"/>
    <w:bookmarkStart w:name="z29669" w:id="1119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193"/>
    <w:bookmarkStart w:name="z29670" w:id="1119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94"/>
    <w:bookmarkStart w:name="z29671" w:id="1119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1195"/>
    <w:bookmarkStart w:name="z29672" w:id="1119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96"/>
    <w:bookmarkStart w:name="z29673" w:id="11197"/>
    <w:p>
      <w:pPr>
        <w:spacing w:after="0"/>
        <w:ind w:left="0"/>
        <w:jc w:val="left"/>
      </w:pPr>
      <w:r>
        <w:rPr>
          <w:rFonts w:ascii="Times New Roman"/>
          <w:b/>
          <w:i w:val="false"/>
          <w:color w:val="000000"/>
        </w:rPr>
        <w:t xml:space="preserve"> 5-тарау. Басқарманы қайта ұйымдастыру және тарату</w:t>
      </w:r>
    </w:p>
    <w:bookmarkEnd w:id="11197"/>
    <w:bookmarkStart w:name="z29674" w:id="1119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132-қосымша</w:t>
            </w:r>
          </w:p>
        </w:tc>
      </w:tr>
    </w:tbl>
    <w:bookmarkStart w:name="z10261" w:id="1119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 республикалық мемлекеттік мекемесінің ережесі</w:t>
      </w:r>
    </w:p>
    <w:bookmarkEnd w:id="11199"/>
    <w:p>
      <w:pPr>
        <w:spacing w:after="0"/>
        <w:ind w:left="0"/>
        <w:jc w:val="both"/>
      </w:pPr>
      <w:r>
        <w:rPr>
          <w:rFonts w:ascii="Times New Roman"/>
          <w:b w:val="false"/>
          <w:i w:val="false"/>
          <w:color w:val="ff0000"/>
          <w:sz w:val="28"/>
        </w:rPr>
        <w:t xml:space="preserve">
      Ескерту. 132-қосымша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9675" w:id="11200"/>
    <w:p>
      <w:pPr>
        <w:spacing w:after="0"/>
        <w:ind w:left="0"/>
        <w:jc w:val="left"/>
      </w:pPr>
      <w:r>
        <w:rPr>
          <w:rFonts w:ascii="Times New Roman"/>
          <w:b/>
          <w:i w:val="false"/>
          <w:color w:val="000000"/>
        </w:rPr>
        <w:t xml:space="preserve"> 1-тарау. Жалпы ережелер</w:t>
      </w:r>
    </w:p>
    <w:bookmarkEnd w:id="11200"/>
    <w:bookmarkStart w:name="z29676" w:id="1120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1201"/>
    <w:bookmarkStart w:name="z29677" w:id="1120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202"/>
    <w:bookmarkStart w:name="z29678" w:id="1120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1203"/>
    <w:bookmarkStart w:name="z29679" w:id="1120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204"/>
    <w:bookmarkStart w:name="z29680" w:id="1120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1205"/>
    <w:bookmarkStart w:name="z29681" w:id="1120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206"/>
    <w:bookmarkStart w:name="z29682" w:id="1120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207"/>
    <w:bookmarkStart w:name="z29683" w:id="11208"/>
    <w:p>
      <w:pPr>
        <w:spacing w:after="0"/>
        <w:ind w:left="0"/>
        <w:jc w:val="both"/>
      </w:pPr>
      <w:r>
        <w:rPr>
          <w:rFonts w:ascii="Times New Roman"/>
          <w:b w:val="false"/>
          <w:i w:val="false"/>
          <w:color w:val="000000"/>
          <w:sz w:val="28"/>
        </w:rPr>
        <w:t>
      8. Заңды тұлғаның орналасқан жері – индекс 110500, Қазақстан Республикасы, Қостанай облысы, Денисов ауданы, Денисовка ауылы, Советская көшесі, 62 үй.</w:t>
      </w:r>
    </w:p>
    <w:bookmarkEnd w:id="11208"/>
    <w:bookmarkStart w:name="z29684" w:id="1120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 республикалық мемлекеттік мекемесі.</w:t>
      </w:r>
    </w:p>
    <w:bookmarkEnd w:id="11209"/>
    <w:bookmarkStart w:name="z29685" w:id="1121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210"/>
    <w:bookmarkStart w:name="z29686" w:id="1121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211"/>
    <w:bookmarkStart w:name="z29687" w:id="1121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212"/>
    <w:bookmarkStart w:name="z29688" w:id="1121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689" w:id="1121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214"/>
    <w:bookmarkStart w:name="z29690" w:id="11215"/>
    <w:p>
      <w:pPr>
        <w:spacing w:after="0"/>
        <w:ind w:left="0"/>
        <w:jc w:val="both"/>
      </w:pPr>
      <w:r>
        <w:rPr>
          <w:rFonts w:ascii="Times New Roman"/>
          <w:b w:val="false"/>
          <w:i w:val="false"/>
          <w:color w:val="000000"/>
          <w:sz w:val="28"/>
        </w:rPr>
        <w:t>
      13. Міндеттері:</w:t>
      </w:r>
    </w:p>
    <w:bookmarkEnd w:id="11215"/>
    <w:bookmarkStart w:name="z29691" w:id="1121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216"/>
    <w:bookmarkStart w:name="z29692" w:id="1121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217"/>
    <w:bookmarkStart w:name="z29693" w:id="1121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1218"/>
    <w:bookmarkStart w:name="z29694" w:id="11219"/>
    <w:p>
      <w:pPr>
        <w:spacing w:after="0"/>
        <w:ind w:left="0"/>
        <w:jc w:val="both"/>
      </w:pPr>
      <w:r>
        <w:rPr>
          <w:rFonts w:ascii="Times New Roman"/>
          <w:b w:val="false"/>
          <w:i w:val="false"/>
          <w:color w:val="000000"/>
          <w:sz w:val="28"/>
        </w:rPr>
        <w:t>
      14. Құқықтары мен міндеттері:</w:t>
      </w:r>
    </w:p>
    <w:bookmarkEnd w:id="11219"/>
    <w:bookmarkStart w:name="z29695" w:id="1122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220"/>
    <w:bookmarkStart w:name="z29696" w:id="1122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221"/>
    <w:bookmarkStart w:name="z29697" w:id="1122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1222"/>
    <w:bookmarkStart w:name="z29698" w:id="1122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223"/>
    <w:bookmarkStart w:name="z29699" w:id="1122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1224"/>
    <w:bookmarkStart w:name="z29700" w:id="1122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1225"/>
    <w:bookmarkStart w:name="z29701" w:id="1122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226"/>
    <w:bookmarkStart w:name="z29702" w:id="1122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227"/>
    <w:bookmarkStart w:name="z29703" w:id="1122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228"/>
    <w:bookmarkStart w:name="z29704" w:id="11229"/>
    <w:p>
      <w:pPr>
        <w:spacing w:after="0"/>
        <w:ind w:left="0"/>
        <w:jc w:val="both"/>
      </w:pPr>
      <w:r>
        <w:rPr>
          <w:rFonts w:ascii="Times New Roman"/>
          <w:b w:val="false"/>
          <w:i w:val="false"/>
          <w:color w:val="000000"/>
          <w:sz w:val="28"/>
        </w:rPr>
        <w:t>
      15. Функциялары:</w:t>
      </w:r>
    </w:p>
    <w:bookmarkEnd w:id="11229"/>
    <w:bookmarkStart w:name="z29705" w:id="11230"/>
    <w:p>
      <w:pPr>
        <w:spacing w:after="0"/>
        <w:ind w:left="0"/>
        <w:jc w:val="both"/>
      </w:pPr>
      <w:r>
        <w:rPr>
          <w:rFonts w:ascii="Times New Roman"/>
          <w:b w:val="false"/>
          <w:i w:val="false"/>
          <w:color w:val="000000"/>
          <w:sz w:val="28"/>
        </w:rPr>
        <w:t>
      1) реттелетін салада мемлекеттік саясатты іске асыру;</w:t>
      </w:r>
    </w:p>
    <w:bookmarkEnd w:id="11230"/>
    <w:bookmarkStart w:name="z29706" w:id="1123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231"/>
    <w:bookmarkStart w:name="z29707" w:id="1123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232"/>
    <w:bookmarkStart w:name="z29708" w:id="1123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233"/>
    <w:bookmarkStart w:name="z29709" w:id="1123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234"/>
    <w:bookmarkStart w:name="z29710" w:id="1123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23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9711" w:id="1123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23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9712" w:id="1123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237"/>
    <w:bookmarkStart w:name="z29713" w:id="1123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238"/>
    <w:bookmarkStart w:name="z29714" w:id="1123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239"/>
    <w:bookmarkStart w:name="z29715" w:id="1124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717" w:id="1124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241"/>
    <w:bookmarkStart w:name="z29718" w:id="1124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242"/>
    <w:bookmarkStart w:name="z29719" w:id="1124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243"/>
    <w:bookmarkStart w:name="z29720" w:id="1124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723" w:id="1124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245"/>
    <w:bookmarkStart w:name="z29724" w:id="1124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1246"/>
    <w:bookmarkStart w:name="z29725" w:id="1124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1247"/>
    <w:bookmarkStart w:name="z29726" w:id="1124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248"/>
    <w:bookmarkStart w:name="z29727" w:id="1124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1249"/>
    <w:bookmarkStart w:name="z29728" w:id="1125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250"/>
    <w:bookmarkStart w:name="z29729" w:id="1125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1251"/>
    <w:bookmarkStart w:name="z29730" w:id="1125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252"/>
    <w:bookmarkStart w:name="z29731" w:id="1125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1253"/>
    <w:bookmarkStart w:name="z29732" w:id="1125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125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9733" w:id="11255"/>
    <w:p>
      <w:pPr>
        <w:spacing w:after="0"/>
        <w:ind w:left="0"/>
        <w:jc w:val="both"/>
      </w:pPr>
      <w:r>
        <w:rPr>
          <w:rFonts w:ascii="Times New Roman"/>
          <w:b w:val="false"/>
          <w:i w:val="false"/>
          <w:color w:val="000000"/>
          <w:sz w:val="28"/>
        </w:rPr>
        <w:t>
      29) мыналарды:</w:t>
      </w:r>
    </w:p>
    <w:bookmarkEnd w:id="11255"/>
    <w:bookmarkStart w:name="z29734" w:id="1125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25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9735" w:id="1125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1257"/>
    <w:bookmarkStart w:name="z29736" w:id="1125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1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737" w:id="1125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1259"/>
    <w:bookmarkStart w:name="z29738" w:id="1126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1260"/>
    <w:bookmarkStart w:name="z29739" w:id="1126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261"/>
    <w:bookmarkStart w:name="z29740" w:id="1126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262"/>
    <w:bookmarkStart w:name="z29741" w:id="11263"/>
    <w:p>
      <w:pPr>
        <w:spacing w:after="0"/>
        <w:ind w:left="0"/>
        <w:jc w:val="both"/>
      </w:pPr>
      <w:r>
        <w:rPr>
          <w:rFonts w:ascii="Times New Roman"/>
          <w:b w:val="false"/>
          <w:i w:val="false"/>
          <w:color w:val="000000"/>
          <w:sz w:val="28"/>
        </w:rPr>
        <w:t>
      19. Басқарма басшысының өкілеттіктері:</w:t>
      </w:r>
    </w:p>
    <w:bookmarkEnd w:id="11263"/>
    <w:bookmarkStart w:name="z29742" w:id="1126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1264"/>
    <w:bookmarkStart w:name="z29743" w:id="1126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265"/>
    <w:bookmarkStart w:name="z29744" w:id="1126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266"/>
    <w:bookmarkStart w:name="z29745" w:id="1126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267"/>
    <w:bookmarkStart w:name="z29746" w:id="1126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1268"/>
    <w:bookmarkStart w:name="z29747" w:id="1126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269"/>
    <w:bookmarkStart w:name="z29748" w:id="11270"/>
    <w:p>
      <w:pPr>
        <w:spacing w:after="0"/>
        <w:ind w:left="0"/>
        <w:jc w:val="left"/>
      </w:pPr>
      <w:r>
        <w:rPr>
          <w:rFonts w:ascii="Times New Roman"/>
          <w:b/>
          <w:i w:val="false"/>
          <w:color w:val="000000"/>
        </w:rPr>
        <w:t xml:space="preserve"> 4-тарау. Басқарманың мүлкі</w:t>
      </w:r>
    </w:p>
    <w:bookmarkEnd w:id="11270"/>
    <w:bookmarkStart w:name="z29749" w:id="1127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271"/>
    <w:bookmarkStart w:name="z29750" w:id="1127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72"/>
    <w:bookmarkStart w:name="z29751" w:id="1127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1273"/>
    <w:bookmarkStart w:name="z29752" w:id="1127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74"/>
    <w:bookmarkStart w:name="z29753" w:id="11275"/>
    <w:p>
      <w:pPr>
        <w:spacing w:after="0"/>
        <w:ind w:left="0"/>
        <w:jc w:val="left"/>
      </w:pPr>
      <w:r>
        <w:rPr>
          <w:rFonts w:ascii="Times New Roman"/>
          <w:b/>
          <w:i w:val="false"/>
          <w:color w:val="000000"/>
        </w:rPr>
        <w:t xml:space="preserve"> 5-тарау. Басқарманы қайта ұйымдастыру және тарату</w:t>
      </w:r>
    </w:p>
    <w:bookmarkEnd w:id="11275"/>
    <w:bookmarkStart w:name="z29754" w:id="1127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133-қосымша</w:t>
            </w:r>
          </w:p>
        </w:tc>
      </w:tr>
    </w:tbl>
    <w:bookmarkStart w:name="z10337" w:id="1127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 республикалық мемлекеттік мекемесінің ережесі</w:t>
      </w:r>
    </w:p>
    <w:bookmarkEnd w:id="11277"/>
    <w:p>
      <w:pPr>
        <w:spacing w:after="0"/>
        <w:ind w:left="0"/>
        <w:jc w:val="both"/>
      </w:pPr>
      <w:r>
        <w:rPr>
          <w:rFonts w:ascii="Times New Roman"/>
          <w:b w:val="false"/>
          <w:i w:val="false"/>
          <w:color w:val="ff0000"/>
          <w:sz w:val="28"/>
        </w:rPr>
        <w:t xml:space="preserve">
      Ескерту. 133-қосымша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9755" w:id="11278"/>
    <w:p>
      <w:pPr>
        <w:spacing w:after="0"/>
        <w:ind w:left="0"/>
        <w:jc w:val="left"/>
      </w:pPr>
      <w:r>
        <w:rPr>
          <w:rFonts w:ascii="Times New Roman"/>
          <w:b/>
          <w:i w:val="false"/>
          <w:color w:val="000000"/>
        </w:rPr>
        <w:t xml:space="preserve"> 1-тарау. Жалпы ережелер</w:t>
      </w:r>
    </w:p>
    <w:bookmarkEnd w:id="11278"/>
    <w:bookmarkStart w:name="z29756" w:id="1127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1279"/>
    <w:bookmarkStart w:name="z29757" w:id="1128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280"/>
    <w:bookmarkStart w:name="z29758" w:id="1128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1281"/>
    <w:bookmarkStart w:name="z29759" w:id="1128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282"/>
    <w:bookmarkStart w:name="z29760" w:id="1128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1283"/>
    <w:bookmarkStart w:name="z29761" w:id="1128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284"/>
    <w:bookmarkStart w:name="z29762" w:id="1128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285"/>
    <w:bookmarkStart w:name="z29763" w:id="11286"/>
    <w:p>
      <w:pPr>
        <w:spacing w:after="0"/>
        <w:ind w:left="0"/>
        <w:jc w:val="both"/>
      </w:pPr>
      <w:r>
        <w:rPr>
          <w:rFonts w:ascii="Times New Roman"/>
          <w:b w:val="false"/>
          <w:i w:val="false"/>
          <w:color w:val="000000"/>
          <w:sz w:val="28"/>
        </w:rPr>
        <w:t>
      8. Заңды тұлғаның орналасқан жері – индекс 110600, Қазақстан Республикасы, Қостанай облысы, Жангелдин ауданы, Торғай ауылы, Қойшығара Салғарин көшесі, 58 ғимарат.</w:t>
      </w:r>
    </w:p>
    <w:bookmarkEnd w:id="11286"/>
    <w:bookmarkStart w:name="z29764" w:id="1128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 республикалық мемлекеттік мекемесі.</w:t>
      </w:r>
    </w:p>
    <w:bookmarkEnd w:id="11287"/>
    <w:bookmarkStart w:name="z29765" w:id="1128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288"/>
    <w:bookmarkStart w:name="z29766" w:id="1128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289"/>
    <w:bookmarkStart w:name="z29767" w:id="1129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290"/>
    <w:bookmarkStart w:name="z29768" w:id="1129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769" w:id="1129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292"/>
    <w:bookmarkStart w:name="z29770" w:id="11293"/>
    <w:p>
      <w:pPr>
        <w:spacing w:after="0"/>
        <w:ind w:left="0"/>
        <w:jc w:val="both"/>
      </w:pPr>
      <w:r>
        <w:rPr>
          <w:rFonts w:ascii="Times New Roman"/>
          <w:b w:val="false"/>
          <w:i w:val="false"/>
          <w:color w:val="000000"/>
          <w:sz w:val="28"/>
        </w:rPr>
        <w:t>
      13. Міндеттері:</w:t>
      </w:r>
    </w:p>
    <w:bookmarkEnd w:id="11293"/>
    <w:bookmarkStart w:name="z29771" w:id="1129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294"/>
    <w:bookmarkStart w:name="z29772" w:id="1129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295"/>
    <w:bookmarkStart w:name="z29773" w:id="1129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1296"/>
    <w:bookmarkStart w:name="z29774" w:id="11297"/>
    <w:p>
      <w:pPr>
        <w:spacing w:after="0"/>
        <w:ind w:left="0"/>
        <w:jc w:val="both"/>
      </w:pPr>
      <w:r>
        <w:rPr>
          <w:rFonts w:ascii="Times New Roman"/>
          <w:b w:val="false"/>
          <w:i w:val="false"/>
          <w:color w:val="000000"/>
          <w:sz w:val="28"/>
        </w:rPr>
        <w:t>
      14. Құқықтары мен міндеттері:</w:t>
      </w:r>
    </w:p>
    <w:bookmarkEnd w:id="11297"/>
    <w:bookmarkStart w:name="z29775" w:id="1129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298"/>
    <w:bookmarkStart w:name="z29776" w:id="1129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299"/>
    <w:bookmarkStart w:name="z29777" w:id="1130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1300"/>
    <w:bookmarkStart w:name="z29778" w:id="1130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301"/>
    <w:bookmarkStart w:name="z29779" w:id="1130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1302"/>
    <w:bookmarkStart w:name="z29780" w:id="1130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1303"/>
    <w:bookmarkStart w:name="z29781" w:id="1130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304"/>
    <w:bookmarkStart w:name="z29782" w:id="1130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305"/>
    <w:bookmarkStart w:name="z29783" w:id="1130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306"/>
    <w:bookmarkStart w:name="z29784" w:id="11307"/>
    <w:p>
      <w:pPr>
        <w:spacing w:after="0"/>
        <w:ind w:left="0"/>
        <w:jc w:val="both"/>
      </w:pPr>
      <w:r>
        <w:rPr>
          <w:rFonts w:ascii="Times New Roman"/>
          <w:b w:val="false"/>
          <w:i w:val="false"/>
          <w:color w:val="000000"/>
          <w:sz w:val="28"/>
        </w:rPr>
        <w:t>
      15. Функциялары:</w:t>
      </w:r>
    </w:p>
    <w:bookmarkEnd w:id="11307"/>
    <w:bookmarkStart w:name="z29785" w:id="11308"/>
    <w:p>
      <w:pPr>
        <w:spacing w:after="0"/>
        <w:ind w:left="0"/>
        <w:jc w:val="both"/>
      </w:pPr>
      <w:r>
        <w:rPr>
          <w:rFonts w:ascii="Times New Roman"/>
          <w:b w:val="false"/>
          <w:i w:val="false"/>
          <w:color w:val="000000"/>
          <w:sz w:val="28"/>
        </w:rPr>
        <w:t>
      1) реттелетін салада мемлекеттік саясатты іске асыру;</w:t>
      </w:r>
    </w:p>
    <w:bookmarkEnd w:id="11308"/>
    <w:bookmarkStart w:name="z29786" w:id="1130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309"/>
    <w:bookmarkStart w:name="z29787" w:id="1131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310"/>
    <w:bookmarkStart w:name="z29788" w:id="1131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311"/>
    <w:bookmarkStart w:name="z29789" w:id="1131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312"/>
    <w:bookmarkStart w:name="z29790" w:id="1131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31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9791" w:id="1131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31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9792" w:id="1131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315"/>
    <w:bookmarkStart w:name="z29793" w:id="1131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316"/>
    <w:bookmarkStart w:name="z29794" w:id="1131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317"/>
    <w:bookmarkStart w:name="z29795" w:id="1131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797" w:id="1131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319"/>
    <w:bookmarkStart w:name="z29798" w:id="1132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320"/>
    <w:bookmarkStart w:name="z29799" w:id="1132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321"/>
    <w:bookmarkStart w:name="z29800" w:id="1132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803" w:id="1132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323"/>
    <w:bookmarkStart w:name="z29804" w:id="1132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1324"/>
    <w:bookmarkStart w:name="z29805" w:id="1132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1325"/>
    <w:bookmarkStart w:name="z29806" w:id="1132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326"/>
    <w:bookmarkStart w:name="z29807" w:id="1132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1327"/>
    <w:bookmarkStart w:name="z29808" w:id="1132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328"/>
    <w:bookmarkStart w:name="z29809" w:id="1132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1329"/>
    <w:bookmarkStart w:name="z29810" w:id="1133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330"/>
    <w:bookmarkStart w:name="z29811" w:id="1133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1331"/>
    <w:bookmarkStart w:name="z29812" w:id="1133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133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9813" w:id="11333"/>
    <w:p>
      <w:pPr>
        <w:spacing w:after="0"/>
        <w:ind w:left="0"/>
        <w:jc w:val="both"/>
      </w:pPr>
      <w:r>
        <w:rPr>
          <w:rFonts w:ascii="Times New Roman"/>
          <w:b w:val="false"/>
          <w:i w:val="false"/>
          <w:color w:val="000000"/>
          <w:sz w:val="28"/>
        </w:rPr>
        <w:t>
      29) мыналарды:</w:t>
      </w:r>
    </w:p>
    <w:bookmarkEnd w:id="11333"/>
    <w:bookmarkStart w:name="z29814" w:id="1133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33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9815" w:id="1133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1335"/>
    <w:bookmarkStart w:name="z29816" w:id="1133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817" w:id="1133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1337"/>
    <w:bookmarkStart w:name="z29818" w:id="1133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1338"/>
    <w:bookmarkStart w:name="z29819" w:id="1133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339"/>
    <w:bookmarkStart w:name="z29820" w:id="1134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340"/>
    <w:bookmarkStart w:name="z29821" w:id="11341"/>
    <w:p>
      <w:pPr>
        <w:spacing w:after="0"/>
        <w:ind w:left="0"/>
        <w:jc w:val="both"/>
      </w:pPr>
      <w:r>
        <w:rPr>
          <w:rFonts w:ascii="Times New Roman"/>
          <w:b w:val="false"/>
          <w:i w:val="false"/>
          <w:color w:val="000000"/>
          <w:sz w:val="28"/>
        </w:rPr>
        <w:t>
      19. Басқарма басшысының өкілеттіктері:</w:t>
      </w:r>
    </w:p>
    <w:bookmarkEnd w:id="11341"/>
    <w:bookmarkStart w:name="z29822" w:id="1134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1342"/>
    <w:bookmarkStart w:name="z29823" w:id="1134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343"/>
    <w:bookmarkStart w:name="z29824" w:id="1134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344"/>
    <w:bookmarkStart w:name="z29825" w:id="1134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345"/>
    <w:bookmarkStart w:name="z29826" w:id="1134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1346"/>
    <w:bookmarkStart w:name="z29827" w:id="1134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347"/>
    <w:bookmarkStart w:name="z29828" w:id="11348"/>
    <w:p>
      <w:pPr>
        <w:spacing w:after="0"/>
        <w:ind w:left="0"/>
        <w:jc w:val="left"/>
      </w:pPr>
      <w:r>
        <w:rPr>
          <w:rFonts w:ascii="Times New Roman"/>
          <w:b/>
          <w:i w:val="false"/>
          <w:color w:val="000000"/>
        </w:rPr>
        <w:t xml:space="preserve"> 4-тарау. Басқарманың мүлкі</w:t>
      </w:r>
    </w:p>
    <w:bookmarkEnd w:id="11348"/>
    <w:bookmarkStart w:name="z29829" w:id="1134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349"/>
    <w:bookmarkStart w:name="z29830" w:id="1135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350"/>
    <w:bookmarkStart w:name="z29831" w:id="1135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1351"/>
    <w:bookmarkStart w:name="z29832" w:id="1135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352"/>
    <w:bookmarkStart w:name="z29833" w:id="11353"/>
    <w:p>
      <w:pPr>
        <w:spacing w:after="0"/>
        <w:ind w:left="0"/>
        <w:jc w:val="left"/>
      </w:pPr>
      <w:r>
        <w:rPr>
          <w:rFonts w:ascii="Times New Roman"/>
          <w:b/>
          <w:i w:val="false"/>
          <w:color w:val="000000"/>
        </w:rPr>
        <w:t xml:space="preserve"> 5-тарау. Басқарманы қайта ұйымдастыру және тарату</w:t>
      </w:r>
    </w:p>
    <w:bookmarkEnd w:id="11353"/>
    <w:bookmarkStart w:name="z29834" w:id="1135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134-қосымша</w:t>
            </w:r>
          </w:p>
        </w:tc>
      </w:tr>
    </w:tbl>
    <w:bookmarkStart w:name="z10413" w:id="1135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 республикалық мемлекеттік мекемесінің ережесі</w:t>
      </w:r>
    </w:p>
    <w:bookmarkEnd w:id="11355"/>
    <w:p>
      <w:pPr>
        <w:spacing w:after="0"/>
        <w:ind w:left="0"/>
        <w:jc w:val="both"/>
      </w:pPr>
      <w:r>
        <w:rPr>
          <w:rFonts w:ascii="Times New Roman"/>
          <w:b w:val="false"/>
          <w:i w:val="false"/>
          <w:color w:val="ff0000"/>
          <w:sz w:val="28"/>
        </w:rPr>
        <w:t xml:space="preserve">
      Ескерту. 134-қосымша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9835" w:id="11356"/>
    <w:p>
      <w:pPr>
        <w:spacing w:after="0"/>
        <w:ind w:left="0"/>
        <w:jc w:val="left"/>
      </w:pPr>
      <w:r>
        <w:rPr>
          <w:rFonts w:ascii="Times New Roman"/>
          <w:b/>
          <w:i w:val="false"/>
          <w:color w:val="000000"/>
        </w:rPr>
        <w:t xml:space="preserve"> 1-тарау. Жалпы ережелер</w:t>
      </w:r>
    </w:p>
    <w:bookmarkEnd w:id="11356"/>
    <w:bookmarkStart w:name="z29836" w:id="1135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1357"/>
    <w:bookmarkStart w:name="z29837" w:id="1135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358"/>
    <w:bookmarkStart w:name="z29838" w:id="1135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1359"/>
    <w:bookmarkStart w:name="z29839" w:id="1136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360"/>
    <w:bookmarkStart w:name="z29840" w:id="1136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1361"/>
    <w:bookmarkStart w:name="z29841" w:id="1136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362"/>
    <w:bookmarkStart w:name="z29842" w:id="1136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363"/>
    <w:bookmarkStart w:name="z29843" w:id="11364"/>
    <w:p>
      <w:pPr>
        <w:spacing w:after="0"/>
        <w:ind w:left="0"/>
        <w:jc w:val="both"/>
      </w:pPr>
      <w:r>
        <w:rPr>
          <w:rFonts w:ascii="Times New Roman"/>
          <w:b w:val="false"/>
          <w:i w:val="false"/>
          <w:color w:val="000000"/>
          <w:sz w:val="28"/>
        </w:rPr>
        <w:t>
      8. Заңды тұлғаның орналасқан жері – индекс 110700, Қазақстан Республикасы, Қостанай облысы, Жітіқара ауданы, Жітіқара қаласы, В.И.Ленин көшесі, 30 үй.</w:t>
      </w:r>
    </w:p>
    <w:bookmarkEnd w:id="11364"/>
    <w:bookmarkStart w:name="z29844" w:id="1136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 республикалық мемлекеттік мекемесі.</w:t>
      </w:r>
    </w:p>
    <w:bookmarkEnd w:id="11365"/>
    <w:bookmarkStart w:name="z29845" w:id="1136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366"/>
    <w:bookmarkStart w:name="z29846" w:id="1136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367"/>
    <w:bookmarkStart w:name="z29847" w:id="1136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368"/>
    <w:bookmarkStart w:name="z29848" w:id="1136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849" w:id="1137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370"/>
    <w:bookmarkStart w:name="z29850" w:id="11371"/>
    <w:p>
      <w:pPr>
        <w:spacing w:after="0"/>
        <w:ind w:left="0"/>
        <w:jc w:val="both"/>
      </w:pPr>
      <w:r>
        <w:rPr>
          <w:rFonts w:ascii="Times New Roman"/>
          <w:b w:val="false"/>
          <w:i w:val="false"/>
          <w:color w:val="000000"/>
          <w:sz w:val="28"/>
        </w:rPr>
        <w:t>
      13. Міндеттері:</w:t>
      </w:r>
    </w:p>
    <w:bookmarkEnd w:id="11371"/>
    <w:bookmarkStart w:name="z29851" w:id="1137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372"/>
    <w:bookmarkStart w:name="z29852" w:id="1137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373"/>
    <w:bookmarkStart w:name="z29853" w:id="1137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1374"/>
    <w:bookmarkStart w:name="z29854" w:id="11375"/>
    <w:p>
      <w:pPr>
        <w:spacing w:after="0"/>
        <w:ind w:left="0"/>
        <w:jc w:val="both"/>
      </w:pPr>
      <w:r>
        <w:rPr>
          <w:rFonts w:ascii="Times New Roman"/>
          <w:b w:val="false"/>
          <w:i w:val="false"/>
          <w:color w:val="000000"/>
          <w:sz w:val="28"/>
        </w:rPr>
        <w:t>
      14. Құқықтары мен міндеттері:</w:t>
      </w:r>
    </w:p>
    <w:bookmarkEnd w:id="11375"/>
    <w:bookmarkStart w:name="z29855" w:id="1137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376"/>
    <w:bookmarkStart w:name="z29856" w:id="1137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377"/>
    <w:bookmarkStart w:name="z29857" w:id="1137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1378"/>
    <w:bookmarkStart w:name="z29858" w:id="1137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379"/>
    <w:bookmarkStart w:name="z29859" w:id="1138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1380"/>
    <w:bookmarkStart w:name="z29860" w:id="1138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1381"/>
    <w:bookmarkStart w:name="z29861" w:id="1138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382"/>
    <w:bookmarkStart w:name="z29862" w:id="1138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383"/>
    <w:bookmarkStart w:name="z29863" w:id="1138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384"/>
    <w:bookmarkStart w:name="z29864" w:id="11385"/>
    <w:p>
      <w:pPr>
        <w:spacing w:after="0"/>
        <w:ind w:left="0"/>
        <w:jc w:val="both"/>
      </w:pPr>
      <w:r>
        <w:rPr>
          <w:rFonts w:ascii="Times New Roman"/>
          <w:b w:val="false"/>
          <w:i w:val="false"/>
          <w:color w:val="000000"/>
          <w:sz w:val="28"/>
        </w:rPr>
        <w:t>
      15. Функциялары:</w:t>
      </w:r>
    </w:p>
    <w:bookmarkEnd w:id="11385"/>
    <w:bookmarkStart w:name="z29865" w:id="11386"/>
    <w:p>
      <w:pPr>
        <w:spacing w:after="0"/>
        <w:ind w:left="0"/>
        <w:jc w:val="both"/>
      </w:pPr>
      <w:r>
        <w:rPr>
          <w:rFonts w:ascii="Times New Roman"/>
          <w:b w:val="false"/>
          <w:i w:val="false"/>
          <w:color w:val="000000"/>
          <w:sz w:val="28"/>
        </w:rPr>
        <w:t>
      1) реттелетін салада мемлекеттік саясатты іске асыру;</w:t>
      </w:r>
    </w:p>
    <w:bookmarkEnd w:id="11386"/>
    <w:bookmarkStart w:name="z29866" w:id="1138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387"/>
    <w:bookmarkStart w:name="z29867" w:id="1138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388"/>
    <w:bookmarkStart w:name="z29868" w:id="1138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389"/>
    <w:bookmarkStart w:name="z29869" w:id="1139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390"/>
    <w:bookmarkStart w:name="z29870" w:id="1139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39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9871" w:id="1139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39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9872" w:id="1139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393"/>
    <w:bookmarkStart w:name="z29873" w:id="1139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394"/>
    <w:bookmarkStart w:name="z29874" w:id="1139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395"/>
    <w:bookmarkStart w:name="z29875" w:id="1139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877" w:id="1139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397"/>
    <w:bookmarkStart w:name="z29878" w:id="1139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398"/>
    <w:bookmarkStart w:name="z29879" w:id="1139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399"/>
    <w:bookmarkStart w:name="z29880" w:id="1140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883" w:id="1140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401"/>
    <w:bookmarkStart w:name="z29884" w:id="1140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1402"/>
    <w:bookmarkStart w:name="z29885" w:id="1140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1403"/>
    <w:bookmarkStart w:name="z29886" w:id="1140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404"/>
    <w:bookmarkStart w:name="z29887" w:id="1140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1405"/>
    <w:bookmarkStart w:name="z29888" w:id="1140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406"/>
    <w:bookmarkStart w:name="z29889" w:id="1140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1407"/>
    <w:bookmarkStart w:name="z29890" w:id="1140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408"/>
    <w:bookmarkStart w:name="z29891" w:id="1140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1409"/>
    <w:bookmarkStart w:name="z29892" w:id="1141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141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9893" w:id="11411"/>
    <w:p>
      <w:pPr>
        <w:spacing w:after="0"/>
        <w:ind w:left="0"/>
        <w:jc w:val="both"/>
      </w:pPr>
      <w:r>
        <w:rPr>
          <w:rFonts w:ascii="Times New Roman"/>
          <w:b w:val="false"/>
          <w:i w:val="false"/>
          <w:color w:val="000000"/>
          <w:sz w:val="28"/>
        </w:rPr>
        <w:t>
      29) мыналарды:</w:t>
      </w:r>
    </w:p>
    <w:bookmarkEnd w:id="11411"/>
    <w:bookmarkStart w:name="z29894" w:id="1141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41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9895" w:id="1141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1413"/>
    <w:bookmarkStart w:name="z29896" w:id="1141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1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897" w:id="1141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1415"/>
    <w:bookmarkStart w:name="z29898" w:id="1141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1416"/>
    <w:bookmarkStart w:name="z29899" w:id="1141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417"/>
    <w:bookmarkStart w:name="z29900" w:id="1141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418"/>
    <w:bookmarkStart w:name="z29901" w:id="11419"/>
    <w:p>
      <w:pPr>
        <w:spacing w:after="0"/>
        <w:ind w:left="0"/>
        <w:jc w:val="both"/>
      </w:pPr>
      <w:r>
        <w:rPr>
          <w:rFonts w:ascii="Times New Roman"/>
          <w:b w:val="false"/>
          <w:i w:val="false"/>
          <w:color w:val="000000"/>
          <w:sz w:val="28"/>
        </w:rPr>
        <w:t>
      19. Басқарма басшысының өкілеттіктері:</w:t>
      </w:r>
    </w:p>
    <w:bookmarkEnd w:id="11419"/>
    <w:bookmarkStart w:name="z29902" w:id="1142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1420"/>
    <w:bookmarkStart w:name="z29903" w:id="1142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421"/>
    <w:bookmarkStart w:name="z29904" w:id="1142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422"/>
    <w:bookmarkStart w:name="z29905" w:id="1142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423"/>
    <w:bookmarkStart w:name="z29906" w:id="1142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1424"/>
    <w:bookmarkStart w:name="z29907" w:id="1142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425"/>
    <w:bookmarkStart w:name="z29908" w:id="11426"/>
    <w:p>
      <w:pPr>
        <w:spacing w:after="0"/>
        <w:ind w:left="0"/>
        <w:jc w:val="left"/>
      </w:pPr>
      <w:r>
        <w:rPr>
          <w:rFonts w:ascii="Times New Roman"/>
          <w:b/>
          <w:i w:val="false"/>
          <w:color w:val="000000"/>
        </w:rPr>
        <w:t xml:space="preserve"> 4-тарау. Басқарманың мүлкі</w:t>
      </w:r>
    </w:p>
    <w:bookmarkEnd w:id="11426"/>
    <w:bookmarkStart w:name="z29909" w:id="1142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427"/>
    <w:bookmarkStart w:name="z29910" w:id="1142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428"/>
    <w:bookmarkStart w:name="z29911" w:id="1142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1429"/>
    <w:bookmarkStart w:name="z29912" w:id="1143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430"/>
    <w:bookmarkStart w:name="z29913" w:id="11431"/>
    <w:p>
      <w:pPr>
        <w:spacing w:after="0"/>
        <w:ind w:left="0"/>
        <w:jc w:val="left"/>
      </w:pPr>
      <w:r>
        <w:rPr>
          <w:rFonts w:ascii="Times New Roman"/>
          <w:b/>
          <w:i w:val="false"/>
          <w:color w:val="000000"/>
        </w:rPr>
        <w:t xml:space="preserve"> 5-тарау. Басқарманы қайта ұйымдастыру және тарату</w:t>
      </w:r>
    </w:p>
    <w:bookmarkEnd w:id="11431"/>
    <w:bookmarkStart w:name="z29914" w:id="1143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4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135-қосымша</w:t>
            </w:r>
          </w:p>
        </w:tc>
      </w:tr>
    </w:tbl>
    <w:bookmarkStart w:name="z10489" w:id="1143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 республикалық мемлекеттік мекемесінің ережесі</w:t>
      </w:r>
    </w:p>
    <w:bookmarkEnd w:id="11433"/>
    <w:p>
      <w:pPr>
        <w:spacing w:after="0"/>
        <w:ind w:left="0"/>
        <w:jc w:val="both"/>
      </w:pPr>
      <w:r>
        <w:rPr>
          <w:rFonts w:ascii="Times New Roman"/>
          <w:b w:val="false"/>
          <w:i w:val="false"/>
          <w:color w:val="ff0000"/>
          <w:sz w:val="28"/>
        </w:rPr>
        <w:t xml:space="preserve">
      Ескерту. 135-қосымша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9915" w:id="11434"/>
    <w:p>
      <w:pPr>
        <w:spacing w:after="0"/>
        <w:ind w:left="0"/>
        <w:jc w:val="left"/>
      </w:pPr>
      <w:r>
        <w:rPr>
          <w:rFonts w:ascii="Times New Roman"/>
          <w:b/>
          <w:i w:val="false"/>
          <w:color w:val="000000"/>
        </w:rPr>
        <w:t xml:space="preserve"> 1-тарау. Жалпы ережелер</w:t>
      </w:r>
    </w:p>
    <w:bookmarkEnd w:id="11434"/>
    <w:bookmarkStart w:name="z29916" w:id="1143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1435"/>
    <w:bookmarkStart w:name="z29917" w:id="1143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436"/>
    <w:bookmarkStart w:name="z29918" w:id="1143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1437"/>
    <w:bookmarkStart w:name="z29919" w:id="1143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438"/>
    <w:bookmarkStart w:name="z29920" w:id="1143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1439"/>
    <w:bookmarkStart w:name="z29921" w:id="1144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440"/>
    <w:bookmarkStart w:name="z29922" w:id="1144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441"/>
    <w:bookmarkStart w:name="z29923" w:id="11442"/>
    <w:p>
      <w:pPr>
        <w:spacing w:after="0"/>
        <w:ind w:left="0"/>
        <w:jc w:val="both"/>
      </w:pPr>
      <w:r>
        <w:rPr>
          <w:rFonts w:ascii="Times New Roman"/>
          <w:b w:val="false"/>
          <w:i w:val="false"/>
          <w:color w:val="000000"/>
          <w:sz w:val="28"/>
        </w:rPr>
        <w:t>
      8. Заңды тұлғаның орналасқан жері – индекс 110800, Қазақстан Республикасы, Қостанай облысы, Қамысты ауданы, Қамысты ауылдық округі, Қамысты ауылы, Тәуелсіздік көшесі, 4 үй.</w:t>
      </w:r>
    </w:p>
    <w:bookmarkEnd w:id="11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924" w:id="1144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 республикалық мемлекеттік мекемесі.</w:t>
      </w:r>
    </w:p>
    <w:bookmarkEnd w:id="11443"/>
    <w:bookmarkStart w:name="z29925" w:id="1144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444"/>
    <w:bookmarkStart w:name="z29926" w:id="1144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445"/>
    <w:bookmarkStart w:name="z29927" w:id="1144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446"/>
    <w:bookmarkStart w:name="z29928" w:id="1144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929" w:id="1144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448"/>
    <w:bookmarkStart w:name="z29930" w:id="11449"/>
    <w:p>
      <w:pPr>
        <w:spacing w:after="0"/>
        <w:ind w:left="0"/>
        <w:jc w:val="both"/>
      </w:pPr>
      <w:r>
        <w:rPr>
          <w:rFonts w:ascii="Times New Roman"/>
          <w:b w:val="false"/>
          <w:i w:val="false"/>
          <w:color w:val="000000"/>
          <w:sz w:val="28"/>
        </w:rPr>
        <w:t>
      13. Міндеттері:</w:t>
      </w:r>
    </w:p>
    <w:bookmarkEnd w:id="11449"/>
    <w:bookmarkStart w:name="z29931" w:id="1145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450"/>
    <w:bookmarkStart w:name="z29932" w:id="1145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451"/>
    <w:bookmarkStart w:name="z29933" w:id="1145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1452"/>
    <w:bookmarkStart w:name="z29934" w:id="11453"/>
    <w:p>
      <w:pPr>
        <w:spacing w:after="0"/>
        <w:ind w:left="0"/>
        <w:jc w:val="both"/>
      </w:pPr>
      <w:r>
        <w:rPr>
          <w:rFonts w:ascii="Times New Roman"/>
          <w:b w:val="false"/>
          <w:i w:val="false"/>
          <w:color w:val="000000"/>
          <w:sz w:val="28"/>
        </w:rPr>
        <w:t>
      14. Құқықтары мен міндеттері:</w:t>
      </w:r>
    </w:p>
    <w:bookmarkEnd w:id="11453"/>
    <w:bookmarkStart w:name="z29935" w:id="1145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454"/>
    <w:bookmarkStart w:name="z29936" w:id="1145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455"/>
    <w:bookmarkStart w:name="z29937" w:id="1145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1456"/>
    <w:bookmarkStart w:name="z29938" w:id="1145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457"/>
    <w:bookmarkStart w:name="z29939" w:id="1145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1458"/>
    <w:bookmarkStart w:name="z29940" w:id="1145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1459"/>
    <w:bookmarkStart w:name="z29941" w:id="1146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460"/>
    <w:bookmarkStart w:name="z29942" w:id="1146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461"/>
    <w:bookmarkStart w:name="z29943" w:id="1146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462"/>
    <w:bookmarkStart w:name="z29944" w:id="11463"/>
    <w:p>
      <w:pPr>
        <w:spacing w:after="0"/>
        <w:ind w:left="0"/>
        <w:jc w:val="both"/>
      </w:pPr>
      <w:r>
        <w:rPr>
          <w:rFonts w:ascii="Times New Roman"/>
          <w:b w:val="false"/>
          <w:i w:val="false"/>
          <w:color w:val="000000"/>
          <w:sz w:val="28"/>
        </w:rPr>
        <w:t>
      15. Функциялары:</w:t>
      </w:r>
    </w:p>
    <w:bookmarkEnd w:id="11463"/>
    <w:bookmarkStart w:name="z29945" w:id="11464"/>
    <w:p>
      <w:pPr>
        <w:spacing w:after="0"/>
        <w:ind w:left="0"/>
        <w:jc w:val="both"/>
      </w:pPr>
      <w:r>
        <w:rPr>
          <w:rFonts w:ascii="Times New Roman"/>
          <w:b w:val="false"/>
          <w:i w:val="false"/>
          <w:color w:val="000000"/>
          <w:sz w:val="28"/>
        </w:rPr>
        <w:t>
      1) реттелетін салада мемлекеттік саясатты іске асыру;</w:t>
      </w:r>
    </w:p>
    <w:bookmarkEnd w:id="11464"/>
    <w:bookmarkStart w:name="z29946" w:id="1146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465"/>
    <w:bookmarkStart w:name="z29947" w:id="1146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466"/>
    <w:bookmarkStart w:name="z29948" w:id="1146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467"/>
    <w:bookmarkStart w:name="z29949" w:id="1146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468"/>
    <w:bookmarkStart w:name="z29950" w:id="1146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46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9951" w:id="1147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47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9952" w:id="1147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471"/>
    <w:bookmarkStart w:name="z29953" w:id="1147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472"/>
    <w:bookmarkStart w:name="z29954" w:id="1147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473"/>
    <w:bookmarkStart w:name="z29955" w:id="1147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957" w:id="1147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475"/>
    <w:bookmarkStart w:name="z29958" w:id="1147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476"/>
    <w:bookmarkStart w:name="z29959" w:id="1147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477"/>
    <w:bookmarkStart w:name="z29960" w:id="1147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963" w:id="1147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479"/>
    <w:bookmarkStart w:name="z29964" w:id="1148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1480"/>
    <w:bookmarkStart w:name="z29965" w:id="1148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1481"/>
    <w:bookmarkStart w:name="z29966" w:id="1148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482"/>
    <w:bookmarkStart w:name="z29967" w:id="1148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1483"/>
    <w:bookmarkStart w:name="z29968" w:id="1148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484"/>
    <w:bookmarkStart w:name="z29969" w:id="1148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1485"/>
    <w:bookmarkStart w:name="z29970" w:id="1148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486"/>
    <w:bookmarkStart w:name="z29971" w:id="1148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1487"/>
    <w:bookmarkStart w:name="z29972" w:id="1148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148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9973" w:id="11489"/>
    <w:p>
      <w:pPr>
        <w:spacing w:after="0"/>
        <w:ind w:left="0"/>
        <w:jc w:val="both"/>
      </w:pPr>
      <w:r>
        <w:rPr>
          <w:rFonts w:ascii="Times New Roman"/>
          <w:b w:val="false"/>
          <w:i w:val="false"/>
          <w:color w:val="000000"/>
          <w:sz w:val="28"/>
        </w:rPr>
        <w:t>
      29) мыналарды:</w:t>
      </w:r>
    </w:p>
    <w:bookmarkEnd w:id="11489"/>
    <w:bookmarkStart w:name="z29974" w:id="1149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49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9975" w:id="1149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1491"/>
    <w:bookmarkStart w:name="z29976" w:id="1149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1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977" w:id="1149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1493"/>
    <w:bookmarkStart w:name="z29978" w:id="1149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1494"/>
    <w:bookmarkStart w:name="z29979" w:id="1149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495"/>
    <w:bookmarkStart w:name="z29980" w:id="1149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496"/>
    <w:bookmarkStart w:name="z29981" w:id="11497"/>
    <w:p>
      <w:pPr>
        <w:spacing w:after="0"/>
        <w:ind w:left="0"/>
        <w:jc w:val="both"/>
      </w:pPr>
      <w:r>
        <w:rPr>
          <w:rFonts w:ascii="Times New Roman"/>
          <w:b w:val="false"/>
          <w:i w:val="false"/>
          <w:color w:val="000000"/>
          <w:sz w:val="28"/>
        </w:rPr>
        <w:t>
      19. Басқарма басшысының өкілеттіктері:</w:t>
      </w:r>
    </w:p>
    <w:bookmarkEnd w:id="11497"/>
    <w:bookmarkStart w:name="z29982" w:id="1149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1498"/>
    <w:bookmarkStart w:name="z29983" w:id="1149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499"/>
    <w:bookmarkStart w:name="z29984" w:id="1150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500"/>
    <w:bookmarkStart w:name="z29985" w:id="1150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501"/>
    <w:bookmarkStart w:name="z29986" w:id="1150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1502"/>
    <w:bookmarkStart w:name="z29987" w:id="1150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503"/>
    <w:bookmarkStart w:name="z29988" w:id="11504"/>
    <w:p>
      <w:pPr>
        <w:spacing w:after="0"/>
        <w:ind w:left="0"/>
        <w:jc w:val="left"/>
      </w:pPr>
      <w:r>
        <w:rPr>
          <w:rFonts w:ascii="Times New Roman"/>
          <w:b/>
          <w:i w:val="false"/>
          <w:color w:val="000000"/>
        </w:rPr>
        <w:t xml:space="preserve"> 4-тарау. Басқарманың мүлкі</w:t>
      </w:r>
    </w:p>
    <w:bookmarkEnd w:id="11504"/>
    <w:bookmarkStart w:name="z29989" w:id="1150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505"/>
    <w:bookmarkStart w:name="z29990" w:id="1150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06"/>
    <w:bookmarkStart w:name="z29991" w:id="1150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1507"/>
    <w:bookmarkStart w:name="z29992" w:id="1150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08"/>
    <w:bookmarkStart w:name="z29993" w:id="11509"/>
    <w:p>
      <w:pPr>
        <w:spacing w:after="0"/>
        <w:ind w:left="0"/>
        <w:jc w:val="left"/>
      </w:pPr>
      <w:r>
        <w:rPr>
          <w:rFonts w:ascii="Times New Roman"/>
          <w:b/>
          <w:i w:val="false"/>
          <w:color w:val="000000"/>
        </w:rPr>
        <w:t xml:space="preserve"> 5-тарау. Басқарманы қайта ұйымдастыру және тарату</w:t>
      </w:r>
    </w:p>
    <w:bookmarkEnd w:id="11509"/>
    <w:bookmarkStart w:name="z29994" w:id="1151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136-қосымша</w:t>
            </w:r>
          </w:p>
        </w:tc>
      </w:tr>
    </w:tbl>
    <w:bookmarkStart w:name="z10565" w:id="1151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 республикалық мемлекеттік мекемесінің ережесі</w:t>
      </w:r>
    </w:p>
    <w:bookmarkEnd w:id="11511"/>
    <w:p>
      <w:pPr>
        <w:spacing w:after="0"/>
        <w:ind w:left="0"/>
        <w:jc w:val="both"/>
      </w:pPr>
      <w:r>
        <w:rPr>
          <w:rFonts w:ascii="Times New Roman"/>
          <w:b w:val="false"/>
          <w:i w:val="false"/>
          <w:color w:val="ff0000"/>
          <w:sz w:val="28"/>
        </w:rPr>
        <w:t xml:space="preserve">
      Ескерту. 136-қосымша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9995" w:id="11512"/>
    <w:p>
      <w:pPr>
        <w:spacing w:after="0"/>
        <w:ind w:left="0"/>
        <w:jc w:val="left"/>
      </w:pPr>
      <w:r>
        <w:rPr>
          <w:rFonts w:ascii="Times New Roman"/>
          <w:b/>
          <w:i w:val="false"/>
          <w:color w:val="000000"/>
        </w:rPr>
        <w:t xml:space="preserve"> 1-тарау. Жалпы ережелер</w:t>
      </w:r>
    </w:p>
    <w:bookmarkEnd w:id="11512"/>
    <w:bookmarkStart w:name="z29996" w:id="1151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1513"/>
    <w:bookmarkStart w:name="z29997" w:id="1151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514"/>
    <w:bookmarkStart w:name="z29998" w:id="1151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1515"/>
    <w:bookmarkStart w:name="z29999" w:id="1151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516"/>
    <w:bookmarkStart w:name="z30000" w:id="1151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1517"/>
    <w:bookmarkStart w:name="z30001" w:id="1151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518"/>
    <w:bookmarkStart w:name="z30002" w:id="1151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519"/>
    <w:bookmarkStart w:name="z30003" w:id="11520"/>
    <w:p>
      <w:pPr>
        <w:spacing w:after="0"/>
        <w:ind w:left="0"/>
        <w:jc w:val="both"/>
      </w:pPr>
      <w:r>
        <w:rPr>
          <w:rFonts w:ascii="Times New Roman"/>
          <w:b w:val="false"/>
          <w:i w:val="false"/>
          <w:color w:val="000000"/>
          <w:sz w:val="28"/>
        </w:rPr>
        <w:t>
      8. Заңды тұлғаның орналасқан жері – индекс 110900, Қазақстан Республикасы, Қостанай облысы, Қарабалық ауданы, Қарабалық кенті, Фабричная көшесі, 2 үй.</w:t>
      </w:r>
    </w:p>
    <w:bookmarkEnd w:id="11520"/>
    <w:bookmarkStart w:name="z30004" w:id="1152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 республикалық мемлекеттік мекемесі.</w:t>
      </w:r>
    </w:p>
    <w:bookmarkEnd w:id="11521"/>
    <w:bookmarkStart w:name="z30005" w:id="1152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522"/>
    <w:bookmarkStart w:name="z30006" w:id="1152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523"/>
    <w:bookmarkStart w:name="z30007" w:id="1152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524"/>
    <w:bookmarkStart w:name="z30008" w:id="1152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009" w:id="1152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526"/>
    <w:bookmarkStart w:name="z30010" w:id="11527"/>
    <w:p>
      <w:pPr>
        <w:spacing w:after="0"/>
        <w:ind w:left="0"/>
        <w:jc w:val="both"/>
      </w:pPr>
      <w:r>
        <w:rPr>
          <w:rFonts w:ascii="Times New Roman"/>
          <w:b w:val="false"/>
          <w:i w:val="false"/>
          <w:color w:val="000000"/>
          <w:sz w:val="28"/>
        </w:rPr>
        <w:t>
      13. Міндеттері:</w:t>
      </w:r>
    </w:p>
    <w:bookmarkEnd w:id="11527"/>
    <w:bookmarkStart w:name="z30011" w:id="1152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528"/>
    <w:bookmarkStart w:name="z30012" w:id="1152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529"/>
    <w:bookmarkStart w:name="z30013" w:id="1153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1530"/>
    <w:bookmarkStart w:name="z30014" w:id="11531"/>
    <w:p>
      <w:pPr>
        <w:spacing w:after="0"/>
        <w:ind w:left="0"/>
        <w:jc w:val="both"/>
      </w:pPr>
      <w:r>
        <w:rPr>
          <w:rFonts w:ascii="Times New Roman"/>
          <w:b w:val="false"/>
          <w:i w:val="false"/>
          <w:color w:val="000000"/>
          <w:sz w:val="28"/>
        </w:rPr>
        <w:t>
      14. Құқықтары мен міндеттері:</w:t>
      </w:r>
    </w:p>
    <w:bookmarkEnd w:id="11531"/>
    <w:bookmarkStart w:name="z30015" w:id="1153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532"/>
    <w:bookmarkStart w:name="z30016" w:id="1153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533"/>
    <w:bookmarkStart w:name="z30017" w:id="1153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1534"/>
    <w:bookmarkStart w:name="z30018" w:id="1153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535"/>
    <w:bookmarkStart w:name="z30019" w:id="1153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1536"/>
    <w:bookmarkStart w:name="z30020" w:id="1153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1537"/>
    <w:bookmarkStart w:name="z30021" w:id="1153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538"/>
    <w:bookmarkStart w:name="z30022" w:id="1153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539"/>
    <w:bookmarkStart w:name="z30023" w:id="1154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540"/>
    <w:bookmarkStart w:name="z30024" w:id="11541"/>
    <w:p>
      <w:pPr>
        <w:spacing w:after="0"/>
        <w:ind w:left="0"/>
        <w:jc w:val="both"/>
      </w:pPr>
      <w:r>
        <w:rPr>
          <w:rFonts w:ascii="Times New Roman"/>
          <w:b w:val="false"/>
          <w:i w:val="false"/>
          <w:color w:val="000000"/>
          <w:sz w:val="28"/>
        </w:rPr>
        <w:t>
      15. Функциялары:</w:t>
      </w:r>
    </w:p>
    <w:bookmarkEnd w:id="11541"/>
    <w:bookmarkStart w:name="z30025" w:id="11542"/>
    <w:p>
      <w:pPr>
        <w:spacing w:after="0"/>
        <w:ind w:left="0"/>
        <w:jc w:val="both"/>
      </w:pPr>
      <w:r>
        <w:rPr>
          <w:rFonts w:ascii="Times New Roman"/>
          <w:b w:val="false"/>
          <w:i w:val="false"/>
          <w:color w:val="000000"/>
          <w:sz w:val="28"/>
        </w:rPr>
        <w:t>
      1) реттелетін салада мемлекеттік саясатты іске асыру;</w:t>
      </w:r>
    </w:p>
    <w:bookmarkEnd w:id="11542"/>
    <w:bookmarkStart w:name="z30026" w:id="1154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543"/>
    <w:bookmarkStart w:name="z30027" w:id="1154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544"/>
    <w:bookmarkStart w:name="z30028" w:id="1154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545"/>
    <w:bookmarkStart w:name="z30029" w:id="1154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546"/>
    <w:bookmarkStart w:name="z30030" w:id="1154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54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0031" w:id="1154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54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0032" w:id="1154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549"/>
    <w:bookmarkStart w:name="z30033" w:id="1155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550"/>
    <w:bookmarkStart w:name="z30034" w:id="1155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551"/>
    <w:bookmarkStart w:name="z30035" w:id="1155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037" w:id="1155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553"/>
    <w:bookmarkStart w:name="z30038" w:id="1155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554"/>
    <w:bookmarkStart w:name="z30039" w:id="1155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555"/>
    <w:bookmarkStart w:name="z30040" w:id="1155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043" w:id="1155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557"/>
    <w:bookmarkStart w:name="z30044" w:id="1155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1558"/>
    <w:bookmarkStart w:name="z30045" w:id="1155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1559"/>
    <w:bookmarkStart w:name="z30046" w:id="1156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560"/>
    <w:bookmarkStart w:name="z30047" w:id="1156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1561"/>
    <w:bookmarkStart w:name="z30048" w:id="1156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562"/>
    <w:bookmarkStart w:name="z30049" w:id="1156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1563"/>
    <w:bookmarkStart w:name="z30050" w:id="1156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564"/>
    <w:bookmarkStart w:name="z30051" w:id="1156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1565"/>
    <w:bookmarkStart w:name="z30052" w:id="1156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156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0053" w:id="11567"/>
    <w:p>
      <w:pPr>
        <w:spacing w:after="0"/>
        <w:ind w:left="0"/>
        <w:jc w:val="both"/>
      </w:pPr>
      <w:r>
        <w:rPr>
          <w:rFonts w:ascii="Times New Roman"/>
          <w:b w:val="false"/>
          <w:i w:val="false"/>
          <w:color w:val="000000"/>
          <w:sz w:val="28"/>
        </w:rPr>
        <w:t>
      29) мыналарды:</w:t>
      </w:r>
    </w:p>
    <w:bookmarkEnd w:id="11567"/>
    <w:bookmarkStart w:name="z30054" w:id="1156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56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0055" w:id="1156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1569"/>
    <w:bookmarkStart w:name="z30056" w:id="1157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1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0057" w:id="1157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1571"/>
    <w:bookmarkStart w:name="z30058" w:id="1157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1572"/>
    <w:bookmarkStart w:name="z30059" w:id="1157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573"/>
    <w:bookmarkStart w:name="z30060" w:id="1157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574"/>
    <w:bookmarkStart w:name="z30061" w:id="11575"/>
    <w:p>
      <w:pPr>
        <w:spacing w:after="0"/>
        <w:ind w:left="0"/>
        <w:jc w:val="both"/>
      </w:pPr>
      <w:r>
        <w:rPr>
          <w:rFonts w:ascii="Times New Roman"/>
          <w:b w:val="false"/>
          <w:i w:val="false"/>
          <w:color w:val="000000"/>
          <w:sz w:val="28"/>
        </w:rPr>
        <w:t>
      19. Басқарма басшысының өкілеттіктері:</w:t>
      </w:r>
    </w:p>
    <w:bookmarkEnd w:id="11575"/>
    <w:bookmarkStart w:name="z30062" w:id="1157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1576"/>
    <w:bookmarkStart w:name="z30063" w:id="1157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577"/>
    <w:bookmarkStart w:name="z30064" w:id="1157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578"/>
    <w:bookmarkStart w:name="z30065" w:id="1157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579"/>
    <w:bookmarkStart w:name="z30066" w:id="1158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1580"/>
    <w:bookmarkStart w:name="z30067" w:id="1158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581"/>
    <w:bookmarkStart w:name="z30068" w:id="11582"/>
    <w:p>
      <w:pPr>
        <w:spacing w:after="0"/>
        <w:ind w:left="0"/>
        <w:jc w:val="left"/>
      </w:pPr>
      <w:r>
        <w:rPr>
          <w:rFonts w:ascii="Times New Roman"/>
          <w:b/>
          <w:i w:val="false"/>
          <w:color w:val="000000"/>
        </w:rPr>
        <w:t xml:space="preserve"> 4-тарау. Басқарманың мүлкі</w:t>
      </w:r>
    </w:p>
    <w:bookmarkEnd w:id="11582"/>
    <w:bookmarkStart w:name="z30069" w:id="1158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583"/>
    <w:bookmarkStart w:name="z30070" w:id="1158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84"/>
    <w:bookmarkStart w:name="z30071" w:id="1158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1585"/>
    <w:bookmarkStart w:name="z30072" w:id="1158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86"/>
    <w:bookmarkStart w:name="z30073" w:id="11587"/>
    <w:p>
      <w:pPr>
        <w:spacing w:after="0"/>
        <w:ind w:left="0"/>
        <w:jc w:val="left"/>
      </w:pPr>
      <w:r>
        <w:rPr>
          <w:rFonts w:ascii="Times New Roman"/>
          <w:b/>
          <w:i w:val="false"/>
          <w:color w:val="000000"/>
        </w:rPr>
        <w:t xml:space="preserve"> 5-тарау. Басқарманы қайта ұйымдастыру және тарату</w:t>
      </w:r>
    </w:p>
    <w:bookmarkEnd w:id="11587"/>
    <w:bookmarkStart w:name="z30074" w:id="1158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 xml:space="preserve">137-қосымша </w:t>
            </w:r>
          </w:p>
        </w:tc>
      </w:tr>
    </w:tbl>
    <w:bookmarkStart w:name="z10641" w:id="1158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 республикалық мемлекеттік мекемесінің ережесі</w:t>
      </w:r>
    </w:p>
    <w:bookmarkEnd w:id="11589"/>
    <w:p>
      <w:pPr>
        <w:spacing w:after="0"/>
        <w:ind w:left="0"/>
        <w:jc w:val="both"/>
      </w:pPr>
      <w:r>
        <w:rPr>
          <w:rFonts w:ascii="Times New Roman"/>
          <w:b w:val="false"/>
          <w:i w:val="false"/>
          <w:color w:val="ff0000"/>
          <w:sz w:val="28"/>
        </w:rPr>
        <w:t xml:space="preserve">
      Ескерту. 137-қосымша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0075" w:id="11590"/>
    <w:p>
      <w:pPr>
        <w:spacing w:after="0"/>
        <w:ind w:left="0"/>
        <w:jc w:val="left"/>
      </w:pPr>
      <w:r>
        <w:rPr>
          <w:rFonts w:ascii="Times New Roman"/>
          <w:b/>
          <w:i w:val="false"/>
          <w:color w:val="000000"/>
        </w:rPr>
        <w:t xml:space="preserve"> 1-тарау. Жалпы ережелер</w:t>
      </w:r>
    </w:p>
    <w:bookmarkEnd w:id="11590"/>
    <w:bookmarkStart w:name="z30076" w:id="1159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1591"/>
    <w:bookmarkStart w:name="z30077" w:id="1159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592"/>
    <w:bookmarkStart w:name="z30078" w:id="1159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1593"/>
    <w:bookmarkStart w:name="z30079" w:id="1159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594"/>
    <w:bookmarkStart w:name="z30080" w:id="1159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1595"/>
    <w:bookmarkStart w:name="z30081" w:id="1159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596"/>
    <w:bookmarkStart w:name="z30082" w:id="1159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597"/>
    <w:bookmarkStart w:name="z30083" w:id="11598"/>
    <w:p>
      <w:pPr>
        <w:spacing w:after="0"/>
        <w:ind w:left="0"/>
        <w:jc w:val="both"/>
      </w:pPr>
      <w:r>
        <w:rPr>
          <w:rFonts w:ascii="Times New Roman"/>
          <w:b w:val="false"/>
          <w:i w:val="false"/>
          <w:color w:val="000000"/>
          <w:sz w:val="28"/>
        </w:rPr>
        <w:t>
      8. Заңды тұлғаның орналасқан жері – индекс 111000, Қазақстан Республикасы, Қостанай облысы, Қарасу ауданы, Қарасу ауылдық округі, Қарасу ауылы, Рамазанов көшесі, 2 үй.</w:t>
      </w:r>
    </w:p>
    <w:bookmarkEnd w:id="11598"/>
    <w:bookmarkStart w:name="z30084" w:id="1159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 республикалық мемлекеттік мекемесі.</w:t>
      </w:r>
    </w:p>
    <w:bookmarkEnd w:id="11599"/>
    <w:bookmarkStart w:name="z30085" w:id="1160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600"/>
    <w:bookmarkStart w:name="z30086" w:id="1160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601"/>
    <w:bookmarkStart w:name="z30087" w:id="1160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602"/>
    <w:bookmarkStart w:name="z30088" w:id="1160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089" w:id="1160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604"/>
    <w:bookmarkStart w:name="z30090" w:id="11605"/>
    <w:p>
      <w:pPr>
        <w:spacing w:after="0"/>
        <w:ind w:left="0"/>
        <w:jc w:val="both"/>
      </w:pPr>
      <w:r>
        <w:rPr>
          <w:rFonts w:ascii="Times New Roman"/>
          <w:b w:val="false"/>
          <w:i w:val="false"/>
          <w:color w:val="000000"/>
          <w:sz w:val="28"/>
        </w:rPr>
        <w:t>
      13. Міндеттері:</w:t>
      </w:r>
    </w:p>
    <w:bookmarkEnd w:id="11605"/>
    <w:bookmarkStart w:name="z30091" w:id="1160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606"/>
    <w:bookmarkStart w:name="z30092" w:id="1160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607"/>
    <w:bookmarkStart w:name="z30093" w:id="1160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1608"/>
    <w:bookmarkStart w:name="z30094" w:id="11609"/>
    <w:p>
      <w:pPr>
        <w:spacing w:after="0"/>
        <w:ind w:left="0"/>
        <w:jc w:val="both"/>
      </w:pPr>
      <w:r>
        <w:rPr>
          <w:rFonts w:ascii="Times New Roman"/>
          <w:b w:val="false"/>
          <w:i w:val="false"/>
          <w:color w:val="000000"/>
          <w:sz w:val="28"/>
        </w:rPr>
        <w:t>
      14. Құқықтары мен міндеттері:</w:t>
      </w:r>
    </w:p>
    <w:bookmarkEnd w:id="11609"/>
    <w:bookmarkStart w:name="z30095" w:id="1161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610"/>
    <w:bookmarkStart w:name="z30096" w:id="1161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611"/>
    <w:bookmarkStart w:name="z30097" w:id="1161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1612"/>
    <w:bookmarkStart w:name="z30098" w:id="1161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613"/>
    <w:bookmarkStart w:name="z30099" w:id="1161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1614"/>
    <w:bookmarkStart w:name="z30100" w:id="1161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1615"/>
    <w:bookmarkStart w:name="z30101" w:id="1161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616"/>
    <w:bookmarkStart w:name="z30102" w:id="1161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617"/>
    <w:bookmarkStart w:name="z30103" w:id="1161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618"/>
    <w:bookmarkStart w:name="z30104" w:id="11619"/>
    <w:p>
      <w:pPr>
        <w:spacing w:after="0"/>
        <w:ind w:left="0"/>
        <w:jc w:val="both"/>
      </w:pPr>
      <w:r>
        <w:rPr>
          <w:rFonts w:ascii="Times New Roman"/>
          <w:b w:val="false"/>
          <w:i w:val="false"/>
          <w:color w:val="000000"/>
          <w:sz w:val="28"/>
        </w:rPr>
        <w:t>
      15. Функциялары:</w:t>
      </w:r>
    </w:p>
    <w:bookmarkEnd w:id="11619"/>
    <w:bookmarkStart w:name="z30105" w:id="11620"/>
    <w:p>
      <w:pPr>
        <w:spacing w:after="0"/>
        <w:ind w:left="0"/>
        <w:jc w:val="both"/>
      </w:pPr>
      <w:r>
        <w:rPr>
          <w:rFonts w:ascii="Times New Roman"/>
          <w:b w:val="false"/>
          <w:i w:val="false"/>
          <w:color w:val="000000"/>
          <w:sz w:val="28"/>
        </w:rPr>
        <w:t>
      1) реттелетін салада мемлекеттік саясатты іске асыру;</w:t>
      </w:r>
    </w:p>
    <w:bookmarkEnd w:id="11620"/>
    <w:bookmarkStart w:name="z30106" w:id="1162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621"/>
    <w:bookmarkStart w:name="z30107" w:id="1162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622"/>
    <w:bookmarkStart w:name="z30108" w:id="1162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623"/>
    <w:bookmarkStart w:name="z30109" w:id="1162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624"/>
    <w:bookmarkStart w:name="z30110" w:id="1162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62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0111" w:id="1162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62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0112" w:id="1162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627"/>
    <w:bookmarkStart w:name="z30113" w:id="1162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628"/>
    <w:bookmarkStart w:name="z30114" w:id="1162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629"/>
    <w:bookmarkStart w:name="z30115" w:id="1163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117" w:id="1163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631"/>
    <w:bookmarkStart w:name="z30118" w:id="1163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632"/>
    <w:bookmarkStart w:name="z30119" w:id="1163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633"/>
    <w:bookmarkStart w:name="z30120" w:id="1163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123" w:id="1163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635"/>
    <w:bookmarkStart w:name="z30124" w:id="1163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1636"/>
    <w:bookmarkStart w:name="z30125" w:id="1163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1637"/>
    <w:bookmarkStart w:name="z30126" w:id="1163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638"/>
    <w:bookmarkStart w:name="z30127" w:id="1163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1639"/>
    <w:bookmarkStart w:name="z30128" w:id="1164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640"/>
    <w:bookmarkStart w:name="z30129" w:id="1164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1641"/>
    <w:bookmarkStart w:name="z30130" w:id="1164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642"/>
    <w:bookmarkStart w:name="z30131" w:id="1164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1643"/>
    <w:bookmarkStart w:name="z30132" w:id="1164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164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0133" w:id="11645"/>
    <w:p>
      <w:pPr>
        <w:spacing w:after="0"/>
        <w:ind w:left="0"/>
        <w:jc w:val="both"/>
      </w:pPr>
      <w:r>
        <w:rPr>
          <w:rFonts w:ascii="Times New Roman"/>
          <w:b w:val="false"/>
          <w:i w:val="false"/>
          <w:color w:val="000000"/>
          <w:sz w:val="28"/>
        </w:rPr>
        <w:t>
      29) мыналарды:</w:t>
      </w:r>
    </w:p>
    <w:bookmarkEnd w:id="11645"/>
    <w:bookmarkStart w:name="z30134" w:id="1164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64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0135" w:id="1164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1647"/>
    <w:bookmarkStart w:name="z30136" w:id="1164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1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0137" w:id="1164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1649"/>
    <w:bookmarkStart w:name="z30138" w:id="1165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1650"/>
    <w:bookmarkStart w:name="z30139" w:id="1165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651"/>
    <w:bookmarkStart w:name="z30140" w:id="1165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652"/>
    <w:bookmarkStart w:name="z30141" w:id="11653"/>
    <w:p>
      <w:pPr>
        <w:spacing w:after="0"/>
        <w:ind w:left="0"/>
        <w:jc w:val="both"/>
      </w:pPr>
      <w:r>
        <w:rPr>
          <w:rFonts w:ascii="Times New Roman"/>
          <w:b w:val="false"/>
          <w:i w:val="false"/>
          <w:color w:val="000000"/>
          <w:sz w:val="28"/>
        </w:rPr>
        <w:t>
      19. Басқарма басшысының өкілеттіктері:</w:t>
      </w:r>
    </w:p>
    <w:bookmarkEnd w:id="11653"/>
    <w:bookmarkStart w:name="z30142" w:id="1165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1654"/>
    <w:bookmarkStart w:name="z30143" w:id="1165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655"/>
    <w:bookmarkStart w:name="z30144" w:id="1165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656"/>
    <w:bookmarkStart w:name="z30145" w:id="1165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657"/>
    <w:bookmarkStart w:name="z30146" w:id="1165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1658"/>
    <w:bookmarkStart w:name="z30147" w:id="1165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659"/>
    <w:bookmarkStart w:name="z30148" w:id="11660"/>
    <w:p>
      <w:pPr>
        <w:spacing w:after="0"/>
        <w:ind w:left="0"/>
        <w:jc w:val="left"/>
      </w:pPr>
      <w:r>
        <w:rPr>
          <w:rFonts w:ascii="Times New Roman"/>
          <w:b/>
          <w:i w:val="false"/>
          <w:color w:val="000000"/>
        </w:rPr>
        <w:t xml:space="preserve"> 4-тарау. Басқарманың мүлкі</w:t>
      </w:r>
    </w:p>
    <w:bookmarkEnd w:id="11660"/>
    <w:bookmarkStart w:name="z30149" w:id="1166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661"/>
    <w:bookmarkStart w:name="z30150" w:id="1166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662"/>
    <w:bookmarkStart w:name="z30151" w:id="1166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1663"/>
    <w:bookmarkStart w:name="z30152" w:id="1166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664"/>
    <w:bookmarkStart w:name="z30153" w:id="11665"/>
    <w:p>
      <w:pPr>
        <w:spacing w:after="0"/>
        <w:ind w:left="0"/>
        <w:jc w:val="left"/>
      </w:pPr>
      <w:r>
        <w:rPr>
          <w:rFonts w:ascii="Times New Roman"/>
          <w:b/>
          <w:i w:val="false"/>
          <w:color w:val="000000"/>
        </w:rPr>
        <w:t xml:space="preserve"> 5-тарау. Басқарманы қайта ұйымдастыру және тарату</w:t>
      </w:r>
    </w:p>
    <w:bookmarkEnd w:id="11665"/>
    <w:bookmarkStart w:name="z30154" w:id="1166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138-қосымша</w:t>
            </w:r>
          </w:p>
        </w:tc>
      </w:tr>
    </w:tbl>
    <w:bookmarkStart w:name="z10717" w:id="1166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 республикалық мемлекеттік мекемесінің ережесі</w:t>
      </w:r>
    </w:p>
    <w:bookmarkEnd w:id="11667"/>
    <w:p>
      <w:pPr>
        <w:spacing w:after="0"/>
        <w:ind w:left="0"/>
        <w:jc w:val="both"/>
      </w:pPr>
      <w:r>
        <w:rPr>
          <w:rFonts w:ascii="Times New Roman"/>
          <w:b w:val="false"/>
          <w:i w:val="false"/>
          <w:color w:val="ff0000"/>
          <w:sz w:val="28"/>
        </w:rPr>
        <w:t xml:space="preserve">
      Ескерту. 138-қосымша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0155" w:id="11668"/>
    <w:p>
      <w:pPr>
        <w:spacing w:after="0"/>
        <w:ind w:left="0"/>
        <w:jc w:val="left"/>
      </w:pPr>
      <w:r>
        <w:rPr>
          <w:rFonts w:ascii="Times New Roman"/>
          <w:b/>
          <w:i w:val="false"/>
          <w:color w:val="000000"/>
        </w:rPr>
        <w:t xml:space="preserve"> 1-тарау. Жалпы ережелер</w:t>
      </w:r>
    </w:p>
    <w:bookmarkEnd w:id="11668"/>
    <w:bookmarkStart w:name="z30156" w:id="1166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1669"/>
    <w:bookmarkStart w:name="z30157" w:id="1167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670"/>
    <w:bookmarkStart w:name="z30158" w:id="1167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1671"/>
    <w:bookmarkStart w:name="z30159" w:id="1167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672"/>
    <w:bookmarkStart w:name="z30160" w:id="1167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1673"/>
    <w:bookmarkStart w:name="z30161" w:id="1167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674"/>
    <w:bookmarkStart w:name="z30162" w:id="1167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675"/>
    <w:bookmarkStart w:name="z30163" w:id="11676"/>
    <w:p>
      <w:pPr>
        <w:spacing w:after="0"/>
        <w:ind w:left="0"/>
        <w:jc w:val="both"/>
      </w:pPr>
      <w:r>
        <w:rPr>
          <w:rFonts w:ascii="Times New Roman"/>
          <w:b w:val="false"/>
          <w:i w:val="false"/>
          <w:color w:val="000000"/>
          <w:sz w:val="28"/>
        </w:rPr>
        <w:t>
      8. Заңды тұлғаның орналасқан жері – индекс 111100, Қазақстан Республикасы, Қостанай облысы, Қостанай ауданы, Тобыл қаласы, Механизаторов көшесі, 21.</w:t>
      </w:r>
    </w:p>
    <w:bookmarkEnd w:id="11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164" w:id="1167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 республикалық мемлекеттік мекемесі.</w:t>
      </w:r>
    </w:p>
    <w:bookmarkEnd w:id="11677"/>
    <w:bookmarkStart w:name="z30165" w:id="1167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678"/>
    <w:bookmarkStart w:name="z30166" w:id="1167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679"/>
    <w:bookmarkStart w:name="z30167" w:id="1168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680"/>
    <w:bookmarkStart w:name="z30168" w:id="1168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169" w:id="1168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682"/>
    <w:bookmarkStart w:name="z30170" w:id="11683"/>
    <w:p>
      <w:pPr>
        <w:spacing w:after="0"/>
        <w:ind w:left="0"/>
        <w:jc w:val="both"/>
      </w:pPr>
      <w:r>
        <w:rPr>
          <w:rFonts w:ascii="Times New Roman"/>
          <w:b w:val="false"/>
          <w:i w:val="false"/>
          <w:color w:val="000000"/>
          <w:sz w:val="28"/>
        </w:rPr>
        <w:t>
      13. Міндеттері:</w:t>
      </w:r>
    </w:p>
    <w:bookmarkEnd w:id="11683"/>
    <w:bookmarkStart w:name="z30171" w:id="1168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684"/>
    <w:bookmarkStart w:name="z30172" w:id="1168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685"/>
    <w:bookmarkStart w:name="z30173" w:id="1168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1686"/>
    <w:bookmarkStart w:name="z30174" w:id="11687"/>
    <w:p>
      <w:pPr>
        <w:spacing w:after="0"/>
        <w:ind w:left="0"/>
        <w:jc w:val="both"/>
      </w:pPr>
      <w:r>
        <w:rPr>
          <w:rFonts w:ascii="Times New Roman"/>
          <w:b w:val="false"/>
          <w:i w:val="false"/>
          <w:color w:val="000000"/>
          <w:sz w:val="28"/>
        </w:rPr>
        <w:t>
      14. Құқықтары мен міндеттері:</w:t>
      </w:r>
    </w:p>
    <w:bookmarkEnd w:id="11687"/>
    <w:bookmarkStart w:name="z30175" w:id="1168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688"/>
    <w:bookmarkStart w:name="z30176" w:id="1168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689"/>
    <w:bookmarkStart w:name="z30177" w:id="1169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1690"/>
    <w:bookmarkStart w:name="z30178" w:id="1169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691"/>
    <w:bookmarkStart w:name="z30179" w:id="1169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1692"/>
    <w:bookmarkStart w:name="z30180" w:id="1169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1693"/>
    <w:bookmarkStart w:name="z30181" w:id="1169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694"/>
    <w:bookmarkStart w:name="z30182" w:id="1169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695"/>
    <w:bookmarkStart w:name="z30183" w:id="1169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696"/>
    <w:bookmarkStart w:name="z30184" w:id="11697"/>
    <w:p>
      <w:pPr>
        <w:spacing w:after="0"/>
        <w:ind w:left="0"/>
        <w:jc w:val="both"/>
      </w:pPr>
      <w:r>
        <w:rPr>
          <w:rFonts w:ascii="Times New Roman"/>
          <w:b w:val="false"/>
          <w:i w:val="false"/>
          <w:color w:val="000000"/>
          <w:sz w:val="28"/>
        </w:rPr>
        <w:t>
      15. Функциялары:</w:t>
      </w:r>
    </w:p>
    <w:bookmarkEnd w:id="11697"/>
    <w:bookmarkStart w:name="z30185" w:id="11698"/>
    <w:p>
      <w:pPr>
        <w:spacing w:after="0"/>
        <w:ind w:left="0"/>
        <w:jc w:val="both"/>
      </w:pPr>
      <w:r>
        <w:rPr>
          <w:rFonts w:ascii="Times New Roman"/>
          <w:b w:val="false"/>
          <w:i w:val="false"/>
          <w:color w:val="000000"/>
          <w:sz w:val="28"/>
        </w:rPr>
        <w:t>
      1) реттелетін салада мемлекеттік саясатты іске асыру;</w:t>
      </w:r>
    </w:p>
    <w:bookmarkEnd w:id="11698"/>
    <w:bookmarkStart w:name="z30186" w:id="1169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699"/>
    <w:bookmarkStart w:name="z30187" w:id="1170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700"/>
    <w:bookmarkStart w:name="z30188" w:id="1170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701"/>
    <w:bookmarkStart w:name="z30189" w:id="1170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702"/>
    <w:bookmarkStart w:name="z30190" w:id="1170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703"/>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0191" w:id="1170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70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0192" w:id="1170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705"/>
    <w:bookmarkStart w:name="z30193" w:id="1170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706"/>
    <w:bookmarkStart w:name="z30194" w:id="1170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707"/>
    <w:bookmarkStart w:name="z30195" w:id="1170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197" w:id="1170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709"/>
    <w:bookmarkStart w:name="z30198" w:id="1171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710"/>
    <w:bookmarkStart w:name="z30199" w:id="1171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711"/>
    <w:bookmarkStart w:name="z30200" w:id="1171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203" w:id="1171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713"/>
    <w:bookmarkStart w:name="z30204" w:id="1171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1714"/>
    <w:bookmarkStart w:name="z30205" w:id="1171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1715"/>
    <w:bookmarkStart w:name="z30206" w:id="1171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716"/>
    <w:bookmarkStart w:name="z30207" w:id="1171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1717"/>
    <w:bookmarkStart w:name="z30208" w:id="1171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718"/>
    <w:bookmarkStart w:name="z30209" w:id="1171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1719"/>
    <w:bookmarkStart w:name="z30210" w:id="1172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720"/>
    <w:bookmarkStart w:name="z30211" w:id="1172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1721"/>
    <w:bookmarkStart w:name="z30212" w:id="1172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172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0213" w:id="11723"/>
    <w:p>
      <w:pPr>
        <w:spacing w:after="0"/>
        <w:ind w:left="0"/>
        <w:jc w:val="both"/>
      </w:pPr>
      <w:r>
        <w:rPr>
          <w:rFonts w:ascii="Times New Roman"/>
          <w:b w:val="false"/>
          <w:i w:val="false"/>
          <w:color w:val="000000"/>
          <w:sz w:val="28"/>
        </w:rPr>
        <w:t>
      29) мыналарды:</w:t>
      </w:r>
    </w:p>
    <w:bookmarkEnd w:id="11723"/>
    <w:bookmarkStart w:name="z30214" w:id="1172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72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0215" w:id="1172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1725"/>
    <w:bookmarkStart w:name="z30216" w:id="1172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1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0217" w:id="1172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1727"/>
    <w:bookmarkStart w:name="z30218" w:id="1172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1728"/>
    <w:bookmarkStart w:name="z30219" w:id="1172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729"/>
    <w:bookmarkStart w:name="z30220" w:id="1173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730"/>
    <w:bookmarkStart w:name="z30221" w:id="11731"/>
    <w:p>
      <w:pPr>
        <w:spacing w:after="0"/>
        <w:ind w:left="0"/>
        <w:jc w:val="both"/>
      </w:pPr>
      <w:r>
        <w:rPr>
          <w:rFonts w:ascii="Times New Roman"/>
          <w:b w:val="false"/>
          <w:i w:val="false"/>
          <w:color w:val="000000"/>
          <w:sz w:val="28"/>
        </w:rPr>
        <w:t>
      19. Басқарма басшысының өкілеттіктері:</w:t>
      </w:r>
    </w:p>
    <w:bookmarkEnd w:id="11731"/>
    <w:bookmarkStart w:name="z30222" w:id="1173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1732"/>
    <w:bookmarkStart w:name="z30223" w:id="1173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733"/>
    <w:bookmarkStart w:name="z30224" w:id="1173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734"/>
    <w:bookmarkStart w:name="z30225" w:id="1173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735"/>
    <w:bookmarkStart w:name="z30226" w:id="1173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1736"/>
    <w:bookmarkStart w:name="z30227" w:id="1173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737"/>
    <w:bookmarkStart w:name="z30228" w:id="11738"/>
    <w:p>
      <w:pPr>
        <w:spacing w:after="0"/>
        <w:ind w:left="0"/>
        <w:jc w:val="left"/>
      </w:pPr>
      <w:r>
        <w:rPr>
          <w:rFonts w:ascii="Times New Roman"/>
          <w:b/>
          <w:i w:val="false"/>
          <w:color w:val="000000"/>
        </w:rPr>
        <w:t xml:space="preserve"> 4-тарау. Басқарманың мүлкі</w:t>
      </w:r>
    </w:p>
    <w:bookmarkEnd w:id="11738"/>
    <w:bookmarkStart w:name="z30229" w:id="1173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739"/>
    <w:bookmarkStart w:name="z30230" w:id="1174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740"/>
    <w:bookmarkStart w:name="z30231" w:id="1174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1741"/>
    <w:bookmarkStart w:name="z30232" w:id="1174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742"/>
    <w:bookmarkStart w:name="z30233" w:id="11743"/>
    <w:p>
      <w:pPr>
        <w:spacing w:after="0"/>
        <w:ind w:left="0"/>
        <w:jc w:val="left"/>
      </w:pPr>
      <w:r>
        <w:rPr>
          <w:rFonts w:ascii="Times New Roman"/>
          <w:b/>
          <w:i w:val="false"/>
          <w:color w:val="000000"/>
        </w:rPr>
        <w:t xml:space="preserve"> 5-тарау. Басқарманы қайта ұйымдастыру және тарату</w:t>
      </w:r>
    </w:p>
    <w:bookmarkEnd w:id="11743"/>
    <w:bookmarkStart w:name="z30234" w:id="1174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139-қосымша</w:t>
            </w:r>
          </w:p>
        </w:tc>
      </w:tr>
    </w:tbl>
    <w:bookmarkStart w:name="z10793" w:id="1174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 санитариялық-эпидемиологиялық бақылау басқармасы" республикалық мемлекеттік мекемесінің ережесі</w:t>
      </w:r>
    </w:p>
    <w:bookmarkEnd w:id="11745"/>
    <w:p>
      <w:pPr>
        <w:spacing w:after="0"/>
        <w:ind w:left="0"/>
        <w:jc w:val="both"/>
      </w:pPr>
      <w:r>
        <w:rPr>
          <w:rFonts w:ascii="Times New Roman"/>
          <w:b w:val="false"/>
          <w:i w:val="false"/>
          <w:color w:val="ff0000"/>
          <w:sz w:val="28"/>
        </w:rPr>
        <w:t xml:space="preserve">
      Ескерту. 139-қосымша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0235" w:id="11746"/>
    <w:p>
      <w:pPr>
        <w:spacing w:after="0"/>
        <w:ind w:left="0"/>
        <w:jc w:val="left"/>
      </w:pPr>
      <w:r>
        <w:rPr>
          <w:rFonts w:ascii="Times New Roman"/>
          <w:b/>
          <w:i w:val="false"/>
          <w:color w:val="000000"/>
        </w:rPr>
        <w:t xml:space="preserve"> 1-тарау. Жалпы ережелер</w:t>
      </w:r>
    </w:p>
    <w:bookmarkEnd w:id="11746"/>
    <w:bookmarkStart w:name="z30236" w:id="1174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1747"/>
    <w:bookmarkStart w:name="z30237" w:id="1174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748"/>
    <w:bookmarkStart w:name="z30238" w:id="1174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1749"/>
    <w:bookmarkStart w:name="z30239" w:id="1175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750"/>
    <w:bookmarkStart w:name="z30240" w:id="1175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1751"/>
    <w:bookmarkStart w:name="z30241" w:id="1175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752"/>
    <w:bookmarkStart w:name="z30242" w:id="1175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753"/>
    <w:bookmarkStart w:name="z30243" w:id="11754"/>
    <w:p>
      <w:pPr>
        <w:spacing w:after="0"/>
        <w:ind w:left="0"/>
        <w:jc w:val="both"/>
      </w:pPr>
      <w:r>
        <w:rPr>
          <w:rFonts w:ascii="Times New Roman"/>
          <w:b w:val="false"/>
          <w:i w:val="false"/>
          <w:color w:val="000000"/>
          <w:sz w:val="28"/>
        </w:rPr>
        <w:t>
      8. Заңды тұлғаның орналасқан жері – индекс 110000, Қазақстан Республикасы, Қостанай облысы, Қостанай қаласы, Амангелді көшесі, 96А үй.</w:t>
      </w:r>
    </w:p>
    <w:bookmarkEnd w:id="11754"/>
    <w:bookmarkStart w:name="z30244" w:id="1175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 санитариялық-эпидемиологиялық бақылау басқармасы" республикалық мемлекеттік мекемесі.</w:t>
      </w:r>
    </w:p>
    <w:bookmarkEnd w:id="11755"/>
    <w:bookmarkStart w:name="z30245" w:id="1175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756"/>
    <w:bookmarkStart w:name="z30246" w:id="1175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757"/>
    <w:bookmarkStart w:name="z30247" w:id="1175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758"/>
    <w:bookmarkStart w:name="z30248" w:id="1175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249" w:id="1176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760"/>
    <w:bookmarkStart w:name="z30250" w:id="11761"/>
    <w:p>
      <w:pPr>
        <w:spacing w:after="0"/>
        <w:ind w:left="0"/>
        <w:jc w:val="both"/>
      </w:pPr>
      <w:r>
        <w:rPr>
          <w:rFonts w:ascii="Times New Roman"/>
          <w:b w:val="false"/>
          <w:i w:val="false"/>
          <w:color w:val="000000"/>
          <w:sz w:val="28"/>
        </w:rPr>
        <w:t>
      13. Міндеттері:</w:t>
      </w:r>
    </w:p>
    <w:bookmarkEnd w:id="11761"/>
    <w:bookmarkStart w:name="z30251" w:id="1176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762"/>
    <w:bookmarkStart w:name="z30252" w:id="1176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763"/>
    <w:bookmarkStart w:name="z30253" w:id="1176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1764"/>
    <w:bookmarkStart w:name="z30254" w:id="11765"/>
    <w:p>
      <w:pPr>
        <w:spacing w:after="0"/>
        <w:ind w:left="0"/>
        <w:jc w:val="both"/>
      </w:pPr>
      <w:r>
        <w:rPr>
          <w:rFonts w:ascii="Times New Roman"/>
          <w:b w:val="false"/>
          <w:i w:val="false"/>
          <w:color w:val="000000"/>
          <w:sz w:val="28"/>
        </w:rPr>
        <w:t>
      14. Құқықтары мен міндеттері:</w:t>
      </w:r>
    </w:p>
    <w:bookmarkEnd w:id="11765"/>
    <w:bookmarkStart w:name="z30255" w:id="1176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766"/>
    <w:bookmarkStart w:name="z30256" w:id="1176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767"/>
    <w:bookmarkStart w:name="z30257" w:id="1176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1768"/>
    <w:bookmarkStart w:name="z30258" w:id="1176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769"/>
    <w:bookmarkStart w:name="z30259" w:id="1177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1770"/>
    <w:bookmarkStart w:name="z30260" w:id="1177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1771"/>
    <w:bookmarkStart w:name="z30261" w:id="1177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772"/>
    <w:bookmarkStart w:name="z30262" w:id="1177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773"/>
    <w:bookmarkStart w:name="z30263" w:id="1177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774"/>
    <w:bookmarkStart w:name="z30264" w:id="11775"/>
    <w:p>
      <w:pPr>
        <w:spacing w:after="0"/>
        <w:ind w:left="0"/>
        <w:jc w:val="both"/>
      </w:pPr>
      <w:r>
        <w:rPr>
          <w:rFonts w:ascii="Times New Roman"/>
          <w:b w:val="false"/>
          <w:i w:val="false"/>
          <w:color w:val="000000"/>
          <w:sz w:val="28"/>
        </w:rPr>
        <w:t>
      15. Функциялары:</w:t>
      </w:r>
    </w:p>
    <w:bookmarkEnd w:id="11775"/>
    <w:bookmarkStart w:name="z30265" w:id="11776"/>
    <w:p>
      <w:pPr>
        <w:spacing w:after="0"/>
        <w:ind w:left="0"/>
        <w:jc w:val="both"/>
      </w:pPr>
      <w:r>
        <w:rPr>
          <w:rFonts w:ascii="Times New Roman"/>
          <w:b w:val="false"/>
          <w:i w:val="false"/>
          <w:color w:val="000000"/>
          <w:sz w:val="28"/>
        </w:rPr>
        <w:t>
      1) реттелетін салада мемлекеттік саясатты іске асыру;</w:t>
      </w:r>
    </w:p>
    <w:bookmarkEnd w:id="11776"/>
    <w:bookmarkStart w:name="z30266" w:id="1177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777"/>
    <w:bookmarkStart w:name="z30267" w:id="1177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778"/>
    <w:bookmarkStart w:name="z30268" w:id="1177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779"/>
    <w:bookmarkStart w:name="z30269" w:id="1178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780"/>
    <w:bookmarkStart w:name="z30270" w:id="1178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78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0271" w:id="1178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78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0272" w:id="1178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783"/>
    <w:bookmarkStart w:name="z30273" w:id="1178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784"/>
    <w:bookmarkStart w:name="z30274" w:id="1178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785"/>
    <w:bookmarkStart w:name="z30275" w:id="1178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277" w:id="1178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787"/>
    <w:bookmarkStart w:name="z30278" w:id="1178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788"/>
    <w:bookmarkStart w:name="z30279" w:id="1178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789"/>
    <w:bookmarkStart w:name="z30280" w:id="1179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283" w:id="1179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791"/>
    <w:bookmarkStart w:name="z30284" w:id="1179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1792"/>
    <w:bookmarkStart w:name="z30285" w:id="1179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1793"/>
    <w:bookmarkStart w:name="z30286" w:id="1179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794"/>
    <w:bookmarkStart w:name="z30287" w:id="1179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1795"/>
    <w:bookmarkStart w:name="z30288" w:id="1179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796"/>
    <w:bookmarkStart w:name="z30289" w:id="1179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1797"/>
    <w:bookmarkStart w:name="z30290" w:id="1179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798"/>
    <w:bookmarkStart w:name="z30291" w:id="1179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1799"/>
    <w:bookmarkStart w:name="z30292" w:id="1180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180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0293" w:id="11801"/>
    <w:p>
      <w:pPr>
        <w:spacing w:after="0"/>
        <w:ind w:left="0"/>
        <w:jc w:val="both"/>
      </w:pPr>
      <w:r>
        <w:rPr>
          <w:rFonts w:ascii="Times New Roman"/>
          <w:b w:val="false"/>
          <w:i w:val="false"/>
          <w:color w:val="000000"/>
          <w:sz w:val="28"/>
        </w:rPr>
        <w:t>
      29) мыналарды:</w:t>
      </w:r>
    </w:p>
    <w:bookmarkEnd w:id="11801"/>
    <w:bookmarkStart w:name="z30294" w:id="1180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80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0295" w:id="1180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1803"/>
    <w:bookmarkStart w:name="z30296" w:id="1180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1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0297" w:id="1180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1805"/>
    <w:bookmarkStart w:name="z30298" w:id="1180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1806"/>
    <w:bookmarkStart w:name="z30299" w:id="1180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807"/>
    <w:bookmarkStart w:name="z30300" w:id="1180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808"/>
    <w:bookmarkStart w:name="z30301" w:id="11809"/>
    <w:p>
      <w:pPr>
        <w:spacing w:after="0"/>
        <w:ind w:left="0"/>
        <w:jc w:val="both"/>
      </w:pPr>
      <w:r>
        <w:rPr>
          <w:rFonts w:ascii="Times New Roman"/>
          <w:b w:val="false"/>
          <w:i w:val="false"/>
          <w:color w:val="000000"/>
          <w:sz w:val="28"/>
        </w:rPr>
        <w:t>
      19. Басқарма басшысының өкілеттіктері:</w:t>
      </w:r>
    </w:p>
    <w:bookmarkEnd w:id="11809"/>
    <w:bookmarkStart w:name="z30302" w:id="1181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1810"/>
    <w:bookmarkStart w:name="z30303" w:id="1181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811"/>
    <w:bookmarkStart w:name="z30304" w:id="1181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812"/>
    <w:bookmarkStart w:name="z30305" w:id="1181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813"/>
    <w:bookmarkStart w:name="z30306" w:id="1181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1814"/>
    <w:bookmarkStart w:name="z30307" w:id="1181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815"/>
    <w:bookmarkStart w:name="z30308" w:id="11816"/>
    <w:p>
      <w:pPr>
        <w:spacing w:after="0"/>
        <w:ind w:left="0"/>
        <w:jc w:val="left"/>
      </w:pPr>
      <w:r>
        <w:rPr>
          <w:rFonts w:ascii="Times New Roman"/>
          <w:b/>
          <w:i w:val="false"/>
          <w:color w:val="000000"/>
        </w:rPr>
        <w:t xml:space="preserve"> 4-тарау. Басқарманың мүлкі</w:t>
      </w:r>
    </w:p>
    <w:bookmarkEnd w:id="11816"/>
    <w:bookmarkStart w:name="z30309" w:id="1181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817"/>
    <w:bookmarkStart w:name="z30310" w:id="1181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818"/>
    <w:bookmarkStart w:name="z30311" w:id="1181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1819"/>
    <w:bookmarkStart w:name="z30312" w:id="1182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820"/>
    <w:bookmarkStart w:name="z30313" w:id="11821"/>
    <w:p>
      <w:pPr>
        <w:spacing w:after="0"/>
        <w:ind w:left="0"/>
        <w:jc w:val="left"/>
      </w:pPr>
      <w:r>
        <w:rPr>
          <w:rFonts w:ascii="Times New Roman"/>
          <w:b/>
          <w:i w:val="false"/>
          <w:color w:val="000000"/>
        </w:rPr>
        <w:t xml:space="preserve"> 5-тарау. Басқарманы қайта ұйымдастыру және тарату</w:t>
      </w:r>
    </w:p>
    <w:bookmarkEnd w:id="11821"/>
    <w:bookmarkStart w:name="z30314" w:id="1182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140-қосымша</w:t>
            </w:r>
          </w:p>
        </w:tc>
      </w:tr>
    </w:tbl>
    <w:bookmarkStart w:name="z10869" w:id="1182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Лисаковск қалалық санитариялық-эпидемиологиялық бақылау басқармасы" республикалық мемлекеттік мекемесінің ережесі</w:t>
      </w:r>
    </w:p>
    <w:bookmarkEnd w:id="11823"/>
    <w:p>
      <w:pPr>
        <w:spacing w:after="0"/>
        <w:ind w:left="0"/>
        <w:jc w:val="both"/>
      </w:pPr>
      <w:r>
        <w:rPr>
          <w:rFonts w:ascii="Times New Roman"/>
          <w:b w:val="false"/>
          <w:i w:val="false"/>
          <w:color w:val="ff0000"/>
          <w:sz w:val="28"/>
        </w:rPr>
        <w:t xml:space="preserve">
      Ескерту. 140-қосымша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0315" w:id="11824"/>
    <w:p>
      <w:pPr>
        <w:spacing w:after="0"/>
        <w:ind w:left="0"/>
        <w:jc w:val="left"/>
      </w:pPr>
      <w:r>
        <w:rPr>
          <w:rFonts w:ascii="Times New Roman"/>
          <w:b/>
          <w:i w:val="false"/>
          <w:color w:val="000000"/>
        </w:rPr>
        <w:t xml:space="preserve"> 1-тарау. Жалпы ережелер</w:t>
      </w:r>
    </w:p>
    <w:bookmarkEnd w:id="11824"/>
    <w:bookmarkStart w:name="z30316" w:id="1182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Лисаковск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1825"/>
    <w:bookmarkStart w:name="z30317" w:id="1182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826"/>
    <w:bookmarkStart w:name="z30318" w:id="1182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1827"/>
    <w:bookmarkStart w:name="z30319" w:id="1182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828"/>
    <w:bookmarkStart w:name="z30320" w:id="1182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1829"/>
    <w:bookmarkStart w:name="z30321" w:id="1183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830"/>
    <w:bookmarkStart w:name="z30322" w:id="1183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831"/>
    <w:bookmarkStart w:name="z30323" w:id="11832"/>
    <w:p>
      <w:pPr>
        <w:spacing w:after="0"/>
        <w:ind w:left="0"/>
        <w:jc w:val="both"/>
      </w:pPr>
      <w:r>
        <w:rPr>
          <w:rFonts w:ascii="Times New Roman"/>
          <w:b w:val="false"/>
          <w:i w:val="false"/>
          <w:color w:val="000000"/>
          <w:sz w:val="28"/>
        </w:rPr>
        <w:t>
      8. Заңды тұлғаның орналасқан жері – индекс 111200, Қазақстан Республикасы, Қостанай облысы, Лисаковск қаласы, Аурухана қалашығы, 7 ғимарат.</w:t>
      </w:r>
    </w:p>
    <w:bookmarkEnd w:id="11832"/>
    <w:bookmarkStart w:name="z30324" w:id="1183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Лисаковск қалалық санитариялық-эпидемиологиялық бақылау басқармасы" республикалық мемлекеттік мекемесі.</w:t>
      </w:r>
    </w:p>
    <w:bookmarkEnd w:id="11833"/>
    <w:bookmarkStart w:name="z30325" w:id="1183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834"/>
    <w:bookmarkStart w:name="z30326" w:id="1183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835"/>
    <w:bookmarkStart w:name="z30327" w:id="1183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836"/>
    <w:bookmarkStart w:name="z30328" w:id="1183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329" w:id="1183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838"/>
    <w:bookmarkStart w:name="z30330" w:id="11839"/>
    <w:p>
      <w:pPr>
        <w:spacing w:after="0"/>
        <w:ind w:left="0"/>
        <w:jc w:val="both"/>
      </w:pPr>
      <w:r>
        <w:rPr>
          <w:rFonts w:ascii="Times New Roman"/>
          <w:b w:val="false"/>
          <w:i w:val="false"/>
          <w:color w:val="000000"/>
          <w:sz w:val="28"/>
        </w:rPr>
        <w:t>
      13. Міндеттері:</w:t>
      </w:r>
    </w:p>
    <w:bookmarkEnd w:id="11839"/>
    <w:bookmarkStart w:name="z30331" w:id="1184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840"/>
    <w:bookmarkStart w:name="z30332" w:id="1184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841"/>
    <w:bookmarkStart w:name="z30333" w:id="1184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1842"/>
    <w:bookmarkStart w:name="z30334" w:id="11843"/>
    <w:p>
      <w:pPr>
        <w:spacing w:after="0"/>
        <w:ind w:left="0"/>
        <w:jc w:val="both"/>
      </w:pPr>
      <w:r>
        <w:rPr>
          <w:rFonts w:ascii="Times New Roman"/>
          <w:b w:val="false"/>
          <w:i w:val="false"/>
          <w:color w:val="000000"/>
          <w:sz w:val="28"/>
        </w:rPr>
        <w:t>
      14. Құқықтары мен міндеттері:</w:t>
      </w:r>
    </w:p>
    <w:bookmarkEnd w:id="11843"/>
    <w:bookmarkStart w:name="z30335" w:id="1184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844"/>
    <w:bookmarkStart w:name="z30336" w:id="1184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845"/>
    <w:bookmarkStart w:name="z30337" w:id="1184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1846"/>
    <w:bookmarkStart w:name="z30338" w:id="1184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847"/>
    <w:bookmarkStart w:name="z30339" w:id="1184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1848"/>
    <w:bookmarkStart w:name="z30340" w:id="1184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1849"/>
    <w:bookmarkStart w:name="z30341" w:id="1185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850"/>
    <w:bookmarkStart w:name="z30342" w:id="1185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851"/>
    <w:bookmarkStart w:name="z30343" w:id="1185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852"/>
    <w:bookmarkStart w:name="z30344" w:id="11853"/>
    <w:p>
      <w:pPr>
        <w:spacing w:after="0"/>
        <w:ind w:left="0"/>
        <w:jc w:val="both"/>
      </w:pPr>
      <w:r>
        <w:rPr>
          <w:rFonts w:ascii="Times New Roman"/>
          <w:b w:val="false"/>
          <w:i w:val="false"/>
          <w:color w:val="000000"/>
          <w:sz w:val="28"/>
        </w:rPr>
        <w:t>
      15. Функциялары:</w:t>
      </w:r>
    </w:p>
    <w:bookmarkEnd w:id="11853"/>
    <w:bookmarkStart w:name="z30345" w:id="11854"/>
    <w:p>
      <w:pPr>
        <w:spacing w:after="0"/>
        <w:ind w:left="0"/>
        <w:jc w:val="both"/>
      </w:pPr>
      <w:r>
        <w:rPr>
          <w:rFonts w:ascii="Times New Roman"/>
          <w:b w:val="false"/>
          <w:i w:val="false"/>
          <w:color w:val="000000"/>
          <w:sz w:val="28"/>
        </w:rPr>
        <w:t>
      1) реттелетін салада мемлекеттік саясатты іске асыру;</w:t>
      </w:r>
    </w:p>
    <w:bookmarkEnd w:id="11854"/>
    <w:bookmarkStart w:name="z30346" w:id="1185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855"/>
    <w:bookmarkStart w:name="z30347" w:id="1185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856"/>
    <w:bookmarkStart w:name="z30348" w:id="1185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857"/>
    <w:bookmarkStart w:name="z30349" w:id="1185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858"/>
    <w:bookmarkStart w:name="z30350" w:id="1185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85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0351" w:id="1186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86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0352" w:id="1186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861"/>
    <w:bookmarkStart w:name="z30353" w:id="1186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862"/>
    <w:bookmarkStart w:name="z30354" w:id="1186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863"/>
    <w:bookmarkStart w:name="z30355" w:id="1186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357" w:id="1186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865"/>
    <w:bookmarkStart w:name="z30358" w:id="1186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866"/>
    <w:bookmarkStart w:name="z30359" w:id="1186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867"/>
    <w:bookmarkStart w:name="z30360" w:id="1186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363" w:id="1186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869"/>
    <w:bookmarkStart w:name="z30364" w:id="1187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1870"/>
    <w:bookmarkStart w:name="z30365" w:id="1187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1871"/>
    <w:bookmarkStart w:name="z30366" w:id="1187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872"/>
    <w:bookmarkStart w:name="z30367" w:id="1187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1873"/>
    <w:bookmarkStart w:name="z30368" w:id="1187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874"/>
    <w:bookmarkStart w:name="z30369" w:id="1187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1875"/>
    <w:bookmarkStart w:name="z30370" w:id="1187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876"/>
    <w:bookmarkStart w:name="z30371" w:id="1187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1877"/>
    <w:bookmarkStart w:name="z30372" w:id="1187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187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0373" w:id="11879"/>
    <w:p>
      <w:pPr>
        <w:spacing w:after="0"/>
        <w:ind w:left="0"/>
        <w:jc w:val="both"/>
      </w:pPr>
      <w:r>
        <w:rPr>
          <w:rFonts w:ascii="Times New Roman"/>
          <w:b w:val="false"/>
          <w:i w:val="false"/>
          <w:color w:val="000000"/>
          <w:sz w:val="28"/>
        </w:rPr>
        <w:t>
      29) мыналарды:</w:t>
      </w:r>
    </w:p>
    <w:bookmarkEnd w:id="11879"/>
    <w:bookmarkStart w:name="z30374" w:id="1188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88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0375" w:id="1188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1881"/>
    <w:bookmarkStart w:name="z30376" w:id="1188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1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0377" w:id="1188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1883"/>
    <w:bookmarkStart w:name="z30378" w:id="1188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1884"/>
    <w:bookmarkStart w:name="z30379" w:id="1188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885"/>
    <w:bookmarkStart w:name="z30380" w:id="1188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886"/>
    <w:bookmarkStart w:name="z30381" w:id="11887"/>
    <w:p>
      <w:pPr>
        <w:spacing w:after="0"/>
        <w:ind w:left="0"/>
        <w:jc w:val="both"/>
      </w:pPr>
      <w:r>
        <w:rPr>
          <w:rFonts w:ascii="Times New Roman"/>
          <w:b w:val="false"/>
          <w:i w:val="false"/>
          <w:color w:val="000000"/>
          <w:sz w:val="28"/>
        </w:rPr>
        <w:t>
      19. Басқарма басшысының өкілеттіктері:</w:t>
      </w:r>
    </w:p>
    <w:bookmarkEnd w:id="11887"/>
    <w:bookmarkStart w:name="z30382" w:id="1188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1888"/>
    <w:bookmarkStart w:name="z30383" w:id="1188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889"/>
    <w:bookmarkStart w:name="z30384" w:id="1189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890"/>
    <w:bookmarkStart w:name="z30385" w:id="1189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891"/>
    <w:bookmarkStart w:name="z30386" w:id="1189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1892"/>
    <w:bookmarkStart w:name="z30387" w:id="1189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893"/>
    <w:bookmarkStart w:name="z30388" w:id="11894"/>
    <w:p>
      <w:pPr>
        <w:spacing w:after="0"/>
        <w:ind w:left="0"/>
        <w:jc w:val="left"/>
      </w:pPr>
      <w:r>
        <w:rPr>
          <w:rFonts w:ascii="Times New Roman"/>
          <w:b/>
          <w:i w:val="false"/>
          <w:color w:val="000000"/>
        </w:rPr>
        <w:t xml:space="preserve"> 4-тарау. Басқарманың мүлкі</w:t>
      </w:r>
    </w:p>
    <w:bookmarkEnd w:id="11894"/>
    <w:bookmarkStart w:name="z30389" w:id="1189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895"/>
    <w:bookmarkStart w:name="z30390" w:id="1189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896"/>
    <w:bookmarkStart w:name="z30391" w:id="1189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1897"/>
    <w:bookmarkStart w:name="z30392" w:id="1189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898"/>
    <w:bookmarkStart w:name="z30393" w:id="11899"/>
    <w:p>
      <w:pPr>
        <w:spacing w:after="0"/>
        <w:ind w:left="0"/>
        <w:jc w:val="left"/>
      </w:pPr>
      <w:r>
        <w:rPr>
          <w:rFonts w:ascii="Times New Roman"/>
          <w:b/>
          <w:i w:val="false"/>
          <w:color w:val="000000"/>
        </w:rPr>
        <w:t xml:space="preserve"> 5-тарау. Басқарманы қайта ұйымдастыру және тарату</w:t>
      </w:r>
    </w:p>
    <w:bookmarkEnd w:id="11899"/>
    <w:bookmarkStart w:name="z30394" w:id="1190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141-қосымша</w:t>
            </w:r>
          </w:p>
        </w:tc>
      </w:tr>
    </w:tbl>
    <w:bookmarkStart w:name="z10944" w:id="1190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 республикалық мемлекеттік мекемесінің ережесі</w:t>
      </w:r>
    </w:p>
    <w:bookmarkEnd w:id="11901"/>
    <w:p>
      <w:pPr>
        <w:spacing w:after="0"/>
        <w:ind w:left="0"/>
        <w:jc w:val="both"/>
      </w:pPr>
      <w:r>
        <w:rPr>
          <w:rFonts w:ascii="Times New Roman"/>
          <w:b w:val="false"/>
          <w:i w:val="false"/>
          <w:color w:val="ff0000"/>
          <w:sz w:val="28"/>
        </w:rPr>
        <w:t xml:space="preserve">
      Ескерту. 141-қосымша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0395" w:id="11902"/>
    <w:p>
      <w:pPr>
        <w:spacing w:after="0"/>
        <w:ind w:left="0"/>
        <w:jc w:val="left"/>
      </w:pPr>
      <w:r>
        <w:rPr>
          <w:rFonts w:ascii="Times New Roman"/>
          <w:b/>
          <w:i w:val="false"/>
          <w:color w:val="000000"/>
        </w:rPr>
        <w:t xml:space="preserve"> 1-тарау. Жалпы ережелер</w:t>
      </w:r>
    </w:p>
    <w:bookmarkEnd w:id="11902"/>
    <w:bookmarkStart w:name="z30396" w:id="1190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1903"/>
    <w:bookmarkStart w:name="z30397" w:id="1190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904"/>
    <w:bookmarkStart w:name="z30398" w:id="1190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1905"/>
    <w:bookmarkStart w:name="z30399" w:id="1190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906"/>
    <w:bookmarkStart w:name="z30400" w:id="1190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1907"/>
    <w:bookmarkStart w:name="z30401" w:id="1190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908"/>
    <w:bookmarkStart w:name="z30402" w:id="1190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909"/>
    <w:bookmarkStart w:name="z30403" w:id="11910"/>
    <w:p>
      <w:pPr>
        <w:spacing w:after="0"/>
        <w:ind w:left="0"/>
        <w:jc w:val="both"/>
      </w:pPr>
      <w:r>
        <w:rPr>
          <w:rFonts w:ascii="Times New Roman"/>
          <w:b w:val="false"/>
          <w:i w:val="false"/>
          <w:color w:val="000000"/>
          <w:sz w:val="28"/>
        </w:rPr>
        <w:t>
      8. Заңды тұлғаның орналасқан жері – индекс 111300, Қазақстан Республикасы, Қостанай облысы, Меңдіқара ауданы, Боровское ауылы, Алтынсарин көшесі, 45 құрылыс.</w:t>
      </w:r>
    </w:p>
    <w:bookmarkEnd w:id="11910"/>
    <w:bookmarkStart w:name="z30404" w:id="1191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 республикалық мемлекеттік мекемесі.</w:t>
      </w:r>
    </w:p>
    <w:bookmarkEnd w:id="11911"/>
    <w:bookmarkStart w:name="z30405" w:id="1191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912"/>
    <w:bookmarkStart w:name="z30406" w:id="1191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913"/>
    <w:bookmarkStart w:name="z30407" w:id="1191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914"/>
    <w:bookmarkStart w:name="z30408" w:id="1191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409" w:id="1191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916"/>
    <w:bookmarkStart w:name="z30410" w:id="11917"/>
    <w:p>
      <w:pPr>
        <w:spacing w:after="0"/>
        <w:ind w:left="0"/>
        <w:jc w:val="both"/>
      </w:pPr>
      <w:r>
        <w:rPr>
          <w:rFonts w:ascii="Times New Roman"/>
          <w:b w:val="false"/>
          <w:i w:val="false"/>
          <w:color w:val="000000"/>
          <w:sz w:val="28"/>
        </w:rPr>
        <w:t>
      13. Міндеттері:</w:t>
      </w:r>
    </w:p>
    <w:bookmarkEnd w:id="11917"/>
    <w:bookmarkStart w:name="z30411" w:id="1191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918"/>
    <w:bookmarkStart w:name="z30412" w:id="1191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919"/>
    <w:bookmarkStart w:name="z30413" w:id="1192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1920"/>
    <w:bookmarkStart w:name="z30414" w:id="11921"/>
    <w:p>
      <w:pPr>
        <w:spacing w:after="0"/>
        <w:ind w:left="0"/>
        <w:jc w:val="both"/>
      </w:pPr>
      <w:r>
        <w:rPr>
          <w:rFonts w:ascii="Times New Roman"/>
          <w:b w:val="false"/>
          <w:i w:val="false"/>
          <w:color w:val="000000"/>
          <w:sz w:val="28"/>
        </w:rPr>
        <w:t>
      14. Құқықтары мен міндеттері:</w:t>
      </w:r>
    </w:p>
    <w:bookmarkEnd w:id="11921"/>
    <w:bookmarkStart w:name="z30415" w:id="1192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922"/>
    <w:bookmarkStart w:name="z30416" w:id="1192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923"/>
    <w:bookmarkStart w:name="z30417" w:id="1192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1924"/>
    <w:bookmarkStart w:name="z30418" w:id="1192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925"/>
    <w:bookmarkStart w:name="z30419" w:id="1192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1926"/>
    <w:bookmarkStart w:name="z30420" w:id="1192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1927"/>
    <w:bookmarkStart w:name="z30421" w:id="1192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928"/>
    <w:bookmarkStart w:name="z30422" w:id="1192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1929"/>
    <w:bookmarkStart w:name="z30423" w:id="1193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1930"/>
    <w:bookmarkStart w:name="z30424" w:id="11931"/>
    <w:p>
      <w:pPr>
        <w:spacing w:after="0"/>
        <w:ind w:left="0"/>
        <w:jc w:val="both"/>
      </w:pPr>
      <w:r>
        <w:rPr>
          <w:rFonts w:ascii="Times New Roman"/>
          <w:b w:val="false"/>
          <w:i w:val="false"/>
          <w:color w:val="000000"/>
          <w:sz w:val="28"/>
        </w:rPr>
        <w:t>
      15. Функциялары:</w:t>
      </w:r>
    </w:p>
    <w:bookmarkEnd w:id="11931"/>
    <w:bookmarkStart w:name="z30425" w:id="11932"/>
    <w:p>
      <w:pPr>
        <w:spacing w:after="0"/>
        <w:ind w:left="0"/>
        <w:jc w:val="both"/>
      </w:pPr>
      <w:r>
        <w:rPr>
          <w:rFonts w:ascii="Times New Roman"/>
          <w:b w:val="false"/>
          <w:i w:val="false"/>
          <w:color w:val="000000"/>
          <w:sz w:val="28"/>
        </w:rPr>
        <w:t>
      1) реттелетін салада мемлекеттік саясатты іске асыру;</w:t>
      </w:r>
    </w:p>
    <w:bookmarkEnd w:id="11932"/>
    <w:bookmarkStart w:name="z30426" w:id="1193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933"/>
    <w:bookmarkStart w:name="z30427" w:id="1193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1934"/>
    <w:bookmarkStart w:name="z30428" w:id="1193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935"/>
    <w:bookmarkStart w:name="z30429" w:id="1193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936"/>
    <w:bookmarkStart w:name="z30430" w:id="1193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193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0431" w:id="1193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93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0432" w:id="1193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939"/>
    <w:bookmarkStart w:name="z30433" w:id="1194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940"/>
    <w:bookmarkStart w:name="z30434" w:id="1194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941"/>
    <w:bookmarkStart w:name="z30435" w:id="1194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437" w:id="1194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1943"/>
    <w:bookmarkStart w:name="z30438" w:id="1194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944"/>
    <w:bookmarkStart w:name="z30439" w:id="1194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945"/>
    <w:bookmarkStart w:name="z30440" w:id="1194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443" w:id="1194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947"/>
    <w:bookmarkStart w:name="z30444" w:id="1194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1948"/>
    <w:bookmarkStart w:name="z30445" w:id="1194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1949"/>
    <w:bookmarkStart w:name="z30446" w:id="1195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950"/>
    <w:bookmarkStart w:name="z30447" w:id="1195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1951"/>
    <w:bookmarkStart w:name="z30448" w:id="1195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1952"/>
    <w:bookmarkStart w:name="z30449" w:id="1195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1953"/>
    <w:bookmarkStart w:name="z30450" w:id="1195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1954"/>
    <w:bookmarkStart w:name="z30451" w:id="1195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1955"/>
    <w:bookmarkStart w:name="z30452" w:id="1195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195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0453" w:id="11957"/>
    <w:p>
      <w:pPr>
        <w:spacing w:after="0"/>
        <w:ind w:left="0"/>
        <w:jc w:val="both"/>
      </w:pPr>
      <w:r>
        <w:rPr>
          <w:rFonts w:ascii="Times New Roman"/>
          <w:b w:val="false"/>
          <w:i w:val="false"/>
          <w:color w:val="000000"/>
          <w:sz w:val="28"/>
        </w:rPr>
        <w:t>
      29) мыналарды:</w:t>
      </w:r>
    </w:p>
    <w:bookmarkEnd w:id="11957"/>
    <w:bookmarkStart w:name="z30454" w:id="1195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95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0455" w:id="1195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1959"/>
    <w:bookmarkStart w:name="z30456" w:id="1196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1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0457" w:id="1196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1961"/>
    <w:bookmarkStart w:name="z30458" w:id="1196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1962"/>
    <w:bookmarkStart w:name="z30459" w:id="1196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963"/>
    <w:bookmarkStart w:name="z30460" w:id="1196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964"/>
    <w:bookmarkStart w:name="z30461" w:id="11965"/>
    <w:p>
      <w:pPr>
        <w:spacing w:after="0"/>
        <w:ind w:left="0"/>
        <w:jc w:val="both"/>
      </w:pPr>
      <w:r>
        <w:rPr>
          <w:rFonts w:ascii="Times New Roman"/>
          <w:b w:val="false"/>
          <w:i w:val="false"/>
          <w:color w:val="000000"/>
          <w:sz w:val="28"/>
        </w:rPr>
        <w:t>
      19. Басқарма басшысының өкілеттіктері:</w:t>
      </w:r>
    </w:p>
    <w:bookmarkEnd w:id="11965"/>
    <w:bookmarkStart w:name="z30462" w:id="1196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1966"/>
    <w:bookmarkStart w:name="z30463" w:id="1196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967"/>
    <w:bookmarkStart w:name="z30464" w:id="1196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968"/>
    <w:bookmarkStart w:name="z30465" w:id="1196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969"/>
    <w:bookmarkStart w:name="z30466" w:id="1197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1970"/>
    <w:bookmarkStart w:name="z30467" w:id="1197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971"/>
    <w:bookmarkStart w:name="z30468" w:id="11972"/>
    <w:p>
      <w:pPr>
        <w:spacing w:after="0"/>
        <w:ind w:left="0"/>
        <w:jc w:val="left"/>
      </w:pPr>
      <w:r>
        <w:rPr>
          <w:rFonts w:ascii="Times New Roman"/>
          <w:b/>
          <w:i w:val="false"/>
          <w:color w:val="000000"/>
        </w:rPr>
        <w:t xml:space="preserve"> 4-тарау. Басқарманың мүлкі</w:t>
      </w:r>
    </w:p>
    <w:bookmarkEnd w:id="11972"/>
    <w:bookmarkStart w:name="z30469" w:id="1197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973"/>
    <w:bookmarkStart w:name="z30470" w:id="1197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974"/>
    <w:bookmarkStart w:name="z30471" w:id="1197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1975"/>
    <w:bookmarkStart w:name="z30472" w:id="1197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976"/>
    <w:bookmarkStart w:name="z30473" w:id="11977"/>
    <w:p>
      <w:pPr>
        <w:spacing w:after="0"/>
        <w:ind w:left="0"/>
        <w:jc w:val="left"/>
      </w:pPr>
      <w:r>
        <w:rPr>
          <w:rFonts w:ascii="Times New Roman"/>
          <w:b/>
          <w:i w:val="false"/>
          <w:color w:val="000000"/>
        </w:rPr>
        <w:t xml:space="preserve"> 5-тарау. Басқарманы қайта ұйымдастыру және тарату</w:t>
      </w:r>
    </w:p>
    <w:bookmarkEnd w:id="11977"/>
    <w:bookmarkStart w:name="z30474" w:id="1197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9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142-қосымша</w:t>
            </w:r>
          </w:p>
        </w:tc>
      </w:tr>
    </w:tbl>
    <w:bookmarkStart w:name="z11020" w:id="1197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Науырзым аудандық санитариялық-эпидемиологиялық бақылау басқармасы" республикалық мемлекеттік мекемесінің ережесі</w:t>
      </w:r>
    </w:p>
    <w:bookmarkEnd w:id="11979"/>
    <w:p>
      <w:pPr>
        <w:spacing w:after="0"/>
        <w:ind w:left="0"/>
        <w:jc w:val="both"/>
      </w:pPr>
      <w:r>
        <w:rPr>
          <w:rFonts w:ascii="Times New Roman"/>
          <w:b w:val="false"/>
          <w:i w:val="false"/>
          <w:color w:val="ff0000"/>
          <w:sz w:val="28"/>
        </w:rPr>
        <w:t xml:space="preserve">
      Ескерту. 142-қосымша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0475" w:id="11980"/>
    <w:p>
      <w:pPr>
        <w:spacing w:after="0"/>
        <w:ind w:left="0"/>
        <w:jc w:val="left"/>
      </w:pPr>
      <w:r>
        <w:rPr>
          <w:rFonts w:ascii="Times New Roman"/>
          <w:b/>
          <w:i w:val="false"/>
          <w:color w:val="000000"/>
        </w:rPr>
        <w:t xml:space="preserve"> 1-тарау. Жалпы ережелер</w:t>
      </w:r>
    </w:p>
    <w:bookmarkEnd w:id="11980"/>
    <w:bookmarkStart w:name="z30476" w:id="1198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Науырзым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1981"/>
    <w:bookmarkStart w:name="z30477" w:id="1198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982"/>
    <w:bookmarkStart w:name="z30478" w:id="1198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1983"/>
    <w:bookmarkStart w:name="z30479" w:id="1198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984"/>
    <w:bookmarkStart w:name="z30480" w:id="1198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1985"/>
    <w:bookmarkStart w:name="z30481" w:id="1198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986"/>
    <w:bookmarkStart w:name="z30482" w:id="1198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987"/>
    <w:bookmarkStart w:name="z30483" w:id="11988"/>
    <w:p>
      <w:pPr>
        <w:spacing w:after="0"/>
        <w:ind w:left="0"/>
        <w:jc w:val="both"/>
      </w:pPr>
      <w:r>
        <w:rPr>
          <w:rFonts w:ascii="Times New Roman"/>
          <w:b w:val="false"/>
          <w:i w:val="false"/>
          <w:color w:val="000000"/>
          <w:sz w:val="28"/>
        </w:rPr>
        <w:t>
      8. Заңды тұлғаның орналасқан жері – индекс 111400, Қазақстан Республикасы, Қостанай облысы, Науырзым ауданы, Қарамеңді ауылдық округі, Қарамеңді ауылы, М. Сүгір ұлы көшесі, 10 үй.</w:t>
      </w:r>
    </w:p>
    <w:bookmarkEnd w:id="11988"/>
    <w:bookmarkStart w:name="z30484" w:id="1198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Науырзым аудандық санитариялық-эпидемиологиялық бақылау басқармасы" республикалық мемлекеттік мекемесі.</w:t>
      </w:r>
    </w:p>
    <w:bookmarkEnd w:id="11989"/>
    <w:bookmarkStart w:name="z30485" w:id="1199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990"/>
    <w:bookmarkStart w:name="z30486" w:id="1199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991"/>
    <w:bookmarkStart w:name="z30487" w:id="1199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992"/>
    <w:bookmarkStart w:name="z30488" w:id="1199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489" w:id="1199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994"/>
    <w:bookmarkStart w:name="z30490" w:id="11995"/>
    <w:p>
      <w:pPr>
        <w:spacing w:after="0"/>
        <w:ind w:left="0"/>
        <w:jc w:val="both"/>
      </w:pPr>
      <w:r>
        <w:rPr>
          <w:rFonts w:ascii="Times New Roman"/>
          <w:b w:val="false"/>
          <w:i w:val="false"/>
          <w:color w:val="000000"/>
          <w:sz w:val="28"/>
        </w:rPr>
        <w:t>
      13. Міндеттері:</w:t>
      </w:r>
    </w:p>
    <w:bookmarkEnd w:id="11995"/>
    <w:bookmarkStart w:name="z30491" w:id="1199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996"/>
    <w:bookmarkStart w:name="z30492" w:id="1199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997"/>
    <w:bookmarkStart w:name="z30493" w:id="1199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1998"/>
    <w:bookmarkStart w:name="z30494" w:id="11999"/>
    <w:p>
      <w:pPr>
        <w:spacing w:after="0"/>
        <w:ind w:left="0"/>
        <w:jc w:val="both"/>
      </w:pPr>
      <w:r>
        <w:rPr>
          <w:rFonts w:ascii="Times New Roman"/>
          <w:b w:val="false"/>
          <w:i w:val="false"/>
          <w:color w:val="000000"/>
          <w:sz w:val="28"/>
        </w:rPr>
        <w:t>
      14. Құқықтары мен міндеттері:</w:t>
      </w:r>
    </w:p>
    <w:bookmarkEnd w:id="11999"/>
    <w:bookmarkStart w:name="z30495" w:id="1200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000"/>
    <w:bookmarkStart w:name="z30496" w:id="1200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001"/>
    <w:bookmarkStart w:name="z30497" w:id="1200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002"/>
    <w:bookmarkStart w:name="z30498" w:id="1200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003"/>
    <w:bookmarkStart w:name="z30499" w:id="1200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004"/>
    <w:bookmarkStart w:name="z30500" w:id="1200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005"/>
    <w:bookmarkStart w:name="z30501" w:id="1200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006"/>
    <w:bookmarkStart w:name="z30502" w:id="1200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007"/>
    <w:bookmarkStart w:name="z30503" w:id="1200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2008"/>
    <w:bookmarkStart w:name="z30504" w:id="12009"/>
    <w:p>
      <w:pPr>
        <w:spacing w:after="0"/>
        <w:ind w:left="0"/>
        <w:jc w:val="both"/>
      </w:pPr>
      <w:r>
        <w:rPr>
          <w:rFonts w:ascii="Times New Roman"/>
          <w:b w:val="false"/>
          <w:i w:val="false"/>
          <w:color w:val="000000"/>
          <w:sz w:val="28"/>
        </w:rPr>
        <w:t>
      15. Функциялары:</w:t>
      </w:r>
    </w:p>
    <w:bookmarkEnd w:id="12009"/>
    <w:bookmarkStart w:name="z30505" w:id="12010"/>
    <w:p>
      <w:pPr>
        <w:spacing w:after="0"/>
        <w:ind w:left="0"/>
        <w:jc w:val="both"/>
      </w:pPr>
      <w:r>
        <w:rPr>
          <w:rFonts w:ascii="Times New Roman"/>
          <w:b w:val="false"/>
          <w:i w:val="false"/>
          <w:color w:val="000000"/>
          <w:sz w:val="28"/>
        </w:rPr>
        <w:t>
      1) реттелетін салада мемлекеттік саясатты іске асыру;</w:t>
      </w:r>
    </w:p>
    <w:bookmarkEnd w:id="12010"/>
    <w:bookmarkStart w:name="z30506" w:id="1201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011"/>
    <w:bookmarkStart w:name="z30507" w:id="1201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2012"/>
    <w:bookmarkStart w:name="z30508" w:id="1201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013"/>
    <w:bookmarkStart w:name="z30509" w:id="1201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014"/>
    <w:bookmarkStart w:name="z30510" w:id="1201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201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0511" w:id="1201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01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0512" w:id="1201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017"/>
    <w:bookmarkStart w:name="z30513" w:id="1201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018"/>
    <w:bookmarkStart w:name="z30514" w:id="1201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019"/>
    <w:bookmarkStart w:name="z30515" w:id="1202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517" w:id="1202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021"/>
    <w:bookmarkStart w:name="z30518" w:id="1202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022"/>
    <w:bookmarkStart w:name="z30519" w:id="1202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023"/>
    <w:bookmarkStart w:name="z30520" w:id="1202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523" w:id="1202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025"/>
    <w:bookmarkStart w:name="z30524" w:id="1202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026"/>
    <w:bookmarkStart w:name="z30525" w:id="1202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027"/>
    <w:bookmarkStart w:name="z30526" w:id="1202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028"/>
    <w:bookmarkStart w:name="z30527" w:id="1202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029"/>
    <w:bookmarkStart w:name="z30528" w:id="1203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030"/>
    <w:bookmarkStart w:name="z30529" w:id="1203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031"/>
    <w:bookmarkStart w:name="z30530" w:id="1203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032"/>
    <w:bookmarkStart w:name="z30531" w:id="1203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033"/>
    <w:bookmarkStart w:name="z30532" w:id="1203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03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0533" w:id="12035"/>
    <w:p>
      <w:pPr>
        <w:spacing w:after="0"/>
        <w:ind w:left="0"/>
        <w:jc w:val="both"/>
      </w:pPr>
      <w:r>
        <w:rPr>
          <w:rFonts w:ascii="Times New Roman"/>
          <w:b w:val="false"/>
          <w:i w:val="false"/>
          <w:color w:val="000000"/>
          <w:sz w:val="28"/>
        </w:rPr>
        <w:t>
      29) мыналарды:</w:t>
      </w:r>
    </w:p>
    <w:bookmarkEnd w:id="12035"/>
    <w:bookmarkStart w:name="z30534" w:id="1203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03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0535" w:id="1203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2037"/>
    <w:bookmarkStart w:name="z30536" w:id="1203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2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0537" w:id="1203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2039"/>
    <w:bookmarkStart w:name="z30538" w:id="1204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2040"/>
    <w:bookmarkStart w:name="z30539" w:id="1204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041"/>
    <w:bookmarkStart w:name="z30540" w:id="1204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2042"/>
    <w:bookmarkStart w:name="z30541" w:id="12043"/>
    <w:p>
      <w:pPr>
        <w:spacing w:after="0"/>
        <w:ind w:left="0"/>
        <w:jc w:val="both"/>
      </w:pPr>
      <w:r>
        <w:rPr>
          <w:rFonts w:ascii="Times New Roman"/>
          <w:b w:val="false"/>
          <w:i w:val="false"/>
          <w:color w:val="000000"/>
          <w:sz w:val="28"/>
        </w:rPr>
        <w:t>
      19. Басқарма басшысының өкілеттіктері:</w:t>
      </w:r>
    </w:p>
    <w:bookmarkEnd w:id="12043"/>
    <w:bookmarkStart w:name="z30542" w:id="1204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2044"/>
    <w:bookmarkStart w:name="z30543" w:id="1204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045"/>
    <w:bookmarkStart w:name="z30544" w:id="1204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046"/>
    <w:bookmarkStart w:name="z30545" w:id="1204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047"/>
    <w:bookmarkStart w:name="z30546" w:id="1204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2048"/>
    <w:bookmarkStart w:name="z30547" w:id="1204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049"/>
    <w:bookmarkStart w:name="z30548" w:id="12050"/>
    <w:p>
      <w:pPr>
        <w:spacing w:after="0"/>
        <w:ind w:left="0"/>
        <w:jc w:val="left"/>
      </w:pPr>
      <w:r>
        <w:rPr>
          <w:rFonts w:ascii="Times New Roman"/>
          <w:b/>
          <w:i w:val="false"/>
          <w:color w:val="000000"/>
        </w:rPr>
        <w:t xml:space="preserve"> 4-тарау. Басқарманың мүлкі</w:t>
      </w:r>
    </w:p>
    <w:bookmarkEnd w:id="12050"/>
    <w:bookmarkStart w:name="z30549" w:id="1205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051"/>
    <w:bookmarkStart w:name="z30550" w:id="1205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052"/>
    <w:bookmarkStart w:name="z30551" w:id="1205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2053"/>
    <w:bookmarkStart w:name="z30552" w:id="1205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054"/>
    <w:bookmarkStart w:name="z30553" w:id="12055"/>
    <w:p>
      <w:pPr>
        <w:spacing w:after="0"/>
        <w:ind w:left="0"/>
        <w:jc w:val="left"/>
      </w:pPr>
      <w:r>
        <w:rPr>
          <w:rFonts w:ascii="Times New Roman"/>
          <w:b/>
          <w:i w:val="false"/>
          <w:color w:val="000000"/>
        </w:rPr>
        <w:t xml:space="preserve"> 5-тарау. Басқарманы қайта ұйымдастыру және тарату</w:t>
      </w:r>
    </w:p>
    <w:bookmarkEnd w:id="12055"/>
    <w:bookmarkStart w:name="z30554" w:id="1205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0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143-қосымша</w:t>
            </w:r>
          </w:p>
        </w:tc>
      </w:tr>
    </w:tbl>
    <w:bookmarkStart w:name="z11096" w:id="1205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 республикалық мемлекеттік мекемесінің ережесі</w:t>
      </w:r>
    </w:p>
    <w:bookmarkEnd w:id="12057"/>
    <w:p>
      <w:pPr>
        <w:spacing w:after="0"/>
        <w:ind w:left="0"/>
        <w:jc w:val="both"/>
      </w:pPr>
      <w:r>
        <w:rPr>
          <w:rFonts w:ascii="Times New Roman"/>
          <w:b w:val="false"/>
          <w:i w:val="false"/>
          <w:color w:val="ff0000"/>
          <w:sz w:val="28"/>
        </w:rPr>
        <w:t xml:space="preserve">
      Ескерту. 143-қосымша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0555" w:id="12058"/>
    <w:p>
      <w:pPr>
        <w:spacing w:after="0"/>
        <w:ind w:left="0"/>
        <w:jc w:val="left"/>
      </w:pPr>
      <w:r>
        <w:rPr>
          <w:rFonts w:ascii="Times New Roman"/>
          <w:b/>
          <w:i w:val="false"/>
          <w:color w:val="000000"/>
        </w:rPr>
        <w:t xml:space="preserve"> 1-тарау. Жалпы ережелер</w:t>
      </w:r>
    </w:p>
    <w:bookmarkEnd w:id="12058"/>
    <w:bookmarkStart w:name="z30556" w:id="1205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059"/>
    <w:bookmarkStart w:name="z30557" w:id="1206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060"/>
    <w:bookmarkStart w:name="z30558" w:id="1206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2061"/>
    <w:bookmarkStart w:name="z30559" w:id="1206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062"/>
    <w:bookmarkStart w:name="z30560" w:id="1206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2063"/>
    <w:bookmarkStart w:name="z30561" w:id="1206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2064"/>
    <w:bookmarkStart w:name="z30562" w:id="1206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065"/>
    <w:bookmarkStart w:name="z30563" w:id="12066"/>
    <w:p>
      <w:pPr>
        <w:spacing w:after="0"/>
        <w:ind w:left="0"/>
        <w:jc w:val="both"/>
      </w:pPr>
      <w:r>
        <w:rPr>
          <w:rFonts w:ascii="Times New Roman"/>
          <w:b w:val="false"/>
          <w:i w:val="false"/>
          <w:color w:val="000000"/>
          <w:sz w:val="28"/>
        </w:rPr>
        <w:t>
      8. Заңды тұлғаның орналасқан жері – индекс 111500, Қазақстан Республикасы, Қостанай облысы, Рудный қаласы, Строительная көшесі, 38 үй.</w:t>
      </w:r>
    </w:p>
    <w:bookmarkEnd w:id="12066"/>
    <w:bookmarkStart w:name="z30564" w:id="1206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 республикалық мемлекеттік мекемесі.</w:t>
      </w:r>
    </w:p>
    <w:bookmarkEnd w:id="12067"/>
    <w:bookmarkStart w:name="z30565" w:id="1206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068"/>
    <w:bookmarkStart w:name="z30566" w:id="1206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069"/>
    <w:bookmarkStart w:name="z30567" w:id="1207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2070"/>
    <w:bookmarkStart w:name="z30568" w:id="1207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569" w:id="1207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2072"/>
    <w:bookmarkStart w:name="z30570" w:id="12073"/>
    <w:p>
      <w:pPr>
        <w:spacing w:after="0"/>
        <w:ind w:left="0"/>
        <w:jc w:val="both"/>
      </w:pPr>
      <w:r>
        <w:rPr>
          <w:rFonts w:ascii="Times New Roman"/>
          <w:b w:val="false"/>
          <w:i w:val="false"/>
          <w:color w:val="000000"/>
          <w:sz w:val="28"/>
        </w:rPr>
        <w:t>
      13. Міндеттері:</w:t>
      </w:r>
    </w:p>
    <w:bookmarkEnd w:id="12073"/>
    <w:bookmarkStart w:name="z30571" w:id="1207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074"/>
    <w:bookmarkStart w:name="z30572" w:id="1207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2075"/>
    <w:bookmarkStart w:name="z30573" w:id="1207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2076"/>
    <w:bookmarkStart w:name="z30574" w:id="12077"/>
    <w:p>
      <w:pPr>
        <w:spacing w:after="0"/>
        <w:ind w:left="0"/>
        <w:jc w:val="both"/>
      </w:pPr>
      <w:r>
        <w:rPr>
          <w:rFonts w:ascii="Times New Roman"/>
          <w:b w:val="false"/>
          <w:i w:val="false"/>
          <w:color w:val="000000"/>
          <w:sz w:val="28"/>
        </w:rPr>
        <w:t>
      14. Құқықтары мен міндеттері:</w:t>
      </w:r>
    </w:p>
    <w:bookmarkEnd w:id="12077"/>
    <w:bookmarkStart w:name="z30575" w:id="1207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078"/>
    <w:bookmarkStart w:name="z30576" w:id="1207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079"/>
    <w:bookmarkStart w:name="z30577" w:id="1208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080"/>
    <w:bookmarkStart w:name="z30578" w:id="1208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081"/>
    <w:bookmarkStart w:name="z30579" w:id="1208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082"/>
    <w:bookmarkStart w:name="z30580" w:id="1208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083"/>
    <w:bookmarkStart w:name="z30581" w:id="1208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084"/>
    <w:bookmarkStart w:name="z30582" w:id="1208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085"/>
    <w:bookmarkStart w:name="z30583" w:id="1208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2086"/>
    <w:bookmarkStart w:name="z30584" w:id="12087"/>
    <w:p>
      <w:pPr>
        <w:spacing w:after="0"/>
        <w:ind w:left="0"/>
        <w:jc w:val="both"/>
      </w:pPr>
      <w:r>
        <w:rPr>
          <w:rFonts w:ascii="Times New Roman"/>
          <w:b w:val="false"/>
          <w:i w:val="false"/>
          <w:color w:val="000000"/>
          <w:sz w:val="28"/>
        </w:rPr>
        <w:t>
      15. Функциялары:</w:t>
      </w:r>
    </w:p>
    <w:bookmarkEnd w:id="12087"/>
    <w:bookmarkStart w:name="z30585" w:id="12088"/>
    <w:p>
      <w:pPr>
        <w:spacing w:after="0"/>
        <w:ind w:left="0"/>
        <w:jc w:val="both"/>
      </w:pPr>
      <w:r>
        <w:rPr>
          <w:rFonts w:ascii="Times New Roman"/>
          <w:b w:val="false"/>
          <w:i w:val="false"/>
          <w:color w:val="000000"/>
          <w:sz w:val="28"/>
        </w:rPr>
        <w:t>
      1) реттелетін салада мемлекеттік саясатты іске асыру;</w:t>
      </w:r>
    </w:p>
    <w:bookmarkEnd w:id="12088"/>
    <w:bookmarkStart w:name="z30586" w:id="1208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089"/>
    <w:bookmarkStart w:name="z30587" w:id="1209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2090"/>
    <w:bookmarkStart w:name="z30588" w:id="1209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091"/>
    <w:bookmarkStart w:name="z30589" w:id="1209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092"/>
    <w:bookmarkStart w:name="z30590" w:id="1209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209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0591" w:id="1209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09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0592" w:id="1209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095"/>
    <w:bookmarkStart w:name="z30593" w:id="1209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096"/>
    <w:bookmarkStart w:name="z30594" w:id="1209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097"/>
    <w:bookmarkStart w:name="z30595" w:id="1209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597" w:id="1209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099"/>
    <w:bookmarkStart w:name="z30598" w:id="1210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100"/>
    <w:bookmarkStart w:name="z30599" w:id="1210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101"/>
    <w:bookmarkStart w:name="z30600" w:id="1210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603" w:id="1210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103"/>
    <w:bookmarkStart w:name="z30604" w:id="1210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104"/>
    <w:bookmarkStart w:name="z30605" w:id="1210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105"/>
    <w:bookmarkStart w:name="z30606" w:id="1210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106"/>
    <w:bookmarkStart w:name="z30607" w:id="1210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107"/>
    <w:bookmarkStart w:name="z30608" w:id="1210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108"/>
    <w:bookmarkStart w:name="z30609" w:id="1210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109"/>
    <w:bookmarkStart w:name="z30610" w:id="1211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110"/>
    <w:bookmarkStart w:name="z30611" w:id="1211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111"/>
    <w:bookmarkStart w:name="z30612" w:id="1211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11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0613" w:id="12113"/>
    <w:p>
      <w:pPr>
        <w:spacing w:after="0"/>
        <w:ind w:left="0"/>
        <w:jc w:val="both"/>
      </w:pPr>
      <w:r>
        <w:rPr>
          <w:rFonts w:ascii="Times New Roman"/>
          <w:b w:val="false"/>
          <w:i w:val="false"/>
          <w:color w:val="000000"/>
          <w:sz w:val="28"/>
        </w:rPr>
        <w:t>
      29) мыналарды:</w:t>
      </w:r>
    </w:p>
    <w:bookmarkEnd w:id="12113"/>
    <w:bookmarkStart w:name="z30614" w:id="1211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11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0615" w:id="1211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2115"/>
    <w:bookmarkStart w:name="z30616" w:id="1211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2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0617" w:id="1211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2117"/>
    <w:bookmarkStart w:name="z30618" w:id="1211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2118"/>
    <w:bookmarkStart w:name="z30619" w:id="1211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119"/>
    <w:bookmarkStart w:name="z30620" w:id="1212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2120"/>
    <w:bookmarkStart w:name="z30621" w:id="12121"/>
    <w:p>
      <w:pPr>
        <w:spacing w:after="0"/>
        <w:ind w:left="0"/>
        <w:jc w:val="both"/>
      </w:pPr>
      <w:r>
        <w:rPr>
          <w:rFonts w:ascii="Times New Roman"/>
          <w:b w:val="false"/>
          <w:i w:val="false"/>
          <w:color w:val="000000"/>
          <w:sz w:val="28"/>
        </w:rPr>
        <w:t>
      19. Басқарма басшысының өкілеттіктері:</w:t>
      </w:r>
    </w:p>
    <w:bookmarkEnd w:id="12121"/>
    <w:bookmarkStart w:name="z30622" w:id="1212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2122"/>
    <w:bookmarkStart w:name="z30623" w:id="1212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123"/>
    <w:bookmarkStart w:name="z30624" w:id="1212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124"/>
    <w:bookmarkStart w:name="z30625" w:id="1212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125"/>
    <w:bookmarkStart w:name="z30626" w:id="1212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2126"/>
    <w:bookmarkStart w:name="z30627" w:id="1212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127"/>
    <w:bookmarkStart w:name="z30628" w:id="12128"/>
    <w:p>
      <w:pPr>
        <w:spacing w:after="0"/>
        <w:ind w:left="0"/>
        <w:jc w:val="left"/>
      </w:pPr>
      <w:r>
        <w:rPr>
          <w:rFonts w:ascii="Times New Roman"/>
          <w:b/>
          <w:i w:val="false"/>
          <w:color w:val="000000"/>
        </w:rPr>
        <w:t xml:space="preserve"> 4-тарау. Басқарманың мүлкі</w:t>
      </w:r>
    </w:p>
    <w:bookmarkEnd w:id="12128"/>
    <w:bookmarkStart w:name="z30629" w:id="1212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129"/>
    <w:bookmarkStart w:name="z30630" w:id="1213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130"/>
    <w:bookmarkStart w:name="z30631" w:id="1213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2131"/>
    <w:bookmarkStart w:name="z30632" w:id="1213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132"/>
    <w:bookmarkStart w:name="z30633" w:id="12133"/>
    <w:p>
      <w:pPr>
        <w:spacing w:after="0"/>
        <w:ind w:left="0"/>
        <w:jc w:val="left"/>
      </w:pPr>
      <w:r>
        <w:rPr>
          <w:rFonts w:ascii="Times New Roman"/>
          <w:b/>
          <w:i w:val="false"/>
          <w:color w:val="000000"/>
        </w:rPr>
        <w:t xml:space="preserve"> 5-тарау. Басқарманы қайта ұйымдастыру және тарату</w:t>
      </w:r>
    </w:p>
    <w:bookmarkEnd w:id="12133"/>
    <w:bookmarkStart w:name="z30634" w:id="121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144-қосымша</w:t>
            </w:r>
          </w:p>
        </w:tc>
      </w:tr>
    </w:tbl>
    <w:bookmarkStart w:name="z11172" w:id="1213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 республикалық мемлекеттік мекемесінің ережесі</w:t>
      </w:r>
    </w:p>
    <w:bookmarkEnd w:id="12135"/>
    <w:p>
      <w:pPr>
        <w:spacing w:after="0"/>
        <w:ind w:left="0"/>
        <w:jc w:val="both"/>
      </w:pPr>
      <w:r>
        <w:rPr>
          <w:rFonts w:ascii="Times New Roman"/>
          <w:b w:val="false"/>
          <w:i w:val="false"/>
          <w:color w:val="ff0000"/>
          <w:sz w:val="28"/>
        </w:rPr>
        <w:t xml:space="preserve">
      Ескерту. 144-қосымша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0635" w:id="12136"/>
    <w:p>
      <w:pPr>
        <w:spacing w:after="0"/>
        <w:ind w:left="0"/>
        <w:jc w:val="left"/>
      </w:pPr>
      <w:r>
        <w:rPr>
          <w:rFonts w:ascii="Times New Roman"/>
          <w:b/>
          <w:i w:val="false"/>
          <w:color w:val="000000"/>
        </w:rPr>
        <w:t xml:space="preserve"> 1-тарау. Жалпы ережелер</w:t>
      </w:r>
    </w:p>
    <w:bookmarkEnd w:id="12136"/>
    <w:bookmarkStart w:name="z30636" w:id="1213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137"/>
    <w:bookmarkStart w:name="z30637" w:id="1213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138"/>
    <w:bookmarkStart w:name="z30638" w:id="1213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2139"/>
    <w:bookmarkStart w:name="z30639" w:id="1214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140"/>
    <w:bookmarkStart w:name="z30640" w:id="1214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2141"/>
    <w:bookmarkStart w:name="z30641" w:id="1214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2142"/>
    <w:bookmarkStart w:name="z30642" w:id="1214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143"/>
    <w:bookmarkStart w:name="z30643" w:id="12144"/>
    <w:p>
      <w:pPr>
        <w:spacing w:after="0"/>
        <w:ind w:left="0"/>
        <w:jc w:val="both"/>
      </w:pPr>
      <w:r>
        <w:rPr>
          <w:rFonts w:ascii="Times New Roman"/>
          <w:b w:val="false"/>
          <w:i w:val="false"/>
          <w:color w:val="000000"/>
          <w:sz w:val="28"/>
        </w:rPr>
        <w:t>
      8. Заңды тұлғаның орналасқан жері – индекс 111600, Қазақстан Республикасы, Қостанай облысы, Сарыкөл ауданы, Сарыкөл кенті, Меңдеке батыр көшесі, 4 ғимарат.</w:t>
      </w:r>
    </w:p>
    <w:bookmarkEnd w:id="12144"/>
    <w:bookmarkStart w:name="z30644" w:id="1214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 республикалық мемлекеттік мекемесі.</w:t>
      </w:r>
    </w:p>
    <w:bookmarkEnd w:id="12145"/>
    <w:bookmarkStart w:name="z30645" w:id="1214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146"/>
    <w:bookmarkStart w:name="z30646" w:id="1214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147"/>
    <w:bookmarkStart w:name="z30647" w:id="1214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2148"/>
    <w:bookmarkStart w:name="z30648" w:id="1214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649" w:id="1215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2150"/>
    <w:bookmarkStart w:name="z30650" w:id="12151"/>
    <w:p>
      <w:pPr>
        <w:spacing w:after="0"/>
        <w:ind w:left="0"/>
        <w:jc w:val="both"/>
      </w:pPr>
      <w:r>
        <w:rPr>
          <w:rFonts w:ascii="Times New Roman"/>
          <w:b w:val="false"/>
          <w:i w:val="false"/>
          <w:color w:val="000000"/>
          <w:sz w:val="28"/>
        </w:rPr>
        <w:t>
      13. Міндеттері:</w:t>
      </w:r>
    </w:p>
    <w:bookmarkEnd w:id="12151"/>
    <w:bookmarkStart w:name="z30651" w:id="1215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152"/>
    <w:bookmarkStart w:name="z30652" w:id="1215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2153"/>
    <w:bookmarkStart w:name="z30653" w:id="1215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2154"/>
    <w:bookmarkStart w:name="z30654" w:id="12155"/>
    <w:p>
      <w:pPr>
        <w:spacing w:after="0"/>
        <w:ind w:left="0"/>
        <w:jc w:val="both"/>
      </w:pPr>
      <w:r>
        <w:rPr>
          <w:rFonts w:ascii="Times New Roman"/>
          <w:b w:val="false"/>
          <w:i w:val="false"/>
          <w:color w:val="000000"/>
          <w:sz w:val="28"/>
        </w:rPr>
        <w:t>
      14. Құқықтары мен міндеттері:</w:t>
      </w:r>
    </w:p>
    <w:bookmarkEnd w:id="12155"/>
    <w:bookmarkStart w:name="z30655" w:id="1215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156"/>
    <w:bookmarkStart w:name="z30656" w:id="1215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157"/>
    <w:bookmarkStart w:name="z30657" w:id="1215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158"/>
    <w:bookmarkStart w:name="z30658" w:id="1215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159"/>
    <w:bookmarkStart w:name="z30659" w:id="1216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160"/>
    <w:bookmarkStart w:name="z30660" w:id="1216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161"/>
    <w:bookmarkStart w:name="z30661" w:id="1216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162"/>
    <w:bookmarkStart w:name="z30662" w:id="1216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163"/>
    <w:bookmarkStart w:name="z30663" w:id="1216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2164"/>
    <w:bookmarkStart w:name="z30664" w:id="12165"/>
    <w:p>
      <w:pPr>
        <w:spacing w:after="0"/>
        <w:ind w:left="0"/>
        <w:jc w:val="both"/>
      </w:pPr>
      <w:r>
        <w:rPr>
          <w:rFonts w:ascii="Times New Roman"/>
          <w:b w:val="false"/>
          <w:i w:val="false"/>
          <w:color w:val="000000"/>
          <w:sz w:val="28"/>
        </w:rPr>
        <w:t>
      15. Функциялары:</w:t>
      </w:r>
    </w:p>
    <w:bookmarkEnd w:id="12165"/>
    <w:bookmarkStart w:name="z30665" w:id="12166"/>
    <w:p>
      <w:pPr>
        <w:spacing w:after="0"/>
        <w:ind w:left="0"/>
        <w:jc w:val="both"/>
      </w:pPr>
      <w:r>
        <w:rPr>
          <w:rFonts w:ascii="Times New Roman"/>
          <w:b w:val="false"/>
          <w:i w:val="false"/>
          <w:color w:val="000000"/>
          <w:sz w:val="28"/>
        </w:rPr>
        <w:t>
      1) реттелетін салада мемлекеттік саясатты іске асыру;</w:t>
      </w:r>
    </w:p>
    <w:bookmarkEnd w:id="12166"/>
    <w:bookmarkStart w:name="z30666" w:id="1216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167"/>
    <w:bookmarkStart w:name="z30667" w:id="1216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2168"/>
    <w:bookmarkStart w:name="z30668" w:id="1216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169"/>
    <w:bookmarkStart w:name="z30669" w:id="1217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170"/>
    <w:bookmarkStart w:name="z30670" w:id="1217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217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0671" w:id="1217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17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0672" w:id="1217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173"/>
    <w:bookmarkStart w:name="z30673" w:id="1217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174"/>
    <w:bookmarkStart w:name="z30674" w:id="1217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175"/>
    <w:bookmarkStart w:name="z30675" w:id="1217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677" w:id="1217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177"/>
    <w:bookmarkStart w:name="z30678" w:id="1217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178"/>
    <w:bookmarkStart w:name="z30679" w:id="1217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179"/>
    <w:bookmarkStart w:name="z30680" w:id="1218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683" w:id="1218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181"/>
    <w:bookmarkStart w:name="z30684" w:id="1218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182"/>
    <w:bookmarkStart w:name="z30685" w:id="1218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183"/>
    <w:bookmarkStart w:name="z30686" w:id="1218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184"/>
    <w:bookmarkStart w:name="z30687" w:id="1218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185"/>
    <w:bookmarkStart w:name="z30688" w:id="1218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186"/>
    <w:bookmarkStart w:name="z30689" w:id="1218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187"/>
    <w:bookmarkStart w:name="z30690" w:id="1218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188"/>
    <w:bookmarkStart w:name="z30691" w:id="1218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189"/>
    <w:bookmarkStart w:name="z30692" w:id="1219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19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0693" w:id="12191"/>
    <w:p>
      <w:pPr>
        <w:spacing w:after="0"/>
        <w:ind w:left="0"/>
        <w:jc w:val="both"/>
      </w:pPr>
      <w:r>
        <w:rPr>
          <w:rFonts w:ascii="Times New Roman"/>
          <w:b w:val="false"/>
          <w:i w:val="false"/>
          <w:color w:val="000000"/>
          <w:sz w:val="28"/>
        </w:rPr>
        <w:t>
      29) мыналарды:</w:t>
      </w:r>
    </w:p>
    <w:bookmarkEnd w:id="12191"/>
    <w:bookmarkStart w:name="z30694" w:id="1219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19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0695" w:id="1219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2193"/>
    <w:bookmarkStart w:name="z30696" w:id="1219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2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0697" w:id="1219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2195"/>
    <w:bookmarkStart w:name="z30698" w:id="1219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2196"/>
    <w:bookmarkStart w:name="z30699" w:id="1219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197"/>
    <w:bookmarkStart w:name="z30700" w:id="1219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2198"/>
    <w:bookmarkStart w:name="z30701" w:id="12199"/>
    <w:p>
      <w:pPr>
        <w:spacing w:after="0"/>
        <w:ind w:left="0"/>
        <w:jc w:val="both"/>
      </w:pPr>
      <w:r>
        <w:rPr>
          <w:rFonts w:ascii="Times New Roman"/>
          <w:b w:val="false"/>
          <w:i w:val="false"/>
          <w:color w:val="000000"/>
          <w:sz w:val="28"/>
        </w:rPr>
        <w:t>
      19. Басқарма басшысының өкілеттіктері:</w:t>
      </w:r>
    </w:p>
    <w:bookmarkEnd w:id="12199"/>
    <w:bookmarkStart w:name="z30702" w:id="1220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2200"/>
    <w:bookmarkStart w:name="z30703" w:id="1220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201"/>
    <w:bookmarkStart w:name="z30704" w:id="1220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202"/>
    <w:bookmarkStart w:name="z30705" w:id="1220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203"/>
    <w:bookmarkStart w:name="z30706" w:id="1220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2204"/>
    <w:bookmarkStart w:name="z30707" w:id="1220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205"/>
    <w:bookmarkStart w:name="z30708" w:id="12206"/>
    <w:p>
      <w:pPr>
        <w:spacing w:after="0"/>
        <w:ind w:left="0"/>
        <w:jc w:val="left"/>
      </w:pPr>
      <w:r>
        <w:rPr>
          <w:rFonts w:ascii="Times New Roman"/>
          <w:b/>
          <w:i w:val="false"/>
          <w:color w:val="000000"/>
        </w:rPr>
        <w:t xml:space="preserve"> 4-тарау. Басқарманың мүлкі</w:t>
      </w:r>
    </w:p>
    <w:bookmarkEnd w:id="12206"/>
    <w:bookmarkStart w:name="z30709" w:id="1220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207"/>
    <w:bookmarkStart w:name="z30710" w:id="1220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208"/>
    <w:bookmarkStart w:name="z30711" w:id="1220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2209"/>
    <w:bookmarkStart w:name="z30712" w:id="1221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210"/>
    <w:bookmarkStart w:name="z30713" w:id="12211"/>
    <w:p>
      <w:pPr>
        <w:spacing w:after="0"/>
        <w:ind w:left="0"/>
        <w:jc w:val="left"/>
      </w:pPr>
      <w:r>
        <w:rPr>
          <w:rFonts w:ascii="Times New Roman"/>
          <w:b/>
          <w:i w:val="false"/>
          <w:color w:val="000000"/>
        </w:rPr>
        <w:t xml:space="preserve"> 5-тарау. Басқарманы қайта ұйымдастыру және тарату</w:t>
      </w:r>
    </w:p>
    <w:bookmarkEnd w:id="12211"/>
    <w:bookmarkStart w:name="z30714" w:id="1221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2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145-қосымша</w:t>
            </w:r>
          </w:p>
        </w:tc>
      </w:tr>
    </w:tbl>
    <w:bookmarkStart w:name="z11248" w:id="1221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 республикалық мемлекеттік мекемесінің ережесі</w:t>
      </w:r>
    </w:p>
    <w:bookmarkEnd w:id="12213"/>
    <w:p>
      <w:pPr>
        <w:spacing w:after="0"/>
        <w:ind w:left="0"/>
        <w:jc w:val="both"/>
      </w:pPr>
      <w:r>
        <w:rPr>
          <w:rFonts w:ascii="Times New Roman"/>
          <w:b w:val="false"/>
          <w:i w:val="false"/>
          <w:color w:val="ff0000"/>
          <w:sz w:val="28"/>
        </w:rPr>
        <w:t xml:space="preserve">
      Ескерту. 145-қосымша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0715" w:id="12214"/>
    <w:p>
      <w:pPr>
        <w:spacing w:after="0"/>
        <w:ind w:left="0"/>
        <w:jc w:val="left"/>
      </w:pPr>
      <w:r>
        <w:rPr>
          <w:rFonts w:ascii="Times New Roman"/>
          <w:b/>
          <w:i w:val="false"/>
          <w:color w:val="000000"/>
        </w:rPr>
        <w:t xml:space="preserve"> 1-тарау. Жалпы ережелер</w:t>
      </w:r>
    </w:p>
    <w:bookmarkEnd w:id="12214"/>
    <w:bookmarkStart w:name="z30716" w:id="1221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215"/>
    <w:bookmarkStart w:name="z30717" w:id="1221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216"/>
    <w:bookmarkStart w:name="z30718" w:id="1221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2217"/>
    <w:bookmarkStart w:name="z30719" w:id="1221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218"/>
    <w:bookmarkStart w:name="z30720" w:id="1221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2219"/>
    <w:bookmarkStart w:name="z30721" w:id="1222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2220"/>
    <w:bookmarkStart w:name="z30722" w:id="1222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221"/>
    <w:bookmarkStart w:name="z30723" w:id="12222"/>
    <w:p>
      <w:pPr>
        <w:spacing w:after="0"/>
        <w:ind w:left="0"/>
        <w:jc w:val="both"/>
      </w:pPr>
      <w:r>
        <w:rPr>
          <w:rFonts w:ascii="Times New Roman"/>
          <w:b w:val="false"/>
          <w:i w:val="false"/>
          <w:color w:val="000000"/>
          <w:sz w:val="28"/>
        </w:rPr>
        <w:t>
      8. Заңды тұлғаның орналасқан жері – индекс 111700, Қазақстан Республикасы, Қостанай облысы, Бейімбет Майлин ауданы, Әйет ауылдық округі, Әйет ауылы, Темірбаев көшесі, 1 үй.</w:t>
      </w:r>
    </w:p>
    <w:bookmarkEnd w:id="12222"/>
    <w:bookmarkStart w:name="z30724" w:id="1222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 республикалық мемлекеттік мекемесі.</w:t>
      </w:r>
    </w:p>
    <w:bookmarkEnd w:id="12223"/>
    <w:bookmarkStart w:name="z30725" w:id="1222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224"/>
    <w:bookmarkStart w:name="z30726" w:id="1222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225"/>
    <w:bookmarkStart w:name="z30727" w:id="1222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2226"/>
    <w:bookmarkStart w:name="z30728" w:id="1222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729" w:id="1222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2228"/>
    <w:bookmarkStart w:name="z30730" w:id="12229"/>
    <w:p>
      <w:pPr>
        <w:spacing w:after="0"/>
        <w:ind w:left="0"/>
        <w:jc w:val="both"/>
      </w:pPr>
      <w:r>
        <w:rPr>
          <w:rFonts w:ascii="Times New Roman"/>
          <w:b w:val="false"/>
          <w:i w:val="false"/>
          <w:color w:val="000000"/>
          <w:sz w:val="28"/>
        </w:rPr>
        <w:t>
      13. Міндеттері:</w:t>
      </w:r>
    </w:p>
    <w:bookmarkEnd w:id="12229"/>
    <w:bookmarkStart w:name="z30731" w:id="1223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230"/>
    <w:bookmarkStart w:name="z30732" w:id="1223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2231"/>
    <w:bookmarkStart w:name="z30733" w:id="1223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2232"/>
    <w:bookmarkStart w:name="z30734" w:id="12233"/>
    <w:p>
      <w:pPr>
        <w:spacing w:after="0"/>
        <w:ind w:left="0"/>
        <w:jc w:val="both"/>
      </w:pPr>
      <w:r>
        <w:rPr>
          <w:rFonts w:ascii="Times New Roman"/>
          <w:b w:val="false"/>
          <w:i w:val="false"/>
          <w:color w:val="000000"/>
          <w:sz w:val="28"/>
        </w:rPr>
        <w:t>
      14. Құқықтары мен міндеттері:</w:t>
      </w:r>
    </w:p>
    <w:bookmarkEnd w:id="12233"/>
    <w:bookmarkStart w:name="z30735" w:id="1223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234"/>
    <w:bookmarkStart w:name="z30736" w:id="1223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235"/>
    <w:bookmarkStart w:name="z30737" w:id="1223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236"/>
    <w:bookmarkStart w:name="z30738" w:id="1223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237"/>
    <w:bookmarkStart w:name="z30739" w:id="1223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238"/>
    <w:bookmarkStart w:name="z30740" w:id="1223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239"/>
    <w:bookmarkStart w:name="z30741" w:id="1224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240"/>
    <w:bookmarkStart w:name="z30742" w:id="1224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241"/>
    <w:bookmarkStart w:name="z30743" w:id="1224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2242"/>
    <w:bookmarkStart w:name="z30744" w:id="12243"/>
    <w:p>
      <w:pPr>
        <w:spacing w:after="0"/>
        <w:ind w:left="0"/>
        <w:jc w:val="both"/>
      </w:pPr>
      <w:r>
        <w:rPr>
          <w:rFonts w:ascii="Times New Roman"/>
          <w:b w:val="false"/>
          <w:i w:val="false"/>
          <w:color w:val="000000"/>
          <w:sz w:val="28"/>
        </w:rPr>
        <w:t>
      15. Функциялары:</w:t>
      </w:r>
    </w:p>
    <w:bookmarkEnd w:id="12243"/>
    <w:bookmarkStart w:name="z30745" w:id="12244"/>
    <w:p>
      <w:pPr>
        <w:spacing w:after="0"/>
        <w:ind w:left="0"/>
        <w:jc w:val="both"/>
      </w:pPr>
      <w:r>
        <w:rPr>
          <w:rFonts w:ascii="Times New Roman"/>
          <w:b w:val="false"/>
          <w:i w:val="false"/>
          <w:color w:val="000000"/>
          <w:sz w:val="28"/>
        </w:rPr>
        <w:t>
      1) реттелетін салада мемлекеттік саясатты іске асыру;</w:t>
      </w:r>
    </w:p>
    <w:bookmarkEnd w:id="12244"/>
    <w:bookmarkStart w:name="z30746" w:id="1224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245"/>
    <w:bookmarkStart w:name="z30747" w:id="1224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2246"/>
    <w:bookmarkStart w:name="z30748" w:id="1224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247"/>
    <w:bookmarkStart w:name="z30749" w:id="1224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248"/>
    <w:bookmarkStart w:name="z30750" w:id="1224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224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0751" w:id="1225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25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0752" w:id="1225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251"/>
    <w:bookmarkStart w:name="z30753" w:id="1225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252"/>
    <w:bookmarkStart w:name="z30754" w:id="1225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253"/>
    <w:bookmarkStart w:name="z30755" w:id="1225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757" w:id="1225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255"/>
    <w:bookmarkStart w:name="z30758" w:id="1225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256"/>
    <w:bookmarkStart w:name="z30759" w:id="1225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257"/>
    <w:bookmarkStart w:name="z30760" w:id="1225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763" w:id="1225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259"/>
    <w:bookmarkStart w:name="z30764" w:id="1226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260"/>
    <w:bookmarkStart w:name="z30765" w:id="1226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261"/>
    <w:bookmarkStart w:name="z30766" w:id="1226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262"/>
    <w:bookmarkStart w:name="z30767" w:id="1226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263"/>
    <w:bookmarkStart w:name="z30768" w:id="1226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264"/>
    <w:bookmarkStart w:name="z30769" w:id="1226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265"/>
    <w:bookmarkStart w:name="z30770" w:id="1226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266"/>
    <w:bookmarkStart w:name="z30771" w:id="1226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267"/>
    <w:bookmarkStart w:name="z30772" w:id="1226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26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0773" w:id="12269"/>
    <w:p>
      <w:pPr>
        <w:spacing w:after="0"/>
        <w:ind w:left="0"/>
        <w:jc w:val="both"/>
      </w:pPr>
      <w:r>
        <w:rPr>
          <w:rFonts w:ascii="Times New Roman"/>
          <w:b w:val="false"/>
          <w:i w:val="false"/>
          <w:color w:val="000000"/>
          <w:sz w:val="28"/>
        </w:rPr>
        <w:t>
      29) мыналарды:</w:t>
      </w:r>
    </w:p>
    <w:bookmarkEnd w:id="12269"/>
    <w:bookmarkStart w:name="z30774" w:id="1227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27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0775" w:id="1227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2271"/>
    <w:bookmarkStart w:name="z30776" w:id="1227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2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0777" w:id="1227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2273"/>
    <w:bookmarkStart w:name="z30778" w:id="1227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2274"/>
    <w:bookmarkStart w:name="z30779" w:id="1227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275"/>
    <w:bookmarkStart w:name="z30780" w:id="1227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2276"/>
    <w:bookmarkStart w:name="z30781" w:id="12277"/>
    <w:p>
      <w:pPr>
        <w:spacing w:after="0"/>
        <w:ind w:left="0"/>
        <w:jc w:val="both"/>
      </w:pPr>
      <w:r>
        <w:rPr>
          <w:rFonts w:ascii="Times New Roman"/>
          <w:b w:val="false"/>
          <w:i w:val="false"/>
          <w:color w:val="000000"/>
          <w:sz w:val="28"/>
        </w:rPr>
        <w:t>
      19. Басқарма басшысының өкілеттіктері:</w:t>
      </w:r>
    </w:p>
    <w:bookmarkEnd w:id="12277"/>
    <w:bookmarkStart w:name="z30782" w:id="1227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2278"/>
    <w:bookmarkStart w:name="z30783" w:id="1227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279"/>
    <w:bookmarkStart w:name="z30784" w:id="1228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280"/>
    <w:bookmarkStart w:name="z30785" w:id="1228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281"/>
    <w:bookmarkStart w:name="z30786" w:id="1228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2282"/>
    <w:bookmarkStart w:name="z30787" w:id="1228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283"/>
    <w:bookmarkStart w:name="z30788" w:id="12284"/>
    <w:p>
      <w:pPr>
        <w:spacing w:after="0"/>
        <w:ind w:left="0"/>
        <w:jc w:val="left"/>
      </w:pPr>
      <w:r>
        <w:rPr>
          <w:rFonts w:ascii="Times New Roman"/>
          <w:b/>
          <w:i w:val="false"/>
          <w:color w:val="000000"/>
        </w:rPr>
        <w:t xml:space="preserve"> 4-тарау. Басқарманың мүлкі</w:t>
      </w:r>
    </w:p>
    <w:bookmarkEnd w:id="12284"/>
    <w:bookmarkStart w:name="z30789" w:id="1228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285"/>
    <w:bookmarkStart w:name="z30790" w:id="1228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286"/>
    <w:bookmarkStart w:name="z30791" w:id="1228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2287"/>
    <w:bookmarkStart w:name="z30792" w:id="1228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288"/>
    <w:bookmarkStart w:name="z30793" w:id="12289"/>
    <w:p>
      <w:pPr>
        <w:spacing w:after="0"/>
        <w:ind w:left="0"/>
        <w:jc w:val="left"/>
      </w:pPr>
      <w:r>
        <w:rPr>
          <w:rFonts w:ascii="Times New Roman"/>
          <w:b/>
          <w:i w:val="false"/>
          <w:color w:val="000000"/>
        </w:rPr>
        <w:t xml:space="preserve"> 5-тарау. Басқарманы қайта ұйымдастыру және тарату</w:t>
      </w:r>
    </w:p>
    <w:bookmarkEnd w:id="12289"/>
    <w:bookmarkStart w:name="z30794" w:id="1229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2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146-қосымша</w:t>
            </w:r>
          </w:p>
        </w:tc>
      </w:tr>
    </w:tbl>
    <w:bookmarkStart w:name="z11324" w:id="1229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 республикалық мемлекеттік мекемесінің ережесі</w:t>
      </w:r>
    </w:p>
    <w:bookmarkEnd w:id="12291"/>
    <w:p>
      <w:pPr>
        <w:spacing w:after="0"/>
        <w:ind w:left="0"/>
        <w:jc w:val="both"/>
      </w:pPr>
      <w:r>
        <w:rPr>
          <w:rFonts w:ascii="Times New Roman"/>
          <w:b w:val="false"/>
          <w:i w:val="false"/>
          <w:color w:val="ff0000"/>
          <w:sz w:val="28"/>
        </w:rPr>
        <w:t xml:space="preserve">
      Ескерту. 146-қосымша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0795" w:id="12292"/>
    <w:p>
      <w:pPr>
        <w:spacing w:after="0"/>
        <w:ind w:left="0"/>
        <w:jc w:val="left"/>
      </w:pPr>
      <w:r>
        <w:rPr>
          <w:rFonts w:ascii="Times New Roman"/>
          <w:b/>
          <w:i w:val="false"/>
          <w:color w:val="000000"/>
        </w:rPr>
        <w:t xml:space="preserve"> 1-тарау. Жалпы ережелер</w:t>
      </w:r>
    </w:p>
    <w:bookmarkEnd w:id="12292"/>
    <w:bookmarkStart w:name="z30796" w:id="1229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293"/>
    <w:bookmarkStart w:name="z30797" w:id="1229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294"/>
    <w:bookmarkStart w:name="z30798" w:id="1229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2295"/>
    <w:bookmarkStart w:name="z30799" w:id="1229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296"/>
    <w:bookmarkStart w:name="z30800" w:id="1229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2297"/>
    <w:bookmarkStart w:name="z30801" w:id="1229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2298"/>
    <w:bookmarkStart w:name="z30802" w:id="1229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299"/>
    <w:bookmarkStart w:name="z30803" w:id="12300"/>
    <w:p>
      <w:pPr>
        <w:spacing w:after="0"/>
        <w:ind w:left="0"/>
        <w:jc w:val="both"/>
      </w:pPr>
      <w:r>
        <w:rPr>
          <w:rFonts w:ascii="Times New Roman"/>
          <w:b w:val="false"/>
          <w:i w:val="false"/>
          <w:color w:val="000000"/>
          <w:sz w:val="28"/>
        </w:rPr>
        <w:t>
      8. Заңды тұлғаның орналасқан жері – индекс 111800, Қазақстан Республикасы, Қостанай облысы, Ұзынкөл ауданы, Ұзынкөл ауылдық округі, Ұзынкөл ауылы, Ғ.Мүсірепов көшесі, 27 үй.</w:t>
      </w:r>
    </w:p>
    <w:bookmarkEnd w:id="12300"/>
    <w:bookmarkStart w:name="z30804" w:id="1230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 республикалық мемлекеттік мекемесі.</w:t>
      </w:r>
    </w:p>
    <w:bookmarkEnd w:id="12301"/>
    <w:bookmarkStart w:name="z30805" w:id="1230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302"/>
    <w:bookmarkStart w:name="z30806" w:id="1230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303"/>
    <w:bookmarkStart w:name="z30807" w:id="1230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2304"/>
    <w:bookmarkStart w:name="z30808" w:id="1230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809" w:id="1230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2306"/>
    <w:bookmarkStart w:name="z30810" w:id="12307"/>
    <w:p>
      <w:pPr>
        <w:spacing w:after="0"/>
        <w:ind w:left="0"/>
        <w:jc w:val="both"/>
      </w:pPr>
      <w:r>
        <w:rPr>
          <w:rFonts w:ascii="Times New Roman"/>
          <w:b w:val="false"/>
          <w:i w:val="false"/>
          <w:color w:val="000000"/>
          <w:sz w:val="28"/>
        </w:rPr>
        <w:t>
      13. Міндеттері:</w:t>
      </w:r>
    </w:p>
    <w:bookmarkEnd w:id="12307"/>
    <w:bookmarkStart w:name="z30811" w:id="1230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308"/>
    <w:bookmarkStart w:name="z30812" w:id="1230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2309"/>
    <w:bookmarkStart w:name="z30813" w:id="1231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2310"/>
    <w:bookmarkStart w:name="z30814" w:id="12311"/>
    <w:p>
      <w:pPr>
        <w:spacing w:after="0"/>
        <w:ind w:left="0"/>
        <w:jc w:val="both"/>
      </w:pPr>
      <w:r>
        <w:rPr>
          <w:rFonts w:ascii="Times New Roman"/>
          <w:b w:val="false"/>
          <w:i w:val="false"/>
          <w:color w:val="000000"/>
          <w:sz w:val="28"/>
        </w:rPr>
        <w:t>
      14. Құқықтары мен міндеттері:</w:t>
      </w:r>
    </w:p>
    <w:bookmarkEnd w:id="12311"/>
    <w:bookmarkStart w:name="z30815" w:id="1231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312"/>
    <w:bookmarkStart w:name="z30816" w:id="1231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313"/>
    <w:bookmarkStart w:name="z30817" w:id="1231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314"/>
    <w:bookmarkStart w:name="z30818" w:id="1231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315"/>
    <w:bookmarkStart w:name="z30819" w:id="1231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316"/>
    <w:bookmarkStart w:name="z30820" w:id="1231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317"/>
    <w:bookmarkStart w:name="z30821" w:id="1231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318"/>
    <w:bookmarkStart w:name="z30822" w:id="1231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319"/>
    <w:bookmarkStart w:name="z30823" w:id="1232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2320"/>
    <w:bookmarkStart w:name="z30824" w:id="12321"/>
    <w:p>
      <w:pPr>
        <w:spacing w:after="0"/>
        <w:ind w:left="0"/>
        <w:jc w:val="both"/>
      </w:pPr>
      <w:r>
        <w:rPr>
          <w:rFonts w:ascii="Times New Roman"/>
          <w:b w:val="false"/>
          <w:i w:val="false"/>
          <w:color w:val="000000"/>
          <w:sz w:val="28"/>
        </w:rPr>
        <w:t>
      15. Функциялары:</w:t>
      </w:r>
    </w:p>
    <w:bookmarkEnd w:id="12321"/>
    <w:bookmarkStart w:name="z30825" w:id="12322"/>
    <w:p>
      <w:pPr>
        <w:spacing w:after="0"/>
        <w:ind w:left="0"/>
        <w:jc w:val="both"/>
      </w:pPr>
      <w:r>
        <w:rPr>
          <w:rFonts w:ascii="Times New Roman"/>
          <w:b w:val="false"/>
          <w:i w:val="false"/>
          <w:color w:val="000000"/>
          <w:sz w:val="28"/>
        </w:rPr>
        <w:t>
      1) реттелетін салада мемлекеттік саясатты іске асыру;</w:t>
      </w:r>
    </w:p>
    <w:bookmarkEnd w:id="12322"/>
    <w:bookmarkStart w:name="z30826" w:id="1232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323"/>
    <w:bookmarkStart w:name="z30827" w:id="1232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2324"/>
    <w:bookmarkStart w:name="z30828" w:id="1232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325"/>
    <w:bookmarkStart w:name="z30829" w:id="1232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326"/>
    <w:bookmarkStart w:name="z30830" w:id="1232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232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0831" w:id="1232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32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0832" w:id="1232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329"/>
    <w:bookmarkStart w:name="z30833" w:id="1233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330"/>
    <w:bookmarkStart w:name="z30834" w:id="1233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331"/>
    <w:bookmarkStart w:name="z30835" w:id="1233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837" w:id="1233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333"/>
    <w:bookmarkStart w:name="z30838" w:id="1233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334"/>
    <w:bookmarkStart w:name="z30839" w:id="1233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335"/>
    <w:bookmarkStart w:name="z30840" w:id="1233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843" w:id="1233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337"/>
    <w:bookmarkStart w:name="z30844" w:id="1233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338"/>
    <w:bookmarkStart w:name="z30845" w:id="1233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339"/>
    <w:bookmarkStart w:name="z30846" w:id="1234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340"/>
    <w:bookmarkStart w:name="z30847" w:id="1234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341"/>
    <w:bookmarkStart w:name="z30848" w:id="1234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342"/>
    <w:bookmarkStart w:name="z30849" w:id="1234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343"/>
    <w:bookmarkStart w:name="z30850" w:id="1234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344"/>
    <w:bookmarkStart w:name="z30851" w:id="1234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345"/>
    <w:bookmarkStart w:name="z30852" w:id="1234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34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0853" w:id="12347"/>
    <w:p>
      <w:pPr>
        <w:spacing w:after="0"/>
        <w:ind w:left="0"/>
        <w:jc w:val="both"/>
      </w:pPr>
      <w:r>
        <w:rPr>
          <w:rFonts w:ascii="Times New Roman"/>
          <w:b w:val="false"/>
          <w:i w:val="false"/>
          <w:color w:val="000000"/>
          <w:sz w:val="28"/>
        </w:rPr>
        <w:t>
      29) мыналарды:</w:t>
      </w:r>
    </w:p>
    <w:bookmarkEnd w:id="12347"/>
    <w:bookmarkStart w:name="z30854" w:id="1234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34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0855" w:id="1234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2349"/>
    <w:bookmarkStart w:name="z30856" w:id="1235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2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0857" w:id="1235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2351"/>
    <w:bookmarkStart w:name="z30858" w:id="1235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2352"/>
    <w:bookmarkStart w:name="z30859" w:id="1235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353"/>
    <w:bookmarkStart w:name="z30860" w:id="1235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2354"/>
    <w:bookmarkStart w:name="z30861" w:id="12355"/>
    <w:p>
      <w:pPr>
        <w:spacing w:after="0"/>
        <w:ind w:left="0"/>
        <w:jc w:val="both"/>
      </w:pPr>
      <w:r>
        <w:rPr>
          <w:rFonts w:ascii="Times New Roman"/>
          <w:b w:val="false"/>
          <w:i w:val="false"/>
          <w:color w:val="000000"/>
          <w:sz w:val="28"/>
        </w:rPr>
        <w:t>
      19. Басқарма басшысының өкілеттіктері:</w:t>
      </w:r>
    </w:p>
    <w:bookmarkEnd w:id="12355"/>
    <w:bookmarkStart w:name="z30862" w:id="1235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2356"/>
    <w:bookmarkStart w:name="z30863" w:id="1235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357"/>
    <w:bookmarkStart w:name="z30864" w:id="1235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358"/>
    <w:bookmarkStart w:name="z30865" w:id="1235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359"/>
    <w:bookmarkStart w:name="z30866" w:id="1236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2360"/>
    <w:bookmarkStart w:name="z30867" w:id="1236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361"/>
    <w:bookmarkStart w:name="z30868" w:id="12362"/>
    <w:p>
      <w:pPr>
        <w:spacing w:after="0"/>
        <w:ind w:left="0"/>
        <w:jc w:val="left"/>
      </w:pPr>
      <w:r>
        <w:rPr>
          <w:rFonts w:ascii="Times New Roman"/>
          <w:b/>
          <w:i w:val="false"/>
          <w:color w:val="000000"/>
        </w:rPr>
        <w:t xml:space="preserve"> 4-тарау. Басқарманың мүлкі</w:t>
      </w:r>
    </w:p>
    <w:bookmarkEnd w:id="12362"/>
    <w:bookmarkStart w:name="z30869" w:id="1236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363"/>
    <w:bookmarkStart w:name="z30870" w:id="1236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364"/>
    <w:bookmarkStart w:name="z30871" w:id="1236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2365"/>
    <w:bookmarkStart w:name="z30872" w:id="1236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366"/>
    <w:bookmarkStart w:name="z30873" w:id="12367"/>
    <w:p>
      <w:pPr>
        <w:spacing w:after="0"/>
        <w:ind w:left="0"/>
        <w:jc w:val="left"/>
      </w:pPr>
      <w:r>
        <w:rPr>
          <w:rFonts w:ascii="Times New Roman"/>
          <w:b/>
          <w:i w:val="false"/>
          <w:color w:val="000000"/>
        </w:rPr>
        <w:t xml:space="preserve"> 5-тарау. Басқарманы қайта ұйымдастыру және тарату</w:t>
      </w:r>
    </w:p>
    <w:bookmarkEnd w:id="12367"/>
    <w:bookmarkStart w:name="z30874" w:id="1236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147-қосымша</w:t>
            </w:r>
          </w:p>
        </w:tc>
      </w:tr>
    </w:tbl>
    <w:bookmarkStart w:name="z11400" w:id="1236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 республикалық мемлекеттік мекемесінің ережесі</w:t>
      </w:r>
    </w:p>
    <w:bookmarkEnd w:id="12369"/>
    <w:p>
      <w:pPr>
        <w:spacing w:after="0"/>
        <w:ind w:left="0"/>
        <w:jc w:val="both"/>
      </w:pPr>
      <w:r>
        <w:rPr>
          <w:rFonts w:ascii="Times New Roman"/>
          <w:b w:val="false"/>
          <w:i w:val="false"/>
          <w:color w:val="ff0000"/>
          <w:sz w:val="28"/>
        </w:rPr>
        <w:t xml:space="preserve">
      Ескерту. 147-қосымша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0875" w:id="12370"/>
    <w:p>
      <w:pPr>
        <w:spacing w:after="0"/>
        <w:ind w:left="0"/>
        <w:jc w:val="left"/>
      </w:pPr>
      <w:r>
        <w:rPr>
          <w:rFonts w:ascii="Times New Roman"/>
          <w:b/>
          <w:i w:val="false"/>
          <w:color w:val="000000"/>
        </w:rPr>
        <w:t xml:space="preserve"> 1-тарау. Жалпы ережелер</w:t>
      </w:r>
    </w:p>
    <w:bookmarkEnd w:id="12370"/>
    <w:bookmarkStart w:name="z30876" w:id="1237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371"/>
    <w:bookmarkStart w:name="z30877" w:id="1237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372"/>
    <w:bookmarkStart w:name="z30878" w:id="1237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2373"/>
    <w:bookmarkStart w:name="z30879" w:id="1237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374"/>
    <w:bookmarkStart w:name="z30880" w:id="1237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2375"/>
    <w:bookmarkStart w:name="z30881" w:id="1237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2376"/>
    <w:bookmarkStart w:name="z30882" w:id="1237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377"/>
    <w:bookmarkStart w:name="z30883" w:id="12378"/>
    <w:p>
      <w:pPr>
        <w:spacing w:after="0"/>
        <w:ind w:left="0"/>
        <w:jc w:val="both"/>
      </w:pPr>
      <w:r>
        <w:rPr>
          <w:rFonts w:ascii="Times New Roman"/>
          <w:b w:val="false"/>
          <w:i w:val="false"/>
          <w:color w:val="000000"/>
          <w:sz w:val="28"/>
        </w:rPr>
        <w:t>
      8. Заңды тұлғаның орналасқан жері – индекс 111900, Қазақстан Республикасы, Қостанай облысы, Федоров ауданы, Федоров ауылдық округі, Федоровка ауылы, Набережная көшесі, 4 үй.</w:t>
      </w:r>
    </w:p>
    <w:bookmarkEnd w:id="12378"/>
    <w:bookmarkStart w:name="z30884" w:id="1237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 республикалық мемлекеттік мекемесі.</w:t>
      </w:r>
    </w:p>
    <w:bookmarkEnd w:id="12379"/>
    <w:bookmarkStart w:name="z30885" w:id="1238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380"/>
    <w:bookmarkStart w:name="z30886" w:id="1238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381"/>
    <w:bookmarkStart w:name="z30887" w:id="1238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2382"/>
    <w:bookmarkStart w:name="z30888" w:id="1238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889" w:id="1238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2384"/>
    <w:bookmarkStart w:name="z30890" w:id="12385"/>
    <w:p>
      <w:pPr>
        <w:spacing w:after="0"/>
        <w:ind w:left="0"/>
        <w:jc w:val="both"/>
      </w:pPr>
      <w:r>
        <w:rPr>
          <w:rFonts w:ascii="Times New Roman"/>
          <w:b w:val="false"/>
          <w:i w:val="false"/>
          <w:color w:val="000000"/>
          <w:sz w:val="28"/>
        </w:rPr>
        <w:t>
      13. Міндеттері:</w:t>
      </w:r>
    </w:p>
    <w:bookmarkEnd w:id="12385"/>
    <w:bookmarkStart w:name="z30891" w:id="1238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386"/>
    <w:bookmarkStart w:name="z30892" w:id="1238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2387"/>
    <w:bookmarkStart w:name="z30893" w:id="1238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2388"/>
    <w:bookmarkStart w:name="z30894" w:id="12389"/>
    <w:p>
      <w:pPr>
        <w:spacing w:after="0"/>
        <w:ind w:left="0"/>
        <w:jc w:val="both"/>
      </w:pPr>
      <w:r>
        <w:rPr>
          <w:rFonts w:ascii="Times New Roman"/>
          <w:b w:val="false"/>
          <w:i w:val="false"/>
          <w:color w:val="000000"/>
          <w:sz w:val="28"/>
        </w:rPr>
        <w:t>
      14. Құқықтары мен міндеттері:</w:t>
      </w:r>
    </w:p>
    <w:bookmarkEnd w:id="12389"/>
    <w:bookmarkStart w:name="z30895" w:id="1239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390"/>
    <w:bookmarkStart w:name="z30896" w:id="1239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391"/>
    <w:bookmarkStart w:name="z30897" w:id="1239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392"/>
    <w:bookmarkStart w:name="z30898" w:id="1239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393"/>
    <w:bookmarkStart w:name="z30899" w:id="1239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394"/>
    <w:bookmarkStart w:name="z30900" w:id="1239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395"/>
    <w:bookmarkStart w:name="z30901" w:id="1239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396"/>
    <w:bookmarkStart w:name="z30902" w:id="1239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397"/>
    <w:bookmarkStart w:name="z30903" w:id="1239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2398"/>
    <w:bookmarkStart w:name="z30904" w:id="12399"/>
    <w:p>
      <w:pPr>
        <w:spacing w:after="0"/>
        <w:ind w:left="0"/>
        <w:jc w:val="both"/>
      </w:pPr>
      <w:r>
        <w:rPr>
          <w:rFonts w:ascii="Times New Roman"/>
          <w:b w:val="false"/>
          <w:i w:val="false"/>
          <w:color w:val="000000"/>
          <w:sz w:val="28"/>
        </w:rPr>
        <w:t>
      15. Функциялары:</w:t>
      </w:r>
    </w:p>
    <w:bookmarkEnd w:id="12399"/>
    <w:bookmarkStart w:name="z30905" w:id="12400"/>
    <w:p>
      <w:pPr>
        <w:spacing w:after="0"/>
        <w:ind w:left="0"/>
        <w:jc w:val="both"/>
      </w:pPr>
      <w:r>
        <w:rPr>
          <w:rFonts w:ascii="Times New Roman"/>
          <w:b w:val="false"/>
          <w:i w:val="false"/>
          <w:color w:val="000000"/>
          <w:sz w:val="28"/>
        </w:rPr>
        <w:t>
      1) реттелетін салада мемлекеттік саясатты іске асыру;</w:t>
      </w:r>
    </w:p>
    <w:bookmarkEnd w:id="12400"/>
    <w:bookmarkStart w:name="z30906" w:id="1240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401"/>
    <w:bookmarkStart w:name="z30907" w:id="1240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2402"/>
    <w:bookmarkStart w:name="z30908" w:id="1240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403"/>
    <w:bookmarkStart w:name="z30909" w:id="1240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404"/>
    <w:bookmarkStart w:name="z30910" w:id="1240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240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0911" w:id="1240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40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0912" w:id="1240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407"/>
    <w:bookmarkStart w:name="z30913" w:id="1240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408"/>
    <w:bookmarkStart w:name="z30914" w:id="1240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409"/>
    <w:bookmarkStart w:name="z30915" w:id="1241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917" w:id="1241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411"/>
    <w:bookmarkStart w:name="z30918" w:id="1241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412"/>
    <w:bookmarkStart w:name="z30919" w:id="1241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413"/>
    <w:bookmarkStart w:name="z30920" w:id="1241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923" w:id="1241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415"/>
    <w:bookmarkStart w:name="z30924" w:id="1241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416"/>
    <w:bookmarkStart w:name="z30925" w:id="1241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417"/>
    <w:bookmarkStart w:name="z30926" w:id="1241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418"/>
    <w:bookmarkStart w:name="z30927" w:id="1241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419"/>
    <w:bookmarkStart w:name="z30928" w:id="1242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420"/>
    <w:bookmarkStart w:name="z30929" w:id="1242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421"/>
    <w:bookmarkStart w:name="z30930" w:id="1242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422"/>
    <w:bookmarkStart w:name="z30931" w:id="1242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423"/>
    <w:bookmarkStart w:name="z30932" w:id="1242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42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0933" w:id="12425"/>
    <w:p>
      <w:pPr>
        <w:spacing w:after="0"/>
        <w:ind w:left="0"/>
        <w:jc w:val="both"/>
      </w:pPr>
      <w:r>
        <w:rPr>
          <w:rFonts w:ascii="Times New Roman"/>
          <w:b w:val="false"/>
          <w:i w:val="false"/>
          <w:color w:val="000000"/>
          <w:sz w:val="28"/>
        </w:rPr>
        <w:t>
      29) мыналарды:</w:t>
      </w:r>
    </w:p>
    <w:bookmarkEnd w:id="12425"/>
    <w:bookmarkStart w:name="z30934" w:id="1242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42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0935" w:id="1242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2427"/>
    <w:bookmarkStart w:name="z30936" w:id="1242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2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0937" w:id="1242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2429"/>
    <w:bookmarkStart w:name="z30938" w:id="1243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2430"/>
    <w:bookmarkStart w:name="z30939" w:id="1243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431"/>
    <w:bookmarkStart w:name="z30940" w:id="1243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2432"/>
    <w:bookmarkStart w:name="z30941" w:id="12433"/>
    <w:p>
      <w:pPr>
        <w:spacing w:after="0"/>
        <w:ind w:left="0"/>
        <w:jc w:val="both"/>
      </w:pPr>
      <w:r>
        <w:rPr>
          <w:rFonts w:ascii="Times New Roman"/>
          <w:b w:val="false"/>
          <w:i w:val="false"/>
          <w:color w:val="000000"/>
          <w:sz w:val="28"/>
        </w:rPr>
        <w:t>
      19. Басқарма басшысының өкілеттіктері:</w:t>
      </w:r>
    </w:p>
    <w:bookmarkEnd w:id="12433"/>
    <w:bookmarkStart w:name="z30942" w:id="1243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2434"/>
    <w:bookmarkStart w:name="z30943" w:id="1243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435"/>
    <w:bookmarkStart w:name="z30944" w:id="1243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436"/>
    <w:bookmarkStart w:name="z30945" w:id="1243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437"/>
    <w:bookmarkStart w:name="z30946" w:id="1243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2438"/>
    <w:bookmarkStart w:name="z30947" w:id="1243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439"/>
    <w:bookmarkStart w:name="z30948" w:id="12440"/>
    <w:p>
      <w:pPr>
        <w:spacing w:after="0"/>
        <w:ind w:left="0"/>
        <w:jc w:val="left"/>
      </w:pPr>
      <w:r>
        <w:rPr>
          <w:rFonts w:ascii="Times New Roman"/>
          <w:b/>
          <w:i w:val="false"/>
          <w:color w:val="000000"/>
        </w:rPr>
        <w:t xml:space="preserve"> 4-тарау. Басқарманың мүлкі</w:t>
      </w:r>
    </w:p>
    <w:bookmarkEnd w:id="12440"/>
    <w:bookmarkStart w:name="z30949" w:id="1244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441"/>
    <w:bookmarkStart w:name="z30950" w:id="1244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442"/>
    <w:bookmarkStart w:name="z30951" w:id="1244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2443"/>
    <w:bookmarkStart w:name="z30952" w:id="1244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444"/>
    <w:bookmarkStart w:name="z30953" w:id="12445"/>
    <w:p>
      <w:pPr>
        <w:spacing w:after="0"/>
        <w:ind w:left="0"/>
        <w:jc w:val="left"/>
      </w:pPr>
      <w:r>
        <w:rPr>
          <w:rFonts w:ascii="Times New Roman"/>
          <w:b/>
          <w:i w:val="false"/>
          <w:color w:val="000000"/>
        </w:rPr>
        <w:t xml:space="preserve"> 5-тарау. Басқарманы қайта ұйымдастыру және тарату</w:t>
      </w:r>
    </w:p>
    <w:bookmarkEnd w:id="12445"/>
    <w:bookmarkStart w:name="z30954" w:id="1244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148-қосымша</w:t>
            </w:r>
          </w:p>
        </w:tc>
      </w:tr>
    </w:tbl>
    <w:bookmarkStart w:name="z11476" w:id="1244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 республикалық мемлекеттік мекемесінің ережесі</w:t>
      </w:r>
    </w:p>
    <w:bookmarkEnd w:id="12447"/>
    <w:p>
      <w:pPr>
        <w:spacing w:after="0"/>
        <w:ind w:left="0"/>
        <w:jc w:val="both"/>
      </w:pPr>
      <w:r>
        <w:rPr>
          <w:rFonts w:ascii="Times New Roman"/>
          <w:b w:val="false"/>
          <w:i w:val="false"/>
          <w:color w:val="ff0000"/>
          <w:sz w:val="28"/>
        </w:rPr>
        <w:t xml:space="preserve">
      Ескерту. 148-қосымша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0955" w:id="12448"/>
    <w:p>
      <w:pPr>
        <w:spacing w:after="0"/>
        <w:ind w:left="0"/>
        <w:jc w:val="left"/>
      </w:pPr>
      <w:r>
        <w:rPr>
          <w:rFonts w:ascii="Times New Roman"/>
          <w:b/>
          <w:i w:val="false"/>
          <w:color w:val="000000"/>
        </w:rPr>
        <w:t xml:space="preserve"> 1-тарау. Жалпы ережелер</w:t>
      </w:r>
    </w:p>
    <w:bookmarkEnd w:id="12448"/>
    <w:bookmarkStart w:name="z30956" w:id="1244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449"/>
    <w:bookmarkStart w:name="z30957" w:id="1245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450"/>
    <w:bookmarkStart w:name="z30958" w:id="1245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2451"/>
    <w:bookmarkStart w:name="z30959" w:id="1245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452"/>
    <w:bookmarkStart w:name="z30960" w:id="1245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2453"/>
    <w:bookmarkStart w:name="z30961" w:id="1245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2454"/>
    <w:bookmarkStart w:name="z30962" w:id="1245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455"/>
    <w:bookmarkStart w:name="z30963" w:id="12456"/>
    <w:p>
      <w:pPr>
        <w:spacing w:after="0"/>
        <w:ind w:left="0"/>
        <w:jc w:val="both"/>
      </w:pPr>
      <w:r>
        <w:rPr>
          <w:rFonts w:ascii="Times New Roman"/>
          <w:b w:val="false"/>
          <w:i w:val="false"/>
          <w:color w:val="000000"/>
          <w:sz w:val="28"/>
        </w:rPr>
        <w:t>
      8. Заңды тұлғаның орналасқан жері – индекс 120100, Қазақстан Республикасы, Қызылорда облысы, Арал ауданы, Арал қаласы, Бақтыбай батыр көшесі, 121А үй.</w:t>
      </w:r>
    </w:p>
    <w:bookmarkEnd w:id="12456"/>
    <w:bookmarkStart w:name="z30964" w:id="1245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 республикалық мемлекеттік мекемесі.</w:t>
      </w:r>
    </w:p>
    <w:bookmarkEnd w:id="12457"/>
    <w:bookmarkStart w:name="z30965" w:id="1245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458"/>
    <w:bookmarkStart w:name="z30966" w:id="1245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459"/>
    <w:bookmarkStart w:name="z30967" w:id="1246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2460"/>
    <w:bookmarkStart w:name="z30968" w:id="1246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969" w:id="1246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2462"/>
    <w:bookmarkStart w:name="z30970" w:id="12463"/>
    <w:p>
      <w:pPr>
        <w:spacing w:after="0"/>
        <w:ind w:left="0"/>
        <w:jc w:val="both"/>
      </w:pPr>
      <w:r>
        <w:rPr>
          <w:rFonts w:ascii="Times New Roman"/>
          <w:b w:val="false"/>
          <w:i w:val="false"/>
          <w:color w:val="000000"/>
          <w:sz w:val="28"/>
        </w:rPr>
        <w:t>
      13. Міндеттері:</w:t>
      </w:r>
    </w:p>
    <w:bookmarkEnd w:id="12463"/>
    <w:bookmarkStart w:name="z30971" w:id="1246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464"/>
    <w:bookmarkStart w:name="z30972" w:id="1246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2465"/>
    <w:bookmarkStart w:name="z30973" w:id="1246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2466"/>
    <w:bookmarkStart w:name="z30974" w:id="12467"/>
    <w:p>
      <w:pPr>
        <w:spacing w:after="0"/>
        <w:ind w:left="0"/>
        <w:jc w:val="both"/>
      </w:pPr>
      <w:r>
        <w:rPr>
          <w:rFonts w:ascii="Times New Roman"/>
          <w:b w:val="false"/>
          <w:i w:val="false"/>
          <w:color w:val="000000"/>
          <w:sz w:val="28"/>
        </w:rPr>
        <w:t>
      14. Құқықтары мен міндеттері:</w:t>
      </w:r>
    </w:p>
    <w:bookmarkEnd w:id="12467"/>
    <w:bookmarkStart w:name="z30975" w:id="1246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468"/>
    <w:bookmarkStart w:name="z30976" w:id="1246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469"/>
    <w:bookmarkStart w:name="z30977" w:id="1247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470"/>
    <w:bookmarkStart w:name="z30978" w:id="1247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471"/>
    <w:bookmarkStart w:name="z30979" w:id="1247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472"/>
    <w:bookmarkStart w:name="z30980" w:id="1247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473"/>
    <w:bookmarkStart w:name="z30981" w:id="1247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474"/>
    <w:bookmarkStart w:name="z30982" w:id="1247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475"/>
    <w:bookmarkStart w:name="z30983" w:id="1247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2476"/>
    <w:bookmarkStart w:name="z30984" w:id="12477"/>
    <w:p>
      <w:pPr>
        <w:spacing w:after="0"/>
        <w:ind w:left="0"/>
        <w:jc w:val="both"/>
      </w:pPr>
      <w:r>
        <w:rPr>
          <w:rFonts w:ascii="Times New Roman"/>
          <w:b w:val="false"/>
          <w:i w:val="false"/>
          <w:color w:val="000000"/>
          <w:sz w:val="28"/>
        </w:rPr>
        <w:t>
      15. Функциялары:</w:t>
      </w:r>
    </w:p>
    <w:bookmarkEnd w:id="12477"/>
    <w:bookmarkStart w:name="z30985" w:id="12478"/>
    <w:p>
      <w:pPr>
        <w:spacing w:after="0"/>
        <w:ind w:left="0"/>
        <w:jc w:val="both"/>
      </w:pPr>
      <w:r>
        <w:rPr>
          <w:rFonts w:ascii="Times New Roman"/>
          <w:b w:val="false"/>
          <w:i w:val="false"/>
          <w:color w:val="000000"/>
          <w:sz w:val="28"/>
        </w:rPr>
        <w:t>
      1) реттелетін салада мемлекеттік саясатты іске асыру;</w:t>
      </w:r>
    </w:p>
    <w:bookmarkEnd w:id="12478"/>
    <w:bookmarkStart w:name="z30986" w:id="1247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479"/>
    <w:bookmarkStart w:name="z30987" w:id="1248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2480"/>
    <w:bookmarkStart w:name="z30988" w:id="1248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481"/>
    <w:bookmarkStart w:name="z30989" w:id="1248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482"/>
    <w:bookmarkStart w:name="z30990" w:id="1248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248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0991" w:id="1248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48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0992" w:id="1248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485"/>
    <w:bookmarkStart w:name="z30993" w:id="1248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486"/>
    <w:bookmarkStart w:name="z30994" w:id="1248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487"/>
    <w:bookmarkStart w:name="z30995" w:id="1248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997" w:id="1248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489"/>
    <w:bookmarkStart w:name="z30998" w:id="1249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490"/>
    <w:bookmarkStart w:name="z30999" w:id="1249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491"/>
    <w:bookmarkStart w:name="z31000" w:id="1249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003" w:id="1249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493"/>
    <w:bookmarkStart w:name="z31004" w:id="1249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494"/>
    <w:bookmarkStart w:name="z31005" w:id="1249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495"/>
    <w:bookmarkStart w:name="z31006" w:id="1249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496"/>
    <w:bookmarkStart w:name="z31007" w:id="1249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497"/>
    <w:bookmarkStart w:name="z31008" w:id="1249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498"/>
    <w:bookmarkStart w:name="z31009" w:id="1249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499"/>
    <w:bookmarkStart w:name="z31010" w:id="1250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500"/>
    <w:bookmarkStart w:name="z31011" w:id="1250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501"/>
    <w:bookmarkStart w:name="z31012" w:id="1250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50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1013" w:id="12503"/>
    <w:p>
      <w:pPr>
        <w:spacing w:after="0"/>
        <w:ind w:left="0"/>
        <w:jc w:val="both"/>
      </w:pPr>
      <w:r>
        <w:rPr>
          <w:rFonts w:ascii="Times New Roman"/>
          <w:b w:val="false"/>
          <w:i w:val="false"/>
          <w:color w:val="000000"/>
          <w:sz w:val="28"/>
        </w:rPr>
        <w:t>
      29) мыналарды:</w:t>
      </w:r>
    </w:p>
    <w:bookmarkEnd w:id="12503"/>
    <w:bookmarkStart w:name="z31014" w:id="1250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50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1015" w:id="1250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2505"/>
    <w:bookmarkStart w:name="z31016" w:id="1250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2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1017" w:id="1250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2507"/>
    <w:bookmarkStart w:name="z31018" w:id="1250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2508"/>
    <w:bookmarkStart w:name="z31019" w:id="1250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509"/>
    <w:bookmarkStart w:name="z31020" w:id="1251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2510"/>
    <w:bookmarkStart w:name="z31021" w:id="12511"/>
    <w:p>
      <w:pPr>
        <w:spacing w:after="0"/>
        <w:ind w:left="0"/>
        <w:jc w:val="both"/>
      </w:pPr>
      <w:r>
        <w:rPr>
          <w:rFonts w:ascii="Times New Roman"/>
          <w:b w:val="false"/>
          <w:i w:val="false"/>
          <w:color w:val="000000"/>
          <w:sz w:val="28"/>
        </w:rPr>
        <w:t>
      19. Басқарма басшысының өкілеттіктері:</w:t>
      </w:r>
    </w:p>
    <w:bookmarkEnd w:id="12511"/>
    <w:bookmarkStart w:name="z31022" w:id="1251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2512"/>
    <w:bookmarkStart w:name="z31023" w:id="1251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513"/>
    <w:bookmarkStart w:name="z31024" w:id="1251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514"/>
    <w:bookmarkStart w:name="z31025" w:id="1251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515"/>
    <w:bookmarkStart w:name="z31026" w:id="1251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2516"/>
    <w:bookmarkStart w:name="z31027" w:id="1251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517"/>
    <w:bookmarkStart w:name="z31028" w:id="12518"/>
    <w:p>
      <w:pPr>
        <w:spacing w:after="0"/>
        <w:ind w:left="0"/>
        <w:jc w:val="left"/>
      </w:pPr>
      <w:r>
        <w:rPr>
          <w:rFonts w:ascii="Times New Roman"/>
          <w:b/>
          <w:i w:val="false"/>
          <w:color w:val="000000"/>
        </w:rPr>
        <w:t xml:space="preserve"> 4-тарау. Басқарманың мүлкі</w:t>
      </w:r>
    </w:p>
    <w:bookmarkEnd w:id="12518"/>
    <w:bookmarkStart w:name="z31029" w:id="1251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519"/>
    <w:bookmarkStart w:name="z31030" w:id="1252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520"/>
    <w:bookmarkStart w:name="z31031" w:id="1252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2521"/>
    <w:bookmarkStart w:name="z31032" w:id="1252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522"/>
    <w:bookmarkStart w:name="z31033" w:id="12523"/>
    <w:p>
      <w:pPr>
        <w:spacing w:after="0"/>
        <w:ind w:left="0"/>
        <w:jc w:val="left"/>
      </w:pPr>
      <w:r>
        <w:rPr>
          <w:rFonts w:ascii="Times New Roman"/>
          <w:b/>
          <w:i w:val="false"/>
          <w:color w:val="000000"/>
        </w:rPr>
        <w:t xml:space="preserve"> 5-тарау. Басқарманы қайта ұйымдастыру және тарату</w:t>
      </w:r>
    </w:p>
    <w:bookmarkEnd w:id="12523"/>
    <w:bookmarkStart w:name="z31034" w:id="1252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149-қосымша</w:t>
            </w:r>
          </w:p>
        </w:tc>
      </w:tr>
    </w:tbl>
    <w:bookmarkStart w:name="z11552" w:id="1252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 республикалық мемлекеттік мекемесінің ережесі</w:t>
      </w:r>
    </w:p>
    <w:bookmarkEnd w:id="12525"/>
    <w:p>
      <w:pPr>
        <w:spacing w:after="0"/>
        <w:ind w:left="0"/>
        <w:jc w:val="both"/>
      </w:pPr>
      <w:r>
        <w:rPr>
          <w:rFonts w:ascii="Times New Roman"/>
          <w:b w:val="false"/>
          <w:i w:val="false"/>
          <w:color w:val="ff0000"/>
          <w:sz w:val="28"/>
        </w:rPr>
        <w:t xml:space="preserve">
      Ескерту. 149-қосымша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1035" w:id="12526"/>
    <w:p>
      <w:pPr>
        <w:spacing w:after="0"/>
        <w:ind w:left="0"/>
        <w:jc w:val="left"/>
      </w:pPr>
      <w:r>
        <w:rPr>
          <w:rFonts w:ascii="Times New Roman"/>
          <w:b/>
          <w:i w:val="false"/>
          <w:color w:val="000000"/>
        </w:rPr>
        <w:t xml:space="preserve"> 1-тарау. Жалпы ережелер</w:t>
      </w:r>
    </w:p>
    <w:bookmarkEnd w:id="12526"/>
    <w:bookmarkStart w:name="z31036" w:id="1252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527"/>
    <w:bookmarkStart w:name="z31037" w:id="1252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528"/>
    <w:bookmarkStart w:name="z31038" w:id="1252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2529"/>
    <w:bookmarkStart w:name="z31039" w:id="1253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530"/>
    <w:bookmarkStart w:name="z31040" w:id="1253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2531"/>
    <w:bookmarkStart w:name="z31041" w:id="1253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2532"/>
    <w:bookmarkStart w:name="z31042" w:id="1253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533"/>
    <w:bookmarkStart w:name="z31043" w:id="12534"/>
    <w:p>
      <w:pPr>
        <w:spacing w:after="0"/>
        <w:ind w:left="0"/>
        <w:jc w:val="both"/>
      </w:pPr>
      <w:r>
        <w:rPr>
          <w:rFonts w:ascii="Times New Roman"/>
          <w:b w:val="false"/>
          <w:i w:val="false"/>
          <w:color w:val="000000"/>
          <w:sz w:val="28"/>
        </w:rPr>
        <w:t>
      8. Заңды тұлғаның орналасқан жері – индекс 120200, Қазақстан Республикасы, Қызылорда облысы, Жалағаш ауданы, Жалағаш кенті, Темірбек Жүргенов көшесі, 75 құрылыс.</w:t>
      </w:r>
    </w:p>
    <w:bookmarkEnd w:id="12534"/>
    <w:bookmarkStart w:name="z31044" w:id="1253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 республикалық мемлекеттік мекемесі.</w:t>
      </w:r>
    </w:p>
    <w:bookmarkEnd w:id="12535"/>
    <w:bookmarkStart w:name="z31045" w:id="1253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536"/>
    <w:bookmarkStart w:name="z31046" w:id="1253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537"/>
    <w:bookmarkStart w:name="z31047" w:id="1253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2538"/>
    <w:bookmarkStart w:name="z31048" w:id="1253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049" w:id="1254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2540"/>
    <w:bookmarkStart w:name="z31050" w:id="12541"/>
    <w:p>
      <w:pPr>
        <w:spacing w:after="0"/>
        <w:ind w:left="0"/>
        <w:jc w:val="both"/>
      </w:pPr>
      <w:r>
        <w:rPr>
          <w:rFonts w:ascii="Times New Roman"/>
          <w:b w:val="false"/>
          <w:i w:val="false"/>
          <w:color w:val="000000"/>
          <w:sz w:val="28"/>
        </w:rPr>
        <w:t>
      13. Міндеттері:</w:t>
      </w:r>
    </w:p>
    <w:bookmarkEnd w:id="12541"/>
    <w:bookmarkStart w:name="z31051" w:id="1254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542"/>
    <w:bookmarkStart w:name="z31052" w:id="1254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2543"/>
    <w:bookmarkStart w:name="z31053" w:id="1254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2544"/>
    <w:bookmarkStart w:name="z31054" w:id="12545"/>
    <w:p>
      <w:pPr>
        <w:spacing w:after="0"/>
        <w:ind w:left="0"/>
        <w:jc w:val="both"/>
      </w:pPr>
      <w:r>
        <w:rPr>
          <w:rFonts w:ascii="Times New Roman"/>
          <w:b w:val="false"/>
          <w:i w:val="false"/>
          <w:color w:val="000000"/>
          <w:sz w:val="28"/>
        </w:rPr>
        <w:t>
      14. Құқықтары мен міндеттері:</w:t>
      </w:r>
    </w:p>
    <w:bookmarkEnd w:id="12545"/>
    <w:bookmarkStart w:name="z31055" w:id="1254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546"/>
    <w:bookmarkStart w:name="z31056" w:id="1254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547"/>
    <w:bookmarkStart w:name="z31057" w:id="1254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548"/>
    <w:bookmarkStart w:name="z31058" w:id="1254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549"/>
    <w:bookmarkStart w:name="z31059" w:id="1255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550"/>
    <w:bookmarkStart w:name="z31060" w:id="1255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551"/>
    <w:bookmarkStart w:name="z31061" w:id="1255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552"/>
    <w:bookmarkStart w:name="z31062" w:id="1255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553"/>
    <w:bookmarkStart w:name="z31063" w:id="1255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2554"/>
    <w:bookmarkStart w:name="z31064" w:id="12555"/>
    <w:p>
      <w:pPr>
        <w:spacing w:after="0"/>
        <w:ind w:left="0"/>
        <w:jc w:val="both"/>
      </w:pPr>
      <w:r>
        <w:rPr>
          <w:rFonts w:ascii="Times New Roman"/>
          <w:b w:val="false"/>
          <w:i w:val="false"/>
          <w:color w:val="000000"/>
          <w:sz w:val="28"/>
        </w:rPr>
        <w:t>
      15. Функциялары:</w:t>
      </w:r>
    </w:p>
    <w:bookmarkEnd w:id="12555"/>
    <w:bookmarkStart w:name="z31065" w:id="12556"/>
    <w:p>
      <w:pPr>
        <w:spacing w:after="0"/>
        <w:ind w:left="0"/>
        <w:jc w:val="both"/>
      </w:pPr>
      <w:r>
        <w:rPr>
          <w:rFonts w:ascii="Times New Roman"/>
          <w:b w:val="false"/>
          <w:i w:val="false"/>
          <w:color w:val="000000"/>
          <w:sz w:val="28"/>
        </w:rPr>
        <w:t>
      1) реттелетін салада мемлекеттік саясатты іске асыру;</w:t>
      </w:r>
    </w:p>
    <w:bookmarkEnd w:id="12556"/>
    <w:bookmarkStart w:name="z31066" w:id="1255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557"/>
    <w:bookmarkStart w:name="z31067" w:id="1255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2558"/>
    <w:bookmarkStart w:name="z31068" w:id="1255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559"/>
    <w:bookmarkStart w:name="z31069" w:id="1256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560"/>
    <w:bookmarkStart w:name="z31070" w:id="1256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256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1071" w:id="1256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56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1072" w:id="1256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563"/>
    <w:bookmarkStart w:name="z31073" w:id="1256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564"/>
    <w:bookmarkStart w:name="z31074" w:id="1256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565"/>
    <w:bookmarkStart w:name="z31075" w:id="1256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077" w:id="1256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567"/>
    <w:bookmarkStart w:name="z31078" w:id="1256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568"/>
    <w:bookmarkStart w:name="z31079" w:id="1256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569"/>
    <w:bookmarkStart w:name="z31080" w:id="1257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083" w:id="1257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571"/>
    <w:bookmarkStart w:name="z31084" w:id="1257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572"/>
    <w:bookmarkStart w:name="z31085" w:id="1257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573"/>
    <w:bookmarkStart w:name="z31086" w:id="1257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574"/>
    <w:bookmarkStart w:name="z31087" w:id="1257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575"/>
    <w:bookmarkStart w:name="z31088" w:id="1257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576"/>
    <w:bookmarkStart w:name="z31089" w:id="1257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577"/>
    <w:bookmarkStart w:name="z31090" w:id="1257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578"/>
    <w:bookmarkStart w:name="z31091" w:id="1257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579"/>
    <w:bookmarkStart w:name="z31092" w:id="1258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58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1093" w:id="12581"/>
    <w:p>
      <w:pPr>
        <w:spacing w:after="0"/>
        <w:ind w:left="0"/>
        <w:jc w:val="both"/>
      </w:pPr>
      <w:r>
        <w:rPr>
          <w:rFonts w:ascii="Times New Roman"/>
          <w:b w:val="false"/>
          <w:i w:val="false"/>
          <w:color w:val="000000"/>
          <w:sz w:val="28"/>
        </w:rPr>
        <w:t>
      29) мыналарды:</w:t>
      </w:r>
    </w:p>
    <w:bookmarkEnd w:id="12581"/>
    <w:bookmarkStart w:name="z31094" w:id="1258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58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1095" w:id="1258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2583"/>
    <w:bookmarkStart w:name="z31096" w:id="1258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2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1097" w:id="1258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2585"/>
    <w:bookmarkStart w:name="z31098" w:id="1258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2586"/>
    <w:bookmarkStart w:name="z31099" w:id="1258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587"/>
    <w:bookmarkStart w:name="z31100" w:id="1258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2588"/>
    <w:bookmarkStart w:name="z31101" w:id="12589"/>
    <w:p>
      <w:pPr>
        <w:spacing w:after="0"/>
        <w:ind w:left="0"/>
        <w:jc w:val="both"/>
      </w:pPr>
      <w:r>
        <w:rPr>
          <w:rFonts w:ascii="Times New Roman"/>
          <w:b w:val="false"/>
          <w:i w:val="false"/>
          <w:color w:val="000000"/>
          <w:sz w:val="28"/>
        </w:rPr>
        <w:t>
      19. Басқарма басшысының өкілеттіктері:</w:t>
      </w:r>
    </w:p>
    <w:bookmarkEnd w:id="12589"/>
    <w:bookmarkStart w:name="z31102" w:id="1259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2590"/>
    <w:bookmarkStart w:name="z31103" w:id="1259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591"/>
    <w:bookmarkStart w:name="z31104" w:id="1259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592"/>
    <w:bookmarkStart w:name="z31105" w:id="1259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593"/>
    <w:bookmarkStart w:name="z31106" w:id="1259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2594"/>
    <w:bookmarkStart w:name="z31107" w:id="1259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595"/>
    <w:bookmarkStart w:name="z31108" w:id="12596"/>
    <w:p>
      <w:pPr>
        <w:spacing w:after="0"/>
        <w:ind w:left="0"/>
        <w:jc w:val="left"/>
      </w:pPr>
      <w:r>
        <w:rPr>
          <w:rFonts w:ascii="Times New Roman"/>
          <w:b/>
          <w:i w:val="false"/>
          <w:color w:val="000000"/>
        </w:rPr>
        <w:t xml:space="preserve"> 4-тарау. Басқарманың мүлкі</w:t>
      </w:r>
    </w:p>
    <w:bookmarkEnd w:id="12596"/>
    <w:bookmarkStart w:name="z31109" w:id="1259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597"/>
    <w:bookmarkStart w:name="z31110" w:id="1259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598"/>
    <w:bookmarkStart w:name="z31111" w:id="1259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2599"/>
    <w:bookmarkStart w:name="z31112" w:id="1260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600"/>
    <w:bookmarkStart w:name="z31113" w:id="12601"/>
    <w:p>
      <w:pPr>
        <w:spacing w:after="0"/>
        <w:ind w:left="0"/>
        <w:jc w:val="left"/>
      </w:pPr>
      <w:r>
        <w:rPr>
          <w:rFonts w:ascii="Times New Roman"/>
          <w:b/>
          <w:i w:val="false"/>
          <w:color w:val="000000"/>
        </w:rPr>
        <w:t xml:space="preserve"> 5-тарау. Басқарманы қайта ұйымдастыру және тарату</w:t>
      </w:r>
    </w:p>
    <w:bookmarkEnd w:id="12601"/>
    <w:bookmarkStart w:name="z31114" w:id="1260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150-қосымша</w:t>
            </w:r>
          </w:p>
        </w:tc>
      </w:tr>
    </w:tbl>
    <w:bookmarkStart w:name="z11628" w:id="1260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 республикалық мемлекеттік мекемесінің ережесі</w:t>
      </w:r>
    </w:p>
    <w:bookmarkEnd w:id="12603"/>
    <w:p>
      <w:pPr>
        <w:spacing w:after="0"/>
        <w:ind w:left="0"/>
        <w:jc w:val="both"/>
      </w:pPr>
      <w:r>
        <w:rPr>
          <w:rFonts w:ascii="Times New Roman"/>
          <w:b w:val="false"/>
          <w:i w:val="false"/>
          <w:color w:val="ff0000"/>
          <w:sz w:val="28"/>
        </w:rPr>
        <w:t xml:space="preserve">
      Ескерту. 150-қосымша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1115" w:id="12604"/>
    <w:p>
      <w:pPr>
        <w:spacing w:after="0"/>
        <w:ind w:left="0"/>
        <w:jc w:val="left"/>
      </w:pPr>
      <w:r>
        <w:rPr>
          <w:rFonts w:ascii="Times New Roman"/>
          <w:b/>
          <w:i w:val="false"/>
          <w:color w:val="000000"/>
        </w:rPr>
        <w:t xml:space="preserve"> 1-тарау. Жалпы ережелер</w:t>
      </w:r>
    </w:p>
    <w:bookmarkEnd w:id="12604"/>
    <w:bookmarkStart w:name="z31116" w:id="1260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605"/>
    <w:bookmarkStart w:name="z31117" w:id="1260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606"/>
    <w:bookmarkStart w:name="z31118" w:id="1260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2607"/>
    <w:bookmarkStart w:name="z31119" w:id="1260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608"/>
    <w:bookmarkStart w:name="z31120" w:id="1260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2609"/>
    <w:bookmarkStart w:name="z31121" w:id="1261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2610"/>
    <w:bookmarkStart w:name="z31122" w:id="1261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611"/>
    <w:bookmarkStart w:name="z31123" w:id="12612"/>
    <w:p>
      <w:pPr>
        <w:spacing w:after="0"/>
        <w:ind w:left="0"/>
        <w:jc w:val="both"/>
      </w:pPr>
      <w:r>
        <w:rPr>
          <w:rFonts w:ascii="Times New Roman"/>
          <w:b w:val="false"/>
          <w:i w:val="false"/>
          <w:color w:val="000000"/>
          <w:sz w:val="28"/>
        </w:rPr>
        <w:t>
      8. Заңды тұлғаның орналасқан жері – индекс 120300, Қазақстан Республикасы, Қызылорда облысы, Жаңақорған ауданы, Жаңақорған кенті, Хорасан ата даңғылы, 8А ғимарат.</w:t>
      </w:r>
    </w:p>
    <w:bookmarkEnd w:id="12612"/>
    <w:bookmarkStart w:name="z31124" w:id="1261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 республикалық мемлекеттік мекемесі.</w:t>
      </w:r>
    </w:p>
    <w:bookmarkEnd w:id="12613"/>
    <w:bookmarkStart w:name="z31125" w:id="1261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614"/>
    <w:bookmarkStart w:name="z31126" w:id="1261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615"/>
    <w:bookmarkStart w:name="z31127" w:id="1261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2616"/>
    <w:bookmarkStart w:name="z31128" w:id="1261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129" w:id="1261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2618"/>
    <w:bookmarkStart w:name="z31130" w:id="12619"/>
    <w:p>
      <w:pPr>
        <w:spacing w:after="0"/>
        <w:ind w:left="0"/>
        <w:jc w:val="both"/>
      </w:pPr>
      <w:r>
        <w:rPr>
          <w:rFonts w:ascii="Times New Roman"/>
          <w:b w:val="false"/>
          <w:i w:val="false"/>
          <w:color w:val="000000"/>
          <w:sz w:val="28"/>
        </w:rPr>
        <w:t>
      13. Міндеттері:</w:t>
      </w:r>
    </w:p>
    <w:bookmarkEnd w:id="12619"/>
    <w:bookmarkStart w:name="z31131" w:id="1262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620"/>
    <w:bookmarkStart w:name="z31132" w:id="1262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2621"/>
    <w:bookmarkStart w:name="z31133" w:id="1262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2622"/>
    <w:bookmarkStart w:name="z31134" w:id="12623"/>
    <w:p>
      <w:pPr>
        <w:spacing w:after="0"/>
        <w:ind w:left="0"/>
        <w:jc w:val="both"/>
      </w:pPr>
      <w:r>
        <w:rPr>
          <w:rFonts w:ascii="Times New Roman"/>
          <w:b w:val="false"/>
          <w:i w:val="false"/>
          <w:color w:val="000000"/>
          <w:sz w:val="28"/>
        </w:rPr>
        <w:t>
      14. Құқықтары мен міндеттері:</w:t>
      </w:r>
    </w:p>
    <w:bookmarkEnd w:id="12623"/>
    <w:bookmarkStart w:name="z31135" w:id="1262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624"/>
    <w:bookmarkStart w:name="z31136" w:id="1262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625"/>
    <w:bookmarkStart w:name="z31137" w:id="1262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626"/>
    <w:bookmarkStart w:name="z31138" w:id="1262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627"/>
    <w:bookmarkStart w:name="z31139" w:id="1262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628"/>
    <w:bookmarkStart w:name="z31140" w:id="1262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629"/>
    <w:bookmarkStart w:name="z31141" w:id="1263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630"/>
    <w:bookmarkStart w:name="z31142" w:id="1263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631"/>
    <w:bookmarkStart w:name="z31143" w:id="1263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2632"/>
    <w:bookmarkStart w:name="z31144" w:id="12633"/>
    <w:p>
      <w:pPr>
        <w:spacing w:after="0"/>
        <w:ind w:left="0"/>
        <w:jc w:val="both"/>
      </w:pPr>
      <w:r>
        <w:rPr>
          <w:rFonts w:ascii="Times New Roman"/>
          <w:b w:val="false"/>
          <w:i w:val="false"/>
          <w:color w:val="000000"/>
          <w:sz w:val="28"/>
        </w:rPr>
        <w:t>
      15. Функциялары:</w:t>
      </w:r>
    </w:p>
    <w:bookmarkEnd w:id="12633"/>
    <w:bookmarkStart w:name="z31145" w:id="12634"/>
    <w:p>
      <w:pPr>
        <w:spacing w:after="0"/>
        <w:ind w:left="0"/>
        <w:jc w:val="both"/>
      </w:pPr>
      <w:r>
        <w:rPr>
          <w:rFonts w:ascii="Times New Roman"/>
          <w:b w:val="false"/>
          <w:i w:val="false"/>
          <w:color w:val="000000"/>
          <w:sz w:val="28"/>
        </w:rPr>
        <w:t>
      1) реттелетін салада мемлекеттік саясатты іске асыру;</w:t>
      </w:r>
    </w:p>
    <w:bookmarkEnd w:id="12634"/>
    <w:bookmarkStart w:name="z31146" w:id="1263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635"/>
    <w:bookmarkStart w:name="z31147" w:id="1263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2636"/>
    <w:bookmarkStart w:name="z31148" w:id="1263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637"/>
    <w:bookmarkStart w:name="z31149" w:id="1263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638"/>
    <w:bookmarkStart w:name="z31150" w:id="1263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263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1151" w:id="1264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64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1152" w:id="1264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641"/>
    <w:bookmarkStart w:name="z31153" w:id="1264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642"/>
    <w:bookmarkStart w:name="z31154" w:id="1264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643"/>
    <w:bookmarkStart w:name="z31155" w:id="1264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157" w:id="1264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645"/>
    <w:bookmarkStart w:name="z31158" w:id="1264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646"/>
    <w:bookmarkStart w:name="z31159" w:id="1264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647"/>
    <w:bookmarkStart w:name="z31160" w:id="1264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163" w:id="1264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649"/>
    <w:bookmarkStart w:name="z31164" w:id="1265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650"/>
    <w:bookmarkStart w:name="z31165" w:id="1265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651"/>
    <w:bookmarkStart w:name="z31166" w:id="1265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652"/>
    <w:bookmarkStart w:name="z31167" w:id="1265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653"/>
    <w:bookmarkStart w:name="z31168" w:id="1265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654"/>
    <w:bookmarkStart w:name="z31169" w:id="1265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655"/>
    <w:bookmarkStart w:name="z31170" w:id="1265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656"/>
    <w:bookmarkStart w:name="z31171" w:id="1265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657"/>
    <w:bookmarkStart w:name="z31172" w:id="1265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65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1173" w:id="12659"/>
    <w:p>
      <w:pPr>
        <w:spacing w:after="0"/>
        <w:ind w:left="0"/>
        <w:jc w:val="both"/>
      </w:pPr>
      <w:r>
        <w:rPr>
          <w:rFonts w:ascii="Times New Roman"/>
          <w:b w:val="false"/>
          <w:i w:val="false"/>
          <w:color w:val="000000"/>
          <w:sz w:val="28"/>
        </w:rPr>
        <w:t>
      29) мыналарды:</w:t>
      </w:r>
    </w:p>
    <w:bookmarkEnd w:id="12659"/>
    <w:bookmarkStart w:name="z31174" w:id="1266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66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1175" w:id="1266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2661"/>
    <w:bookmarkStart w:name="z31176" w:id="1266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2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1177" w:id="1266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2663"/>
    <w:bookmarkStart w:name="z31178" w:id="1266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2664"/>
    <w:bookmarkStart w:name="z31179" w:id="1266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665"/>
    <w:bookmarkStart w:name="z31180" w:id="1266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2666"/>
    <w:bookmarkStart w:name="z31181" w:id="12667"/>
    <w:p>
      <w:pPr>
        <w:spacing w:after="0"/>
        <w:ind w:left="0"/>
        <w:jc w:val="both"/>
      </w:pPr>
      <w:r>
        <w:rPr>
          <w:rFonts w:ascii="Times New Roman"/>
          <w:b w:val="false"/>
          <w:i w:val="false"/>
          <w:color w:val="000000"/>
          <w:sz w:val="28"/>
        </w:rPr>
        <w:t>
      19. Басқарма басшысының өкілеттіктері:</w:t>
      </w:r>
    </w:p>
    <w:bookmarkEnd w:id="12667"/>
    <w:bookmarkStart w:name="z31182" w:id="1266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2668"/>
    <w:bookmarkStart w:name="z31183" w:id="1266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669"/>
    <w:bookmarkStart w:name="z31184" w:id="1267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670"/>
    <w:bookmarkStart w:name="z31185" w:id="1267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671"/>
    <w:bookmarkStart w:name="z31186" w:id="1267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2672"/>
    <w:bookmarkStart w:name="z31187" w:id="1267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673"/>
    <w:bookmarkStart w:name="z31188" w:id="12674"/>
    <w:p>
      <w:pPr>
        <w:spacing w:after="0"/>
        <w:ind w:left="0"/>
        <w:jc w:val="left"/>
      </w:pPr>
      <w:r>
        <w:rPr>
          <w:rFonts w:ascii="Times New Roman"/>
          <w:b/>
          <w:i w:val="false"/>
          <w:color w:val="000000"/>
        </w:rPr>
        <w:t xml:space="preserve"> 4-тарау. Басқарманың мүлкі</w:t>
      </w:r>
    </w:p>
    <w:bookmarkEnd w:id="12674"/>
    <w:bookmarkStart w:name="z31189" w:id="1267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675"/>
    <w:bookmarkStart w:name="z31190" w:id="1267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676"/>
    <w:bookmarkStart w:name="z31191" w:id="1267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2677"/>
    <w:bookmarkStart w:name="z31192" w:id="1267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678"/>
    <w:bookmarkStart w:name="z31193" w:id="12679"/>
    <w:p>
      <w:pPr>
        <w:spacing w:after="0"/>
        <w:ind w:left="0"/>
        <w:jc w:val="left"/>
      </w:pPr>
      <w:r>
        <w:rPr>
          <w:rFonts w:ascii="Times New Roman"/>
          <w:b/>
          <w:i w:val="false"/>
          <w:color w:val="000000"/>
        </w:rPr>
        <w:t xml:space="preserve"> 5-тарау. Басқарманы қайта ұйымдастыру және тарату</w:t>
      </w:r>
    </w:p>
    <w:bookmarkEnd w:id="12679"/>
    <w:bookmarkStart w:name="z31194" w:id="1268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6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151-қосымша</w:t>
            </w:r>
          </w:p>
        </w:tc>
      </w:tr>
    </w:tbl>
    <w:bookmarkStart w:name="z11704" w:id="1268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 республикалық мемлекеттік мекемесінің ережесі</w:t>
      </w:r>
    </w:p>
    <w:bookmarkEnd w:id="12681"/>
    <w:p>
      <w:pPr>
        <w:spacing w:after="0"/>
        <w:ind w:left="0"/>
        <w:jc w:val="both"/>
      </w:pPr>
      <w:r>
        <w:rPr>
          <w:rFonts w:ascii="Times New Roman"/>
          <w:b w:val="false"/>
          <w:i w:val="false"/>
          <w:color w:val="ff0000"/>
          <w:sz w:val="28"/>
        </w:rPr>
        <w:t xml:space="preserve">
      Ескерту. 151-қосымша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1195" w:id="12682"/>
    <w:p>
      <w:pPr>
        <w:spacing w:after="0"/>
        <w:ind w:left="0"/>
        <w:jc w:val="left"/>
      </w:pPr>
      <w:r>
        <w:rPr>
          <w:rFonts w:ascii="Times New Roman"/>
          <w:b/>
          <w:i w:val="false"/>
          <w:color w:val="000000"/>
        </w:rPr>
        <w:t xml:space="preserve"> 1-тарау. Жалпы ережелер</w:t>
      </w:r>
    </w:p>
    <w:bookmarkEnd w:id="12682"/>
    <w:bookmarkStart w:name="z31196" w:id="1268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683"/>
    <w:bookmarkStart w:name="z31197" w:id="1268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684"/>
    <w:bookmarkStart w:name="z31198" w:id="1268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2685"/>
    <w:bookmarkStart w:name="z31199" w:id="1268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686"/>
    <w:bookmarkStart w:name="z31200" w:id="1268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2687"/>
    <w:bookmarkStart w:name="z31201" w:id="1268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2688"/>
    <w:bookmarkStart w:name="z31202" w:id="1268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689"/>
    <w:bookmarkStart w:name="z31203" w:id="12690"/>
    <w:p>
      <w:pPr>
        <w:spacing w:after="0"/>
        <w:ind w:left="0"/>
        <w:jc w:val="both"/>
      </w:pPr>
      <w:r>
        <w:rPr>
          <w:rFonts w:ascii="Times New Roman"/>
          <w:b w:val="false"/>
          <w:i w:val="false"/>
          <w:color w:val="000000"/>
          <w:sz w:val="28"/>
        </w:rPr>
        <w:t>
      8. Заңды тұлғаның орналасқан жері – индекс 120400, Қазақстан Республикасы, Қызылорда облысы, Қазалы ауданы, Әйтеке би кенті, Жалаңтөс батыр көшесі, 42 ғимарат.</w:t>
      </w:r>
    </w:p>
    <w:bookmarkEnd w:id="12690"/>
    <w:bookmarkStart w:name="z31204" w:id="1269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 республикалық мемлекеттік мекемесіб</w:t>
      </w:r>
    </w:p>
    <w:bookmarkEnd w:id="12691"/>
    <w:bookmarkStart w:name="z31205" w:id="1269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692"/>
    <w:bookmarkStart w:name="z31206" w:id="1269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693"/>
    <w:bookmarkStart w:name="z31207" w:id="1269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2694"/>
    <w:bookmarkStart w:name="z31208" w:id="1269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209" w:id="1269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2696"/>
    <w:bookmarkStart w:name="z31210" w:id="12697"/>
    <w:p>
      <w:pPr>
        <w:spacing w:after="0"/>
        <w:ind w:left="0"/>
        <w:jc w:val="both"/>
      </w:pPr>
      <w:r>
        <w:rPr>
          <w:rFonts w:ascii="Times New Roman"/>
          <w:b w:val="false"/>
          <w:i w:val="false"/>
          <w:color w:val="000000"/>
          <w:sz w:val="28"/>
        </w:rPr>
        <w:t>
      13. Міндеттері:</w:t>
      </w:r>
    </w:p>
    <w:bookmarkEnd w:id="12697"/>
    <w:bookmarkStart w:name="z31211" w:id="1269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698"/>
    <w:bookmarkStart w:name="z31212" w:id="1269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2699"/>
    <w:bookmarkStart w:name="z31213" w:id="1270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2700"/>
    <w:bookmarkStart w:name="z31214" w:id="12701"/>
    <w:p>
      <w:pPr>
        <w:spacing w:after="0"/>
        <w:ind w:left="0"/>
        <w:jc w:val="both"/>
      </w:pPr>
      <w:r>
        <w:rPr>
          <w:rFonts w:ascii="Times New Roman"/>
          <w:b w:val="false"/>
          <w:i w:val="false"/>
          <w:color w:val="000000"/>
          <w:sz w:val="28"/>
        </w:rPr>
        <w:t>
      14. Құқықтары мен міндеттері:</w:t>
      </w:r>
    </w:p>
    <w:bookmarkEnd w:id="12701"/>
    <w:bookmarkStart w:name="z31215" w:id="1270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702"/>
    <w:bookmarkStart w:name="z31216" w:id="1270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703"/>
    <w:bookmarkStart w:name="z31217" w:id="1270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704"/>
    <w:bookmarkStart w:name="z31218" w:id="1270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705"/>
    <w:bookmarkStart w:name="z31219" w:id="1270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706"/>
    <w:bookmarkStart w:name="z31220" w:id="1270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707"/>
    <w:bookmarkStart w:name="z31221" w:id="1270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708"/>
    <w:bookmarkStart w:name="z31222" w:id="1270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709"/>
    <w:bookmarkStart w:name="z31223" w:id="1271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2710"/>
    <w:bookmarkStart w:name="z31224" w:id="12711"/>
    <w:p>
      <w:pPr>
        <w:spacing w:after="0"/>
        <w:ind w:left="0"/>
        <w:jc w:val="both"/>
      </w:pPr>
      <w:r>
        <w:rPr>
          <w:rFonts w:ascii="Times New Roman"/>
          <w:b w:val="false"/>
          <w:i w:val="false"/>
          <w:color w:val="000000"/>
          <w:sz w:val="28"/>
        </w:rPr>
        <w:t>
      15. Функциялары:</w:t>
      </w:r>
    </w:p>
    <w:bookmarkEnd w:id="12711"/>
    <w:bookmarkStart w:name="z31225" w:id="12712"/>
    <w:p>
      <w:pPr>
        <w:spacing w:after="0"/>
        <w:ind w:left="0"/>
        <w:jc w:val="both"/>
      </w:pPr>
      <w:r>
        <w:rPr>
          <w:rFonts w:ascii="Times New Roman"/>
          <w:b w:val="false"/>
          <w:i w:val="false"/>
          <w:color w:val="000000"/>
          <w:sz w:val="28"/>
        </w:rPr>
        <w:t>
      1) реттелетін салада мемлекеттік саясатты іске асыру;</w:t>
      </w:r>
    </w:p>
    <w:bookmarkEnd w:id="12712"/>
    <w:bookmarkStart w:name="z31226" w:id="1271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713"/>
    <w:bookmarkStart w:name="z31227" w:id="1271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2714"/>
    <w:bookmarkStart w:name="z31228" w:id="1271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715"/>
    <w:bookmarkStart w:name="z31229" w:id="1271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716"/>
    <w:bookmarkStart w:name="z31230" w:id="1271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271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1231" w:id="1271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71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1232" w:id="1271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719"/>
    <w:bookmarkStart w:name="z31233" w:id="1272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720"/>
    <w:bookmarkStart w:name="z31234" w:id="1272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721"/>
    <w:bookmarkStart w:name="z31235" w:id="1272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237" w:id="1272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723"/>
    <w:bookmarkStart w:name="z31238" w:id="1272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724"/>
    <w:bookmarkStart w:name="z31239" w:id="1272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725"/>
    <w:bookmarkStart w:name="z31240" w:id="1272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243" w:id="1272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727"/>
    <w:bookmarkStart w:name="z31244" w:id="1272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728"/>
    <w:bookmarkStart w:name="z31245" w:id="1272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729"/>
    <w:bookmarkStart w:name="z31246" w:id="1273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730"/>
    <w:bookmarkStart w:name="z31247" w:id="1273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731"/>
    <w:bookmarkStart w:name="z31248" w:id="1273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732"/>
    <w:bookmarkStart w:name="z31249" w:id="1273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733"/>
    <w:bookmarkStart w:name="z31250" w:id="1273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734"/>
    <w:bookmarkStart w:name="z31251" w:id="1273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735"/>
    <w:bookmarkStart w:name="z31252" w:id="1273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73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1253" w:id="12737"/>
    <w:p>
      <w:pPr>
        <w:spacing w:after="0"/>
        <w:ind w:left="0"/>
        <w:jc w:val="both"/>
      </w:pPr>
      <w:r>
        <w:rPr>
          <w:rFonts w:ascii="Times New Roman"/>
          <w:b w:val="false"/>
          <w:i w:val="false"/>
          <w:color w:val="000000"/>
          <w:sz w:val="28"/>
        </w:rPr>
        <w:t>
      29) мыналарды:</w:t>
      </w:r>
    </w:p>
    <w:bookmarkEnd w:id="12737"/>
    <w:bookmarkStart w:name="z31254" w:id="1273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73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1255" w:id="1273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2739"/>
    <w:bookmarkStart w:name="z31256" w:id="1274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2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1257" w:id="1274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2741"/>
    <w:bookmarkStart w:name="z31258" w:id="1274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2742"/>
    <w:bookmarkStart w:name="z31259" w:id="1274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743"/>
    <w:bookmarkStart w:name="z31260" w:id="1274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2744"/>
    <w:bookmarkStart w:name="z31261" w:id="12745"/>
    <w:p>
      <w:pPr>
        <w:spacing w:after="0"/>
        <w:ind w:left="0"/>
        <w:jc w:val="both"/>
      </w:pPr>
      <w:r>
        <w:rPr>
          <w:rFonts w:ascii="Times New Roman"/>
          <w:b w:val="false"/>
          <w:i w:val="false"/>
          <w:color w:val="000000"/>
          <w:sz w:val="28"/>
        </w:rPr>
        <w:t>
      19. Басқарма басшысының өкілеттіктері:</w:t>
      </w:r>
    </w:p>
    <w:bookmarkEnd w:id="12745"/>
    <w:bookmarkStart w:name="z31262" w:id="1274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2746"/>
    <w:bookmarkStart w:name="z31263" w:id="1274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747"/>
    <w:bookmarkStart w:name="z31264" w:id="1274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748"/>
    <w:bookmarkStart w:name="z31265" w:id="1274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749"/>
    <w:bookmarkStart w:name="z31266" w:id="1275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2750"/>
    <w:bookmarkStart w:name="z31267" w:id="1275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751"/>
    <w:bookmarkStart w:name="z31268" w:id="12752"/>
    <w:p>
      <w:pPr>
        <w:spacing w:after="0"/>
        <w:ind w:left="0"/>
        <w:jc w:val="left"/>
      </w:pPr>
      <w:r>
        <w:rPr>
          <w:rFonts w:ascii="Times New Roman"/>
          <w:b/>
          <w:i w:val="false"/>
          <w:color w:val="000000"/>
        </w:rPr>
        <w:t xml:space="preserve"> 4-тарау. Басқарманың мүлкі</w:t>
      </w:r>
    </w:p>
    <w:bookmarkEnd w:id="12752"/>
    <w:bookmarkStart w:name="z31269" w:id="1275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753"/>
    <w:bookmarkStart w:name="z31270" w:id="1275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754"/>
    <w:bookmarkStart w:name="z31271" w:id="1275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2755"/>
    <w:bookmarkStart w:name="z31272" w:id="1275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756"/>
    <w:bookmarkStart w:name="z31273" w:id="12757"/>
    <w:p>
      <w:pPr>
        <w:spacing w:after="0"/>
        <w:ind w:left="0"/>
        <w:jc w:val="left"/>
      </w:pPr>
      <w:r>
        <w:rPr>
          <w:rFonts w:ascii="Times New Roman"/>
          <w:b/>
          <w:i w:val="false"/>
          <w:color w:val="000000"/>
        </w:rPr>
        <w:t xml:space="preserve"> 5-тарау. Басқарманы қайта ұйымдастыру және тарату</w:t>
      </w:r>
    </w:p>
    <w:bookmarkEnd w:id="12757"/>
    <w:bookmarkStart w:name="z31274" w:id="1275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7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152-қосымша</w:t>
            </w:r>
          </w:p>
        </w:tc>
      </w:tr>
    </w:tbl>
    <w:bookmarkStart w:name="z11780" w:id="1275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 республикалық мемлекеттік мекемесінің ережесі</w:t>
      </w:r>
    </w:p>
    <w:bookmarkEnd w:id="12759"/>
    <w:p>
      <w:pPr>
        <w:spacing w:after="0"/>
        <w:ind w:left="0"/>
        <w:jc w:val="both"/>
      </w:pPr>
      <w:r>
        <w:rPr>
          <w:rFonts w:ascii="Times New Roman"/>
          <w:b w:val="false"/>
          <w:i w:val="false"/>
          <w:color w:val="ff0000"/>
          <w:sz w:val="28"/>
        </w:rPr>
        <w:t xml:space="preserve">
      Ескерту. 152-қосымша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1275" w:id="12760"/>
    <w:p>
      <w:pPr>
        <w:spacing w:after="0"/>
        <w:ind w:left="0"/>
        <w:jc w:val="left"/>
      </w:pPr>
      <w:r>
        <w:rPr>
          <w:rFonts w:ascii="Times New Roman"/>
          <w:b/>
          <w:i w:val="false"/>
          <w:color w:val="000000"/>
        </w:rPr>
        <w:t xml:space="preserve"> 1-тарау. Жалпы ережелер</w:t>
      </w:r>
    </w:p>
    <w:bookmarkEnd w:id="12760"/>
    <w:bookmarkStart w:name="z31276" w:id="1276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761"/>
    <w:bookmarkStart w:name="z31277" w:id="1276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762"/>
    <w:bookmarkStart w:name="z31278" w:id="1276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2763"/>
    <w:bookmarkStart w:name="z31279" w:id="1276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764"/>
    <w:bookmarkStart w:name="z31280" w:id="1276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2765"/>
    <w:bookmarkStart w:name="z31281" w:id="1276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2766"/>
    <w:bookmarkStart w:name="z31282" w:id="1276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767"/>
    <w:bookmarkStart w:name="z31283" w:id="12768"/>
    <w:p>
      <w:pPr>
        <w:spacing w:after="0"/>
        <w:ind w:left="0"/>
        <w:jc w:val="both"/>
      </w:pPr>
      <w:r>
        <w:rPr>
          <w:rFonts w:ascii="Times New Roman"/>
          <w:b w:val="false"/>
          <w:i w:val="false"/>
          <w:color w:val="000000"/>
          <w:sz w:val="28"/>
        </w:rPr>
        <w:t>
      8. Заңды тұлғаның орналасқан жері – индекс 120500, Қазақстан Республикасы, Қызылорда облысы, Қармақшы ауданы, Жосалы кенті, Қорқыт Ата көшесі, 64 ғимарат.</w:t>
      </w:r>
    </w:p>
    <w:bookmarkEnd w:id="12768"/>
    <w:bookmarkStart w:name="z31284" w:id="1276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 республикалық мемлекеттік мекемесі.</w:t>
      </w:r>
    </w:p>
    <w:bookmarkEnd w:id="12769"/>
    <w:bookmarkStart w:name="z31285" w:id="1277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770"/>
    <w:bookmarkStart w:name="z31286" w:id="1277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771"/>
    <w:bookmarkStart w:name="z31287" w:id="1277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2772"/>
    <w:bookmarkStart w:name="z31288" w:id="1277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289" w:id="1277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2774"/>
    <w:bookmarkStart w:name="z31290" w:id="12775"/>
    <w:p>
      <w:pPr>
        <w:spacing w:after="0"/>
        <w:ind w:left="0"/>
        <w:jc w:val="both"/>
      </w:pPr>
      <w:r>
        <w:rPr>
          <w:rFonts w:ascii="Times New Roman"/>
          <w:b w:val="false"/>
          <w:i w:val="false"/>
          <w:color w:val="000000"/>
          <w:sz w:val="28"/>
        </w:rPr>
        <w:t>
      13. Міндеттері:</w:t>
      </w:r>
    </w:p>
    <w:bookmarkEnd w:id="12775"/>
    <w:bookmarkStart w:name="z31291" w:id="1277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776"/>
    <w:bookmarkStart w:name="z31292" w:id="1277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2777"/>
    <w:bookmarkStart w:name="z31293" w:id="1277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2778"/>
    <w:bookmarkStart w:name="z31294" w:id="12779"/>
    <w:p>
      <w:pPr>
        <w:spacing w:after="0"/>
        <w:ind w:left="0"/>
        <w:jc w:val="both"/>
      </w:pPr>
      <w:r>
        <w:rPr>
          <w:rFonts w:ascii="Times New Roman"/>
          <w:b w:val="false"/>
          <w:i w:val="false"/>
          <w:color w:val="000000"/>
          <w:sz w:val="28"/>
        </w:rPr>
        <w:t>
      14. Құқықтары мен міндеттері:</w:t>
      </w:r>
    </w:p>
    <w:bookmarkEnd w:id="12779"/>
    <w:bookmarkStart w:name="z31295" w:id="1278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780"/>
    <w:bookmarkStart w:name="z31296" w:id="1278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781"/>
    <w:bookmarkStart w:name="z31297" w:id="1278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782"/>
    <w:bookmarkStart w:name="z31298" w:id="1278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783"/>
    <w:bookmarkStart w:name="z31299" w:id="1278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784"/>
    <w:bookmarkStart w:name="z31300" w:id="1278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785"/>
    <w:bookmarkStart w:name="z31301" w:id="1278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786"/>
    <w:bookmarkStart w:name="z31302" w:id="1278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787"/>
    <w:bookmarkStart w:name="z31303" w:id="1278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2788"/>
    <w:bookmarkStart w:name="z31304" w:id="12789"/>
    <w:p>
      <w:pPr>
        <w:spacing w:after="0"/>
        <w:ind w:left="0"/>
        <w:jc w:val="both"/>
      </w:pPr>
      <w:r>
        <w:rPr>
          <w:rFonts w:ascii="Times New Roman"/>
          <w:b w:val="false"/>
          <w:i w:val="false"/>
          <w:color w:val="000000"/>
          <w:sz w:val="28"/>
        </w:rPr>
        <w:t>
      15. Функциялары:</w:t>
      </w:r>
    </w:p>
    <w:bookmarkEnd w:id="12789"/>
    <w:bookmarkStart w:name="z31305" w:id="12790"/>
    <w:p>
      <w:pPr>
        <w:spacing w:after="0"/>
        <w:ind w:left="0"/>
        <w:jc w:val="both"/>
      </w:pPr>
      <w:r>
        <w:rPr>
          <w:rFonts w:ascii="Times New Roman"/>
          <w:b w:val="false"/>
          <w:i w:val="false"/>
          <w:color w:val="000000"/>
          <w:sz w:val="28"/>
        </w:rPr>
        <w:t>
      1) реттелетін салада мемлекеттік саясатты іске асыру;</w:t>
      </w:r>
    </w:p>
    <w:bookmarkEnd w:id="12790"/>
    <w:bookmarkStart w:name="z31306" w:id="1279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791"/>
    <w:bookmarkStart w:name="z31307" w:id="1279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2792"/>
    <w:bookmarkStart w:name="z31308" w:id="1279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793"/>
    <w:bookmarkStart w:name="z31309" w:id="1279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794"/>
    <w:bookmarkStart w:name="z31310" w:id="1279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279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1311" w:id="1279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79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1312" w:id="1279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797"/>
    <w:bookmarkStart w:name="z31313" w:id="1279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798"/>
    <w:bookmarkStart w:name="z31314" w:id="1279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799"/>
    <w:bookmarkStart w:name="z31315" w:id="1280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317" w:id="1280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801"/>
    <w:bookmarkStart w:name="z31318" w:id="1280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802"/>
    <w:bookmarkStart w:name="z31319" w:id="1280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803"/>
    <w:bookmarkStart w:name="z31320" w:id="1280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323" w:id="1280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805"/>
    <w:bookmarkStart w:name="z31324" w:id="1280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806"/>
    <w:bookmarkStart w:name="z31325" w:id="1280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807"/>
    <w:bookmarkStart w:name="z31326" w:id="1280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808"/>
    <w:bookmarkStart w:name="z31327" w:id="1280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809"/>
    <w:bookmarkStart w:name="z31328" w:id="1281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810"/>
    <w:bookmarkStart w:name="z31329" w:id="1281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811"/>
    <w:bookmarkStart w:name="z31330" w:id="1281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812"/>
    <w:bookmarkStart w:name="z31331" w:id="1281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813"/>
    <w:bookmarkStart w:name="z31332" w:id="1281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81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1333" w:id="12815"/>
    <w:p>
      <w:pPr>
        <w:spacing w:after="0"/>
        <w:ind w:left="0"/>
        <w:jc w:val="both"/>
      </w:pPr>
      <w:r>
        <w:rPr>
          <w:rFonts w:ascii="Times New Roman"/>
          <w:b w:val="false"/>
          <w:i w:val="false"/>
          <w:color w:val="000000"/>
          <w:sz w:val="28"/>
        </w:rPr>
        <w:t>
      29) мыналарды:</w:t>
      </w:r>
    </w:p>
    <w:bookmarkEnd w:id="12815"/>
    <w:bookmarkStart w:name="z31334" w:id="1281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81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1335" w:id="1281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2817"/>
    <w:bookmarkStart w:name="z31336" w:id="1281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2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1337" w:id="1281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2819"/>
    <w:bookmarkStart w:name="z31338" w:id="1282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2820"/>
    <w:bookmarkStart w:name="z31339" w:id="1282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821"/>
    <w:bookmarkStart w:name="z31340" w:id="1282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2822"/>
    <w:bookmarkStart w:name="z31341" w:id="12823"/>
    <w:p>
      <w:pPr>
        <w:spacing w:after="0"/>
        <w:ind w:left="0"/>
        <w:jc w:val="both"/>
      </w:pPr>
      <w:r>
        <w:rPr>
          <w:rFonts w:ascii="Times New Roman"/>
          <w:b w:val="false"/>
          <w:i w:val="false"/>
          <w:color w:val="000000"/>
          <w:sz w:val="28"/>
        </w:rPr>
        <w:t>
      19. Басқарма басшысының өкілеттіктері:</w:t>
      </w:r>
    </w:p>
    <w:bookmarkEnd w:id="12823"/>
    <w:bookmarkStart w:name="z31342" w:id="1282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2824"/>
    <w:bookmarkStart w:name="z31343" w:id="1282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825"/>
    <w:bookmarkStart w:name="z31344" w:id="1282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826"/>
    <w:bookmarkStart w:name="z31345" w:id="1282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827"/>
    <w:bookmarkStart w:name="z31346" w:id="1282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2828"/>
    <w:bookmarkStart w:name="z31347" w:id="1282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829"/>
    <w:bookmarkStart w:name="z31348" w:id="12830"/>
    <w:p>
      <w:pPr>
        <w:spacing w:after="0"/>
        <w:ind w:left="0"/>
        <w:jc w:val="left"/>
      </w:pPr>
      <w:r>
        <w:rPr>
          <w:rFonts w:ascii="Times New Roman"/>
          <w:b/>
          <w:i w:val="false"/>
          <w:color w:val="000000"/>
        </w:rPr>
        <w:t xml:space="preserve"> 4-тарау. Басқарманың мүлкі</w:t>
      </w:r>
    </w:p>
    <w:bookmarkEnd w:id="12830"/>
    <w:bookmarkStart w:name="z31349" w:id="1283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831"/>
    <w:bookmarkStart w:name="z31350" w:id="1283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832"/>
    <w:bookmarkStart w:name="z31351" w:id="1283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2833"/>
    <w:bookmarkStart w:name="z31352" w:id="1283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834"/>
    <w:bookmarkStart w:name="z31353" w:id="12835"/>
    <w:p>
      <w:pPr>
        <w:spacing w:after="0"/>
        <w:ind w:left="0"/>
        <w:jc w:val="left"/>
      </w:pPr>
      <w:r>
        <w:rPr>
          <w:rFonts w:ascii="Times New Roman"/>
          <w:b/>
          <w:i w:val="false"/>
          <w:color w:val="000000"/>
        </w:rPr>
        <w:t xml:space="preserve"> 5-тарау. Басқарманы қайта ұйымдастыру және тарату</w:t>
      </w:r>
    </w:p>
    <w:bookmarkEnd w:id="12835"/>
    <w:bookmarkStart w:name="z31354" w:id="1283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153-қосымша</w:t>
            </w:r>
          </w:p>
        </w:tc>
      </w:tr>
    </w:tbl>
    <w:bookmarkStart w:name="z11856" w:id="1283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 республикалық мемлекеттік мекемесінің ережесі</w:t>
      </w:r>
    </w:p>
    <w:bookmarkEnd w:id="12837"/>
    <w:p>
      <w:pPr>
        <w:spacing w:after="0"/>
        <w:ind w:left="0"/>
        <w:jc w:val="both"/>
      </w:pPr>
      <w:r>
        <w:rPr>
          <w:rFonts w:ascii="Times New Roman"/>
          <w:b w:val="false"/>
          <w:i w:val="false"/>
          <w:color w:val="ff0000"/>
          <w:sz w:val="28"/>
        </w:rPr>
        <w:t xml:space="preserve">
      Ескерту. 153-қосымша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1355" w:id="12838"/>
    <w:p>
      <w:pPr>
        <w:spacing w:after="0"/>
        <w:ind w:left="0"/>
        <w:jc w:val="left"/>
      </w:pPr>
      <w:r>
        <w:rPr>
          <w:rFonts w:ascii="Times New Roman"/>
          <w:b/>
          <w:i w:val="false"/>
          <w:color w:val="000000"/>
        </w:rPr>
        <w:t xml:space="preserve"> 1-тарау. Жалпы ережелер</w:t>
      </w:r>
    </w:p>
    <w:bookmarkEnd w:id="12838"/>
    <w:bookmarkStart w:name="z31356" w:id="1283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839"/>
    <w:bookmarkStart w:name="z31357" w:id="1284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840"/>
    <w:bookmarkStart w:name="z31358" w:id="1284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2841"/>
    <w:bookmarkStart w:name="z31359" w:id="1284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842"/>
    <w:bookmarkStart w:name="z31360" w:id="1284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2843"/>
    <w:bookmarkStart w:name="z31361" w:id="1284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2844"/>
    <w:bookmarkStart w:name="z31362" w:id="1284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845"/>
    <w:bookmarkStart w:name="z31363" w:id="12846"/>
    <w:p>
      <w:pPr>
        <w:spacing w:after="0"/>
        <w:ind w:left="0"/>
        <w:jc w:val="both"/>
      </w:pPr>
      <w:r>
        <w:rPr>
          <w:rFonts w:ascii="Times New Roman"/>
          <w:b w:val="false"/>
          <w:i w:val="false"/>
          <w:color w:val="000000"/>
          <w:sz w:val="28"/>
        </w:rPr>
        <w:t>
      8. Заңды тұлғаның орналасқан жері – индекс 120008, Қазақстан Республикасы, Қызылорда облысы, Қызылорда қаласы, Желтоқсан көшесі, 128 ғимарат.</w:t>
      </w:r>
    </w:p>
    <w:bookmarkEnd w:id="12846"/>
    <w:bookmarkStart w:name="z31364" w:id="1284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 республикалық мемлекеттік мекемесі.</w:t>
      </w:r>
    </w:p>
    <w:bookmarkEnd w:id="12847"/>
    <w:bookmarkStart w:name="z31365" w:id="1284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848"/>
    <w:bookmarkStart w:name="z31366" w:id="1284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849"/>
    <w:bookmarkStart w:name="z31367" w:id="1285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2850"/>
    <w:bookmarkStart w:name="z31368" w:id="1285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369" w:id="1285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2852"/>
    <w:bookmarkStart w:name="z31370" w:id="12853"/>
    <w:p>
      <w:pPr>
        <w:spacing w:after="0"/>
        <w:ind w:left="0"/>
        <w:jc w:val="both"/>
      </w:pPr>
      <w:r>
        <w:rPr>
          <w:rFonts w:ascii="Times New Roman"/>
          <w:b w:val="false"/>
          <w:i w:val="false"/>
          <w:color w:val="000000"/>
          <w:sz w:val="28"/>
        </w:rPr>
        <w:t>
      13. Міндеттері:</w:t>
      </w:r>
    </w:p>
    <w:bookmarkEnd w:id="12853"/>
    <w:bookmarkStart w:name="z31371" w:id="1285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854"/>
    <w:bookmarkStart w:name="z31372" w:id="1285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2855"/>
    <w:bookmarkStart w:name="z31373" w:id="1285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2856"/>
    <w:bookmarkStart w:name="z31374" w:id="12857"/>
    <w:p>
      <w:pPr>
        <w:spacing w:after="0"/>
        <w:ind w:left="0"/>
        <w:jc w:val="both"/>
      </w:pPr>
      <w:r>
        <w:rPr>
          <w:rFonts w:ascii="Times New Roman"/>
          <w:b w:val="false"/>
          <w:i w:val="false"/>
          <w:color w:val="000000"/>
          <w:sz w:val="28"/>
        </w:rPr>
        <w:t>
      14. Құқықтары мен міндеттері:</w:t>
      </w:r>
    </w:p>
    <w:bookmarkEnd w:id="12857"/>
    <w:bookmarkStart w:name="z31375" w:id="1285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858"/>
    <w:bookmarkStart w:name="z31376" w:id="1285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859"/>
    <w:bookmarkStart w:name="z31377" w:id="1286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860"/>
    <w:bookmarkStart w:name="z31378" w:id="1286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861"/>
    <w:bookmarkStart w:name="z31379" w:id="1286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862"/>
    <w:bookmarkStart w:name="z31380" w:id="1286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863"/>
    <w:bookmarkStart w:name="z31381" w:id="1286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864"/>
    <w:bookmarkStart w:name="z31382" w:id="1286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865"/>
    <w:bookmarkStart w:name="z31383" w:id="1286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2866"/>
    <w:bookmarkStart w:name="z31384" w:id="12867"/>
    <w:p>
      <w:pPr>
        <w:spacing w:after="0"/>
        <w:ind w:left="0"/>
        <w:jc w:val="both"/>
      </w:pPr>
      <w:r>
        <w:rPr>
          <w:rFonts w:ascii="Times New Roman"/>
          <w:b w:val="false"/>
          <w:i w:val="false"/>
          <w:color w:val="000000"/>
          <w:sz w:val="28"/>
        </w:rPr>
        <w:t>
      15. Функциялары:</w:t>
      </w:r>
    </w:p>
    <w:bookmarkEnd w:id="12867"/>
    <w:bookmarkStart w:name="z31385" w:id="12868"/>
    <w:p>
      <w:pPr>
        <w:spacing w:after="0"/>
        <w:ind w:left="0"/>
        <w:jc w:val="both"/>
      </w:pPr>
      <w:r>
        <w:rPr>
          <w:rFonts w:ascii="Times New Roman"/>
          <w:b w:val="false"/>
          <w:i w:val="false"/>
          <w:color w:val="000000"/>
          <w:sz w:val="28"/>
        </w:rPr>
        <w:t>
      1) реттелетін салада мемлекеттік саясатты іске асыру;</w:t>
      </w:r>
    </w:p>
    <w:bookmarkEnd w:id="12868"/>
    <w:bookmarkStart w:name="z31386" w:id="1286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869"/>
    <w:bookmarkStart w:name="z31387" w:id="1287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2870"/>
    <w:bookmarkStart w:name="z31388" w:id="1287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871"/>
    <w:bookmarkStart w:name="z31389" w:id="1287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872"/>
    <w:bookmarkStart w:name="z31390" w:id="1287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287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1391" w:id="1287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87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1392" w:id="1287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875"/>
    <w:bookmarkStart w:name="z31393" w:id="1287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876"/>
    <w:bookmarkStart w:name="z31394" w:id="1287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877"/>
    <w:bookmarkStart w:name="z31395" w:id="1287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397" w:id="1287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879"/>
    <w:bookmarkStart w:name="z31398" w:id="1288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880"/>
    <w:bookmarkStart w:name="z31399" w:id="1288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881"/>
    <w:bookmarkStart w:name="z31400" w:id="1288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403" w:id="1288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883"/>
    <w:bookmarkStart w:name="z31404" w:id="1288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884"/>
    <w:bookmarkStart w:name="z31405" w:id="1288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885"/>
    <w:bookmarkStart w:name="z31406" w:id="1288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886"/>
    <w:bookmarkStart w:name="z31407" w:id="1288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887"/>
    <w:bookmarkStart w:name="z31408" w:id="1288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888"/>
    <w:bookmarkStart w:name="z31409" w:id="1288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889"/>
    <w:bookmarkStart w:name="z31410" w:id="1289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890"/>
    <w:bookmarkStart w:name="z31411" w:id="1289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891"/>
    <w:bookmarkStart w:name="z31412" w:id="1289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89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1413" w:id="12893"/>
    <w:p>
      <w:pPr>
        <w:spacing w:after="0"/>
        <w:ind w:left="0"/>
        <w:jc w:val="both"/>
      </w:pPr>
      <w:r>
        <w:rPr>
          <w:rFonts w:ascii="Times New Roman"/>
          <w:b w:val="false"/>
          <w:i w:val="false"/>
          <w:color w:val="000000"/>
          <w:sz w:val="28"/>
        </w:rPr>
        <w:t>
      29) мыналарды:</w:t>
      </w:r>
    </w:p>
    <w:bookmarkEnd w:id="12893"/>
    <w:bookmarkStart w:name="z31414" w:id="1289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89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1415" w:id="1289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2895"/>
    <w:bookmarkStart w:name="z31416" w:id="1289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2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1417" w:id="1289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2897"/>
    <w:bookmarkStart w:name="z31418" w:id="1289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2898"/>
    <w:bookmarkStart w:name="z31419" w:id="1289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899"/>
    <w:bookmarkStart w:name="z31420" w:id="1290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2900"/>
    <w:bookmarkStart w:name="z31421" w:id="12901"/>
    <w:p>
      <w:pPr>
        <w:spacing w:after="0"/>
        <w:ind w:left="0"/>
        <w:jc w:val="both"/>
      </w:pPr>
      <w:r>
        <w:rPr>
          <w:rFonts w:ascii="Times New Roman"/>
          <w:b w:val="false"/>
          <w:i w:val="false"/>
          <w:color w:val="000000"/>
          <w:sz w:val="28"/>
        </w:rPr>
        <w:t>
      19. Басқарма басшысының өкілеттіктері:</w:t>
      </w:r>
    </w:p>
    <w:bookmarkEnd w:id="12901"/>
    <w:bookmarkStart w:name="z31422" w:id="1290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2902"/>
    <w:bookmarkStart w:name="z31423" w:id="1290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903"/>
    <w:bookmarkStart w:name="z31424" w:id="1290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904"/>
    <w:bookmarkStart w:name="z31425" w:id="1290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905"/>
    <w:bookmarkStart w:name="z31426" w:id="1290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2906"/>
    <w:bookmarkStart w:name="z31427" w:id="1290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907"/>
    <w:bookmarkStart w:name="z31428" w:id="12908"/>
    <w:p>
      <w:pPr>
        <w:spacing w:after="0"/>
        <w:ind w:left="0"/>
        <w:jc w:val="left"/>
      </w:pPr>
      <w:r>
        <w:rPr>
          <w:rFonts w:ascii="Times New Roman"/>
          <w:b/>
          <w:i w:val="false"/>
          <w:color w:val="000000"/>
        </w:rPr>
        <w:t xml:space="preserve"> 4-тарау. Басқарманың мүлкі</w:t>
      </w:r>
    </w:p>
    <w:bookmarkEnd w:id="12908"/>
    <w:bookmarkStart w:name="z31429" w:id="1290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909"/>
    <w:bookmarkStart w:name="z31430" w:id="1291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910"/>
    <w:bookmarkStart w:name="z31431" w:id="1291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2911"/>
    <w:bookmarkStart w:name="z31432" w:id="1291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912"/>
    <w:bookmarkStart w:name="z31433" w:id="12913"/>
    <w:p>
      <w:pPr>
        <w:spacing w:after="0"/>
        <w:ind w:left="0"/>
        <w:jc w:val="left"/>
      </w:pPr>
      <w:r>
        <w:rPr>
          <w:rFonts w:ascii="Times New Roman"/>
          <w:b/>
          <w:i w:val="false"/>
          <w:color w:val="000000"/>
        </w:rPr>
        <w:t xml:space="preserve"> 5-тарау. Басқарманы қайта ұйымдастыру және тарату</w:t>
      </w:r>
    </w:p>
    <w:bookmarkEnd w:id="12913"/>
    <w:bookmarkStart w:name="z31434" w:id="1291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154-қосымша</w:t>
            </w:r>
          </w:p>
        </w:tc>
      </w:tr>
    </w:tbl>
    <w:bookmarkStart w:name="z11932" w:id="1291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 республикалық мемлекеттік мекемесінің ережесі</w:t>
      </w:r>
    </w:p>
    <w:bookmarkEnd w:id="12915"/>
    <w:p>
      <w:pPr>
        <w:spacing w:after="0"/>
        <w:ind w:left="0"/>
        <w:jc w:val="both"/>
      </w:pPr>
      <w:r>
        <w:rPr>
          <w:rFonts w:ascii="Times New Roman"/>
          <w:b w:val="false"/>
          <w:i w:val="false"/>
          <w:color w:val="ff0000"/>
          <w:sz w:val="28"/>
        </w:rPr>
        <w:t xml:space="preserve">
      Ескерту. 154-қосымша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1435" w:id="12916"/>
    <w:p>
      <w:pPr>
        <w:spacing w:after="0"/>
        <w:ind w:left="0"/>
        <w:jc w:val="left"/>
      </w:pPr>
      <w:r>
        <w:rPr>
          <w:rFonts w:ascii="Times New Roman"/>
          <w:b/>
          <w:i w:val="false"/>
          <w:color w:val="000000"/>
        </w:rPr>
        <w:t xml:space="preserve"> 1-тарау. Жалпы ережелер</w:t>
      </w:r>
    </w:p>
    <w:bookmarkEnd w:id="12916"/>
    <w:bookmarkStart w:name="z31436" w:id="1291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917"/>
    <w:bookmarkStart w:name="z31437" w:id="1291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918"/>
    <w:bookmarkStart w:name="z31438" w:id="1291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2919"/>
    <w:bookmarkStart w:name="z31439" w:id="1292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920"/>
    <w:bookmarkStart w:name="z31440" w:id="1292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2921"/>
    <w:bookmarkStart w:name="z31441" w:id="1292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2922"/>
    <w:bookmarkStart w:name="z31442" w:id="1292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923"/>
    <w:bookmarkStart w:name="z31443" w:id="12924"/>
    <w:p>
      <w:pPr>
        <w:spacing w:after="0"/>
        <w:ind w:left="0"/>
        <w:jc w:val="both"/>
      </w:pPr>
      <w:r>
        <w:rPr>
          <w:rFonts w:ascii="Times New Roman"/>
          <w:b w:val="false"/>
          <w:i w:val="false"/>
          <w:color w:val="000000"/>
          <w:sz w:val="28"/>
        </w:rPr>
        <w:t>
      8. Заңды тұлғаның орналасқан жері – индекс 120600, Қазақстан Республикасы, Қызылорда облысы, Сырдария ауданы, Тереңөзек кенті, Ғани Мұратбаев көшесі, 103/2 үй.</w:t>
      </w:r>
    </w:p>
    <w:bookmarkEnd w:id="12924"/>
    <w:bookmarkStart w:name="z31444" w:id="1292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 республикалық мемлекеттік мекемесі.</w:t>
      </w:r>
    </w:p>
    <w:bookmarkEnd w:id="12925"/>
    <w:bookmarkStart w:name="z31445" w:id="1292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926"/>
    <w:bookmarkStart w:name="z31446" w:id="1292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927"/>
    <w:bookmarkStart w:name="z31447" w:id="1292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2928"/>
    <w:bookmarkStart w:name="z31448" w:id="1292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449" w:id="1293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2930"/>
    <w:bookmarkStart w:name="z31450" w:id="12931"/>
    <w:p>
      <w:pPr>
        <w:spacing w:after="0"/>
        <w:ind w:left="0"/>
        <w:jc w:val="both"/>
      </w:pPr>
      <w:r>
        <w:rPr>
          <w:rFonts w:ascii="Times New Roman"/>
          <w:b w:val="false"/>
          <w:i w:val="false"/>
          <w:color w:val="000000"/>
          <w:sz w:val="28"/>
        </w:rPr>
        <w:t>
      13. Міндеттері:</w:t>
      </w:r>
    </w:p>
    <w:bookmarkEnd w:id="12931"/>
    <w:bookmarkStart w:name="z31451" w:id="1293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932"/>
    <w:bookmarkStart w:name="z31452" w:id="1293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2933"/>
    <w:bookmarkStart w:name="z31453" w:id="1293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2934"/>
    <w:bookmarkStart w:name="z31454" w:id="12935"/>
    <w:p>
      <w:pPr>
        <w:spacing w:after="0"/>
        <w:ind w:left="0"/>
        <w:jc w:val="both"/>
      </w:pPr>
      <w:r>
        <w:rPr>
          <w:rFonts w:ascii="Times New Roman"/>
          <w:b w:val="false"/>
          <w:i w:val="false"/>
          <w:color w:val="000000"/>
          <w:sz w:val="28"/>
        </w:rPr>
        <w:t>
      14. Құқықтары мен міндеттері:</w:t>
      </w:r>
    </w:p>
    <w:bookmarkEnd w:id="12935"/>
    <w:bookmarkStart w:name="z31455" w:id="1293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936"/>
    <w:bookmarkStart w:name="z31456" w:id="1293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937"/>
    <w:bookmarkStart w:name="z31457" w:id="1293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938"/>
    <w:bookmarkStart w:name="z31458" w:id="1293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939"/>
    <w:bookmarkStart w:name="z31459" w:id="1294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940"/>
    <w:bookmarkStart w:name="z31460" w:id="1294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941"/>
    <w:bookmarkStart w:name="z31461" w:id="1294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942"/>
    <w:bookmarkStart w:name="z31462" w:id="1294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943"/>
    <w:bookmarkStart w:name="z31463" w:id="1294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2944"/>
    <w:bookmarkStart w:name="z31464" w:id="12945"/>
    <w:p>
      <w:pPr>
        <w:spacing w:after="0"/>
        <w:ind w:left="0"/>
        <w:jc w:val="both"/>
      </w:pPr>
      <w:r>
        <w:rPr>
          <w:rFonts w:ascii="Times New Roman"/>
          <w:b w:val="false"/>
          <w:i w:val="false"/>
          <w:color w:val="000000"/>
          <w:sz w:val="28"/>
        </w:rPr>
        <w:t>
      15. Функциялары:</w:t>
      </w:r>
    </w:p>
    <w:bookmarkEnd w:id="12945"/>
    <w:bookmarkStart w:name="z31465" w:id="12946"/>
    <w:p>
      <w:pPr>
        <w:spacing w:after="0"/>
        <w:ind w:left="0"/>
        <w:jc w:val="both"/>
      </w:pPr>
      <w:r>
        <w:rPr>
          <w:rFonts w:ascii="Times New Roman"/>
          <w:b w:val="false"/>
          <w:i w:val="false"/>
          <w:color w:val="000000"/>
          <w:sz w:val="28"/>
        </w:rPr>
        <w:t>
      1) реттелетін салада мемлекеттік саясатты іске асыру;</w:t>
      </w:r>
    </w:p>
    <w:bookmarkEnd w:id="12946"/>
    <w:bookmarkStart w:name="z31466" w:id="1294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947"/>
    <w:bookmarkStart w:name="z31467" w:id="1294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2948"/>
    <w:bookmarkStart w:name="z31468" w:id="1294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949"/>
    <w:bookmarkStart w:name="z31469" w:id="1295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950"/>
    <w:bookmarkStart w:name="z31470" w:id="1295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295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1471" w:id="1295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95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1472" w:id="1295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953"/>
    <w:bookmarkStart w:name="z31473" w:id="1295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954"/>
    <w:bookmarkStart w:name="z31474" w:id="1295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955"/>
    <w:bookmarkStart w:name="z31475" w:id="1295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477" w:id="1295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2957"/>
    <w:bookmarkStart w:name="z31478" w:id="1295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958"/>
    <w:bookmarkStart w:name="z31479" w:id="1295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959"/>
    <w:bookmarkStart w:name="z31480" w:id="1296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483" w:id="1296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961"/>
    <w:bookmarkStart w:name="z31484" w:id="1296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2962"/>
    <w:bookmarkStart w:name="z31485" w:id="1296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2963"/>
    <w:bookmarkStart w:name="z31486" w:id="1296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964"/>
    <w:bookmarkStart w:name="z31487" w:id="1296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2965"/>
    <w:bookmarkStart w:name="z31488" w:id="1296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2966"/>
    <w:bookmarkStart w:name="z31489" w:id="1296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2967"/>
    <w:bookmarkStart w:name="z31490" w:id="1296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2968"/>
    <w:bookmarkStart w:name="z31491" w:id="1296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2969"/>
    <w:bookmarkStart w:name="z31492" w:id="1297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297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1493" w:id="12971"/>
    <w:p>
      <w:pPr>
        <w:spacing w:after="0"/>
        <w:ind w:left="0"/>
        <w:jc w:val="both"/>
      </w:pPr>
      <w:r>
        <w:rPr>
          <w:rFonts w:ascii="Times New Roman"/>
          <w:b w:val="false"/>
          <w:i w:val="false"/>
          <w:color w:val="000000"/>
          <w:sz w:val="28"/>
        </w:rPr>
        <w:t>
      29) мыналарды:</w:t>
      </w:r>
    </w:p>
    <w:bookmarkEnd w:id="12971"/>
    <w:bookmarkStart w:name="z31494" w:id="1297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97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1495" w:id="1297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2973"/>
    <w:bookmarkStart w:name="z31496" w:id="1297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2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1497" w:id="1297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2975"/>
    <w:bookmarkStart w:name="z31498" w:id="1297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2976"/>
    <w:bookmarkStart w:name="z31499" w:id="1297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977"/>
    <w:bookmarkStart w:name="z31500" w:id="1297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2978"/>
    <w:bookmarkStart w:name="z31501" w:id="12979"/>
    <w:p>
      <w:pPr>
        <w:spacing w:after="0"/>
        <w:ind w:left="0"/>
        <w:jc w:val="both"/>
      </w:pPr>
      <w:r>
        <w:rPr>
          <w:rFonts w:ascii="Times New Roman"/>
          <w:b w:val="false"/>
          <w:i w:val="false"/>
          <w:color w:val="000000"/>
          <w:sz w:val="28"/>
        </w:rPr>
        <w:t>
      19. Басқарма басшысының өкілеттіктері:</w:t>
      </w:r>
    </w:p>
    <w:bookmarkEnd w:id="12979"/>
    <w:bookmarkStart w:name="z31502" w:id="1298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2980"/>
    <w:bookmarkStart w:name="z31503" w:id="1298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981"/>
    <w:bookmarkStart w:name="z31504" w:id="1298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982"/>
    <w:bookmarkStart w:name="z31505" w:id="1298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983"/>
    <w:bookmarkStart w:name="z31506" w:id="1298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2984"/>
    <w:bookmarkStart w:name="z31507" w:id="1298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985"/>
    <w:bookmarkStart w:name="z31508" w:id="12986"/>
    <w:p>
      <w:pPr>
        <w:spacing w:after="0"/>
        <w:ind w:left="0"/>
        <w:jc w:val="left"/>
      </w:pPr>
      <w:r>
        <w:rPr>
          <w:rFonts w:ascii="Times New Roman"/>
          <w:b/>
          <w:i w:val="false"/>
          <w:color w:val="000000"/>
        </w:rPr>
        <w:t xml:space="preserve"> 4-тарау. Басқарманың мүлкі</w:t>
      </w:r>
    </w:p>
    <w:bookmarkEnd w:id="12986"/>
    <w:bookmarkStart w:name="z31509" w:id="1298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987"/>
    <w:bookmarkStart w:name="z31510" w:id="1298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988"/>
    <w:bookmarkStart w:name="z31511" w:id="1298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2989"/>
    <w:bookmarkStart w:name="z31512" w:id="1299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990"/>
    <w:bookmarkStart w:name="z31513" w:id="12991"/>
    <w:p>
      <w:pPr>
        <w:spacing w:after="0"/>
        <w:ind w:left="0"/>
        <w:jc w:val="left"/>
      </w:pPr>
      <w:r>
        <w:rPr>
          <w:rFonts w:ascii="Times New Roman"/>
          <w:b/>
          <w:i w:val="false"/>
          <w:color w:val="000000"/>
        </w:rPr>
        <w:t xml:space="preserve"> 5-тарау. Басқарманы қайта ұйымдастыру және тарату</w:t>
      </w:r>
    </w:p>
    <w:bookmarkEnd w:id="12991"/>
    <w:bookmarkStart w:name="z31514" w:id="1299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155-қосымша</w:t>
            </w:r>
          </w:p>
        </w:tc>
      </w:tr>
    </w:tbl>
    <w:bookmarkStart w:name="z12008" w:id="1299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 республикалық мемлекеттік мекемесінің ережесі</w:t>
      </w:r>
    </w:p>
    <w:bookmarkEnd w:id="12993"/>
    <w:p>
      <w:pPr>
        <w:spacing w:after="0"/>
        <w:ind w:left="0"/>
        <w:jc w:val="both"/>
      </w:pPr>
      <w:r>
        <w:rPr>
          <w:rFonts w:ascii="Times New Roman"/>
          <w:b w:val="false"/>
          <w:i w:val="false"/>
          <w:color w:val="ff0000"/>
          <w:sz w:val="28"/>
        </w:rPr>
        <w:t xml:space="preserve">
      Ескерту. 155-қосымша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1515" w:id="12994"/>
    <w:p>
      <w:pPr>
        <w:spacing w:after="0"/>
        <w:ind w:left="0"/>
        <w:jc w:val="left"/>
      </w:pPr>
      <w:r>
        <w:rPr>
          <w:rFonts w:ascii="Times New Roman"/>
          <w:b/>
          <w:i w:val="false"/>
          <w:color w:val="000000"/>
        </w:rPr>
        <w:t xml:space="preserve"> 1-тарау. Жалпы ережелер</w:t>
      </w:r>
    </w:p>
    <w:bookmarkEnd w:id="12994"/>
    <w:bookmarkStart w:name="z31516" w:id="1299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2995"/>
    <w:bookmarkStart w:name="z31517" w:id="1299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996"/>
    <w:bookmarkStart w:name="z31518" w:id="1299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2997"/>
    <w:bookmarkStart w:name="z31519" w:id="1299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998"/>
    <w:bookmarkStart w:name="z31520" w:id="1299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2999"/>
    <w:bookmarkStart w:name="z31521" w:id="1300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3000"/>
    <w:bookmarkStart w:name="z31522" w:id="1300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001"/>
    <w:bookmarkStart w:name="z31523" w:id="13002"/>
    <w:p>
      <w:pPr>
        <w:spacing w:after="0"/>
        <w:ind w:left="0"/>
        <w:jc w:val="both"/>
      </w:pPr>
      <w:r>
        <w:rPr>
          <w:rFonts w:ascii="Times New Roman"/>
          <w:b w:val="false"/>
          <w:i w:val="false"/>
          <w:color w:val="000000"/>
          <w:sz w:val="28"/>
        </w:rPr>
        <w:t>
      8. Заңды тұлғаның орналасқан жері – индекс 120700, Қазақстан Республикасы, Қызылорда облысы, Шиелі ауданы, Шиелі кенті, Темірбек Жүргенов көшесі, 5 ғимарат.</w:t>
      </w:r>
    </w:p>
    <w:bookmarkEnd w:id="13002"/>
    <w:bookmarkStart w:name="z31524" w:id="1300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 республикалық мемлекеттік мекемесі.</w:t>
      </w:r>
    </w:p>
    <w:bookmarkEnd w:id="13003"/>
    <w:bookmarkStart w:name="z31525" w:id="1300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004"/>
    <w:bookmarkStart w:name="z31526" w:id="1300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005"/>
    <w:bookmarkStart w:name="z31527" w:id="1300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3006"/>
    <w:bookmarkStart w:name="z31528" w:id="1300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529" w:id="1300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3008"/>
    <w:bookmarkStart w:name="z31530" w:id="13009"/>
    <w:p>
      <w:pPr>
        <w:spacing w:after="0"/>
        <w:ind w:left="0"/>
        <w:jc w:val="both"/>
      </w:pPr>
      <w:r>
        <w:rPr>
          <w:rFonts w:ascii="Times New Roman"/>
          <w:b w:val="false"/>
          <w:i w:val="false"/>
          <w:color w:val="000000"/>
          <w:sz w:val="28"/>
        </w:rPr>
        <w:t>
      13. Міндеттері:</w:t>
      </w:r>
    </w:p>
    <w:bookmarkEnd w:id="13009"/>
    <w:bookmarkStart w:name="z31531" w:id="1301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010"/>
    <w:bookmarkStart w:name="z31532" w:id="1301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3011"/>
    <w:bookmarkStart w:name="z31533" w:id="1301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3012"/>
    <w:bookmarkStart w:name="z31534" w:id="13013"/>
    <w:p>
      <w:pPr>
        <w:spacing w:after="0"/>
        <w:ind w:left="0"/>
        <w:jc w:val="both"/>
      </w:pPr>
      <w:r>
        <w:rPr>
          <w:rFonts w:ascii="Times New Roman"/>
          <w:b w:val="false"/>
          <w:i w:val="false"/>
          <w:color w:val="000000"/>
          <w:sz w:val="28"/>
        </w:rPr>
        <w:t>
      14. Құқықтары мен міндеттері:</w:t>
      </w:r>
    </w:p>
    <w:bookmarkEnd w:id="13013"/>
    <w:bookmarkStart w:name="z31535" w:id="1301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014"/>
    <w:bookmarkStart w:name="z31536" w:id="1301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015"/>
    <w:bookmarkStart w:name="z31537" w:id="1301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3016"/>
    <w:bookmarkStart w:name="z31538" w:id="1301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017"/>
    <w:bookmarkStart w:name="z31539" w:id="1301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3018"/>
    <w:bookmarkStart w:name="z31540" w:id="1301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3019"/>
    <w:bookmarkStart w:name="z31541" w:id="1302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020"/>
    <w:bookmarkStart w:name="z31542" w:id="1302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3021"/>
    <w:bookmarkStart w:name="z31543" w:id="1302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3022"/>
    <w:bookmarkStart w:name="z31544" w:id="13023"/>
    <w:p>
      <w:pPr>
        <w:spacing w:after="0"/>
        <w:ind w:left="0"/>
        <w:jc w:val="both"/>
      </w:pPr>
      <w:r>
        <w:rPr>
          <w:rFonts w:ascii="Times New Roman"/>
          <w:b w:val="false"/>
          <w:i w:val="false"/>
          <w:color w:val="000000"/>
          <w:sz w:val="28"/>
        </w:rPr>
        <w:t>
      15. Функциялары:</w:t>
      </w:r>
    </w:p>
    <w:bookmarkEnd w:id="13023"/>
    <w:bookmarkStart w:name="z31545" w:id="13024"/>
    <w:p>
      <w:pPr>
        <w:spacing w:after="0"/>
        <w:ind w:left="0"/>
        <w:jc w:val="both"/>
      </w:pPr>
      <w:r>
        <w:rPr>
          <w:rFonts w:ascii="Times New Roman"/>
          <w:b w:val="false"/>
          <w:i w:val="false"/>
          <w:color w:val="000000"/>
          <w:sz w:val="28"/>
        </w:rPr>
        <w:t>
      1) реттелетін салада мемлекеттік саясатты іске асыру;</w:t>
      </w:r>
    </w:p>
    <w:bookmarkEnd w:id="13024"/>
    <w:bookmarkStart w:name="z31546" w:id="1302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025"/>
    <w:bookmarkStart w:name="z31547" w:id="1302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026"/>
    <w:bookmarkStart w:name="z31548" w:id="1302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027"/>
    <w:bookmarkStart w:name="z31549" w:id="1302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028"/>
    <w:bookmarkStart w:name="z31550" w:id="1302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02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1551" w:id="1303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03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1552" w:id="1303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031"/>
    <w:bookmarkStart w:name="z31553" w:id="1303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032"/>
    <w:bookmarkStart w:name="z31554" w:id="1303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033"/>
    <w:bookmarkStart w:name="z31555" w:id="1303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557" w:id="1303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3035"/>
    <w:bookmarkStart w:name="z31558" w:id="1303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036"/>
    <w:bookmarkStart w:name="z31559" w:id="1303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037"/>
    <w:bookmarkStart w:name="z31560" w:id="1303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563" w:id="1303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039"/>
    <w:bookmarkStart w:name="z31564" w:id="1304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3040"/>
    <w:bookmarkStart w:name="z31565" w:id="1304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3041"/>
    <w:bookmarkStart w:name="z31566" w:id="1304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042"/>
    <w:bookmarkStart w:name="z31567" w:id="1304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3043"/>
    <w:bookmarkStart w:name="z31568" w:id="1304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3044"/>
    <w:bookmarkStart w:name="z31569" w:id="1304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3045"/>
    <w:bookmarkStart w:name="z31570" w:id="1304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3046"/>
    <w:bookmarkStart w:name="z31571" w:id="1304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3047"/>
    <w:bookmarkStart w:name="z31572" w:id="1304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304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1573" w:id="13049"/>
    <w:p>
      <w:pPr>
        <w:spacing w:after="0"/>
        <w:ind w:left="0"/>
        <w:jc w:val="both"/>
      </w:pPr>
      <w:r>
        <w:rPr>
          <w:rFonts w:ascii="Times New Roman"/>
          <w:b w:val="false"/>
          <w:i w:val="false"/>
          <w:color w:val="000000"/>
          <w:sz w:val="28"/>
        </w:rPr>
        <w:t>
      29) мыналарды:</w:t>
      </w:r>
    </w:p>
    <w:bookmarkEnd w:id="13049"/>
    <w:bookmarkStart w:name="z31574" w:id="1305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05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1575" w:id="1305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051"/>
    <w:bookmarkStart w:name="z31576" w:id="1305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3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1577" w:id="1305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053"/>
    <w:bookmarkStart w:name="z31578" w:id="1305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054"/>
    <w:bookmarkStart w:name="z31579" w:id="1305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055"/>
    <w:bookmarkStart w:name="z31580" w:id="1305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056"/>
    <w:bookmarkStart w:name="z31581" w:id="13057"/>
    <w:p>
      <w:pPr>
        <w:spacing w:after="0"/>
        <w:ind w:left="0"/>
        <w:jc w:val="both"/>
      </w:pPr>
      <w:r>
        <w:rPr>
          <w:rFonts w:ascii="Times New Roman"/>
          <w:b w:val="false"/>
          <w:i w:val="false"/>
          <w:color w:val="000000"/>
          <w:sz w:val="28"/>
        </w:rPr>
        <w:t>
      19. Басқарма басшысының өкілеттіктері:</w:t>
      </w:r>
    </w:p>
    <w:bookmarkEnd w:id="13057"/>
    <w:bookmarkStart w:name="z31582" w:id="1305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058"/>
    <w:bookmarkStart w:name="z31583" w:id="1305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059"/>
    <w:bookmarkStart w:name="z31584" w:id="1306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060"/>
    <w:bookmarkStart w:name="z31585" w:id="1306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061"/>
    <w:bookmarkStart w:name="z31586" w:id="1306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062"/>
    <w:bookmarkStart w:name="z31587" w:id="1306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063"/>
    <w:bookmarkStart w:name="z31588" w:id="13064"/>
    <w:p>
      <w:pPr>
        <w:spacing w:after="0"/>
        <w:ind w:left="0"/>
        <w:jc w:val="left"/>
      </w:pPr>
      <w:r>
        <w:rPr>
          <w:rFonts w:ascii="Times New Roman"/>
          <w:b/>
          <w:i w:val="false"/>
          <w:color w:val="000000"/>
        </w:rPr>
        <w:t xml:space="preserve"> 4-тарау. Басқарманың мүлкі</w:t>
      </w:r>
    </w:p>
    <w:bookmarkEnd w:id="13064"/>
    <w:bookmarkStart w:name="z31589" w:id="1306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065"/>
    <w:bookmarkStart w:name="z31590" w:id="1306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66"/>
    <w:bookmarkStart w:name="z31591" w:id="1306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3067"/>
    <w:bookmarkStart w:name="z31592" w:id="1306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068"/>
    <w:bookmarkStart w:name="z31593" w:id="13069"/>
    <w:p>
      <w:pPr>
        <w:spacing w:after="0"/>
        <w:ind w:left="0"/>
        <w:jc w:val="left"/>
      </w:pPr>
      <w:r>
        <w:rPr>
          <w:rFonts w:ascii="Times New Roman"/>
          <w:b/>
          <w:i w:val="false"/>
          <w:color w:val="000000"/>
        </w:rPr>
        <w:t xml:space="preserve"> 5-тарау. Басқарманы қайта ұйымдастыру және тарату</w:t>
      </w:r>
    </w:p>
    <w:bookmarkEnd w:id="13069"/>
    <w:bookmarkStart w:name="z31594" w:id="1307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0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156-қосымша</w:t>
            </w:r>
          </w:p>
        </w:tc>
      </w:tr>
    </w:tbl>
    <w:bookmarkStart w:name="z12084" w:id="1307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 республикалық мемлекеттік мекемесінің ережесі</w:t>
      </w:r>
    </w:p>
    <w:bookmarkEnd w:id="13071"/>
    <w:p>
      <w:pPr>
        <w:spacing w:after="0"/>
        <w:ind w:left="0"/>
        <w:jc w:val="both"/>
      </w:pPr>
      <w:r>
        <w:rPr>
          <w:rFonts w:ascii="Times New Roman"/>
          <w:b w:val="false"/>
          <w:i w:val="false"/>
          <w:color w:val="ff0000"/>
          <w:sz w:val="28"/>
        </w:rPr>
        <w:t xml:space="preserve">
      Ескерту. 156-қосымша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1595" w:id="13072"/>
    <w:p>
      <w:pPr>
        <w:spacing w:after="0"/>
        <w:ind w:left="0"/>
        <w:jc w:val="left"/>
      </w:pPr>
      <w:r>
        <w:rPr>
          <w:rFonts w:ascii="Times New Roman"/>
          <w:b/>
          <w:i w:val="false"/>
          <w:color w:val="000000"/>
        </w:rPr>
        <w:t xml:space="preserve"> 1-тарау. Жалпы ережелер</w:t>
      </w:r>
    </w:p>
    <w:bookmarkEnd w:id="13072"/>
    <w:bookmarkStart w:name="z31596" w:id="1307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3073"/>
    <w:bookmarkStart w:name="z31597" w:id="1307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3074"/>
    <w:bookmarkStart w:name="z31598" w:id="1307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3075"/>
    <w:bookmarkStart w:name="z31599" w:id="1307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076"/>
    <w:bookmarkStart w:name="z31600" w:id="1307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3077"/>
    <w:bookmarkStart w:name="z31601" w:id="1307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3078"/>
    <w:bookmarkStart w:name="z31602" w:id="1307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079"/>
    <w:bookmarkStart w:name="z31603" w:id="13080"/>
    <w:p>
      <w:pPr>
        <w:spacing w:after="0"/>
        <w:ind w:left="0"/>
        <w:jc w:val="both"/>
      </w:pPr>
      <w:r>
        <w:rPr>
          <w:rFonts w:ascii="Times New Roman"/>
          <w:b w:val="false"/>
          <w:i w:val="false"/>
          <w:color w:val="000000"/>
          <w:sz w:val="28"/>
        </w:rPr>
        <w:t>
      8. Заңды тұлғаның орналасқан жері – индекс 130000, Қазақстан Республикасы, Маңғыстау облысы, Ақтау қаласы, 3Б шағын аудан, 46 ғимарат.</w:t>
      </w:r>
    </w:p>
    <w:bookmarkEnd w:id="13080"/>
    <w:bookmarkStart w:name="z31604" w:id="1308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 республикалық мемлекеттік мекемесі.</w:t>
      </w:r>
    </w:p>
    <w:bookmarkEnd w:id="13081"/>
    <w:bookmarkStart w:name="z31605" w:id="1308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082"/>
    <w:bookmarkStart w:name="z31606" w:id="1308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083"/>
    <w:bookmarkStart w:name="z31607" w:id="1308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3084"/>
    <w:bookmarkStart w:name="z31608" w:id="1308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609" w:id="1308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3086"/>
    <w:bookmarkStart w:name="z31610" w:id="13087"/>
    <w:p>
      <w:pPr>
        <w:spacing w:after="0"/>
        <w:ind w:left="0"/>
        <w:jc w:val="both"/>
      </w:pPr>
      <w:r>
        <w:rPr>
          <w:rFonts w:ascii="Times New Roman"/>
          <w:b w:val="false"/>
          <w:i w:val="false"/>
          <w:color w:val="000000"/>
          <w:sz w:val="28"/>
        </w:rPr>
        <w:t>
      13. Міндеттері:</w:t>
      </w:r>
    </w:p>
    <w:bookmarkEnd w:id="13087"/>
    <w:bookmarkStart w:name="z31611" w:id="1308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088"/>
    <w:bookmarkStart w:name="z31612" w:id="1308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3089"/>
    <w:bookmarkStart w:name="z31613" w:id="1309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3090"/>
    <w:bookmarkStart w:name="z31614" w:id="13091"/>
    <w:p>
      <w:pPr>
        <w:spacing w:after="0"/>
        <w:ind w:left="0"/>
        <w:jc w:val="both"/>
      </w:pPr>
      <w:r>
        <w:rPr>
          <w:rFonts w:ascii="Times New Roman"/>
          <w:b w:val="false"/>
          <w:i w:val="false"/>
          <w:color w:val="000000"/>
          <w:sz w:val="28"/>
        </w:rPr>
        <w:t>
      14. Құқықтары мен міндеттері:</w:t>
      </w:r>
    </w:p>
    <w:bookmarkEnd w:id="13091"/>
    <w:bookmarkStart w:name="z31615" w:id="1309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092"/>
    <w:bookmarkStart w:name="z31616" w:id="1309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093"/>
    <w:bookmarkStart w:name="z31617" w:id="1309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3094"/>
    <w:bookmarkStart w:name="z31618" w:id="1309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095"/>
    <w:bookmarkStart w:name="z31619" w:id="1309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3096"/>
    <w:bookmarkStart w:name="z31620" w:id="1309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3097"/>
    <w:bookmarkStart w:name="z31621" w:id="1309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098"/>
    <w:bookmarkStart w:name="z31622" w:id="1309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3099"/>
    <w:bookmarkStart w:name="z31623" w:id="1310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3100"/>
    <w:bookmarkStart w:name="z31624" w:id="13101"/>
    <w:p>
      <w:pPr>
        <w:spacing w:after="0"/>
        <w:ind w:left="0"/>
        <w:jc w:val="both"/>
      </w:pPr>
      <w:r>
        <w:rPr>
          <w:rFonts w:ascii="Times New Roman"/>
          <w:b w:val="false"/>
          <w:i w:val="false"/>
          <w:color w:val="000000"/>
          <w:sz w:val="28"/>
        </w:rPr>
        <w:t>
      15. Функциялары:</w:t>
      </w:r>
    </w:p>
    <w:bookmarkEnd w:id="13101"/>
    <w:bookmarkStart w:name="z31625" w:id="13102"/>
    <w:p>
      <w:pPr>
        <w:spacing w:after="0"/>
        <w:ind w:left="0"/>
        <w:jc w:val="both"/>
      </w:pPr>
      <w:r>
        <w:rPr>
          <w:rFonts w:ascii="Times New Roman"/>
          <w:b w:val="false"/>
          <w:i w:val="false"/>
          <w:color w:val="000000"/>
          <w:sz w:val="28"/>
        </w:rPr>
        <w:t>
      1) реттелетін салада мемлекеттік саясатты іске асыру;</w:t>
      </w:r>
    </w:p>
    <w:bookmarkEnd w:id="13102"/>
    <w:bookmarkStart w:name="z31626" w:id="1310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103"/>
    <w:bookmarkStart w:name="z31627" w:id="1310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104"/>
    <w:bookmarkStart w:name="z31628" w:id="1310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105"/>
    <w:bookmarkStart w:name="z31629" w:id="1310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106"/>
    <w:bookmarkStart w:name="z31630" w:id="1310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10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1631" w:id="1310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10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1632" w:id="1310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109"/>
    <w:bookmarkStart w:name="z31633" w:id="1311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110"/>
    <w:bookmarkStart w:name="z31634" w:id="1311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111"/>
    <w:bookmarkStart w:name="z31635" w:id="1311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637" w:id="1311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3113"/>
    <w:bookmarkStart w:name="z31638" w:id="1311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114"/>
    <w:bookmarkStart w:name="z31639" w:id="1311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115"/>
    <w:bookmarkStart w:name="z31640" w:id="1311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643" w:id="1311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117"/>
    <w:bookmarkStart w:name="z31644" w:id="1311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3118"/>
    <w:bookmarkStart w:name="z31645" w:id="1311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3119"/>
    <w:bookmarkStart w:name="z31646" w:id="1312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120"/>
    <w:bookmarkStart w:name="z31647" w:id="1312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3121"/>
    <w:bookmarkStart w:name="z31648" w:id="1312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3122"/>
    <w:bookmarkStart w:name="z31649" w:id="1312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3123"/>
    <w:bookmarkStart w:name="z31650" w:id="1312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3124"/>
    <w:bookmarkStart w:name="z31651" w:id="1312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3125"/>
    <w:bookmarkStart w:name="z31652" w:id="1312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312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1653" w:id="13127"/>
    <w:p>
      <w:pPr>
        <w:spacing w:after="0"/>
        <w:ind w:left="0"/>
        <w:jc w:val="both"/>
      </w:pPr>
      <w:r>
        <w:rPr>
          <w:rFonts w:ascii="Times New Roman"/>
          <w:b w:val="false"/>
          <w:i w:val="false"/>
          <w:color w:val="000000"/>
          <w:sz w:val="28"/>
        </w:rPr>
        <w:t>
      29) мыналарды:</w:t>
      </w:r>
    </w:p>
    <w:bookmarkEnd w:id="13127"/>
    <w:bookmarkStart w:name="z31654" w:id="1312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12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1655" w:id="1312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129"/>
    <w:bookmarkStart w:name="z31656" w:id="1313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3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1657" w:id="1313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131"/>
    <w:bookmarkStart w:name="z31658" w:id="1313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132"/>
    <w:bookmarkStart w:name="z31659" w:id="1313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133"/>
    <w:bookmarkStart w:name="z31660" w:id="1313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134"/>
    <w:bookmarkStart w:name="z31661" w:id="13135"/>
    <w:p>
      <w:pPr>
        <w:spacing w:after="0"/>
        <w:ind w:left="0"/>
        <w:jc w:val="both"/>
      </w:pPr>
      <w:r>
        <w:rPr>
          <w:rFonts w:ascii="Times New Roman"/>
          <w:b w:val="false"/>
          <w:i w:val="false"/>
          <w:color w:val="000000"/>
          <w:sz w:val="28"/>
        </w:rPr>
        <w:t>
      19. Басқарма басшысының өкілеттіктері:</w:t>
      </w:r>
    </w:p>
    <w:bookmarkEnd w:id="13135"/>
    <w:bookmarkStart w:name="z31662" w:id="1313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136"/>
    <w:bookmarkStart w:name="z31663" w:id="1313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137"/>
    <w:bookmarkStart w:name="z31664" w:id="1313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138"/>
    <w:bookmarkStart w:name="z31665" w:id="1313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139"/>
    <w:bookmarkStart w:name="z31666" w:id="1314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140"/>
    <w:bookmarkStart w:name="z31667" w:id="1314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141"/>
    <w:bookmarkStart w:name="z31668" w:id="13142"/>
    <w:p>
      <w:pPr>
        <w:spacing w:after="0"/>
        <w:ind w:left="0"/>
        <w:jc w:val="left"/>
      </w:pPr>
      <w:r>
        <w:rPr>
          <w:rFonts w:ascii="Times New Roman"/>
          <w:b/>
          <w:i w:val="false"/>
          <w:color w:val="000000"/>
        </w:rPr>
        <w:t xml:space="preserve"> 4-тарау. Басқарманың мүлкі</w:t>
      </w:r>
    </w:p>
    <w:bookmarkEnd w:id="13142"/>
    <w:bookmarkStart w:name="z31669" w:id="1314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143"/>
    <w:bookmarkStart w:name="z31670" w:id="1314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144"/>
    <w:bookmarkStart w:name="z31671" w:id="1314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3145"/>
    <w:bookmarkStart w:name="z31672" w:id="1314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146"/>
    <w:bookmarkStart w:name="z31673" w:id="13147"/>
    <w:p>
      <w:pPr>
        <w:spacing w:after="0"/>
        <w:ind w:left="0"/>
        <w:jc w:val="left"/>
      </w:pPr>
      <w:r>
        <w:rPr>
          <w:rFonts w:ascii="Times New Roman"/>
          <w:b/>
          <w:i w:val="false"/>
          <w:color w:val="000000"/>
        </w:rPr>
        <w:t xml:space="preserve"> 5-тарау. Басқарманы қайта ұйымдастыру және тарату</w:t>
      </w:r>
    </w:p>
    <w:bookmarkEnd w:id="13147"/>
    <w:bookmarkStart w:name="z31674" w:id="1314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157-қосымша</w:t>
            </w:r>
          </w:p>
        </w:tc>
      </w:tr>
    </w:tbl>
    <w:bookmarkStart w:name="z12160" w:id="1314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 республикалық мемлекеттік мекемесінің ережесі</w:t>
      </w:r>
    </w:p>
    <w:bookmarkEnd w:id="13149"/>
    <w:p>
      <w:pPr>
        <w:spacing w:after="0"/>
        <w:ind w:left="0"/>
        <w:jc w:val="both"/>
      </w:pPr>
      <w:r>
        <w:rPr>
          <w:rFonts w:ascii="Times New Roman"/>
          <w:b w:val="false"/>
          <w:i w:val="false"/>
          <w:color w:val="ff0000"/>
          <w:sz w:val="28"/>
        </w:rPr>
        <w:t xml:space="preserve">
      Ескерту. 157-қосымша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1675" w:id="13150"/>
    <w:p>
      <w:pPr>
        <w:spacing w:after="0"/>
        <w:ind w:left="0"/>
        <w:jc w:val="left"/>
      </w:pPr>
      <w:r>
        <w:rPr>
          <w:rFonts w:ascii="Times New Roman"/>
          <w:b/>
          <w:i w:val="false"/>
          <w:color w:val="000000"/>
        </w:rPr>
        <w:t xml:space="preserve"> 1-тарау. Жалпы ережелер</w:t>
      </w:r>
    </w:p>
    <w:bookmarkEnd w:id="13150"/>
    <w:bookmarkStart w:name="z31676" w:id="1315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3151"/>
    <w:bookmarkStart w:name="z31677" w:id="1315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3152"/>
    <w:bookmarkStart w:name="z31678" w:id="1315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3153"/>
    <w:bookmarkStart w:name="z31679" w:id="1315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154"/>
    <w:bookmarkStart w:name="z31680" w:id="1315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3155"/>
    <w:bookmarkStart w:name="z31681" w:id="1315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3156"/>
    <w:bookmarkStart w:name="z31682" w:id="1315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157"/>
    <w:bookmarkStart w:name="z31683" w:id="13158"/>
    <w:p>
      <w:pPr>
        <w:spacing w:after="0"/>
        <w:ind w:left="0"/>
        <w:jc w:val="both"/>
      </w:pPr>
      <w:r>
        <w:rPr>
          <w:rFonts w:ascii="Times New Roman"/>
          <w:b w:val="false"/>
          <w:i w:val="false"/>
          <w:color w:val="000000"/>
          <w:sz w:val="28"/>
        </w:rPr>
        <w:t>
      8. Заңды тұлғаның орналасқан жері – индекс 130100, Қазақстан Республикасы, Маңғыстау облысы, Бейнеу ауданы, Бейнеу ауылы, Қ. Боқанұлы көшесі, 43/2 ғим.</w:t>
      </w:r>
    </w:p>
    <w:bookmarkEnd w:id="13158"/>
    <w:bookmarkStart w:name="z31684" w:id="1315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 республикалық мемлекеттік мекемесі.</w:t>
      </w:r>
    </w:p>
    <w:bookmarkEnd w:id="13159"/>
    <w:bookmarkStart w:name="z31685" w:id="1316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160"/>
    <w:bookmarkStart w:name="z31686" w:id="1316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161"/>
    <w:bookmarkStart w:name="z31687" w:id="1316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3162"/>
    <w:bookmarkStart w:name="z31688" w:id="1316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689" w:id="1316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3164"/>
    <w:bookmarkStart w:name="z31690" w:id="13165"/>
    <w:p>
      <w:pPr>
        <w:spacing w:after="0"/>
        <w:ind w:left="0"/>
        <w:jc w:val="both"/>
      </w:pPr>
      <w:r>
        <w:rPr>
          <w:rFonts w:ascii="Times New Roman"/>
          <w:b w:val="false"/>
          <w:i w:val="false"/>
          <w:color w:val="000000"/>
          <w:sz w:val="28"/>
        </w:rPr>
        <w:t>
      13. Міндеттері:</w:t>
      </w:r>
    </w:p>
    <w:bookmarkEnd w:id="13165"/>
    <w:bookmarkStart w:name="z31691" w:id="1316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166"/>
    <w:bookmarkStart w:name="z31692" w:id="1316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3167"/>
    <w:bookmarkStart w:name="z31693" w:id="1316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3168"/>
    <w:bookmarkStart w:name="z31694" w:id="13169"/>
    <w:p>
      <w:pPr>
        <w:spacing w:after="0"/>
        <w:ind w:left="0"/>
        <w:jc w:val="both"/>
      </w:pPr>
      <w:r>
        <w:rPr>
          <w:rFonts w:ascii="Times New Roman"/>
          <w:b w:val="false"/>
          <w:i w:val="false"/>
          <w:color w:val="000000"/>
          <w:sz w:val="28"/>
        </w:rPr>
        <w:t>
      14. Құқықтары мен міндеттері:</w:t>
      </w:r>
    </w:p>
    <w:bookmarkEnd w:id="13169"/>
    <w:bookmarkStart w:name="z31695" w:id="1317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170"/>
    <w:bookmarkStart w:name="z31696" w:id="1317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171"/>
    <w:bookmarkStart w:name="z31697" w:id="1317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3172"/>
    <w:bookmarkStart w:name="z31698" w:id="1317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173"/>
    <w:bookmarkStart w:name="z31699" w:id="1317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3174"/>
    <w:bookmarkStart w:name="z31700" w:id="1317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3175"/>
    <w:bookmarkStart w:name="z31701" w:id="1317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176"/>
    <w:bookmarkStart w:name="z31702" w:id="1317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3177"/>
    <w:bookmarkStart w:name="z31703" w:id="1317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3178"/>
    <w:bookmarkStart w:name="z31704" w:id="13179"/>
    <w:p>
      <w:pPr>
        <w:spacing w:after="0"/>
        <w:ind w:left="0"/>
        <w:jc w:val="both"/>
      </w:pPr>
      <w:r>
        <w:rPr>
          <w:rFonts w:ascii="Times New Roman"/>
          <w:b w:val="false"/>
          <w:i w:val="false"/>
          <w:color w:val="000000"/>
          <w:sz w:val="28"/>
        </w:rPr>
        <w:t>
      15. Функциялары:</w:t>
      </w:r>
    </w:p>
    <w:bookmarkEnd w:id="13179"/>
    <w:bookmarkStart w:name="z31705" w:id="13180"/>
    <w:p>
      <w:pPr>
        <w:spacing w:after="0"/>
        <w:ind w:left="0"/>
        <w:jc w:val="both"/>
      </w:pPr>
      <w:r>
        <w:rPr>
          <w:rFonts w:ascii="Times New Roman"/>
          <w:b w:val="false"/>
          <w:i w:val="false"/>
          <w:color w:val="000000"/>
          <w:sz w:val="28"/>
        </w:rPr>
        <w:t>
      1) реттелетін салада мемлекеттік саясатты іске асыру;</w:t>
      </w:r>
    </w:p>
    <w:bookmarkEnd w:id="13180"/>
    <w:bookmarkStart w:name="z31706" w:id="1318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181"/>
    <w:bookmarkStart w:name="z31707" w:id="1318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182"/>
    <w:bookmarkStart w:name="z31708" w:id="1318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183"/>
    <w:bookmarkStart w:name="z31709" w:id="1318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184"/>
    <w:bookmarkStart w:name="z31710" w:id="1318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18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1711" w:id="1318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18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1712" w:id="1318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187"/>
    <w:bookmarkStart w:name="z31713" w:id="1318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188"/>
    <w:bookmarkStart w:name="z31714" w:id="1318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189"/>
    <w:bookmarkStart w:name="z31715" w:id="1319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717" w:id="1319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3191"/>
    <w:bookmarkStart w:name="z31718" w:id="1319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192"/>
    <w:bookmarkStart w:name="z31719" w:id="1319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193"/>
    <w:bookmarkStart w:name="z31720" w:id="1319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723" w:id="1319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195"/>
    <w:bookmarkStart w:name="z31724" w:id="1319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3196"/>
    <w:bookmarkStart w:name="z31725" w:id="1319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3197"/>
    <w:bookmarkStart w:name="z31726" w:id="1319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198"/>
    <w:bookmarkStart w:name="z31727" w:id="1319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3199"/>
    <w:bookmarkStart w:name="z31728" w:id="1320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3200"/>
    <w:bookmarkStart w:name="z31729" w:id="1320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3201"/>
    <w:bookmarkStart w:name="z31730" w:id="1320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3202"/>
    <w:bookmarkStart w:name="z31731" w:id="1320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3203"/>
    <w:bookmarkStart w:name="z31732" w:id="1320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320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1733" w:id="13205"/>
    <w:p>
      <w:pPr>
        <w:spacing w:after="0"/>
        <w:ind w:left="0"/>
        <w:jc w:val="both"/>
      </w:pPr>
      <w:r>
        <w:rPr>
          <w:rFonts w:ascii="Times New Roman"/>
          <w:b w:val="false"/>
          <w:i w:val="false"/>
          <w:color w:val="000000"/>
          <w:sz w:val="28"/>
        </w:rPr>
        <w:t>
      29) мыналарды:</w:t>
      </w:r>
    </w:p>
    <w:bookmarkEnd w:id="13205"/>
    <w:bookmarkStart w:name="z31734" w:id="1320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20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1735" w:id="1320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207"/>
    <w:bookmarkStart w:name="z31736" w:id="1320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3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1737" w:id="1320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209"/>
    <w:bookmarkStart w:name="z31738" w:id="1321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210"/>
    <w:bookmarkStart w:name="z31739" w:id="1321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211"/>
    <w:bookmarkStart w:name="z31740" w:id="1321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212"/>
    <w:bookmarkStart w:name="z31741" w:id="13213"/>
    <w:p>
      <w:pPr>
        <w:spacing w:after="0"/>
        <w:ind w:left="0"/>
        <w:jc w:val="both"/>
      </w:pPr>
      <w:r>
        <w:rPr>
          <w:rFonts w:ascii="Times New Roman"/>
          <w:b w:val="false"/>
          <w:i w:val="false"/>
          <w:color w:val="000000"/>
          <w:sz w:val="28"/>
        </w:rPr>
        <w:t>
      19. Басқарма басшысының өкілеттіктері:</w:t>
      </w:r>
    </w:p>
    <w:bookmarkEnd w:id="13213"/>
    <w:bookmarkStart w:name="z31742" w:id="1321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214"/>
    <w:bookmarkStart w:name="z31743" w:id="1321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215"/>
    <w:bookmarkStart w:name="z31744" w:id="1321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216"/>
    <w:bookmarkStart w:name="z31745" w:id="1321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217"/>
    <w:bookmarkStart w:name="z31746" w:id="1321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218"/>
    <w:bookmarkStart w:name="z31747" w:id="1321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219"/>
    <w:bookmarkStart w:name="z31748" w:id="13220"/>
    <w:p>
      <w:pPr>
        <w:spacing w:after="0"/>
        <w:ind w:left="0"/>
        <w:jc w:val="left"/>
      </w:pPr>
      <w:r>
        <w:rPr>
          <w:rFonts w:ascii="Times New Roman"/>
          <w:b/>
          <w:i w:val="false"/>
          <w:color w:val="000000"/>
        </w:rPr>
        <w:t xml:space="preserve"> 4-тарау. Басқарманың мүлкі</w:t>
      </w:r>
    </w:p>
    <w:bookmarkEnd w:id="13220"/>
    <w:bookmarkStart w:name="z31749" w:id="1322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221"/>
    <w:bookmarkStart w:name="z31750" w:id="1322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222"/>
    <w:bookmarkStart w:name="z31751" w:id="1322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3223"/>
    <w:bookmarkStart w:name="z31752" w:id="1322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224"/>
    <w:bookmarkStart w:name="z31753" w:id="13225"/>
    <w:p>
      <w:pPr>
        <w:spacing w:after="0"/>
        <w:ind w:left="0"/>
        <w:jc w:val="left"/>
      </w:pPr>
      <w:r>
        <w:rPr>
          <w:rFonts w:ascii="Times New Roman"/>
          <w:b/>
          <w:i w:val="false"/>
          <w:color w:val="000000"/>
        </w:rPr>
        <w:t xml:space="preserve"> 5-тарау. Басқарманы қайта ұйымдастыру және тарату</w:t>
      </w:r>
    </w:p>
    <w:bookmarkEnd w:id="13225"/>
    <w:bookmarkStart w:name="z31754" w:id="1322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2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158-қосымша</w:t>
            </w:r>
          </w:p>
        </w:tc>
      </w:tr>
    </w:tbl>
    <w:bookmarkStart w:name="z12236" w:id="1322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 республикалық мемлекеттік мекемесінің ережесі</w:t>
      </w:r>
    </w:p>
    <w:bookmarkEnd w:id="13227"/>
    <w:p>
      <w:pPr>
        <w:spacing w:after="0"/>
        <w:ind w:left="0"/>
        <w:jc w:val="both"/>
      </w:pPr>
      <w:r>
        <w:rPr>
          <w:rFonts w:ascii="Times New Roman"/>
          <w:b w:val="false"/>
          <w:i w:val="false"/>
          <w:color w:val="ff0000"/>
          <w:sz w:val="28"/>
        </w:rPr>
        <w:t xml:space="preserve">
      Ескерту. 158-қосымша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1755" w:id="13228"/>
    <w:p>
      <w:pPr>
        <w:spacing w:after="0"/>
        <w:ind w:left="0"/>
        <w:jc w:val="left"/>
      </w:pPr>
      <w:r>
        <w:rPr>
          <w:rFonts w:ascii="Times New Roman"/>
          <w:b/>
          <w:i w:val="false"/>
          <w:color w:val="000000"/>
        </w:rPr>
        <w:t xml:space="preserve"> 1-тарау. Жалпы ережелер</w:t>
      </w:r>
    </w:p>
    <w:bookmarkEnd w:id="13228"/>
    <w:bookmarkStart w:name="z31756" w:id="1322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3229"/>
    <w:bookmarkStart w:name="z31757" w:id="1323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3230"/>
    <w:bookmarkStart w:name="z31758" w:id="1323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3231"/>
    <w:bookmarkStart w:name="z31759" w:id="1323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232"/>
    <w:bookmarkStart w:name="z31760" w:id="1323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3233"/>
    <w:bookmarkStart w:name="z31761" w:id="1323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3234"/>
    <w:bookmarkStart w:name="z31762" w:id="1323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235"/>
    <w:bookmarkStart w:name="z31763" w:id="13236"/>
    <w:p>
      <w:pPr>
        <w:spacing w:after="0"/>
        <w:ind w:left="0"/>
        <w:jc w:val="both"/>
      </w:pPr>
      <w:r>
        <w:rPr>
          <w:rFonts w:ascii="Times New Roman"/>
          <w:b w:val="false"/>
          <w:i w:val="false"/>
          <w:color w:val="000000"/>
          <w:sz w:val="28"/>
        </w:rPr>
        <w:t>
      8. Заңды тұлғаның орналасқан жері – индекс 130200, Қазақстан Республикасы, Маңғыстау облысы, Жаңаөзен қаласы, Шаңырақ ықшам ауданы, Мұнайшылар көшесі, 10 құрылыс.</w:t>
      </w:r>
    </w:p>
    <w:bookmarkEnd w:id="13236"/>
    <w:bookmarkStart w:name="z31764" w:id="1323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 республикалық мемлекеттік мекемесі.</w:t>
      </w:r>
    </w:p>
    <w:bookmarkEnd w:id="13237"/>
    <w:bookmarkStart w:name="z31765" w:id="1323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238"/>
    <w:bookmarkStart w:name="z31766" w:id="1323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239"/>
    <w:bookmarkStart w:name="z31767" w:id="1324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3240"/>
    <w:bookmarkStart w:name="z31768" w:id="1324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769" w:id="1324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3242"/>
    <w:bookmarkStart w:name="z31770" w:id="13243"/>
    <w:p>
      <w:pPr>
        <w:spacing w:after="0"/>
        <w:ind w:left="0"/>
        <w:jc w:val="both"/>
      </w:pPr>
      <w:r>
        <w:rPr>
          <w:rFonts w:ascii="Times New Roman"/>
          <w:b w:val="false"/>
          <w:i w:val="false"/>
          <w:color w:val="000000"/>
          <w:sz w:val="28"/>
        </w:rPr>
        <w:t>
      13. Міндеттері:</w:t>
      </w:r>
    </w:p>
    <w:bookmarkEnd w:id="13243"/>
    <w:bookmarkStart w:name="z31771" w:id="1324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244"/>
    <w:bookmarkStart w:name="z31772" w:id="1324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3245"/>
    <w:bookmarkStart w:name="z31773" w:id="1324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3246"/>
    <w:bookmarkStart w:name="z31774" w:id="13247"/>
    <w:p>
      <w:pPr>
        <w:spacing w:after="0"/>
        <w:ind w:left="0"/>
        <w:jc w:val="both"/>
      </w:pPr>
      <w:r>
        <w:rPr>
          <w:rFonts w:ascii="Times New Roman"/>
          <w:b w:val="false"/>
          <w:i w:val="false"/>
          <w:color w:val="000000"/>
          <w:sz w:val="28"/>
        </w:rPr>
        <w:t>
      14. Құқықтары мен міндеттері:</w:t>
      </w:r>
    </w:p>
    <w:bookmarkEnd w:id="13247"/>
    <w:bookmarkStart w:name="z31775" w:id="1324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248"/>
    <w:bookmarkStart w:name="z31776" w:id="1324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249"/>
    <w:bookmarkStart w:name="z31777" w:id="1325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3250"/>
    <w:bookmarkStart w:name="z31778" w:id="1325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251"/>
    <w:bookmarkStart w:name="z31779" w:id="1325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3252"/>
    <w:bookmarkStart w:name="z31780" w:id="1325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3253"/>
    <w:bookmarkStart w:name="z31781" w:id="1325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254"/>
    <w:bookmarkStart w:name="z31782" w:id="1325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3255"/>
    <w:bookmarkStart w:name="z31783" w:id="1325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3256"/>
    <w:bookmarkStart w:name="z31784" w:id="13257"/>
    <w:p>
      <w:pPr>
        <w:spacing w:after="0"/>
        <w:ind w:left="0"/>
        <w:jc w:val="both"/>
      </w:pPr>
      <w:r>
        <w:rPr>
          <w:rFonts w:ascii="Times New Roman"/>
          <w:b w:val="false"/>
          <w:i w:val="false"/>
          <w:color w:val="000000"/>
          <w:sz w:val="28"/>
        </w:rPr>
        <w:t>
      15. Функциялары:</w:t>
      </w:r>
    </w:p>
    <w:bookmarkEnd w:id="13257"/>
    <w:bookmarkStart w:name="z31785" w:id="13258"/>
    <w:p>
      <w:pPr>
        <w:spacing w:after="0"/>
        <w:ind w:left="0"/>
        <w:jc w:val="both"/>
      </w:pPr>
      <w:r>
        <w:rPr>
          <w:rFonts w:ascii="Times New Roman"/>
          <w:b w:val="false"/>
          <w:i w:val="false"/>
          <w:color w:val="000000"/>
          <w:sz w:val="28"/>
        </w:rPr>
        <w:t>
      1) реттелетін салада мемлекеттік саясатты іске асыру;</w:t>
      </w:r>
    </w:p>
    <w:bookmarkEnd w:id="13258"/>
    <w:bookmarkStart w:name="z31786" w:id="1325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259"/>
    <w:bookmarkStart w:name="z31787" w:id="1326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260"/>
    <w:bookmarkStart w:name="z31788" w:id="1326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261"/>
    <w:bookmarkStart w:name="z31789" w:id="1326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262"/>
    <w:bookmarkStart w:name="z31790" w:id="1326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26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1791" w:id="1326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26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1792" w:id="1326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265"/>
    <w:bookmarkStart w:name="z31793" w:id="1326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266"/>
    <w:bookmarkStart w:name="z31794" w:id="1326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267"/>
    <w:bookmarkStart w:name="z31795" w:id="1326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797" w:id="1326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3269"/>
    <w:bookmarkStart w:name="z31798" w:id="1327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270"/>
    <w:bookmarkStart w:name="z31799" w:id="1327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271"/>
    <w:bookmarkStart w:name="z31800" w:id="1327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803" w:id="1327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273"/>
    <w:bookmarkStart w:name="z31804" w:id="1327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3274"/>
    <w:bookmarkStart w:name="z31805" w:id="1327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3275"/>
    <w:bookmarkStart w:name="z31806" w:id="1327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276"/>
    <w:bookmarkStart w:name="z31807" w:id="1327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3277"/>
    <w:bookmarkStart w:name="z31808" w:id="1327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3278"/>
    <w:bookmarkStart w:name="z31809" w:id="1327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3279"/>
    <w:bookmarkStart w:name="z31810" w:id="1328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3280"/>
    <w:bookmarkStart w:name="z31811" w:id="1328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3281"/>
    <w:bookmarkStart w:name="z31812" w:id="1328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328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1813" w:id="13283"/>
    <w:p>
      <w:pPr>
        <w:spacing w:after="0"/>
        <w:ind w:left="0"/>
        <w:jc w:val="both"/>
      </w:pPr>
      <w:r>
        <w:rPr>
          <w:rFonts w:ascii="Times New Roman"/>
          <w:b w:val="false"/>
          <w:i w:val="false"/>
          <w:color w:val="000000"/>
          <w:sz w:val="28"/>
        </w:rPr>
        <w:t>
      29) мыналарды:</w:t>
      </w:r>
    </w:p>
    <w:bookmarkEnd w:id="13283"/>
    <w:bookmarkStart w:name="z31814" w:id="1328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28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1815" w:id="1328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285"/>
    <w:bookmarkStart w:name="z31816" w:id="1328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3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1817" w:id="1328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287"/>
    <w:bookmarkStart w:name="z31818" w:id="1328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288"/>
    <w:bookmarkStart w:name="z31819" w:id="1328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289"/>
    <w:bookmarkStart w:name="z31820" w:id="1329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290"/>
    <w:bookmarkStart w:name="z31821" w:id="13291"/>
    <w:p>
      <w:pPr>
        <w:spacing w:after="0"/>
        <w:ind w:left="0"/>
        <w:jc w:val="both"/>
      </w:pPr>
      <w:r>
        <w:rPr>
          <w:rFonts w:ascii="Times New Roman"/>
          <w:b w:val="false"/>
          <w:i w:val="false"/>
          <w:color w:val="000000"/>
          <w:sz w:val="28"/>
        </w:rPr>
        <w:t>
      19. Басқарма басшысының өкілеттіктері:</w:t>
      </w:r>
    </w:p>
    <w:bookmarkEnd w:id="13291"/>
    <w:bookmarkStart w:name="z31822" w:id="1329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292"/>
    <w:bookmarkStart w:name="z31823" w:id="1329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293"/>
    <w:bookmarkStart w:name="z31824" w:id="1329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294"/>
    <w:bookmarkStart w:name="z31825" w:id="1329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295"/>
    <w:bookmarkStart w:name="z31826" w:id="1329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296"/>
    <w:bookmarkStart w:name="z31827" w:id="1329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297"/>
    <w:bookmarkStart w:name="z31828" w:id="13298"/>
    <w:p>
      <w:pPr>
        <w:spacing w:after="0"/>
        <w:ind w:left="0"/>
        <w:jc w:val="left"/>
      </w:pPr>
      <w:r>
        <w:rPr>
          <w:rFonts w:ascii="Times New Roman"/>
          <w:b/>
          <w:i w:val="false"/>
          <w:color w:val="000000"/>
        </w:rPr>
        <w:t xml:space="preserve"> 4-тарау. Басқарманың мүлкі</w:t>
      </w:r>
    </w:p>
    <w:bookmarkEnd w:id="13298"/>
    <w:bookmarkStart w:name="z31829" w:id="1329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299"/>
    <w:bookmarkStart w:name="z31830" w:id="1330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300"/>
    <w:bookmarkStart w:name="z31831" w:id="1330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3301"/>
    <w:bookmarkStart w:name="z31832" w:id="1330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02"/>
    <w:bookmarkStart w:name="z31833" w:id="13303"/>
    <w:p>
      <w:pPr>
        <w:spacing w:after="0"/>
        <w:ind w:left="0"/>
        <w:jc w:val="left"/>
      </w:pPr>
      <w:r>
        <w:rPr>
          <w:rFonts w:ascii="Times New Roman"/>
          <w:b/>
          <w:i w:val="false"/>
          <w:color w:val="000000"/>
        </w:rPr>
        <w:t xml:space="preserve"> 5-тарау. Басқарманы қайта ұйымдастыру және тарату</w:t>
      </w:r>
    </w:p>
    <w:bookmarkEnd w:id="13303"/>
    <w:bookmarkStart w:name="z31834" w:id="1330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159-қосымша</w:t>
            </w:r>
          </w:p>
        </w:tc>
      </w:tr>
    </w:tbl>
    <w:bookmarkStart w:name="z12312" w:id="1330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 республикалық мемлекеттік мекемесінің ережесі</w:t>
      </w:r>
    </w:p>
    <w:bookmarkEnd w:id="13305"/>
    <w:p>
      <w:pPr>
        <w:spacing w:after="0"/>
        <w:ind w:left="0"/>
        <w:jc w:val="both"/>
      </w:pPr>
      <w:r>
        <w:rPr>
          <w:rFonts w:ascii="Times New Roman"/>
          <w:b w:val="false"/>
          <w:i w:val="false"/>
          <w:color w:val="ff0000"/>
          <w:sz w:val="28"/>
        </w:rPr>
        <w:t xml:space="preserve">
      Ескерту. 159-қосымша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1835" w:id="13306"/>
    <w:p>
      <w:pPr>
        <w:spacing w:after="0"/>
        <w:ind w:left="0"/>
        <w:jc w:val="left"/>
      </w:pPr>
      <w:r>
        <w:rPr>
          <w:rFonts w:ascii="Times New Roman"/>
          <w:b/>
          <w:i w:val="false"/>
          <w:color w:val="000000"/>
        </w:rPr>
        <w:t xml:space="preserve"> 1-тарау. Жалпы ережелер</w:t>
      </w:r>
    </w:p>
    <w:bookmarkEnd w:id="13306"/>
    <w:bookmarkStart w:name="z31836" w:id="1330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3307"/>
    <w:bookmarkStart w:name="z31837" w:id="1330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3308"/>
    <w:bookmarkStart w:name="z31838" w:id="1330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3309"/>
    <w:bookmarkStart w:name="z31839" w:id="1331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310"/>
    <w:bookmarkStart w:name="z31840" w:id="1331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3311"/>
    <w:bookmarkStart w:name="z31841" w:id="1331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3312"/>
    <w:bookmarkStart w:name="z31842" w:id="1331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313"/>
    <w:bookmarkStart w:name="z31843" w:id="13314"/>
    <w:p>
      <w:pPr>
        <w:spacing w:after="0"/>
        <w:ind w:left="0"/>
        <w:jc w:val="both"/>
      </w:pPr>
      <w:r>
        <w:rPr>
          <w:rFonts w:ascii="Times New Roman"/>
          <w:b w:val="false"/>
          <w:i w:val="false"/>
          <w:color w:val="000000"/>
          <w:sz w:val="28"/>
        </w:rPr>
        <w:t>
      8. Заңды тұлғаның орналасқан жері – индекс 130300, Қазақстан Республикасы, Маңғыстау облысы, Қарақия ауданы, Құрық ауылдық округі, Құрық ауылы, Досан Батыр көшесі, 15 құрылыс.</w:t>
      </w:r>
    </w:p>
    <w:bookmarkEnd w:id="13314"/>
    <w:bookmarkStart w:name="z31844" w:id="1331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 республикалық мемлекеттік мекемесі.</w:t>
      </w:r>
    </w:p>
    <w:bookmarkEnd w:id="13315"/>
    <w:bookmarkStart w:name="z31845" w:id="133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316"/>
    <w:bookmarkStart w:name="z31846" w:id="1331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317"/>
    <w:bookmarkStart w:name="z31847" w:id="1331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3318"/>
    <w:bookmarkStart w:name="z31848" w:id="1331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849" w:id="1332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3320"/>
    <w:bookmarkStart w:name="z31850" w:id="13321"/>
    <w:p>
      <w:pPr>
        <w:spacing w:after="0"/>
        <w:ind w:left="0"/>
        <w:jc w:val="both"/>
      </w:pPr>
      <w:r>
        <w:rPr>
          <w:rFonts w:ascii="Times New Roman"/>
          <w:b w:val="false"/>
          <w:i w:val="false"/>
          <w:color w:val="000000"/>
          <w:sz w:val="28"/>
        </w:rPr>
        <w:t>
      13. Міндеттері:</w:t>
      </w:r>
    </w:p>
    <w:bookmarkEnd w:id="13321"/>
    <w:bookmarkStart w:name="z31851" w:id="1332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322"/>
    <w:bookmarkStart w:name="z31852" w:id="1332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3323"/>
    <w:bookmarkStart w:name="z31853" w:id="1332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3324"/>
    <w:bookmarkStart w:name="z31854" w:id="13325"/>
    <w:p>
      <w:pPr>
        <w:spacing w:after="0"/>
        <w:ind w:left="0"/>
        <w:jc w:val="both"/>
      </w:pPr>
      <w:r>
        <w:rPr>
          <w:rFonts w:ascii="Times New Roman"/>
          <w:b w:val="false"/>
          <w:i w:val="false"/>
          <w:color w:val="000000"/>
          <w:sz w:val="28"/>
        </w:rPr>
        <w:t>
      14. Құқықтары мен міндеттері:</w:t>
      </w:r>
    </w:p>
    <w:bookmarkEnd w:id="13325"/>
    <w:bookmarkStart w:name="z31855" w:id="1332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326"/>
    <w:bookmarkStart w:name="z31856" w:id="1332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327"/>
    <w:bookmarkStart w:name="z31857" w:id="1332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3328"/>
    <w:bookmarkStart w:name="z31858" w:id="1332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329"/>
    <w:bookmarkStart w:name="z31859" w:id="1333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3330"/>
    <w:bookmarkStart w:name="z31860" w:id="1333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3331"/>
    <w:bookmarkStart w:name="z31861" w:id="1333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332"/>
    <w:bookmarkStart w:name="z31862" w:id="1333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3333"/>
    <w:bookmarkStart w:name="z31863" w:id="1333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3334"/>
    <w:bookmarkStart w:name="z31864" w:id="13335"/>
    <w:p>
      <w:pPr>
        <w:spacing w:after="0"/>
        <w:ind w:left="0"/>
        <w:jc w:val="both"/>
      </w:pPr>
      <w:r>
        <w:rPr>
          <w:rFonts w:ascii="Times New Roman"/>
          <w:b w:val="false"/>
          <w:i w:val="false"/>
          <w:color w:val="000000"/>
          <w:sz w:val="28"/>
        </w:rPr>
        <w:t>
      15. Функциялары:</w:t>
      </w:r>
    </w:p>
    <w:bookmarkEnd w:id="13335"/>
    <w:bookmarkStart w:name="z31865" w:id="13336"/>
    <w:p>
      <w:pPr>
        <w:spacing w:after="0"/>
        <w:ind w:left="0"/>
        <w:jc w:val="both"/>
      </w:pPr>
      <w:r>
        <w:rPr>
          <w:rFonts w:ascii="Times New Roman"/>
          <w:b w:val="false"/>
          <w:i w:val="false"/>
          <w:color w:val="000000"/>
          <w:sz w:val="28"/>
        </w:rPr>
        <w:t>
      1) реттелетін салада мемлекеттік саясатты іске асыру;</w:t>
      </w:r>
    </w:p>
    <w:bookmarkEnd w:id="13336"/>
    <w:bookmarkStart w:name="z31866" w:id="1333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337"/>
    <w:bookmarkStart w:name="z31867" w:id="1333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338"/>
    <w:bookmarkStart w:name="z31868" w:id="1333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339"/>
    <w:bookmarkStart w:name="z31869" w:id="1334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340"/>
    <w:bookmarkStart w:name="z31870" w:id="1334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34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1871" w:id="1334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34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1872" w:id="1334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343"/>
    <w:bookmarkStart w:name="z31873" w:id="1334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344"/>
    <w:bookmarkStart w:name="z31874" w:id="1334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345"/>
    <w:bookmarkStart w:name="z31875" w:id="1334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877" w:id="1334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3347"/>
    <w:bookmarkStart w:name="z31878" w:id="1334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348"/>
    <w:bookmarkStart w:name="z31879" w:id="1334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349"/>
    <w:bookmarkStart w:name="z31880" w:id="1335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883" w:id="1335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351"/>
    <w:bookmarkStart w:name="z31884" w:id="1335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3352"/>
    <w:bookmarkStart w:name="z31885" w:id="1335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3353"/>
    <w:bookmarkStart w:name="z31886" w:id="1335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354"/>
    <w:bookmarkStart w:name="z31887" w:id="1335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3355"/>
    <w:bookmarkStart w:name="z31888" w:id="1335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3356"/>
    <w:bookmarkStart w:name="z31889" w:id="1335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3357"/>
    <w:bookmarkStart w:name="z31890" w:id="1335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3358"/>
    <w:bookmarkStart w:name="z31891" w:id="1335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3359"/>
    <w:bookmarkStart w:name="z31892" w:id="1336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336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1893" w:id="13361"/>
    <w:p>
      <w:pPr>
        <w:spacing w:after="0"/>
        <w:ind w:left="0"/>
        <w:jc w:val="both"/>
      </w:pPr>
      <w:r>
        <w:rPr>
          <w:rFonts w:ascii="Times New Roman"/>
          <w:b w:val="false"/>
          <w:i w:val="false"/>
          <w:color w:val="000000"/>
          <w:sz w:val="28"/>
        </w:rPr>
        <w:t>
      29) мыналарды:</w:t>
      </w:r>
    </w:p>
    <w:bookmarkEnd w:id="13361"/>
    <w:bookmarkStart w:name="z31894" w:id="1336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36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1895" w:id="1336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363"/>
    <w:bookmarkStart w:name="z31896" w:id="1336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3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1897" w:id="1336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365"/>
    <w:bookmarkStart w:name="z31898" w:id="1336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366"/>
    <w:bookmarkStart w:name="z31899" w:id="1336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367"/>
    <w:bookmarkStart w:name="z31900" w:id="1336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368"/>
    <w:bookmarkStart w:name="z31901" w:id="13369"/>
    <w:p>
      <w:pPr>
        <w:spacing w:after="0"/>
        <w:ind w:left="0"/>
        <w:jc w:val="both"/>
      </w:pPr>
      <w:r>
        <w:rPr>
          <w:rFonts w:ascii="Times New Roman"/>
          <w:b w:val="false"/>
          <w:i w:val="false"/>
          <w:color w:val="000000"/>
          <w:sz w:val="28"/>
        </w:rPr>
        <w:t>
      19. Басқарма басшысының өкілеттіктері:</w:t>
      </w:r>
    </w:p>
    <w:bookmarkEnd w:id="13369"/>
    <w:bookmarkStart w:name="z31902" w:id="1337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370"/>
    <w:bookmarkStart w:name="z31903" w:id="1337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371"/>
    <w:bookmarkStart w:name="z31904" w:id="1337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372"/>
    <w:bookmarkStart w:name="z31905" w:id="1337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373"/>
    <w:bookmarkStart w:name="z31906" w:id="1337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374"/>
    <w:bookmarkStart w:name="z31907" w:id="1337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375"/>
    <w:bookmarkStart w:name="z31908" w:id="13376"/>
    <w:p>
      <w:pPr>
        <w:spacing w:after="0"/>
        <w:ind w:left="0"/>
        <w:jc w:val="left"/>
      </w:pPr>
      <w:r>
        <w:rPr>
          <w:rFonts w:ascii="Times New Roman"/>
          <w:b/>
          <w:i w:val="false"/>
          <w:color w:val="000000"/>
        </w:rPr>
        <w:t xml:space="preserve"> 4-тарау. Басқарманың мүлкі</w:t>
      </w:r>
    </w:p>
    <w:bookmarkEnd w:id="13376"/>
    <w:bookmarkStart w:name="z31909" w:id="1337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377"/>
    <w:bookmarkStart w:name="z31910" w:id="1337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378"/>
    <w:bookmarkStart w:name="z31911" w:id="1337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3379"/>
    <w:bookmarkStart w:name="z31912" w:id="1338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80"/>
    <w:bookmarkStart w:name="z31913" w:id="13381"/>
    <w:p>
      <w:pPr>
        <w:spacing w:after="0"/>
        <w:ind w:left="0"/>
        <w:jc w:val="left"/>
      </w:pPr>
      <w:r>
        <w:rPr>
          <w:rFonts w:ascii="Times New Roman"/>
          <w:b/>
          <w:i w:val="false"/>
          <w:color w:val="000000"/>
        </w:rPr>
        <w:t xml:space="preserve"> 5-тарау. Басқарманы қайта ұйымдастыру және тарату</w:t>
      </w:r>
    </w:p>
    <w:bookmarkEnd w:id="13381"/>
    <w:bookmarkStart w:name="z31914" w:id="1338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3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160-қосымша</w:t>
            </w:r>
          </w:p>
        </w:tc>
      </w:tr>
    </w:tbl>
    <w:bookmarkStart w:name="z12388" w:id="1338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 республикалық мемлекеттік мекемесінің ережесі</w:t>
      </w:r>
    </w:p>
    <w:bookmarkEnd w:id="13383"/>
    <w:p>
      <w:pPr>
        <w:spacing w:after="0"/>
        <w:ind w:left="0"/>
        <w:jc w:val="both"/>
      </w:pPr>
      <w:r>
        <w:rPr>
          <w:rFonts w:ascii="Times New Roman"/>
          <w:b w:val="false"/>
          <w:i w:val="false"/>
          <w:color w:val="ff0000"/>
          <w:sz w:val="28"/>
        </w:rPr>
        <w:t xml:space="preserve">
      Ескерту. 160-қосымша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1915" w:id="13384"/>
    <w:p>
      <w:pPr>
        <w:spacing w:after="0"/>
        <w:ind w:left="0"/>
        <w:jc w:val="left"/>
      </w:pPr>
      <w:r>
        <w:rPr>
          <w:rFonts w:ascii="Times New Roman"/>
          <w:b/>
          <w:i w:val="false"/>
          <w:color w:val="000000"/>
        </w:rPr>
        <w:t xml:space="preserve"> 1-тарау. Жалпы ережелер</w:t>
      </w:r>
    </w:p>
    <w:bookmarkEnd w:id="13384"/>
    <w:bookmarkStart w:name="z31916" w:id="1338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3385"/>
    <w:bookmarkStart w:name="z31917" w:id="1338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3386"/>
    <w:bookmarkStart w:name="z31918" w:id="1338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3387"/>
    <w:bookmarkStart w:name="z31919" w:id="1338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388"/>
    <w:bookmarkStart w:name="z31920" w:id="1338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3389"/>
    <w:bookmarkStart w:name="z31921" w:id="1339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3390"/>
    <w:bookmarkStart w:name="z31922" w:id="1339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391"/>
    <w:bookmarkStart w:name="z31923" w:id="13392"/>
    <w:p>
      <w:pPr>
        <w:spacing w:after="0"/>
        <w:ind w:left="0"/>
        <w:jc w:val="both"/>
      </w:pPr>
      <w:r>
        <w:rPr>
          <w:rFonts w:ascii="Times New Roman"/>
          <w:b w:val="false"/>
          <w:i w:val="false"/>
          <w:color w:val="000000"/>
          <w:sz w:val="28"/>
        </w:rPr>
        <w:t>
      8. Заңды тұлғаның орналасқан жері – индекс 130400, Қазақстан Республикасы, Маңғыстау облысы, Маңғыстау ауданы, Шетпе ауылдық округі, Шетпе ауылы, Иса Тіленбайұлы көшесі, 1 ғим.</w:t>
      </w:r>
    </w:p>
    <w:bookmarkEnd w:id="13392"/>
    <w:bookmarkStart w:name="z31924" w:id="1339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 республикалық мемлекеттік мекемесі.</w:t>
      </w:r>
    </w:p>
    <w:bookmarkEnd w:id="13393"/>
    <w:bookmarkStart w:name="z31925" w:id="1339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394"/>
    <w:bookmarkStart w:name="z31926" w:id="1339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395"/>
    <w:bookmarkStart w:name="z31927" w:id="1339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3396"/>
    <w:bookmarkStart w:name="z31928" w:id="1339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929" w:id="1339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3398"/>
    <w:bookmarkStart w:name="z31930" w:id="13399"/>
    <w:p>
      <w:pPr>
        <w:spacing w:after="0"/>
        <w:ind w:left="0"/>
        <w:jc w:val="both"/>
      </w:pPr>
      <w:r>
        <w:rPr>
          <w:rFonts w:ascii="Times New Roman"/>
          <w:b w:val="false"/>
          <w:i w:val="false"/>
          <w:color w:val="000000"/>
          <w:sz w:val="28"/>
        </w:rPr>
        <w:t>
      13. Міндеттері:</w:t>
      </w:r>
    </w:p>
    <w:bookmarkEnd w:id="13399"/>
    <w:bookmarkStart w:name="z31931" w:id="1340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400"/>
    <w:bookmarkStart w:name="z31932" w:id="1340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3401"/>
    <w:bookmarkStart w:name="z31933" w:id="1340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3402"/>
    <w:bookmarkStart w:name="z31934" w:id="13403"/>
    <w:p>
      <w:pPr>
        <w:spacing w:after="0"/>
        <w:ind w:left="0"/>
        <w:jc w:val="both"/>
      </w:pPr>
      <w:r>
        <w:rPr>
          <w:rFonts w:ascii="Times New Roman"/>
          <w:b w:val="false"/>
          <w:i w:val="false"/>
          <w:color w:val="000000"/>
          <w:sz w:val="28"/>
        </w:rPr>
        <w:t>
      14. Құқықтары мен міндеттері:</w:t>
      </w:r>
    </w:p>
    <w:bookmarkEnd w:id="13403"/>
    <w:bookmarkStart w:name="z31935" w:id="1340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404"/>
    <w:bookmarkStart w:name="z31936" w:id="1340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405"/>
    <w:bookmarkStart w:name="z31937" w:id="1340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3406"/>
    <w:bookmarkStart w:name="z31938" w:id="1340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407"/>
    <w:bookmarkStart w:name="z31939" w:id="1340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3408"/>
    <w:bookmarkStart w:name="z31940" w:id="1340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3409"/>
    <w:bookmarkStart w:name="z31941" w:id="1341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410"/>
    <w:bookmarkStart w:name="z31942" w:id="1341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3411"/>
    <w:bookmarkStart w:name="z31943" w:id="1341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3412"/>
    <w:bookmarkStart w:name="z31944" w:id="13413"/>
    <w:p>
      <w:pPr>
        <w:spacing w:after="0"/>
        <w:ind w:left="0"/>
        <w:jc w:val="both"/>
      </w:pPr>
      <w:r>
        <w:rPr>
          <w:rFonts w:ascii="Times New Roman"/>
          <w:b w:val="false"/>
          <w:i w:val="false"/>
          <w:color w:val="000000"/>
          <w:sz w:val="28"/>
        </w:rPr>
        <w:t>
      15. Функциялары:</w:t>
      </w:r>
    </w:p>
    <w:bookmarkEnd w:id="13413"/>
    <w:bookmarkStart w:name="z31945" w:id="13414"/>
    <w:p>
      <w:pPr>
        <w:spacing w:after="0"/>
        <w:ind w:left="0"/>
        <w:jc w:val="both"/>
      </w:pPr>
      <w:r>
        <w:rPr>
          <w:rFonts w:ascii="Times New Roman"/>
          <w:b w:val="false"/>
          <w:i w:val="false"/>
          <w:color w:val="000000"/>
          <w:sz w:val="28"/>
        </w:rPr>
        <w:t>
      1) реттелетін салада мемлекеттік саясатты іске асыру;</w:t>
      </w:r>
    </w:p>
    <w:bookmarkEnd w:id="13414"/>
    <w:bookmarkStart w:name="z31946" w:id="1341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415"/>
    <w:bookmarkStart w:name="z31947" w:id="1341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416"/>
    <w:bookmarkStart w:name="z31948" w:id="1341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417"/>
    <w:bookmarkStart w:name="z31949" w:id="1341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418"/>
    <w:bookmarkStart w:name="z31950" w:id="1341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41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1951" w:id="1342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42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1952" w:id="1342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421"/>
    <w:bookmarkStart w:name="z31953" w:id="1342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422"/>
    <w:bookmarkStart w:name="z31954" w:id="1342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423"/>
    <w:bookmarkStart w:name="z31955" w:id="1342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957" w:id="1342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3425"/>
    <w:bookmarkStart w:name="z31958" w:id="1342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426"/>
    <w:bookmarkStart w:name="z31959" w:id="1342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427"/>
    <w:bookmarkStart w:name="z31960" w:id="1342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963" w:id="1342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429"/>
    <w:bookmarkStart w:name="z31964" w:id="1343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3430"/>
    <w:bookmarkStart w:name="z31965" w:id="1343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3431"/>
    <w:bookmarkStart w:name="z31966" w:id="1343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432"/>
    <w:bookmarkStart w:name="z31967" w:id="1343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3433"/>
    <w:bookmarkStart w:name="z31968" w:id="1343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3434"/>
    <w:bookmarkStart w:name="z31969" w:id="1343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3435"/>
    <w:bookmarkStart w:name="z31970" w:id="1343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3436"/>
    <w:bookmarkStart w:name="z31971" w:id="1343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3437"/>
    <w:bookmarkStart w:name="z31972" w:id="1343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343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1973" w:id="13439"/>
    <w:p>
      <w:pPr>
        <w:spacing w:after="0"/>
        <w:ind w:left="0"/>
        <w:jc w:val="both"/>
      </w:pPr>
      <w:r>
        <w:rPr>
          <w:rFonts w:ascii="Times New Roman"/>
          <w:b w:val="false"/>
          <w:i w:val="false"/>
          <w:color w:val="000000"/>
          <w:sz w:val="28"/>
        </w:rPr>
        <w:t>
      29) мыналарды:</w:t>
      </w:r>
    </w:p>
    <w:bookmarkEnd w:id="13439"/>
    <w:bookmarkStart w:name="z31974" w:id="1344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44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1975" w:id="1344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441"/>
    <w:bookmarkStart w:name="z31976" w:id="1344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3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1977" w:id="1344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443"/>
    <w:bookmarkStart w:name="z31978" w:id="1344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444"/>
    <w:bookmarkStart w:name="z31979" w:id="1344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445"/>
    <w:bookmarkStart w:name="z31980" w:id="1344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446"/>
    <w:bookmarkStart w:name="z31981" w:id="13447"/>
    <w:p>
      <w:pPr>
        <w:spacing w:after="0"/>
        <w:ind w:left="0"/>
        <w:jc w:val="both"/>
      </w:pPr>
      <w:r>
        <w:rPr>
          <w:rFonts w:ascii="Times New Roman"/>
          <w:b w:val="false"/>
          <w:i w:val="false"/>
          <w:color w:val="000000"/>
          <w:sz w:val="28"/>
        </w:rPr>
        <w:t>
      19. Басқарма басшысының өкілеттіктері:</w:t>
      </w:r>
    </w:p>
    <w:bookmarkEnd w:id="13447"/>
    <w:bookmarkStart w:name="z31982" w:id="1344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448"/>
    <w:bookmarkStart w:name="z31983" w:id="1344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449"/>
    <w:bookmarkStart w:name="z31984" w:id="1345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450"/>
    <w:bookmarkStart w:name="z31985" w:id="1345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451"/>
    <w:bookmarkStart w:name="z31986" w:id="1345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452"/>
    <w:bookmarkStart w:name="z31987" w:id="1345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453"/>
    <w:bookmarkStart w:name="z31988" w:id="13454"/>
    <w:p>
      <w:pPr>
        <w:spacing w:after="0"/>
        <w:ind w:left="0"/>
        <w:jc w:val="left"/>
      </w:pPr>
      <w:r>
        <w:rPr>
          <w:rFonts w:ascii="Times New Roman"/>
          <w:b/>
          <w:i w:val="false"/>
          <w:color w:val="000000"/>
        </w:rPr>
        <w:t xml:space="preserve"> 4-тарау. Басқарманың мүлкі</w:t>
      </w:r>
    </w:p>
    <w:bookmarkEnd w:id="13454"/>
    <w:bookmarkStart w:name="z31989" w:id="1345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455"/>
    <w:bookmarkStart w:name="z31990" w:id="1345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56"/>
    <w:bookmarkStart w:name="z31991" w:id="1345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3457"/>
    <w:bookmarkStart w:name="z31992" w:id="1345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458"/>
    <w:bookmarkStart w:name="z31993" w:id="13459"/>
    <w:p>
      <w:pPr>
        <w:spacing w:after="0"/>
        <w:ind w:left="0"/>
        <w:jc w:val="left"/>
      </w:pPr>
      <w:r>
        <w:rPr>
          <w:rFonts w:ascii="Times New Roman"/>
          <w:b/>
          <w:i w:val="false"/>
          <w:color w:val="000000"/>
        </w:rPr>
        <w:t xml:space="preserve"> 5-тарау. Басқарманы қайта ұйымдастыру және тарату</w:t>
      </w:r>
    </w:p>
    <w:bookmarkEnd w:id="13459"/>
    <w:bookmarkStart w:name="z31994" w:id="1346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4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161-қосымша</w:t>
            </w:r>
          </w:p>
        </w:tc>
      </w:tr>
    </w:tbl>
    <w:bookmarkStart w:name="z12464" w:id="1346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 республикалық мемлекеттік мекемесінің ережесі</w:t>
      </w:r>
    </w:p>
    <w:bookmarkEnd w:id="13461"/>
    <w:p>
      <w:pPr>
        <w:spacing w:after="0"/>
        <w:ind w:left="0"/>
        <w:jc w:val="both"/>
      </w:pPr>
      <w:r>
        <w:rPr>
          <w:rFonts w:ascii="Times New Roman"/>
          <w:b w:val="false"/>
          <w:i w:val="false"/>
          <w:color w:val="ff0000"/>
          <w:sz w:val="28"/>
        </w:rPr>
        <w:t xml:space="preserve">
      Ескерту. 161-қосымша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1995" w:id="13462"/>
    <w:p>
      <w:pPr>
        <w:spacing w:after="0"/>
        <w:ind w:left="0"/>
        <w:jc w:val="left"/>
      </w:pPr>
      <w:r>
        <w:rPr>
          <w:rFonts w:ascii="Times New Roman"/>
          <w:b/>
          <w:i w:val="false"/>
          <w:color w:val="000000"/>
        </w:rPr>
        <w:t xml:space="preserve"> 1-тарау. Жалпы ережелер</w:t>
      </w:r>
    </w:p>
    <w:bookmarkEnd w:id="13462"/>
    <w:bookmarkStart w:name="z31996" w:id="1346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3463"/>
    <w:bookmarkStart w:name="z31997" w:id="1346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3464"/>
    <w:bookmarkStart w:name="z31998" w:id="1346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3465"/>
    <w:bookmarkStart w:name="z31999" w:id="1346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466"/>
    <w:bookmarkStart w:name="z32000" w:id="1346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3467"/>
    <w:bookmarkStart w:name="z32001" w:id="1346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3468"/>
    <w:bookmarkStart w:name="z32002" w:id="1346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469"/>
    <w:bookmarkStart w:name="z32003" w:id="13470"/>
    <w:p>
      <w:pPr>
        <w:spacing w:after="0"/>
        <w:ind w:left="0"/>
        <w:jc w:val="both"/>
      </w:pPr>
      <w:r>
        <w:rPr>
          <w:rFonts w:ascii="Times New Roman"/>
          <w:b w:val="false"/>
          <w:i w:val="false"/>
          <w:color w:val="000000"/>
          <w:sz w:val="28"/>
        </w:rPr>
        <w:t>
      8. Заңды тұлғаның орналасқан жері – индекс 130006, Қазақстан Республикасы, Маңғыстау облысы, Мұнайлы ауданы, Маңғыстау ауылы, 14 кварталы, 5/2 ғимарат.</w:t>
      </w:r>
    </w:p>
    <w:bookmarkEnd w:id="13470"/>
    <w:bookmarkStart w:name="z32004" w:id="1347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 республикалық мемлекеттік мекемесі.</w:t>
      </w:r>
    </w:p>
    <w:bookmarkEnd w:id="13471"/>
    <w:bookmarkStart w:name="z32005" w:id="1347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472"/>
    <w:bookmarkStart w:name="z32006" w:id="1347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473"/>
    <w:bookmarkStart w:name="z32007" w:id="1347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3474"/>
    <w:bookmarkStart w:name="z32008" w:id="1347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009" w:id="1347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3476"/>
    <w:bookmarkStart w:name="z32010" w:id="13477"/>
    <w:p>
      <w:pPr>
        <w:spacing w:after="0"/>
        <w:ind w:left="0"/>
        <w:jc w:val="both"/>
      </w:pPr>
      <w:r>
        <w:rPr>
          <w:rFonts w:ascii="Times New Roman"/>
          <w:b w:val="false"/>
          <w:i w:val="false"/>
          <w:color w:val="000000"/>
          <w:sz w:val="28"/>
        </w:rPr>
        <w:t>
      13. Міндеттері:</w:t>
      </w:r>
    </w:p>
    <w:bookmarkEnd w:id="13477"/>
    <w:bookmarkStart w:name="z32011" w:id="1347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478"/>
    <w:bookmarkStart w:name="z32012" w:id="1347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3479"/>
    <w:bookmarkStart w:name="z32013" w:id="1348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3480"/>
    <w:bookmarkStart w:name="z32014" w:id="13481"/>
    <w:p>
      <w:pPr>
        <w:spacing w:after="0"/>
        <w:ind w:left="0"/>
        <w:jc w:val="both"/>
      </w:pPr>
      <w:r>
        <w:rPr>
          <w:rFonts w:ascii="Times New Roman"/>
          <w:b w:val="false"/>
          <w:i w:val="false"/>
          <w:color w:val="000000"/>
          <w:sz w:val="28"/>
        </w:rPr>
        <w:t>
      14. Құқықтары мен міндеттері:</w:t>
      </w:r>
    </w:p>
    <w:bookmarkEnd w:id="13481"/>
    <w:bookmarkStart w:name="z32015" w:id="1348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482"/>
    <w:bookmarkStart w:name="z32016" w:id="1348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483"/>
    <w:bookmarkStart w:name="z32017" w:id="1348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3484"/>
    <w:bookmarkStart w:name="z32018" w:id="1348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485"/>
    <w:bookmarkStart w:name="z32019" w:id="1348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3486"/>
    <w:bookmarkStart w:name="z32020" w:id="1348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3487"/>
    <w:bookmarkStart w:name="z32021" w:id="1348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488"/>
    <w:bookmarkStart w:name="z32022" w:id="1348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3489"/>
    <w:bookmarkStart w:name="z32023" w:id="1349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3490"/>
    <w:bookmarkStart w:name="z32024" w:id="13491"/>
    <w:p>
      <w:pPr>
        <w:spacing w:after="0"/>
        <w:ind w:left="0"/>
        <w:jc w:val="both"/>
      </w:pPr>
      <w:r>
        <w:rPr>
          <w:rFonts w:ascii="Times New Roman"/>
          <w:b w:val="false"/>
          <w:i w:val="false"/>
          <w:color w:val="000000"/>
          <w:sz w:val="28"/>
        </w:rPr>
        <w:t>
      15. Функциялары:</w:t>
      </w:r>
    </w:p>
    <w:bookmarkEnd w:id="13491"/>
    <w:bookmarkStart w:name="z32025" w:id="13492"/>
    <w:p>
      <w:pPr>
        <w:spacing w:after="0"/>
        <w:ind w:left="0"/>
        <w:jc w:val="both"/>
      </w:pPr>
      <w:r>
        <w:rPr>
          <w:rFonts w:ascii="Times New Roman"/>
          <w:b w:val="false"/>
          <w:i w:val="false"/>
          <w:color w:val="000000"/>
          <w:sz w:val="28"/>
        </w:rPr>
        <w:t>
      1) реттелетін салада мемлекеттік саясатты іске асыру;</w:t>
      </w:r>
    </w:p>
    <w:bookmarkEnd w:id="13492"/>
    <w:bookmarkStart w:name="z32026" w:id="1349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493"/>
    <w:bookmarkStart w:name="z32027" w:id="1349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494"/>
    <w:bookmarkStart w:name="z32028" w:id="1349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495"/>
    <w:bookmarkStart w:name="z32029" w:id="1349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496"/>
    <w:bookmarkStart w:name="z32030" w:id="1349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49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2031" w:id="1349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49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2032" w:id="1349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499"/>
    <w:bookmarkStart w:name="z32033" w:id="1350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500"/>
    <w:bookmarkStart w:name="z32034" w:id="1350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501"/>
    <w:bookmarkStart w:name="z32035" w:id="1350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037" w:id="1350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3503"/>
    <w:bookmarkStart w:name="z32038" w:id="1350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504"/>
    <w:bookmarkStart w:name="z32039" w:id="1350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505"/>
    <w:bookmarkStart w:name="z32040" w:id="1350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043" w:id="1350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507"/>
    <w:bookmarkStart w:name="z32044" w:id="1350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3508"/>
    <w:bookmarkStart w:name="z32045" w:id="1350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3509"/>
    <w:bookmarkStart w:name="z32046" w:id="1351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510"/>
    <w:bookmarkStart w:name="z32047" w:id="1351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3511"/>
    <w:bookmarkStart w:name="z32048" w:id="1351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3512"/>
    <w:bookmarkStart w:name="z32049" w:id="1351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3513"/>
    <w:bookmarkStart w:name="z32050" w:id="1351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3514"/>
    <w:bookmarkStart w:name="z32051" w:id="1351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3515"/>
    <w:bookmarkStart w:name="z32052" w:id="1351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351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2053" w:id="13517"/>
    <w:p>
      <w:pPr>
        <w:spacing w:after="0"/>
        <w:ind w:left="0"/>
        <w:jc w:val="both"/>
      </w:pPr>
      <w:r>
        <w:rPr>
          <w:rFonts w:ascii="Times New Roman"/>
          <w:b w:val="false"/>
          <w:i w:val="false"/>
          <w:color w:val="000000"/>
          <w:sz w:val="28"/>
        </w:rPr>
        <w:t>
      29) мыналарды:</w:t>
      </w:r>
    </w:p>
    <w:bookmarkEnd w:id="13517"/>
    <w:bookmarkStart w:name="z32054" w:id="1351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51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2055" w:id="1351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519"/>
    <w:bookmarkStart w:name="z32056" w:id="1352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3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057" w:id="1352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521"/>
    <w:bookmarkStart w:name="z32058" w:id="1352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522"/>
    <w:bookmarkStart w:name="z32059" w:id="1352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523"/>
    <w:bookmarkStart w:name="z32060" w:id="1352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524"/>
    <w:bookmarkStart w:name="z32061" w:id="13525"/>
    <w:p>
      <w:pPr>
        <w:spacing w:after="0"/>
        <w:ind w:left="0"/>
        <w:jc w:val="both"/>
      </w:pPr>
      <w:r>
        <w:rPr>
          <w:rFonts w:ascii="Times New Roman"/>
          <w:b w:val="false"/>
          <w:i w:val="false"/>
          <w:color w:val="000000"/>
          <w:sz w:val="28"/>
        </w:rPr>
        <w:t>
      19. Басқарма басшысының өкілеттіктері:</w:t>
      </w:r>
    </w:p>
    <w:bookmarkEnd w:id="13525"/>
    <w:bookmarkStart w:name="z32062" w:id="1352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526"/>
    <w:bookmarkStart w:name="z32063" w:id="1352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527"/>
    <w:bookmarkStart w:name="z32064" w:id="1352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528"/>
    <w:bookmarkStart w:name="z32065" w:id="1352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529"/>
    <w:bookmarkStart w:name="z32066" w:id="1353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530"/>
    <w:bookmarkStart w:name="z32067" w:id="1353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531"/>
    <w:bookmarkStart w:name="z32068" w:id="13532"/>
    <w:p>
      <w:pPr>
        <w:spacing w:after="0"/>
        <w:ind w:left="0"/>
        <w:jc w:val="left"/>
      </w:pPr>
      <w:r>
        <w:rPr>
          <w:rFonts w:ascii="Times New Roman"/>
          <w:b/>
          <w:i w:val="false"/>
          <w:color w:val="000000"/>
        </w:rPr>
        <w:t xml:space="preserve"> 4-тарау. Басқарманың мүлкі</w:t>
      </w:r>
    </w:p>
    <w:bookmarkEnd w:id="13532"/>
    <w:bookmarkStart w:name="z32069" w:id="1353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533"/>
    <w:bookmarkStart w:name="z32070" w:id="1353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534"/>
    <w:bookmarkStart w:name="z32071" w:id="1353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3535"/>
    <w:bookmarkStart w:name="z32072" w:id="1353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536"/>
    <w:bookmarkStart w:name="z32073" w:id="13537"/>
    <w:p>
      <w:pPr>
        <w:spacing w:after="0"/>
        <w:ind w:left="0"/>
        <w:jc w:val="left"/>
      </w:pPr>
      <w:r>
        <w:rPr>
          <w:rFonts w:ascii="Times New Roman"/>
          <w:b/>
          <w:i w:val="false"/>
          <w:color w:val="000000"/>
        </w:rPr>
        <w:t xml:space="preserve"> 5-тарау. Басқарманы қайта ұйымдастыру және тарату</w:t>
      </w:r>
    </w:p>
    <w:bookmarkEnd w:id="13537"/>
    <w:bookmarkStart w:name="z32074" w:id="1353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162-қосымша</w:t>
            </w:r>
          </w:p>
        </w:tc>
      </w:tr>
    </w:tbl>
    <w:bookmarkStart w:name="z12540" w:id="1353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 республикалық мемлекеттік мекемесінің ережесі</w:t>
      </w:r>
    </w:p>
    <w:bookmarkEnd w:id="13539"/>
    <w:p>
      <w:pPr>
        <w:spacing w:after="0"/>
        <w:ind w:left="0"/>
        <w:jc w:val="both"/>
      </w:pPr>
      <w:r>
        <w:rPr>
          <w:rFonts w:ascii="Times New Roman"/>
          <w:b w:val="false"/>
          <w:i w:val="false"/>
          <w:color w:val="ff0000"/>
          <w:sz w:val="28"/>
        </w:rPr>
        <w:t xml:space="preserve">
      Ескерту. 162-қосымша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2075" w:id="13540"/>
    <w:p>
      <w:pPr>
        <w:spacing w:after="0"/>
        <w:ind w:left="0"/>
        <w:jc w:val="left"/>
      </w:pPr>
      <w:r>
        <w:rPr>
          <w:rFonts w:ascii="Times New Roman"/>
          <w:b/>
          <w:i w:val="false"/>
          <w:color w:val="000000"/>
        </w:rPr>
        <w:t xml:space="preserve"> 1-тарау. Жалпы ережелер</w:t>
      </w:r>
    </w:p>
    <w:bookmarkEnd w:id="13540"/>
    <w:bookmarkStart w:name="z32076" w:id="1354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3541"/>
    <w:bookmarkStart w:name="z32077" w:id="1354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3542"/>
    <w:bookmarkStart w:name="z32078" w:id="1354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3543"/>
    <w:bookmarkStart w:name="z32079" w:id="1354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544"/>
    <w:bookmarkStart w:name="z32080" w:id="1354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3545"/>
    <w:bookmarkStart w:name="z32081" w:id="1354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3546"/>
    <w:bookmarkStart w:name="z32082" w:id="1354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547"/>
    <w:bookmarkStart w:name="z32083" w:id="13548"/>
    <w:p>
      <w:pPr>
        <w:spacing w:after="0"/>
        <w:ind w:left="0"/>
        <w:jc w:val="both"/>
      </w:pPr>
      <w:r>
        <w:rPr>
          <w:rFonts w:ascii="Times New Roman"/>
          <w:b w:val="false"/>
          <w:i w:val="false"/>
          <w:color w:val="000000"/>
          <w:sz w:val="28"/>
        </w:rPr>
        <w:t>
      8. Заңды тұлғаның орналасқан жері – индекс 130500, Қазақстан Республикасы, Маңғыстау облысы, Түпқараған ауданы, Форт-Шевченко қаласы, Нұрсұлтан Онғалбайұлы көшесі, 7 ғим.</w:t>
      </w:r>
    </w:p>
    <w:bookmarkEnd w:id="13548"/>
    <w:bookmarkStart w:name="z32084" w:id="1354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 республикалық мемлекеттік мекемесі.</w:t>
      </w:r>
    </w:p>
    <w:bookmarkEnd w:id="13549"/>
    <w:bookmarkStart w:name="z32085" w:id="1355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550"/>
    <w:bookmarkStart w:name="z32086" w:id="1355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551"/>
    <w:bookmarkStart w:name="z32087" w:id="1355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3552"/>
    <w:bookmarkStart w:name="z32088" w:id="1355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089" w:id="1355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3554"/>
    <w:bookmarkStart w:name="z32090" w:id="13555"/>
    <w:p>
      <w:pPr>
        <w:spacing w:after="0"/>
        <w:ind w:left="0"/>
        <w:jc w:val="both"/>
      </w:pPr>
      <w:r>
        <w:rPr>
          <w:rFonts w:ascii="Times New Roman"/>
          <w:b w:val="false"/>
          <w:i w:val="false"/>
          <w:color w:val="000000"/>
          <w:sz w:val="28"/>
        </w:rPr>
        <w:t>
      13. Міндеттері:</w:t>
      </w:r>
    </w:p>
    <w:bookmarkEnd w:id="13555"/>
    <w:bookmarkStart w:name="z32091" w:id="1355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556"/>
    <w:bookmarkStart w:name="z32092" w:id="1355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3557"/>
    <w:bookmarkStart w:name="z32093" w:id="1355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3558"/>
    <w:bookmarkStart w:name="z32094" w:id="13559"/>
    <w:p>
      <w:pPr>
        <w:spacing w:after="0"/>
        <w:ind w:left="0"/>
        <w:jc w:val="both"/>
      </w:pPr>
      <w:r>
        <w:rPr>
          <w:rFonts w:ascii="Times New Roman"/>
          <w:b w:val="false"/>
          <w:i w:val="false"/>
          <w:color w:val="000000"/>
          <w:sz w:val="28"/>
        </w:rPr>
        <w:t>
      14. Құқықтары мен міндеттері:</w:t>
      </w:r>
    </w:p>
    <w:bookmarkEnd w:id="13559"/>
    <w:bookmarkStart w:name="z32095" w:id="1356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560"/>
    <w:bookmarkStart w:name="z32096" w:id="1356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561"/>
    <w:bookmarkStart w:name="z32097" w:id="1356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3562"/>
    <w:bookmarkStart w:name="z32098" w:id="1356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563"/>
    <w:bookmarkStart w:name="z32099" w:id="1356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3564"/>
    <w:bookmarkStart w:name="z32100" w:id="1356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3565"/>
    <w:bookmarkStart w:name="z32101" w:id="1356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566"/>
    <w:bookmarkStart w:name="z32102" w:id="1356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3567"/>
    <w:bookmarkStart w:name="z32103" w:id="1356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3568"/>
    <w:bookmarkStart w:name="z32104" w:id="13569"/>
    <w:p>
      <w:pPr>
        <w:spacing w:after="0"/>
        <w:ind w:left="0"/>
        <w:jc w:val="both"/>
      </w:pPr>
      <w:r>
        <w:rPr>
          <w:rFonts w:ascii="Times New Roman"/>
          <w:b w:val="false"/>
          <w:i w:val="false"/>
          <w:color w:val="000000"/>
          <w:sz w:val="28"/>
        </w:rPr>
        <w:t>
      15. Функциялары:</w:t>
      </w:r>
    </w:p>
    <w:bookmarkEnd w:id="13569"/>
    <w:bookmarkStart w:name="z32105" w:id="13570"/>
    <w:p>
      <w:pPr>
        <w:spacing w:after="0"/>
        <w:ind w:left="0"/>
        <w:jc w:val="both"/>
      </w:pPr>
      <w:r>
        <w:rPr>
          <w:rFonts w:ascii="Times New Roman"/>
          <w:b w:val="false"/>
          <w:i w:val="false"/>
          <w:color w:val="000000"/>
          <w:sz w:val="28"/>
        </w:rPr>
        <w:t>
      1) реттелетін салада мемлекеттік саясатты іске асыру;</w:t>
      </w:r>
    </w:p>
    <w:bookmarkEnd w:id="13570"/>
    <w:bookmarkStart w:name="z32106" w:id="1357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571"/>
    <w:bookmarkStart w:name="z32107" w:id="1357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572"/>
    <w:bookmarkStart w:name="z32108" w:id="1357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573"/>
    <w:bookmarkStart w:name="z32109" w:id="1357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574"/>
    <w:bookmarkStart w:name="z32110" w:id="1357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57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2111" w:id="1357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57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2112" w:id="1357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577"/>
    <w:bookmarkStart w:name="z32113" w:id="1357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578"/>
    <w:bookmarkStart w:name="z32114" w:id="1357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579"/>
    <w:bookmarkStart w:name="z32115" w:id="1358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117" w:id="1358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3581"/>
    <w:bookmarkStart w:name="z32118" w:id="1358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582"/>
    <w:bookmarkStart w:name="z32119" w:id="1358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583"/>
    <w:bookmarkStart w:name="z32120" w:id="1358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123" w:id="1358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585"/>
    <w:bookmarkStart w:name="z32124" w:id="1358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3586"/>
    <w:bookmarkStart w:name="z32125" w:id="1358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3587"/>
    <w:bookmarkStart w:name="z32126" w:id="1358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588"/>
    <w:bookmarkStart w:name="z32127" w:id="1358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3589"/>
    <w:bookmarkStart w:name="z32128" w:id="1359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3590"/>
    <w:bookmarkStart w:name="z32129" w:id="1359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3591"/>
    <w:bookmarkStart w:name="z32130" w:id="1359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3592"/>
    <w:bookmarkStart w:name="z32131" w:id="1359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3593"/>
    <w:bookmarkStart w:name="z32132" w:id="1359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359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2133" w:id="13595"/>
    <w:p>
      <w:pPr>
        <w:spacing w:after="0"/>
        <w:ind w:left="0"/>
        <w:jc w:val="both"/>
      </w:pPr>
      <w:r>
        <w:rPr>
          <w:rFonts w:ascii="Times New Roman"/>
          <w:b w:val="false"/>
          <w:i w:val="false"/>
          <w:color w:val="000000"/>
          <w:sz w:val="28"/>
        </w:rPr>
        <w:t>
      29) мыналарды:</w:t>
      </w:r>
    </w:p>
    <w:bookmarkEnd w:id="13595"/>
    <w:bookmarkStart w:name="z32134" w:id="1359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59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2135" w:id="1359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597"/>
    <w:bookmarkStart w:name="z32136" w:id="1359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3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137" w:id="1359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599"/>
    <w:bookmarkStart w:name="z32138" w:id="1360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600"/>
    <w:bookmarkStart w:name="z32139" w:id="1360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601"/>
    <w:bookmarkStart w:name="z32140" w:id="1360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602"/>
    <w:bookmarkStart w:name="z32141" w:id="13603"/>
    <w:p>
      <w:pPr>
        <w:spacing w:after="0"/>
        <w:ind w:left="0"/>
        <w:jc w:val="both"/>
      </w:pPr>
      <w:r>
        <w:rPr>
          <w:rFonts w:ascii="Times New Roman"/>
          <w:b w:val="false"/>
          <w:i w:val="false"/>
          <w:color w:val="000000"/>
          <w:sz w:val="28"/>
        </w:rPr>
        <w:t>
      19. Басқарма басшысының өкілеттіктері:</w:t>
      </w:r>
    </w:p>
    <w:bookmarkEnd w:id="13603"/>
    <w:bookmarkStart w:name="z32142" w:id="1360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604"/>
    <w:bookmarkStart w:name="z32143" w:id="1360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605"/>
    <w:bookmarkStart w:name="z32144" w:id="1360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606"/>
    <w:bookmarkStart w:name="z32145" w:id="1360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607"/>
    <w:bookmarkStart w:name="z32146" w:id="1360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608"/>
    <w:bookmarkStart w:name="z32147" w:id="1360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609"/>
    <w:bookmarkStart w:name="z32148" w:id="13610"/>
    <w:p>
      <w:pPr>
        <w:spacing w:after="0"/>
        <w:ind w:left="0"/>
        <w:jc w:val="left"/>
      </w:pPr>
      <w:r>
        <w:rPr>
          <w:rFonts w:ascii="Times New Roman"/>
          <w:b/>
          <w:i w:val="false"/>
          <w:color w:val="000000"/>
        </w:rPr>
        <w:t xml:space="preserve"> 4-тарау. Басқарманың мүлкі</w:t>
      </w:r>
    </w:p>
    <w:bookmarkEnd w:id="13610"/>
    <w:bookmarkStart w:name="z32149" w:id="1361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611"/>
    <w:bookmarkStart w:name="z32150" w:id="1361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612"/>
    <w:bookmarkStart w:name="z32151" w:id="1361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3613"/>
    <w:bookmarkStart w:name="z32152" w:id="1361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614"/>
    <w:bookmarkStart w:name="z32153" w:id="13615"/>
    <w:p>
      <w:pPr>
        <w:spacing w:after="0"/>
        <w:ind w:left="0"/>
        <w:jc w:val="left"/>
      </w:pPr>
      <w:r>
        <w:rPr>
          <w:rFonts w:ascii="Times New Roman"/>
          <w:b/>
          <w:i w:val="false"/>
          <w:color w:val="000000"/>
        </w:rPr>
        <w:t xml:space="preserve"> 5-тарау. Басқарманы қайта ұйымдастыру және тарату</w:t>
      </w:r>
    </w:p>
    <w:bookmarkEnd w:id="13615"/>
    <w:bookmarkStart w:name="z32154" w:id="1361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6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163-қосымша</w:t>
            </w:r>
          </w:p>
        </w:tc>
      </w:tr>
    </w:tbl>
    <w:bookmarkStart w:name="z12616" w:id="1361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 республикалық мемлекеттік мекемесінің ережесі</w:t>
      </w:r>
    </w:p>
    <w:bookmarkEnd w:id="13617"/>
    <w:p>
      <w:pPr>
        <w:spacing w:after="0"/>
        <w:ind w:left="0"/>
        <w:jc w:val="both"/>
      </w:pPr>
      <w:r>
        <w:rPr>
          <w:rFonts w:ascii="Times New Roman"/>
          <w:b w:val="false"/>
          <w:i w:val="false"/>
          <w:color w:val="ff0000"/>
          <w:sz w:val="28"/>
        </w:rPr>
        <w:t xml:space="preserve">
      Ескерту. Ереженің тақырыбы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тақырыптың орыс тіліндегі мәтініне өзгеріс енгізілді, қазақ тіліндегі мәтін өзгермейді – ҚР Денсаулық сақтау министрлігі Санитариялық-эпидемиологиялық бақылау комитеті Төрағасының 20.03.2023 </w:t>
      </w:r>
      <w:r>
        <w:rPr>
          <w:rFonts w:ascii="Times New Roman"/>
          <w:b w:val="false"/>
          <w:i w:val="false"/>
          <w:color w:val="ff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p>
    <w:p>
      <w:pPr>
        <w:spacing w:after="0"/>
        <w:ind w:left="0"/>
        <w:jc w:val="both"/>
      </w:pPr>
      <w:r>
        <w:rPr>
          <w:rFonts w:ascii="Times New Roman"/>
          <w:b w:val="false"/>
          <w:i w:val="false"/>
          <w:color w:val="000000"/>
          <w:sz w:val="28"/>
        </w:rPr>
        <w:t xml:space="preserve">
      Ескерту. 163-қосымша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000000"/>
          <w:sz w:val="28"/>
        </w:rPr>
        <w:t>№ 115-НҚ</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 бұйрығымен.</w:t>
      </w:r>
    </w:p>
    <w:bookmarkStart w:name="z32155" w:id="13618"/>
    <w:p>
      <w:pPr>
        <w:spacing w:after="0"/>
        <w:ind w:left="0"/>
        <w:jc w:val="left"/>
      </w:pPr>
      <w:r>
        <w:rPr>
          <w:rFonts w:ascii="Times New Roman"/>
          <w:b/>
          <w:i w:val="false"/>
          <w:color w:val="000000"/>
        </w:rPr>
        <w:t xml:space="preserve"> 1-тарау. Жалпы ережелер</w:t>
      </w:r>
    </w:p>
    <w:bookmarkEnd w:id="13618"/>
    <w:bookmarkStart w:name="z32156" w:id="1361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3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мәтініне өзгеріс енгізілді, қазақ тіліндегі мәтін өзгермейді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157" w:id="1362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3620"/>
    <w:bookmarkStart w:name="z32158" w:id="1362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3621"/>
    <w:bookmarkStart w:name="z32159" w:id="1362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622"/>
    <w:bookmarkStart w:name="z32160" w:id="1362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3623"/>
    <w:bookmarkStart w:name="z32161" w:id="1362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3624"/>
    <w:bookmarkStart w:name="z32162" w:id="1362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625"/>
    <w:bookmarkStart w:name="z32163" w:id="13626"/>
    <w:p>
      <w:pPr>
        <w:spacing w:after="0"/>
        <w:ind w:left="0"/>
        <w:jc w:val="both"/>
      </w:pPr>
      <w:r>
        <w:rPr>
          <w:rFonts w:ascii="Times New Roman"/>
          <w:b w:val="false"/>
          <w:i w:val="false"/>
          <w:color w:val="000000"/>
          <w:sz w:val="28"/>
        </w:rPr>
        <w:t>
      8. Заңды тұлғаның орналасқан жері – индекс 010000, Қазақстан Республикасы, Астана қаласы, Сарыарқа ауданы, Желтоқсан көшесі, 46-ғим.</w:t>
      </w:r>
    </w:p>
    <w:bookmarkEnd w:id="13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164" w:id="1362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 республикалық мемлекеттік мекемесі.</w:t>
      </w:r>
    </w:p>
    <w:bookmarkEnd w:id="13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мәтініне өзгеріс енгізілді, қазақ тіліндегі мәтін өзгермейді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165" w:id="1362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628"/>
    <w:bookmarkStart w:name="z32166" w:id="1362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629"/>
    <w:bookmarkStart w:name="z32167" w:id="1363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3630"/>
    <w:bookmarkStart w:name="z32168" w:id="1363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169" w:id="1363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3632"/>
    <w:bookmarkStart w:name="z32170" w:id="13633"/>
    <w:p>
      <w:pPr>
        <w:spacing w:after="0"/>
        <w:ind w:left="0"/>
        <w:jc w:val="both"/>
      </w:pPr>
      <w:r>
        <w:rPr>
          <w:rFonts w:ascii="Times New Roman"/>
          <w:b w:val="false"/>
          <w:i w:val="false"/>
          <w:color w:val="000000"/>
          <w:sz w:val="28"/>
        </w:rPr>
        <w:t>
      13. Міндеттері:</w:t>
      </w:r>
    </w:p>
    <w:bookmarkEnd w:id="13633"/>
    <w:bookmarkStart w:name="z32171" w:id="1363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634"/>
    <w:bookmarkStart w:name="z32172" w:id="1363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3635"/>
    <w:bookmarkStart w:name="z32173" w:id="1363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3636"/>
    <w:bookmarkStart w:name="z32174" w:id="13637"/>
    <w:p>
      <w:pPr>
        <w:spacing w:after="0"/>
        <w:ind w:left="0"/>
        <w:jc w:val="both"/>
      </w:pPr>
      <w:r>
        <w:rPr>
          <w:rFonts w:ascii="Times New Roman"/>
          <w:b w:val="false"/>
          <w:i w:val="false"/>
          <w:color w:val="000000"/>
          <w:sz w:val="28"/>
        </w:rPr>
        <w:t>
      14. Құқықтары мен міндеттері:</w:t>
      </w:r>
    </w:p>
    <w:bookmarkEnd w:id="13637"/>
    <w:bookmarkStart w:name="z32175" w:id="1363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638"/>
    <w:bookmarkStart w:name="z32176" w:id="1363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639"/>
    <w:bookmarkStart w:name="z32177" w:id="1364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3640"/>
    <w:bookmarkStart w:name="z32178" w:id="1364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641"/>
    <w:bookmarkStart w:name="z32179" w:id="1364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3642"/>
    <w:bookmarkStart w:name="z32180" w:id="1364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3643"/>
    <w:bookmarkStart w:name="z32181" w:id="1364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644"/>
    <w:bookmarkStart w:name="z32182" w:id="1364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3645"/>
    <w:bookmarkStart w:name="z32183" w:id="1364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3646"/>
    <w:bookmarkStart w:name="z32184" w:id="13647"/>
    <w:p>
      <w:pPr>
        <w:spacing w:after="0"/>
        <w:ind w:left="0"/>
        <w:jc w:val="both"/>
      </w:pPr>
      <w:r>
        <w:rPr>
          <w:rFonts w:ascii="Times New Roman"/>
          <w:b w:val="false"/>
          <w:i w:val="false"/>
          <w:color w:val="000000"/>
          <w:sz w:val="28"/>
        </w:rPr>
        <w:t>
      15. Функциялары:</w:t>
      </w:r>
    </w:p>
    <w:bookmarkEnd w:id="13647"/>
    <w:bookmarkStart w:name="z32185" w:id="13648"/>
    <w:p>
      <w:pPr>
        <w:spacing w:after="0"/>
        <w:ind w:left="0"/>
        <w:jc w:val="both"/>
      </w:pPr>
      <w:r>
        <w:rPr>
          <w:rFonts w:ascii="Times New Roman"/>
          <w:b w:val="false"/>
          <w:i w:val="false"/>
          <w:color w:val="000000"/>
          <w:sz w:val="28"/>
        </w:rPr>
        <w:t>
      1) реттелетін салада мемлекеттік саясатты іске асыру;</w:t>
      </w:r>
    </w:p>
    <w:bookmarkEnd w:id="13648"/>
    <w:bookmarkStart w:name="z32186" w:id="1364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649"/>
    <w:bookmarkStart w:name="z32187" w:id="1365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650"/>
    <w:bookmarkStart w:name="z32188" w:id="1365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651"/>
    <w:bookmarkStart w:name="z32189" w:id="1365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652"/>
    <w:bookmarkStart w:name="z32190" w:id="1365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65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2191" w:id="1365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65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2192" w:id="1365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655"/>
    <w:bookmarkStart w:name="z32193" w:id="1365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656"/>
    <w:bookmarkStart w:name="z32194" w:id="1365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657"/>
    <w:bookmarkStart w:name="z32195" w:id="1365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197" w:id="1365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3659"/>
    <w:bookmarkStart w:name="z32198" w:id="1366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660"/>
    <w:bookmarkStart w:name="z32199" w:id="1366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661"/>
    <w:bookmarkStart w:name="z32200" w:id="1366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203" w:id="1366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663"/>
    <w:bookmarkStart w:name="z32204" w:id="1366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3664"/>
    <w:bookmarkStart w:name="z32205" w:id="1366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3665"/>
    <w:bookmarkStart w:name="z32206" w:id="1366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666"/>
    <w:bookmarkStart w:name="z32207" w:id="1366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3667"/>
    <w:bookmarkStart w:name="z32208" w:id="1366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3668"/>
    <w:bookmarkStart w:name="z32209" w:id="1366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3669"/>
    <w:bookmarkStart w:name="z32210" w:id="1367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3670"/>
    <w:bookmarkStart w:name="z32211" w:id="1367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3671"/>
    <w:bookmarkStart w:name="z32212" w:id="1367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367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2213" w:id="13673"/>
    <w:p>
      <w:pPr>
        <w:spacing w:after="0"/>
        <w:ind w:left="0"/>
        <w:jc w:val="both"/>
      </w:pPr>
      <w:r>
        <w:rPr>
          <w:rFonts w:ascii="Times New Roman"/>
          <w:b w:val="false"/>
          <w:i w:val="false"/>
          <w:color w:val="000000"/>
          <w:sz w:val="28"/>
        </w:rPr>
        <w:t>
      29) мыналарды:</w:t>
      </w:r>
    </w:p>
    <w:bookmarkEnd w:id="13673"/>
    <w:bookmarkStart w:name="z32214" w:id="1367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67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2215" w:id="1367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675"/>
    <w:bookmarkStart w:name="z32216" w:id="1367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3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217" w:id="1367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677"/>
    <w:bookmarkStart w:name="z32218" w:id="1367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678"/>
    <w:bookmarkStart w:name="z32219" w:id="1367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679"/>
    <w:bookmarkStart w:name="z32220" w:id="1368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680"/>
    <w:bookmarkStart w:name="z32221" w:id="13681"/>
    <w:p>
      <w:pPr>
        <w:spacing w:after="0"/>
        <w:ind w:left="0"/>
        <w:jc w:val="both"/>
      </w:pPr>
      <w:r>
        <w:rPr>
          <w:rFonts w:ascii="Times New Roman"/>
          <w:b w:val="false"/>
          <w:i w:val="false"/>
          <w:color w:val="000000"/>
          <w:sz w:val="28"/>
        </w:rPr>
        <w:t>
      19. Басқарма басшысының өкілеттіктері:</w:t>
      </w:r>
    </w:p>
    <w:bookmarkEnd w:id="13681"/>
    <w:bookmarkStart w:name="z32222" w:id="1368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682"/>
    <w:bookmarkStart w:name="z32223" w:id="1368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683"/>
    <w:bookmarkStart w:name="z32224" w:id="1368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684"/>
    <w:bookmarkStart w:name="z32225" w:id="1368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685"/>
    <w:bookmarkStart w:name="z32226" w:id="1368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686"/>
    <w:bookmarkStart w:name="z32227" w:id="1368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687"/>
    <w:bookmarkStart w:name="z32228" w:id="13688"/>
    <w:p>
      <w:pPr>
        <w:spacing w:after="0"/>
        <w:ind w:left="0"/>
        <w:jc w:val="left"/>
      </w:pPr>
      <w:r>
        <w:rPr>
          <w:rFonts w:ascii="Times New Roman"/>
          <w:b/>
          <w:i w:val="false"/>
          <w:color w:val="000000"/>
        </w:rPr>
        <w:t xml:space="preserve"> 4-тарау. Басқарманың мүлкі</w:t>
      </w:r>
    </w:p>
    <w:bookmarkEnd w:id="13688"/>
    <w:bookmarkStart w:name="z32229" w:id="1368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689"/>
    <w:bookmarkStart w:name="z32230" w:id="1369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690"/>
    <w:bookmarkStart w:name="z32231" w:id="1369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3691"/>
    <w:bookmarkStart w:name="z32232" w:id="1369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692"/>
    <w:bookmarkStart w:name="z32233" w:id="13693"/>
    <w:p>
      <w:pPr>
        <w:spacing w:after="0"/>
        <w:ind w:left="0"/>
        <w:jc w:val="left"/>
      </w:pPr>
      <w:r>
        <w:rPr>
          <w:rFonts w:ascii="Times New Roman"/>
          <w:b/>
          <w:i w:val="false"/>
          <w:color w:val="000000"/>
        </w:rPr>
        <w:t xml:space="preserve"> 5-тарау. Басқарманы қайта ұйымдастыру және тарату</w:t>
      </w:r>
    </w:p>
    <w:bookmarkEnd w:id="13693"/>
    <w:bookmarkStart w:name="z32234" w:id="1369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6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164-қосымша</w:t>
            </w:r>
          </w:p>
        </w:tc>
      </w:tr>
    </w:tbl>
    <w:bookmarkStart w:name="z12692" w:id="1369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 республикалық мемлекеттік мекемесінің ережесі</w:t>
      </w:r>
    </w:p>
    <w:bookmarkEnd w:id="13695"/>
    <w:p>
      <w:pPr>
        <w:spacing w:after="0"/>
        <w:ind w:left="0"/>
        <w:jc w:val="both"/>
      </w:pPr>
      <w:r>
        <w:rPr>
          <w:rFonts w:ascii="Times New Roman"/>
          <w:b w:val="false"/>
          <w:i w:val="false"/>
          <w:color w:val="ff0000"/>
          <w:sz w:val="28"/>
        </w:rPr>
        <w:t xml:space="preserve">
      Ескерту. Ереженің тақырыбы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мәтініне өзгеріс енгізілді, қазақ тіліндегі мәтін өзгермейді – ҚР Денсаулық сақтау министрлігі Санитариялық-эпидемиологиялық бақылау комитеті Төрағасының 20.03.2023 </w:t>
      </w:r>
      <w:r>
        <w:rPr>
          <w:rFonts w:ascii="Times New Roman"/>
          <w:b w:val="false"/>
          <w:i w:val="false"/>
          <w:color w:val="ff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p>
    <w:p>
      <w:pPr>
        <w:spacing w:after="0"/>
        <w:ind w:left="0"/>
        <w:jc w:val="both"/>
      </w:pPr>
      <w:r>
        <w:rPr>
          <w:rFonts w:ascii="Times New Roman"/>
          <w:b w:val="false"/>
          <w:i w:val="false"/>
          <w:color w:val="000000"/>
          <w:sz w:val="28"/>
        </w:rPr>
        <w:t xml:space="preserve">
      Ескерту. 164-қосымша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000000"/>
          <w:sz w:val="28"/>
        </w:rPr>
        <w:t>№ 115-НҚ</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 бұйрығымен.</w:t>
      </w:r>
    </w:p>
    <w:bookmarkStart w:name="z32235" w:id="1369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3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мәтініне өзгеріс енгізілді, қазақ тіліндегі мәтін өзгермейді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236" w:id="13697"/>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3697"/>
    <w:bookmarkStart w:name="z32237" w:id="1369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3698"/>
    <w:bookmarkStart w:name="z32238" w:id="1369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699"/>
    <w:bookmarkStart w:name="z32239" w:id="1370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3700"/>
    <w:bookmarkStart w:name="z32240" w:id="1370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3701"/>
    <w:bookmarkStart w:name="z32241" w:id="1370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702"/>
    <w:bookmarkStart w:name="z32242" w:id="13703"/>
    <w:p>
      <w:pPr>
        <w:spacing w:after="0"/>
        <w:ind w:left="0"/>
        <w:jc w:val="both"/>
      </w:pPr>
      <w:r>
        <w:rPr>
          <w:rFonts w:ascii="Times New Roman"/>
          <w:b w:val="false"/>
          <w:i w:val="false"/>
          <w:color w:val="000000"/>
          <w:sz w:val="28"/>
        </w:rPr>
        <w:t>
      8. Заңды тұлғаның орналасқан жері – индекс 010000, Қазақстан Республикасы, Астана қаласы, Сарыарқа ауданы, Желтоқсан көшесі, 46-ғим.</w:t>
      </w:r>
    </w:p>
    <w:bookmarkEnd w:id="13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243" w:id="1370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 республикалық мемлекеттік мекемесі.</w:t>
      </w:r>
    </w:p>
    <w:bookmarkEnd w:id="13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мәтініне өзгеріс енгізілді, қазақ тіліндегі мәтін өзгермейді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244" w:id="1370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705"/>
    <w:bookmarkStart w:name="z32245" w:id="1370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706"/>
    <w:bookmarkStart w:name="z32246" w:id="1370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3707"/>
    <w:bookmarkStart w:name="z32247" w:id="13708"/>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248" w:id="13709"/>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3709"/>
    <w:bookmarkStart w:name="z32249" w:id="13710"/>
    <w:p>
      <w:pPr>
        <w:spacing w:after="0"/>
        <w:ind w:left="0"/>
        <w:jc w:val="both"/>
      </w:pPr>
      <w:r>
        <w:rPr>
          <w:rFonts w:ascii="Times New Roman"/>
          <w:b w:val="false"/>
          <w:i w:val="false"/>
          <w:color w:val="000000"/>
          <w:sz w:val="28"/>
        </w:rPr>
        <w:t>
      13. Міндеттері:</w:t>
      </w:r>
    </w:p>
    <w:bookmarkEnd w:id="13710"/>
    <w:bookmarkStart w:name="z32250" w:id="1371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711"/>
    <w:bookmarkStart w:name="z32251" w:id="13712"/>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3712"/>
    <w:bookmarkStart w:name="z32252" w:id="13713"/>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3713"/>
    <w:bookmarkStart w:name="z32253" w:id="13714"/>
    <w:p>
      <w:pPr>
        <w:spacing w:after="0"/>
        <w:ind w:left="0"/>
        <w:jc w:val="both"/>
      </w:pPr>
      <w:r>
        <w:rPr>
          <w:rFonts w:ascii="Times New Roman"/>
          <w:b w:val="false"/>
          <w:i w:val="false"/>
          <w:color w:val="000000"/>
          <w:sz w:val="28"/>
        </w:rPr>
        <w:t>
      14. Құқықтары мен міндеттері:</w:t>
      </w:r>
    </w:p>
    <w:bookmarkEnd w:id="13714"/>
    <w:bookmarkStart w:name="z32254" w:id="13715"/>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715"/>
    <w:bookmarkStart w:name="z32255" w:id="13716"/>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716"/>
    <w:bookmarkStart w:name="z32256" w:id="1371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3717"/>
    <w:bookmarkStart w:name="z32257" w:id="13718"/>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718"/>
    <w:bookmarkStart w:name="z32258" w:id="13719"/>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3719"/>
    <w:bookmarkStart w:name="z32259" w:id="13720"/>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3720"/>
    <w:bookmarkStart w:name="z32260" w:id="13721"/>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721"/>
    <w:bookmarkStart w:name="z32261" w:id="1372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3722"/>
    <w:bookmarkStart w:name="z32262" w:id="13723"/>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3723"/>
    <w:bookmarkStart w:name="z32263" w:id="13724"/>
    <w:p>
      <w:pPr>
        <w:spacing w:after="0"/>
        <w:ind w:left="0"/>
        <w:jc w:val="both"/>
      </w:pPr>
      <w:r>
        <w:rPr>
          <w:rFonts w:ascii="Times New Roman"/>
          <w:b w:val="false"/>
          <w:i w:val="false"/>
          <w:color w:val="000000"/>
          <w:sz w:val="28"/>
        </w:rPr>
        <w:t>
      15. Функциялары:</w:t>
      </w:r>
    </w:p>
    <w:bookmarkEnd w:id="13724"/>
    <w:bookmarkStart w:name="z32264" w:id="13725"/>
    <w:p>
      <w:pPr>
        <w:spacing w:after="0"/>
        <w:ind w:left="0"/>
        <w:jc w:val="both"/>
      </w:pPr>
      <w:r>
        <w:rPr>
          <w:rFonts w:ascii="Times New Roman"/>
          <w:b w:val="false"/>
          <w:i w:val="false"/>
          <w:color w:val="000000"/>
          <w:sz w:val="28"/>
        </w:rPr>
        <w:t>
      1) реттелетін салада мемлекеттік саясатты іске асыру;</w:t>
      </w:r>
    </w:p>
    <w:bookmarkEnd w:id="13725"/>
    <w:bookmarkStart w:name="z32265" w:id="1372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726"/>
    <w:bookmarkStart w:name="z32266" w:id="13727"/>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727"/>
    <w:bookmarkStart w:name="z32267" w:id="1372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728"/>
    <w:bookmarkStart w:name="z32268" w:id="1372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729"/>
    <w:bookmarkStart w:name="z32269" w:id="1373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73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2270" w:id="1373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73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2271" w:id="1373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732"/>
    <w:bookmarkStart w:name="z32272" w:id="1373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733"/>
    <w:bookmarkStart w:name="z32273" w:id="1373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734"/>
    <w:bookmarkStart w:name="z32274" w:id="1373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276" w:id="1373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3736"/>
    <w:bookmarkStart w:name="z32277" w:id="1373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737"/>
    <w:bookmarkStart w:name="z32278" w:id="1373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738"/>
    <w:bookmarkStart w:name="z32279" w:id="1373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282" w:id="13740"/>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740"/>
    <w:bookmarkStart w:name="z32283" w:id="13741"/>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3741"/>
    <w:bookmarkStart w:name="z32284" w:id="13742"/>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3742"/>
    <w:bookmarkStart w:name="z32285" w:id="13743"/>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743"/>
    <w:bookmarkStart w:name="z32286" w:id="13744"/>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3744"/>
    <w:bookmarkStart w:name="z32287" w:id="13745"/>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3745"/>
    <w:bookmarkStart w:name="z32288" w:id="13746"/>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3746"/>
    <w:bookmarkStart w:name="z32289" w:id="13747"/>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3747"/>
    <w:bookmarkStart w:name="z32290" w:id="13748"/>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3748"/>
    <w:bookmarkStart w:name="z32291" w:id="13749"/>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3749"/>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2292" w:id="13750"/>
    <w:p>
      <w:pPr>
        <w:spacing w:after="0"/>
        <w:ind w:left="0"/>
        <w:jc w:val="both"/>
      </w:pPr>
      <w:r>
        <w:rPr>
          <w:rFonts w:ascii="Times New Roman"/>
          <w:b w:val="false"/>
          <w:i w:val="false"/>
          <w:color w:val="000000"/>
          <w:sz w:val="28"/>
        </w:rPr>
        <w:t>
      29) мыналарды:</w:t>
      </w:r>
    </w:p>
    <w:bookmarkEnd w:id="13750"/>
    <w:bookmarkStart w:name="z32293" w:id="1375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751"/>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2294" w:id="13752"/>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752"/>
    <w:bookmarkStart w:name="z32295" w:id="13753"/>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3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296" w:id="13754"/>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754"/>
    <w:bookmarkStart w:name="z32297" w:id="1375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755"/>
    <w:bookmarkStart w:name="z32298" w:id="1375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756"/>
    <w:bookmarkStart w:name="z32299" w:id="1375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757"/>
    <w:bookmarkStart w:name="z32300" w:id="13758"/>
    <w:p>
      <w:pPr>
        <w:spacing w:after="0"/>
        <w:ind w:left="0"/>
        <w:jc w:val="both"/>
      </w:pPr>
      <w:r>
        <w:rPr>
          <w:rFonts w:ascii="Times New Roman"/>
          <w:b w:val="false"/>
          <w:i w:val="false"/>
          <w:color w:val="000000"/>
          <w:sz w:val="28"/>
        </w:rPr>
        <w:t>
      19. Басқарма басшысының өкілеттіктері:</w:t>
      </w:r>
    </w:p>
    <w:bookmarkEnd w:id="13758"/>
    <w:bookmarkStart w:name="z32301" w:id="13759"/>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759"/>
    <w:bookmarkStart w:name="z32302" w:id="1376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760"/>
    <w:bookmarkStart w:name="z32303" w:id="13761"/>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761"/>
    <w:bookmarkStart w:name="z32304" w:id="1376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762"/>
    <w:bookmarkStart w:name="z32305" w:id="13763"/>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763"/>
    <w:bookmarkStart w:name="z32306" w:id="1376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764"/>
    <w:bookmarkStart w:name="z32307" w:id="13765"/>
    <w:p>
      <w:pPr>
        <w:spacing w:after="0"/>
        <w:ind w:left="0"/>
        <w:jc w:val="left"/>
      </w:pPr>
      <w:r>
        <w:rPr>
          <w:rFonts w:ascii="Times New Roman"/>
          <w:b/>
          <w:i w:val="false"/>
          <w:color w:val="000000"/>
        </w:rPr>
        <w:t xml:space="preserve"> 4-тарау. Басқарманың мүлкі</w:t>
      </w:r>
    </w:p>
    <w:bookmarkEnd w:id="13765"/>
    <w:bookmarkStart w:name="z32308" w:id="1376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766"/>
    <w:bookmarkStart w:name="z32309" w:id="1376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767"/>
    <w:bookmarkStart w:name="z32310" w:id="13768"/>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3768"/>
    <w:bookmarkStart w:name="z32311" w:id="1376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769"/>
    <w:bookmarkStart w:name="z32312" w:id="13770"/>
    <w:p>
      <w:pPr>
        <w:spacing w:after="0"/>
        <w:ind w:left="0"/>
        <w:jc w:val="left"/>
      </w:pPr>
      <w:r>
        <w:rPr>
          <w:rFonts w:ascii="Times New Roman"/>
          <w:b/>
          <w:i w:val="false"/>
          <w:color w:val="000000"/>
        </w:rPr>
        <w:t xml:space="preserve"> 5-тарау. Басқарманы қайта ұйымдастыру және тарату</w:t>
      </w:r>
    </w:p>
    <w:bookmarkEnd w:id="13770"/>
    <w:bookmarkStart w:name="z32313" w:id="1377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165-қосымша</w:t>
            </w:r>
          </w:p>
        </w:tc>
      </w:tr>
    </w:tbl>
    <w:bookmarkStart w:name="z12768" w:id="1377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 республикалық мемлекеттік мекемесінің ережесі</w:t>
      </w:r>
    </w:p>
    <w:bookmarkEnd w:id="13772"/>
    <w:p>
      <w:pPr>
        <w:spacing w:after="0"/>
        <w:ind w:left="0"/>
        <w:jc w:val="both"/>
      </w:pPr>
      <w:r>
        <w:rPr>
          <w:rFonts w:ascii="Times New Roman"/>
          <w:b w:val="false"/>
          <w:i w:val="false"/>
          <w:color w:val="ff0000"/>
          <w:sz w:val="28"/>
        </w:rPr>
        <w:t xml:space="preserve">
      Ескерту. Ереженің тақырыбы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мәтініне өзгеріс енгізілді, қазақ тіліндегі мәтін өзгермейді – ҚР Денсаулық сақтау министрлігі Санитариялық-эпидемиологиялық бақылау комитеті Төрағасының 20.03.2023 </w:t>
      </w:r>
      <w:r>
        <w:rPr>
          <w:rFonts w:ascii="Times New Roman"/>
          <w:b w:val="false"/>
          <w:i w:val="false"/>
          <w:color w:val="ff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p>
    <w:p>
      <w:pPr>
        <w:spacing w:after="0"/>
        <w:ind w:left="0"/>
        <w:jc w:val="both"/>
      </w:pPr>
      <w:r>
        <w:rPr>
          <w:rFonts w:ascii="Times New Roman"/>
          <w:b w:val="false"/>
          <w:i w:val="false"/>
          <w:color w:val="000000"/>
          <w:sz w:val="28"/>
        </w:rPr>
        <w:t xml:space="preserve">
      Ескерту. 165-қосымша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000000"/>
          <w:sz w:val="28"/>
        </w:rPr>
        <w:t>№ 115-НҚ</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 бұйрығымен.</w:t>
      </w:r>
    </w:p>
    <w:bookmarkStart w:name="z32314" w:id="13773"/>
    <w:p>
      <w:pPr>
        <w:spacing w:after="0"/>
        <w:ind w:left="0"/>
        <w:jc w:val="left"/>
      </w:pPr>
      <w:r>
        <w:rPr>
          <w:rFonts w:ascii="Times New Roman"/>
          <w:b/>
          <w:i w:val="false"/>
          <w:color w:val="000000"/>
        </w:rPr>
        <w:t xml:space="preserve"> 1-тарау. Жалпы ережелер</w:t>
      </w:r>
    </w:p>
    <w:bookmarkEnd w:id="13773"/>
    <w:bookmarkStart w:name="z32315" w:id="1377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3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мәтініне өзгеріс енгізілді, қазақ тіліндегі мәтін өзгермейді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316" w:id="13775"/>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3775"/>
    <w:bookmarkStart w:name="z32317" w:id="1377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3776"/>
    <w:bookmarkStart w:name="z32318" w:id="1377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777"/>
    <w:bookmarkStart w:name="z32319" w:id="1377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3778"/>
    <w:bookmarkStart w:name="z32320" w:id="1377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3779"/>
    <w:bookmarkStart w:name="z32321" w:id="1378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780"/>
    <w:bookmarkStart w:name="z32322" w:id="13781"/>
    <w:p>
      <w:pPr>
        <w:spacing w:after="0"/>
        <w:ind w:left="0"/>
        <w:jc w:val="both"/>
      </w:pPr>
      <w:r>
        <w:rPr>
          <w:rFonts w:ascii="Times New Roman"/>
          <w:b w:val="false"/>
          <w:i w:val="false"/>
          <w:color w:val="000000"/>
          <w:sz w:val="28"/>
        </w:rPr>
        <w:t>
      8. Заңды тұлғаның орналасқан жері – 010000, Қазақстан Республикасы, Астана қаласы, Байконыр ауданы, Абай даңғылы, № 47 ғимарат.</w:t>
      </w:r>
    </w:p>
    <w:bookmarkEnd w:id="13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11.11.2025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323" w:id="1378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 республикалық мемлекеттік мекемесі.</w:t>
      </w:r>
    </w:p>
    <w:bookmarkEnd w:id="13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мәтініне өзгеріс енгізілді, қазақ тіліндегі мәтін өзгермейді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324" w:id="1378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783"/>
    <w:bookmarkStart w:name="z32325" w:id="1378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784"/>
    <w:bookmarkStart w:name="z32326" w:id="1378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3785"/>
    <w:bookmarkStart w:name="z32327" w:id="1378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328" w:id="1378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3787"/>
    <w:bookmarkStart w:name="z32329" w:id="13788"/>
    <w:p>
      <w:pPr>
        <w:spacing w:after="0"/>
        <w:ind w:left="0"/>
        <w:jc w:val="both"/>
      </w:pPr>
      <w:r>
        <w:rPr>
          <w:rFonts w:ascii="Times New Roman"/>
          <w:b w:val="false"/>
          <w:i w:val="false"/>
          <w:color w:val="000000"/>
          <w:sz w:val="28"/>
        </w:rPr>
        <w:t>
      13. Міндеттері:</w:t>
      </w:r>
    </w:p>
    <w:bookmarkEnd w:id="13788"/>
    <w:bookmarkStart w:name="z32330" w:id="1378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789"/>
    <w:bookmarkStart w:name="z32331" w:id="1379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3790"/>
    <w:bookmarkStart w:name="z32332" w:id="1379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3791"/>
    <w:bookmarkStart w:name="z32333" w:id="13792"/>
    <w:p>
      <w:pPr>
        <w:spacing w:after="0"/>
        <w:ind w:left="0"/>
        <w:jc w:val="both"/>
      </w:pPr>
      <w:r>
        <w:rPr>
          <w:rFonts w:ascii="Times New Roman"/>
          <w:b w:val="false"/>
          <w:i w:val="false"/>
          <w:color w:val="000000"/>
          <w:sz w:val="28"/>
        </w:rPr>
        <w:t>
      14. Құқықтары мен міндеттері:</w:t>
      </w:r>
    </w:p>
    <w:bookmarkEnd w:id="13792"/>
    <w:bookmarkStart w:name="z32334" w:id="1379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793"/>
    <w:bookmarkStart w:name="z32335" w:id="1379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794"/>
    <w:bookmarkStart w:name="z32336" w:id="1379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3795"/>
    <w:bookmarkStart w:name="z32337" w:id="1379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796"/>
    <w:bookmarkStart w:name="z32338" w:id="1379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3797"/>
    <w:bookmarkStart w:name="z32339" w:id="1379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3798"/>
    <w:bookmarkStart w:name="z32340" w:id="1379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799"/>
    <w:bookmarkStart w:name="z32341" w:id="1380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3800"/>
    <w:bookmarkStart w:name="z32342" w:id="1380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3801"/>
    <w:bookmarkStart w:name="z32343" w:id="13802"/>
    <w:p>
      <w:pPr>
        <w:spacing w:after="0"/>
        <w:ind w:left="0"/>
        <w:jc w:val="both"/>
      </w:pPr>
      <w:r>
        <w:rPr>
          <w:rFonts w:ascii="Times New Roman"/>
          <w:b w:val="false"/>
          <w:i w:val="false"/>
          <w:color w:val="000000"/>
          <w:sz w:val="28"/>
        </w:rPr>
        <w:t>
      15. Функциялары:</w:t>
      </w:r>
    </w:p>
    <w:bookmarkEnd w:id="13802"/>
    <w:bookmarkStart w:name="z32344" w:id="13803"/>
    <w:p>
      <w:pPr>
        <w:spacing w:after="0"/>
        <w:ind w:left="0"/>
        <w:jc w:val="both"/>
      </w:pPr>
      <w:r>
        <w:rPr>
          <w:rFonts w:ascii="Times New Roman"/>
          <w:b w:val="false"/>
          <w:i w:val="false"/>
          <w:color w:val="000000"/>
          <w:sz w:val="28"/>
        </w:rPr>
        <w:t>
      1) реттелетін салада мемлекеттік саясатты іске асыру;</w:t>
      </w:r>
    </w:p>
    <w:bookmarkEnd w:id="13803"/>
    <w:bookmarkStart w:name="z32345" w:id="1380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804"/>
    <w:bookmarkStart w:name="z32346" w:id="1380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805"/>
    <w:bookmarkStart w:name="z32347" w:id="1380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806"/>
    <w:bookmarkStart w:name="z32348" w:id="1380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807"/>
    <w:bookmarkStart w:name="z32349" w:id="1380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80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2350" w:id="1380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80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2351" w:id="1381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810"/>
    <w:bookmarkStart w:name="z32352" w:id="1381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811"/>
    <w:bookmarkStart w:name="z32353" w:id="1381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812"/>
    <w:bookmarkStart w:name="z32354" w:id="1381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356" w:id="1381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3814"/>
    <w:bookmarkStart w:name="z32357" w:id="1381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815"/>
    <w:bookmarkStart w:name="z32358" w:id="1381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816"/>
    <w:bookmarkStart w:name="z32359" w:id="1381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362" w:id="1381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818"/>
    <w:bookmarkStart w:name="z32363" w:id="1381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3819"/>
    <w:bookmarkStart w:name="z32364" w:id="1382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3820"/>
    <w:bookmarkStart w:name="z32365" w:id="1382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821"/>
    <w:bookmarkStart w:name="z32366" w:id="1382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3822"/>
    <w:bookmarkStart w:name="z32367" w:id="1382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3823"/>
    <w:bookmarkStart w:name="z32368" w:id="1382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3824"/>
    <w:bookmarkStart w:name="z32369" w:id="1382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3825"/>
    <w:bookmarkStart w:name="z32370" w:id="1382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3826"/>
    <w:bookmarkStart w:name="z32371" w:id="1382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382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2372" w:id="13828"/>
    <w:p>
      <w:pPr>
        <w:spacing w:after="0"/>
        <w:ind w:left="0"/>
        <w:jc w:val="both"/>
      </w:pPr>
      <w:r>
        <w:rPr>
          <w:rFonts w:ascii="Times New Roman"/>
          <w:b w:val="false"/>
          <w:i w:val="false"/>
          <w:color w:val="000000"/>
          <w:sz w:val="28"/>
        </w:rPr>
        <w:t>
      29) мыналарды:</w:t>
      </w:r>
    </w:p>
    <w:bookmarkEnd w:id="13828"/>
    <w:bookmarkStart w:name="z32373" w:id="1382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82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2374" w:id="1383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830"/>
    <w:bookmarkStart w:name="z32375" w:id="1383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3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376" w:id="1383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832"/>
    <w:bookmarkStart w:name="z32377" w:id="1383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833"/>
    <w:bookmarkStart w:name="z32378" w:id="1383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834"/>
    <w:bookmarkStart w:name="z32379" w:id="1383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835"/>
    <w:bookmarkStart w:name="z32380" w:id="13836"/>
    <w:p>
      <w:pPr>
        <w:spacing w:after="0"/>
        <w:ind w:left="0"/>
        <w:jc w:val="both"/>
      </w:pPr>
      <w:r>
        <w:rPr>
          <w:rFonts w:ascii="Times New Roman"/>
          <w:b w:val="false"/>
          <w:i w:val="false"/>
          <w:color w:val="000000"/>
          <w:sz w:val="28"/>
        </w:rPr>
        <w:t>
      19. Басқарма басшысының өкілеттіктері:</w:t>
      </w:r>
    </w:p>
    <w:bookmarkEnd w:id="13836"/>
    <w:bookmarkStart w:name="z32381" w:id="1383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837"/>
    <w:bookmarkStart w:name="z32382" w:id="1383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838"/>
    <w:bookmarkStart w:name="z32383" w:id="1383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839"/>
    <w:bookmarkStart w:name="z32384" w:id="1384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840"/>
    <w:bookmarkStart w:name="z32385" w:id="1384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841"/>
    <w:bookmarkStart w:name="z32386" w:id="1384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842"/>
    <w:bookmarkStart w:name="z32387" w:id="13843"/>
    <w:p>
      <w:pPr>
        <w:spacing w:after="0"/>
        <w:ind w:left="0"/>
        <w:jc w:val="left"/>
      </w:pPr>
      <w:r>
        <w:rPr>
          <w:rFonts w:ascii="Times New Roman"/>
          <w:b/>
          <w:i w:val="false"/>
          <w:color w:val="000000"/>
        </w:rPr>
        <w:t xml:space="preserve"> 4-тарау. Басқарманың мүлкі</w:t>
      </w:r>
    </w:p>
    <w:bookmarkEnd w:id="13843"/>
    <w:bookmarkStart w:name="z32388" w:id="1384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844"/>
    <w:bookmarkStart w:name="z32389" w:id="1384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845"/>
    <w:bookmarkStart w:name="z32390" w:id="1384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3846"/>
    <w:bookmarkStart w:name="z32391" w:id="1384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847"/>
    <w:bookmarkStart w:name="z32392" w:id="13848"/>
    <w:p>
      <w:pPr>
        <w:spacing w:after="0"/>
        <w:ind w:left="0"/>
        <w:jc w:val="left"/>
      </w:pPr>
      <w:r>
        <w:rPr>
          <w:rFonts w:ascii="Times New Roman"/>
          <w:b/>
          <w:i w:val="false"/>
          <w:color w:val="000000"/>
        </w:rPr>
        <w:t xml:space="preserve"> 5-тарау. Басқарманы қайта ұйымдастыру және тарату</w:t>
      </w:r>
    </w:p>
    <w:bookmarkEnd w:id="1384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 xml:space="preserve">Санитариялық-эпидемиологиялық </w:t>
            </w:r>
            <w:r>
              <w:br/>
            </w:r>
            <w:r>
              <w:rPr>
                <w:rFonts w:ascii="Times New Roman"/>
                <w:b w:val="false"/>
                <w:i w:val="false"/>
                <w:color w:val="000000"/>
                <w:sz w:val="20"/>
              </w:rPr>
              <w:t xml:space="preserve">бақылау комитеті төрағасының </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165-1-қосымша</w:t>
            </w:r>
          </w:p>
        </w:tc>
      </w:tr>
    </w:tbl>
    <w:bookmarkStart w:name="z37500" w:id="1384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 республикалық мемлекеттік мекемесінің ережесі</w:t>
      </w:r>
    </w:p>
    <w:bookmarkEnd w:id="13849"/>
    <w:bookmarkStart w:name="z37501" w:id="13850"/>
    <w:p>
      <w:pPr>
        <w:spacing w:after="0"/>
        <w:ind w:left="0"/>
        <w:jc w:val="both"/>
      </w:pPr>
      <w:r>
        <w:rPr>
          <w:rFonts w:ascii="Times New Roman"/>
          <w:b w:val="false"/>
          <w:i w:val="false"/>
          <w:color w:val="ff0000"/>
          <w:sz w:val="28"/>
        </w:rPr>
        <w:t xml:space="preserve">
      Ескерту. Ережемен толықтырылды – ҚР Денсаулық сақтау министрлігі Санитариялық-эпидемиологиялық бақылау комитеті Төрағасының 25.05.2023 </w:t>
      </w:r>
      <w:r>
        <w:rPr>
          <w:rFonts w:ascii="Times New Roman"/>
          <w:b w:val="false"/>
          <w:i w:val="false"/>
          <w:color w:val="ff0000"/>
          <w:sz w:val="28"/>
        </w:rPr>
        <w:t>№ 57-НҚ</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13850"/>
    <w:bookmarkStart w:name="z37502" w:id="13851"/>
    <w:p>
      <w:pPr>
        <w:spacing w:after="0"/>
        <w:ind w:left="0"/>
        <w:jc w:val="left"/>
      </w:pPr>
      <w:r>
        <w:rPr>
          <w:rFonts w:ascii="Times New Roman"/>
          <w:b/>
          <w:i w:val="false"/>
          <w:color w:val="000000"/>
        </w:rPr>
        <w:t xml:space="preserve"> 1-тарау. Жалпы ережелер</w:t>
      </w:r>
    </w:p>
    <w:bookmarkEnd w:id="13851"/>
    <w:bookmarkStart w:name="z37503" w:id="1385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3852"/>
    <w:bookmarkStart w:name="z37504" w:id="1385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3853"/>
    <w:bookmarkStart w:name="z37505" w:id="1385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3854"/>
    <w:bookmarkStart w:name="z37506" w:id="1385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855"/>
    <w:bookmarkStart w:name="z37507" w:id="1385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3856"/>
    <w:bookmarkStart w:name="z37508" w:id="1385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3857"/>
    <w:bookmarkStart w:name="z37509" w:id="1385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858"/>
    <w:bookmarkStart w:name="z37510" w:id="13859"/>
    <w:p>
      <w:pPr>
        <w:spacing w:after="0"/>
        <w:ind w:left="0"/>
        <w:jc w:val="both"/>
      </w:pPr>
      <w:r>
        <w:rPr>
          <w:rFonts w:ascii="Times New Roman"/>
          <w:b w:val="false"/>
          <w:i w:val="false"/>
          <w:color w:val="000000"/>
          <w:sz w:val="28"/>
        </w:rPr>
        <w:t>
      8. Заңды тұлғаның орналасқан жері – 010000, Қазақстан Республикасы, Астана қаласы, Байконыр ауданы, Абай даңғылы, № 47 ғимарат.</w:t>
      </w:r>
    </w:p>
    <w:bookmarkEnd w:id="13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11.11.2025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511" w:id="1386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 республикалық мемлекеттік мекемесі.</w:t>
      </w:r>
    </w:p>
    <w:bookmarkEnd w:id="13860"/>
    <w:bookmarkStart w:name="z37512" w:id="1386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861"/>
    <w:bookmarkStart w:name="z37513" w:id="1386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862"/>
    <w:bookmarkStart w:name="z37514" w:id="1386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3863"/>
    <w:bookmarkStart w:name="z37515" w:id="1386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516" w:id="1386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3865"/>
    <w:bookmarkStart w:name="z37517" w:id="13866"/>
    <w:p>
      <w:pPr>
        <w:spacing w:after="0"/>
        <w:ind w:left="0"/>
        <w:jc w:val="both"/>
      </w:pPr>
      <w:r>
        <w:rPr>
          <w:rFonts w:ascii="Times New Roman"/>
          <w:b w:val="false"/>
          <w:i w:val="false"/>
          <w:color w:val="000000"/>
          <w:sz w:val="28"/>
        </w:rPr>
        <w:t>
      13. Міндеттері:</w:t>
      </w:r>
    </w:p>
    <w:bookmarkEnd w:id="13866"/>
    <w:bookmarkStart w:name="z37518" w:id="1386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867"/>
    <w:bookmarkStart w:name="z37519" w:id="1386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3868"/>
    <w:bookmarkStart w:name="z37520" w:id="1386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3869"/>
    <w:bookmarkStart w:name="z37521" w:id="13870"/>
    <w:p>
      <w:pPr>
        <w:spacing w:after="0"/>
        <w:ind w:left="0"/>
        <w:jc w:val="both"/>
      </w:pPr>
      <w:r>
        <w:rPr>
          <w:rFonts w:ascii="Times New Roman"/>
          <w:b w:val="false"/>
          <w:i w:val="false"/>
          <w:color w:val="000000"/>
          <w:sz w:val="28"/>
        </w:rPr>
        <w:t>
      14. Құқықтары мен міндеттері:</w:t>
      </w:r>
    </w:p>
    <w:bookmarkEnd w:id="13870"/>
    <w:bookmarkStart w:name="z37522" w:id="1387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871"/>
    <w:bookmarkStart w:name="z37523" w:id="1387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872"/>
    <w:bookmarkStart w:name="z37524" w:id="1387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3873"/>
    <w:bookmarkStart w:name="z37525" w:id="1387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874"/>
    <w:bookmarkStart w:name="z37526" w:id="1387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3875"/>
    <w:bookmarkStart w:name="z37527" w:id="1387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3876"/>
    <w:bookmarkStart w:name="z37528" w:id="1387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877"/>
    <w:bookmarkStart w:name="z37529" w:id="1387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3878"/>
    <w:bookmarkStart w:name="z37530" w:id="1387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3879"/>
    <w:bookmarkStart w:name="z37531" w:id="13880"/>
    <w:p>
      <w:pPr>
        <w:spacing w:after="0"/>
        <w:ind w:left="0"/>
        <w:jc w:val="both"/>
      </w:pPr>
      <w:r>
        <w:rPr>
          <w:rFonts w:ascii="Times New Roman"/>
          <w:b w:val="false"/>
          <w:i w:val="false"/>
          <w:color w:val="000000"/>
          <w:sz w:val="28"/>
        </w:rPr>
        <w:t>
      15. Функциялары:</w:t>
      </w:r>
    </w:p>
    <w:bookmarkEnd w:id="13880"/>
    <w:bookmarkStart w:name="z37532" w:id="13881"/>
    <w:p>
      <w:pPr>
        <w:spacing w:after="0"/>
        <w:ind w:left="0"/>
        <w:jc w:val="both"/>
      </w:pPr>
      <w:r>
        <w:rPr>
          <w:rFonts w:ascii="Times New Roman"/>
          <w:b w:val="false"/>
          <w:i w:val="false"/>
          <w:color w:val="000000"/>
          <w:sz w:val="28"/>
        </w:rPr>
        <w:t>
      1) реттелетін салада мемлекеттік саясатты іске асыру;</w:t>
      </w:r>
    </w:p>
    <w:bookmarkEnd w:id="13881"/>
    <w:bookmarkStart w:name="z37533" w:id="1388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882"/>
    <w:bookmarkStart w:name="z37534" w:id="1388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883"/>
    <w:bookmarkStart w:name="z37535" w:id="1388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884"/>
    <w:bookmarkStart w:name="z37536" w:id="1388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885"/>
    <w:bookmarkStart w:name="z37537" w:id="1388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88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7538" w:id="1388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88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7539" w:id="1388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888"/>
    <w:bookmarkStart w:name="z37540" w:id="1388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889"/>
    <w:bookmarkStart w:name="z37541" w:id="1389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890"/>
    <w:bookmarkStart w:name="z37542" w:id="1389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891"/>
    <w:bookmarkStart w:name="z37543" w:id="13892"/>
    <w:p>
      <w:pPr>
        <w:spacing w:after="0"/>
        <w:ind w:left="0"/>
        <w:jc w:val="both"/>
      </w:pPr>
      <w:r>
        <w:rPr>
          <w:rFonts w:ascii="Times New Roman"/>
          <w:b w:val="false"/>
          <w:i w:val="false"/>
          <w:color w:val="000000"/>
          <w:sz w:val="28"/>
        </w:rPr>
        <w:t>
      12)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892"/>
    <w:bookmarkStart w:name="z37544" w:id="13893"/>
    <w:p>
      <w:pPr>
        <w:spacing w:after="0"/>
        <w:ind w:left="0"/>
        <w:jc w:val="both"/>
      </w:pPr>
      <w:r>
        <w:rPr>
          <w:rFonts w:ascii="Times New Roman"/>
          <w:b w:val="false"/>
          <w:i w:val="false"/>
          <w:color w:val="000000"/>
          <w:sz w:val="28"/>
        </w:rPr>
        <w:t>
      13)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893"/>
    <w:bookmarkStart w:name="z37545" w:id="13894"/>
    <w:p>
      <w:pPr>
        <w:spacing w:after="0"/>
        <w:ind w:left="0"/>
        <w:jc w:val="both"/>
      </w:pPr>
      <w:r>
        <w:rPr>
          <w:rFonts w:ascii="Times New Roman"/>
          <w:b w:val="false"/>
          <w:i w:val="false"/>
          <w:color w:val="000000"/>
          <w:sz w:val="28"/>
        </w:rPr>
        <w:t>
      14)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894"/>
    <w:bookmarkStart w:name="z37546" w:id="13895"/>
    <w:p>
      <w:pPr>
        <w:spacing w:after="0"/>
        <w:ind w:left="0"/>
        <w:jc w:val="both"/>
      </w:pPr>
      <w:r>
        <w:rPr>
          <w:rFonts w:ascii="Times New Roman"/>
          <w:b w:val="false"/>
          <w:i w:val="false"/>
          <w:color w:val="000000"/>
          <w:sz w:val="28"/>
        </w:rPr>
        <w:t>
      15) құзыреті шегінде биологиялық тәуекелдерге сыртқы бағалау жүргізу;</w:t>
      </w:r>
    </w:p>
    <w:bookmarkEnd w:id="13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549" w:id="13896"/>
    <w:p>
      <w:pPr>
        <w:spacing w:after="0"/>
        <w:ind w:left="0"/>
        <w:jc w:val="both"/>
      </w:pPr>
      <w:r>
        <w:rPr>
          <w:rFonts w:ascii="Times New Roman"/>
          <w:b w:val="false"/>
          <w:i w:val="false"/>
          <w:color w:val="000000"/>
          <w:sz w:val="28"/>
        </w:rPr>
        <w:t>
      18)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896"/>
    <w:bookmarkStart w:name="z37550" w:id="13897"/>
    <w:p>
      <w:pPr>
        <w:spacing w:after="0"/>
        <w:ind w:left="0"/>
        <w:jc w:val="both"/>
      </w:pPr>
      <w:r>
        <w:rPr>
          <w:rFonts w:ascii="Times New Roman"/>
          <w:b w:val="false"/>
          <w:i w:val="false"/>
          <w:color w:val="000000"/>
          <w:sz w:val="28"/>
        </w:rPr>
        <w:t>
      19) аурулардан таза немесе аурулардың таралу деңгейі төмен аумақтарды (оның бір бөлігін) айқындау;</w:t>
      </w:r>
    </w:p>
    <w:bookmarkEnd w:id="13897"/>
    <w:bookmarkStart w:name="z37551" w:id="13898"/>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13898"/>
    <w:bookmarkStart w:name="z37552" w:id="13899"/>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899"/>
    <w:bookmarkStart w:name="z37553" w:id="13900"/>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13900"/>
    <w:bookmarkStart w:name="z37554" w:id="13901"/>
    <w:p>
      <w:pPr>
        <w:spacing w:after="0"/>
        <w:ind w:left="0"/>
        <w:jc w:val="both"/>
      </w:pPr>
      <w:r>
        <w:rPr>
          <w:rFonts w:ascii="Times New Roman"/>
          <w:b w:val="false"/>
          <w:i w:val="false"/>
          <w:color w:val="000000"/>
          <w:sz w:val="28"/>
        </w:rPr>
        <w:t>
      23) инфекциялық емес ауруларды эпидемиологиялық қадағалауды жүзеге асыру;</w:t>
      </w:r>
    </w:p>
    <w:bookmarkEnd w:id="13901"/>
    <w:bookmarkStart w:name="z37555" w:id="13902"/>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13902"/>
    <w:bookmarkStart w:name="z37556" w:id="13903"/>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13903"/>
    <w:bookmarkStart w:name="z37557" w:id="1390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тексерулер жүргізудің жартыжылдық кестелерін әзірлеу;</w:t>
      </w:r>
    </w:p>
    <w:bookmarkEnd w:id="13904"/>
    <w:bookmarkStart w:name="z37558" w:id="13905"/>
    <w:p>
      <w:pPr>
        <w:spacing w:after="0"/>
        <w:ind w:left="0"/>
        <w:jc w:val="both"/>
      </w:pPr>
      <w:r>
        <w:rPr>
          <w:rFonts w:ascii="Times New Roman"/>
          <w:b w:val="false"/>
          <w:i w:val="false"/>
          <w:color w:val="000000"/>
          <w:sz w:val="28"/>
        </w:rPr>
        <w:t>
      27) мыналарды:</w:t>
      </w:r>
    </w:p>
    <w:bookmarkEnd w:id="1390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p>
      <w:pPr>
        <w:spacing w:after="0"/>
        <w:ind w:left="0"/>
        <w:jc w:val="both"/>
      </w:pPr>
      <w:r>
        <w:rPr>
          <w:rFonts w:ascii="Times New Roman"/>
          <w:b w:val="false"/>
          <w:i w:val="false"/>
          <w:color w:val="000000"/>
          <w:sz w:val="28"/>
        </w:rPr>
        <w:t>
      27-1) кәсіптік аурулар мен улануларды, инфекциялық емес сырқаттанушылықты есепке алуды жүргізу;</w:t>
      </w:r>
    </w:p>
    <w:bookmarkStart w:name="z37559" w:id="13906"/>
    <w:p>
      <w:pPr>
        <w:spacing w:after="0"/>
        <w:ind w:left="0"/>
        <w:jc w:val="both"/>
      </w:pPr>
      <w:r>
        <w:rPr>
          <w:rFonts w:ascii="Times New Roman"/>
          <w:b w:val="false"/>
          <w:i w:val="false"/>
          <w:color w:val="000000"/>
          <w:sz w:val="28"/>
        </w:rPr>
        <w:t>
      28) мыналарды:</w:t>
      </w:r>
    </w:p>
    <w:bookmarkEnd w:id="13906"/>
    <w:bookmarkStart w:name="z37560" w:id="13907"/>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туралы істерді;</w:t>
      </w:r>
    </w:p>
    <w:bookmarkEnd w:id="1390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7561" w:id="1390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908"/>
    <w:bookmarkStart w:name="z37562" w:id="13909"/>
    <w:p>
      <w:pPr>
        <w:spacing w:after="0"/>
        <w:ind w:left="0"/>
        <w:jc w:val="both"/>
      </w:pPr>
      <w:r>
        <w:rPr>
          <w:rFonts w:ascii="Times New Roman"/>
          <w:b w:val="false"/>
          <w:i w:val="false"/>
          <w:color w:val="000000"/>
          <w:sz w:val="28"/>
        </w:rPr>
        <w:t>
      29) заңдарда, Қазақстан Республикасы Президентінің және Үкіметінің актілерінде көзделген функцияларды жүзеге асыру.</w:t>
      </w:r>
    </w:p>
    <w:bookmarkEnd w:id="13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28.05.2025 </w:t>
      </w:r>
      <w:r>
        <w:rPr>
          <w:rFonts w:ascii="Times New Roman"/>
          <w:b w:val="false"/>
          <w:i w:val="false"/>
          <w:color w:val="000000"/>
          <w:sz w:val="28"/>
        </w:rPr>
        <w:t>№ 61-НҚ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7563" w:id="1391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910"/>
    <w:bookmarkStart w:name="z37564" w:id="1391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911"/>
    <w:bookmarkStart w:name="z37565" w:id="1391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912"/>
    <w:bookmarkStart w:name="z37566" w:id="1391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913"/>
    <w:bookmarkStart w:name="z37567" w:id="13914"/>
    <w:p>
      <w:pPr>
        <w:spacing w:after="0"/>
        <w:ind w:left="0"/>
        <w:jc w:val="both"/>
      </w:pPr>
      <w:r>
        <w:rPr>
          <w:rFonts w:ascii="Times New Roman"/>
          <w:b w:val="false"/>
          <w:i w:val="false"/>
          <w:color w:val="000000"/>
          <w:sz w:val="28"/>
        </w:rPr>
        <w:t>
      19. Басқарма басшысының өкілеттіктері:</w:t>
      </w:r>
    </w:p>
    <w:bookmarkEnd w:id="13914"/>
    <w:bookmarkStart w:name="z37568" w:id="1391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915"/>
    <w:bookmarkStart w:name="z37569" w:id="1391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916"/>
    <w:bookmarkStart w:name="z37570" w:id="1391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917"/>
    <w:bookmarkStart w:name="z37571" w:id="1391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918"/>
    <w:bookmarkStart w:name="z37572" w:id="1391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919"/>
    <w:bookmarkStart w:name="z37573" w:id="1392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920"/>
    <w:bookmarkStart w:name="z37574" w:id="13921"/>
    <w:p>
      <w:pPr>
        <w:spacing w:after="0"/>
        <w:ind w:left="0"/>
        <w:jc w:val="left"/>
      </w:pPr>
      <w:r>
        <w:rPr>
          <w:rFonts w:ascii="Times New Roman"/>
          <w:b/>
          <w:i w:val="false"/>
          <w:color w:val="000000"/>
        </w:rPr>
        <w:t xml:space="preserve"> 4-тарау. Басқарманың мүлкі</w:t>
      </w:r>
    </w:p>
    <w:bookmarkEnd w:id="13921"/>
    <w:bookmarkStart w:name="z37575" w:id="1392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922"/>
    <w:bookmarkStart w:name="z37576" w:id="1392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923"/>
    <w:bookmarkStart w:name="z37577" w:id="1392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3924"/>
    <w:bookmarkStart w:name="z37578" w:id="1392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925"/>
    <w:bookmarkStart w:name="z37579" w:id="13926"/>
    <w:p>
      <w:pPr>
        <w:spacing w:after="0"/>
        <w:ind w:left="0"/>
        <w:jc w:val="left"/>
      </w:pPr>
      <w:r>
        <w:rPr>
          <w:rFonts w:ascii="Times New Roman"/>
          <w:b/>
          <w:i w:val="false"/>
          <w:color w:val="000000"/>
        </w:rPr>
        <w:t xml:space="preserve"> 5-тарау. Басқарманы қайта ұйымдастыру және тарату</w:t>
      </w:r>
    </w:p>
    <w:bookmarkEnd w:id="1392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165-2-қосымша</w:t>
            </w:r>
          </w:p>
        </w:tc>
      </w:tr>
    </w:tbl>
    <w:bookmarkStart w:name="z37581" w:id="1392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Сарайшық ауданының санитариялық-эпидемиологиялық бақылау басқармасы" республикалық мемлекеттік мекемесінің ережесі</w:t>
      </w:r>
    </w:p>
    <w:bookmarkEnd w:id="13927"/>
    <w:bookmarkStart w:name="z37582" w:id="13928"/>
    <w:p>
      <w:pPr>
        <w:spacing w:after="0"/>
        <w:ind w:left="0"/>
        <w:jc w:val="both"/>
      </w:pPr>
      <w:r>
        <w:rPr>
          <w:rFonts w:ascii="Times New Roman"/>
          <w:b w:val="false"/>
          <w:i w:val="false"/>
          <w:color w:val="ff0000"/>
          <w:sz w:val="28"/>
        </w:rPr>
        <w:t xml:space="preserve">
      Ескерту. 165-2-қосымшамен толықтырылды – ҚР Денсаулық сақтау министрлігі Санитариялық-эпидемиологиялық бақылау комитеті Төрағасының 05.12.2024 </w:t>
      </w:r>
      <w:r>
        <w:rPr>
          <w:rFonts w:ascii="Times New Roman"/>
          <w:b w:val="false"/>
          <w:i w:val="false"/>
          <w:color w:val="ff0000"/>
          <w:sz w:val="28"/>
        </w:rPr>
        <w:t>№ 126-НҚ</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13928"/>
    <w:bookmarkStart w:name="z37583" w:id="13929"/>
    <w:p>
      <w:pPr>
        <w:spacing w:after="0"/>
        <w:ind w:left="0"/>
        <w:jc w:val="left"/>
      </w:pPr>
      <w:r>
        <w:rPr>
          <w:rFonts w:ascii="Times New Roman"/>
          <w:b/>
          <w:i w:val="false"/>
          <w:color w:val="000000"/>
        </w:rPr>
        <w:t xml:space="preserve"> 1-тарау. Жалпы ережелер</w:t>
      </w:r>
    </w:p>
    <w:bookmarkEnd w:id="13929"/>
    <w:bookmarkStart w:name="z37584" w:id="1393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Сарайшық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3930"/>
    <w:bookmarkStart w:name="z37585" w:id="13931"/>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3931"/>
    <w:bookmarkStart w:name="z37586" w:id="1393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3932"/>
    <w:bookmarkStart w:name="z37587" w:id="1393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933"/>
    <w:bookmarkStart w:name="z37588" w:id="1393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3934"/>
    <w:bookmarkStart w:name="z37589" w:id="1393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3935"/>
    <w:bookmarkStart w:name="z37590" w:id="1393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936"/>
    <w:bookmarkStart w:name="z37591" w:id="13937"/>
    <w:p>
      <w:pPr>
        <w:spacing w:after="0"/>
        <w:ind w:left="0"/>
        <w:jc w:val="both"/>
      </w:pPr>
      <w:r>
        <w:rPr>
          <w:rFonts w:ascii="Times New Roman"/>
          <w:b w:val="false"/>
          <w:i w:val="false"/>
          <w:color w:val="000000"/>
          <w:sz w:val="28"/>
        </w:rPr>
        <w:t>
      8. Заңды тұлғаның орналасқан жері – индекс 010000, Қазақстан Республикасы, Астана қаласы, Сарыарқа ауданы, Желтоқсан көшесі, 46-ғим.</w:t>
      </w:r>
    </w:p>
    <w:bookmarkEnd w:id="13937"/>
    <w:bookmarkStart w:name="z37592" w:id="1393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Сарайшық ауданының санитариялық-эпидемиологиялық бақылау басқармасы" республикалық мемлекеттік мекемесі.</w:t>
      </w:r>
    </w:p>
    <w:bookmarkEnd w:id="13938"/>
    <w:bookmarkStart w:name="z37593" w:id="1393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939"/>
    <w:bookmarkStart w:name="z37594" w:id="1394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940"/>
    <w:bookmarkStart w:name="z37595" w:id="1394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3941"/>
    <w:bookmarkStart w:name="z37596" w:id="1394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597" w:id="1394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3943"/>
    <w:bookmarkStart w:name="z37598" w:id="13944"/>
    <w:p>
      <w:pPr>
        <w:spacing w:after="0"/>
        <w:ind w:left="0"/>
        <w:jc w:val="both"/>
      </w:pPr>
      <w:r>
        <w:rPr>
          <w:rFonts w:ascii="Times New Roman"/>
          <w:b w:val="false"/>
          <w:i w:val="false"/>
          <w:color w:val="000000"/>
          <w:sz w:val="28"/>
        </w:rPr>
        <w:t>
      13. Міндеттері:</w:t>
      </w:r>
    </w:p>
    <w:bookmarkEnd w:id="13944"/>
    <w:bookmarkStart w:name="z37599" w:id="1394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945"/>
    <w:bookmarkStart w:name="z37600" w:id="1394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3946"/>
    <w:bookmarkStart w:name="z37601" w:id="1394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3947"/>
    <w:bookmarkStart w:name="z37602" w:id="13948"/>
    <w:p>
      <w:pPr>
        <w:spacing w:after="0"/>
        <w:ind w:left="0"/>
        <w:jc w:val="both"/>
      </w:pPr>
      <w:r>
        <w:rPr>
          <w:rFonts w:ascii="Times New Roman"/>
          <w:b w:val="false"/>
          <w:i w:val="false"/>
          <w:color w:val="000000"/>
          <w:sz w:val="28"/>
        </w:rPr>
        <w:t>
      14. Құқықтары мен міндеттері:</w:t>
      </w:r>
    </w:p>
    <w:bookmarkEnd w:id="13948"/>
    <w:bookmarkStart w:name="z37603" w:id="1394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949"/>
    <w:bookmarkStart w:name="z37604" w:id="1395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950"/>
    <w:bookmarkStart w:name="z37605" w:id="1395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3951"/>
    <w:bookmarkStart w:name="z37606" w:id="1395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952"/>
    <w:bookmarkStart w:name="z37607" w:id="1395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3953"/>
    <w:bookmarkStart w:name="z37608" w:id="1395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3954"/>
    <w:bookmarkStart w:name="z37609" w:id="1395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955"/>
    <w:bookmarkStart w:name="z37610" w:id="1395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3956"/>
    <w:bookmarkStart w:name="z37611" w:id="1395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3957"/>
    <w:bookmarkStart w:name="z37612" w:id="13958"/>
    <w:p>
      <w:pPr>
        <w:spacing w:after="0"/>
        <w:ind w:left="0"/>
        <w:jc w:val="both"/>
      </w:pPr>
      <w:r>
        <w:rPr>
          <w:rFonts w:ascii="Times New Roman"/>
          <w:b w:val="false"/>
          <w:i w:val="false"/>
          <w:color w:val="000000"/>
          <w:sz w:val="28"/>
        </w:rPr>
        <w:t>
      15. Функциялары:</w:t>
      </w:r>
    </w:p>
    <w:bookmarkEnd w:id="13958"/>
    <w:bookmarkStart w:name="z37613" w:id="13959"/>
    <w:p>
      <w:pPr>
        <w:spacing w:after="0"/>
        <w:ind w:left="0"/>
        <w:jc w:val="both"/>
      </w:pPr>
      <w:r>
        <w:rPr>
          <w:rFonts w:ascii="Times New Roman"/>
          <w:b w:val="false"/>
          <w:i w:val="false"/>
          <w:color w:val="000000"/>
          <w:sz w:val="28"/>
        </w:rPr>
        <w:t>
      1) реттелетін салада мемлекеттік саясатты іске асыру;</w:t>
      </w:r>
    </w:p>
    <w:bookmarkEnd w:id="13959"/>
    <w:bookmarkStart w:name="z37614" w:id="1396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960"/>
    <w:bookmarkStart w:name="z37615" w:id="1396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961"/>
    <w:bookmarkStart w:name="z37616" w:id="1396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962"/>
    <w:bookmarkStart w:name="z37617" w:id="1396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963"/>
    <w:bookmarkStart w:name="z37618" w:id="1396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964"/>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7619" w:id="13965"/>
    <w:p>
      <w:pPr>
        <w:spacing w:after="0"/>
        <w:ind w:left="0"/>
        <w:jc w:val="both"/>
      </w:pPr>
      <w:r>
        <w:rPr>
          <w:rFonts w:ascii="Times New Roman"/>
          <w:b w:val="false"/>
          <w:i w:val="false"/>
          <w:color w:val="000000"/>
          <w:sz w:val="28"/>
        </w:rPr>
        <w:t>
      7)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1396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7620" w:id="13966"/>
    <w:p>
      <w:pPr>
        <w:spacing w:after="0"/>
        <w:ind w:left="0"/>
        <w:jc w:val="both"/>
      </w:pPr>
      <w:r>
        <w:rPr>
          <w:rFonts w:ascii="Times New Roman"/>
          <w:b w:val="false"/>
          <w:i w:val="false"/>
          <w:color w:val="000000"/>
          <w:sz w:val="28"/>
        </w:rPr>
        <w:t>
      8) санитариялық-эпидемиологиялық мониторингті жүзеге асыру;</w:t>
      </w:r>
    </w:p>
    <w:bookmarkEnd w:id="13966"/>
    <w:bookmarkStart w:name="z37621" w:id="13967"/>
    <w:p>
      <w:pPr>
        <w:spacing w:after="0"/>
        <w:ind w:left="0"/>
        <w:jc w:val="both"/>
      </w:pPr>
      <w:r>
        <w:rPr>
          <w:rFonts w:ascii="Times New Roman"/>
          <w:b w:val="false"/>
          <w:i w:val="false"/>
          <w:color w:val="000000"/>
          <w:sz w:val="28"/>
        </w:rPr>
        <w:t>
      9) құзыретінің шегінде биологиялық қауіпсіздік саласындағы есепке алу және мониторингтеу;</w:t>
      </w:r>
    </w:p>
    <w:bookmarkEnd w:id="13967"/>
    <w:bookmarkStart w:name="z37622" w:id="13968"/>
    <w:p>
      <w:pPr>
        <w:spacing w:after="0"/>
        <w:ind w:left="0"/>
        <w:jc w:val="both"/>
      </w:pPr>
      <w:r>
        <w:rPr>
          <w:rFonts w:ascii="Times New Roman"/>
          <w:b w:val="false"/>
          <w:i w:val="false"/>
          <w:color w:val="000000"/>
          <w:sz w:val="28"/>
        </w:rPr>
        <w:t>
      10) құзыретінің шегінде биологиялық қауіпсіздік саласында профилактикалық іс-шараларды жүргізу;</w:t>
      </w:r>
    </w:p>
    <w:bookmarkEnd w:id="13968"/>
    <w:bookmarkStart w:name="z37623" w:id="1396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969"/>
    <w:bookmarkStart w:name="z37624" w:id="13970"/>
    <w:p>
      <w:pPr>
        <w:spacing w:after="0"/>
        <w:ind w:left="0"/>
        <w:jc w:val="both"/>
      </w:pPr>
      <w:r>
        <w:rPr>
          <w:rFonts w:ascii="Times New Roman"/>
          <w:b w:val="false"/>
          <w:i w:val="false"/>
          <w:color w:val="000000"/>
          <w:sz w:val="28"/>
        </w:rPr>
        <w:t>
      12) халықтың санитариялық-эпидемиологиялық саламаттылығы саласындағы ведомстволық статистикалық бақылауларды қамтамасыз ету;</w:t>
      </w:r>
    </w:p>
    <w:bookmarkEnd w:id="13970"/>
    <w:bookmarkStart w:name="z37625" w:id="1397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3971"/>
    <w:bookmarkStart w:name="z37626" w:id="1397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972"/>
    <w:bookmarkStart w:name="z37627" w:id="1397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973"/>
    <w:bookmarkStart w:name="z37628" w:id="1397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631" w:id="1397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975"/>
    <w:bookmarkStart w:name="z37632" w:id="1397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3976"/>
    <w:bookmarkStart w:name="z37633" w:id="1397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3977"/>
    <w:bookmarkStart w:name="z37634" w:id="1397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978"/>
    <w:bookmarkStart w:name="z37635" w:id="1397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3979"/>
    <w:bookmarkStart w:name="z37636" w:id="1398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3980"/>
    <w:bookmarkStart w:name="z37637" w:id="1398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3981"/>
    <w:bookmarkStart w:name="z37638" w:id="1398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3982"/>
    <w:bookmarkStart w:name="z37639" w:id="1398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3983"/>
    <w:bookmarkStart w:name="z37640" w:id="1398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398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7641" w:id="13985"/>
    <w:p>
      <w:pPr>
        <w:spacing w:after="0"/>
        <w:ind w:left="0"/>
        <w:jc w:val="both"/>
      </w:pPr>
      <w:r>
        <w:rPr>
          <w:rFonts w:ascii="Times New Roman"/>
          <w:b w:val="false"/>
          <w:i w:val="false"/>
          <w:color w:val="000000"/>
          <w:sz w:val="28"/>
        </w:rPr>
        <w:t>
      29) мыналарды:</w:t>
      </w:r>
    </w:p>
    <w:bookmarkEnd w:id="13985"/>
    <w:bookmarkStart w:name="z37642" w:id="1398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98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7643" w:id="1398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3987"/>
    <w:bookmarkStart w:name="z37644" w:id="1398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3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645" w:id="1398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3989"/>
    <w:bookmarkStart w:name="z37646" w:id="1399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3990"/>
    <w:bookmarkStart w:name="z37647" w:id="1399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3991"/>
    <w:bookmarkStart w:name="z37648" w:id="1399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орынбасары болады.</w:t>
      </w:r>
    </w:p>
    <w:bookmarkEnd w:id="13992"/>
    <w:bookmarkStart w:name="z37649" w:id="13993"/>
    <w:p>
      <w:pPr>
        <w:spacing w:after="0"/>
        <w:ind w:left="0"/>
        <w:jc w:val="both"/>
      </w:pPr>
      <w:r>
        <w:rPr>
          <w:rFonts w:ascii="Times New Roman"/>
          <w:b w:val="false"/>
          <w:i w:val="false"/>
          <w:color w:val="000000"/>
          <w:sz w:val="28"/>
        </w:rPr>
        <w:t>
      19. Басқарма басшысының өкілеттіктері:</w:t>
      </w:r>
    </w:p>
    <w:bookmarkEnd w:id="13993"/>
    <w:bookmarkStart w:name="z37650" w:id="1399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3994"/>
    <w:bookmarkStart w:name="z37651" w:id="1399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995"/>
    <w:bookmarkStart w:name="z37652" w:id="1399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996"/>
    <w:bookmarkStart w:name="z37653" w:id="1399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997"/>
    <w:bookmarkStart w:name="z37654" w:id="1399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3998"/>
    <w:bookmarkStart w:name="z37655" w:id="13999"/>
    <w:p>
      <w:pPr>
        <w:spacing w:after="0"/>
        <w:ind w:left="0"/>
        <w:jc w:val="both"/>
      </w:pPr>
      <w:r>
        <w:rPr>
          <w:rFonts w:ascii="Times New Roman"/>
          <w:b w:val="false"/>
          <w:i w:val="false"/>
          <w:color w:val="000000"/>
          <w:sz w:val="28"/>
        </w:rPr>
        <w:t>
      20. Басшы қолданыстағы заңнамаға сәйкес өз орынбасарының өкілеттіктерін айқындайды.</w:t>
      </w:r>
    </w:p>
    <w:bookmarkEnd w:id="13999"/>
    <w:bookmarkStart w:name="z37656" w:id="14000"/>
    <w:p>
      <w:pPr>
        <w:spacing w:after="0"/>
        <w:ind w:left="0"/>
        <w:jc w:val="left"/>
      </w:pPr>
      <w:r>
        <w:rPr>
          <w:rFonts w:ascii="Times New Roman"/>
          <w:b/>
          <w:i w:val="false"/>
          <w:color w:val="000000"/>
        </w:rPr>
        <w:t xml:space="preserve"> 4-тарау. Басқарманың мүлкі</w:t>
      </w:r>
    </w:p>
    <w:bookmarkEnd w:id="14000"/>
    <w:bookmarkStart w:name="z37657" w:id="1400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001"/>
    <w:bookmarkStart w:name="z37658" w:id="1400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002"/>
    <w:bookmarkStart w:name="z37659" w:id="1400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003"/>
    <w:bookmarkStart w:name="z37660" w:id="1400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004"/>
    <w:bookmarkStart w:name="z37661" w:id="14005"/>
    <w:p>
      <w:pPr>
        <w:spacing w:after="0"/>
        <w:ind w:left="0"/>
        <w:jc w:val="left"/>
      </w:pPr>
      <w:r>
        <w:rPr>
          <w:rFonts w:ascii="Times New Roman"/>
          <w:b/>
          <w:i w:val="false"/>
          <w:color w:val="000000"/>
        </w:rPr>
        <w:t xml:space="preserve"> 5-тарау. Басқарманы қайта ұйымдастыру және тарату</w:t>
      </w:r>
    </w:p>
    <w:bookmarkEnd w:id="14005"/>
    <w:bookmarkStart w:name="z37662" w:id="1400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0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166-қосымша</w:t>
            </w:r>
          </w:p>
        </w:tc>
      </w:tr>
    </w:tbl>
    <w:bookmarkStart w:name="z12844" w:id="1400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 республикалық мемлекеттік мекемесінің ережесі</w:t>
      </w:r>
    </w:p>
    <w:bookmarkEnd w:id="14007"/>
    <w:p>
      <w:pPr>
        <w:spacing w:after="0"/>
        <w:ind w:left="0"/>
        <w:jc w:val="both"/>
      </w:pPr>
      <w:r>
        <w:rPr>
          <w:rFonts w:ascii="Times New Roman"/>
          <w:b w:val="false"/>
          <w:i w:val="false"/>
          <w:color w:val="ff0000"/>
          <w:sz w:val="28"/>
        </w:rPr>
        <w:t xml:space="preserve">
      Ескерту. Ереженің тақырыбы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мәтініне өзгеріс енгізілді, қазақ тіліндегі мәтін өзгермейді – ҚР Денсаулық сақтау министрлігі Санитариялық-эпидемиологиялық бақылау комитеті Төрағасының 20.03.2023 </w:t>
      </w:r>
      <w:r>
        <w:rPr>
          <w:rFonts w:ascii="Times New Roman"/>
          <w:b w:val="false"/>
          <w:i w:val="false"/>
          <w:color w:val="ff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p>
    <w:p>
      <w:pPr>
        <w:spacing w:after="0"/>
        <w:ind w:left="0"/>
        <w:jc w:val="both"/>
      </w:pPr>
      <w:r>
        <w:rPr>
          <w:rFonts w:ascii="Times New Roman"/>
          <w:b w:val="false"/>
          <w:i w:val="false"/>
          <w:color w:val="000000"/>
          <w:sz w:val="28"/>
        </w:rPr>
        <w:t xml:space="preserve">
      Ескерту. 166-қосымша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000000"/>
          <w:sz w:val="28"/>
        </w:rPr>
        <w:t>№ 115-НҚ</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 бұйрығымен.</w:t>
      </w:r>
    </w:p>
    <w:bookmarkStart w:name="z32394" w:id="14008"/>
    <w:p>
      <w:pPr>
        <w:spacing w:after="0"/>
        <w:ind w:left="0"/>
        <w:jc w:val="left"/>
      </w:pPr>
      <w:r>
        <w:rPr>
          <w:rFonts w:ascii="Times New Roman"/>
          <w:b/>
          <w:i w:val="false"/>
          <w:color w:val="000000"/>
        </w:rPr>
        <w:t xml:space="preserve"> 1-тарау. Жалпы ережелер</w:t>
      </w:r>
    </w:p>
    <w:bookmarkEnd w:id="14008"/>
    <w:bookmarkStart w:name="z32395" w:id="1400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мәтініне өзгеріс енгізілді, қазақ тіліндегі мәтін өзгермейді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396" w:id="1401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010"/>
    <w:bookmarkStart w:name="z32397" w:id="140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011"/>
    <w:bookmarkStart w:name="z32398" w:id="1401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012"/>
    <w:bookmarkStart w:name="z32399" w:id="1401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013"/>
    <w:bookmarkStart w:name="z32400" w:id="1401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014"/>
    <w:bookmarkStart w:name="z32401" w:id="140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015"/>
    <w:bookmarkStart w:name="z32402" w:id="14016"/>
    <w:p>
      <w:pPr>
        <w:spacing w:after="0"/>
        <w:ind w:left="0"/>
        <w:jc w:val="both"/>
      </w:pPr>
      <w:r>
        <w:rPr>
          <w:rFonts w:ascii="Times New Roman"/>
          <w:b w:val="false"/>
          <w:i w:val="false"/>
          <w:color w:val="000000"/>
          <w:sz w:val="28"/>
        </w:rPr>
        <w:t>
      8. Заңды тұлғаның орналасқан жері – индекс 010000, Қазақстан Республикасы, Астана қаласы, Сарыарқа ауданы, Желтоқсан көшесі, 46-ғим.</w:t>
      </w:r>
    </w:p>
    <w:bookmarkEnd w:id="14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403" w:id="1401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 республикалық мемлекеттік мекемесі.</w:t>
      </w:r>
    </w:p>
    <w:bookmarkEnd w:id="14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мәтініне өзгеріс енгізілді, қазақ тіліндегі мәтін өзгермейді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404" w:id="140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018"/>
    <w:bookmarkStart w:name="z32405" w:id="1401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019"/>
    <w:bookmarkStart w:name="z32406" w:id="1402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4020"/>
    <w:bookmarkStart w:name="z32407" w:id="1402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408" w:id="1402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4022"/>
    <w:bookmarkStart w:name="z32409" w:id="14023"/>
    <w:p>
      <w:pPr>
        <w:spacing w:after="0"/>
        <w:ind w:left="0"/>
        <w:jc w:val="both"/>
      </w:pPr>
      <w:r>
        <w:rPr>
          <w:rFonts w:ascii="Times New Roman"/>
          <w:b w:val="false"/>
          <w:i w:val="false"/>
          <w:color w:val="000000"/>
          <w:sz w:val="28"/>
        </w:rPr>
        <w:t>
      13. Міндеттері:</w:t>
      </w:r>
    </w:p>
    <w:bookmarkEnd w:id="14023"/>
    <w:bookmarkStart w:name="z32410" w:id="1402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024"/>
    <w:bookmarkStart w:name="z32411" w:id="1402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4025"/>
    <w:bookmarkStart w:name="z32412" w:id="1402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4026"/>
    <w:bookmarkStart w:name="z32413" w:id="14027"/>
    <w:p>
      <w:pPr>
        <w:spacing w:after="0"/>
        <w:ind w:left="0"/>
        <w:jc w:val="both"/>
      </w:pPr>
      <w:r>
        <w:rPr>
          <w:rFonts w:ascii="Times New Roman"/>
          <w:b w:val="false"/>
          <w:i w:val="false"/>
          <w:color w:val="000000"/>
          <w:sz w:val="28"/>
        </w:rPr>
        <w:t>
      14. Құқықтары мен міндеттері:</w:t>
      </w:r>
    </w:p>
    <w:bookmarkEnd w:id="14027"/>
    <w:bookmarkStart w:name="z32414" w:id="1402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028"/>
    <w:bookmarkStart w:name="z32415" w:id="1402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029"/>
    <w:bookmarkStart w:name="z32416" w:id="1403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4030"/>
    <w:bookmarkStart w:name="z32417" w:id="1403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031"/>
    <w:bookmarkStart w:name="z32418" w:id="1403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4032"/>
    <w:bookmarkStart w:name="z32419" w:id="1403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4033"/>
    <w:bookmarkStart w:name="z32420" w:id="1403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034"/>
    <w:bookmarkStart w:name="z32421" w:id="1403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4035"/>
    <w:bookmarkStart w:name="z32422" w:id="1403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4036"/>
    <w:bookmarkStart w:name="z32423" w:id="14037"/>
    <w:p>
      <w:pPr>
        <w:spacing w:after="0"/>
        <w:ind w:left="0"/>
        <w:jc w:val="both"/>
      </w:pPr>
      <w:r>
        <w:rPr>
          <w:rFonts w:ascii="Times New Roman"/>
          <w:b w:val="false"/>
          <w:i w:val="false"/>
          <w:color w:val="000000"/>
          <w:sz w:val="28"/>
        </w:rPr>
        <w:t>
      15. Функциялары:</w:t>
      </w:r>
    </w:p>
    <w:bookmarkEnd w:id="14037"/>
    <w:bookmarkStart w:name="z32424" w:id="14038"/>
    <w:p>
      <w:pPr>
        <w:spacing w:after="0"/>
        <w:ind w:left="0"/>
        <w:jc w:val="both"/>
      </w:pPr>
      <w:r>
        <w:rPr>
          <w:rFonts w:ascii="Times New Roman"/>
          <w:b w:val="false"/>
          <w:i w:val="false"/>
          <w:color w:val="000000"/>
          <w:sz w:val="28"/>
        </w:rPr>
        <w:t>
      1) реттелетін салада мемлекеттік саясатты іске асыру;</w:t>
      </w:r>
    </w:p>
    <w:bookmarkEnd w:id="14038"/>
    <w:bookmarkStart w:name="z32425" w:id="1403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039"/>
    <w:bookmarkStart w:name="z32426" w:id="1404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4040"/>
    <w:bookmarkStart w:name="z32427" w:id="1404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041"/>
    <w:bookmarkStart w:name="z32428" w:id="1404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042"/>
    <w:bookmarkStart w:name="z32429" w:id="1404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404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2430" w:id="1404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04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2431" w:id="1404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045"/>
    <w:bookmarkStart w:name="z32432" w:id="1404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046"/>
    <w:bookmarkStart w:name="z32433" w:id="1404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047"/>
    <w:bookmarkStart w:name="z32434" w:id="1404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436" w:id="1404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4049"/>
    <w:bookmarkStart w:name="z32437" w:id="1405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050"/>
    <w:bookmarkStart w:name="z32438" w:id="1405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051"/>
    <w:bookmarkStart w:name="z32439" w:id="1405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442" w:id="1405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053"/>
    <w:bookmarkStart w:name="z32443" w:id="1405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4054"/>
    <w:bookmarkStart w:name="z32444" w:id="1405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4055"/>
    <w:bookmarkStart w:name="z32445" w:id="1405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056"/>
    <w:bookmarkStart w:name="z32446" w:id="1405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4057"/>
    <w:bookmarkStart w:name="z32447" w:id="1405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058"/>
    <w:bookmarkStart w:name="z32448" w:id="1405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4059"/>
    <w:bookmarkStart w:name="z32449" w:id="1406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4060"/>
    <w:bookmarkStart w:name="z32450" w:id="1406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4061"/>
    <w:bookmarkStart w:name="z32451" w:id="1406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406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2452" w:id="14063"/>
    <w:p>
      <w:pPr>
        <w:spacing w:after="0"/>
        <w:ind w:left="0"/>
        <w:jc w:val="both"/>
      </w:pPr>
      <w:r>
        <w:rPr>
          <w:rFonts w:ascii="Times New Roman"/>
          <w:b w:val="false"/>
          <w:i w:val="false"/>
          <w:color w:val="000000"/>
          <w:sz w:val="28"/>
        </w:rPr>
        <w:t>
      29) мыналарды:</w:t>
      </w:r>
    </w:p>
    <w:bookmarkEnd w:id="14063"/>
    <w:bookmarkStart w:name="z32453" w:id="1406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06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2454" w:id="1406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4065"/>
    <w:bookmarkStart w:name="z32455" w:id="1406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4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456" w:id="1406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4067"/>
    <w:bookmarkStart w:name="z32457" w:id="1406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4068"/>
    <w:bookmarkStart w:name="z32458" w:id="1406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4069"/>
    <w:bookmarkStart w:name="z32459" w:id="1407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4070"/>
    <w:bookmarkStart w:name="z32460" w:id="14071"/>
    <w:p>
      <w:pPr>
        <w:spacing w:after="0"/>
        <w:ind w:left="0"/>
        <w:jc w:val="both"/>
      </w:pPr>
      <w:r>
        <w:rPr>
          <w:rFonts w:ascii="Times New Roman"/>
          <w:b w:val="false"/>
          <w:i w:val="false"/>
          <w:color w:val="000000"/>
          <w:sz w:val="28"/>
        </w:rPr>
        <w:t>
      19. Басқарма басшысының өкілеттіктері:</w:t>
      </w:r>
    </w:p>
    <w:bookmarkEnd w:id="14071"/>
    <w:bookmarkStart w:name="z32461" w:id="1407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4072"/>
    <w:bookmarkStart w:name="z32462" w:id="1407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073"/>
    <w:bookmarkStart w:name="z32463" w:id="1407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074"/>
    <w:bookmarkStart w:name="z32464" w:id="1407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075"/>
    <w:bookmarkStart w:name="z32465" w:id="1407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4076"/>
    <w:bookmarkStart w:name="z32466" w:id="1407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077"/>
    <w:bookmarkStart w:name="z32467" w:id="14078"/>
    <w:p>
      <w:pPr>
        <w:spacing w:after="0"/>
        <w:ind w:left="0"/>
        <w:jc w:val="left"/>
      </w:pPr>
      <w:r>
        <w:rPr>
          <w:rFonts w:ascii="Times New Roman"/>
          <w:b/>
          <w:i w:val="false"/>
          <w:color w:val="000000"/>
        </w:rPr>
        <w:t xml:space="preserve"> 4-тарау. Басқарманың мүлкі</w:t>
      </w:r>
    </w:p>
    <w:bookmarkEnd w:id="14078"/>
    <w:bookmarkStart w:name="z32468" w:id="1407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079"/>
    <w:bookmarkStart w:name="z32469" w:id="1408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080"/>
    <w:bookmarkStart w:name="z32470" w:id="1408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081"/>
    <w:bookmarkStart w:name="z32471" w:id="1408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082"/>
    <w:bookmarkStart w:name="z32472" w:id="14083"/>
    <w:p>
      <w:pPr>
        <w:spacing w:after="0"/>
        <w:ind w:left="0"/>
        <w:jc w:val="left"/>
      </w:pPr>
      <w:r>
        <w:rPr>
          <w:rFonts w:ascii="Times New Roman"/>
          <w:b/>
          <w:i w:val="false"/>
          <w:color w:val="000000"/>
        </w:rPr>
        <w:t xml:space="preserve"> 5-тарау. Басқарманы қайта ұйымдастыру және тарату</w:t>
      </w:r>
    </w:p>
    <w:bookmarkEnd w:id="14083"/>
    <w:bookmarkStart w:name="z32473" w:id="1408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167-қосымша</w:t>
            </w:r>
          </w:p>
        </w:tc>
      </w:tr>
    </w:tbl>
    <w:bookmarkStart w:name="z12920" w:id="1408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 республикалық мемлекеттік мекемесінің ережесі</w:t>
      </w:r>
    </w:p>
    <w:bookmarkEnd w:id="14085"/>
    <w:p>
      <w:pPr>
        <w:spacing w:after="0"/>
        <w:ind w:left="0"/>
        <w:jc w:val="both"/>
      </w:pPr>
      <w:r>
        <w:rPr>
          <w:rFonts w:ascii="Times New Roman"/>
          <w:b w:val="false"/>
          <w:i w:val="false"/>
          <w:color w:val="ff0000"/>
          <w:sz w:val="28"/>
        </w:rPr>
        <w:t xml:space="preserve">
      Ескерту. 167-қосымша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2474" w:id="14086"/>
    <w:p>
      <w:pPr>
        <w:spacing w:after="0"/>
        <w:ind w:left="0"/>
        <w:jc w:val="left"/>
      </w:pPr>
      <w:r>
        <w:rPr>
          <w:rFonts w:ascii="Times New Roman"/>
          <w:b/>
          <w:i w:val="false"/>
          <w:color w:val="000000"/>
        </w:rPr>
        <w:t xml:space="preserve"> 1-тарау. Жалпы ережелер</w:t>
      </w:r>
    </w:p>
    <w:bookmarkEnd w:id="14086"/>
    <w:bookmarkStart w:name="z32475" w:id="1408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087"/>
    <w:bookmarkStart w:name="z32476" w:id="1408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088"/>
    <w:bookmarkStart w:name="z32477" w:id="1408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089"/>
    <w:bookmarkStart w:name="z32478" w:id="1409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090"/>
    <w:bookmarkStart w:name="z32479" w:id="1409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091"/>
    <w:bookmarkStart w:name="z32480" w:id="1409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092"/>
    <w:bookmarkStart w:name="z32481" w:id="1409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093"/>
    <w:bookmarkStart w:name="z32482" w:id="14094"/>
    <w:p>
      <w:pPr>
        <w:spacing w:after="0"/>
        <w:ind w:left="0"/>
        <w:jc w:val="both"/>
      </w:pPr>
      <w:r>
        <w:rPr>
          <w:rFonts w:ascii="Times New Roman"/>
          <w:b w:val="false"/>
          <w:i w:val="false"/>
          <w:color w:val="000000"/>
          <w:sz w:val="28"/>
        </w:rPr>
        <w:t>
      8. Заңды тұлғаның орналасқан жері – индекс 140700, Қазақстан Республикасы, Павлодар облысы, Аққулы ауданы, Аққулы ауылы, Амангелді көшесі, 43 ғимарат.</w:t>
      </w:r>
    </w:p>
    <w:bookmarkEnd w:id="14094"/>
    <w:bookmarkStart w:name="z32483" w:id="1409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 республикалық мемлекеттік мекемесі.</w:t>
      </w:r>
    </w:p>
    <w:bookmarkEnd w:id="14095"/>
    <w:bookmarkStart w:name="z32484" w:id="1409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096"/>
    <w:bookmarkStart w:name="z32485" w:id="1409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097"/>
    <w:bookmarkStart w:name="z32486" w:id="1409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4098"/>
    <w:bookmarkStart w:name="z32487" w:id="1409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488" w:id="1410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4100"/>
    <w:bookmarkStart w:name="z32489" w:id="14101"/>
    <w:p>
      <w:pPr>
        <w:spacing w:after="0"/>
        <w:ind w:left="0"/>
        <w:jc w:val="both"/>
      </w:pPr>
      <w:r>
        <w:rPr>
          <w:rFonts w:ascii="Times New Roman"/>
          <w:b w:val="false"/>
          <w:i w:val="false"/>
          <w:color w:val="000000"/>
          <w:sz w:val="28"/>
        </w:rPr>
        <w:t>
      13. Міндеттері:</w:t>
      </w:r>
    </w:p>
    <w:bookmarkEnd w:id="14101"/>
    <w:bookmarkStart w:name="z32490" w:id="1410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102"/>
    <w:bookmarkStart w:name="z32491" w:id="1410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4103"/>
    <w:bookmarkStart w:name="z32492" w:id="1410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4104"/>
    <w:bookmarkStart w:name="z32493" w:id="14105"/>
    <w:p>
      <w:pPr>
        <w:spacing w:after="0"/>
        <w:ind w:left="0"/>
        <w:jc w:val="both"/>
      </w:pPr>
      <w:r>
        <w:rPr>
          <w:rFonts w:ascii="Times New Roman"/>
          <w:b w:val="false"/>
          <w:i w:val="false"/>
          <w:color w:val="000000"/>
          <w:sz w:val="28"/>
        </w:rPr>
        <w:t>
      14. Құқықтары мен міндеттері:</w:t>
      </w:r>
    </w:p>
    <w:bookmarkEnd w:id="14105"/>
    <w:bookmarkStart w:name="z32494" w:id="1410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106"/>
    <w:bookmarkStart w:name="z32495" w:id="1410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107"/>
    <w:bookmarkStart w:name="z32496" w:id="1410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4108"/>
    <w:bookmarkStart w:name="z32497" w:id="1410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109"/>
    <w:bookmarkStart w:name="z32498" w:id="1411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4110"/>
    <w:bookmarkStart w:name="z32499" w:id="1411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4111"/>
    <w:bookmarkStart w:name="z32500" w:id="1411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112"/>
    <w:bookmarkStart w:name="z32501" w:id="1411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4113"/>
    <w:bookmarkStart w:name="z32502" w:id="1411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4114"/>
    <w:bookmarkStart w:name="z32503" w:id="14115"/>
    <w:p>
      <w:pPr>
        <w:spacing w:after="0"/>
        <w:ind w:left="0"/>
        <w:jc w:val="both"/>
      </w:pPr>
      <w:r>
        <w:rPr>
          <w:rFonts w:ascii="Times New Roman"/>
          <w:b w:val="false"/>
          <w:i w:val="false"/>
          <w:color w:val="000000"/>
          <w:sz w:val="28"/>
        </w:rPr>
        <w:t>
      15. Функциялары:</w:t>
      </w:r>
    </w:p>
    <w:bookmarkEnd w:id="14115"/>
    <w:bookmarkStart w:name="z32504" w:id="14116"/>
    <w:p>
      <w:pPr>
        <w:spacing w:after="0"/>
        <w:ind w:left="0"/>
        <w:jc w:val="both"/>
      </w:pPr>
      <w:r>
        <w:rPr>
          <w:rFonts w:ascii="Times New Roman"/>
          <w:b w:val="false"/>
          <w:i w:val="false"/>
          <w:color w:val="000000"/>
          <w:sz w:val="28"/>
        </w:rPr>
        <w:t>
      1) реттелетін салада мемлекеттік саясатты іске асыру;</w:t>
      </w:r>
    </w:p>
    <w:bookmarkEnd w:id="14116"/>
    <w:bookmarkStart w:name="z32505" w:id="1411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117"/>
    <w:bookmarkStart w:name="z32506" w:id="1411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4118"/>
    <w:bookmarkStart w:name="z32507" w:id="1411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119"/>
    <w:bookmarkStart w:name="z32508" w:id="1412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120"/>
    <w:bookmarkStart w:name="z32509" w:id="1412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412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2510" w:id="1412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12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2511" w:id="1412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123"/>
    <w:bookmarkStart w:name="z32512" w:id="1412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124"/>
    <w:bookmarkStart w:name="z32513" w:id="1412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125"/>
    <w:bookmarkStart w:name="z32514" w:id="1412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516" w:id="1412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4127"/>
    <w:bookmarkStart w:name="z32517" w:id="1412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128"/>
    <w:bookmarkStart w:name="z32518" w:id="1412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129"/>
    <w:bookmarkStart w:name="z32519" w:id="1413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522" w:id="1413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131"/>
    <w:bookmarkStart w:name="z32523" w:id="1413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4132"/>
    <w:bookmarkStart w:name="z32524" w:id="1413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4133"/>
    <w:bookmarkStart w:name="z32525" w:id="1413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134"/>
    <w:bookmarkStart w:name="z32526" w:id="1413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4135"/>
    <w:bookmarkStart w:name="z32527" w:id="1413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136"/>
    <w:bookmarkStart w:name="z32528" w:id="1413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4137"/>
    <w:bookmarkStart w:name="z32529" w:id="1413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4138"/>
    <w:bookmarkStart w:name="z32530" w:id="1413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4139"/>
    <w:bookmarkStart w:name="z32531" w:id="1414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414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2532" w:id="14141"/>
    <w:p>
      <w:pPr>
        <w:spacing w:after="0"/>
        <w:ind w:left="0"/>
        <w:jc w:val="both"/>
      </w:pPr>
      <w:r>
        <w:rPr>
          <w:rFonts w:ascii="Times New Roman"/>
          <w:b w:val="false"/>
          <w:i w:val="false"/>
          <w:color w:val="000000"/>
          <w:sz w:val="28"/>
        </w:rPr>
        <w:t>
      29) мыналарды:</w:t>
      </w:r>
    </w:p>
    <w:bookmarkEnd w:id="14141"/>
    <w:bookmarkStart w:name="z32533" w:id="1414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14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2534" w:id="1414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4143"/>
    <w:bookmarkStart w:name="z32535" w:id="1414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4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536" w:id="1414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4145"/>
    <w:bookmarkStart w:name="z32537" w:id="1414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4146"/>
    <w:bookmarkStart w:name="z32538" w:id="1414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4147"/>
    <w:bookmarkStart w:name="z32539" w:id="1414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4148"/>
    <w:bookmarkStart w:name="z32540" w:id="14149"/>
    <w:p>
      <w:pPr>
        <w:spacing w:after="0"/>
        <w:ind w:left="0"/>
        <w:jc w:val="both"/>
      </w:pPr>
      <w:r>
        <w:rPr>
          <w:rFonts w:ascii="Times New Roman"/>
          <w:b w:val="false"/>
          <w:i w:val="false"/>
          <w:color w:val="000000"/>
          <w:sz w:val="28"/>
        </w:rPr>
        <w:t>
      19. Басқарма басшысының өкілеттіктері:</w:t>
      </w:r>
    </w:p>
    <w:bookmarkEnd w:id="14149"/>
    <w:bookmarkStart w:name="z32541" w:id="1415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4150"/>
    <w:bookmarkStart w:name="z32542" w:id="1415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151"/>
    <w:bookmarkStart w:name="z32543" w:id="1415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152"/>
    <w:bookmarkStart w:name="z32544" w:id="1415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153"/>
    <w:bookmarkStart w:name="z32545" w:id="1415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4154"/>
    <w:bookmarkStart w:name="z32546" w:id="1415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155"/>
    <w:bookmarkStart w:name="z32547" w:id="14156"/>
    <w:p>
      <w:pPr>
        <w:spacing w:after="0"/>
        <w:ind w:left="0"/>
        <w:jc w:val="left"/>
      </w:pPr>
      <w:r>
        <w:rPr>
          <w:rFonts w:ascii="Times New Roman"/>
          <w:b/>
          <w:i w:val="false"/>
          <w:color w:val="000000"/>
        </w:rPr>
        <w:t xml:space="preserve"> 4-тарау. Басқарманың мүлкі</w:t>
      </w:r>
    </w:p>
    <w:bookmarkEnd w:id="14156"/>
    <w:bookmarkStart w:name="z32548" w:id="1415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157"/>
    <w:bookmarkStart w:name="z32549" w:id="1415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158"/>
    <w:bookmarkStart w:name="z32550" w:id="1415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159"/>
    <w:bookmarkStart w:name="z32551" w:id="1416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160"/>
    <w:bookmarkStart w:name="z32552" w:id="14161"/>
    <w:p>
      <w:pPr>
        <w:spacing w:after="0"/>
        <w:ind w:left="0"/>
        <w:jc w:val="left"/>
      </w:pPr>
      <w:r>
        <w:rPr>
          <w:rFonts w:ascii="Times New Roman"/>
          <w:b/>
          <w:i w:val="false"/>
          <w:color w:val="000000"/>
        </w:rPr>
        <w:t xml:space="preserve"> 5-тарау. Басқарманы қайта ұйымдастыру және тарату</w:t>
      </w:r>
    </w:p>
    <w:bookmarkEnd w:id="14161"/>
    <w:bookmarkStart w:name="z32553" w:id="1416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168-қосымша</w:t>
            </w:r>
          </w:p>
        </w:tc>
      </w:tr>
    </w:tbl>
    <w:bookmarkStart w:name="z12996" w:id="1416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 республикалық мемлекеттік мекемесінің ережесі</w:t>
      </w:r>
    </w:p>
    <w:bookmarkEnd w:id="14163"/>
    <w:p>
      <w:pPr>
        <w:spacing w:after="0"/>
        <w:ind w:left="0"/>
        <w:jc w:val="both"/>
      </w:pPr>
      <w:r>
        <w:rPr>
          <w:rFonts w:ascii="Times New Roman"/>
          <w:b w:val="false"/>
          <w:i w:val="false"/>
          <w:color w:val="ff0000"/>
          <w:sz w:val="28"/>
        </w:rPr>
        <w:t xml:space="preserve">
      Ескерту. 168-қосымша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2554" w:id="14164"/>
    <w:p>
      <w:pPr>
        <w:spacing w:after="0"/>
        <w:ind w:left="0"/>
        <w:jc w:val="left"/>
      </w:pPr>
      <w:r>
        <w:rPr>
          <w:rFonts w:ascii="Times New Roman"/>
          <w:b/>
          <w:i w:val="false"/>
          <w:color w:val="000000"/>
        </w:rPr>
        <w:t xml:space="preserve"> 1-тарау. Жалпы ережелер</w:t>
      </w:r>
    </w:p>
    <w:bookmarkEnd w:id="14164"/>
    <w:bookmarkStart w:name="z32555" w:id="1416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165"/>
    <w:bookmarkStart w:name="z32556" w:id="1416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166"/>
    <w:bookmarkStart w:name="z32557" w:id="1416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167"/>
    <w:bookmarkStart w:name="z32558" w:id="1416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168"/>
    <w:bookmarkStart w:name="z32559" w:id="1416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169"/>
    <w:bookmarkStart w:name="z32560" w:id="1417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170"/>
    <w:bookmarkStart w:name="z32561" w:id="1417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171"/>
    <w:bookmarkStart w:name="z32562" w:id="14172"/>
    <w:p>
      <w:pPr>
        <w:spacing w:after="0"/>
        <w:ind w:left="0"/>
        <w:jc w:val="both"/>
      </w:pPr>
      <w:r>
        <w:rPr>
          <w:rFonts w:ascii="Times New Roman"/>
          <w:b w:val="false"/>
          <w:i w:val="false"/>
          <w:color w:val="000000"/>
          <w:sz w:val="28"/>
        </w:rPr>
        <w:t>
      8. Заңды тұлғаның орналасқан жері – индекс 140100, Қазақстан Республикасы, Павлодар облысы, Ақсу қаласы, Астана көшесі, 9 ғимарат.</w:t>
      </w:r>
    </w:p>
    <w:bookmarkEnd w:id="14172"/>
    <w:bookmarkStart w:name="z32563" w:id="1417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 республикалық мемлекеттік мекемесі.</w:t>
      </w:r>
    </w:p>
    <w:bookmarkEnd w:id="14173"/>
    <w:bookmarkStart w:name="z32564" w:id="1417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174"/>
    <w:bookmarkStart w:name="z32565" w:id="1417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175"/>
    <w:bookmarkStart w:name="z32566" w:id="1417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4176"/>
    <w:bookmarkStart w:name="z32567" w:id="1417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568" w:id="1417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4178"/>
    <w:bookmarkStart w:name="z32569" w:id="14179"/>
    <w:p>
      <w:pPr>
        <w:spacing w:after="0"/>
        <w:ind w:left="0"/>
        <w:jc w:val="both"/>
      </w:pPr>
      <w:r>
        <w:rPr>
          <w:rFonts w:ascii="Times New Roman"/>
          <w:b w:val="false"/>
          <w:i w:val="false"/>
          <w:color w:val="000000"/>
          <w:sz w:val="28"/>
        </w:rPr>
        <w:t>
      13. Міндеттері:</w:t>
      </w:r>
    </w:p>
    <w:bookmarkEnd w:id="14179"/>
    <w:bookmarkStart w:name="z32570" w:id="1418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180"/>
    <w:bookmarkStart w:name="z32571" w:id="1418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4181"/>
    <w:bookmarkStart w:name="z32572" w:id="1418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4182"/>
    <w:bookmarkStart w:name="z32573" w:id="14183"/>
    <w:p>
      <w:pPr>
        <w:spacing w:after="0"/>
        <w:ind w:left="0"/>
        <w:jc w:val="both"/>
      </w:pPr>
      <w:r>
        <w:rPr>
          <w:rFonts w:ascii="Times New Roman"/>
          <w:b w:val="false"/>
          <w:i w:val="false"/>
          <w:color w:val="000000"/>
          <w:sz w:val="28"/>
        </w:rPr>
        <w:t>
      14. Құқықтары мен міндеттері:</w:t>
      </w:r>
    </w:p>
    <w:bookmarkEnd w:id="14183"/>
    <w:bookmarkStart w:name="z32574" w:id="1418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184"/>
    <w:bookmarkStart w:name="z32575" w:id="1418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185"/>
    <w:bookmarkStart w:name="z32576" w:id="1418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4186"/>
    <w:bookmarkStart w:name="z32577" w:id="1418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187"/>
    <w:bookmarkStart w:name="z32578" w:id="1418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4188"/>
    <w:bookmarkStart w:name="z32579" w:id="1418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4189"/>
    <w:bookmarkStart w:name="z32580" w:id="1419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190"/>
    <w:bookmarkStart w:name="z32581" w:id="1419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4191"/>
    <w:bookmarkStart w:name="z32582" w:id="1419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4192"/>
    <w:bookmarkStart w:name="z32583" w:id="14193"/>
    <w:p>
      <w:pPr>
        <w:spacing w:after="0"/>
        <w:ind w:left="0"/>
        <w:jc w:val="both"/>
      </w:pPr>
      <w:r>
        <w:rPr>
          <w:rFonts w:ascii="Times New Roman"/>
          <w:b w:val="false"/>
          <w:i w:val="false"/>
          <w:color w:val="000000"/>
          <w:sz w:val="28"/>
        </w:rPr>
        <w:t>
      15. Функциялары:</w:t>
      </w:r>
    </w:p>
    <w:bookmarkEnd w:id="14193"/>
    <w:bookmarkStart w:name="z32584" w:id="14194"/>
    <w:p>
      <w:pPr>
        <w:spacing w:after="0"/>
        <w:ind w:left="0"/>
        <w:jc w:val="both"/>
      </w:pPr>
      <w:r>
        <w:rPr>
          <w:rFonts w:ascii="Times New Roman"/>
          <w:b w:val="false"/>
          <w:i w:val="false"/>
          <w:color w:val="000000"/>
          <w:sz w:val="28"/>
        </w:rPr>
        <w:t>
      1) реттелетін салада мемлекеттік саясатты іске асыру;</w:t>
      </w:r>
    </w:p>
    <w:bookmarkEnd w:id="14194"/>
    <w:bookmarkStart w:name="z32585" w:id="1419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195"/>
    <w:bookmarkStart w:name="z32586" w:id="1419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4196"/>
    <w:bookmarkStart w:name="z32587" w:id="1419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197"/>
    <w:bookmarkStart w:name="z32588" w:id="1419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198"/>
    <w:bookmarkStart w:name="z32589" w:id="1419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419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2590" w:id="1420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20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2591" w:id="1420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201"/>
    <w:bookmarkStart w:name="z32592" w:id="1420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202"/>
    <w:bookmarkStart w:name="z32593" w:id="1420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203"/>
    <w:bookmarkStart w:name="z32594" w:id="1420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596" w:id="1420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4205"/>
    <w:bookmarkStart w:name="z32597" w:id="1420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206"/>
    <w:bookmarkStart w:name="z32598" w:id="1420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207"/>
    <w:bookmarkStart w:name="z32599" w:id="1420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602" w:id="1420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209"/>
    <w:bookmarkStart w:name="z32603" w:id="1421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4210"/>
    <w:bookmarkStart w:name="z32604" w:id="1421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4211"/>
    <w:bookmarkStart w:name="z32605" w:id="1421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212"/>
    <w:bookmarkStart w:name="z32606" w:id="1421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4213"/>
    <w:bookmarkStart w:name="z32607" w:id="1421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214"/>
    <w:bookmarkStart w:name="z32608" w:id="1421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4215"/>
    <w:bookmarkStart w:name="z32609" w:id="1421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4216"/>
    <w:bookmarkStart w:name="z32610" w:id="1421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4217"/>
    <w:bookmarkStart w:name="z32611" w:id="1421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421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2612" w:id="14219"/>
    <w:p>
      <w:pPr>
        <w:spacing w:after="0"/>
        <w:ind w:left="0"/>
        <w:jc w:val="both"/>
      </w:pPr>
      <w:r>
        <w:rPr>
          <w:rFonts w:ascii="Times New Roman"/>
          <w:b w:val="false"/>
          <w:i w:val="false"/>
          <w:color w:val="000000"/>
          <w:sz w:val="28"/>
        </w:rPr>
        <w:t>
      29) мыналарды:</w:t>
      </w:r>
    </w:p>
    <w:bookmarkEnd w:id="14219"/>
    <w:bookmarkStart w:name="z32613" w:id="1422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22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2614" w:id="1422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4221"/>
    <w:bookmarkStart w:name="z32615" w:id="1422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4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616" w:id="1422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4223"/>
    <w:bookmarkStart w:name="z32617" w:id="1422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4224"/>
    <w:bookmarkStart w:name="z32618" w:id="1422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4225"/>
    <w:bookmarkStart w:name="z32619" w:id="1422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4226"/>
    <w:bookmarkStart w:name="z32620" w:id="14227"/>
    <w:p>
      <w:pPr>
        <w:spacing w:after="0"/>
        <w:ind w:left="0"/>
        <w:jc w:val="both"/>
      </w:pPr>
      <w:r>
        <w:rPr>
          <w:rFonts w:ascii="Times New Roman"/>
          <w:b w:val="false"/>
          <w:i w:val="false"/>
          <w:color w:val="000000"/>
          <w:sz w:val="28"/>
        </w:rPr>
        <w:t>
      19. Басқарма басшысының өкілеттіктері:</w:t>
      </w:r>
    </w:p>
    <w:bookmarkEnd w:id="14227"/>
    <w:bookmarkStart w:name="z32621" w:id="1422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4228"/>
    <w:bookmarkStart w:name="z32622" w:id="1422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229"/>
    <w:bookmarkStart w:name="z32623" w:id="1423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230"/>
    <w:bookmarkStart w:name="z32624" w:id="1423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231"/>
    <w:bookmarkStart w:name="z32625" w:id="1423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4232"/>
    <w:bookmarkStart w:name="z32626" w:id="1423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233"/>
    <w:bookmarkStart w:name="z32627" w:id="14234"/>
    <w:p>
      <w:pPr>
        <w:spacing w:after="0"/>
        <w:ind w:left="0"/>
        <w:jc w:val="left"/>
      </w:pPr>
      <w:r>
        <w:rPr>
          <w:rFonts w:ascii="Times New Roman"/>
          <w:b/>
          <w:i w:val="false"/>
          <w:color w:val="000000"/>
        </w:rPr>
        <w:t xml:space="preserve"> 4-тарау. Басқарманың мүлкі</w:t>
      </w:r>
    </w:p>
    <w:bookmarkEnd w:id="14234"/>
    <w:bookmarkStart w:name="z32628" w:id="1423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235"/>
    <w:bookmarkStart w:name="z32629" w:id="1423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236"/>
    <w:bookmarkStart w:name="z32630" w:id="1423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237"/>
    <w:bookmarkStart w:name="z32631" w:id="1423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238"/>
    <w:bookmarkStart w:name="z32632" w:id="14239"/>
    <w:p>
      <w:pPr>
        <w:spacing w:after="0"/>
        <w:ind w:left="0"/>
        <w:jc w:val="left"/>
      </w:pPr>
      <w:r>
        <w:rPr>
          <w:rFonts w:ascii="Times New Roman"/>
          <w:b/>
          <w:i w:val="false"/>
          <w:color w:val="000000"/>
        </w:rPr>
        <w:t xml:space="preserve"> 5-тарау. Басқарманы қайта ұйымдастыру және тарату</w:t>
      </w:r>
    </w:p>
    <w:bookmarkEnd w:id="14239"/>
    <w:bookmarkStart w:name="z32633" w:id="1424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2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169-қосымша</w:t>
            </w:r>
          </w:p>
        </w:tc>
      </w:tr>
    </w:tbl>
    <w:bookmarkStart w:name="z13072" w:id="1424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 республикалық мемлекеттік мекемесінің ережесі</w:t>
      </w:r>
    </w:p>
    <w:bookmarkEnd w:id="14241"/>
    <w:p>
      <w:pPr>
        <w:spacing w:after="0"/>
        <w:ind w:left="0"/>
        <w:jc w:val="both"/>
      </w:pPr>
      <w:r>
        <w:rPr>
          <w:rFonts w:ascii="Times New Roman"/>
          <w:b w:val="false"/>
          <w:i w:val="false"/>
          <w:color w:val="ff0000"/>
          <w:sz w:val="28"/>
        </w:rPr>
        <w:t xml:space="preserve">
      Ескерту. 169-қосымша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2634" w:id="14242"/>
    <w:p>
      <w:pPr>
        <w:spacing w:after="0"/>
        <w:ind w:left="0"/>
        <w:jc w:val="left"/>
      </w:pPr>
      <w:r>
        <w:rPr>
          <w:rFonts w:ascii="Times New Roman"/>
          <w:b/>
          <w:i w:val="false"/>
          <w:color w:val="000000"/>
        </w:rPr>
        <w:t xml:space="preserve"> 1-тарау. Жалпы ережелер</w:t>
      </w:r>
    </w:p>
    <w:bookmarkEnd w:id="14242"/>
    <w:bookmarkStart w:name="z32635" w:id="1424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243"/>
    <w:bookmarkStart w:name="z32636" w:id="1424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244"/>
    <w:bookmarkStart w:name="z32637" w:id="1424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245"/>
    <w:bookmarkStart w:name="z32638" w:id="1424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246"/>
    <w:bookmarkStart w:name="z32639" w:id="1424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247"/>
    <w:bookmarkStart w:name="z32640" w:id="1424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248"/>
    <w:bookmarkStart w:name="z32641" w:id="1424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249"/>
    <w:bookmarkStart w:name="z32642" w:id="14250"/>
    <w:p>
      <w:pPr>
        <w:spacing w:after="0"/>
        <w:ind w:left="0"/>
        <w:jc w:val="both"/>
      </w:pPr>
      <w:r>
        <w:rPr>
          <w:rFonts w:ascii="Times New Roman"/>
          <w:b w:val="false"/>
          <w:i w:val="false"/>
          <w:color w:val="000000"/>
          <w:sz w:val="28"/>
        </w:rPr>
        <w:t>
      8. Заңды тұлғаның орналасқан жері – индекс 140200 , Қазақстан Республикасы, Павлодар облысы, Ақтоғай ауданы, Ақтоғай ауылы, Махмет Қайырбаев көшесі, 103 үй.</w:t>
      </w:r>
    </w:p>
    <w:bookmarkEnd w:id="14250"/>
    <w:bookmarkStart w:name="z32643" w:id="1425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 республикалық мемлекеттік мекемесі.</w:t>
      </w:r>
    </w:p>
    <w:bookmarkEnd w:id="14251"/>
    <w:bookmarkStart w:name="z32644" w:id="1425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252"/>
    <w:bookmarkStart w:name="z32645" w:id="1425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253"/>
    <w:bookmarkStart w:name="z32646" w:id="1425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4254"/>
    <w:bookmarkStart w:name="z32647" w:id="1425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648" w:id="1425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4256"/>
    <w:bookmarkStart w:name="z32649" w:id="14257"/>
    <w:p>
      <w:pPr>
        <w:spacing w:after="0"/>
        <w:ind w:left="0"/>
        <w:jc w:val="both"/>
      </w:pPr>
      <w:r>
        <w:rPr>
          <w:rFonts w:ascii="Times New Roman"/>
          <w:b w:val="false"/>
          <w:i w:val="false"/>
          <w:color w:val="000000"/>
          <w:sz w:val="28"/>
        </w:rPr>
        <w:t>
      13. Міндеттері:</w:t>
      </w:r>
    </w:p>
    <w:bookmarkEnd w:id="14257"/>
    <w:bookmarkStart w:name="z32650" w:id="1425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258"/>
    <w:bookmarkStart w:name="z32651" w:id="1425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4259"/>
    <w:bookmarkStart w:name="z32652" w:id="1426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4260"/>
    <w:bookmarkStart w:name="z32653" w:id="14261"/>
    <w:p>
      <w:pPr>
        <w:spacing w:after="0"/>
        <w:ind w:left="0"/>
        <w:jc w:val="both"/>
      </w:pPr>
      <w:r>
        <w:rPr>
          <w:rFonts w:ascii="Times New Roman"/>
          <w:b w:val="false"/>
          <w:i w:val="false"/>
          <w:color w:val="000000"/>
          <w:sz w:val="28"/>
        </w:rPr>
        <w:t>
      14. Құқықтары мен міндеттері:</w:t>
      </w:r>
    </w:p>
    <w:bookmarkEnd w:id="14261"/>
    <w:bookmarkStart w:name="z32654" w:id="1426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262"/>
    <w:bookmarkStart w:name="z32655" w:id="1426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263"/>
    <w:bookmarkStart w:name="z32656" w:id="1426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4264"/>
    <w:bookmarkStart w:name="z32657" w:id="1426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265"/>
    <w:bookmarkStart w:name="z32658" w:id="1426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4266"/>
    <w:bookmarkStart w:name="z32659" w:id="1426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4267"/>
    <w:bookmarkStart w:name="z32660" w:id="1426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268"/>
    <w:bookmarkStart w:name="z32661" w:id="1426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4269"/>
    <w:bookmarkStart w:name="z32662" w:id="1427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4270"/>
    <w:bookmarkStart w:name="z32663" w:id="14271"/>
    <w:p>
      <w:pPr>
        <w:spacing w:after="0"/>
        <w:ind w:left="0"/>
        <w:jc w:val="both"/>
      </w:pPr>
      <w:r>
        <w:rPr>
          <w:rFonts w:ascii="Times New Roman"/>
          <w:b w:val="false"/>
          <w:i w:val="false"/>
          <w:color w:val="000000"/>
          <w:sz w:val="28"/>
        </w:rPr>
        <w:t>
      15. Функциялары:</w:t>
      </w:r>
    </w:p>
    <w:bookmarkEnd w:id="14271"/>
    <w:bookmarkStart w:name="z32664" w:id="14272"/>
    <w:p>
      <w:pPr>
        <w:spacing w:after="0"/>
        <w:ind w:left="0"/>
        <w:jc w:val="both"/>
      </w:pPr>
      <w:r>
        <w:rPr>
          <w:rFonts w:ascii="Times New Roman"/>
          <w:b w:val="false"/>
          <w:i w:val="false"/>
          <w:color w:val="000000"/>
          <w:sz w:val="28"/>
        </w:rPr>
        <w:t>
      1) реттелетін салада мемлекеттік саясатты іске асыру;</w:t>
      </w:r>
    </w:p>
    <w:bookmarkEnd w:id="14272"/>
    <w:bookmarkStart w:name="z32665" w:id="1427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273"/>
    <w:bookmarkStart w:name="z32666" w:id="1427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4274"/>
    <w:bookmarkStart w:name="z32667" w:id="1427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275"/>
    <w:bookmarkStart w:name="z32668" w:id="1427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276"/>
    <w:bookmarkStart w:name="z32669" w:id="1427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427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2670" w:id="1427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27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2671" w:id="1427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279"/>
    <w:bookmarkStart w:name="z32672" w:id="1428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280"/>
    <w:bookmarkStart w:name="z32673" w:id="1428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281"/>
    <w:bookmarkStart w:name="z32674" w:id="1428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676" w:id="1428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4283"/>
    <w:bookmarkStart w:name="z32677" w:id="1428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284"/>
    <w:bookmarkStart w:name="z32678" w:id="1428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285"/>
    <w:bookmarkStart w:name="z32679" w:id="1428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682" w:id="1428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287"/>
    <w:bookmarkStart w:name="z32683" w:id="1428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4288"/>
    <w:bookmarkStart w:name="z32684" w:id="1428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4289"/>
    <w:bookmarkStart w:name="z32685" w:id="1429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290"/>
    <w:bookmarkStart w:name="z32686" w:id="1429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4291"/>
    <w:bookmarkStart w:name="z32687" w:id="1429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292"/>
    <w:bookmarkStart w:name="z32688" w:id="1429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4293"/>
    <w:bookmarkStart w:name="z32689" w:id="1429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4294"/>
    <w:bookmarkStart w:name="z32690" w:id="1429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4295"/>
    <w:bookmarkStart w:name="z32691" w:id="1429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429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2692" w:id="14297"/>
    <w:p>
      <w:pPr>
        <w:spacing w:after="0"/>
        <w:ind w:left="0"/>
        <w:jc w:val="both"/>
      </w:pPr>
      <w:r>
        <w:rPr>
          <w:rFonts w:ascii="Times New Roman"/>
          <w:b w:val="false"/>
          <w:i w:val="false"/>
          <w:color w:val="000000"/>
          <w:sz w:val="28"/>
        </w:rPr>
        <w:t>
      29) мыналарды:</w:t>
      </w:r>
    </w:p>
    <w:bookmarkEnd w:id="14297"/>
    <w:bookmarkStart w:name="z32693" w:id="1429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29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2694" w:id="1429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4299"/>
    <w:bookmarkStart w:name="z32695" w:id="1430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4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696" w:id="1430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4301"/>
    <w:bookmarkStart w:name="z32697" w:id="1430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4302"/>
    <w:bookmarkStart w:name="z32698" w:id="1430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4303"/>
    <w:bookmarkStart w:name="z32699" w:id="1430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4304"/>
    <w:bookmarkStart w:name="z32700" w:id="14305"/>
    <w:p>
      <w:pPr>
        <w:spacing w:after="0"/>
        <w:ind w:left="0"/>
        <w:jc w:val="both"/>
      </w:pPr>
      <w:r>
        <w:rPr>
          <w:rFonts w:ascii="Times New Roman"/>
          <w:b w:val="false"/>
          <w:i w:val="false"/>
          <w:color w:val="000000"/>
          <w:sz w:val="28"/>
        </w:rPr>
        <w:t>
      19. Басқарма басшысының өкілеттіктері:</w:t>
      </w:r>
    </w:p>
    <w:bookmarkEnd w:id="14305"/>
    <w:bookmarkStart w:name="z32701" w:id="1430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4306"/>
    <w:bookmarkStart w:name="z32702" w:id="1430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307"/>
    <w:bookmarkStart w:name="z32703" w:id="1430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308"/>
    <w:bookmarkStart w:name="z32704" w:id="1430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309"/>
    <w:bookmarkStart w:name="z32705" w:id="1431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4310"/>
    <w:bookmarkStart w:name="z32706" w:id="1431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311"/>
    <w:bookmarkStart w:name="z32707" w:id="14312"/>
    <w:p>
      <w:pPr>
        <w:spacing w:after="0"/>
        <w:ind w:left="0"/>
        <w:jc w:val="left"/>
      </w:pPr>
      <w:r>
        <w:rPr>
          <w:rFonts w:ascii="Times New Roman"/>
          <w:b/>
          <w:i w:val="false"/>
          <w:color w:val="000000"/>
        </w:rPr>
        <w:t xml:space="preserve"> 4-тарау. Басқарманың мүлкі</w:t>
      </w:r>
    </w:p>
    <w:bookmarkEnd w:id="14312"/>
    <w:bookmarkStart w:name="z32708" w:id="1431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313"/>
    <w:bookmarkStart w:name="z32709" w:id="1431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314"/>
    <w:bookmarkStart w:name="z32710" w:id="1431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315"/>
    <w:bookmarkStart w:name="z32711" w:id="1431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316"/>
    <w:bookmarkStart w:name="z32712" w:id="14317"/>
    <w:p>
      <w:pPr>
        <w:spacing w:after="0"/>
        <w:ind w:left="0"/>
        <w:jc w:val="left"/>
      </w:pPr>
      <w:r>
        <w:rPr>
          <w:rFonts w:ascii="Times New Roman"/>
          <w:b/>
          <w:i w:val="false"/>
          <w:color w:val="000000"/>
        </w:rPr>
        <w:t xml:space="preserve"> 5-тарау. Басқарманы қайта ұйымдастыру және тарату</w:t>
      </w:r>
    </w:p>
    <w:bookmarkEnd w:id="14317"/>
    <w:bookmarkStart w:name="z32713" w:id="1431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3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170-қосымша</w:t>
            </w:r>
          </w:p>
        </w:tc>
      </w:tr>
    </w:tbl>
    <w:bookmarkStart w:name="z13148" w:id="1431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 республикалық мемлекеттік мекемесінің ережесі</w:t>
      </w:r>
    </w:p>
    <w:bookmarkEnd w:id="14319"/>
    <w:p>
      <w:pPr>
        <w:spacing w:after="0"/>
        <w:ind w:left="0"/>
        <w:jc w:val="both"/>
      </w:pPr>
      <w:r>
        <w:rPr>
          <w:rFonts w:ascii="Times New Roman"/>
          <w:b w:val="false"/>
          <w:i w:val="false"/>
          <w:color w:val="ff0000"/>
          <w:sz w:val="28"/>
        </w:rPr>
        <w:t xml:space="preserve">
      Ескерту. 170-қосымша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2714" w:id="14320"/>
    <w:p>
      <w:pPr>
        <w:spacing w:after="0"/>
        <w:ind w:left="0"/>
        <w:jc w:val="left"/>
      </w:pPr>
      <w:r>
        <w:rPr>
          <w:rFonts w:ascii="Times New Roman"/>
          <w:b/>
          <w:i w:val="false"/>
          <w:color w:val="000000"/>
        </w:rPr>
        <w:t xml:space="preserve"> 1-тарау. Жалпы ережелер</w:t>
      </w:r>
    </w:p>
    <w:bookmarkEnd w:id="14320"/>
    <w:bookmarkStart w:name="z32715" w:id="1432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321"/>
    <w:bookmarkStart w:name="z32716" w:id="1432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322"/>
    <w:bookmarkStart w:name="z32717" w:id="1432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323"/>
    <w:bookmarkStart w:name="z32718" w:id="1432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324"/>
    <w:bookmarkStart w:name="z32719" w:id="1432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325"/>
    <w:bookmarkStart w:name="z32720" w:id="1432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326"/>
    <w:bookmarkStart w:name="z32721" w:id="1432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327"/>
    <w:bookmarkStart w:name="z32722" w:id="14328"/>
    <w:p>
      <w:pPr>
        <w:spacing w:after="0"/>
        <w:ind w:left="0"/>
        <w:jc w:val="both"/>
      </w:pPr>
      <w:r>
        <w:rPr>
          <w:rFonts w:ascii="Times New Roman"/>
          <w:b w:val="false"/>
          <w:i w:val="false"/>
          <w:color w:val="000000"/>
          <w:sz w:val="28"/>
        </w:rPr>
        <w:t>
      8. Заңды тұлғаның орналасқан жері – индекс 140300, Қазақстан Республикасы, Павлодар облысы, Баянауыл ауданы, Баянауыл ауылдық округі, Баянауыл ауылы, Қаныш Сәтбаев көшесі, 2 ғимарат.</w:t>
      </w:r>
    </w:p>
    <w:bookmarkEnd w:id="14328"/>
    <w:bookmarkStart w:name="z32723" w:id="1432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 республикалық мемлекеттік мекемесі.</w:t>
      </w:r>
    </w:p>
    <w:bookmarkEnd w:id="14329"/>
    <w:bookmarkStart w:name="z32724" w:id="1433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330"/>
    <w:bookmarkStart w:name="z32725" w:id="1433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331"/>
    <w:bookmarkStart w:name="z32726" w:id="1433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4332"/>
    <w:bookmarkStart w:name="z32727" w:id="1433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728" w:id="1433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4334"/>
    <w:bookmarkStart w:name="z32729" w:id="14335"/>
    <w:p>
      <w:pPr>
        <w:spacing w:after="0"/>
        <w:ind w:left="0"/>
        <w:jc w:val="both"/>
      </w:pPr>
      <w:r>
        <w:rPr>
          <w:rFonts w:ascii="Times New Roman"/>
          <w:b w:val="false"/>
          <w:i w:val="false"/>
          <w:color w:val="000000"/>
          <w:sz w:val="28"/>
        </w:rPr>
        <w:t>
      13. Міндеттері:</w:t>
      </w:r>
    </w:p>
    <w:bookmarkEnd w:id="14335"/>
    <w:bookmarkStart w:name="z32730" w:id="1433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336"/>
    <w:bookmarkStart w:name="z32731" w:id="1433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4337"/>
    <w:bookmarkStart w:name="z32732" w:id="1433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4338"/>
    <w:bookmarkStart w:name="z32733" w:id="14339"/>
    <w:p>
      <w:pPr>
        <w:spacing w:after="0"/>
        <w:ind w:left="0"/>
        <w:jc w:val="both"/>
      </w:pPr>
      <w:r>
        <w:rPr>
          <w:rFonts w:ascii="Times New Roman"/>
          <w:b w:val="false"/>
          <w:i w:val="false"/>
          <w:color w:val="000000"/>
          <w:sz w:val="28"/>
        </w:rPr>
        <w:t>
      14. Құқықтары мен міндеттері:</w:t>
      </w:r>
    </w:p>
    <w:bookmarkEnd w:id="14339"/>
    <w:bookmarkStart w:name="z32734" w:id="1434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340"/>
    <w:bookmarkStart w:name="z32735" w:id="1434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341"/>
    <w:bookmarkStart w:name="z32736" w:id="1434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4342"/>
    <w:bookmarkStart w:name="z32737" w:id="1434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343"/>
    <w:bookmarkStart w:name="z32738" w:id="1434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4344"/>
    <w:bookmarkStart w:name="z32739" w:id="1434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4345"/>
    <w:bookmarkStart w:name="z32740" w:id="1434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346"/>
    <w:bookmarkStart w:name="z32741" w:id="1434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4347"/>
    <w:bookmarkStart w:name="z32742" w:id="1434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4348"/>
    <w:bookmarkStart w:name="z32743" w:id="14349"/>
    <w:p>
      <w:pPr>
        <w:spacing w:after="0"/>
        <w:ind w:left="0"/>
        <w:jc w:val="both"/>
      </w:pPr>
      <w:r>
        <w:rPr>
          <w:rFonts w:ascii="Times New Roman"/>
          <w:b w:val="false"/>
          <w:i w:val="false"/>
          <w:color w:val="000000"/>
          <w:sz w:val="28"/>
        </w:rPr>
        <w:t>
      15. Функциялары:</w:t>
      </w:r>
    </w:p>
    <w:bookmarkEnd w:id="14349"/>
    <w:bookmarkStart w:name="z32744" w:id="14350"/>
    <w:p>
      <w:pPr>
        <w:spacing w:after="0"/>
        <w:ind w:left="0"/>
        <w:jc w:val="both"/>
      </w:pPr>
      <w:r>
        <w:rPr>
          <w:rFonts w:ascii="Times New Roman"/>
          <w:b w:val="false"/>
          <w:i w:val="false"/>
          <w:color w:val="000000"/>
          <w:sz w:val="28"/>
        </w:rPr>
        <w:t>
      1) реттелетін салада мемлекеттік саясатты іске асыру;</w:t>
      </w:r>
    </w:p>
    <w:bookmarkEnd w:id="14350"/>
    <w:bookmarkStart w:name="z32745" w:id="1435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351"/>
    <w:bookmarkStart w:name="z32746" w:id="1435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4352"/>
    <w:bookmarkStart w:name="z32747" w:id="1435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353"/>
    <w:bookmarkStart w:name="z32748" w:id="1435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354"/>
    <w:bookmarkStart w:name="z32749" w:id="1435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435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2750" w:id="1435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35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2751" w:id="1435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357"/>
    <w:bookmarkStart w:name="z32752" w:id="1435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358"/>
    <w:bookmarkStart w:name="z32753" w:id="1435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359"/>
    <w:bookmarkStart w:name="z32754" w:id="1436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756" w:id="1436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4361"/>
    <w:bookmarkStart w:name="z32757" w:id="1436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362"/>
    <w:bookmarkStart w:name="z32758" w:id="1436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363"/>
    <w:bookmarkStart w:name="z32759" w:id="1436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762" w:id="1436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365"/>
    <w:bookmarkStart w:name="z32763" w:id="1436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4366"/>
    <w:bookmarkStart w:name="z32764" w:id="1436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4367"/>
    <w:bookmarkStart w:name="z32765" w:id="1436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368"/>
    <w:bookmarkStart w:name="z32766" w:id="1436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4369"/>
    <w:bookmarkStart w:name="z32767" w:id="1437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370"/>
    <w:bookmarkStart w:name="z32768" w:id="1437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4371"/>
    <w:bookmarkStart w:name="z32769" w:id="1437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4372"/>
    <w:bookmarkStart w:name="z32770" w:id="1437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4373"/>
    <w:bookmarkStart w:name="z32771" w:id="1437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437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2772" w:id="14375"/>
    <w:p>
      <w:pPr>
        <w:spacing w:after="0"/>
        <w:ind w:left="0"/>
        <w:jc w:val="both"/>
      </w:pPr>
      <w:r>
        <w:rPr>
          <w:rFonts w:ascii="Times New Roman"/>
          <w:b w:val="false"/>
          <w:i w:val="false"/>
          <w:color w:val="000000"/>
          <w:sz w:val="28"/>
        </w:rPr>
        <w:t>
      29) мыналарды:</w:t>
      </w:r>
    </w:p>
    <w:bookmarkEnd w:id="14375"/>
    <w:bookmarkStart w:name="z32773" w:id="1437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37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2774" w:id="1437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4377"/>
    <w:bookmarkStart w:name="z32775" w:id="1437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4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776" w:id="1437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4379"/>
    <w:bookmarkStart w:name="z32777" w:id="1438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4380"/>
    <w:bookmarkStart w:name="z32778" w:id="1438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4381"/>
    <w:bookmarkStart w:name="z32779" w:id="1438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4382"/>
    <w:bookmarkStart w:name="z32780" w:id="14383"/>
    <w:p>
      <w:pPr>
        <w:spacing w:after="0"/>
        <w:ind w:left="0"/>
        <w:jc w:val="both"/>
      </w:pPr>
      <w:r>
        <w:rPr>
          <w:rFonts w:ascii="Times New Roman"/>
          <w:b w:val="false"/>
          <w:i w:val="false"/>
          <w:color w:val="000000"/>
          <w:sz w:val="28"/>
        </w:rPr>
        <w:t>
      19. Басқарма басшысының өкілеттіктері:</w:t>
      </w:r>
    </w:p>
    <w:bookmarkEnd w:id="14383"/>
    <w:bookmarkStart w:name="z32781" w:id="1438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4384"/>
    <w:bookmarkStart w:name="z32782" w:id="1438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385"/>
    <w:bookmarkStart w:name="z32783" w:id="1438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386"/>
    <w:bookmarkStart w:name="z32784" w:id="1438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387"/>
    <w:bookmarkStart w:name="z32785" w:id="1438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4388"/>
    <w:bookmarkStart w:name="z32786" w:id="1438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389"/>
    <w:bookmarkStart w:name="z32787" w:id="14390"/>
    <w:p>
      <w:pPr>
        <w:spacing w:after="0"/>
        <w:ind w:left="0"/>
        <w:jc w:val="left"/>
      </w:pPr>
      <w:r>
        <w:rPr>
          <w:rFonts w:ascii="Times New Roman"/>
          <w:b/>
          <w:i w:val="false"/>
          <w:color w:val="000000"/>
        </w:rPr>
        <w:t xml:space="preserve"> 4-тарау. Басқарманың мүлкі</w:t>
      </w:r>
    </w:p>
    <w:bookmarkEnd w:id="14390"/>
    <w:bookmarkStart w:name="z32788" w:id="1439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391"/>
    <w:bookmarkStart w:name="z32789" w:id="1439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392"/>
    <w:bookmarkStart w:name="z32790" w:id="1439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393"/>
    <w:bookmarkStart w:name="z32791" w:id="1439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394"/>
    <w:bookmarkStart w:name="z32792" w:id="14395"/>
    <w:p>
      <w:pPr>
        <w:spacing w:after="0"/>
        <w:ind w:left="0"/>
        <w:jc w:val="left"/>
      </w:pPr>
      <w:r>
        <w:rPr>
          <w:rFonts w:ascii="Times New Roman"/>
          <w:b/>
          <w:i w:val="false"/>
          <w:color w:val="000000"/>
        </w:rPr>
        <w:t xml:space="preserve"> 5-тарау. Басқарманы қайта ұйымдастыру және тарату</w:t>
      </w:r>
    </w:p>
    <w:bookmarkEnd w:id="14395"/>
    <w:bookmarkStart w:name="z32793" w:id="1439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3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171-қосымша</w:t>
            </w:r>
          </w:p>
        </w:tc>
      </w:tr>
    </w:tbl>
    <w:bookmarkStart w:name="z13224" w:id="1439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 республикалық мемлекеттік мекемесінің ережесі</w:t>
      </w:r>
    </w:p>
    <w:bookmarkEnd w:id="14397"/>
    <w:p>
      <w:pPr>
        <w:spacing w:after="0"/>
        <w:ind w:left="0"/>
        <w:jc w:val="both"/>
      </w:pPr>
      <w:r>
        <w:rPr>
          <w:rFonts w:ascii="Times New Roman"/>
          <w:b w:val="false"/>
          <w:i w:val="false"/>
          <w:color w:val="ff0000"/>
          <w:sz w:val="28"/>
        </w:rPr>
        <w:t xml:space="preserve">
      Ескерту. 171-қосымша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2794" w:id="14398"/>
    <w:p>
      <w:pPr>
        <w:spacing w:after="0"/>
        <w:ind w:left="0"/>
        <w:jc w:val="left"/>
      </w:pPr>
      <w:r>
        <w:rPr>
          <w:rFonts w:ascii="Times New Roman"/>
          <w:b/>
          <w:i w:val="false"/>
          <w:color w:val="000000"/>
        </w:rPr>
        <w:t xml:space="preserve"> 1-тарау. Жалпы ережелер</w:t>
      </w:r>
    </w:p>
    <w:bookmarkEnd w:id="14398"/>
    <w:bookmarkStart w:name="z32795" w:id="1439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399"/>
    <w:bookmarkStart w:name="z32796" w:id="1440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400"/>
    <w:bookmarkStart w:name="z32797" w:id="1440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401"/>
    <w:bookmarkStart w:name="z32798" w:id="1440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402"/>
    <w:bookmarkStart w:name="z32799" w:id="1440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403"/>
    <w:bookmarkStart w:name="z32800" w:id="1440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404"/>
    <w:bookmarkStart w:name="z32801" w:id="1440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405"/>
    <w:bookmarkStart w:name="z32802" w:id="14406"/>
    <w:p>
      <w:pPr>
        <w:spacing w:after="0"/>
        <w:ind w:left="0"/>
        <w:jc w:val="both"/>
      </w:pPr>
      <w:r>
        <w:rPr>
          <w:rFonts w:ascii="Times New Roman"/>
          <w:b w:val="false"/>
          <w:i w:val="false"/>
          <w:color w:val="000000"/>
          <w:sz w:val="28"/>
        </w:rPr>
        <w:t>
      8. Заңды тұлғаның орналасқан жері – индекс 141200, Қазақстан Республикасы, Павлодар облысы, Екібастұз қаласы, Әлия Молдағұлова көшесі, 81 ғимарат.</w:t>
      </w:r>
    </w:p>
    <w:bookmarkEnd w:id="14406"/>
    <w:bookmarkStart w:name="z32803" w:id="1440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 республикалық мемлекеттік мекемесі.</w:t>
      </w:r>
    </w:p>
    <w:bookmarkEnd w:id="14407"/>
    <w:bookmarkStart w:name="z32804" w:id="1440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408"/>
    <w:bookmarkStart w:name="z32805" w:id="1440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409"/>
    <w:bookmarkStart w:name="z32806" w:id="1441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4410"/>
    <w:bookmarkStart w:name="z32807" w:id="1441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808" w:id="1441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4412"/>
    <w:bookmarkStart w:name="z32809" w:id="14413"/>
    <w:p>
      <w:pPr>
        <w:spacing w:after="0"/>
        <w:ind w:left="0"/>
        <w:jc w:val="both"/>
      </w:pPr>
      <w:r>
        <w:rPr>
          <w:rFonts w:ascii="Times New Roman"/>
          <w:b w:val="false"/>
          <w:i w:val="false"/>
          <w:color w:val="000000"/>
          <w:sz w:val="28"/>
        </w:rPr>
        <w:t>
      13. Міндеттері:</w:t>
      </w:r>
    </w:p>
    <w:bookmarkEnd w:id="14413"/>
    <w:bookmarkStart w:name="z32810" w:id="1441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414"/>
    <w:bookmarkStart w:name="z32811" w:id="1441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4415"/>
    <w:bookmarkStart w:name="z32812" w:id="1441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4416"/>
    <w:bookmarkStart w:name="z32813" w:id="14417"/>
    <w:p>
      <w:pPr>
        <w:spacing w:after="0"/>
        <w:ind w:left="0"/>
        <w:jc w:val="both"/>
      </w:pPr>
      <w:r>
        <w:rPr>
          <w:rFonts w:ascii="Times New Roman"/>
          <w:b w:val="false"/>
          <w:i w:val="false"/>
          <w:color w:val="000000"/>
          <w:sz w:val="28"/>
        </w:rPr>
        <w:t>
      14. Құқықтары мен міндеттері:</w:t>
      </w:r>
    </w:p>
    <w:bookmarkEnd w:id="14417"/>
    <w:bookmarkStart w:name="z32814" w:id="1441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418"/>
    <w:bookmarkStart w:name="z32815" w:id="1441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419"/>
    <w:bookmarkStart w:name="z32816" w:id="1442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4420"/>
    <w:bookmarkStart w:name="z32817" w:id="1442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421"/>
    <w:bookmarkStart w:name="z32818" w:id="1442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4422"/>
    <w:bookmarkStart w:name="z32819" w:id="1442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4423"/>
    <w:bookmarkStart w:name="z32820" w:id="1442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424"/>
    <w:bookmarkStart w:name="z32821" w:id="1442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4425"/>
    <w:bookmarkStart w:name="z32822" w:id="1442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4426"/>
    <w:bookmarkStart w:name="z32823" w:id="14427"/>
    <w:p>
      <w:pPr>
        <w:spacing w:after="0"/>
        <w:ind w:left="0"/>
        <w:jc w:val="both"/>
      </w:pPr>
      <w:r>
        <w:rPr>
          <w:rFonts w:ascii="Times New Roman"/>
          <w:b w:val="false"/>
          <w:i w:val="false"/>
          <w:color w:val="000000"/>
          <w:sz w:val="28"/>
        </w:rPr>
        <w:t>
      15. Функциялары:</w:t>
      </w:r>
    </w:p>
    <w:bookmarkEnd w:id="14427"/>
    <w:bookmarkStart w:name="z32824" w:id="14428"/>
    <w:p>
      <w:pPr>
        <w:spacing w:after="0"/>
        <w:ind w:left="0"/>
        <w:jc w:val="both"/>
      </w:pPr>
      <w:r>
        <w:rPr>
          <w:rFonts w:ascii="Times New Roman"/>
          <w:b w:val="false"/>
          <w:i w:val="false"/>
          <w:color w:val="000000"/>
          <w:sz w:val="28"/>
        </w:rPr>
        <w:t>
      1) реттелетін салада мемлекеттік саясатты іске асыру;</w:t>
      </w:r>
    </w:p>
    <w:bookmarkEnd w:id="14428"/>
    <w:bookmarkStart w:name="z32825" w:id="1442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429"/>
    <w:bookmarkStart w:name="z32826" w:id="1443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4430"/>
    <w:bookmarkStart w:name="z32827" w:id="1443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431"/>
    <w:bookmarkStart w:name="z32828" w:id="1443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432"/>
    <w:bookmarkStart w:name="z32829" w:id="1443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443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2830" w:id="1443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43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2831" w:id="1443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435"/>
    <w:bookmarkStart w:name="z32832" w:id="1443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436"/>
    <w:bookmarkStart w:name="z32833" w:id="1443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437"/>
    <w:bookmarkStart w:name="z32834" w:id="1443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836" w:id="1443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4439"/>
    <w:bookmarkStart w:name="z32837" w:id="1444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440"/>
    <w:bookmarkStart w:name="z32838" w:id="1444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441"/>
    <w:bookmarkStart w:name="z32839" w:id="1444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842" w:id="1444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443"/>
    <w:bookmarkStart w:name="z32843" w:id="1444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4444"/>
    <w:bookmarkStart w:name="z32844" w:id="1444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4445"/>
    <w:bookmarkStart w:name="z32845" w:id="1444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446"/>
    <w:bookmarkStart w:name="z32846" w:id="1444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4447"/>
    <w:bookmarkStart w:name="z32847" w:id="1444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448"/>
    <w:bookmarkStart w:name="z32848" w:id="1444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4449"/>
    <w:bookmarkStart w:name="z32849" w:id="1445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4450"/>
    <w:bookmarkStart w:name="z32850" w:id="1445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4451"/>
    <w:bookmarkStart w:name="z32851" w:id="1445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445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2852" w:id="14453"/>
    <w:p>
      <w:pPr>
        <w:spacing w:after="0"/>
        <w:ind w:left="0"/>
        <w:jc w:val="both"/>
      </w:pPr>
      <w:r>
        <w:rPr>
          <w:rFonts w:ascii="Times New Roman"/>
          <w:b w:val="false"/>
          <w:i w:val="false"/>
          <w:color w:val="000000"/>
          <w:sz w:val="28"/>
        </w:rPr>
        <w:t>
      29) мыналарды:</w:t>
      </w:r>
    </w:p>
    <w:bookmarkEnd w:id="14453"/>
    <w:bookmarkStart w:name="z32853" w:id="1445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45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2854" w:id="1445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4455"/>
    <w:bookmarkStart w:name="z32855" w:id="1445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4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856" w:id="1445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4457"/>
    <w:bookmarkStart w:name="z32857" w:id="1445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4458"/>
    <w:bookmarkStart w:name="z32858" w:id="1445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4459"/>
    <w:bookmarkStart w:name="z32859" w:id="1446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4460"/>
    <w:bookmarkStart w:name="z32860" w:id="14461"/>
    <w:p>
      <w:pPr>
        <w:spacing w:after="0"/>
        <w:ind w:left="0"/>
        <w:jc w:val="both"/>
      </w:pPr>
      <w:r>
        <w:rPr>
          <w:rFonts w:ascii="Times New Roman"/>
          <w:b w:val="false"/>
          <w:i w:val="false"/>
          <w:color w:val="000000"/>
          <w:sz w:val="28"/>
        </w:rPr>
        <w:t>
      19. Басқарма басшысының өкілеттіктері:</w:t>
      </w:r>
    </w:p>
    <w:bookmarkEnd w:id="14461"/>
    <w:bookmarkStart w:name="z32861" w:id="1446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4462"/>
    <w:bookmarkStart w:name="z32862" w:id="1446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463"/>
    <w:bookmarkStart w:name="z32863" w:id="1446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464"/>
    <w:bookmarkStart w:name="z32864" w:id="1446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465"/>
    <w:bookmarkStart w:name="z32865" w:id="1446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4466"/>
    <w:bookmarkStart w:name="z32866" w:id="1446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467"/>
    <w:bookmarkStart w:name="z32867" w:id="14468"/>
    <w:p>
      <w:pPr>
        <w:spacing w:after="0"/>
        <w:ind w:left="0"/>
        <w:jc w:val="left"/>
      </w:pPr>
      <w:r>
        <w:rPr>
          <w:rFonts w:ascii="Times New Roman"/>
          <w:b/>
          <w:i w:val="false"/>
          <w:color w:val="000000"/>
        </w:rPr>
        <w:t xml:space="preserve"> 4-тарау. Басқарманың мүлкі</w:t>
      </w:r>
    </w:p>
    <w:bookmarkEnd w:id="14468"/>
    <w:bookmarkStart w:name="z32868" w:id="1446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469"/>
    <w:bookmarkStart w:name="z32869" w:id="1447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470"/>
    <w:bookmarkStart w:name="z32870" w:id="1447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471"/>
    <w:bookmarkStart w:name="z32871" w:id="1447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472"/>
    <w:bookmarkStart w:name="z32872" w:id="14473"/>
    <w:p>
      <w:pPr>
        <w:spacing w:after="0"/>
        <w:ind w:left="0"/>
        <w:jc w:val="left"/>
      </w:pPr>
      <w:r>
        <w:rPr>
          <w:rFonts w:ascii="Times New Roman"/>
          <w:b/>
          <w:i w:val="false"/>
          <w:color w:val="000000"/>
        </w:rPr>
        <w:t xml:space="preserve"> 5-тарау. Басқарманы қайта ұйымдастыру және тарату</w:t>
      </w:r>
    </w:p>
    <w:bookmarkEnd w:id="14473"/>
    <w:bookmarkStart w:name="z32873" w:id="1447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172-қосымша</w:t>
            </w:r>
          </w:p>
        </w:tc>
      </w:tr>
    </w:tbl>
    <w:bookmarkStart w:name="z13300" w:id="1447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 республикалық мемлекеттік мекемесінің ережесі</w:t>
      </w:r>
    </w:p>
    <w:bookmarkEnd w:id="14475"/>
    <w:p>
      <w:pPr>
        <w:spacing w:after="0"/>
        <w:ind w:left="0"/>
        <w:jc w:val="both"/>
      </w:pPr>
      <w:r>
        <w:rPr>
          <w:rFonts w:ascii="Times New Roman"/>
          <w:b w:val="false"/>
          <w:i w:val="false"/>
          <w:color w:val="ff0000"/>
          <w:sz w:val="28"/>
        </w:rPr>
        <w:t xml:space="preserve">
      Ескерту. 172-қосымша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2874" w:id="14476"/>
    <w:p>
      <w:pPr>
        <w:spacing w:after="0"/>
        <w:ind w:left="0"/>
        <w:jc w:val="left"/>
      </w:pPr>
      <w:r>
        <w:rPr>
          <w:rFonts w:ascii="Times New Roman"/>
          <w:b/>
          <w:i w:val="false"/>
          <w:color w:val="000000"/>
        </w:rPr>
        <w:t xml:space="preserve"> 1-тарау. Жалпы ережелер</w:t>
      </w:r>
    </w:p>
    <w:bookmarkEnd w:id="14476"/>
    <w:bookmarkStart w:name="z32875" w:id="1447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477"/>
    <w:bookmarkStart w:name="z32876" w:id="1447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478"/>
    <w:bookmarkStart w:name="z32877" w:id="1447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479"/>
    <w:bookmarkStart w:name="z32878" w:id="1448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480"/>
    <w:bookmarkStart w:name="z32879" w:id="1448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481"/>
    <w:bookmarkStart w:name="z32880" w:id="1448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482"/>
    <w:bookmarkStart w:name="z32881" w:id="1448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483"/>
    <w:bookmarkStart w:name="z32882" w:id="14484"/>
    <w:p>
      <w:pPr>
        <w:spacing w:after="0"/>
        <w:ind w:left="0"/>
        <w:jc w:val="both"/>
      </w:pPr>
      <w:r>
        <w:rPr>
          <w:rFonts w:ascii="Times New Roman"/>
          <w:b w:val="false"/>
          <w:i w:val="false"/>
          <w:color w:val="000000"/>
          <w:sz w:val="28"/>
        </w:rPr>
        <w:t>
      8. Заңды тұлғаның орналасқан жері – индекс 140500, Қазақстан Республикасы, Павлодар облысы, Ертіс ауданы, Ертіс ауылдық округі, Ертіс ауылы, Қожаберген Батыр көшесі, 15 үй.</w:t>
      </w:r>
    </w:p>
    <w:bookmarkEnd w:id="14484"/>
    <w:bookmarkStart w:name="z32883" w:id="1448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 республикалық мемлекеттік мекемесі.</w:t>
      </w:r>
    </w:p>
    <w:bookmarkEnd w:id="14485"/>
    <w:bookmarkStart w:name="z32884" w:id="1448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486"/>
    <w:bookmarkStart w:name="z32885" w:id="1448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487"/>
    <w:bookmarkStart w:name="z32886" w:id="1448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4488"/>
    <w:bookmarkStart w:name="z32887" w:id="1448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888" w:id="1449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4490"/>
    <w:bookmarkStart w:name="z32889" w:id="14491"/>
    <w:p>
      <w:pPr>
        <w:spacing w:after="0"/>
        <w:ind w:left="0"/>
        <w:jc w:val="both"/>
      </w:pPr>
      <w:r>
        <w:rPr>
          <w:rFonts w:ascii="Times New Roman"/>
          <w:b w:val="false"/>
          <w:i w:val="false"/>
          <w:color w:val="000000"/>
          <w:sz w:val="28"/>
        </w:rPr>
        <w:t>
      13. Міндеттері:</w:t>
      </w:r>
    </w:p>
    <w:bookmarkEnd w:id="14491"/>
    <w:bookmarkStart w:name="z32890" w:id="1449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492"/>
    <w:bookmarkStart w:name="z32891" w:id="1449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4493"/>
    <w:bookmarkStart w:name="z32892" w:id="1449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4494"/>
    <w:bookmarkStart w:name="z32893" w:id="14495"/>
    <w:p>
      <w:pPr>
        <w:spacing w:after="0"/>
        <w:ind w:left="0"/>
        <w:jc w:val="both"/>
      </w:pPr>
      <w:r>
        <w:rPr>
          <w:rFonts w:ascii="Times New Roman"/>
          <w:b w:val="false"/>
          <w:i w:val="false"/>
          <w:color w:val="000000"/>
          <w:sz w:val="28"/>
        </w:rPr>
        <w:t>
      14. Құқықтары мен міндеттері:</w:t>
      </w:r>
    </w:p>
    <w:bookmarkEnd w:id="14495"/>
    <w:bookmarkStart w:name="z32894" w:id="1449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496"/>
    <w:bookmarkStart w:name="z32895" w:id="1449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497"/>
    <w:bookmarkStart w:name="z32896" w:id="1449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4498"/>
    <w:bookmarkStart w:name="z32897" w:id="1449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499"/>
    <w:bookmarkStart w:name="z32898" w:id="1450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4500"/>
    <w:bookmarkStart w:name="z32899" w:id="1450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4501"/>
    <w:bookmarkStart w:name="z32900" w:id="1450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502"/>
    <w:bookmarkStart w:name="z32901" w:id="1450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4503"/>
    <w:bookmarkStart w:name="z32902" w:id="1450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4504"/>
    <w:bookmarkStart w:name="z32903" w:id="14505"/>
    <w:p>
      <w:pPr>
        <w:spacing w:after="0"/>
        <w:ind w:left="0"/>
        <w:jc w:val="both"/>
      </w:pPr>
      <w:r>
        <w:rPr>
          <w:rFonts w:ascii="Times New Roman"/>
          <w:b w:val="false"/>
          <w:i w:val="false"/>
          <w:color w:val="000000"/>
          <w:sz w:val="28"/>
        </w:rPr>
        <w:t>
      15. Функциялары:</w:t>
      </w:r>
    </w:p>
    <w:bookmarkEnd w:id="14505"/>
    <w:bookmarkStart w:name="z32904" w:id="14506"/>
    <w:p>
      <w:pPr>
        <w:spacing w:after="0"/>
        <w:ind w:left="0"/>
        <w:jc w:val="both"/>
      </w:pPr>
      <w:r>
        <w:rPr>
          <w:rFonts w:ascii="Times New Roman"/>
          <w:b w:val="false"/>
          <w:i w:val="false"/>
          <w:color w:val="000000"/>
          <w:sz w:val="28"/>
        </w:rPr>
        <w:t>
      1) реттелетін салада мемлекеттік саясатты іске асыру;</w:t>
      </w:r>
    </w:p>
    <w:bookmarkEnd w:id="14506"/>
    <w:bookmarkStart w:name="z32905" w:id="1450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507"/>
    <w:bookmarkStart w:name="z32906" w:id="1450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4508"/>
    <w:bookmarkStart w:name="z32907" w:id="1450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509"/>
    <w:bookmarkStart w:name="z32908" w:id="1451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510"/>
    <w:bookmarkStart w:name="z32909" w:id="1451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451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2910" w:id="1451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51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2911" w:id="1451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513"/>
    <w:bookmarkStart w:name="z32912" w:id="1451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514"/>
    <w:bookmarkStart w:name="z32913" w:id="1451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515"/>
    <w:bookmarkStart w:name="z32914" w:id="1451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916" w:id="1451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4517"/>
    <w:bookmarkStart w:name="z32917" w:id="1451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518"/>
    <w:bookmarkStart w:name="z32918" w:id="1451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519"/>
    <w:bookmarkStart w:name="z32919" w:id="1452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922" w:id="1452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521"/>
    <w:bookmarkStart w:name="z32923" w:id="1452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4522"/>
    <w:bookmarkStart w:name="z32924" w:id="1452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4523"/>
    <w:bookmarkStart w:name="z32925" w:id="1452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524"/>
    <w:bookmarkStart w:name="z32926" w:id="1452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4525"/>
    <w:bookmarkStart w:name="z32927" w:id="1452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526"/>
    <w:bookmarkStart w:name="z32928" w:id="1452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4527"/>
    <w:bookmarkStart w:name="z32929" w:id="1452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4528"/>
    <w:bookmarkStart w:name="z32930" w:id="1452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4529"/>
    <w:bookmarkStart w:name="z32931" w:id="1453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453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2932" w:id="14531"/>
    <w:p>
      <w:pPr>
        <w:spacing w:after="0"/>
        <w:ind w:left="0"/>
        <w:jc w:val="both"/>
      </w:pPr>
      <w:r>
        <w:rPr>
          <w:rFonts w:ascii="Times New Roman"/>
          <w:b w:val="false"/>
          <w:i w:val="false"/>
          <w:color w:val="000000"/>
          <w:sz w:val="28"/>
        </w:rPr>
        <w:t>
      29) мыналарды:</w:t>
      </w:r>
    </w:p>
    <w:bookmarkEnd w:id="14531"/>
    <w:bookmarkStart w:name="z32933" w:id="1453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53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2934" w:id="1453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4533"/>
    <w:bookmarkStart w:name="z32935" w:id="1453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4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2936" w:id="1453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4535"/>
    <w:bookmarkStart w:name="z32937" w:id="1453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4536"/>
    <w:bookmarkStart w:name="z32938" w:id="1453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4537"/>
    <w:bookmarkStart w:name="z32939" w:id="1453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4538"/>
    <w:bookmarkStart w:name="z32940" w:id="14539"/>
    <w:p>
      <w:pPr>
        <w:spacing w:after="0"/>
        <w:ind w:left="0"/>
        <w:jc w:val="both"/>
      </w:pPr>
      <w:r>
        <w:rPr>
          <w:rFonts w:ascii="Times New Roman"/>
          <w:b w:val="false"/>
          <w:i w:val="false"/>
          <w:color w:val="000000"/>
          <w:sz w:val="28"/>
        </w:rPr>
        <w:t>
      19. Басқарма басшысының өкілеттіктері:</w:t>
      </w:r>
    </w:p>
    <w:bookmarkEnd w:id="14539"/>
    <w:bookmarkStart w:name="z32941" w:id="1454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4540"/>
    <w:bookmarkStart w:name="z32942" w:id="1454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541"/>
    <w:bookmarkStart w:name="z32943" w:id="1454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542"/>
    <w:bookmarkStart w:name="z32944" w:id="1454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543"/>
    <w:bookmarkStart w:name="z32945" w:id="1454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4544"/>
    <w:bookmarkStart w:name="z32946" w:id="1454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545"/>
    <w:bookmarkStart w:name="z32947" w:id="14546"/>
    <w:p>
      <w:pPr>
        <w:spacing w:after="0"/>
        <w:ind w:left="0"/>
        <w:jc w:val="left"/>
      </w:pPr>
      <w:r>
        <w:rPr>
          <w:rFonts w:ascii="Times New Roman"/>
          <w:b/>
          <w:i w:val="false"/>
          <w:color w:val="000000"/>
        </w:rPr>
        <w:t xml:space="preserve"> 4-тарау. Басқарманың мүлкі</w:t>
      </w:r>
    </w:p>
    <w:bookmarkEnd w:id="14546"/>
    <w:bookmarkStart w:name="z32948" w:id="1454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547"/>
    <w:bookmarkStart w:name="z32949" w:id="1454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548"/>
    <w:bookmarkStart w:name="z32950" w:id="1454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549"/>
    <w:bookmarkStart w:name="z32951" w:id="1455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550"/>
    <w:bookmarkStart w:name="z32952" w:id="14551"/>
    <w:p>
      <w:pPr>
        <w:spacing w:after="0"/>
        <w:ind w:left="0"/>
        <w:jc w:val="left"/>
      </w:pPr>
      <w:r>
        <w:rPr>
          <w:rFonts w:ascii="Times New Roman"/>
          <w:b/>
          <w:i w:val="false"/>
          <w:color w:val="000000"/>
        </w:rPr>
        <w:t xml:space="preserve"> 5-тарау. Басқарманы қайта ұйымдастыру және тарату</w:t>
      </w:r>
    </w:p>
    <w:bookmarkEnd w:id="14551"/>
    <w:bookmarkStart w:name="z32953" w:id="1455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173-қосымша</w:t>
            </w:r>
          </w:p>
        </w:tc>
      </w:tr>
    </w:tbl>
    <w:bookmarkStart w:name="z13376" w:id="1455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 республикалық мемлекеттік мекемесінің ережесі</w:t>
      </w:r>
    </w:p>
    <w:bookmarkEnd w:id="14553"/>
    <w:p>
      <w:pPr>
        <w:spacing w:after="0"/>
        <w:ind w:left="0"/>
        <w:jc w:val="both"/>
      </w:pPr>
      <w:r>
        <w:rPr>
          <w:rFonts w:ascii="Times New Roman"/>
          <w:b w:val="false"/>
          <w:i w:val="false"/>
          <w:color w:val="ff0000"/>
          <w:sz w:val="28"/>
        </w:rPr>
        <w:t xml:space="preserve">
      Ескерту. 173-қосымша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2954" w:id="14554"/>
    <w:p>
      <w:pPr>
        <w:spacing w:after="0"/>
        <w:ind w:left="0"/>
        <w:jc w:val="left"/>
      </w:pPr>
      <w:r>
        <w:rPr>
          <w:rFonts w:ascii="Times New Roman"/>
          <w:b/>
          <w:i w:val="false"/>
          <w:color w:val="000000"/>
        </w:rPr>
        <w:t xml:space="preserve"> 1-тарау. Жалпы ережелер</w:t>
      </w:r>
    </w:p>
    <w:bookmarkEnd w:id="14554"/>
    <w:bookmarkStart w:name="z32955" w:id="1455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555"/>
    <w:bookmarkStart w:name="z32956" w:id="1455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556"/>
    <w:bookmarkStart w:name="z32957" w:id="1455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557"/>
    <w:bookmarkStart w:name="z32958" w:id="1455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558"/>
    <w:bookmarkStart w:name="z32959" w:id="1455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559"/>
    <w:bookmarkStart w:name="z32960" w:id="1456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560"/>
    <w:bookmarkStart w:name="z32961" w:id="1456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561"/>
    <w:bookmarkStart w:name="z32962" w:id="14562"/>
    <w:p>
      <w:pPr>
        <w:spacing w:after="0"/>
        <w:ind w:left="0"/>
        <w:jc w:val="both"/>
      </w:pPr>
      <w:r>
        <w:rPr>
          <w:rFonts w:ascii="Times New Roman"/>
          <w:b w:val="false"/>
          <w:i w:val="false"/>
          <w:color w:val="000000"/>
          <w:sz w:val="28"/>
        </w:rPr>
        <w:t>
      8. Заңды тұлғаның орналасқан жері – индекс 140400, Қазақстан Республикасы, Павлодар облысы, Железин ауданы, Железин ауылдық округі, Железин ауылы, Квитков көшесі, 19 құрылыс.</w:t>
      </w:r>
    </w:p>
    <w:bookmarkEnd w:id="14562"/>
    <w:bookmarkStart w:name="z32963" w:id="1456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 республикалық мемлекеттік мекемесі.</w:t>
      </w:r>
    </w:p>
    <w:bookmarkEnd w:id="14563"/>
    <w:bookmarkStart w:name="z32964" w:id="1456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564"/>
    <w:bookmarkStart w:name="z32965" w:id="1456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565"/>
    <w:bookmarkStart w:name="z32966" w:id="1456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4566"/>
    <w:bookmarkStart w:name="z32967" w:id="1456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968" w:id="1456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4568"/>
    <w:bookmarkStart w:name="z32969" w:id="14569"/>
    <w:p>
      <w:pPr>
        <w:spacing w:after="0"/>
        <w:ind w:left="0"/>
        <w:jc w:val="both"/>
      </w:pPr>
      <w:r>
        <w:rPr>
          <w:rFonts w:ascii="Times New Roman"/>
          <w:b w:val="false"/>
          <w:i w:val="false"/>
          <w:color w:val="000000"/>
          <w:sz w:val="28"/>
        </w:rPr>
        <w:t>
      13. Міндеттері:</w:t>
      </w:r>
    </w:p>
    <w:bookmarkEnd w:id="14569"/>
    <w:bookmarkStart w:name="z32970" w:id="1457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570"/>
    <w:bookmarkStart w:name="z32971" w:id="1457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4571"/>
    <w:bookmarkStart w:name="z32972" w:id="1457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4572"/>
    <w:bookmarkStart w:name="z32973" w:id="14573"/>
    <w:p>
      <w:pPr>
        <w:spacing w:after="0"/>
        <w:ind w:left="0"/>
        <w:jc w:val="both"/>
      </w:pPr>
      <w:r>
        <w:rPr>
          <w:rFonts w:ascii="Times New Roman"/>
          <w:b w:val="false"/>
          <w:i w:val="false"/>
          <w:color w:val="000000"/>
          <w:sz w:val="28"/>
        </w:rPr>
        <w:t>
      14. Құқықтары мен міндеттері:</w:t>
      </w:r>
    </w:p>
    <w:bookmarkEnd w:id="14573"/>
    <w:bookmarkStart w:name="z32974" w:id="1457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574"/>
    <w:bookmarkStart w:name="z32975" w:id="1457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575"/>
    <w:bookmarkStart w:name="z32976" w:id="1457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4576"/>
    <w:bookmarkStart w:name="z32977" w:id="1457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577"/>
    <w:bookmarkStart w:name="z32978" w:id="1457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4578"/>
    <w:bookmarkStart w:name="z32979" w:id="1457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4579"/>
    <w:bookmarkStart w:name="z32980" w:id="1458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580"/>
    <w:bookmarkStart w:name="z32981" w:id="1458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4581"/>
    <w:bookmarkStart w:name="z32982" w:id="1458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4582"/>
    <w:bookmarkStart w:name="z32983" w:id="14583"/>
    <w:p>
      <w:pPr>
        <w:spacing w:after="0"/>
        <w:ind w:left="0"/>
        <w:jc w:val="both"/>
      </w:pPr>
      <w:r>
        <w:rPr>
          <w:rFonts w:ascii="Times New Roman"/>
          <w:b w:val="false"/>
          <w:i w:val="false"/>
          <w:color w:val="000000"/>
          <w:sz w:val="28"/>
        </w:rPr>
        <w:t>
      15. Функциялары:</w:t>
      </w:r>
    </w:p>
    <w:bookmarkEnd w:id="14583"/>
    <w:bookmarkStart w:name="z32984" w:id="14584"/>
    <w:p>
      <w:pPr>
        <w:spacing w:after="0"/>
        <w:ind w:left="0"/>
        <w:jc w:val="both"/>
      </w:pPr>
      <w:r>
        <w:rPr>
          <w:rFonts w:ascii="Times New Roman"/>
          <w:b w:val="false"/>
          <w:i w:val="false"/>
          <w:color w:val="000000"/>
          <w:sz w:val="28"/>
        </w:rPr>
        <w:t>
      1) реттелетін салада мемлекеттік саясатты іске асыру;</w:t>
      </w:r>
    </w:p>
    <w:bookmarkEnd w:id="14584"/>
    <w:bookmarkStart w:name="z32985" w:id="1458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585"/>
    <w:bookmarkStart w:name="z32986" w:id="1458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4586"/>
    <w:bookmarkStart w:name="z32987" w:id="1458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587"/>
    <w:bookmarkStart w:name="z32988" w:id="1458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588"/>
    <w:bookmarkStart w:name="z32989" w:id="1458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458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2990" w:id="1459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59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2991" w:id="1459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591"/>
    <w:bookmarkStart w:name="z32992" w:id="1459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592"/>
    <w:bookmarkStart w:name="z32993" w:id="1459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593"/>
    <w:bookmarkStart w:name="z32994" w:id="1459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996" w:id="1459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4595"/>
    <w:bookmarkStart w:name="z32997" w:id="1459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596"/>
    <w:bookmarkStart w:name="z32998" w:id="1459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597"/>
    <w:bookmarkStart w:name="z32999" w:id="1459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002" w:id="1459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599"/>
    <w:bookmarkStart w:name="z33003" w:id="1460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4600"/>
    <w:bookmarkStart w:name="z33004" w:id="1460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4601"/>
    <w:bookmarkStart w:name="z33005" w:id="1460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602"/>
    <w:bookmarkStart w:name="z33006" w:id="1460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4603"/>
    <w:bookmarkStart w:name="z33007" w:id="1460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604"/>
    <w:bookmarkStart w:name="z33008" w:id="1460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4605"/>
    <w:bookmarkStart w:name="z33009" w:id="1460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4606"/>
    <w:bookmarkStart w:name="z33010" w:id="1460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4607"/>
    <w:bookmarkStart w:name="z33011" w:id="1460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460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3012" w:id="14609"/>
    <w:p>
      <w:pPr>
        <w:spacing w:after="0"/>
        <w:ind w:left="0"/>
        <w:jc w:val="both"/>
      </w:pPr>
      <w:r>
        <w:rPr>
          <w:rFonts w:ascii="Times New Roman"/>
          <w:b w:val="false"/>
          <w:i w:val="false"/>
          <w:color w:val="000000"/>
          <w:sz w:val="28"/>
        </w:rPr>
        <w:t>
      29) мыналарды:</w:t>
      </w:r>
    </w:p>
    <w:bookmarkEnd w:id="14609"/>
    <w:bookmarkStart w:name="z33013" w:id="1461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61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3014" w:id="1461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4611"/>
    <w:bookmarkStart w:name="z33015" w:id="1461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4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3016" w:id="1461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4613"/>
    <w:bookmarkStart w:name="z33017" w:id="1461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4614"/>
    <w:bookmarkStart w:name="z33018" w:id="1461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4615"/>
    <w:bookmarkStart w:name="z33019" w:id="1461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4616"/>
    <w:bookmarkStart w:name="z33020" w:id="14617"/>
    <w:p>
      <w:pPr>
        <w:spacing w:after="0"/>
        <w:ind w:left="0"/>
        <w:jc w:val="both"/>
      </w:pPr>
      <w:r>
        <w:rPr>
          <w:rFonts w:ascii="Times New Roman"/>
          <w:b w:val="false"/>
          <w:i w:val="false"/>
          <w:color w:val="000000"/>
          <w:sz w:val="28"/>
        </w:rPr>
        <w:t>
      19. Басқарма басшысының өкілеттіктері:</w:t>
      </w:r>
    </w:p>
    <w:bookmarkEnd w:id="14617"/>
    <w:bookmarkStart w:name="z33021" w:id="1461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4618"/>
    <w:bookmarkStart w:name="z33022" w:id="1461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619"/>
    <w:bookmarkStart w:name="z33023" w:id="1462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620"/>
    <w:bookmarkStart w:name="z33024" w:id="1462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621"/>
    <w:bookmarkStart w:name="z33025" w:id="1462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4622"/>
    <w:bookmarkStart w:name="z33026" w:id="1462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623"/>
    <w:bookmarkStart w:name="z33027" w:id="14624"/>
    <w:p>
      <w:pPr>
        <w:spacing w:after="0"/>
        <w:ind w:left="0"/>
        <w:jc w:val="left"/>
      </w:pPr>
      <w:r>
        <w:rPr>
          <w:rFonts w:ascii="Times New Roman"/>
          <w:b/>
          <w:i w:val="false"/>
          <w:color w:val="000000"/>
        </w:rPr>
        <w:t xml:space="preserve"> 4-тарау. Басқарманың мүлкі</w:t>
      </w:r>
    </w:p>
    <w:bookmarkEnd w:id="14624"/>
    <w:bookmarkStart w:name="z33028" w:id="1462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625"/>
    <w:bookmarkStart w:name="z33029" w:id="1462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626"/>
    <w:bookmarkStart w:name="z33030" w:id="1462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627"/>
    <w:bookmarkStart w:name="z33031" w:id="1462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628"/>
    <w:bookmarkStart w:name="z33032" w:id="14629"/>
    <w:p>
      <w:pPr>
        <w:spacing w:after="0"/>
        <w:ind w:left="0"/>
        <w:jc w:val="left"/>
      </w:pPr>
      <w:r>
        <w:rPr>
          <w:rFonts w:ascii="Times New Roman"/>
          <w:b/>
          <w:i w:val="false"/>
          <w:color w:val="000000"/>
        </w:rPr>
        <w:t xml:space="preserve"> 5-тарау. Басқарманы қайта ұйымдастыру және тарату</w:t>
      </w:r>
    </w:p>
    <w:bookmarkEnd w:id="14629"/>
    <w:bookmarkStart w:name="z33033" w:id="1463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174-қосымша</w:t>
            </w:r>
          </w:p>
        </w:tc>
      </w:tr>
    </w:tbl>
    <w:bookmarkStart w:name="z13452" w:id="1463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 республикалық мемлекеттік мекемесінің ережесі</w:t>
      </w:r>
    </w:p>
    <w:bookmarkEnd w:id="14631"/>
    <w:p>
      <w:pPr>
        <w:spacing w:after="0"/>
        <w:ind w:left="0"/>
        <w:jc w:val="both"/>
      </w:pPr>
      <w:r>
        <w:rPr>
          <w:rFonts w:ascii="Times New Roman"/>
          <w:b w:val="false"/>
          <w:i w:val="false"/>
          <w:color w:val="ff0000"/>
          <w:sz w:val="28"/>
        </w:rPr>
        <w:t xml:space="preserve">
      Ескерту. 174-қосымша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p>
      <w:pPr>
        <w:spacing w:after="0"/>
        <w:ind w:left="0"/>
        <w:jc w:val="left"/>
      </w:pPr>
    </w:p>
    <w:bookmarkStart w:name="z33034" w:id="14632"/>
    <w:p>
      <w:pPr>
        <w:spacing w:after="0"/>
        <w:ind w:left="0"/>
        <w:jc w:val="left"/>
      </w:pPr>
      <w:r>
        <w:rPr>
          <w:rFonts w:ascii="Times New Roman"/>
          <w:b/>
          <w:i w:val="false"/>
          <w:color w:val="000000"/>
        </w:rPr>
        <w:t xml:space="preserve"> 1-тарау. Жалпы ережелер</w:t>
      </w:r>
    </w:p>
    <w:bookmarkEnd w:id="14632"/>
    <w:bookmarkStart w:name="z33035" w:id="1463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633"/>
    <w:bookmarkStart w:name="z33036" w:id="1463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634"/>
    <w:bookmarkStart w:name="z33037" w:id="1463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635"/>
    <w:bookmarkStart w:name="z33038" w:id="1463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636"/>
    <w:bookmarkStart w:name="z33039" w:id="1463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637"/>
    <w:bookmarkStart w:name="z33040" w:id="1463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638"/>
    <w:bookmarkStart w:name="z33041" w:id="1463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639"/>
    <w:bookmarkStart w:name="z33042" w:id="14640"/>
    <w:p>
      <w:pPr>
        <w:spacing w:after="0"/>
        <w:ind w:left="0"/>
        <w:jc w:val="both"/>
      </w:pPr>
      <w:r>
        <w:rPr>
          <w:rFonts w:ascii="Times New Roman"/>
          <w:b w:val="false"/>
          <w:i w:val="false"/>
          <w:color w:val="000000"/>
          <w:sz w:val="28"/>
        </w:rPr>
        <w:t>
      8. Заңды тұлғаның орналасқан жері – индекс 140800, Қазақстан Республикасы, Павлодар облысы, Май ауданы, Көктөбе ауылы, Баймуратова көшесі, 29/1 ғимарат.</w:t>
      </w:r>
    </w:p>
    <w:bookmarkEnd w:id="14640"/>
    <w:bookmarkStart w:name="z33043" w:id="1464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 республикалық мемлекеттік мекемесі.</w:t>
      </w:r>
    </w:p>
    <w:bookmarkEnd w:id="14641"/>
    <w:bookmarkStart w:name="z33044" w:id="1464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642"/>
    <w:bookmarkStart w:name="z33045" w:id="1464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643"/>
    <w:bookmarkStart w:name="z33046" w:id="1464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4644"/>
    <w:bookmarkStart w:name="z33047" w:id="1464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048" w:id="1464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4646"/>
    <w:bookmarkStart w:name="z33049" w:id="14647"/>
    <w:p>
      <w:pPr>
        <w:spacing w:after="0"/>
        <w:ind w:left="0"/>
        <w:jc w:val="both"/>
      </w:pPr>
      <w:r>
        <w:rPr>
          <w:rFonts w:ascii="Times New Roman"/>
          <w:b w:val="false"/>
          <w:i w:val="false"/>
          <w:color w:val="000000"/>
          <w:sz w:val="28"/>
        </w:rPr>
        <w:t>
      13. Міндеттері:</w:t>
      </w:r>
    </w:p>
    <w:bookmarkEnd w:id="14647"/>
    <w:bookmarkStart w:name="z33050" w:id="1464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648"/>
    <w:bookmarkStart w:name="z33051" w:id="1464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4649"/>
    <w:bookmarkStart w:name="z33052" w:id="1465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4650"/>
    <w:bookmarkStart w:name="z33053" w:id="14651"/>
    <w:p>
      <w:pPr>
        <w:spacing w:after="0"/>
        <w:ind w:left="0"/>
        <w:jc w:val="both"/>
      </w:pPr>
      <w:r>
        <w:rPr>
          <w:rFonts w:ascii="Times New Roman"/>
          <w:b w:val="false"/>
          <w:i w:val="false"/>
          <w:color w:val="000000"/>
          <w:sz w:val="28"/>
        </w:rPr>
        <w:t>
      14. Құқықтары мен міндеттері:</w:t>
      </w:r>
    </w:p>
    <w:bookmarkEnd w:id="14651"/>
    <w:bookmarkStart w:name="z33054" w:id="1465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652"/>
    <w:bookmarkStart w:name="z33055" w:id="1465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653"/>
    <w:bookmarkStart w:name="z33056" w:id="1465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4654"/>
    <w:bookmarkStart w:name="z33057" w:id="1465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655"/>
    <w:bookmarkStart w:name="z33058" w:id="1465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4656"/>
    <w:bookmarkStart w:name="z33059" w:id="1465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4657"/>
    <w:bookmarkStart w:name="z33060" w:id="1465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658"/>
    <w:bookmarkStart w:name="z33061" w:id="1465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4659"/>
    <w:bookmarkStart w:name="z33062" w:id="1466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4660"/>
    <w:bookmarkStart w:name="z33063" w:id="14661"/>
    <w:p>
      <w:pPr>
        <w:spacing w:after="0"/>
        <w:ind w:left="0"/>
        <w:jc w:val="both"/>
      </w:pPr>
      <w:r>
        <w:rPr>
          <w:rFonts w:ascii="Times New Roman"/>
          <w:b w:val="false"/>
          <w:i w:val="false"/>
          <w:color w:val="000000"/>
          <w:sz w:val="28"/>
        </w:rPr>
        <w:t>
      15. Функциялары:</w:t>
      </w:r>
    </w:p>
    <w:bookmarkEnd w:id="14661"/>
    <w:bookmarkStart w:name="z33064" w:id="14662"/>
    <w:p>
      <w:pPr>
        <w:spacing w:after="0"/>
        <w:ind w:left="0"/>
        <w:jc w:val="both"/>
      </w:pPr>
      <w:r>
        <w:rPr>
          <w:rFonts w:ascii="Times New Roman"/>
          <w:b w:val="false"/>
          <w:i w:val="false"/>
          <w:color w:val="000000"/>
          <w:sz w:val="28"/>
        </w:rPr>
        <w:t>
      1) реттелетін салада мемлекеттік саясатты іске асыру;</w:t>
      </w:r>
    </w:p>
    <w:bookmarkEnd w:id="14662"/>
    <w:bookmarkStart w:name="z33065" w:id="1466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663"/>
    <w:bookmarkStart w:name="z33066" w:id="1466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4664"/>
    <w:bookmarkStart w:name="z33067" w:id="1466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665"/>
    <w:bookmarkStart w:name="z33068" w:id="1466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666"/>
    <w:bookmarkStart w:name="z33069" w:id="1466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466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3070" w:id="1466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66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3071" w:id="1466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669"/>
    <w:bookmarkStart w:name="z33072" w:id="1467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670"/>
    <w:bookmarkStart w:name="z33073" w:id="1467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671"/>
    <w:bookmarkStart w:name="z33074" w:id="1467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076" w:id="1467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4673"/>
    <w:bookmarkStart w:name="z33077" w:id="1467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674"/>
    <w:bookmarkStart w:name="z33078" w:id="1467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675"/>
    <w:bookmarkStart w:name="z33079" w:id="1467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082" w:id="1467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677"/>
    <w:bookmarkStart w:name="z33083" w:id="1467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4678"/>
    <w:bookmarkStart w:name="z33084" w:id="1467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4679"/>
    <w:bookmarkStart w:name="z33085" w:id="1468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680"/>
    <w:bookmarkStart w:name="z33086" w:id="1468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4681"/>
    <w:bookmarkStart w:name="z33087" w:id="1468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682"/>
    <w:bookmarkStart w:name="z33088" w:id="1468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4683"/>
    <w:bookmarkStart w:name="z33089" w:id="1468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4684"/>
    <w:bookmarkStart w:name="z33090" w:id="1468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4685"/>
    <w:bookmarkStart w:name="z33091" w:id="1468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468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3092" w:id="14687"/>
    <w:p>
      <w:pPr>
        <w:spacing w:after="0"/>
        <w:ind w:left="0"/>
        <w:jc w:val="both"/>
      </w:pPr>
      <w:r>
        <w:rPr>
          <w:rFonts w:ascii="Times New Roman"/>
          <w:b w:val="false"/>
          <w:i w:val="false"/>
          <w:color w:val="000000"/>
          <w:sz w:val="28"/>
        </w:rPr>
        <w:t>
      29) мыналарды:</w:t>
      </w:r>
    </w:p>
    <w:bookmarkEnd w:id="14687"/>
    <w:bookmarkStart w:name="z33093" w:id="1468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68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3094" w:id="1468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4689"/>
    <w:bookmarkStart w:name="z33095" w:id="1469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4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3096" w:id="1469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4691"/>
    <w:bookmarkStart w:name="z33097" w:id="1469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4692"/>
    <w:bookmarkStart w:name="z33098" w:id="1469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4693"/>
    <w:bookmarkStart w:name="z33099" w:id="1469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4694"/>
    <w:bookmarkStart w:name="z33100" w:id="14695"/>
    <w:p>
      <w:pPr>
        <w:spacing w:after="0"/>
        <w:ind w:left="0"/>
        <w:jc w:val="both"/>
      </w:pPr>
      <w:r>
        <w:rPr>
          <w:rFonts w:ascii="Times New Roman"/>
          <w:b w:val="false"/>
          <w:i w:val="false"/>
          <w:color w:val="000000"/>
          <w:sz w:val="28"/>
        </w:rPr>
        <w:t>
      19. Басқарма басшысының өкілеттіктері:</w:t>
      </w:r>
    </w:p>
    <w:bookmarkEnd w:id="14695"/>
    <w:bookmarkStart w:name="z33101" w:id="1469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4696"/>
    <w:bookmarkStart w:name="z33102" w:id="1469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697"/>
    <w:bookmarkStart w:name="z33103" w:id="1469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698"/>
    <w:bookmarkStart w:name="z33104" w:id="1469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699"/>
    <w:bookmarkStart w:name="z33105" w:id="1470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4700"/>
    <w:bookmarkStart w:name="z33106" w:id="1470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701"/>
    <w:bookmarkStart w:name="z33107" w:id="14702"/>
    <w:p>
      <w:pPr>
        <w:spacing w:after="0"/>
        <w:ind w:left="0"/>
        <w:jc w:val="left"/>
      </w:pPr>
      <w:r>
        <w:rPr>
          <w:rFonts w:ascii="Times New Roman"/>
          <w:b/>
          <w:i w:val="false"/>
          <w:color w:val="000000"/>
        </w:rPr>
        <w:t xml:space="preserve"> 4-тарау. Басқарманың мүлкі</w:t>
      </w:r>
    </w:p>
    <w:bookmarkEnd w:id="14702"/>
    <w:bookmarkStart w:name="z33108" w:id="1470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703"/>
    <w:bookmarkStart w:name="z33109" w:id="1470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704"/>
    <w:bookmarkStart w:name="z33110" w:id="1470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705"/>
    <w:bookmarkStart w:name="z33111" w:id="1470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706"/>
    <w:bookmarkStart w:name="z33112" w:id="14707"/>
    <w:p>
      <w:pPr>
        <w:spacing w:after="0"/>
        <w:ind w:left="0"/>
        <w:jc w:val="left"/>
      </w:pPr>
      <w:r>
        <w:rPr>
          <w:rFonts w:ascii="Times New Roman"/>
          <w:b/>
          <w:i w:val="false"/>
          <w:color w:val="000000"/>
        </w:rPr>
        <w:t xml:space="preserve"> 5-тарау. Басқарманы қайта ұйымдастыру және тарату</w:t>
      </w:r>
    </w:p>
    <w:bookmarkEnd w:id="14707"/>
    <w:bookmarkStart w:name="z33113" w:id="1470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175-қосымша</w:t>
            </w:r>
          </w:p>
        </w:tc>
      </w:tr>
    </w:tbl>
    <w:bookmarkStart w:name="z13528" w:id="1470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 республикалық мемлекеттік мекемесінің ережесі</w:t>
      </w:r>
    </w:p>
    <w:bookmarkEnd w:id="14709"/>
    <w:p>
      <w:pPr>
        <w:spacing w:after="0"/>
        <w:ind w:left="0"/>
        <w:jc w:val="both"/>
      </w:pPr>
      <w:r>
        <w:rPr>
          <w:rFonts w:ascii="Times New Roman"/>
          <w:b w:val="false"/>
          <w:i w:val="false"/>
          <w:color w:val="ff0000"/>
          <w:sz w:val="28"/>
        </w:rPr>
        <w:t xml:space="preserve">
      Ескерту. 175-қосымша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3114" w:id="14710"/>
    <w:p>
      <w:pPr>
        <w:spacing w:after="0"/>
        <w:ind w:left="0"/>
        <w:jc w:val="left"/>
      </w:pPr>
      <w:r>
        <w:rPr>
          <w:rFonts w:ascii="Times New Roman"/>
          <w:b/>
          <w:i w:val="false"/>
          <w:color w:val="000000"/>
        </w:rPr>
        <w:t xml:space="preserve"> 1-тарау. Жалпы ережелер</w:t>
      </w:r>
    </w:p>
    <w:bookmarkEnd w:id="14710"/>
    <w:bookmarkStart w:name="z33115" w:id="1471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711"/>
    <w:bookmarkStart w:name="z33116" w:id="1471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712"/>
    <w:bookmarkStart w:name="z33117" w:id="1471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713"/>
    <w:bookmarkStart w:name="z33118" w:id="1471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714"/>
    <w:bookmarkStart w:name="z33119" w:id="1471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715"/>
    <w:bookmarkStart w:name="z33120" w:id="1471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716"/>
    <w:bookmarkStart w:name="z33121" w:id="1471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717"/>
    <w:bookmarkStart w:name="z33122" w:id="14718"/>
    <w:p>
      <w:pPr>
        <w:spacing w:after="0"/>
        <w:ind w:left="0"/>
        <w:jc w:val="both"/>
      </w:pPr>
      <w:r>
        <w:rPr>
          <w:rFonts w:ascii="Times New Roman"/>
          <w:b w:val="false"/>
          <w:i w:val="false"/>
          <w:color w:val="000000"/>
          <w:sz w:val="28"/>
        </w:rPr>
        <w:t>
      8. Заңды тұлғаның орналасқан жері – индекс 140000, Қазақстан Республикасы, Павлодар облысы, Павлодар қаласы, Луначарский көшесі, 13 құрылыс.</w:t>
      </w:r>
    </w:p>
    <w:bookmarkEnd w:id="14718"/>
    <w:bookmarkStart w:name="z33123" w:id="1471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 республикалық мемлекеттік мекемесі.</w:t>
      </w:r>
    </w:p>
    <w:bookmarkEnd w:id="14719"/>
    <w:bookmarkStart w:name="z33124" w:id="1472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720"/>
    <w:bookmarkStart w:name="z33125" w:id="1472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721"/>
    <w:bookmarkStart w:name="z33126" w:id="1472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4722"/>
    <w:bookmarkStart w:name="z33127" w:id="1472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128" w:id="1472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4724"/>
    <w:bookmarkStart w:name="z33129" w:id="14725"/>
    <w:p>
      <w:pPr>
        <w:spacing w:after="0"/>
        <w:ind w:left="0"/>
        <w:jc w:val="both"/>
      </w:pPr>
      <w:r>
        <w:rPr>
          <w:rFonts w:ascii="Times New Roman"/>
          <w:b w:val="false"/>
          <w:i w:val="false"/>
          <w:color w:val="000000"/>
          <w:sz w:val="28"/>
        </w:rPr>
        <w:t>
      13. Міндеттері:</w:t>
      </w:r>
    </w:p>
    <w:bookmarkEnd w:id="14725"/>
    <w:bookmarkStart w:name="z33130" w:id="1472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726"/>
    <w:bookmarkStart w:name="z33131" w:id="1472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4727"/>
    <w:bookmarkStart w:name="z33132" w:id="1472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4728"/>
    <w:bookmarkStart w:name="z33133" w:id="14729"/>
    <w:p>
      <w:pPr>
        <w:spacing w:after="0"/>
        <w:ind w:left="0"/>
        <w:jc w:val="both"/>
      </w:pPr>
      <w:r>
        <w:rPr>
          <w:rFonts w:ascii="Times New Roman"/>
          <w:b w:val="false"/>
          <w:i w:val="false"/>
          <w:color w:val="000000"/>
          <w:sz w:val="28"/>
        </w:rPr>
        <w:t>
      14. Құқықтары мен міндеттері:</w:t>
      </w:r>
    </w:p>
    <w:bookmarkEnd w:id="14729"/>
    <w:bookmarkStart w:name="z33134" w:id="1473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730"/>
    <w:bookmarkStart w:name="z33135" w:id="1473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731"/>
    <w:bookmarkStart w:name="z33136" w:id="1473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4732"/>
    <w:bookmarkStart w:name="z33137" w:id="1473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733"/>
    <w:bookmarkStart w:name="z33138" w:id="1473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4734"/>
    <w:bookmarkStart w:name="z33139" w:id="1473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4735"/>
    <w:bookmarkStart w:name="z33140" w:id="1473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736"/>
    <w:bookmarkStart w:name="z33141" w:id="1473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4737"/>
    <w:bookmarkStart w:name="z33142" w:id="1473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4738"/>
    <w:bookmarkStart w:name="z33143" w:id="14739"/>
    <w:p>
      <w:pPr>
        <w:spacing w:after="0"/>
        <w:ind w:left="0"/>
        <w:jc w:val="both"/>
      </w:pPr>
      <w:r>
        <w:rPr>
          <w:rFonts w:ascii="Times New Roman"/>
          <w:b w:val="false"/>
          <w:i w:val="false"/>
          <w:color w:val="000000"/>
          <w:sz w:val="28"/>
        </w:rPr>
        <w:t>
      15. Функциялары:</w:t>
      </w:r>
    </w:p>
    <w:bookmarkEnd w:id="14739"/>
    <w:bookmarkStart w:name="z33144" w:id="14740"/>
    <w:p>
      <w:pPr>
        <w:spacing w:after="0"/>
        <w:ind w:left="0"/>
        <w:jc w:val="both"/>
      </w:pPr>
      <w:r>
        <w:rPr>
          <w:rFonts w:ascii="Times New Roman"/>
          <w:b w:val="false"/>
          <w:i w:val="false"/>
          <w:color w:val="000000"/>
          <w:sz w:val="28"/>
        </w:rPr>
        <w:t>
      1) реттелетін салада мемлекеттік саясатты іске асыру;</w:t>
      </w:r>
    </w:p>
    <w:bookmarkEnd w:id="14740"/>
    <w:bookmarkStart w:name="z33145" w:id="1474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741"/>
    <w:bookmarkStart w:name="z33146" w:id="1474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4742"/>
    <w:bookmarkStart w:name="z33147" w:id="1474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743"/>
    <w:bookmarkStart w:name="z33148" w:id="1474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744"/>
    <w:bookmarkStart w:name="z33149" w:id="1474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474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3150" w:id="1474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74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3151" w:id="1474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747"/>
    <w:bookmarkStart w:name="z33152" w:id="1474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748"/>
    <w:bookmarkStart w:name="z33153" w:id="1474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749"/>
    <w:bookmarkStart w:name="z33154" w:id="1475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156" w:id="1475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4751"/>
    <w:bookmarkStart w:name="z33157" w:id="1475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752"/>
    <w:bookmarkStart w:name="z33158" w:id="1475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753"/>
    <w:bookmarkStart w:name="z33159" w:id="1475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162" w:id="1475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755"/>
    <w:bookmarkStart w:name="z33163" w:id="1475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4756"/>
    <w:bookmarkStart w:name="z33164" w:id="1475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4757"/>
    <w:bookmarkStart w:name="z33165" w:id="1475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758"/>
    <w:bookmarkStart w:name="z33166" w:id="1475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4759"/>
    <w:bookmarkStart w:name="z33167" w:id="1476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760"/>
    <w:bookmarkStart w:name="z33168" w:id="1476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4761"/>
    <w:bookmarkStart w:name="z33169" w:id="1476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4762"/>
    <w:bookmarkStart w:name="z33170" w:id="1476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4763"/>
    <w:bookmarkStart w:name="z33171" w:id="1476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476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3172" w:id="14765"/>
    <w:p>
      <w:pPr>
        <w:spacing w:after="0"/>
        <w:ind w:left="0"/>
        <w:jc w:val="both"/>
      </w:pPr>
      <w:r>
        <w:rPr>
          <w:rFonts w:ascii="Times New Roman"/>
          <w:b w:val="false"/>
          <w:i w:val="false"/>
          <w:color w:val="000000"/>
          <w:sz w:val="28"/>
        </w:rPr>
        <w:t>
      29) мыналарды:</w:t>
      </w:r>
    </w:p>
    <w:bookmarkEnd w:id="14765"/>
    <w:bookmarkStart w:name="z33173" w:id="1476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76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3174" w:id="1476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4767"/>
    <w:bookmarkStart w:name="z33175" w:id="1476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4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3176" w:id="1476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4769"/>
    <w:bookmarkStart w:name="z33177" w:id="1477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4770"/>
    <w:bookmarkStart w:name="z33178" w:id="1477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4771"/>
    <w:bookmarkStart w:name="z33179" w:id="1477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4772"/>
    <w:bookmarkStart w:name="z33180" w:id="14773"/>
    <w:p>
      <w:pPr>
        <w:spacing w:after="0"/>
        <w:ind w:left="0"/>
        <w:jc w:val="both"/>
      </w:pPr>
      <w:r>
        <w:rPr>
          <w:rFonts w:ascii="Times New Roman"/>
          <w:b w:val="false"/>
          <w:i w:val="false"/>
          <w:color w:val="000000"/>
          <w:sz w:val="28"/>
        </w:rPr>
        <w:t>
      19. Басқарма басшысының өкілеттіктері:</w:t>
      </w:r>
    </w:p>
    <w:bookmarkEnd w:id="14773"/>
    <w:bookmarkStart w:name="z33181" w:id="1477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4774"/>
    <w:bookmarkStart w:name="z33182" w:id="1477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775"/>
    <w:bookmarkStart w:name="z33183" w:id="1477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776"/>
    <w:bookmarkStart w:name="z33184" w:id="1477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777"/>
    <w:bookmarkStart w:name="z33185" w:id="1477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4778"/>
    <w:bookmarkStart w:name="z33186" w:id="1477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779"/>
    <w:bookmarkStart w:name="z33187" w:id="14780"/>
    <w:p>
      <w:pPr>
        <w:spacing w:after="0"/>
        <w:ind w:left="0"/>
        <w:jc w:val="left"/>
      </w:pPr>
      <w:r>
        <w:rPr>
          <w:rFonts w:ascii="Times New Roman"/>
          <w:b/>
          <w:i w:val="false"/>
          <w:color w:val="000000"/>
        </w:rPr>
        <w:t xml:space="preserve"> 4-тарау. Басқарманың мүлкі</w:t>
      </w:r>
    </w:p>
    <w:bookmarkEnd w:id="14780"/>
    <w:bookmarkStart w:name="z33188" w:id="1478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781"/>
    <w:bookmarkStart w:name="z33189" w:id="1478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782"/>
    <w:bookmarkStart w:name="z33190" w:id="1478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783"/>
    <w:bookmarkStart w:name="z33191" w:id="1478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784"/>
    <w:bookmarkStart w:name="z33192" w:id="14785"/>
    <w:p>
      <w:pPr>
        <w:spacing w:after="0"/>
        <w:ind w:left="0"/>
        <w:jc w:val="left"/>
      </w:pPr>
      <w:r>
        <w:rPr>
          <w:rFonts w:ascii="Times New Roman"/>
          <w:b/>
          <w:i w:val="false"/>
          <w:color w:val="000000"/>
        </w:rPr>
        <w:t xml:space="preserve"> 5-тарау. Басқарманы қайта ұйымдастыру және тарату</w:t>
      </w:r>
    </w:p>
    <w:bookmarkEnd w:id="14785"/>
    <w:bookmarkStart w:name="z33193" w:id="1478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176-қосымша</w:t>
            </w:r>
          </w:p>
        </w:tc>
      </w:tr>
    </w:tbl>
    <w:bookmarkStart w:name="z13604" w:id="1478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 республикалық мемлекеттік мекемесінің ережесі</w:t>
      </w:r>
    </w:p>
    <w:bookmarkEnd w:id="14787"/>
    <w:p>
      <w:pPr>
        <w:spacing w:after="0"/>
        <w:ind w:left="0"/>
        <w:jc w:val="both"/>
      </w:pPr>
      <w:r>
        <w:rPr>
          <w:rFonts w:ascii="Times New Roman"/>
          <w:b w:val="false"/>
          <w:i w:val="false"/>
          <w:color w:val="ff0000"/>
          <w:sz w:val="28"/>
        </w:rPr>
        <w:t xml:space="preserve">
      Ескерту. 176-қосымша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3194" w:id="14788"/>
    <w:p>
      <w:pPr>
        <w:spacing w:after="0"/>
        <w:ind w:left="0"/>
        <w:jc w:val="left"/>
      </w:pPr>
      <w:r>
        <w:rPr>
          <w:rFonts w:ascii="Times New Roman"/>
          <w:b/>
          <w:i w:val="false"/>
          <w:color w:val="000000"/>
        </w:rPr>
        <w:t xml:space="preserve"> 1-тарау. Жалпы ережелер</w:t>
      </w:r>
    </w:p>
    <w:bookmarkEnd w:id="14788"/>
    <w:bookmarkStart w:name="z33195" w:id="1478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789"/>
    <w:bookmarkStart w:name="z33196" w:id="1479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790"/>
    <w:bookmarkStart w:name="z33197" w:id="1479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791"/>
    <w:bookmarkStart w:name="z33198" w:id="1479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792"/>
    <w:bookmarkStart w:name="z33199" w:id="1479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793"/>
    <w:bookmarkStart w:name="z33200" w:id="1479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794"/>
    <w:bookmarkStart w:name="z33201" w:id="1479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795"/>
    <w:bookmarkStart w:name="z33202" w:id="14796"/>
    <w:p>
      <w:pPr>
        <w:spacing w:after="0"/>
        <w:ind w:left="0"/>
        <w:jc w:val="both"/>
      </w:pPr>
      <w:r>
        <w:rPr>
          <w:rFonts w:ascii="Times New Roman"/>
          <w:b w:val="false"/>
          <w:i w:val="false"/>
          <w:color w:val="000000"/>
          <w:sz w:val="28"/>
        </w:rPr>
        <w:t>
      8. Заңды тұлғаның орналасқан жері – индекс 140000, Қазақстан Республикасы, Павлодар облысы, Павлодар қаласы, Сағадат Нұрмағамбетов көшесі, 3 құрылыс.</w:t>
      </w:r>
    </w:p>
    <w:bookmarkEnd w:id="14796"/>
    <w:bookmarkStart w:name="z33203" w:id="1479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 республикалық мемлекеттік мекемесі.</w:t>
      </w:r>
    </w:p>
    <w:bookmarkEnd w:id="14797"/>
    <w:bookmarkStart w:name="z33204" w:id="1479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798"/>
    <w:bookmarkStart w:name="z33205" w:id="1479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799"/>
    <w:bookmarkStart w:name="z33206" w:id="1480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4800"/>
    <w:bookmarkStart w:name="z33207" w:id="1480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208" w:id="1480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4802"/>
    <w:bookmarkStart w:name="z33209" w:id="14803"/>
    <w:p>
      <w:pPr>
        <w:spacing w:after="0"/>
        <w:ind w:left="0"/>
        <w:jc w:val="both"/>
      </w:pPr>
      <w:r>
        <w:rPr>
          <w:rFonts w:ascii="Times New Roman"/>
          <w:b w:val="false"/>
          <w:i w:val="false"/>
          <w:color w:val="000000"/>
          <w:sz w:val="28"/>
        </w:rPr>
        <w:t>
      13. Міндеттері:</w:t>
      </w:r>
    </w:p>
    <w:bookmarkEnd w:id="14803"/>
    <w:bookmarkStart w:name="z33210" w:id="1480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804"/>
    <w:bookmarkStart w:name="z33211" w:id="1480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4805"/>
    <w:bookmarkStart w:name="z33212" w:id="1480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4806"/>
    <w:bookmarkStart w:name="z33213" w:id="14807"/>
    <w:p>
      <w:pPr>
        <w:spacing w:after="0"/>
        <w:ind w:left="0"/>
        <w:jc w:val="both"/>
      </w:pPr>
      <w:r>
        <w:rPr>
          <w:rFonts w:ascii="Times New Roman"/>
          <w:b w:val="false"/>
          <w:i w:val="false"/>
          <w:color w:val="000000"/>
          <w:sz w:val="28"/>
        </w:rPr>
        <w:t>
      14. Құқықтары мен міндеттері:</w:t>
      </w:r>
    </w:p>
    <w:bookmarkEnd w:id="14807"/>
    <w:bookmarkStart w:name="z33214" w:id="1480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808"/>
    <w:bookmarkStart w:name="z33215" w:id="1480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809"/>
    <w:bookmarkStart w:name="z33216" w:id="1481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4810"/>
    <w:bookmarkStart w:name="z33217" w:id="1481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811"/>
    <w:bookmarkStart w:name="z33218" w:id="1481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4812"/>
    <w:bookmarkStart w:name="z33219" w:id="1481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4813"/>
    <w:bookmarkStart w:name="z33220" w:id="1481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814"/>
    <w:bookmarkStart w:name="z33221" w:id="1481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4815"/>
    <w:bookmarkStart w:name="z33222" w:id="1481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4816"/>
    <w:bookmarkStart w:name="z33223" w:id="14817"/>
    <w:p>
      <w:pPr>
        <w:spacing w:after="0"/>
        <w:ind w:left="0"/>
        <w:jc w:val="both"/>
      </w:pPr>
      <w:r>
        <w:rPr>
          <w:rFonts w:ascii="Times New Roman"/>
          <w:b w:val="false"/>
          <w:i w:val="false"/>
          <w:color w:val="000000"/>
          <w:sz w:val="28"/>
        </w:rPr>
        <w:t>
      15. Функциялары:</w:t>
      </w:r>
    </w:p>
    <w:bookmarkEnd w:id="14817"/>
    <w:bookmarkStart w:name="z33224" w:id="14818"/>
    <w:p>
      <w:pPr>
        <w:spacing w:after="0"/>
        <w:ind w:left="0"/>
        <w:jc w:val="both"/>
      </w:pPr>
      <w:r>
        <w:rPr>
          <w:rFonts w:ascii="Times New Roman"/>
          <w:b w:val="false"/>
          <w:i w:val="false"/>
          <w:color w:val="000000"/>
          <w:sz w:val="28"/>
        </w:rPr>
        <w:t>
      1) реттелетін салада мемлекеттік саясатты іске асыру;</w:t>
      </w:r>
    </w:p>
    <w:bookmarkEnd w:id="14818"/>
    <w:bookmarkStart w:name="z33225" w:id="1481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819"/>
    <w:bookmarkStart w:name="z33226" w:id="1482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4820"/>
    <w:bookmarkStart w:name="z33227" w:id="1482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821"/>
    <w:bookmarkStart w:name="z33228" w:id="1482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822"/>
    <w:bookmarkStart w:name="z33229" w:id="1482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482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3230" w:id="1482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82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3231" w:id="1482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825"/>
    <w:bookmarkStart w:name="z33232" w:id="1482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826"/>
    <w:bookmarkStart w:name="z33233" w:id="1482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827"/>
    <w:bookmarkStart w:name="z33234" w:id="1482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236" w:id="1482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4829"/>
    <w:bookmarkStart w:name="z33237" w:id="1483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830"/>
    <w:bookmarkStart w:name="z33238" w:id="1483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831"/>
    <w:bookmarkStart w:name="z33239" w:id="1483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242" w:id="1483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833"/>
    <w:bookmarkStart w:name="z33243" w:id="1483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4834"/>
    <w:bookmarkStart w:name="z33244" w:id="1483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4835"/>
    <w:bookmarkStart w:name="z33245" w:id="1483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836"/>
    <w:bookmarkStart w:name="z33246" w:id="1483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4837"/>
    <w:bookmarkStart w:name="z33247" w:id="1483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838"/>
    <w:bookmarkStart w:name="z33248" w:id="1483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4839"/>
    <w:bookmarkStart w:name="z33249" w:id="1484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4840"/>
    <w:bookmarkStart w:name="z33250" w:id="1484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4841"/>
    <w:bookmarkStart w:name="z33251" w:id="1484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484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3252" w:id="14843"/>
    <w:p>
      <w:pPr>
        <w:spacing w:after="0"/>
        <w:ind w:left="0"/>
        <w:jc w:val="both"/>
      </w:pPr>
      <w:r>
        <w:rPr>
          <w:rFonts w:ascii="Times New Roman"/>
          <w:b w:val="false"/>
          <w:i w:val="false"/>
          <w:color w:val="000000"/>
          <w:sz w:val="28"/>
        </w:rPr>
        <w:t>
      29) мыналарды:</w:t>
      </w:r>
    </w:p>
    <w:bookmarkEnd w:id="14843"/>
    <w:bookmarkStart w:name="z33253" w:id="1484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84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3254" w:id="1484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4845"/>
    <w:bookmarkStart w:name="z33255" w:id="1484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4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3256" w:id="1484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4847"/>
    <w:bookmarkStart w:name="z33257" w:id="1484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4848"/>
    <w:bookmarkStart w:name="z33258" w:id="1484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4849"/>
    <w:bookmarkStart w:name="z33259" w:id="1485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4850"/>
    <w:bookmarkStart w:name="z33260" w:id="14851"/>
    <w:p>
      <w:pPr>
        <w:spacing w:after="0"/>
        <w:ind w:left="0"/>
        <w:jc w:val="both"/>
      </w:pPr>
      <w:r>
        <w:rPr>
          <w:rFonts w:ascii="Times New Roman"/>
          <w:b w:val="false"/>
          <w:i w:val="false"/>
          <w:color w:val="000000"/>
          <w:sz w:val="28"/>
        </w:rPr>
        <w:t>
      19. Басқарма басшысының өкілеттіктері:</w:t>
      </w:r>
    </w:p>
    <w:bookmarkEnd w:id="14851"/>
    <w:bookmarkStart w:name="z33261" w:id="1485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4852"/>
    <w:bookmarkStart w:name="z33262" w:id="1485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853"/>
    <w:bookmarkStart w:name="z33263" w:id="1485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854"/>
    <w:bookmarkStart w:name="z33264" w:id="1485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855"/>
    <w:bookmarkStart w:name="z33265" w:id="1485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4856"/>
    <w:bookmarkStart w:name="z33266" w:id="1485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857"/>
    <w:bookmarkStart w:name="z33267" w:id="14858"/>
    <w:p>
      <w:pPr>
        <w:spacing w:after="0"/>
        <w:ind w:left="0"/>
        <w:jc w:val="left"/>
      </w:pPr>
      <w:r>
        <w:rPr>
          <w:rFonts w:ascii="Times New Roman"/>
          <w:b/>
          <w:i w:val="false"/>
          <w:color w:val="000000"/>
        </w:rPr>
        <w:t xml:space="preserve"> 4-тарау. Басқарманың мүлкі</w:t>
      </w:r>
    </w:p>
    <w:bookmarkEnd w:id="14858"/>
    <w:bookmarkStart w:name="z33268" w:id="1485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859"/>
    <w:bookmarkStart w:name="z33269" w:id="1486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860"/>
    <w:bookmarkStart w:name="z33270" w:id="1486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861"/>
    <w:bookmarkStart w:name="z33271" w:id="1486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862"/>
    <w:bookmarkStart w:name="z33272" w:id="14863"/>
    <w:p>
      <w:pPr>
        <w:spacing w:after="0"/>
        <w:ind w:left="0"/>
        <w:jc w:val="left"/>
      </w:pPr>
      <w:r>
        <w:rPr>
          <w:rFonts w:ascii="Times New Roman"/>
          <w:b/>
          <w:i w:val="false"/>
          <w:color w:val="000000"/>
        </w:rPr>
        <w:t xml:space="preserve"> 5-тарау. Басқарманы қайта ұйымдастыру және тарату</w:t>
      </w:r>
    </w:p>
    <w:bookmarkEnd w:id="14863"/>
    <w:bookmarkStart w:name="z33273" w:id="1486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177-қосымша</w:t>
            </w:r>
          </w:p>
        </w:tc>
      </w:tr>
    </w:tbl>
    <w:bookmarkStart w:name="z13679" w:id="1486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 республикалық мемлекеттік мекемесінің ережесі</w:t>
      </w:r>
    </w:p>
    <w:bookmarkEnd w:id="14865"/>
    <w:p>
      <w:pPr>
        <w:spacing w:after="0"/>
        <w:ind w:left="0"/>
        <w:jc w:val="both"/>
      </w:pPr>
      <w:r>
        <w:rPr>
          <w:rFonts w:ascii="Times New Roman"/>
          <w:b w:val="false"/>
          <w:i w:val="false"/>
          <w:color w:val="ff0000"/>
          <w:sz w:val="28"/>
        </w:rPr>
        <w:t xml:space="preserve">
      Ескерту. 177-қосымша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3274" w:id="14866"/>
    <w:p>
      <w:pPr>
        <w:spacing w:after="0"/>
        <w:ind w:left="0"/>
        <w:jc w:val="left"/>
      </w:pPr>
      <w:r>
        <w:rPr>
          <w:rFonts w:ascii="Times New Roman"/>
          <w:b/>
          <w:i w:val="false"/>
          <w:color w:val="000000"/>
        </w:rPr>
        <w:t xml:space="preserve"> 1-тарау. Жалпы ережелер</w:t>
      </w:r>
    </w:p>
    <w:bookmarkEnd w:id="14866"/>
    <w:bookmarkStart w:name="z33275" w:id="1486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867"/>
    <w:bookmarkStart w:name="z33276" w:id="1486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868"/>
    <w:bookmarkStart w:name="z33277" w:id="1486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869"/>
    <w:bookmarkStart w:name="z33278" w:id="1487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870"/>
    <w:bookmarkStart w:name="z33279" w:id="1487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871"/>
    <w:bookmarkStart w:name="z33280" w:id="1487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872"/>
    <w:bookmarkStart w:name="z33281" w:id="1487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873"/>
    <w:bookmarkStart w:name="z33282" w:id="14874"/>
    <w:p>
      <w:pPr>
        <w:spacing w:after="0"/>
        <w:ind w:left="0"/>
        <w:jc w:val="both"/>
      </w:pPr>
      <w:r>
        <w:rPr>
          <w:rFonts w:ascii="Times New Roman"/>
          <w:b w:val="false"/>
          <w:i w:val="false"/>
          <w:color w:val="000000"/>
          <w:sz w:val="28"/>
        </w:rPr>
        <w:t>
      8. Заңды тұлғаның орналасқан жері – индекс 140600, Қазақстан Республикасы, Павлодар облысы, Тереңкөл ауданы, Тереңкөл ауылдық округі. Тереңкөл ауылы, Тәуелсіздік көшесі, 246А үй.</w:t>
      </w:r>
    </w:p>
    <w:bookmarkEnd w:id="14874"/>
    <w:bookmarkStart w:name="z33283" w:id="1487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 республикалық мемлекеттік мекемесі.</w:t>
      </w:r>
    </w:p>
    <w:bookmarkEnd w:id="14875"/>
    <w:bookmarkStart w:name="z33284" w:id="1487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876"/>
    <w:bookmarkStart w:name="z33285" w:id="1487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877"/>
    <w:bookmarkStart w:name="z33286" w:id="1487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4878"/>
    <w:bookmarkStart w:name="z33287" w:id="1487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288" w:id="1488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4880"/>
    <w:bookmarkStart w:name="z33289" w:id="14881"/>
    <w:p>
      <w:pPr>
        <w:spacing w:after="0"/>
        <w:ind w:left="0"/>
        <w:jc w:val="both"/>
      </w:pPr>
      <w:r>
        <w:rPr>
          <w:rFonts w:ascii="Times New Roman"/>
          <w:b w:val="false"/>
          <w:i w:val="false"/>
          <w:color w:val="000000"/>
          <w:sz w:val="28"/>
        </w:rPr>
        <w:t>
      13. Міндеттері:</w:t>
      </w:r>
    </w:p>
    <w:bookmarkEnd w:id="14881"/>
    <w:bookmarkStart w:name="z33290" w:id="1488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882"/>
    <w:bookmarkStart w:name="z33291" w:id="1488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4883"/>
    <w:bookmarkStart w:name="z33292" w:id="1488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4884"/>
    <w:bookmarkStart w:name="z33293" w:id="14885"/>
    <w:p>
      <w:pPr>
        <w:spacing w:after="0"/>
        <w:ind w:left="0"/>
        <w:jc w:val="both"/>
      </w:pPr>
      <w:r>
        <w:rPr>
          <w:rFonts w:ascii="Times New Roman"/>
          <w:b w:val="false"/>
          <w:i w:val="false"/>
          <w:color w:val="000000"/>
          <w:sz w:val="28"/>
        </w:rPr>
        <w:t>
      14. Құқықтары мен міндеттері:</w:t>
      </w:r>
    </w:p>
    <w:bookmarkEnd w:id="14885"/>
    <w:bookmarkStart w:name="z33294" w:id="1488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886"/>
    <w:bookmarkStart w:name="z33295" w:id="1488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887"/>
    <w:bookmarkStart w:name="z33296" w:id="1488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4888"/>
    <w:bookmarkStart w:name="z33297" w:id="1488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889"/>
    <w:bookmarkStart w:name="z33298" w:id="1489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4890"/>
    <w:bookmarkStart w:name="z33299" w:id="1489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4891"/>
    <w:bookmarkStart w:name="z33300" w:id="1489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892"/>
    <w:bookmarkStart w:name="z33301" w:id="1489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4893"/>
    <w:bookmarkStart w:name="z33302" w:id="1489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4894"/>
    <w:bookmarkStart w:name="z33303" w:id="14895"/>
    <w:p>
      <w:pPr>
        <w:spacing w:after="0"/>
        <w:ind w:left="0"/>
        <w:jc w:val="both"/>
      </w:pPr>
      <w:r>
        <w:rPr>
          <w:rFonts w:ascii="Times New Roman"/>
          <w:b w:val="false"/>
          <w:i w:val="false"/>
          <w:color w:val="000000"/>
          <w:sz w:val="28"/>
        </w:rPr>
        <w:t>
      15. Функциялары:</w:t>
      </w:r>
    </w:p>
    <w:bookmarkEnd w:id="14895"/>
    <w:bookmarkStart w:name="z33304" w:id="14896"/>
    <w:p>
      <w:pPr>
        <w:spacing w:after="0"/>
        <w:ind w:left="0"/>
        <w:jc w:val="both"/>
      </w:pPr>
      <w:r>
        <w:rPr>
          <w:rFonts w:ascii="Times New Roman"/>
          <w:b w:val="false"/>
          <w:i w:val="false"/>
          <w:color w:val="000000"/>
          <w:sz w:val="28"/>
        </w:rPr>
        <w:t>
      1) реттелетін салада мемлекеттік саясатты іске асыру;</w:t>
      </w:r>
    </w:p>
    <w:bookmarkEnd w:id="14896"/>
    <w:bookmarkStart w:name="z33305" w:id="1489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897"/>
    <w:bookmarkStart w:name="z33306" w:id="1489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4898"/>
    <w:bookmarkStart w:name="z33307" w:id="1489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899"/>
    <w:bookmarkStart w:name="z33308" w:id="1490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900"/>
    <w:bookmarkStart w:name="z33309" w:id="1490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490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3310" w:id="1490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90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3311" w:id="1490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903"/>
    <w:bookmarkStart w:name="z33312" w:id="1490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904"/>
    <w:bookmarkStart w:name="z33313" w:id="1490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905"/>
    <w:bookmarkStart w:name="z33314" w:id="1490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316" w:id="1490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4907"/>
    <w:bookmarkStart w:name="z33317" w:id="1490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908"/>
    <w:bookmarkStart w:name="z33318" w:id="1490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909"/>
    <w:bookmarkStart w:name="z33319" w:id="1491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322" w:id="1491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911"/>
    <w:bookmarkStart w:name="z33323" w:id="1491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4912"/>
    <w:bookmarkStart w:name="z33324" w:id="1491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4913"/>
    <w:bookmarkStart w:name="z33325" w:id="1491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914"/>
    <w:bookmarkStart w:name="z33326" w:id="1491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4915"/>
    <w:bookmarkStart w:name="z33327" w:id="1491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916"/>
    <w:bookmarkStart w:name="z33328" w:id="1491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4917"/>
    <w:bookmarkStart w:name="z33329" w:id="1491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4918"/>
    <w:bookmarkStart w:name="z33330" w:id="1491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4919"/>
    <w:bookmarkStart w:name="z33331" w:id="1492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492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3332" w:id="14921"/>
    <w:p>
      <w:pPr>
        <w:spacing w:after="0"/>
        <w:ind w:left="0"/>
        <w:jc w:val="both"/>
      </w:pPr>
      <w:r>
        <w:rPr>
          <w:rFonts w:ascii="Times New Roman"/>
          <w:b w:val="false"/>
          <w:i w:val="false"/>
          <w:color w:val="000000"/>
          <w:sz w:val="28"/>
        </w:rPr>
        <w:t>
      29) мыналарды:</w:t>
      </w:r>
    </w:p>
    <w:bookmarkEnd w:id="14921"/>
    <w:bookmarkStart w:name="z33333" w:id="1492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92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3334" w:id="1492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4923"/>
    <w:bookmarkStart w:name="z33335" w:id="1492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4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3336" w:id="1492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4925"/>
    <w:bookmarkStart w:name="z33337" w:id="1492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4926"/>
    <w:bookmarkStart w:name="z33338" w:id="1492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4927"/>
    <w:bookmarkStart w:name="z33339" w:id="1492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4928"/>
    <w:bookmarkStart w:name="z33340" w:id="14929"/>
    <w:p>
      <w:pPr>
        <w:spacing w:after="0"/>
        <w:ind w:left="0"/>
        <w:jc w:val="both"/>
      </w:pPr>
      <w:r>
        <w:rPr>
          <w:rFonts w:ascii="Times New Roman"/>
          <w:b w:val="false"/>
          <w:i w:val="false"/>
          <w:color w:val="000000"/>
          <w:sz w:val="28"/>
        </w:rPr>
        <w:t>
      19. Басқарма басшысының өкілеттіктері:</w:t>
      </w:r>
    </w:p>
    <w:bookmarkEnd w:id="14929"/>
    <w:bookmarkStart w:name="z33341" w:id="1493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4930"/>
    <w:bookmarkStart w:name="z33342" w:id="1493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931"/>
    <w:bookmarkStart w:name="z33343" w:id="1493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932"/>
    <w:bookmarkStart w:name="z33344" w:id="1493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933"/>
    <w:bookmarkStart w:name="z33345" w:id="1493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4934"/>
    <w:bookmarkStart w:name="z33346" w:id="1493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935"/>
    <w:bookmarkStart w:name="z33347" w:id="14936"/>
    <w:p>
      <w:pPr>
        <w:spacing w:after="0"/>
        <w:ind w:left="0"/>
        <w:jc w:val="left"/>
      </w:pPr>
      <w:r>
        <w:rPr>
          <w:rFonts w:ascii="Times New Roman"/>
          <w:b/>
          <w:i w:val="false"/>
          <w:color w:val="000000"/>
        </w:rPr>
        <w:t xml:space="preserve"> 4-тарау. Басқарманың мүлкі</w:t>
      </w:r>
    </w:p>
    <w:bookmarkEnd w:id="14936"/>
    <w:bookmarkStart w:name="z33348" w:id="1493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937"/>
    <w:bookmarkStart w:name="z33349" w:id="1493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938"/>
    <w:bookmarkStart w:name="z33350" w:id="1493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4939"/>
    <w:bookmarkStart w:name="z33351" w:id="1494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940"/>
    <w:bookmarkStart w:name="z33352" w:id="14941"/>
    <w:p>
      <w:pPr>
        <w:spacing w:after="0"/>
        <w:ind w:left="0"/>
        <w:jc w:val="left"/>
      </w:pPr>
      <w:r>
        <w:rPr>
          <w:rFonts w:ascii="Times New Roman"/>
          <w:b/>
          <w:i w:val="false"/>
          <w:color w:val="000000"/>
        </w:rPr>
        <w:t xml:space="preserve"> 5-тарау. Басқарманы қайта ұйымдастыру және тарату</w:t>
      </w:r>
    </w:p>
    <w:bookmarkEnd w:id="14941"/>
    <w:bookmarkStart w:name="z33353" w:id="1494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178-қосымша</w:t>
            </w:r>
          </w:p>
        </w:tc>
      </w:tr>
    </w:tbl>
    <w:bookmarkStart w:name="z13755" w:id="1494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 республикалық мемлекеттік мекемесінің ережесі</w:t>
      </w:r>
    </w:p>
    <w:bookmarkEnd w:id="14943"/>
    <w:p>
      <w:pPr>
        <w:spacing w:after="0"/>
        <w:ind w:left="0"/>
        <w:jc w:val="both"/>
      </w:pPr>
      <w:r>
        <w:rPr>
          <w:rFonts w:ascii="Times New Roman"/>
          <w:b w:val="false"/>
          <w:i w:val="false"/>
          <w:color w:val="ff0000"/>
          <w:sz w:val="28"/>
        </w:rPr>
        <w:t xml:space="preserve">
      Ескерту. 178-қосымша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3354" w:id="14944"/>
    <w:p>
      <w:pPr>
        <w:spacing w:after="0"/>
        <w:ind w:left="0"/>
        <w:jc w:val="left"/>
      </w:pPr>
      <w:r>
        <w:rPr>
          <w:rFonts w:ascii="Times New Roman"/>
          <w:b/>
          <w:i w:val="false"/>
          <w:color w:val="000000"/>
        </w:rPr>
        <w:t xml:space="preserve"> 1-тарау. Жалпы ережелер</w:t>
      </w:r>
    </w:p>
    <w:bookmarkEnd w:id="14944"/>
    <w:bookmarkStart w:name="z33355" w:id="1494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4945"/>
    <w:bookmarkStart w:name="z33356" w:id="1494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4946"/>
    <w:bookmarkStart w:name="z33357" w:id="1494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4947"/>
    <w:bookmarkStart w:name="z33358" w:id="1494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948"/>
    <w:bookmarkStart w:name="z33359" w:id="1494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4949"/>
    <w:bookmarkStart w:name="z33360" w:id="1495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4950"/>
    <w:bookmarkStart w:name="z33361" w:id="1495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951"/>
    <w:bookmarkStart w:name="z33362" w:id="14952"/>
    <w:p>
      <w:pPr>
        <w:spacing w:after="0"/>
        <w:ind w:left="0"/>
        <w:jc w:val="both"/>
      </w:pPr>
      <w:r>
        <w:rPr>
          <w:rFonts w:ascii="Times New Roman"/>
          <w:b w:val="false"/>
          <w:i w:val="false"/>
          <w:color w:val="000000"/>
          <w:sz w:val="28"/>
        </w:rPr>
        <w:t>
      8. Заңды тұлғаның орналасқан жері – индекс 141000, Қазақстан Республикасы, Павлодар облысы, Успен ауданы, Успен ауылы, Семенченко көшесі, 1ғимарат.</w:t>
      </w:r>
    </w:p>
    <w:bookmarkEnd w:id="14952"/>
    <w:bookmarkStart w:name="z33363" w:id="1495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 республикалық мемлекеттік мекемесі.</w:t>
      </w:r>
    </w:p>
    <w:bookmarkEnd w:id="14953"/>
    <w:bookmarkStart w:name="z33364" w:id="1495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954"/>
    <w:bookmarkStart w:name="z33365" w:id="1495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955"/>
    <w:bookmarkStart w:name="z33366" w:id="1495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4956"/>
    <w:bookmarkStart w:name="z33367" w:id="1495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368" w:id="1495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4958"/>
    <w:bookmarkStart w:name="z33369" w:id="14959"/>
    <w:p>
      <w:pPr>
        <w:spacing w:after="0"/>
        <w:ind w:left="0"/>
        <w:jc w:val="both"/>
      </w:pPr>
      <w:r>
        <w:rPr>
          <w:rFonts w:ascii="Times New Roman"/>
          <w:b w:val="false"/>
          <w:i w:val="false"/>
          <w:color w:val="000000"/>
          <w:sz w:val="28"/>
        </w:rPr>
        <w:t>
      13. Міндеттері:</w:t>
      </w:r>
    </w:p>
    <w:bookmarkEnd w:id="14959"/>
    <w:bookmarkStart w:name="z33370" w:id="1496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960"/>
    <w:bookmarkStart w:name="z33371" w:id="1496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4961"/>
    <w:bookmarkStart w:name="z33372" w:id="1496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4962"/>
    <w:bookmarkStart w:name="z33373" w:id="14963"/>
    <w:p>
      <w:pPr>
        <w:spacing w:after="0"/>
        <w:ind w:left="0"/>
        <w:jc w:val="both"/>
      </w:pPr>
      <w:r>
        <w:rPr>
          <w:rFonts w:ascii="Times New Roman"/>
          <w:b w:val="false"/>
          <w:i w:val="false"/>
          <w:color w:val="000000"/>
          <w:sz w:val="28"/>
        </w:rPr>
        <w:t>
      14. Құқықтары мен міндеттері:</w:t>
      </w:r>
    </w:p>
    <w:bookmarkEnd w:id="14963"/>
    <w:bookmarkStart w:name="z33374" w:id="1496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964"/>
    <w:bookmarkStart w:name="z33375" w:id="1496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965"/>
    <w:bookmarkStart w:name="z33376" w:id="1496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4966"/>
    <w:bookmarkStart w:name="z33377" w:id="1496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967"/>
    <w:bookmarkStart w:name="z33378" w:id="1496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4968"/>
    <w:bookmarkStart w:name="z33379" w:id="1496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4969"/>
    <w:bookmarkStart w:name="z33380" w:id="1497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970"/>
    <w:bookmarkStart w:name="z33381" w:id="1497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4971"/>
    <w:bookmarkStart w:name="z33382" w:id="1497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4972"/>
    <w:bookmarkStart w:name="z33383" w:id="14973"/>
    <w:p>
      <w:pPr>
        <w:spacing w:after="0"/>
        <w:ind w:left="0"/>
        <w:jc w:val="both"/>
      </w:pPr>
      <w:r>
        <w:rPr>
          <w:rFonts w:ascii="Times New Roman"/>
          <w:b w:val="false"/>
          <w:i w:val="false"/>
          <w:color w:val="000000"/>
          <w:sz w:val="28"/>
        </w:rPr>
        <w:t>
      15. Функциялары:</w:t>
      </w:r>
    </w:p>
    <w:bookmarkEnd w:id="14973"/>
    <w:bookmarkStart w:name="z33384" w:id="14974"/>
    <w:p>
      <w:pPr>
        <w:spacing w:after="0"/>
        <w:ind w:left="0"/>
        <w:jc w:val="both"/>
      </w:pPr>
      <w:r>
        <w:rPr>
          <w:rFonts w:ascii="Times New Roman"/>
          <w:b w:val="false"/>
          <w:i w:val="false"/>
          <w:color w:val="000000"/>
          <w:sz w:val="28"/>
        </w:rPr>
        <w:t>
      1) реттелетін салада мемлекеттік саясатты іске асыру;</w:t>
      </w:r>
    </w:p>
    <w:bookmarkEnd w:id="14974"/>
    <w:bookmarkStart w:name="z33385" w:id="1497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975"/>
    <w:bookmarkStart w:name="z33386" w:id="1497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4976"/>
    <w:bookmarkStart w:name="z33387" w:id="1497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977"/>
    <w:bookmarkStart w:name="z33388" w:id="1497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978"/>
    <w:bookmarkStart w:name="z33389" w:id="1497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497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3390" w:id="1498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98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3391" w:id="1498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981"/>
    <w:bookmarkStart w:name="z33392" w:id="1498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982"/>
    <w:bookmarkStart w:name="z33393" w:id="1498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983"/>
    <w:bookmarkStart w:name="z33394" w:id="1498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396" w:id="1498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4985"/>
    <w:bookmarkStart w:name="z33397" w:id="1498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986"/>
    <w:bookmarkStart w:name="z33398" w:id="1498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987"/>
    <w:bookmarkStart w:name="z33399" w:id="1498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402" w:id="1498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989"/>
    <w:bookmarkStart w:name="z33403" w:id="1499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4990"/>
    <w:bookmarkStart w:name="z33404" w:id="1499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4991"/>
    <w:bookmarkStart w:name="z33405" w:id="1499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992"/>
    <w:bookmarkStart w:name="z33406" w:id="1499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4993"/>
    <w:bookmarkStart w:name="z33407" w:id="1499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4994"/>
    <w:bookmarkStart w:name="z33408" w:id="1499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4995"/>
    <w:bookmarkStart w:name="z33409" w:id="1499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4996"/>
    <w:bookmarkStart w:name="z33410" w:id="1499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4997"/>
    <w:bookmarkStart w:name="z33411" w:id="1499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499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3412" w:id="14999"/>
    <w:p>
      <w:pPr>
        <w:spacing w:after="0"/>
        <w:ind w:left="0"/>
        <w:jc w:val="both"/>
      </w:pPr>
      <w:r>
        <w:rPr>
          <w:rFonts w:ascii="Times New Roman"/>
          <w:b w:val="false"/>
          <w:i w:val="false"/>
          <w:color w:val="000000"/>
          <w:sz w:val="28"/>
        </w:rPr>
        <w:t>
      29) мыналарды:</w:t>
      </w:r>
    </w:p>
    <w:bookmarkEnd w:id="14999"/>
    <w:bookmarkStart w:name="z33413" w:id="1500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00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3414" w:id="1500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001"/>
    <w:bookmarkStart w:name="z33415" w:id="1500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5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3416" w:id="1500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003"/>
    <w:bookmarkStart w:name="z33417" w:id="1500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5004"/>
    <w:bookmarkStart w:name="z33418" w:id="1500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5005"/>
    <w:bookmarkStart w:name="z33419" w:id="1500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5006"/>
    <w:bookmarkStart w:name="z33420" w:id="15007"/>
    <w:p>
      <w:pPr>
        <w:spacing w:after="0"/>
        <w:ind w:left="0"/>
        <w:jc w:val="both"/>
      </w:pPr>
      <w:r>
        <w:rPr>
          <w:rFonts w:ascii="Times New Roman"/>
          <w:b w:val="false"/>
          <w:i w:val="false"/>
          <w:color w:val="000000"/>
          <w:sz w:val="28"/>
        </w:rPr>
        <w:t>
      19. Басқарма басшысының өкілеттіктері:</w:t>
      </w:r>
    </w:p>
    <w:bookmarkEnd w:id="15007"/>
    <w:bookmarkStart w:name="z33421" w:id="1500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5008"/>
    <w:bookmarkStart w:name="z33422" w:id="1500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009"/>
    <w:bookmarkStart w:name="z33423" w:id="1501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010"/>
    <w:bookmarkStart w:name="z33424" w:id="1501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011"/>
    <w:bookmarkStart w:name="z33425" w:id="1501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5012"/>
    <w:bookmarkStart w:name="z33426" w:id="1501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013"/>
    <w:bookmarkStart w:name="z33427" w:id="15014"/>
    <w:p>
      <w:pPr>
        <w:spacing w:after="0"/>
        <w:ind w:left="0"/>
        <w:jc w:val="left"/>
      </w:pPr>
      <w:r>
        <w:rPr>
          <w:rFonts w:ascii="Times New Roman"/>
          <w:b/>
          <w:i w:val="false"/>
          <w:color w:val="000000"/>
        </w:rPr>
        <w:t xml:space="preserve"> 4-тарау. Басқарманың мүлкі</w:t>
      </w:r>
    </w:p>
    <w:bookmarkEnd w:id="15014"/>
    <w:bookmarkStart w:name="z33428" w:id="1501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5015"/>
    <w:bookmarkStart w:name="z33429" w:id="1501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016"/>
    <w:bookmarkStart w:name="z33430" w:id="1501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5017"/>
    <w:bookmarkStart w:name="z33431" w:id="1501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018"/>
    <w:bookmarkStart w:name="z33432" w:id="15019"/>
    <w:p>
      <w:pPr>
        <w:spacing w:after="0"/>
        <w:ind w:left="0"/>
        <w:jc w:val="left"/>
      </w:pPr>
      <w:r>
        <w:rPr>
          <w:rFonts w:ascii="Times New Roman"/>
          <w:b/>
          <w:i w:val="false"/>
          <w:color w:val="000000"/>
        </w:rPr>
        <w:t xml:space="preserve"> 5-тарау. Басқарманы қайта ұйымдастыру және тарату</w:t>
      </w:r>
    </w:p>
    <w:bookmarkEnd w:id="15019"/>
    <w:bookmarkStart w:name="z33433" w:id="1502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179-қосымша</w:t>
            </w:r>
          </w:p>
        </w:tc>
      </w:tr>
    </w:tbl>
    <w:bookmarkStart w:name="z13831" w:id="1502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Шарбақты аудандық санитариялық-эпидемиологиялық бақылау басқармасы" республикалық мемлекеттік мекемесінің ережесі</w:t>
      </w:r>
    </w:p>
    <w:bookmarkEnd w:id="15021"/>
    <w:p>
      <w:pPr>
        <w:spacing w:after="0"/>
        <w:ind w:left="0"/>
        <w:jc w:val="both"/>
      </w:pPr>
      <w:r>
        <w:rPr>
          <w:rFonts w:ascii="Times New Roman"/>
          <w:b w:val="false"/>
          <w:i w:val="false"/>
          <w:color w:val="ff0000"/>
          <w:sz w:val="28"/>
        </w:rPr>
        <w:t xml:space="preserve">
      Ескерту. 179-қосымша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3434" w:id="15022"/>
    <w:p>
      <w:pPr>
        <w:spacing w:after="0"/>
        <w:ind w:left="0"/>
        <w:jc w:val="left"/>
      </w:pPr>
      <w:r>
        <w:rPr>
          <w:rFonts w:ascii="Times New Roman"/>
          <w:b/>
          <w:i w:val="false"/>
          <w:color w:val="000000"/>
        </w:rPr>
        <w:t xml:space="preserve"> 1-тарау. Жалпы ережелер</w:t>
      </w:r>
    </w:p>
    <w:bookmarkEnd w:id="15022"/>
    <w:bookmarkStart w:name="z33435" w:id="1502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Шарбақты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023"/>
    <w:bookmarkStart w:name="z33436" w:id="1502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5024"/>
    <w:bookmarkStart w:name="z33437" w:id="1502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5025"/>
    <w:bookmarkStart w:name="z33438" w:id="1502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026"/>
    <w:bookmarkStart w:name="z33439" w:id="1502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027"/>
    <w:bookmarkStart w:name="z33440" w:id="1502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5028"/>
    <w:bookmarkStart w:name="z33441" w:id="1502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029"/>
    <w:bookmarkStart w:name="z33442" w:id="15030"/>
    <w:p>
      <w:pPr>
        <w:spacing w:after="0"/>
        <w:ind w:left="0"/>
        <w:jc w:val="both"/>
      </w:pPr>
      <w:r>
        <w:rPr>
          <w:rFonts w:ascii="Times New Roman"/>
          <w:b w:val="false"/>
          <w:i w:val="false"/>
          <w:color w:val="000000"/>
          <w:sz w:val="28"/>
        </w:rPr>
        <w:t>
      8. Заңды тұлғаның орналасқан жері – индекс 141100, Қазақстан Республикасы, Павлодар облысы, Шарбақты ауданы, Шарбақты ауылы, Владимир Чайко көшесі, 56 ғимарат.</w:t>
      </w:r>
    </w:p>
    <w:bookmarkEnd w:id="15030"/>
    <w:bookmarkStart w:name="z33443" w:id="1503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Шарбақты аудандық санитариялық-эпидемиологиялық бақылау басқармасы" республикалық мемлекеттік мекемесі.</w:t>
      </w:r>
    </w:p>
    <w:bookmarkEnd w:id="15031"/>
    <w:bookmarkStart w:name="z33444" w:id="1503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032"/>
    <w:bookmarkStart w:name="z33445" w:id="1503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033"/>
    <w:bookmarkStart w:name="z33446" w:id="1503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034"/>
    <w:bookmarkStart w:name="z33447" w:id="1503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448" w:id="1503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036"/>
    <w:bookmarkStart w:name="z33449" w:id="15037"/>
    <w:p>
      <w:pPr>
        <w:spacing w:after="0"/>
        <w:ind w:left="0"/>
        <w:jc w:val="both"/>
      </w:pPr>
      <w:r>
        <w:rPr>
          <w:rFonts w:ascii="Times New Roman"/>
          <w:b w:val="false"/>
          <w:i w:val="false"/>
          <w:color w:val="000000"/>
          <w:sz w:val="28"/>
        </w:rPr>
        <w:t>
      13. Міндеттері:</w:t>
      </w:r>
    </w:p>
    <w:bookmarkEnd w:id="15037"/>
    <w:bookmarkStart w:name="z33450" w:id="1503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038"/>
    <w:bookmarkStart w:name="z33451" w:id="1503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039"/>
    <w:bookmarkStart w:name="z33452" w:id="1504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040"/>
    <w:bookmarkStart w:name="z33453" w:id="15041"/>
    <w:p>
      <w:pPr>
        <w:spacing w:after="0"/>
        <w:ind w:left="0"/>
        <w:jc w:val="both"/>
      </w:pPr>
      <w:r>
        <w:rPr>
          <w:rFonts w:ascii="Times New Roman"/>
          <w:b w:val="false"/>
          <w:i w:val="false"/>
          <w:color w:val="000000"/>
          <w:sz w:val="28"/>
        </w:rPr>
        <w:t>
      14. Құқықтары мен міндеттері:</w:t>
      </w:r>
    </w:p>
    <w:bookmarkEnd w:id="15041"/>
    <w:bookmarkStart w:name="z33454" w:id="1504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042"/>
    <w:bookmarkStart w:name="z33455" w:id="1504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043"/>
    <w:bookmarkStart w:name="z33456" w:id="1504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044"/>
    <w:bookmarkStart w:name="z33457" w:id="1504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045"/>
    <w:bookmarkStart w:name="z33458" w:id="1504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046"/>
    <w:bookmarkStart w:name="z33459" w:id="1504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047"/>
    <w:bookmarkStart w:name="z33460" w:id="1504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048"/>
    <w:bookmarkStart w:name="z33461" w:id="1504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049"/>
    <w:bookmarkStart w:name="z33462" w:id="1505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050"/>
    <w:bookmarkStart w:name="z33463" w:id="15051"/>
    <w:p>
      <w:pPr>
        <w:spacing w:after="0"/>
        <w:ind w:left="0"/>
        <w:jc w:val="both"/>
      </w:pPr>
      <w:r>
        <w:rPr>
          <w:rFonts w:ascii="Times New Roman"/>
          <w:b w:val="false"/>
          <w:i w:val="false"/>
          <w:color w:val="000000"/>
          <w:sz w:val="28"/>
        </w:rPr>
        <w:t>
      15. Функциялары:</w:t>
      </w:r>
    </w:p>
    <w:bookmarkEnd w:id="15051"/>
    <w:bookmarkStart w:name="z33464" w:id="15052"/>
    <w:p>
      <w:pPr>
        <w:spacing w:after="0"/>
        <w:ind w:left="0"/>
        <w:jc w:val="both"/>
      </w:pPr>
      <w:r>
        <w:rPr>
          <w:rFonts w:ascii="Times New Roman"/>
          <w:b w:val="false"/>
          <w:i w:val="false"/>
          <w:color w:val="000000"/>
          <w:sz w:val="28"/>
        </w:rPr>
        <w:t>
      1) реттелетін салада мемлекеттік саясатты іске асыру;</w:t>
      </w:r>
    </w:p>
    <w:bookmarkEnd w:id="15052"/>
    <w:bookmarkStart w:name="z33465" w:id="1505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053"/>
    <w:bookmarkStart w:name="z33466" w:id="1505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5054"/>
    <w:bookmarkStart w:name="z33467" w:id="1505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055"/>
    <w:bookmarkStart w:name="z33468" w:id="1505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056"/>
    <w:bookmarkStart w:name="z33469" w:id="1505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505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3470" w:id="1505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05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3471" w:id="1505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059"/>
    <w:bookmarkStart w:name="z33472" w:id="1506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060"/>
    <w:bookmarkStart w:name="z33473" w:id="1506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061"/>
    <w:bookmarkStart w:name="z33474" w:id="1506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476" w:id="1506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063"/>
    <w:bookmarkStart w:name="z33477" w:id="1506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064"/>
    <w:bookmarkStart w:name="z33478" w:id="1506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065"/>
    <w:bookmarkStart w:name="z33479" w:id="1506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5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482" w:id="1506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067"/>
    <w:bookmarkStart w:name="z33483" w:id="1506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5068"/>
    <w:bookmarkStart w:name="z33484" w:id="1506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5069"/>
    <w:bookmarkStart w:name="z33485" w:id="1507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070"/>
    <w:bookmarkStart w:name="z33486" w:id="1507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5071"/>
    <w:bookmarkStart w:name="z33487" w:id="1507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5072"/>
    <w:bookmarkStart w:name="z33488" w:id="1507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5073"/>
    <w:bookmarkStart w:name="z33489" w:id="1507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5074"/>
    <w:bookmarkStart w:name="z33490" w:id="1507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5075"/>
    <w:bookmarkStart w:name="z33491" w:id="1507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507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3492" w:id="15077"/>
    <w:p>
      <w:pPr>
        <w:spacing w:after="0"/>
        <w:ind w:left="0"/>
        <w:jc w:val="both"/>
      </w:pPr>
      <w:r>
        <w:rPr>
          <w:rFonts w:ascii="Times New Roman"/>
          <w:b w:val="false"/>
          <w:i w:val="false"/>
          <w:color w:val="000000"/>
          <w:sz w:val="28"/>
        </w:rPr>
        <w:t>
      29) мыналарды:</w:t>
      </w:r>
    </w:p>
    <w:bookmarkEnd w:id="15077"/>
    <w:bookmarkStart w:name="z33493" w:id="1507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07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3494" w:id="1507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079"/>
    <w:bookmarkStart w:name="z33495" w:id="1508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5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3496" w:id="1508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081"/>
    <w:bookmarkStart w:name="z33497" w:id="1508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5082"/>
    <w:bookmarkStart w:name="z33498" w:id="1508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5083"/>
    <w:bookmarkStart w:name="z33499" w:id="1508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5084"/>
    <w:bookmarkStart w:name="z33500" w:id="15085"/>
    <w:p>
      <w:pPr>
        <w:spacing w:after="0"/>
        <w:ind w:left="0"/>
        <w:jc w:val="both"/>
      </w:pPr>
      <w:r>
        <w:rPr>
          <w:rFonts w:ascii="Times New Roman"/>
          <w:b w:val="false"/>
          <w:i w:val="false"/>
          <w:color w:val="000000"/>
          <w:sz w:val="28"/>
        </w:rPr>
        <w:t>
      19. Басқарма басшысының өкілеттіктері:</w:t>
      </w:r>
    </w:p>
    <w:bookmarkEnd w:id="15085"/>
    <w:bookmarkStart w:name="z33501" w:id="1508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5086"/>
    <w:bookmarkStart w:name="z33502" w:id="1508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087"/>
    <w:bookmarkStart w:name="z33503" w:id="1508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088"/>
    <w:bookmarkStart w:name="z33504" w:id="1508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089"/>
    <w:bookmarkStart w:name="z33505" w:id="1509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5090"/>
    <w:bookmarkStart w:name="z33506" w:id="1509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091"/>
    <w:bookmarkStart w:name="z33507" w:id="15092"/>
    <w:p>
      <w:pPr>
        <w:spacing w:after="0"/>
        <w:ind w:left="0"/>
        <w:jc w:val="left"/>
      </w:pPr>
      <w:r>
        <w:rPr>
          <w:rFonts w:ascii="Times New Roman"/>
          <w:b/>
          <w:i w:val="false"/>
          <w:color w:val="000000"/>
        </w:rPr>
        <w:t xml:space="preserve"> 4-тарау. Басқарманың мүлкі</w:t>
      </w:r>
    </w:p>
    <w:bookmarkEnd w:id="15092"/>
    <w:bookmarkStart w:name="z33508" w:id="1509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5093"/>
    <w:bookmarkStart w:name="z33509" w:id="1509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094"/>
    <w:bookmarkStart w:name="z33510" w:id="1509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5095"/>
    <w:bookmarkStart w:name="z33511" w:id="1509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096"/>
    <w:bookmarkStart w:name="z33512" w:id="15097"/>
    <w:p>
      <w:pPr>
        <w:spacing w:after="0"/>
        <w:ind w:left="0"/>
        <w:jc w:val="left"/>
      </w:pPr>
      <w:r>
        <w:rPr>
          <w:rFonts w:ascii="Times New Roman"/>
          <w:b/>
          <w:i w:val="false"/>
          <w:color w:val="000000"/>
        </w:rPr>
        <w:t xml:space="preserve"> 5-тарау. Басқарманы қайта ұйымдастыру және тарату</w:t>
      </w:r>
    </w:p>
    <w:bookmarkEnd w:id="15097"/>
    <w:bookmarkStart w:name="z33513" w:id="1509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180-қосымша</w:t>
            </w:r>
          </w:p>
        </w:tc>
      </w:tr>
    </w:tbl>
    <w:bookmarkStart w:name="z13907" w:id="1509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 республикалық мемлекеттік мекемесінің ережесі</w:t>
      </w:r>
    </w:p>
    <w:bookmarkEnd w:id="15099"/>
    <w:p>
      <w:pPr>
        <w:spacing w:after="0"/>
        <w:ind w:left="0"/>
        <w:jc w:val="both"/>
      </w:pPr>
      <w:r>
        <w:rPr>
          <w:rFonts w:ascii="Times New Roman"/>
          <w:b w:val="false"/>
          <w:i w:val="false"/>
          <w:color w:val="ff0000"/>
          <w:sz w:val="28"/>
        </w:rPr>
        <w:t xml:space="preserve">
      Ескерту. 180-қосымша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3514" w:id="15100"/>
    <w:p>
      <w:pPr>
        <w:spacing w:after="0"/>
        <w:ind w:left="0"/>
        <w:jc w:val="left"/>
      </w:pPr>
      <w:r>
        <w:rPr>
          <w:rFonts w:ascii="Times New Roman"/>
          <w:b/>
          <w:i w:val="false"/>
          <w:color w:val="000000"/>
        </w:rPr>
        <w:t xml:space="preserve"> 1-тарау. Жалпы ережелер</w:t>
      </w:r>
    </w:p>
    <w:bookmarkEnd w:id="15100"/>
    <w:bookmarkStart w:name="z33515" w:id="1510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101"/>
    <w:bookmarkStart w:name="z33516" w:id="1510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5102"/>
    <w:bookmarkStart w:name="z33517" w:id="1510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5103"/>
    <w:bookmarkStart w:name="z33518" w:id="1510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104"/>
    <w:bookmarkStart w:name="z33519" w:id="1510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105"/>
    <w:bookmarkStart w:name="z33520" w:id="1510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5106"/>
    <w:bookmarkStart w:name="z33521" w:id="1510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107"/>
    <w:bookmarkStart w:name="z33522" w:id="15108"/>
    <w:p>
      <w:pPr>
        <w:spacing w:after="0"/>
        <w:ind w:left="0"/>
        <w:jc w:val="both"/>
      </w:pPr>
      <w:r>
        <w:rPr>
          <w:rFonts w:ascii="Times New Roman"/>
          <w:b w:val="false"/>
          <w:i w:val="false"/>
          <w:color w:val="000000"/>
          <w:sz w:val="28"/>
        </w:rPr>
        <w:t>
      8. Заңды тұлғаның орналасқан жері – индекс 150100, Қазақстан Республикасы, Солтүстік Қазақстан облысы, Айыртау ауданы, Саумалкөл ауылы, МКР көшесі, 22 В үй.</w:t>
      </w:r>
    </w:p>
    <w:bookmarkEnd w:id="15108"/>
    <w:bookmarkStart w:name="z33523" w:id="1510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 республикалық мемлекеттік мекемесі.</w:t>
      </w:r>
    </w:p>
    <w:bookmarkEnd w:id="15109"/>
    <w:bookmarkStart w:name="z33524" w:id="1511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110"/>
    <w:bookmarkStart w:name="z33525" w:id="1511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111"/>
    <w:bookmarkStart w:name="z33526" w:id="1511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112"/>
    <w:bookmarkStart w:name="z33527" w:id="1511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528" w:id="1511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114"/>
    <w:bookmarkStart w:name="z33529" w:id="15115"/>
    <w:p>
      <w:pPr>
        <w:spacing w:after="0"/>
        <w:ind w:left="0"/>
        <w:jc w:val="both"/>
      </w:pPr>
      <w:r>
        <w:rPr>
          <w:rFonts w:ascii="Times New Roman"/>
          <w:b w:val="false"/>
          <w:i w:val="false"/>
          <w:color w:val="000000"/>
          <w:sz w:val="28"/>
        </w:rPr>
        <w:t>
      13. Міндеттері:</w:t>
      </w:r>
    </w:p>
    <w:bookmarkEnd w:id="15115"/>
    <w:bookmarkStart w:name="z33530" w:id="1511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116"/>
    <w:bookmarkStart w:name="z33531" w:id="1511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117"/>
    <w:bookmarkStart w:name="z33532" w:id="1511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118"/>
    <w:bookmarkStart w:name="z33533" w:id="15119"/>
    <w:p>
      <w:pPr>
        <w:spacing w:after="0"/>
        <w:ind w:left="0"/>
        <w:jc w:val="both"/>
      </w:pPr>
      <w:r>
        <w:rPr>
          <w:rFonts w:ascii="Times New Roman"/>
          <w:b w:val="false"/>
          <w:i w:val="false"/>
          <w:color w:val="000000"/>
          <w:sz w:val="28"/>
        </w:rPr>
        <w:t>
      14. Құқықтары мен міндеттері:</w:t>
      </w:r>
    </w:p>
    <w:bookmarkEnd w:id="15119"/>
    <w:bookmarkStart w:name="z33534" w:id="1512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120"/>
    <w:bookmarkStart w:name="z33535" w:id="1512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121"/>
    <w:bookmarkStart w:name="z33536" w:id="1512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122"/>
    <w:bookmarkStart w:name="z33537" w:id="1512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123"/>
    <w:bookmarkStart w:name="z33538" w:id="1512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124"/>
    <w:bookmarkStart w:name="z33539" w:id="1512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125"/>
    <w:bookmarkStart w:name="z33540" w:id="1512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126"/>
    <w:bookmarkStart w:name="z33541" w:id="1512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127"/>
    <w:bookmarkStart w:name="z33542" w:id="1512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128"/>
    <w:bookmarkStart w:name="z33543" w:id="15129"/>
    <w:p>
      <w:pPr>
        <w:spacing w:after="0"/>
        <w:ind w:left="0"/>
        <w:jc w:val="both"/>
      </w:pPr>
      <w:r>
        <w:rPr>
          <w:rFonts w:ascii="Times New Roman"/>
          <w:b w:val="false"/>
          <w:i w:val="false"/>
          <w:color w:val="000000"/>
          <w:sz w:val="28"/>
        </w:rPr>
        <w:t>
      15. Функциялары:</w:t>
      </w:r>
    </w:p>
    <w:bookmarkEnd w:id="15129"/>
    <w:bookmarkStart w:name="z33544" w:id="15130"/>
    <w:p>
      <w:pPr>
        <w:spacing w:after="0"/>
        <w:ind w:left="0"/>
        <w:jc w:val="both"/>
      </w:pPr>
      <w:r>
        <w:rPr>
          <w:rFonts w:ascii="Times New Roman"/>
          <w:b w:val="false"/>
          <w:i w:val="false"/>
          <w:color w:val="000000"/>
          <w:sz w:val="28"/>
        </w:rPr>
        <w:t>
      1) реттелетін салада мемлекеттік саясатты іске асыру;</w:t>
      </w:r>
    </w:p>
    <w:bookmarkEnd w:id="15130"/>
    <w:bookmarkStart w:name="z33545" w:id="1513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131"/>
    <w:bookmarkStart w:name="z33546" w:id="1513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5132"/>
    <w:bookmarkStart w:name="z33547" w:id="1513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133"/>
    <w:bookmarkStart w:name="z33548" w:id="1513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134"/>
    <w:bookmarkStart w:name="z33549" w:id="1513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513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3550" w:id="1513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13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3551" w:id="1513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137"/>
    <w:bookmarkStart w:name="z33552" w:id="1513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138"/>
    <w:bookmarkStart w:name="z33553" w:id="1513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139"/>
    <w:bookmarkStart w:name="z33554" w:id="1514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556" w:id="1514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141"/>
    <w:bookmarkStart w:name="z33557" w:id="1514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142"/>
    <w:bookmarkStart w:name="z33558" w:id="1514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143"/>
    <w:bookmarkStart w:name="z33559" w:id="1514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5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562" w:id="1514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145"/>
    <w:bookmarkStart w:name="z33563" w:id="1514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5146"/>
    <w:bookmarkStart w:name="z33564" w:id="1514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5147"/>
    <w:bookmarkStart w:name="z33565" w:id="1514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148"/>
    <w:bookmarkStart w:name="z33566" w:id="1514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5149"/>
    <w:bookmarkStart w:name="z33567" w:id="1515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5150"/>
    <w:bookmarkStart w:name="z33568" w:id="1515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5151"/>
    <w:bookmarkStart w:name="z33569" w:id="1515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5152"/>
    <w:bookmarkStart w:name="z33570" w:id="1515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5153"/>
    <w:bookmarkStart w:name="z33571" w:id="1515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515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3572" w:id="15155"/>
    <w:p>
      <w:pPr>
        <w:spacing w:after="0"/>
        <w:ind w:left="0"/>
        <w:jc w:val="both"/>
      </w:pPr>
      <w:r>
        <w:rPr>
          <w:rFonts w:ascii="Times New Roman"/>
          <w:b w:val="false"/>
          <w:i w:val="false"/>
          <w:color w:val="000000"/>
          <w:sz w:val="28"/>
        </w:rPr>
        <w:t>
      29) мыналарды:</w:t>
      </w:r>
    </w:p>
    <w:bookmarkEnd w:id="15155"/>
    <w:bookmarkStart w:name="z33573" w:id="1515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15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3574" w:id="1515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157"/>
    <w:bookmarkStart w:name="z33575" w:id="1515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5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3576" w:id="1515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159"/>
    <w:bookmarkStart w:name="z33577" w:id="1516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5160"/>
    <w:bookmarkStart w:name="z33578" w:id="1516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5161"/>
    <w:bookmarkStart w:name="z33579" w:id="1516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5162"/>
    <w:bookmarkStart w:name="z33580" w:id="15163"/>
    <w:p>
      <w:pPr>
        <w:spacing w:after="0"/>
        <w:ind w:left="0"/>
        <w:jc w:val="both"/>
      </w:pPr>
      <w:r>
        <w:rPr>
          <w:rFonts w:ascii="Times New Roman"/>
          <w:b w:val="false"/>
          <w:i w:val="false"/>
          <w:color w:val="000000"/>
          <w:sz w:val="28"/>
        </w:rPr>
        <w:t>
      19. Басқарма басшысының өкілеттіктері:</w:t>
      </w:r>
    </w:p>
    <w:bookmarkEnd w:id="15163"/>
    <w:bookmarkStart w:name="z33581" w:id="1516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5164"/>
    <w:bookmarkStart w:name="z33582" w:id="1516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165"/>
    <w:bookmarkStart w:name="z33583" w:id="1516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166"/>
    <w:bookmarkStart w:name="z33584" w:id="1516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167"/>
    <w:bookmarkStart w:name="z33585" w:id="1516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5168"/>
    <w:bookmarkStart w:name="z33586" w:id="1516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169"/>
    <w:bookmarkStart w:name="z33587" w:id="15170"/>
    <w:p>
      <w:pPr>
        <w:spacing w:after="0"/>
        <w:ind w:left="0"/>
        <w:jc w:val="left"/>
      </w:pPr>
      <w:r>
        <w:rPr>
          <w:rFonts w:ascii="Times New Roman"/>
          <w:b/>
          <w:i w:val="false"/>
          <w:color w:val="000000"/>
        </w:rPr>
        <w:t xml:space="preserve"> 4-тарау. Басқарманың мүлкі</w:t>
      </w:r>
    </w:p>
    <w:bookmarkEnd w:id="15170"/>
    <w:bookmarkStart w:name="z33588" w:id="1517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5171"/>
    <w:bookmarkStart w:name="z33589" w:id="1517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172"/>
    <w:bookmarkStart w:name="z33590" w:id="1517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5173"/>
    <w:bookmarkStart w:name="z33591" w:id="1517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174"/>
    <w:bookmarkStart w:name="z33592" w:id="15175"/>
    <w:p>
      <w:pPr>
        <w:spacing w:after="0"/>
        <w:ind w:left="0"/>
        <w:jc w:val="left"/>
      </w:pPr>
      <w:r>
        <w:rPr>
          <w:rFonts w:ascii="Times New Roman"/>
          <w:b/>
          <w:i w:val="false"/>
          <w:color w:val="000000"/>
        </w:rPr>
        <w:t xml:space="preserve"> 5-тарау. Басқарманы қайта ұйымдастыру және тарату</w:t>
      </w:r>
    </w:p>
    <w:bookmarkEnd w:id="15175"/>
    <w:bookmarkStart w:name="z33593" w:id="1517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181-қосымша</w:t>
            </w:r>
          </w:p>
        </w:tc>
      </w:tr>
    </w:tbl>
    <w:bookmarkStart w:name="z13983" w:id="1517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 республикалық мемлекеттік мекемесінің ережесі</w:t>
      </w:r>
    </w:p>
    <w:bookmarkEnd w:id="15177"/>
    <w:p>
      <w:pPr>
        <w:spacing w:after="0"/>
        <w:ind w:left="0"/>
        <w:jc w:val="both"/>
      </w:pPr>
      <w:r>
        <w:rPr>
          <w:rFonts w:ascii="Times New Roman"/>
          <w:b w:val="false"/>
          <w:i w:val="false"/>
          <w:color w:val="ff0000"/>
          <w:sz w:val="28"/>
        </w:rPr>
        <w:t xml:space="preserve">
      Ескерту. 181-қосымша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3594" w:id="15178"/>
    <w:p>
      <w:pPr>
        <w:spacing w:after="0"/>
        <w:ind w:left="0"/>
        <w:jc w:val="left"/>
      </w:pPr>
      <w:r>
        <w:rPr>
          <w:rFonts w:ascii="Times New Roman"/>
          <w:b/>
          <w:i w:val="false"/>
          <w:color w:val="000000"/>
        </w:rPr>
        <w:t xml:space="preserve"> 1-тарау. Жалпы ережелер</w:t>
      </w:r>
    </w:p>
    <w:bookmarkEnd w:id="15178"/>
    <w:bookmarkStart w:name="z33595" w:id="1517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179"/>
    <w:bookmarkStart w:name="z33596" w:id="1518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5180"/>
    <w:bookmarkStart w:name="z33597" w:id="1518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5181"/>
    <w:bookmarkStart w:name="z33598" w:id="1518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182"/>
    <w:bookmarkStart w:name="z33599" w:id="1518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183"/>
    <w:bookmarkStart w:name="z33600" w:id="1518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5184"/>
    <w:bookmarkStart w:name="z33601" w:id="1518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185"/>
    <w:bookmarkStart w:name="z33602" w:id="15186"/>
    <w:p>
      <w:pPr>
        <w:spacing w:after="0"/>
        <w:ind w:left="0"/>
        <w:jc w:val="both"/>
      </w:pPr>
      <w:r>
        <w:rPr>
          <w:rFonts w:ascii="Times New Roman"/>
          <w:b w:val="false"/>
          <w:i w:val="false"/>
          <w:color w:val="000000"/>
          <w:sz w:val="28"/>
        </w:rPr>
        <w:t>
      8. Заңды тұлғаның орналасқан жері – индекс 150200 , Қазақстан Республикасы, Солтүстік Қазақстан облысы, Ақжар ауданы, Талшық ауылдық округі, Талшық ауылы, Абылай хан көшесі,7 үй.</w:t>
      </w:r>
    </w:p>
    <w:bookmarkEnd w:id="15186"/>
    <w:bookmarkStart w:name="z33603" w:id="1518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 республикалық мемлекеттік мекемесі.</w:t>
      </w:r>
    </w:p>
    <w:bookmarkEnd w:id="15187"/>
    <w:bookmarkStart w:name="z33604" w:id="1518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188"/>
    <w:bookmarkStart w:name="z33605" w:id="1518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189"/>
    <w:bookmarkStart w:name="z33606" w:id="1519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190"/>
    <w:bookmarkStart w:name="z33607" w:id="1519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608" w:id="1519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192"/>
    <w:bookmarkStart w:name="z33609" w:id="15193"/>
    <w:p>
      <w:pPr>
        <w:spacing w:after="0"/>
        <w:ind w:left="0"/>
        <w:jc w:val="both"/>
      </w:pPr>
      <w:r>
        <w:rPr>
          <w:rFonts w:ascii="Times New Roman"/>
          <w:b w:val="false"/>
          <w:i w:val="false"/>
          <w:color w:val="000000"/>
          <w:sz w:val="28"/>
        </w:rPr>
        <w:t>
      13. Міндеттері:</w:t>
      </w:r>
    </w:p>
    <w:bookmarkEnd w:id="15193"/>
    <w:bookmarkStart w:name="z33610" w:id="1519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194"/>
    <w:bookmarkStart w:name="z33611" w:id="1519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195"/>
    <w:bookmarkStart w:name="z33612" w:id="1519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196"/>
    <w:bookmarkStart w:name="z33613" w:id="15197"/>
    <w:p>
      <w:pPr>
        <w:spacing w:after="0"/>
        <w:ind w:left="0"/>
        <w:jc w:val="both"/>
      </w:pPr>
      <w:r>
        <w:rPr>
          <w:rFonts w:ascii="Times New Roman"/>
          <w:b w:val="false"/>
          <w:i w:val="false"/>
          <w:color w:val="000000"/>
          <w:sz w:val="28"/>
        </w:rPr>
        <w:t>
      14. Құқықтары мен міндеттері:</w:t>
      </w:r>
    </w:p>
    <w:bookmarkEnd w:id="15197"/>
    <w:bookmarkStart w:name="z33614" w:id="1519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198"/>
    <w:bookmarkStart w:name="z33615" w:id="1519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199"/>
    <w:bookmarkStart w:name="z33616" w:id="1520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200"/>
    <w:bookmarkStart w:name="z33617" w:id="1520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201"/>
    <w:bookmarkStart w:name="z33618" w:id="1520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202"/>
    <w:bookmarkStart w:name="z33619" w:id="1520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203"/>
    <w:bookmarkStart w:name="z33620" w:id="1520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204"/>
    <w:bookmarkStart w:name="z33621" w:id="1520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205"/>
    <w:bookmarkStart w:name="z33622" w:id="1520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206"/>
    <w:bookmarkStart w:name="z33623" w:id="15207"/>
    <w:p>
      <w:pPr>
        <w:spacing w:after="0"/>
        <w:ind w:left="0"/>
        <w:jc w:val="both"/>
      </w:pPr>
      <w:r>
        <w:rPr>
          <w:rFonts w:ascii="Times New Roman"/>
          <w:b w:val="false"/>
          <w:i w:val="false"/>
          <w:color w:val="000000"/>
          <w:sz w:val="28"/>
        </w:rPr>
        <w:t>
      15. Функциялары:</w:t>
      </w:r>
    </w:p>
    <w:bookmarkEnd w:id="15207"/>
    <w:bookmarkStart w:name="z33624" w:id="15208"/>
    <w:p>
      <w:pPr>
        <w:spacing w:after="0"/>
        <w:ind w:left="0"/>
        <w:jc w:val="both"/>
      </w:pPr>
      <w:r>
        <w:rPr>
          <w:rFonts w:ascii="Times New Roman"/>
          <w:b w:val="false"/>
          <w:i w:val="false"/>
          <w:color w:val="000000"/>
          <w:sz w:val="28"/>
        </w:rPr>
        <w:t>
      1) реттелетін салада мемлекеттік саясатты іске асыру;</w:t>
      </w:r>
    </w:p>
    <w:bookmarkEnd w:id="15208"/>
    <w:bookmarkStart w:name="z33625" w:id="1520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209"/>
    <w:bookmarkStart w:name="z33626" w:id="1521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5210"/>
    <w:bookmarkStart w:name="z33627" w:id="1521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211"/>
    <w:bookmarkStart w:name="z33628" w:id="1521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212"/>
    <w:bookmarkStart w:name="z33629" w:id="1521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521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3630" w:id="1521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21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3631" w:id="1521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215"/>
    <w:bookmarkStart w:name="z33632" w:id="1521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216"/>
    <w:bookmarkStart w:name="z33633" w:id="1521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217"/>
    <w:bookmarkStart w:name="z33634" w:id="1521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636" w:id="1521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219"/>
    <w:bookmarkStart w:name="z33637" w:id="1522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220"/>
    <w:bookmarkStart w:name="z33638" w:id="1522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221"/>
    <w:bookmarkStart w:name="z33639" w:id="1522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5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642" w:id="1522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223"/>
    <w:bookmarkStart w:name="z33643" w:id="1522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5224"/>
    <w:bookmarkStart w:name="z33644" w:id="1522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5225"/>
    <w:bookmarkStart w:name="z33645" w:id="1522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226"/>
    <w:bookmarkStart w:name="z33646" w:id="1522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5227"/>
    <w:bookmarkStart w:name="z33647" w:id="1522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5228"/>
    <w:bookmarkStart w:name="z33648" w:id="1522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5229"/>
    <w:bookmarkStart w:name="z33649" w:id="1523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5230"/>
    <w:bookmarkStart w:name="z33650" w:id="1523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5231"/>
    <w:bookmarkStart w:name="z33651" w:id="1523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523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3652" w:id="15233"/>
    <w:p>
      <w:pPr>
        <w:spacing w:after="0"/>
        <w:ind w:left="0"/>
        <w:jc w:val="both"/>
      </w:pPr>
      <w:r>
        <w:rPr>
          <w:rFonts w:ascii="Times New Roman"/>
          <w:b w:val="false"/>
          <w:i w:val="false"/>
          <w:color w:val="000000"/>
          <w:sz w:val="28"/>
        </w:rPr>
        <w:t>
      29) мыналарды:</w:t>
      </w:r>
    </w:p>
    <w:bookmarkEnd w:id="15233"/>
    <w:bookmarkStart w:name="z33653" w:id="1523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23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3654" w:id="1523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235"/>
    <w:bookmarkStart w:name="z33655" w:id="1523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5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3656" w:id="1523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237"/>
    <w:bookmarkStart w:name="z33657" w:id="1523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5238"/>
    <w:bookmarkStart w:name="z33658" w:id="1523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5239"/>
    <w:bookmarkStart w:name="z33659" w:id="1524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5240"/>
    <w:bookmarkStart w:name="z33660" w:id="15241"/>
    <w:p>
      <w:pPr>
        <w:spacing w:after="0"/>
        <w:ind w:left="0"/>
        <w:jc w:val="both"/>
      </w:pPr>
      <w:r>
        <w:rPr>
          <w:rFonts w:ascii="Times New Roman"/>
          <w:b w:val="false"/>
          <w:i w:val="false"/>
          <w:color w:val="000000"/>
          <w:sz w:val="28"/>
        </w:rPr>
        <w:t>
      19. Басқарма басшысының өкілеттіктері:</w:t>
      </w:r>
    </w:p>
    <w:bookmarkEnd w:id="15241"/>
    <w:bookmarkStart w:name="z33661" w:id="1524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5242"/>
    <w:bookmarkStart w:name="z33662" w:id="1524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243"/>
    <w:bookmarkStart w:name="z33663" w:id="1524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244"/>
    <w:bookmarkStart w:name="z33664" w:id="1524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245"/>
    <w:bookmarkStart w:name="z33665" w:id="1524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5246"/>
    <w:bookmarkStart w:name="z33666" w:id="1524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247"/>
    <w:bookmarkStart w:name="z33667" w:id="15248"/>
    <w:p>
      <w:pPr>
        <w:spacing w:after="0"/>
        <w:ind w:left="0"/>
        <w:jc w:val="left"/>
      </w:pPr>
      <w:r>
        <w:rPr>
          <w:rFonts w:ascii="Times New Roman"/>
          <w:b/>
          <w:i w:val="false"/>
          <w:color w:val="000000"/>
        </w:rPr>
        <w:t xml:space="preserve"> 4-тарау. Басқарманың мүлкі</w:t>
      </w:r>
    </w:p>
    <w:bookmarkEnd w:id="15248"/>
    <w:bookmarkStart w:name="z33668" w:id="1524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5249"/>
    <w:bookmarkStart w:name="z33669" w:id="1525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250"/>
    <w:bookmarkStart w:name="z33670" w:id="1525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5251"/>
    <w:bookmarkStart w:name="z33671" w:id="1525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252"/>
    <w:bookmarkStart w:name="z33672" w:id="15253"/>
    <w:p>
      <w:pPr>
        <w:spacing w:after="0"/>
        <w:ind w:left="0"/>
        <w:jc w:val="left"/>
      </w:pPr>
      <w:r>
        <w:rPr>
          <w:rFonts w:ascii="Times New Roman"/>
          <w:b/>
          <w:i w:val="false"/>
          <w:color w:val="000000"/>
        </w:rPr>
        <w:t xml:space="preserve"> 5-тарау. Басқарманы қайта ұйымдастыру және тарату</w:t>
      </w:r>
    </w:p>
    <w:bookmarkEnd w:id="15253"/>
    <w:bookmarkStart w:name="z33673" w:id="1525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182-қосымша</w:t>
            </w:r>
          </w:p>
        </w:tc>
      </w:tr>
    </w:tbl>
    <w:bookmarkStart w:name="z14059" w:id="1525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 республикалық мемлекеттік мекемесінің ережесі</w:t>
      </w:r>
    </w:p>
    <w:bookmarkEnd w:id="15255"/>
    <w:p>
      <w:pPr>
        <w:spacing w:after="0"/>
        <w:ind w:left="0"/>
        <w:jc w:val="both"/>
      </w:pPr>
      <w:r>
        <w:rPr>
          <w:rFonts w:ascii="Times New Roman"/>
          <w:b w:val="false"/>
          <w:i w:val="false"/>
          <w:color w:val="ff0000"/>
          <w:sz w:val="28"/>
        </w:rPr>
        <w:t xml:space="preserve">
      Ескерту. 182-қосымша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3674" w:id="15256"/>
    <w:p>
      <w:pPr>
        <w:spacing w:after="0"/>
        <w:ind w:left="0"/>
        <w:jc w:val="left"/>
      </w:pPr>
      <w:r>
        <w:rPr>
          <w:rFonts w:ascii="Times New Roman"/>
          <w:b/>
          <w:i w:val="false"/>
          <w:color w:val="000000"/>
        </w:rPr>
        <w:t xml:space="preserve"> 1-тарау. Жалпы ережелер</w:t>
      </w:r>
    </w:p>
    <w:bookmarkEnd w:id="15256"/>
    <w:bookmarkStart w:name="z33675" w:id="1525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257"/>
    <w:bookmarkStart w:name="z33676" w:id="1525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5258"/>
    <w:bookmarkStart w:name="z33677" w:id="1525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5259"/>
    <w:bookmarkStart w:name="z33678" w:id="1526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260"/>
    <w:bookmarkStart w:name="z33679" w:id="1526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261"/>
    <w:bookmarkStart w:name="z33680" w:id="1526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5262"/>
    <w:bookmarkStart w:name="z33681" w:id="1526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263"/>
    <w:bookmarkStart w:name="z33682" w:id="15264"/>
    <w:p>
      <w:pPr>
        <w:spacing w:after="0"/>
        <w:ind w:left="0"/>
        <w:jc w:val="both"/>
      </w:pPr>
      <w:r>
        <w:rPr>
          <w:rFonts w:ascii="Times New Roman"/>
          <w:b w:val="false"/>
          <w:i w:val="false"/>
          <w:color w:val="000000"/>
          <w:sz w:val="28"/>
        </w:rPr>
        <w:t>
      8. Заңды тұлғаның орналасқан жері – индекс 150300, Қазақстан Республикасы, Солтүстік Қазақстан облысы, Аққайың ауданы, Смирново ауылы, Щербаков көшесі, 17 үй.</w:t>
      </w:r>
    </w:p>
    <w:bookmarkEnd w:id="15264"/>
    <w:bookmarkStart w:name="z33683" w:id="1526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 республикалық мемлекеттік мекемесі.</w:t>
      </w:r>
    </w:p>
    <w:bookmarkEnd w:id="15265"/>
    <w:bookmarkStart w:name="z33684" w:id="1526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266"/>
    <w:bookmarkStart w:name="z33685" w:id="1526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267"/>
    <w:bookmarkStart w:name="z33686" w:id="1526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268"/>
    <w:bookmarkStart w:name="z33687" w:id="1526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688" w:id="1527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270"/>
    <w:bookmarkStart w:name="z33689" w:id="15271"/>
    <w:p>
      <w:pPr>
        <w:spacing w:after="0"/>
        <w:ind w:left="0"/>
        <w:jc w:val="both"/>
      </w:pPr>
      <w:r>
        <w:rPr>
          <w:rFonts w:ascii="Times New Roman"/>
          <w:b w:val="false"/>
          <w:i w:val="false"/>
          <w:color w:val="000000"/>
          <w:sz w:val="28"/>
        </w:rPr>
        <w:t>
      13. Міндеттері:</w:t>
      </w:r>
    </w:p>
    <w:bookmarkEnd w:id="15271"/>
    <w:bookmarkStart w:name="z33690" w:id="1527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272"/>
    <w:bookmarkStart w:name="z33691" w:id="1527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273"/>
    <w:bookmarkStart w:name="z33692" w:id="1527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274"/>
    <w:bookmarkStart w:name="z33693" w:id="15275"/>
    <w:p>
      <w:pPr>
        <w:spacing w:after="0"/>
        <w:ind w:left="0"/>
        <w:jc w:val="both"/>
      </w:pPr>
      <w:r>
        <w:rPr>
          <w:rFonts w:ascii="Times New Roman"/>
          <w:b w:val="false"/>
          <w:i w:val="false"/>
          <w:color w:val="000000"/>
          <w:sz w:val="28"/>
        </w:rPr>
        <w:t>
      14. Құқықтары мен міндеттері:</w:t>
      </w:r>
    </w:p>
    <w:bookmarkEnd w:id="15275"/>
    <w:bookmarkStart w:name="z33694" w:id="1527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276"/>
    <w:bookmarkStart w:name="z33695" w:id="1527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277"/>
    <w:bookmarkStart w:name="z33696" w:id="1527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278"/>
    <w:bookmarkStart w:name="z33697" w:id="1527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279"/>
    <w:bookmarkStart w:name="z33698" w:id="1528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280"/>
    <w:bookmarkStart w:name="z33699" w:id="1528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281"/>
    <w:bookmarkStart w:name="z33700" w:id="1528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282"/>
    <w:bookmarkStart w:name="z33701" w:id="1528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283"/>
    <w:bookmarkStart w:name="z33702" w:id="1528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284"/>
    <w:bookmarkStart w:name="z33703" w:id="15285"/>
    <w:p>
      <w:pPr>
        <w:spacing w:after="0"/>
        <w:ind w:left="0"/>
        <w:jc w:val="both"/>
      </w:pPr>
      <w:r>
        <w:rPr>
          <w:rFonts w:ascii="Times New Roman"/>
          <w:b w:val="false"/>
          <w:i w:val="false"/>
          <w:color w:val="000000"/>
          <w:sz w:val="28"/>
        </w:rPr>
        <w:t>
      15. Функциялары:</w:t>
      </w:r>
    </w:p>
    <w:bookmarkEnd w:id="15285"/>
    <w:bookmarkStart w:name="z33704" w:id="15286"/>
    <w:p>
      <w:pPr>
        <w:spacing w:after="0"/>
        <w:ind w:left="0"/>
        <w:jc w:val="both"/>
      </w:pPr>
      <w:r>
        <w:rPr>
          <w:rFonts w:ascii="Times New Roman"/>
          <w:b w:val="false"/>
          <w:i w:val="false"/>
          <w:color w:val="000000"/>
          <w:sz w:val="28"/>
        </w:rPr>
        <w:t>
      1) реттелетін салада мемлекеттік саясатты іске асыру;</w:t>
      </w:r>
    </w:p>
    <w:bookmarkEnd w:id="15286"/>
    <w:bookmarkStart w:name="z33705" w:id="1528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287"/>
    <w:bookmarkStart w:name="z33706" w:id="1528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5288"/>
    <w:bookmarkStart w:name="z33707" w:id="1528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289"/>
    <w:bookmarkStart w:name="z33708" w:id="1529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290"/>
    <w:bookmarkStart w:name="z33709" w:id="1529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529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3710" w:id="1529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29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3711" w:id="1529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293"/>
    <w:bookmarkStart w:name="z33712" w:id="1529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294"/>
    <w:bookmarkStart w:name="z33713" w:id="1529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295"/>
    <w:bookmarkStart w:name="z33714" w:id="1529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716" w:id="1529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297"/>
    <w:bookmarkStart w:name="z33717" w:id="1529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298"/>
    <w:bookmarkStart w:name="z33718" w:id="1529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299"/>
    <w:bookmarkStart w:name="z33719" w:id="1530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5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722" w:id="1530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301"/>
    <w:bookmarkStart w:name="z33723" w:id="1530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5302"/>
    <w:bookmarkStart w:name="z33724" w:id="1530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5303"/>
    <w:bookmarkStart w:name="z33725" w:id="1530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304"/>
    <w:bookmarkStart w:name="z33726" w:id="1530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5305"/>
    <w:bookmarkStart w:name="z33727" w:id="1530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5306"/>
    <w:bookmarkStart w:name="z33728" w:id="1530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5307"/>
    <w:bookmarkStart w:name="z33729" w:id="1530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5308"/>
    <w:bookmarkStart w:name="z33730" w:id="1530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5309"/>
    <w:bookmarkStart w:name="z33731" w:id="1531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531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3732" w:id="15311"/>
    <w:p>
      <w:pPr>
        <w:spacing w:after="0"/>
        <w:ind w:left="0"/>
        <w:jc w:val="both"/>
      </w:pPr>
      <w:r>
        <w:rPr>
          <w:rFonts w:ascii="Times New Roman"/>
          <w:b w:val="false"/>
          <w:i w:val="false"/>
          <w:color w:val="000000"/>
          <w:sz w:val="28"/>
        </w:rPr>
        <w:t>
      29) мыналарды:</w:t>
      </w:r>
    </w:p>
    <w:bookmarkEnd w:id="15311"/>
    <w:bookmarkStart w:name="z33733" w:id="1531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31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3734" w:id="1531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313"/>
    <w:bookmarkStart w:name="z33735" w:id="1531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5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3736" w:id="1531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315"/>
    <w:bookmarkStart w:name="z33737" w:id="1531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5316"/>
    <w:bookmarkStart w:name="z33738" w:id="1531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5317"/>
    <w:bookmarkStart w:name="z33739" w:id="1531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5318"/>
    <w:bookmarkStart w:name="z33740" w:id="15319"/>
    <w:p>
      <w:pPr>
        <w:spacing w:after="0"/>
        <w:ind w:left="0"/>
        <w:jc w:val="both"/>
      </w:pPr>
      <w:r>
        <w:rPr>
          <w:rFonts w:ascii="Times New Roman"/>
          <w:b w:val="false"/>
          <w:i w:val="false"/>
          <w:color w:val="000000"/>
          <w:sz w:val="28"/>
        </w:rPr>
        <w:t>
      19. Басқарма басшысының өкілеттіктері:</w:t>
      </w:r>
    </w:p>
    <w:bookmarkEnd w:id="15319"/>
    <w:bookmarkStart w:name="z33741" w:id="1532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5320"/>
    <w:bookmarkStart w:name="z33742" w:id="1532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321"/>
    <w:bookmarkStart w:name="z33743" w:id="1532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322"/>
    <w:bookmarkStart w:name="z33744" w:id="1532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323"/>
    <w:bookmarkStart w:name="z33745" w:id="1532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5324"/>
    <w:bookmarkStart w:name="z33746" w:id="1532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325"/>
    <w:bookmarkStart w:name="z33747" w:id="15326"/>
    <w:p>
      <w:pPr>
        <w:spacing w:after="0"/>
        <w:ind w:left="0"/>
        <w:jc w:val="left"/>
      </w:pPr>
      <w:r>
        <w:rPr>
          <w:rFonts w:ascii="Times New Roman"/>
          <w:b/>
          <w:i w:val="false"/>
          <w:color w:val="000000"/>
        </w:rPr>
        <w:t xml:space="preserve"> 4-тарау. Басқарманың мүлкі</w:t>
      </w:r>
    </w:p>
    <w:bookmarkEnd w:id="15326"/>
    <w:bookmarkStart w:name="z33748" w:id="1532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5327"/>
    <w:bookmarkStart w:name="z33749" w:id="1532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328"/>
    <w:bookmarkStart w:name="z33750" w:id="1532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5329"/>
    <w:bookmarkStart w:name="z33751" w:id="1533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330"/>
    <w:bookmarkStart w:name="z33752" w:id="15331"/>
    <w:p>
      <w:pPr>
        <w:spacing w:after="0"/>
        <w:ind w:left="0"/>
        <w:jc w:val="left"/>
      </w:pPr>
      <w:r>
        <w:rPr>
          <w:rFonts w:ascii="Times New Roman"/>
          <w:b/>
          <w:i w:val="false"/>
          <w:color w:val="000000"/>
        </w:rPr>
        <w:t xml:space="preserve"> 5-тарау. Басқарманы қайта ұйымдастыру және тарату</w:t>
      </w:r>
    </w:p>
    <w:bookmarkEnd w:id="15331"/>
    <w:bookmarkStart w:name="z33753" w:id="1533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183-қосымша</w:t>
            </w:r>
          </w:p>
        </w:tc>
      </w:tr>
    </w:tbl>
    <w:bookmarkStart w:name="z14135" w:id="1533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ауданының санитариялық-эпидемиологиялық бақылау басқармасы" республикалық мемлекеттік мекемесінің ережесі</w:t>
      </w:r>
    </w:p>
    <w:bookmarkEnd w:id="15333"/>
    <w:p>
      <w:pPr>
        <w:spacing w:after="0"/>
        <w:ind w:left="0"/>
        <w:jc w:val="both"/>
      </w:pPr>
      <w:r>
        <w:rPr>
          <w:rFonts w:ascii="Times New Roman"/>
          <w:b w:val="false"/>
          <w:i w:val="false"/>
          <w:color w:val="ff0000"/>
          <w:sz w:val="28"/>
        </w:rPr>
        <w:t xml:space="preserve">
      Ескерту. 183-қосымша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3754" w:id="15334"/>
    <w:p>
      <w:pPr>
        <w:spacing w:after="0"/>
        <w:ind w:left="0"/>
        <w:jc w:val="left"/>
      </w:pPr>
      <w:r>
        <w:rPr>
          <w:rFonts w:ascii="Times New Roman"/>
          <w:b/>
          <w:i w:val="false"/>
          <w:color w:val="000000"/>
        </w:rPr>
        <w:t xml:space="preserve"> 1-тарау. Жалпы ережелер</w:t>
      </w:r>
    </w:p>
    <w:bookmarkEnd w:id="15334"/>
    <w:bookmarkStart w:name="z33755" w:id="1533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335"/>
    <w:bookmarkStart w:name="z33756" w:id="1533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5336"/>
    <w:bookmarkStart w:name="z33757" w:id="1533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5337"/>
    <w:bookmarkStart w:name="z33758" w:id="1533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338"/>
    <w:bookmarkStart w:name="z33759" w:id="1533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339"/>
    <w:bookmarkStart w:name="z33760" w:id="1534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5340"/>
    <w:bookmarkStart w:name="z33761" w:id="1534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341"/>
    <w:bookmarkStart w:name="z33762" w:id="15342"/>
    <w:p>
      <w:pPr>
        <w:spacing w:after="0"/>
        <w:ind w:left="0"/>
        <w:jc w:val="both"/>
      </w:pPr>
      <w:r>
        <w:rPr>
          <w:rFonts w:ascii="Times New Roman"/>
          <w:b w:val="false"/>
          <w:i w:val="false"/>
          <w:color w:val="000000"/>
          <w:sz w:val="28"/>
        </w:rPr>
        <w:t>
      8. Заңды тұлғаның орналасқан жері – индекс 150400, Қазақстан Республикасы, Солтүстік Қазақстан облысы, Ғабит Мүсірепов атындағы ауданы, Новоишимское ауылы, Әуелбеков көшесі, 30 А үй.</w:t>
      </w:r>
    </w:p>
    <w:bookmarkEnd w:id="15342"/>
    <w:bookmarkStart w:name="z33763" w:id="1534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ауданының санитариялық-эпидемиологиялық бақылау басқармасы" республикалық мемлекеттік мекемесі.</w:t>
      </w:r>
    </w:p>
    <w:bookmarkEnd w:id="15343"/>
    <w:bookmarkStart w:name="z33764" w:id="1534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344"/>
    <w:bookmarkStart w:name="z33765" w:id="1534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345"/>
    <w:bookmarkStart w:name="z33766" w:id="1534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346"/>
    <w:bookmarkStart w:name="z33767" w:id="1534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768" w:id="1534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348"/>
    <w:bookmarkStart w:name="z33769" w:id="15349"/>
    <w:p>
      <w:pPr>
        <w:spacing w:after="0"/>
        <w:ind w:left="0"/>
        <w:jc w:val="both"/>
      </w:pPr>
      <w:r>
        <w:rPr>
          <w:rFonts w:ascii="Times New Roman"/>
          <w:b w:val="false"/>
          <w:i w:val="false"/>
          <w:color w:val="000000"/>
          <w:sz w:val="28"/>
        </w:rPr>
        <w:t>
      13. Міндеттері:</w:t>
      </w:r>
    </w:p>
    <w:bookmarkEnd w:id="15349"/>
    <w:bookmarkStart w:name="z33770" w:id="1535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350"/>
    <w:bookmarkStart w:name="z33771" w:id="1535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351"/>
    <w:bookmarkStart w:name="z33772" w:id="1535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352"/>
    <w:bookmarkStart w:name="z33773" w:id="15353"/>
    <w:p>
      <w:pPr>
        <w:spacing w:after="0"/>
        <w:ind w:left="0"/>
        <w:jc w:val="both"/>
      </w:pPr>
      <w:r>
        <w:rPr>
          <w:rFonts w:ascii="Times New Roman"/>
          <w:b w:val="false"/>
          <w:i w:val="false"/>
          <w:color w:val="000000"/>
          <w:sz w:val="28"/>
        </w:rPr>
        <w:t>
      14. Құқықтары мен міндеттері:</w:t>
      </w:r>
    </w:p>
    <w:bookmarkEnd w:id="15353"/>
    <w:bookmarkStart w:name="z33774" w:id="1535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354"/>
    <w:bookmarkStart w:name="z33775" w:id="1535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355"/>
    <w:bookmarkStart w:name="z33776" w:id="1535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356"/>
    <w:bookmarkStart w:name="z33777" w:id="1535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357"/>
    <w:bookmarkStart w:name="z33778" w:id="1535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358"/>
    <w:bookmarkStart w:name="z33779" w:id="1535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359"/>
    <w:bookmarkStart w:name="z33780" w:id="1536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360"/>
    <w:bookmarkStart w:name="z33781" w:id="1536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361"/>
    <w:bookmarkStart w:name="z33782" w:id="1536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362"/>
    <w:bookmarkStart w:name="z33783" w:id="15363"/>
    <w:p>
      <w:pPr>
        <w:spacing w:after="0"/>
        <w:ind w:left="0"/>
        <w:jc w:val="both"/>
      </w:pPr>
      <w:r>
        <w:rPr>
          <w:rFonts w:ascii="Times New Roman"/>
          <w:b w:val="false"/>
          <w:i w:val="false"/>
          <w:color w:val="000000"/>
          <w:sz w:val="28"/>
        </w:rPr>
        <w:t>
      15. Функциялары:</w:t>
      </w:r>
    </w:p>
    <w:bookmarkEnd w:id="15363"/>
    <w:bookmarkStart w:name="z33784" w:id="15364"/>
    <w:p>
      <w:pPr>
        <w:spacing w:after="0"/>
        <w:ind w:left="0"/>
        <w:jc w:val="both"/>
      </w:pPr>
      <w:r>
        <w:rPr>
          <w:rFonts w:ascii="Times New Roman"/>
          <w:b w:val="false"/>
          <w:i w:val="false"/>
          <w:color w:val="000000"/>
          <w:sz w:val="28"/>
        </w:rPr>
        <w:t>
      1) реттелетін салада мемлекеттік саясатты іске асыру;</w:t>
      </w:r>
    </w:p>
    <w:bookmarkEnd w:id="15364"/>
    <w:bookmarkStart w:name="z33785" w:id="1536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365"/>
    <w:bookmarkStart w:name="z33786" w:id="1536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5366"/>
    <w:bookmarkStart w:name="z33787" w:id="1536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367"/>
    <w:bookmarkStart w:name="z33788" w:id="1536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368"/>
    <w:bookmarkStart w:name="z33789" w:id="1536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536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3790" w:id="1537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37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3791" w:id="1537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371"/>
    <w:bookmarkStart w:name="z33792" w:id="1537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372"/>
    <w:bookmarkStart w:name="z33793" w:id="1537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373"/>
    <w:bookmarkStart w:name="z33794" w:id="1537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796" w:id="1537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375"/>
    <w:bookmarkStart w:name="z33797" w:id="1537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376"/>
    <w:bookmarkStart w:name="z33798" w:id="1537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377"/>
    <w:bookmarkStart w:name="z33799" w:id="1537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5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802" w:id="1537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379"/>
    <w:bookmarkStart w:name="z33803" w:id="1538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5380"/>
    <w:bookmarkStart w:name="z33804" w:id="1538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5381"/>
    <w:bookmarkStart w:name="z33805" w:id="1538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382"/>
    <w:bookmarkStart w:name="z33806" w:id="1538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5383"/>
    <w:bookmarkStart w:name="z33807" w:id="1538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5384"/>
    <w:bookmarkStart w:name="z33808" w:id="1538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5385"/>
    <w:bookmarkStart w:name="z33809" w:id="1538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5386"/>
    <w:bookmarkStart w:name="z33810" w:id="1538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5387"/>
    <w:bookmarkStart w:name="z33811" w:id="1538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538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3812" w:id="15389"/>
    <w:p>
      <w:pPr>
        <w:spacing w:after="0"/>
        <w:ind w:left="0"/>
        <w:jc w:val="both"/>
      </w:pPr>
      <w:r>
        <w:rPr>
          <w:rFonts w:ascii="Times New Roman"/>
          <w:b w:val="false"/>
          <w:i w:val="false"/>
          <w:color w:val="000000"/>
          <w:sz w:val="28"/>
        </w:rPr>
        <w:t>
      29) мыналарды:</w:t>
      </w:r>
    </w:p>
    <w:bookmarkEnd w:id="15389"/>
    <w:bookmarkStart w:name="z33813" w:id="1539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39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3814" w:id="1539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391"/>
    <w:bookmarkStart w:name="z33815" w:id="1539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5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3816" w:id="1539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393"/>
    <w:bookmarkStart w:name="z33817" w:id="1539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5394"/>
    <w:bookmarkStart w:name="z33818" w:id="1539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5395"/>
    <w:bookmarkStart w:name="z33819" w:id="1539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5396"/>
    <w:bookmarkStart w:name="z33820" w:id="15397"/>
    <w:p>
      <w:pPr>
        <w:spacing w:after="0"/>
        <w:ind w:left="0"/>
        <w:jc w:val="both"/>
      </w:pPr>
      <w:r>
        <w:rPr>
          <w:rFonts w:ascii="Times New Roman"/>
          <w:b w:val="false"/>
          <w:i w:val="false"/>
          <w:color w:val="000000"/>
          <w:sz w:val="28"/>
        </w:rPr>
        <w:t>
      19. Басқарма басшысының өкілеттіктері:</w:t>
      </w:r>
    </w:p>
    <w:bookmarkEnd w:id="15397"/>
    <w:bookmarkStart w:name="z33821" w:id="1539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5398"/>
    <w:bookmarkStart w:name="z33822" w:id="1539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399"/>
    <w:bookmarkStart w:name="z33823" w:id="1540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400"/>
    <w:bookmarkStart w:name="z33824" w:id="1540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401"/>
    <w:bookmarkStart w:name="z33825" w:id="1540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5402"/>
    <w:bookmarkStart w:name="z33826" w:id="1540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403"/>
    <w:bookmarkStart w:name="z33827" w:id="15404"/>
    <w:p>
      <w:pPr>
        <w:spacing w:after="0"/>
        <w:ind w:left="0"/>
        <w:jc w:val="left"/>
      </w:pPr>
      <w:r>
        <w:rPr>
          <w:rFonts w:ascii="Times New Roman"/>
          <w:b/>
          <w:i w:val="false"/>
          <w:color w:val="000000"/>
        </w:rPr>
        <w:t xml:space="preserve"> 4-тарау. Басқарманың мүлкі</w:t>
      </w:r>
    </w:p>
    <w:bookmarkEnd w:id="15404"/>
    <w:bookmarkStart w:name="z33828" w:id="1540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5405"/>
    <w:bookmarkStart w:name="z33829" w:id="1540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406"/>
    <w:bookmarkStart w:name="z33830" w:id="1540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5407"/>
    <w:bookmarkStart w:name="z33831" w:id="1540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408"/>
    <w:bookmarkStart w:name="z33832" w:id="15409"/>
    <w:p>
      <w:pPr>
        <w:spacing w:after="0"/>
        <w:ind w:left="0"/>
        <w:jc w:val="left"/>
      </w:pPr>
      <w:r>
        <w:rPr>
          <w:rFonts w:ascii="Times New Roman"/>
          <w:b/>
          <w:i w:val="false"/>
          <w:color w:val="000000"/>
        </w:rPr>
        <w:t xml:space="preserve"> 5-тарау. Басқарманы қайта ұйымдастыру және тарату</w:t>
      </w:r>
    </w:p>
    <w:bookmarkEnd w:id="15409"/>
    <w:bookmarkStart w:name="z33833" w:id="1541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184-қосымша</w:t>
            </w:r>
          </w:p>
        </w:tc>
      </w:tr>
    </w:tbl>
    <w:bookmarkStart w:name="z14211" w:id="1541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 республикалық мемлекеттік мекемесінің ережесі</w:t>
      </w:r>
    </w:p>
    <w:bookmarkEnd w:id="15411"/>
    <w:p>
      <w:pPr>
        <w:spacing w:after="0"/>
        <w:ind w:left="0"/>
        <w:jc w:val="both"/>
      </w:pPr>
      <w:r>
        <w:rPr>
          <w:rFonts w:ascii="Times New Roman"/>
          <w:b w:val="false"/>
          <w:i w:val="false"/>
          <w:color w:val="ff0000"/>
          <w:sz w:val="28"/>
        </w:rPr>
        <w:t xml:space="preserve">
      Ескерту. 184-қосымша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3834" w:id="15412"/>
    <w:p>
      <w:pPr>
        <w:spacing w:after="0"/>
        <w:ind w:left="0"/>
        <w:jc w:val="left"/>
      </w:pPr>
      <w:r>
        <w:rPr>
          <w:rFonts w:ascii="Times New Roman"/>
          <w:b/>
          <w:i w:val="false"/>
          <w:color w:val="000000"/>
        </w:rPr>
        <w:t xml:space="preserve"> 1-тарау. Жалпы ережелер</w:t>
      </w:r>
    </w:p>
    <w:bookmarkEnd w:id="15412"/>
    <w:bookmarkStart w:name="z33835" w:id="1541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413"/>
    <w:bookmarkStart w:name="z33836" w:id="1541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5414"/>
    <w:bookmarkStart w:name="z33837" w:id="1541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5415"/>
    <w:bookmarkStart w:name="z33838" w:id="1541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416"/>
    <w:bookmarkStart w:name="z33839" w:id="1541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417"/>
    <w:bookmarkStart w:name="z33840" w:id="1541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5418"/>
    <w:bookmarkStart w:name="z33841" w:id="1541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419"/>
    <w:bookmarkStart w:name="z33842" w:id="15420"/>
    <w:p>
      <w:pPr>
        <w:spacing w:after="0"/>
        <w:ind w:left="0"/>
        <w:jc w:val="both"/>
      </w:pPr>
      <w:r>
        <w:rPr>
          <w:rFonts w:ascii="Times New Roman"/>
          <w:b w:val="false"/>
          <w:i w:val="false"/>
          <w:color w:val="000000"/>
          <w:sz w:val="28"/>
        </w:rPr>
        <w:t>
      8. Заңды тұлғаның орналасқан жері – индекс 150500, Қазақстан Республикасы, Солтүстік Қазақстан облысы, Есіл ауданы, Явленка ауылы, Гагарин даңғылы, 4 үй.</w:t>
      </w:r>
    </w:p>
    <w:bookmarkEnd w:id="15420"/>
    <w:bookmarkStart w:name="z33843" w:id="1542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 республикалық мемлекеттік мекемесі.</w:t>
      </w:r>
    </w:p>
    <w:bookmarkEnd w:id="15421"/>
    <w:bookmarkStart w:name="z33844" w:id="1542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422"/>
    <w:bookmarkStart w:name="z33845" w:id="1542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423"/>
    <w:bookmarkStart w:name="z33846" w:id="1542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424"/>
    <w:bookmarkStart w:name="z33847" w:id="1542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848" w:id="1542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426"/>
    <w:bookmarkStart w:name="z33849" w:id="15427"/>
    <w:p>
      <w:pPr>
        <w:spacing w:after="0"/>
        <w:ind w:left="0"/>
        <w:jc w:val="both"/>
      </w:pPr>
      <w:r>
        <w:rPr>
          <w:rFonts w:ascii="Times New Roman"/>
          <w:b w:val="false"/>
          <w:i w:val="false"/>
          <w:color w:val="000000"/>
          <w:sz w:val="28"/>
        </w:rPr>
        <w:t>
      13. Міндеттері:</w:t>
      </w:r>
    </w:p>
    <w:bookmarkEnd w:id="15427"/>
    <w:bookmarkStart w:name="z33850" w:id="1542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428"/>
    <w:bookmarkStart w:name="z33851" w:id="1542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429"/>
    <w:bookmarkStart w:name="z33852" w:id="1543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430"/>
    <w:bookmarkStart w:name="z33853" w:id="15431"/>
    <w:p>
      <w:pPr>
        <w:spacing w:after="0"/>
        <w:ind w:left="0"/>
        <w:jc w:val="both"/>
      </w:pPr>
      <w:r>
        <w:rPr>
          <w:rFonts w:ascii="Times New Roman"/>
          <w:b w:val="false"/>
          <w:i w:val="false"/>
          <w:color w:val="000000"/>
          <w:sz w:val="28"/>
        </w:rPr>
        <w:t>
      14. Құқықтары мен міндеттері:</w:t>
      </w:r>
    </w:p>
    <w:bookmarkEnd w:id="15431"/>
    <w:bookmarkStart w:name="z33854" w:id="1543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432"/>
    <w:bookmarkStart w:name="z33855" w:id="1543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433"/>
    <w:bookmarkStart w:name="z33856" w:id="1543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434"/>
    <w:bookmarkStart w:name="z33857" w:id="1543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435"/>
    <w:bookmarkStart w:name="z33858" w:id="1543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436"/>
    <w:bookmarkStart w:name="z33859" w:id="1543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437"/>
    <w:bookmarkStart w:name="z33860" w:id="1543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438"/>
    <w:bookmarkStart w:name="z33861" w:id="1543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439"/>
    <w:bookmarkStart w:name="z33862" w:id="1544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440"/>
    <w:bookmarkStart w:name="z33863" w:id="15441"/>
    <w:p>
      <w:pPr>
        <w:spacing w:after="0"/>
        <w:ind w:left="0"/>
        <w:jc w:val="both"/>
      </w:pPr>
      <w:r>
        <w:rPr>
          <w:rFonts w:ascii="Times New Roman"/>
          <w:b w:val="false"/>
          <w:i w:val="false"/>
          <w:color w:val="000000"/>
          <w:sz w:val="28"/>
        </w:rPr>
        <w:t>
      15. Функциялары:</w:t>
      </w:r>
    </w:p>
    <w:bookmarkEnd w:id="15441"/>
    <w:bookmarkStart w:name="z33864" w:id="15442"/>
    <w:p>
      <w:pPr>
        <w:spacing w:after="0"/>
        <w:ind w:left="0"/>
        <w:jc w:val="both"/>
      </w:pPr>
      <w:r>
        <w:rPr>
          <w:rFonts w:ascii="Times New Roman"/>
          <w:b w:val="false"/>
          <w:i w:val="false"/>
          <w:color w:val="000000"/>
          <w:sz w:val="28"/>
        </w:rPr>
        <w:t>
      1) реттелетін салада мемлекеттік саясатты іске асыру;</w:t>
      </w:r>
    </w:p>
    <w:bookmarkEnd w:id="15442"/>
    <w:bookmarkStart w:name="z33865" w:id="1544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443"/>
    <w:bookmarkStart w:name="z33866" w:id="1544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5444"/>
    <w:bookmarkStart w:name="z33867" w:id="1544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445"/>
    <w:bookmarkStart w:name="z33868" w:id="1544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446"/>
    <w:bookmarkStart w:name="z33869" w:id="1544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544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3870" w:id="1544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44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3871" w:id="1544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449"/>
    <w:bookmarkStart w:name="z33872" w:id="1545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450"/>
    <w:bookmarkStart w:name="z33873" w:id="1545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451"/>
    <w:bookmarkStart w:name="z33874" w:id="1545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876" w:id="1545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453"/>
    <w:bookmarkStart w:name="z33877" w:id="1545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454"/>
    <w:bookmarkStart w:name="z33878" w:id="1545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455"/>
    <w:bookmarkStart w:name="z33879" w:id="1545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5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882" w:id="1545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457"/>
    <w:bookmarkStart w:name="z33883" w:id="1545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5458"/>
    <w:bookmarkStart w:name="z33884" w:id="1545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5459"/>
    <w:bookmarkStart w:name="z33885" w:id="1546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460"/>
    <w:bookmarkStart w:name="z33886" w:id="1546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5461"/>
    <w:bookmarkStart w:name="z33887" w:id="1546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5462"/>
    <w:bookmarkStart w:name="z33888" w:id="1546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5463"/>
    <w:bookmarkStart w:name="z33889" w:id="1546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5464"/>
    <w:bookmarkStart w:name="z33890" w:id="1546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5465"/>
    <w:bookmarkStart w:name="z33891" w:id="1546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546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3892" w:id="15467"/>
    <w:p>
      <w:pPr>
        <w:spacing w:after="0"/>
        <w:ind w:left="0"/>
        <w:jc w:val="both"/>
      </w:pPr>
      <w:r>
        <w:rPr>
          <w:rFonts w:ascii="Times New Roman"/>
          <w:b w:val="false"/>
          <w:i w:val="false"/>
          <w:color w:val="000000"/>
          <w:sz w:val="28"/>
        </w:rPr>
        <w:t>
      29) мыналарды:</w:t>
      </w:r>
    </w:p>
    <w:bookmarkEnd w:id="15467"/>
    <w:bookmarkStart w:name="z33893" w:id="1546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46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3894" w:id="1546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469"/>
    <w:bookmarkStart w:name="z33895" w:id="1547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5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3896" w:id="1547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471"/>
    <w:bookmarkStart w:name="z33897" w:id="1547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5472"/>
    <w:bookmarkStart w:name="z33898" w:id="1547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5473"/>
    <w:bookmarkStart w:name="z33899" w:id="1547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5474"/>
    <w:bookmarkStart w:name="z33900" w:id="15475"/>
    <w:p>
      <w:pPr>
        <w:spacing w:after="0"/>
        <w:ind w:left="0"/>
        <w:jc w:val="both"/>
      </w:pPr>
      <w:r>
        <w:rPr>
          <w:rFonts w:ascii="Times New Roman"/>
          <w:b w:val="false"/>
          <w:i w:val="false"/>
          <w:color w:val="000000"/>
          <w:sz w:val="28"/>
        </w:rPr>
        <w:t>
      19. Басқарма басшысының өкілеттіктері:</w:t>
      </w:r>
    </w:p>
    <w:bookmarkEnd w:id="15475"/>
    <w:bookmarkStart w:name="z33901" w:id="1547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5476"/>
    <w:bookmarkStart w:name="z33902" w:id="1547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477"/>
    <w:bookmarkStart w:name="z33903" w:id="1547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478"/>
    <w:bookmarkStart w:name="z33904" w:id="1547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479"/>
    <w:bookmarkStart w:name="z33905" w:id="1548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5480"/>
    <w:bookmarkStart w:name="z33906" w:id="1548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481"/>
    <w:bookmarkStart w:name="z33907" w:id="15482"/>
    <w:p>
      <w:pPr>
        <w:spacing w:after="0"/>
        <w:ind w:left="0"/>
        <w:jc w:val="left"/>
      </w:pPr>
      <w:r>
        <w:rPr>
          <w:rFonts w:ascii="Times New Roman"/>
          <w:b/>
          <w:i w:val="false"/>
          <w:color w:val="000000"/>
        </w:rPr>
        <w:t xml:space="preserve"> 4-тарау. Басқарманың мүлкі</w:t>
      </w:r>
    </w:p>
    <w:bookmarkEnd w:id="15482"/>
    <w:bookmarkStart w:name="z33908" w:id="1548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5483"/>
    <w:bookmarkStart w:name="z33909" w:id="1548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484"/>
    <w:bookmarkStart w:name="z33910" w:id="1548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5485"/>
    <w:bookmarkStart w:name="z33911" w:id="1548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486"/>
    <w:bookmarkStart w:name="z33912" w:id="15487"/>
    <w:p>
      <w:pPr>
        <w:spacing w:after="0"/>
        <w:ind w:left="0"/>
        <w:jc w:val="left"/>
      </w:pPr>
      <w:r>
        <w:rPr>
          <w:rFonts w:ascii="Times New Roman"/>
          <w:b/>
          <w:i w:val="false"/>
          <w:color w:val="000000"/>
        </w:rPr>
        <w:t xml:space="preserve"> 5-тарау. Басқарманы қайта ұйымдастыру және тарату</w:t>
      </w:r>
    </w:p>
    <w:bookmarkEnd w:id="15487"/>
    <w:bookmarkStart w:name="z33913" w:id="1548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185-қосымша</w:t>
            </w:r>
          </w:p>
        </w:tc>
      </w:tr>
    </w:tbl>
    <w:bookmarkStart w:name="z14287" w:id="1548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мекемесінің ережесі</w:t>
      </w:r>
    </w:p>
    <w:bookmarkEnd w:id="15489"/>
    <w:p>
      <w:pPr>
        <w:spacing w:after="0"/>
        <w:ind w:left="0"/>
        <w:jc w:val="both"/>
      </w:pPr>
      <w:r>
        <w:rPr>
          <w:rFonts w:ascii="Times New Roman"/>
          <w:b w:val="false"/>
          <w:i w:val="false"/>
          <w:color w:val="ff0000"/>
          <w:sz w:val="28"/>
        </w:rPr>
        <w:t xml:space="preserve">
      Ескерту. 185-қосымша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3914" w:id="15490"/>
    <w:p>
      <w:pPr>
        <w:spacing w:after="0"/>
        <w:ind w:left="0"/>
        <w:jc w:val="left"/>
      </w:pPr>
      <w:r>
        <w:rPr>
          <w:rFonts w:ascii="Times New Roman"/>
          <w:b/>
          <w:i w:val="false"/>
          <w:color w:val="000000"/>
        </w:rPr>
        <w:t xml:space="preserve"> 1-тарау. Жалпы ережелер</w:t>
      </w:r>
    </w:p>
    <w:bookmarkEnd w:id="15490"/>
    <w:bookmarkStart w:name="z33915" w:id="1549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491"/>
    <w:bookmarkStart w:name="z33916" w:id="1549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5492"/>
    <w:bookmarkStart w:name="z33917" w:id="1549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5493"/>
    <w:bookmarkStart w:name="z33918" w:id="1549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494"/>
    <w:bookmarkStart w:name="z33919" w:id="1549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495"/>
    <w:bookmarkStart w:name="z33920" w:id="1549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5496"/>
    <w:bookmarkStart w:name="z33921" w:id="1549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497"/>
    <w:bookmarkStart w:name="z33922" w:id="15498"/>
    <w:p>
      <w:pPr>
        <w:spacing w:after="0"/>
        <w:ind w:left="0"/>
        <w:jc w:val="both"/>
      </w:pPr>
      <w:r>
        <w:rPr>
          <w:rFonts w:ascii="Times New Roman"/>
          <w:b w:val="false"/>
          <w:i w:val="false"/>
          <w:color w:val="000000"/>
          <w:sz w:val="28"/>
        </w:rPr>
        <w:t>
      8. Заңды тұлғаның орналасқан жері – индекс 150600, Қазақстан Республикасы, Солтүстік Қазақстан облысы, Жамбыл ауданы, Пресновка ауылы, Есім Шайкин көшесі, 49.</w:t>
      </w:r>
    </w:p>
    <w:bookmarkEnd w:id="15498"/>
    <w:bookmarkStart w:name="z33923" w:id="1549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w:t>
      </w:r>
    </w:p>
    <w:bookmarkEnd w:id="15499"/>
    <w:bookmarkStart w:name="z33924" w:id="1550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500"/>
    <w:bookmarkStart w:name="z33925" w:id="1550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501"/>
    <w:bookmarkStart w:name="z33926" w:id="1550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502"/>
    <w:bookmarkStart w:name="z33927" w:id="1550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928" w:id="1550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504"/>
    <w:bookmarkStart w:name="z33929" w:id="15505"/>
    <w:p>
      <w:pPr>
        <w:spacing w:after="0"/>
        <w:ind w:left="0"/>
        <w:jc w:val="both"/>
      </w:pPr>
      <w:r>
        <w:rPr>
          <w:rFonts w:ascii="Times New Roman"/>
          <w:b w:val="false"/>
          <w:i w:val="false"/>
          <w:color w:val="000000"/>
          <w:sz w:val="28"/>
        </w:rPr>
        <w:t>
      13. Міндеттері:</w:t>
      </w:r>
    </w:p>
    <w:bookmarkEnd w:id="15505"/>
    <w:bookmarkStart w:name="z33930" w:id="1550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506"/>
    <w:bookmarkStart w:name="z33931" w:id="1550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507"/>
    <w:bookmarkStart w:name="z33932" w:id="1550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508"/>
    <w:bookmarkStart w:name="z33933" w:id="15509"/>
    <w:p>
      <w:pPr>
        <w:spacing w:after="0"/>
        <w:ind w:left="0"/>
        <w:jc w:val="both"/>
      </w:pPr>
      <w:r>
        <w:rPr>
          <w:rFonts w:ascii="Times New Roman"/>
          <w:b w:val="false"/>
          <w:i w:val="false"/>
          <w:color w:val="000000"/>
          <w:sz w:val="28"/>
        </w:rPr>
        <w:t>
      14. Құқықтары мен міндеттері:</w:t>
      </w:r>
    </w:p>
    <w:bookmarkEnd w:id="15509"/>
    <w:bookmarkStart w:name="z33934" w:id="1551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510"/>
    <w:bookmarkStart w:name="z33935" w:id="1551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511"/>
    <w:bookmarkStart w:name="z33936" w:id="1551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512"/>
    <w:bookmarkStart w:name="z33937" w:id="1551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513"/>
    <w:bookmarkStart w:name="z33938" w:id="1551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514"/>
    <w:bookmarkStart w:name="z33939" w:id="1551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515"/>
    <w:bookmarkStart w:name="z33940" w:id="1551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516"/>
    <w:bookmarkStart w:name="z33941" w:id="1551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517"/>
    <w:bookmarkStart w:name="z33942" w:id="1551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518"/>
    <w:bookmarkStart w:name="z33943" w:id="15519"/>
    <w:p>
      <w:pPr>
        <w:spacing w:after="0"/>
        <w:ind w:left="0"/>
        <w:jc w:val="both"/>
      </w:pPr>
      <w:r>
        <w:rPr>
          <w:rFonts w:ascii="Times New Roman"/>
          <w:b w:val="false"/>
          <w:i w:val="false"/>
          <w:color w:val="000000"/>
          <w:sz w:val="28"/>
        </w:rPr>
        <w:t>
      15. Функциялары:</w:t>
      </w:r>
    </w:p>
    <w:bookmarkEnd w:id="15519"/>
    <w:bookmarkStart w:name="z33944" w:id="15520"/>
    <w:p>
      <w:pPr>
        <w:spacing w:after="0"/>
        <w:ind w:left="0"/>
        <w:jc w:val="both"/>
      </w:pPr>
      <w:r>
        <w:rPr>
          <w:rFonts w:ascii="Times New Roman"/>
          <w:b w:val="false"/>
          <w:i w:val="false"/>
          <w:color w:val="000000"/>
          <w:sz w:val="28"/>
        </w:rPr>
        <w:t>
      1) реттелетін салада мемлекеттік саясатты іске асыру;</w:t>
      </w:r>
    </w:p>
    <w:bookmarkEnd w:id="15520"/>
    <w:bookmarkStart w:name="z33945" w:id="1552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521"/>
    <w:bookmarkStart w:name="z33946" w:id="1552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5522"/>
    <w:bookmarkStart w:name="z33947" w:id="1552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523"/>
    <w:bookmarkStart w:name="z33948" w:id="1552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524"/>
    <w:bookmarkStart w:name="z33949" w:id="1552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552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3950" w:id="1552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52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3951" w:id="1552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527"/>
    <w:bookmarkStart w:name="z33952" w:id="1552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528"/>
    <w:bookmarkStart w:name="z33953" w:id="1552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529"/>
    <w:bookmarkStart w:name="z33954" w:id="1553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956" w:id="1553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531"/>
    <w:bookmarkStart w:name="z33957" w:id="1553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532"/>
    <w:bookmarkStart w:name="z33958" w:id="1553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533"/>
    <w:bookmarkStart w:name="z33959" w:id="1553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5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962" w:id="1553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535"/>
    <w:bookmarkStart w:name="z33963" w:id="1553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5536"/>
    <w:bookmarkStart w:name="z33964" w:id="1553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5537"/>
    <w:bookmarkStart w:name="z33965" w:id="1553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538"/>
    <w:bookmarkStart w:name="z33966" w:id="1553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5539"/>
    <w:bookmarkStart w:name="z33967" w:id="1554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5540"/>
    <w:bookmarkStart w:name="z33968" w:id="1554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5541"/>
    <w:bookmarkStart w:name="z33969" w:id="1554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5542"/>
    <w:bookmarkStart w:name="z33970" w:id="1554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5543"/>
    <w:bookmarkStart w:name="z33971" w:id="1554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554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3972" w:id="15545"/>
    <w:p>
      <w:pPr>
        <w:spacing w:after="0"/>
        <w:ind w:left="0"/>
        <w:jc w:val="both"/>
      </w:pPr>
      <w:r>
        <w:rPr>
          <w:rFonts w:ascii="Times New Roman"/>
          <w:b w:val="false"/>
          <w:i w:val="false"/>
          <w:color w:val="000000"/>
          <w:sz w:val="28"/>
        </w:rPr>
        <w:t>
      29) мыналарды:</w:t>
      </w:r>
    </w:p>
    <w:bookmarkEnd w:id="15545"/>
    <w:bookmarkStart w:name="z33973" w:id="1554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54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3974" w:id="1554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547"/>
    <w:bookmarkStart w:name="z33975" w:id="1554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5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3976" w:id="1554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549"/>
    <w:bookmarkStart w:name="z33977" w:id="1555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5550"/>
    <w:bookmarkStart w:name="z33978" w:id="1555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5551"/>
    <w:bookmarkStart w:name="z33979" w:id="1555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5552"/>
    <w:bookmarkStart w:name="z33980" w:id="15553"/>
    <w:p>
      <w:pPr>
        <w:spacing w:after="0"/>
        <w:ind w:left="0"/>
        <w:jc w:val="both"/>
      </w:pPr>
      <w:r>
        <w:rPr>
          <w:rFonts w:ascii="Times New Roman"/>
          <w:b w:val="false"/>
          <w:i w:val="false"/>
          <w:color w:val="000000"/>
          <w:sz w:val="28"/>
        </w:rPr>
        <w:t>
      19. Басқарма басшысының өкілеттіктері:</w:t>
      </w:r>
    </w:p>
    <w:bookmarkEnd w:id="15553"/>
    <w:bookmarkStart w:name="z33981" w:id="1555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5554"/>
    <w:bookmarkStart w:name="z33982" w:id="1555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555"/>
    <w:bookmarkStart w:name="z33983" w:id="1555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556"/>
    <w:bookmarkStart w:name="z33984" w:id="1555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557"/>
    <w:bookmarkStart w:name="z33985" w:id="1555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5558"/>
    <w:bookmarkStart w:name="z33986" w:id="1555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559"/>
    <w:bookmarkStart w:name="z33987" w:id="15560"/>
    <w:p>
      <w:pPr>
        <w:spacing w:after="0"/>
        <w:ind w:left="0"/>
        <w:jc w:val="left"/>
      </w:pPr>
      <w:r>
        <w:rPr>
          <w:rFonts w:ascii="Times New Roman"/>
          <w:b/>
          <w:i w:val="false"/>
          <w:color w:val="000000"/>
        </w:rPr>
        <w:t xml:space="preserve"> 4-тарау. Басқарманың мүлкі</w:t>
      </w:r>
    </w:p>
    <w:bookmarkEnd w:id="15560"/>
    <w:bookmarkStart w:name="z33988" w:id="1556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5561"/>
    <w:bookmarkStart w:name="z33989" w:id="1556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562"/>
    <w:bookmarkStart w:name="z33990" w:id="1556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5563"/>
    <w:bookmarkStart w:name="z33991" w:id="1556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564"/>
    <w:bookmarkStart w:name="z33992" w:id="15565"/>
    <w:p>
      <w:pPr>
        <w:spacing w:after="0"/>
        <w:ind w:left="0"/>
        <w:jc w:val="left"/>
      </w:pPr>
      <w:r>
        <w:rPr>
          <w:rFonts w:ascii="Times New Roman"/>
          <w:b/>
          <w:i w:val="false"/>
          <w:color w:val="000000"/>
        </w:rPr>
        <w:t xml:space="preserve"> 5-тарау. Басқарманы қайта ұйымдастыру және тарату</w:t>
      </w:r>
    </w:p>
    <w:bookmarkEnd w:id="15565"/>
    <w:bookmarkStart w:name="z33993" w:id="1556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186-қосымша</w:t>
            </w:r>
          </w:p>
        </w:tc>
      </w:tr>
    </w:tbl>
    <w:bookmarkStart w:name="z14363" w:id="1556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 республикалық мемлекеттік мекемесінің ережесі</w:t>
      </w:r>
    </w:p>
    <w:bookmarkEnd w:id="15567"/>
    <w:p>
      <w:pPr>
        <w:spacing w:after="0"/>
        <w:ind w:left="0"/>
        <w:jc w:val="both"/>
      </w:pPr>
      <w:r>
        <w:rPr>
          <w:rFonts w:ascii="Times New Roman"/>
          <w:b w:val="false"/>
          <w:i w:val="false"/>
          <w:color w:val="ff0000"/>
          <w:sz w:val="28"/>
        </w:rPr>
        <w:t xml:space="preserve">
      Ескерту. 186-қосымша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3994" w:id="15568"/>
    <w:p>
      <w:pPr>
        <w:spacing w:after="0"/>
        <w:ind w:left="0"/>
        <w:jc w:val="left"/>
      </w:pPr>
      <w:r>
        <w:rPr>
          <w:rFonts w:ascii="Times New Roman"/>
          <w:b/>
          <w:i w:val="false"/>
          <w:color w:val="000000"/>
        </w:rPr>
        <w:t xml:space="preserve"> 1-тарау. Жалпы ережелер</w:t>
      </w:r>
    </w:p>
    <w:bookmarkEnd w:id="15568"/>
    <w:bookmarkStart w:name="z33995" w:id="1556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569"/>
    <w:bookmarkStart w:name="z33996" w:id="1557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5570"/>
    <w:bookmarkStart w:name="z33997" w:id="1557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5571"/>
    <w:bookmarkStart w:name="z33998" w:id="1557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572"/>
    <w:bookmarkStart w:name="z33999" w:id="1557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573"/>
    <w:bookmarkStart w:name="z34000" w:id="1557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5574"/>
    <w:bookmarkStart w:name="z34001" w:id="1557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575"/>
    <w:bookmarkStart w:name="z34002" w:id="15576"/>
    <w:p>
      <w:pPr>
        <w:spacing w:after="0"/>
        <w:ind w:left="0"/>
        <w:jc w:val="both"/>
      </w:pPr>
      <w:r>
        <w:rPr>
          <w:rFonts w:ascii="Times New Roman"/>
          <w:b w:val="false"/>
          <w:i w:val="false"/>
          <w:color w:val="000000"/>
          <w:sz w:val="28"/>
        </w:rPr>
        <w:t>
      8. Заңды тұлғаның орналасқан жері – индекс 150700, Қазақстан Республикасы, Солтүстік Қазақстан облысы, Қызылжар ауданы, Бескөл ауылы, Ульянов көшесі, 1А ғимарат.</w:t>
      </w:r>
    </w:p>
    <w:bookmarkEnd w:id="15576"/>
    <w:bookmarkStart w:name="z34003" w:id="1557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 республикалық мемлекеттік мекемесі.</w:t>
      </w:r>
    </w:p>
    <w:bookmarkEnd w:id="15577"/>
    <w:bookmarkStart w:name="z34004" w:id="1557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578"/>
    <w:bookmarkStart w:name="z34005" w:id="1557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579"/>
    <w:bookmarkStart w:name="z34006" w:id="1558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580"/>
    <w:bookmarkStart w:name="z34007" w:id="1558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008" w:id="1558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582"/>
    <w:bookmarkStart w:name="z34009" w:id="15583"/>
    <w:p>
      <w:pPr>
        <w:spacing w:after="0"/>
        <w:ind w:left="0"/>
        <w:jc w:val="both"/>
      </w:pPr>
      <w:r>
        <w:rPr>
          <w:rFonts w:ascii="Times New Roman"/>
          <w:b w:val="false"/>
          <w:i w:val="false"/>
          <w:color w:val="000000"/>
          <w:sz w:val="28"/>
        </w:rPr>
        <w:t>
      13. Міндеттері:</w:t>
      </w:r>
    </w:p>
    <w:bookmarkEnd w:id="15583"/>
    <w:bookmarkStart w:name="z34010" w:id="1558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584"/>
    <w:bookmarkStart w:name="z34011" w:id="1558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585"/>
    <w:bookmarkStart w:name="z34012" w:id="1558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586"/>
    <w:bookmarkStart w:name="z34013" w:id="15587"/>
    <w:p>
      <w:pPr>
        <w:spacing w:after="0"/>
        <w:ind w:left="0"/>
        <w:jc w:val="both"/>
      </w:pPr>
      <w:r>
        <w:rPr>
          <w:rFonts w:ascii="Times New Roman"/>
          <w:b w:val="false"/>
          <w:i w:val="false"/>
          <w:color w:val="000000"/>
          <w:sz w:val="28"/>
        </w:rPr>
        <w:t>
      14. Құқықтары мен міндеттері:</w:t>
      </w:r>
    </w:p>
    <w:bookmarkEnd w:id="15587"/>
    <w:bookmarkStart w:name="z34014" w:id="1558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588"/>
    <w:bookmarkStart w:name="z34015" w:id="1558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589"/>
    <w:bookmarkStart w:name="z34016" w:id="1559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590"/>
    <w:bookmarkStart w:name="z34017" w:id="1559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591"/>
    <w:bookmarkStart w:name="z34018" w:id="1559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592"/>
    <w:bookmarkStart w:name="z34019" w:id="1559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593"/>
    <w:bookmarkStart w:name="z34020" w:id="1559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594"/>
    <w:bookmarkStart w:name="z34021" w:id="1559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595"/>
    <w:bookmarkStart w:name="z34022" w:id="1559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596"/>
    <w:bookmarkStart w:name="z34023" w:id="15597"/>
    <w:p>
      <w:pPr>
        <w:spacing w:after="0"/>
        <w:ind w:left="0"/>
        <w:jc w:val="both"/>
      </w:pPr>
      <w:r>
        <w:rPr>
          <w:rFonts w:ascii="Times New Roman"/>
          <w:b w:val="false"/>
          <w:i w:val="false"/>
          <w:color w:val="000000"/>
          <w:sz w:val="28"/>
        </w:rPr>
        <w:t>
      15. Функциялары:</w:t>
      </w:r>
    </w:p>
    <w:bookmarkEnd w:id="15597"/>
    <w:bookmarkStart w:name="z34024" w:id="15598"/>
    <w:p>
      <w:pPr>
        <w:spacing w:after="0"/>
        <w:ind w:left="0"/>
        <w:jc w:val="both"/>
      </w:pPr>
      <w:r>
        <w:rPr>
          <w:rFonts w:ascii="Times New Roman"/>
          <w:b w:val="false"/>
          <w:i w:val="false"/>
          <w:color w:val="000000"/>
          <w:sz w:val="28"/>
        </w:rPr>
        <w:t>
      1) реттелетін салада мемлекеттік саясатты іске асыру;</w:t>
      </w:r>
    </w:p>
    <w:bookmarkEnd w:id="15598"/>
    <w:bookmarkStart w:name="z34025" w:id="1559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599"/>
    <w:bookmarkStart w:name="z34026" w:id="1560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5600"/>
    <w:bookmarkStart w:name="z34027" w:id="1560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601"/>
    <w:bookmarkStart w:name="z34028" w:id="1560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602"/>
    <w:bookmarkStart w:name="z34029" w:id="1560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560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4030" w:id="1560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60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4031" w:id="1560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605"/>
    <w:bookmarkStart w:name="z34032" w:id="1560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606"/>
    <w:bookmarkStart w:name="z34033" w:id="1560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607"/>
    <w:bookmarkStart w:name="z34034" w:id="1560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036" w:id="1560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609"/>
    <w:bookmarkStart w:name="z34037" w:id="1561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610"/>
    <w:bookmarkStart w:name="z34038" w:id="1561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611"/>
    <w:bookmarkStart w:name="z34039" w:id="1561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5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042" w:id="1561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613"/>
    <w:bookmarkStart w:name="z34043" w:id="1561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5614"/>
    <w:bookmarkStart w:name="z34044" w:id="1561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5615"/>
    <w:bookmarkStart w:name="z34045" w:id="1561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616"/>
    <w:bookmarkStart w:name="z34046" w:id="1561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5617"/>
    <w:bookmarkStart w:name="z34047" w:id="1561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5618"/>
    <w:bookmarkStart w:name="z34048" w:id="1561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5619"/>
    <w:bookmarkStart w:name="z34049" w:id="1562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5620"/>
    <w:bookmarkStart w:name="z34050" w:id="1562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5621"/>
    <w:bookmarkStart w:name="z34051" w:id="1562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562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4052" w:id="15623"/>
    <w:p>
      <w:pPr>
        <w:spacing w:after="0"/>
        <w:ind w:left="0"/>
        <w:jc w:val="both"/>
      </w:pPr>
      <w:r>
        <w:rPr>
          <w:rFonts w:ascii="Times New Roman"/>
          <w:b w:val="false"/>
          <w:i w:val="false"/>
          <w:color w:val="000000"/>
          <w:sz w:val="28"/>
        </w:rPr>
        <w:t>
      29) мыналарды:</w:t>
      </w:r>
    </w:p>
    <w:bookmarkEnd w:id="15623"/>
    <w:bookmarkStart w:name="z34053" w:id="1562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62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4054" w:id="1562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625"/>
    <w:bookmarkStart w:name="z34055" w:id="1562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5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4056" w:id="1562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627"/>
    <w:bookmarkStart w:name="z34057" w:id="1562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5628"/>
    <w:bookmarkStart w:name="z34058" w:id="1562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5629"/>
    <w:bookmarkStart w:name="z34059" w:id="1563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5630"/>
    <w:bookmarkStart w:name="z34060" w:id="15631"/>
    <w:p>
      <w:pPr>
        <w:spacing w:after="0"/>
        <w:ind w:left="0"/>
        <w:jc w:val="both"/>
      </w:pPr>
      <w:r>
        <w:rPr>
          <w:rFonts w:ascii="Times New Roman"/>
          <w:b w:val="false"/>
          <w:i w:val="false"/>
          <w:color w:val="000000"/>
          <w:sz w:val="28"/>
        </w:rPr>
        <w:t>
      19. Басқарма басшысының өкілеттіктері:</w:t>
      </w:r>
    </w:p>
    <w:bookmarkEnd w:id="15631"/>
    <w:bookmarkStart w:name="z34061" w:id="1563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5632"/>
    <w:bookmarkStart w:name="z34062" w:id="1563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633"/>
    <w:bookmarkStart w:name="z34063" w:id="1563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634"/>
    <w:bookmarkStart w:name="z34064" w:id="1563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635"/>
    <w:bookmarkStart w:name="z34065" w:id="1563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5636"/>
    <w:bookmarkStart w:name="z34066" w:id="1563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637"/>
    <w:bookmarkStart w:name="z34067" w:id="15638"/>
    <w:p>
      <w:pPr>
        <w:spacing w:after="0"/>
        <w:ind w:left="0"/>
        <w:jc w:val="left"/>
      </w:pPr>
      <w:r>
        <w:rPr>
          <w:rFonts w:ascii="Times New Roman"/>
          <w:b/>
          <w:i w:val="false"/>
          <w:color w:val="000000"/>
        </w:rPr>
        <w:t xml:space="preserve"> 4-тарау. Басқарманың мүлкі</w:t>
      </w:r>
    </w:p>
    <w:bookmarkEnd w:id="15638"/>
    <w:bookmarkStart w:name="z34068" w:id="1563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5639"/>
    <w:bookmarkStart w:name="z34069" w:id="1564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640"/>
    <w:bookmarkStart w:name="z34070" w:id="1564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5641"/>
    <w:bookmarkStart w:name="z34071" w:id="1564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642"/>
    <w:bookmarkStart w:name="z34072" w:id="15643"/>
    <w:p>
      <w:pPr>
        <w:spacing w:after="0"/>
        <w:ind w:left="0"/>
        <w:jc w:val="left"/>
      </w:pPr>
      <w:r>
        <w:rPr>
          <w:rFonts w:ascii="Times New Roman"/>
          <w:b/>
          <w:i w:val="false"/>
          <w:color w:val="000000"/>
        </w:rPr>
        <w:t xml:space="preserve"> 5-тарау. Басқарманы қайта ұйымдастыру және тарату</w:t>
      </w:r>
    </w:p>
    <w:bookmarkEnd w:id="15643"/>
    <w:bookmarkStart w:name="z34073" w:id="1564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187-қосымша</w:t>
            </w:r>
          </w:p>
        </w:tc>
      </w:tr>
    </w:tbl>
    <w:bookmarkStart w:name="z14439" w:id="1564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 республикалық мемлекеттік мекемесінің ережесі</w:t>
      </w:r>
    </w:p>
    <w:bookmarkEnd w:id="15645"/>
    <w:p>
      <w:pPr>
        <w:spacing w:after="0"/>
        <w:ind w:left="0"/>
        <w:jc w:val="both"/>
      </w:pPr>
      <w:r>
        <w:rPr>
          <w:rFonts w:ascii="Times New Roman"/>
          <w:b w:val="false"/>
          <w:i w:val="false"/>
          <w:color w:val="ff0000"/>
          <w:sz w:val="28"/>
        </w:rPr>
        <w:t xml:space="preserve">
      Ескерту. 187-қосымша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4074" w:id="15646"/>
    <w:p>
      <w:pPr>
        <w:spacing w:after="0"/>
        <w:ind w:left="0"/>
        <w:jc w:val="left"/>
      </w:pPr>
      <w:r>
        <w:rPr>
          <w:rFonts w:ascii="Times New Roman"/>
          <w:b/>
          <w:i w:val="false"/>
          <w:color w:val="000000"/>
        </w:rPr>
        <w:t xml:space="preserve"> 1-тарау. Жалпы ережелер</w:t>
      </w:r>
    </w:p>
    <w:bookmarkEnd w:id="15646"/>
    <w:bookmarkStart w:name="z34075" w:id="1564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647"/>
    <w:bookmarkStart w:name="z34076" w:id="1564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5648"/>
    <w:bookmarkStart w:name="z34077" w:id="1564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5649"/>
    <w:bookmarkStart w:name="z34078" w:id="1565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650"/>
    <w:bookmarkStart w:name="z34079" w:id="1565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651"/>
    <w:bookmarkStart w:name="z34080" w:id="1565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5652"/>
    <w:bookmarkStart w:name="z34081" w:id="1565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653"/>
    <w:bookmarkStart w:name="z34082" w:id="15654"/>
    <w:p>
      <w:pPr>
        <w:spacing w:after="0"/>
        <w:ind w:left="0"/>
        <w:jc w:val="both"/>
      </w:pPr>
      <w:r>
        <w:rPr>
          <w:rFonts w:ascii="Times New Roman"/>
          <w:b w:val="false"/>
          <w:i w:val="false"/>
          <w:color w:val="000000"/>
          <w:sz w:val="28"/>
        </w:rPr>
        <w:t>
      8. Заңды тұлғаның орналасқан жері – индекс 150800, Қазақстан Республикасы, Солтүстік Қазақстан облысы, Мағжан Жұмабаев ауданы, Булаев қаласы, Мир көшесі, 12А.</w:t>
      </w:r>
    </w:p>
    <w:bookmarkEnd w:id="15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083" w:id="1565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 республикалық мемлекеттік мекемесі.</w:t>
      </w:r>
    </w:p>
    <w:bookmarkEnd w:id="15655"/>
    <w:bookmarkStart w:name="z34084" w:id="1565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656"/>
    <w:bookmarkStart w:name="z34085" w:id="1565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657"/>
    <w:bookmarkStart w:name="z34086" w:id="1565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658"/>
    <w:bookmarkStart w:name="z34087" w:id="1565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088" w:id="1566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660"/>
    <w:bookmarkStart w:name="z34089" w:id="15661"/>
    <w:p>
      <w:pPr>
        <w:spacing w:after="0"/>
        <w:ind w:left="0"/>
        <w:jc w:val="both"/>
      </w:pPr>
      <w:r>
        <w:rPr>
          <w:rFonts w:ascii="Times New Roman"/>
          <w:b w:val="false"/>
          <w:i w:val="false"/>
          <w:color w:val="000000"/>
          <w:sz w:val="28"/>
        </w:rPr>
        <w:t>
      13. Міндеттері:</w:t>
      </w:r>
    </w:p>
    <w:bookmarkEnd w:id="15661"/>
    <w:bookmarkStart w:name="z34090" w:id="1566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662"/>
    <w:bookmarkStart w:name="z34091" w:id="1566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663"/>
    <w:bookmarkStart w:name="z34092" w:id="1566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664"/>
    <w:bookmarkStart w:name="z34093" w:id="15665"/>
    <w:p>
      <w:pPr>
        <w:spacing w:after="0"/>
        <w:ind w:left="0"/>
        <w:jc w:val="both"/>
      </w:pPr>
      <w:r>
        <w:rPr>
          <w:rFonts w:ascii="Times New Roman"/>
          <w:b w:val="false"/>
          <w:i w:val="false"/>
          <w:color w:val="000000"/>
          <w:sz w:val="28"/>
        </w:rPr>
        <w:t>
      14. Құқықтары мен міндеттері:</w:t>
      </w:r>
    </w:p>
    <w:bookmarkEnd w:id="15665"/>
    <w:bookmarkStart w:name="z34094" w:id="1566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666"/>
    <w:bookmarkStart w:name="z34095" w:id="1566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667"/>
    <w:bookmarkStart w:name="z34096" w:id="1566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668"/>
    <w:bookmarkStart w:name="z34097" w:id="1566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669"/>
    <w:bookmarkStart w:name="z34098" w:id="1567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670"/>
    <w:bookmarkStart w:name="z34099" w:id="1567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671"/>
    <w:bookmarkStart w:name="z34100" w:id="1567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672"/>
    <w:bookmarkStart w:name="z34101" w:id="1567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673"/>
    <w:bookmarkStart w:name="z34102" w:id="1567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674"/>
    <w:bookmarkStart w:name="z34103" w:id="15675"/>
    <w:p>
      <w:pPr>
        <w:spacing w:after="0"/>
        <w:ind w:left="0"/>
        <w:jc w:val="both"/>
      </w:pPr>
      <w:r>
        <w:rPr>
          <w:rFonts w:ascii="Times New Roman"/>
          <w:b w:val="false"/>
          <w:i w:val="false"/>
          <w:color w:val="000000"/>
          <w:sz w:val="28"/>
        </w:rPr>
        <w:t>
      15. Функциялары:</w:t>
      </w:r>
    </w:p>
    <w:bookmarkEnd w:id="15675"/>
    <w:bookmarkStart w:name="z34104" w:id="15676"/>
    <w:p>
      <w:pPr>
        <w:spacing w:after="0"/>
        <w:ind w:left="0"/>
        <w:jc w:val="both"/>
      </w:pPr>
      <w:r>
        <w:rPr>
          <w:rFonts w:ascii="Times New Roman"/>
          <w:b w:val="false"/>
          <w:i w:val="false"/>
          <w:color w:val="000000"/>
          <w:sz w:val="28"/>
        </w:rPr>
        <w:t>
      1) реттелетін салада мемлекеттік саясатты іске асыру;</w:t>
      </w:r>
    </w:p>
    <w:bookmarkEnd w:id="15676"/>
    <w:bookmarkStart w:name="z34105" w:id="1567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677"/>
    <w:bookmarkStart w:name="z34106" w:id="1567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5678"/>
    <w:bookmarkStart w:name="z34107" w:id="1567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679"/>
    <w:bookmarkStart w:name="z34108" w:id="1568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680"/>
    <w:bookmarkStart w:name="z34109" w:id="1568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568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4110" w:id="1568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68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4111" w:id="1568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683"/>
    <w:bookmarkStart w:name="z34112" w:id="1568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684"/>
    <w:bookmarkStart w:name="z34113" w:id="1568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685"/>
    <w:bookmarkStart w:name="z34114" w:id="1568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116" w:id="1568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687"/>
    <w:bookmarkStart w:name="z34117" w:id="1568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688"/>
    <w:bookmarkStart w:name="z34118" w:id="1568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689"/>
    <w:bookmarkStart w:name="z34119" w:id="1569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5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122" w:id="1569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691"/>
    <w:bookmarkStart w:name="z34123" w:id="1569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5692"/>
    <w:bookmarkStart w:name="z34124" w:id="1569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5693"/>
    <w:bookmarkStart w:name="z34125" w:id="1569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694"/>
    <w:bookmarkStart w:name="z34126" w:id="1569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5695"/>
    <w:bookmarkStart w:name="z34127" w:id="1569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5696"/>
    <w:bookmarkStart w:name="z34128" w:id="1569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5697"/>
    <w:bookmarkStart w:name="z34129" w:id="1569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5698"/>
    <w:bookmarkStart w:name="z34130" w:id="1569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5699"/>
    <w:bookmarkStart w:name="z34131" w:id="1570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570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4132" w:id="15701"/>
    <w:p>
      <w:pPr>
        <w:spacing w:after="0"/>
        <w:ind w:left="0"/>
        <w:jc w:val="both"/>
      </w:pPr>
      <w:r>
        <w:rPr>
          <w:rFonts w:ascii="Times New Roman"/>
          <w:b w:val="false"/>
          <w:i w:val="false"/>
          <w:color w:val="000000"/>
          <w:sz w:val="28"/>
        </w:rPr>
        <w:t>
      29) мыналарды:</w:t>
      </w:r>
    </w:p>
    <w:bookmarkEnd w:id="15701"/>
    <w:bookmarkStart w:name="z34133" w:id="1570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70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4134" w:id="1570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703"/>
    <w:bookmarkStart w:name="z34135" w:id="1570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5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4136" w:id="1570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705"/>
    <w:bookmarkStart w:name="z34137" w:id="1570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5706"/>
    <w:bookmarkStart w:name="z34138" w:id="1570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5707"/>
    <w:bookmarkStart w:name="z34139" w:id="1570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5708"/>
    <w:bookmarkStart w:name="z34140" w:id="15709"/>
    <w:p>
      <w:pPr>
        <w:spacing w:after="0"/>
        <w:ind w:left="0"/>
        <w:jc w:val="both"/>
      </w:pPr>
      <w:r>
        <w:rPr>
          <w:rFonts w:ascii="Times New Roman"/>
          <w:b w:val="false"/>
          <w:i w:val="false"/>
          <w:color w:val="000000"/>
          <w:sz w:val="28"/>
        </w:rPr>
        <w:t>
      19. Басқарма басшысының өкілеттіктері:</w:t>
      </w:r>
    </w:p>
    <w:bookmarkEnd w:id="15709"/>
    <w:bookmarkStart w:name="z34141" w:id="1571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5710"/>
    <w:bookmarkStart w:name="z34142" w:id="1571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711"/>
    <w:bookmarkStart w:name="z34143" w:id="1571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712"/>
    <w:bookmarkStart w:name="z34144" w:id="1571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713"/>
    <w:bookmarkStart w:name="z34145" w:id="1571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5714"/>
    <w:bookmarkStart w:name="z34146" w:id="1571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715"/>
    <w:bookmarkStart w:name="z34147" w:id="15716"/>
    <w:p>
      <w:pPr>
        <w:spacing w:after="0"/>
        <w:ind w:left="0"/>
        <w:jc w:val="left"/>
      </w:pPr>
      <w:r>
        <w:rPr>
          <w:rFonts w:ascii="Times New Roman"/>
          <w:b/>
          <w:i w:val="false"/>
          <w:color w:val="000000"/>
        </w:rPr>
        <w:t xml:space="preserve"> 4-тарау. Басқарманың мүлкі</w:t>
      </w:r>
    </w:p>
    <w:bookmarkEnd w:id="15716"/>
    <w:bookmarkStart w:name="z34148" w:id="1571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5717"/>
    <w:bookmarkStart w:name="z34149" w:id="1571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718"/>
    <w:bookmarkStart w:name="z34150" w:id="1571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5719"/>
    <w:bookmarkStart w:name="z34151" w:id="1572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720"/>
    <w:bookmarkStart w:name="z34152" w:id="15721"/>
    <w:p>
      <w:pPr>
        <w:spacing w:after="0"/>
        <w:ind w:left="0"/>
        <w:jc w:val="left"/>
      </w:pPr>
      <w:r>
        <w:rPr>
          <w:rFonts w:ascii="Times New Roman"/>
          <w:b/>
          <w:i w:val="false"/>
          <w:color w:val="000000"/>
        </w:rPr>
        <w:t xml:space="preserve"> 5-тарау. Басқарманы қайта ұйымдастыру және тарату</w:t>
      </w:r>
    </w:p>
    <w:bookmarkEnd w:id="15721"/>
    <w:bookmarkStart w:name="z34153" w:id="1572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188-қосымша</w:t>
            </w:r>
          </w:p>
        </w:tc>
      </w:tr>
    </w:tbl>
    <w:bookmarkStart w:name="z14515" w:id="1572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 республикалық мемлекеттік мекемесінің ережесі</w:t>
      </w:r>
    </w:p>
    <w:bookmarkEnd w:id="15723"/>
    <w:p>
      <w:pPr>
        <w:spacing w:after="0"/>
        <w:ind w:left="0"/>
        <w:jc w:val="both"/>
      </w:pPr>
      <w:r>
        <w:rPr>
          <w:rFonts w:ascii="Times New Roman"/>
          <w:b w:val="false"/>
          <w:i w:val="false"/>
          <w:color w:val="ff0000"/>
          <w:sz w:val="28"/>
        </w:rPr>
        <w:t xml:space="preserve">
      Ескерту. 188-қосымша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4154" w:id="15724"/>
    <w:p>
      <w:pPr>
        <w:spacing w:after="0"/>
        <w:ind w:left="0"/>
        <w:jc w:val="left"/>
      </w:pPr>
      <w:r>
        <w:rPr>
          <w:rFonts w:ascii="Times New Roman"/>
          <w:b/>
          <w:i w:val="false"/>
          <w:color w:val="000000"/>
        </w:rPr>
        <w:t xml:space="preserve"> 1-тарау. Жалпы ережелер</w:t>
      </w:r>
    </w:p>
    <w:bookmarkEnd w:id="15724"/>
    <w:bookmarkStart w:name="z34155" w:id="1572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725"/>
    <w:bookmarkStart w:name="z34156" w:id="1572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5726"/>
    <w:bookmarkStart w:name="z34157" w:id="1572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5727"/>
    <w:bookmarkStart w:name="z34158" w:id="1572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728"/>
    <w:bookmarkStart w:name="z34159" w:id="1572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729"/>
    <w:bookmarkStart w:name="z34160" w:id="1573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5730"/>
    <w:bookmarkStart w:name="z34161" w:id="1573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731"/>
    <w:bookmarkStart w:name="z34162" w:id="15732"/>
    <w:p>
      <w:pPr>
        <w:spacing w:after="0"/>
        <w:ind w:left="0"/>
        <w:jc w:val="both"/>
      </w:pPr>
      <w:r>
        <w:rPr>
          <w:rFonts w:ascii="Times New Roman"/>
          <w:b w:val="false"/>
          <w:i w:val="false"/>
          <w:color w:val="000000"/>
          <w:sz w:val="28"/>
        </w:rPr>
        <w:t>
      8. Заңды тұлғаның орналасқан жері – индекс 150900, Қазақстан Республикасы, Солтүстік Қазақстан облысы, Мамлют ауданы, Мамлютка қаласы, Школа Интернат көшесі, 17 А.</w:t>
      </w:r>
    </w:p>
    <w:bookmarkEnd w:id="15732"/>
    <w:bookmarkStart w:name="z34163" w:id="1573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 республикалық мемлекеттік мекемесі.</w:t>
      </w:r>
    </w:p>
    <w:bookmarkEnd w:id="15733"/>
    <w:bookmarkStart w:name="z34164" w:id="1573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734"/>
    <w:bookmarkStart w:name="z34165" w:id="1573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735"/>
    <w:bookmarkStart w:name="z34166" w:id="1573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736"/>
    <w:bookmarkStart w:name="z34167" w:id="1573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168" w:id="1573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738"/>
    <w:bookmarkStart w:name="z34169" w:id="15739"/>
    <w:p>
      <w:pPr>
        <w:spacing w:after="0"/>
        <w:ind w:left="0"/>
        <w:jc w:val="both"/>
      </w:pPr>
      <w:r>
        <w:rPr>
          <w:rFonts w:ascii="Times New Roman"/>
          <w:b w:val="false"/>
          <w:i w:val="false"/>
          <w:color w:val="000000"/>
          <w:sz w:val="28"/>
        </w:rPr>
        <w:t>
      13. Міндеттері:</w:t>
      </w:r>
    </w:p>
    <w:bookmarkEnd w:id="15739"/>
    <w:bookmarkStart w:name="z34170" w:id="1574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740"/>
    <w:bookmarkStart w:name="z34171" w:id="1574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741"/>
    <w:bookmarkStart w:name="z34172" w:id="1574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742"/>
    <w:bookmarkStart w:name="z34173" w:id="15743"/>
    <w:p>
      <w:pPr>
        <w:spacing w:after="0"/>
        <w:ind w:left="0"/>
        <w:jc w:val="both"/>
      </w:pPr>
      <w:r>
        <w:rPr>
          <w:rFonts w:ascii="Times New Roman"/>
          <w:b w:val="false"/>
          <w:i w:val="false"/>
          <w:color w:val="000000"/>
          <w:sz w:val="28"/>
        </w:rPr>
        <w:t>
      14. Құқықтары мен міндеттері:</w:t>
      </w:r>
    </w:p>
    <w:bookmarkEnd w:id="15743"/>
    <w:bookmarkStart w:name="z34174" w:id="1574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744"/>
    <w:bookmarkStart w:name="z34175" w:id="1574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745"/>
    <w:bookmarkStart w:name="z34176" w:id="1574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746"/>
    <w:bookmarkStart w:name="z34177" w:id="1574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747"/>
    <w:bookmarkStart w:name="z34178" w:id="1574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748"/>
    <w:bookmarkStart w:name="z34179" w:id="1574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749"/>
    <w:bookmarkStart w:name="z34180" w:id="1575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750"/>
    <w:bookmarkStart w:name="z34181" w:id="1575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751"/>
    <w:bookmarkStart w:name="z34182" w:id="1575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752"/>
    <w:bookmarkStart w:name="z34183" w:id="15753"/>
    <w:p>
      <w:pPr>
        <w:spacing w:after="0"/>
        <w:ind w:left="0"/>
        <w:jc w:val="both"/>
      </w:pPr>
      <w:r>
        <w:rPr>
          <w:rFonts w:ascii="Times New Roman"/>
          <w:b w:val="false"/>
          <w:i w:val="false"/>
          <w:color w:val="000000"/>
          <w:sz w:val="28"/>
        </w:rPr>
        <w:t>
      15. Функциялары:</w:t>
      </w:r>
    </w:p>
    <w:bookmarkEnd w:id="15753"/>
    <w:bookmarkStart w:name="z34184" w:id="15754"/>
    <w:p>
      <w:pPr>
        <w:spacing w:after="0"/>
        <w:ind w:left="0"/>
        <w:jc w:val="both"/>
      </w:pPr>
      <w:r>
        <w:rPr>
          <w:rFonts w:ascii="Times New Roman"/>
          <w:b w:val="false"/>
          <w:i w:val="false"/>
          <w:color w:val="000000"/>
          <w:sz w:val="28"/>
        </w:rPr>
        <w:t>
      1) реттелетін салада мемлекеттік саясатты іске асыру;</w:t>
      </w:r>
    </w:p>
    <w:bookmarkEnd w:id="15754"/>
    <w:bookmarkStart w:name="z34185" w:id="1575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755"/>
    <w:bookmarkStart w:name="z34186" w:id="1575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5756"/>
    <w:bookmarkStart w:name="z34187" w:id="1575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757"/>
    <w:bookmarkStart w:name="z34188" w:id="1575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758"/>
    <w:bookmarkStart w:name="z34189" w:id="1575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575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4190" w:id="1576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76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4191" w:id="1576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761"/>
    <w:bookmarkStart w:name="z34192" w:id="1576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762"/>
    <w:bookmarkStart w:name="z34193" w:id="1576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763"/>
    <w:bookmarkStart w:name="z34194" w:id="1576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196" w:id="1576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765"/>
    <w:bookmarkStart w:name="z34197" w:id="1576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766"/>
    <w:bookmarkStart w:name="z34198" w:id="1576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767"/>
    <w:bookmarkStart w:name="z34199" w:id="1576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5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202" w:id="1576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769"/>
    <w:bookmarkStart w:name="z34203" w:id="1577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5770"/>
    <w:bookmarkStart w:name="z34204" w:id="1577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5771"/>
    <w:bookmarkStart w:name="z34205" w:id="1577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772"/>
    <w:bookmarkStart w:name="z34206" w:id="1577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5773"/>
    <w:bookmarkStart w:name="z34207" w:id="1577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5774"/>
    <w:bookmarkStart w:name="z34208" w:id="1577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5775"/>
    <w:bookmarkStart w:name="z34209" w:id="1577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5776"/>
    <w:bookmarkStart w:name="z34210" w:id="1577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5777"/>
    <w:bookmarkStart w:name="z34211" w:id="1577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577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4212" w:id="15779"/>
    <w:p>
      <w:pPr>
        <w:spacing w:after="0"/>
        <w:ind w:left="0"/>
        <w:jc w:val="both"/>
      </w:pPr>
      <w:r>
        <w:rPr>
          <w:rFonts w:ascii="Times New Roman"/>
          <w:b w:val="false"/>
          <w:i w:val="false"/>
          <w:color w:val="000000"/>
          <w:sz w:val="28"/>
        </w:rPr>
        <w:t>
      29) мыналарды:</w:t>
      </w:r>
    </w:p>
    <w:bookmarkEnd w:id="15779"/>
    <w:bookmarkStart w:name="z34213" w:id="1578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78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4214" w:id="1578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781"/>
    <w:bookmarkStart w:name="z34215" w:id="1578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5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4216" w:id="1578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783"/>
    <w:bookmarkStart w:name="z34217" w:id="1578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5784"/>
    <w:bookmarkStart w:name="z34218" w:id="1578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5785"/>
    <w:bookmarkStart w:name="z34219" w:id="1578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5786"/>
    <w:bookmarkStart w:name="z34220" w:id="15787"/>
    <w:p>
      <w:pPr>
        <w:spacing w:after="0"/>
        <w:ind w:left="0"/>
        <w:jc w:val="both"/>
      </w:pPr>
      <w:r>
        <w:rPr>
          <w:rFonts w:ascii="Times New Roman"/>
          <w:b w:val="false"/>
          <w:i w:val="false"/>
          <w:color w:val="000000"/>
          <w:sz w:val="28"/>
        </w:rPr>
        <w:t>
      19. Басқарма басшысының өкілеттіктері:</w:t>
      </w:r>
    </w:p>
    <w:bookmarkEnd w:id="15787"/>
    <w:bookmarkStart w:name="z34221" w:id="1578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5788"/>
    <w:bookmarkStart w:name="z34222" w:id="1578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789"/>
    <w:bookmarkStart w:name="z34223" w:id="1579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790"/>
    <w:bookmarkStart w:name="z34224" w:id="1579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791"/>
    <w:bookmarkStart w:name="z34225" w:id="1579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5792"/>
    <w:bookmarkStart w:name="z34226" w:id="1579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793"/>
    <w:bookmarkStart w:name="z34227" w:id="15794"/>
    <w:p>
      <w:pPr>
        <w:spacing w:after="0"/>
        <w:ind w:left="0"/>
        <w:jc w:val="left"/>
      </w:pPr>
      <w:r>
        <w:rPr>
          <w:rFonts w:ascii="Times New Roman"/>
          <w:b/>
          <w:i w:val="false"/>
          <w:color w:val="000000"/>
        </w:rPr>
        <w:t xml:space="preserve"> 4-тарау. Басқарманың мүлкі</w:t>
      </w:r>
    </w:p>
    <w:bookmarkEnd w:id="15794"/>
    <w:bookmarkStart w:name="z34228" w:id="1579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5795"/>
    <w:bookmarkStart w:name="z34229" w:id="1579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796"/>
    <w:bookmarkStart w:name="z34230" w:id="1579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5797"/>
    <w:bookmarkStart w:name="z34231" w:id="1579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798"/>
    <w:bookmarkStart w:name="z34232" w:id="15799"/>
    <w:p>
      <w:pPr>
        <w:spacing w:after="0"/>
        <w:ind w:left="0"/>
        <w:jc w:val="left"/>
      </w:pPr>
      <w:r>
        <w:rPr>
          <w:rFonts w:ascii="Times New Roman"/>
          <w:b/>
          <w:i w:val="false"/>
          <w:color w:val="000000"/>
        </w:rPr>
        <w:t xml:space="preserve"> 5-тарау. Басқарманы қайта ұйымдастыру және тарату</w:t>
      </w:r>
    </w:p>
    <w:bookmarkEnd w:id="15799"/>
    <w:bookmarkStart w:name="z34233" w:id="1580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189-қосымша</w:t>
            </w:r>
          </w:p>
        </w:tc>
      </w:tr>
    </w:tbl>
    <w:bookmarkStart w:name="z14591" w:id="1580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 республикалық мемлекеттік мекемесінің ережесі</w:t>
      </w:r>
    </w:p>
    <w:bookmarkEnd w:id="15801"/>
    <w:p>
      <w:pPr>
        <w:spacing w:after="0"/>
        <w:ind w:left="0"/>
        <w:jc w:val="both"/>
      </w:pPr>
      <w:r>
        <w:rPr>
          <w:rFonts w:ascii="Times New Roman"/>
          <w:b w:val="false"/>
          <w:i w:val="false"/>
          <w:color w:val="ff0000"/>
          <w:sz w:val="28"/>
        </w:rPr>
        <w:t xml:space="preserve">
      Ескерту. 189-қосымша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4234" w:id="15802"/>
    <w:p>
      <w:pPr>
        <w:spacing w:after="0"/>
        <w:ind w:left="0"/>
        <w:jc w:val="left"/>
      </w:pPr>
      <w:r>
        <w:rPr>
          <w:rFonts w:ascii="Times New Roman"/>
          <w:b/>
          <w:i w:val="false"/>
          <w:color w:val="000000"/>
        </w:rPr>
        <w:t xml:space="preserve"> 1-тарау. Жалпы ережелер</w:t>
      </w:r>
    </w:p>
    <w:bookmarkEnd w:id="15802"/>
    <w:bookmarkStart w:name="z34235" w:id="1580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803"/>
    <w:bookmarkStart w:name="z34236" w:id="1580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5804"/>
    <w:bookmarkStart w:name="z34237" w:id="1580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5805"/>
    <w:bookmarkStart w:name="z34238" w:id="1580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806"/>
    <w:bookmarkStart w:name="z34239" w:id="1580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807"/>
    <w:bookmarkStart w:name="z34240" w:id="1580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5808"/>
    <w:bookmarkStart w:name="z34241" w:id="1580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809"/>
    <w:bookmarkStart w:name="z34242" w:id="15810"/>
    <w:p>
      <w:pPr>
        <w:spacing w:after="0"/>
        <w:ind w:left="0"/>
        <w:jc w:val="both"/>
      </w:pPr>
      <w:r>
        <w:rPr>
          <w:rFonts w:ascii="Times New Roman"/>
          <w:b w:val="false"/>
          <w:i w:val="false"/>
          <w:color w:val="000000"/>
          <w:sz w:val="28"/>
        </w:rPr>
        <w:t>
      8. Заңды тұлғаның орналасқан жері – индекс 150009, Қазақстан Республикасы, Солтүстік Қазақстан облысы, Петропавл қаласы, Нұрсұлтан Назарбаев көшесі, 199 үй.</w:t>
      </w:r>
    </w:p>
    <w:bookmarkEnd w:id="15810"/>
    <w:bookmarkStart w:name="z34243" w:id="1581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 республикалық мемлекеттік мекемесі.</w:t>
      </w:r>
    </w:p>
    <w:bookmarkEnd w:id="15811"/>
    <w:bookmarkStart w:name="z34244" w:id="1581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812"/>
    <w:bookmarkStart w:name="z34245" w:id="1581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813"/>
    <w:bookmarkStart w:name="z34246" w:id="1581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814"/>
    <w:bookmarkStart w:name="z34247" w:id="1581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248" w:id="1581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816"/>
    <w:bookmarkStart w:name="z34249" w:id="15817"/>
    <w:p>
      <w:pPr>
        <w:spacing w:after="0"/>
        <w:ind w:left="0"/>
        <w:jc w:val="both"/>
      </w:pPr>
      <w:r>
        <w:rPr>
          <w:rFonts w:ascii="Times New Roman"/>
          <w:b w:val="false"/>
          <w:i w:val="false"/>
          <w:color w:val="000000"/>
          <w:sz w:val="28"/>
        </w:rPr>
        <w:t>
      13. Міндеттері:</w:t>
      </w:r>
    </w:p>
    <w:bookmarkEnd w:id="15817"/>
    <w:bookmarkStart w:name="z34250" w:id="1581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818"/>
    <w:bookmarkStart w:name="z34251" w:id="1581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819"/>
    <w:bookmarkStart w:name="z34252" w:id="1582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820"/>
    <w:bookmarkStart w:name="z34253" w:id="15821"/>
    <w:p>
      <w:pPr>
        <w:spacing w:after="0"/>
        <w:ind w:left="0"/>
        <w:jc w:val="both"/>
      </w:pPr>
      <w:r>
        <w:rPr>
          <w:rFonts w:ascii="Times New Roman"/>
          <w:b w:val="false"/>
          <w:i w:val="false"/>
          <w:color w:val="000000"/>
          <w:sz w:val="28"/>
        </w:rPr>
        <w:t>
      14. Құқықтары мен міндеттері:</w:t>
      </w:r>
    </w:p>
    <w:bookmarkEnd w:id="15821"/>
    <w:bookmarkStart w:name="z34254" w:id="1582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822"/>
    <w:bookmarkStart w:name="z34255" w:id="1582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823"/>
    <w:bookmarkStart w:name="z34256" w:id="1582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824"/>
    <w:bookmarkStart w:name="z34257" w:id="1582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825"/>
    <w:bookmarkStart w:name="z34258" w:id="1582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826"/>
    <w:bookmarkStart w:name="z34259" w:id="1582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827"/>
    <w:bookmarkStart w:name="z34260" w:id="1582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828"/>
    <w:bookmarkStart w:name="z34261" w:id="1582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829"/>
    <w:bookmarkStart w:name="z34262" w:id="1583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830"/>
    <w:bookmarkStart w:name="z34263" w:id="15831"/>
    <w:p>
      <w:pPr>
        <w:spacing w:after="0"/>
        <w:ind w:left="0"/>
        <w:jc w:val="both"/>
      </w:pPr>
      <w:r>
        <w:rPr>
          <w:rFonts w:ascii="Times New Roman"/>
          <w:b w:val="false"/>
          <w:i w:val="false"/>
          <w:color w:val="000000"/>
          <w:sz w:val="28"/>
        </w:rPr>
        <w:t>
      15. Функциялары:</w:t>
      </w:r>
    </w:p>
    <w:bookmarkEnd w:id="15831"/>
    <w:bookmarkStart w:name="z34264" w:id="15832"/>
    <w:p>
      <w:pPr>
        <w:spacing w:after="0"/>
        <w:ind w:left="0"/>
        <w:jc w:val="both"/>
      </w:pPr>
      <w:r>
        <w:rPr>
          <w:rFonts w:ascii="Times New Roman"/>
          <w:b w:val="false"/>
          <w:i w:val="false"/>
          <w:color w:val="000000"/>
          <w:sz w:val="28"/>
        </w:rPr>
        <w:t>
      1) реттелетін салада мемлекеттік саясатты іске асыру;</w:t>
      </w:r>
    </w:p>
    <w:bookmarkEnd w:id="15832"/>
    <w:bookmarkStart w:name="z34265" w:id="1583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833"/>
    <w:bookmarkStart w:name="z34266" w:id="1583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5834"/>
    <w:bookmarkStart w:name="z34267" w:id="1583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835"/>
    <w:bookmarkStart w:name="z34268" w:id="1583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836"/>
    <w:bookmarkStart w:name="z34269" w:id="1583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583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4270" w:id="1583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83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4271" w:id="1583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839"/>
    <w:bookmarkStart w:name="z34272" w:id="1584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840"/>
    <w:bookmarkStart w:name="z34273" w:id="1584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841"/>
    <w:bookmarkStart w:name="z34274" w:id="1584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276" w:id="1584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843"/>
    <w:bookmarkStart w:name="z34277" w:id="1584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844"/>
    <w:bookmarkStart w:name="z34278" w:id="1584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845"/>
    <w:bookmarkStart w:name="z34279" w:id="1584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5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282" w:id="1584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847"/>
    <w:bookmarkStart w:name="z34283" w:id="1584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5848"/>
    <w:bookmarkStart w:name="z34284" w:id="1584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5849"/>
    <w:bookmarkStart w:name="z34285" w:id="1585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850"/>
    <w:bookmarkStart w:name="z34286" w:id="1585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5851"/>
    <w:bookmarkStart w:name="z34287" w:id="1585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5852"/>
    <w:bookmarkStart w:name="z34288" w:id="1585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5853"/>
    <w:bookmarkStart w:name="z34289" w:id="1585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5854"/>
    <w:bookmarkStart w:name="z34290" w:id="1585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5855"/>
    <w:bookmarkStart w:name="z34291" w:id="1585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585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4292" w:id="15857"/>
    <w:p>
      <w:pPr>
        <w:spacing w:after="0"/>
        <w:ind w:left="0"/>
        <w:jc w:val="both"/>
      </w:pPr>
      <w:r>
        <w:rPr>
          <w:rFonts w:ascii="Times New Roman"/>
          <w:b w:val="false"/>
          <w:i w:val="false"/>
          <w:color w:val="000000"/>
          <w:sz w:val="28"/>
        </w:rPr>
        <w:t>
      29) мыналарды:</w:t>
      </w:r>
    </w:p>
    <w:bookmarkEnd w:id="15857"/>
    <w:bookmarkStart w:name="z34293" w:id="1585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85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4294" w:id="1585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859"/>
    <w:bookmarkStart w:name="z34295" w:id="1586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5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4296" w:id="1586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861"/>
    <w:bookmarkStart w:name="z34297" w:id="1586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5862"/>
    <w:bookmarkStart w:name="z34298" w:id="1586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5863"/>
    <w:bookmarkStart w:name="z34299" w:id="1586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5864"/>
    <w:bookmarkStart w:name="z34300" w:id="15865"/>
    <w:p>
      <w:pPr>
        <w:spacing w:after="0"/>
        <w:ind w:left="0"/>
        <w:jc w:val="both"/>
      </w:pPr>
      <w:r>
        <w:rPr>
          <w:rFonts w:ascii="Times New Roman"/>
          <w:b w:val="false"/>
          <w:i w:val="false"/>
          <w:color w:val="000000"/>
          <w:sz w:val="28"/>
        </w:rPr>
        <w:t>
      19. Басқарма басшысының өкілеттіктері:</w:t>
      </w:r>
    </w:p>
    <w:bookmarkEnd w:id="15865"/>
    <w:bookmarkStart w:name="z34301" w:id="1586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5866"/>
    <w:bookmarkStart w:name="z34302" w:id="1586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867"/>
    <w:bookmarkStart w:name="z34303" w:id="1586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868"/>
    <w:bookmarkStart w:name="z34304" w:id="1586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869"/>
    <w:bookmarkStart w:name="z34305" w:id="1587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5870"/>
    <w:bookmarkStart w:name="z34306" w:id="1587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871"/>
    <w:bookmarkStart w:name="z34307" w:id="15872"/>
    <w:p>
      <w:pPr>
        <w:spacing w:after="0"/>
        <w:ind w:left="0"/>
        <w:jc w:val="left"/>
      </w:pPr>
      <w:r>
        <w:rPr>
          <w:rFonts w:ascii="Times New Roman"/>
          <w:b/>
          <w:i w:val="false"/>
          <w:color w:val="000000"/>
        </w:rPr>
        <w:t xml:space="preserve"> 4-тарау. Басқарманың мүлкі</w:t>
      </w:r>
    </w:p>
    <w:bookmarkEnd w:id="15872"/>
    <w:bookmarkStart w:name="z34308" w:id="1587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5873"/>
    <w:bookmarkStart w:name="z34309" w:id="1587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874"/>
    <w:bookmarkStart w:name="z34310" w:id="1587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5875"/>
    <w:bookmarkStart w:name="z34311" w:id="1587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876"/>
    <w:bookmarkStart w:name="z34312" w:id="15877"/>
    <w:p>
      <w:pPr>
        <w:spacing w:after="0"/>
        <w:ind w:left="0"/>
        <w:jc w:val="left"/>
      </w:pPr>
      <w:r>
        <w:rPr>
          <w:rFonts w:ascii="Times New Roman"/>
          <w:b/>
          <w:i w:val="false"/>
          <w:color w:val="000000"/>
        </w:rPr>
        <w:t xml:space="preserve"> 5-тарау. Басқарманы қайта ұйымдастыру және тарату</w:t>
      </w:r>
    </w:p>
    <w:bookmarkEnd w:id="15877"/>
    <w:bookmarkStart w:name="z34313" w:id="1587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190-қосымша</w:t>
            </w:r>
          </w:p>
        </w:tc>
      </w:tr>
    </w:tbl>
    <w:bookmarkStart w:name="z14667" w:id="1587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 республикалық мемлекеттік мекемесінің ережесі</w:t>
      </w:r>
    </w:p>
    <w:bookmarkEnd w:id="15879"/>
    <w:p>
      <w:pPr>
        <w:spacing w:after="0"/>
        <w:ind w:left="0"/>
        <w:jc w:val="both"/>
      </w:pPr>
      <w:r>
        <w:rPr>
          <w:rFonts w:ascii="Times New Roman"/>
          <w:b w:val="false"/>
          <w:i w:val="false"/>
          <w:color w:val="ff0000"/>
          <w:sz w:val="28"/>
        </w:rPr>
        <w:t xml:space="preserve">
      Ескерту. 190-қосымша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4314" w:id="15880"/>
    <w:p>
      <w:pPr>
        <w:spacing w:after="0"/>
        <w:ind w:left="0"/>
        <w:jc w:val="left"/>
      </w:pPr>
      <w:r>
        <w:rPr>
          <w:rFonts w:ascii="Times New Roman"/>
          <w:b/>
          <w:i w:val="false"/>
          <w:color w:val="000000"/>
        </w:rPr>
        <w:t xml:space="preserve"> 1-тарау. Жалпы ережелер</w:t>
      </w:r>
    </w:p>
    <w:bookmarkEnd w:id="15880"/>
    <w:bookmarkStart w:name="z34315" w:id="1588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881"/>
    <w:bookmarkStart w:name="z34316" w:id="1588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5882"/>
    <w:bookmarkStart w:name="z34317" w:id="1588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5883"/>
    <w:bookmarkStart w:name="z34318" w:id="1588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884"/>
    <w:bookmarkStart w:name="z34319" w:id="1588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885"/>
    <w:bookmarkStart w:name="z34320" w:id="1588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5886"/>
    <w:bookmarkStart w:name="z34321" w:id="1588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887"/>
    <w:bookmarkStart w:name="z34322" w:id="15888"/>
    <w:p>
      <w:pPr>
        <w:spacing w:after="0"/>
        <w:ind w:left="0"/>
        <w:jc w:val="both"/>
      </w:pPr>
      <w:r>
        <w:rPr>
          <w:rFonts w:ascii="Times New Roman"/>
          <w:b w:val="false"/>
          <w:i w:val="false"/>
          <w:color w:val="000000"/>
          <w:sz w:val="28"/>
        </w:rPr>
        <w:t>
      8. Заңды тұлғаның орналасқан жері – индекс 151000 , Қазақстан Республикасы, Солтүстік Қазақстан облысы, Тайынша ауданы, Тайынша қаласы, Почтовый тұйық көшесі, 16 құрылысы.</w:t>
      </w:r>
    </w:p>
    <w:bookmarkEnd w:id="15888"/>
    <w:bookmarkStart w:name="z34323" w:id="1588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 республикалық мемлекеттік мекемесі.</w:t>
      </w:r>
    </w:p>
    <w:bookmarkEnd w:id="15889"/>
    <w:bookmarkStart w:name="z34324" w:id="1589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890"/>
    <w:bookmarkStart w:name="z34325" w:id="1589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891"/>
    <w:bookmarkStart w:name="z34326" w:id="1589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892"/>
    <w:bookmarkStart w:name="z34327" w:id="1589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328" w:id="1589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894"/>
    <w:bookmarkStart w:name="z34329" w:id="15895"/>
    <w:p>
      <w:pPr>
        <w:spacing w:after="0"/>
        <w:ind w:left="0"/>
        <w:jc w:val="both"/>
      </w:pPr>
      <w:r>
        <w:rPr>
          <w:rFonts w:ascii="Times New Roman"/>
          <w:b w:val="false"/>
          <w:i w:val="false"/>
          <w:color w:val="000000"/>
          <w:sz w:val="28"/>
        </w:rPr>
        <w:t>
      13. Міндеттері:</w:t>
      </w:r>
    </w:p>
    <w:bookmarkEnd w:id="15895"/>
    <w:bookmarkStart w:name="z34330" w:id="1589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896"/>
    <w:bookmarkStart w:name="z34331" w:id="1589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897"/>
    <w:bookmarkStart w:name="z34332" w:id="1589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898"/>
    <w:bookmarkStart w:name="z34333" w:id="15899"/>
    <w:p>
      <w:pPr>
        <w:spacing w:after="0"/>
        <w:ind w:left="0"/>
        <w:jc w:val="both"/>
      </w:pPr>
      <w:r>
        <w:rPr>
          <w:rFonts w:ascii="Times New Roman"/>
          <w:b w:val="false"/>
          <w:i w:val="false"/>
          <w:color w:val="000000"/>
          <w:sz w:val="28"/>
        </w:rPr>
        <w:t>
      14. Құқықтары мен міндеттері:</w:t>
      </w:r>
    </w:p>
    <w:bookmarkEnd w:id="15899"/>
    <w:bookmarkStart w:name="z34334" w:id="1590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900"/>
    <w:bookmarkStart w:name="z34335" w:id="1590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901"/>
    <w:bookmarkStart w:name="z34336" w:id="1590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902"/>
    <w:bookmarkStart w:name="z34337" w:id="1590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903"/>
    <w:bookmarkStart w:name="z34338" w:id="1590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904"/>
    <w:bookmarkStart w:name="z34339" w:id="1590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905"/>
    <w:bookmarkStart w:name="z34340" w:id="1590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906"/>
    <w:bookmarkStart w:name="z34341" w:id="1590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907"/>
    <w:bookmarkStart w:name="z34342" w:id="1590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908"/>
    <w:bookmarkStart w:name="z34343" w:id="15909"/>
    <w:p>
      <w:pPr>
        <w:spacing w:after="0"/>
        <w:ind w:left="0"/>
        <w:jc w:val="both"/>
      </w:pPr>
      <w:r>
        <w:rPr>
          <w:rFonts w:ascii="Times New Roman"/>
          <w:b w:val="false"/>
          <w:i w:val="false"/>
          <w:color w:val="000000"/>
          <w:sz w:val="28"/>
        </w:rPr>
        <w:t>
      15. Функциялары:</w:t>
      </w:r>
    </w:p>
    <w:bookmarkEnd w:id="15909"/>
    <w:bookmarkStart w:name="z34344" w:id="15910"/>
    <w:p>
      <w:pPr>
        <w:spacing w:after="0"/>
        <w:ind w:left="0"/>
        <w:jc w:val="both"/>
      </w:pPr>
      <w:r>
        <w:rPr>
          <w:rFonts w:ascii="Times New Roman"/>
          <w:b w:val="false"/>
          <w:i w:val="false"/>
          <w:color w:val="000000"/>
          <w:sz w:val="28"/>
        </w:rPr>
        <w:t>
      1) реттелетін салада мемлекеттік саясатты іске асыру;</w:t>
      </w:r>
    </w:p>
    <w:bookmarkEnd w:id="15910"/>
    <w:bookmarkStart w:name="z34345" w:id="1591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911"/>
    <w:bookmarkStart w:name="z34346" w:id="1591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5912"/>
    <w:bookmarkStart w:name="z34347" w:id="1591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913"/>
    <w:bookmarkStart w:name="z34348" w:id="1591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914"/>
    <w:bookmarkStart w:name="z34349" w:id="1591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591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4350" w:id="1591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91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4351" w:id="1591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917"/>
    <w:bookmarkStart w:name="z34352" w:id="1591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918"/>
    <w:bookmarkStart w:name="z34353" w:id="1591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919"/>
    <w:bookmarkStart w:name="z34354" w:id="1592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356" w:id="1592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921"/>
    <w:bookmarkStart w:name="z34357" w:id="1592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922"/>
    <w:bookmarkStart w:name="z34358" w:id="1592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923"/>
    <w:bookmarkStart w:name="z34359" w:id="1592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5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362" w:id="1592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925"/>
    <w:bookmarkStart w:name="z34363" w:id="1592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5926"/>
    <w:bookmarkStart w:name="z34364" w:id="1592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5927"/>
    <w:bookmarkStart w:name="z34365" w:id="1592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928"/>
    <w:bookmarkStart w:name="z34366" w:id="1592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5929"/>
    <w:bookmarkStart w:name="z34367" w:id="1593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5930"/>
    <w:bookmarkStart w:name="z34368" w:id="1593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5931"/>
    <w:bookmarkStart w:name="z34369" w:id="1593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5932"/>
    <w:bookmarkStart w:name="z34370" w:id="1593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5933"/>
    <w:bookmarkStart w:name="z34371" w:id="1593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593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4372" w:id="15935"/>
    <w:p>
      <w:pPr>
        <w:spacing w:after="0"/>
        <w:ind w:left="0"/>
        <w:jc w:val="both"/>
      </w:pPr>
      <w:r>
        <w:rPr>
          <w:rFonts w:ascii="Times New Roman"/>
          <w:b w:val="false"/>
          <w:i w:val="false"/>
          <w:color w:val="000000"/>
          <w:sz w:val="28"/>
        </w:rPr>
        <w:t>
      29) мыналарды:</w:t>
      </w:r>
    </w:p>
    <w:bookmarkEnd w:id="15935"/>
    <w:bookmarkStart w:name="z34373" w:id="1593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93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4374" w:id="1593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937"/>
    <w:bookmarkStart w:name="z34375" w:id="1593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5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4376" w:id="1593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939"/>
    <w:bookmarkStart w:name="z34377" w:id="1594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5940"/>
    <w:bookmarkStart w:name="z34378" w:id="1594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5941"/>
    <w:bookmarkStart w:name="z34379" w:id="1594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5942"/>
    <w:bookmarkStart w:name="z34380" w:id="15943"/>
    <w:p>
      <w:pPr>
        <w:spacing w:after="0"/>
        <w:ind w:left="0"/>
        <w:jc w:val="both"/>
      </w:pPr>
      <w:r>
        <w:rPr>
          <w:rFonts w:ascii="Times New Roman"/>
          <w:b w:val="false"/>
          <w:i w:val="false"/>
          <w:color w:val="000000"/>
          <w:sz w:val="28"/>
        </w:rPr>
        <w:t>
      19. Басқарма басшысының өкілеттіктері:</w:t>
      </w:r>
    </w:p>
    <w:bookmarkEnd w:id="15943"/>
    <w:bookmarkStart w:name="z34381" w:id="1594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5944"/>
    <w:bookmarkStart w:name="z34382" w:id="1594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945"/>
    <w:bookmarkStart w:name="z34383" w:id="1594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946"/>
    <w:bookmarkStart w:name="z34384" w:id="1594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947"/>
    <w:bookmarkStart w:name="z34385" w:id="1594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5948"/>
    <w:bookmarkStart w:name="z34386" w:id="1594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949"/>
    <w:bookmarkStart w:name="z34387" w:id="15950"/>
    <w:p>
      <w:pPr>
        <w:spacing w:after="0"/>
        <w:ind w:left="0"/>
        <w:jc w:val="left"/>
      </w:pPr>
      <w:r>
        <w:rPr>
          <w:rFonts w:ascii="Times New Roman"/>
          <w:b/>
          <w:i w:val="false"/>
          <w:color w:val="000000"/>
        </w:rPr>
        <w:t xml:space="preserve"> 4-тарау. Басқарманың мүлкі</w:t>
      </w:r>
    </w:p>
    <w:bookmarkEnd w:id="15950"/>
    <w:bookmarkStart w:name="z34388" w:id="1595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5951"/>
    <w:bookmarkStart w:name="z34389" w:id="1595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52"/>
    <w:bookmarkStart w:name="z34390" w:id="1595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5953"/>
    <w:bookmarkStart w:name="z34391" w:id="1595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954"/>
    <w:bookmarkStart w:name="z34392" w:id="15955"/>
    <w:p>
      <w:pPr>
        <w:spacing w:after="0"/>
        <w:ind w:left="0"/>
        <w:jc w:val="left"/>
      </w:pPr>
      <w:r>
        <w:rPr>
          <w:rFonts w:ascii="Times New Roman"/>
          <w:b/>
          <w:i w:val="false"/>
          <w:color w:val="000000"/>
        </w:rPr>
        <w:t xml:space="preserve"> 5-тарау. Басқарманы қайта ұйымдастыру және тарату</w:t>
      </w:r>
    </w:p>
    <w:bookmarkEnd w:id="15955"/>
    <w:bookmarkStart w:name="z34393" w:id="1595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191-қосымша</w:t>
            </w:r>
          </w:p>
        </w:tc>
      </w:tr>
    </w:tbl>
    <w:bookmarkStart w:name="z14743" w:id="1595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 республикалық мемлекеттік мекемесінің ережесі</w:t>
      </w:r>
    </w:p>
    <w:bookmarkEnd w:id="15957"/>
    <w:p>
      <w:pPr>
        <w:spacing w:after="0"/>
        <w:ind w:left="0"/>
        <w:jc w:val="both"/>
      </w:pPr>
      <w:r>
        <w:rPr>
          <w:rFonts w:ascii="Times New Roman"/>
          <w:b w:val="false"/>
          <w:i w:val="false"/>
          <w:color w:val="ff0000"/>
          <w:sz w:val="28"/>
        </w:rPr>
        <w:t xml:space="preserve">
      Ескерту. 191-қосымша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4394" w:id="15958"/>
    <w:p>
      <w:pPr>
        <w:spacing w:after="0"/>
        <w:ind w:left="0"/>
        <w:jc w:val="left"/>
      </w:pPr>
      <w:r>
        <w:rPr>
          <w:rFonts w:ascii="Times New Roman"/>
          <w:b/>
          <w:i w:val="false"/>
          <w:color w:val="000000"/>
        </w:rPr>
        <w:t xml:space="preserve"> 1-тарау. Жалпы ережелер</w:t>
      </w:r>
    </w:p>
    <w:bookmarkEnd w:id="15958"/>
    <w:bookmarkStart w:name="z34395" w:id="1595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5959"/>
    <w:bookmarkStart w:name="z34396" w:id="1596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5960"/>
    <w:bookmarkStart w:name="z34397" w:id="1596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5961"/>
    <w:bookmarkStart w:name="z34398" w:id="1596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962"/>
    <w:bookmarkStart w:name="z34399" w:id="1596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963"/>
    <w:bookmarkStart w:name="z34400" w:id="1596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5964"/>
    <w:bookmarkStart w:name="z34401" w:id="1596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965"/>
    <w:bookmarkStart w:name="z34402" w:id="15966"/>
    <w:p>
      <w:pPr>
        <w:spacing w:after="0"/>
        <w:ind w:left="0"/>
        <w:jc w:val="both"/>
      </w:pPr>
      <w:r>
        <w:rPr>
          <w:rFonts w:ascii="Times New Roman"/>
          <w:b w:val="false"/>
          <w:i w:val="false"/>
          <w:color w:val="000000"/>
          <w:sz w:val="28"/>
        </w:rPr>
        <w:t>
      8. Заңды тұлғаның орналасқан жері – индекс 151100, Қазақстан Республикасы, Солтүстік Қазақстан облысы, Тимирязев ауданы, Тимирязев ауылы, Жеңіс көшесі, 2А ғимарат.</w:t>
      </w:r>
    </w:p>
    <w:bookmarkEnd w:id="15966"/>
    <w:bookmarkStart w:name="z34403" w:id="1596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 республикалық мемлекеттік мекемесі.</w:t>
      </w:r>
    </w:p>
    <w:bookmarkEnd w:id="15967"/>
    <w:bookmarkStart w:name="z34404" w:id="1596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968"/>
    <w:bookmarkStart w:name="z34405" w:id="1596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969"/>
    <w:bookmarkStart w:name="z34406" w:id="1597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5970"/>
    <w:bookmarkStart w:name="z34407" w:id="1597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408" w:id="1597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5972"/>
    <w:bookmarkStart w:name="z34409" w:id="15973"/>
    <w:p>
      <w:pPr>
        <w:spacing w:after="0"/>
        <w:ind w:left="0"/>
        <w:jc w:val="both"/>
      </w:pPr>
      <w:r>
        <w:rPr>
          <w:rFonts w:ascii="Times New Roman"/>
          <w:b w:val="false"/>
          <w:i w:val="false"/>
          <w:color w:val="000000"/>
          <w:sz w:val="28"/>
        </w:rPr>
        <w:t>
      13. Міндеттері:</w:t>
      </w:r>
    </w:p>
    <w:bookmarkEnd w:id="15973"/>
    <w:bookmarkStart w:name="z34410" w:id="1597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974"/>
    <w:bookmarkStart w:name="z34411" w:id="1597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5975"/>
    <w:bookmarkStart w:name="z34412" w:id="1597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5976"/>
    <w:bookmarkStart w:name="z34413" w:id="15977"/>
    <w:p>
      <w:pPr>
        <w:spacing w:after="0"/>
        <w:ind w:left="0"/>
        <w:jc w:val="both"/>
      </w:pPr>
      <w:r>
        <w:rPr>
          <w:rFonts w:ascii="Times New Roman"/>
          <w:b w:val="false"/>
          <w:i w:val="false"/>
          <w:color w:val="000000"/>
          <w:sz w:val="28"/>
        </w:rPr>
        <w:t>
      14. Құқықтары мен міндеттері:</w:t>
      </w:r>
    </w:p>
    <w:bookmarkEnd w:id="15977"/>
    <w:bookmarkStart w:name="z34414" w:id="1597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978"/>
    <w:bookmarkStart w:name="z34415" w:id="1597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979"/>
    <w:bookmarkStart w:name="z34416" w:id="1598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5980"/>
    <w:bookmarkStart w:name="z34417" w:id="1598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981"/>
    <w:bookmarkStart w:name="z34418" w:id="1598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5982"/>
    <w:bookmarkStart w:name="z34419" w:id="1598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5983"/>
    <w:bookmarkStart w:name="z34420" w:id="1598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984"/>
    <w:bookmarkStart w:name="z34421" w:id="1598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5985"/>
    <w:bookmarkStart w:name="z34422" w:id="1598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5986"/>
    <w:bookmarkStart w:name="z34423" w:id="15987"/>
    <w:p>
      <w:pPr>
        <w:spacing w:after="0"/>
        <w:ind w:left="0"/>
        <w:jc w:val="both"/>
      </w:pPr>
      <w:r>
        <w:rPr>
          <w:rFonts w:ascii="Times New Roman"/>
          <w:b w:val="false"/>
          <w:i w:val="false"/>
          <w:color w:val="000000"/>
          <w:sz w:val="28"/>
        </w:rPr>
        <w:t>
      15. Функциялары:</w:t>
      </w:r>
    </w:p>
    <w:bookmarkEnd w:id="15987"/>
    <w:bookmarkStart w:name="z34424" w:id="15988"/>
    <w:p>
      <w:pPr>
        <w:spacing w:after="0"/>
        <w:ind w:left="0"/>
        <w:jc w:val="both"/>
      </w:pPr>
      <w:r>
        <w:rPr>
          <w:rFonts w:ascii="Times New Roman"/>
          <w:b w:val="false"/>
          <w:i w:val="false"/>
          <w:color w:val="000000"/>
          <w:sz w:val="28"/>
        </w:rPr>
        <w:t>
      1) реттелетін салада мемлекеттік саясатты іске асыру;</w:t>
      </w:r>
    </w:p>
    <w:bookmarkEnd w:id="15988"/>
    <w:bookmarkStart w:name="z34425" w:id="1598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989"/>
    <w:bookmarkStart w:name="z34426" w:id="1599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5990"/>
    <w:bookmarkStart w:name="z34427" w:id="1599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991"/>
    <w:bookmarkStart w:name="z34428" w:id="1599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992"/>
    <w:bookmarkStart w:name="z34429" w:id="1599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599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4430" w:id="1599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99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4431" w:id="1599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995"/>
    <w:bookmarkStart w:name="z34432" w:id="1599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996"/>
    <w:bookmarkStart w:name="z34433" w:id="1599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997"/>
    <w:bookmarkStart w:name="z34434" w:id="1599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436" w:id="1599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5999"/>
    <w:bookmarkStart w:name="z34437" w:id="1600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000"/>
    <w:bookmarkStart w:name="z34438" w:id="1600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001"/>
    <w:bookmarkStart w:name="z34439" w:id="1600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442" w:id="1600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003"/>
    <w:bookmarkStart w:name="z34443" w:id="1600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004"/>
    <w:bookmarkStart w:name="z34444" w:id="1600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005"/>
    <w:bookmarkStart w:name="z34445" w:id="1600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006"/>
    <w:bookmarkStart w:name="z34446" w:id="1600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007"/>
    <w:bookmarkStart w:name="z34447" w:id="1600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008"/>
    <w:bookmarkStart w:name="z34448" w:id="1600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009"/>
    <w:bookmarkStart w:name="z34449" w:id="1601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010"/>
    <w:bookmarkStart w:name="z34450" w:id="1601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6011"/>
    <w:bookmarkStart w:name="z34451" w:id="1601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601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4452" w:id="16013"/>
    <w:p>
      <w:pPr>
        <w:spacing w:after="0"/>
        <w:ind w:left="0"/>
        <w:jc w:val="both"/>
      </w:pPr>
      <w:r>
        <w:rPr>
          <w:rFonts w:ascii="Times New Roman"/>
          <w:b w:val="false"/>
          <w:i w:val="false"/>
          <w:color w:val="000000"/>
          <w:sz w:val="28"/>
        </w:rPr>
        <w:t>
      29) мыналарды:</w:t>
      </w:r>
    </w:p>
    <w:bookmarkEnd w:id="16013"/>
    <w:bookmarkStart w:name="z34453" w:id="1601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01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4454" w:id="1601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6015"/>
    <w:bookmarkStart w:name="z34455" w:id="1601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6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4456" w:id="1601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6017"/>
    <w:bookmarkStart w:name="z34457" w:id="1601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018"/>
    <w:bookmarkStart w:name="z34458" w:id="1601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019"/>
    <w:bookmarkStart w:name="z34459" w:id="1602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020"/>
    <w:bookmarkStart w:name="z34460" w:id="16021"/>
    <w:p>
      <w:pPr>
        <w:spacing w:after="0"/>
        <w:ind w:left="0"/>
        <w:jc w:val="both"/>
      </w:pPr>
      <w:r>
        <w:rPr>
          <w:rFonts w:ascii="Times New Roman"/>
          <w:b w:val="false"/>
          <w:i w:val="false"/>
          <w:color w:val="000000"/>
          <w:sz w:val="28"/>
        </w:rPr>
        <w:t>
      19. Басқарма басшысының өкілеттіктері:</w:t>
      </w:r>
    </w:p>
    <w:bookmarkEnd w:id="16021"/>
    <w:bookmarkStart w:name="z34461" w:id="1602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022"/>
    <w:bookmarkStart w:name="z34462" w:id="1602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023"/>
    <w:bookmarkStart w:name="z34463" w:id="1602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024"/>
    <w:bookmarkStart w:name="z34464" w:id="1602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025"/>
    <w:bookmarkStart w:name="z34465" w:id="1602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026"/>
    <w:bookmarkStart w:name="z34466" w:id="1602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027"/>
    <w:bookmarkStart w:name="z34467" w:id="16028"/>
    <w:p>
      <w:pPr>
        <w:spacing w:after="0"/>
        <w:ind w:left="0"/>
        <w:jc w:val="left"/>
      </w:pPr>
      <w:r>
        <w:rPr>
          <w:rFonts w:ascii="Times New Roman"/>
          <w:b/>
          <w:i w:val="false"/>
          <w:color w:val="000000"/>
        </w:rPr>
        <w:t xml:space="preserve"> 4-тарау. Басқарманың мүлкі</w:t>
      </w:r>
    </w:p>
    <w:bookmarkEnd w:id="16028"/>
    <w:bookmarkStart w:name="z34468" w:id="1602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029"/>
    <w:bookmarkStart w:name="z34469" w:id="1603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030"/>
    <w:bookmarkStart w:name="z34470" w:id="1603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6031"/>
    <w:bookmarkStart w:name="z34471" w:id="1603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032"/>
    <w:bookmarkStart w:name="z34472" w:id="16033"/>
    <w:p>
      <w:pPr>
        <w:spacing w:after="0"/>
        <w:ind w:left="0"/>
        <w:jc w:val="left"/>
      </w:pPr>
      <w:r>
        <w:rPr>
          <w:rFonts w:ascii="Times New Roman"/>
          <w:b/>
          <w:i w:val="false"/>
          <w:color w:val="000000"/>
        </w:rPr>
        <w:t xml:space="preserve"> 5-тарау. Басқарманы қайта ұйымдастыру және тарату</w:t>
      </w:r>
    </w:p>
    <w:bookmarkEnd w:id="16033"/>
    <w:bookmarkStart w:name="z34473" w:id="160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192-қосымша</w:t>
            </w:r>
          </w:p>
        </w:tc>
      </w:tr>
    </w:tbl>
    <w:bookmarkStart w:name="z14819" w:id="1603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 республикалық мемлекеттік мекемесінің ережесі</w:t>
      </w:r>
    </w:p>
    <w:bookmarkEnd w:id="16035"/>
    <w:p>
      <w:pPr>
        <w:spacing w:after="0"/>
        <w:ind w:left="0"/>
        <w:jc w:val="both"/>
      </w:pPr>
      <w:r>
        <w:rPr>
          <w:rFonts w:ascii="Times New Roman"/>
          <w:b w:val="false"/>
          <w:i w:val="false"/>
          <w:color w:val="ff0000"/>
          <w:sz w:val="28"/>
        </w:rPr>
        <w:t xml:space="preserve">
      Ескерту. 192-қосымша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4474" w:id="16036"/>
    <w:p>
      <w:pPr>
        <w:spacing w:after="0"/>
        <w:ind w:left="0"/>
        <w:jc w:val="left"/>
      </w:pPr>
      <w:r>
        <w:rPr>
          <w:rFonts w:ascii="Times New Roman"/>
          <w:b/>
          <w:i w:val="false"/>
          <w:color w:val="000000"/>
        </w:rPr>
        <w:t xml:space="preserve"> 1-тарау. Жалпы ережелер</w:t>
      </w:r>
    </w:p>
    <w:bookmarkEnd w:id="16036"/>
    <w:bookmarkStart w:name="z34475" w:id="1603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6037"/>
    <w:bookmarkStart w:name="z34476" w:id="1603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6038"/>
    <w:bookmarkStart w:name="z34477" w:id="1603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6039"/>
    <w:bookmarkStart w:name="z34478" w:id="1604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040"/>
    <w:bookmarkStart w:name="z34479" w:id="1604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041"/>
    <w:bookmarkStart w:name="z34480" w:id="1604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6042"/>
    <w:bookmarkStart w:name="z34481" w:id="1604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043"/>
    <w:bookmarkStart w:name="z34482" w:id="16044"/>
    <w:p>
      <w:pPr>
        <w:spacing w:after="0"/>
        <w:ind w:left="0"/>
        <w:jc w:val="both"/>
      </w:pPr>
      <w:r>
        <w:rPr>
          <w:rFonts w:ascii="Times New Roman"/>
          <w:b w:val="false"/>
          <w:i w:val="false"/>
          <w:color w:val="000000"/>
          <w:sz w:val="28"/>
        </w:rPr>
        <w:t>
      8. Заңды тұлғаның орналасқан жері – индекс 151200, Қазақстан Республикасы, Солтүстік Қазақстан облысы, Уәлиханов ауданы, Кішкенекөл ауылы, Гагарин көшесі, 87 ғимарат.</w:t>
      </w:r>
    </w:p>
    <w:bookmarkEnd w:id="16044"/>
    <w:bookmarkStart w:name="z34483" w:id="1604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 республикалық мемлекеттік мекемесі.</w:t>
      </w:r>
    </w:p>
    <w:bookmarkEnd w:id="16045"/>
    <w:bookmarkStart w:name="z34484" w:id="1604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046"/>
    <w:bookmarkStart w:name="z34485" w:id="1604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047"/>
    <w:bookmarkStart w:name="z34486" w:id="1604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6048"/>
    <w:bookmarkStart w:name="z34487" w:id="1604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488" w:id="1605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6050"/>
    <w:bookmarkStart w:name="z34489" w:id="16051"/>
    <w:p>
      <w:pPr>
        <w:spacing w:after="0"/>
        <w:ind w:left="0"/>
        <w:jc w:val="both"/>
      </w:pPr>
      <w:r>
        <w:rPr>
          <w:rFonts w:ascii="Times New Roman"/>
          <w:b w:val="false"/>
          <w:i w:val="false"/>
          <w:color w:val="000000"/>
          <w:sz w:val="28"/>
        </w:rPr>
        <w:t>
      13. Міндеттері:</w:t>
      </w:r>
    </w:p>
    <w:bookmarkEnd w:id="16051"/>
    <w:bookmarkStart w:name="z34490" w:id="1605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052"/>
    <w:bookmarkStart w:name="z34491" w:id="1605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6053"/>
    <w:bookmarkStart w:name="z34492" w:id="1605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6054"/>
    <w:bookmarkStart w:name="z34493" w:id="16055"/>
    <w:p>
      <w:pPr>
        <w:spacing w:after="0"/>
        <w:ind w:left="0"/>
        <w:jc w:val="both"/>
      </w:pPr>
      <w:r>
        <w:rPr>
          <w:rFonts w:ascii="Times New Roman"/>
          <w:b w:val="false"/>
          <w:i w:val="false"/>
          <w:color w:val="000000"/>
          <w:sz w:val="28"/>
        </w:rPr>
        <w:t>
      14. Құқықтары мен міндеттері:</w:t>
      </w:r>
    </w:p>
    <w:bookmarkEnd w:id="16055"/>
    <w:bookmarkStart w:name="z34494" w:id="1605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056"/>
    <w:bookmarkStart w:name="z34495" w:id="1605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057"/>
    <w:bookmarkStart w:name="z34496" w:id="1605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6058"/>
    <w:bookmarkStart w:name="z34497" w:id="1605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059"/>
    <w:bookmarkStart w:name="z34498" w:id="1606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6060"/>
    <w:bookmarkStart w:name="z34499" w:id="1606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6061"/>
    <w:bookmarkStart w:name="z34500" w:id="1606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6062"/>
    <w:bookmarkStart w:name="z34501" w:id="1606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6063"/>
    <w:bookmarkStart w:name="z34502" w:id="1606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6064"/>
    <w:bookmarkStart w:name="z34503" w:id="16065"/>
    <w:p>
      <w:pPr>
        <w:spacing w:after="0"/>
        <w:ind w:left="0"/>
        <w:jc w:val="both"/>
      </w:pPr>
      <w:r>
        <w:rPr>
          <w:rFonts w:ascii="Times New Roman"/>
          <w:b w:val="false"/>
          <w:i w:val="false"/>
          <w:color w:val="000000"/>
          <w:sz w:val="28"/>
        </w:rPr>
        <w:t>
      15. Функциялары:</w:t>
      </w:r>
    </w:p>
    <w:bookmarkEnd w:id="16065"/>
    <w:bookmarkStart w:name="z34504" w:id="16066"/>
    <w:p>
      <w:pPr>
        <w:spacing w:after="0"/>
        <w:ind w:left="0"/>
        <w:jc w:val="both"/>
      </w:pPr>
      <w:r>
        <w:rPr>
          <w:rFonts w:ascii="Times New Roman"/>
          <w:b w:val="false"/>
          <w:i w:val="false"/>
          <w:color w:val="000000"/>
          <w:sz w:val="28"/>
        </w:rPr>
        <w:t>
      1) реттелетін салада мемлекеттік саясатты іске асыру;</w:t>
      </w:r>
    </w:p>
    <w:bookmarkEnd w:id="16066"/>
    <w:bookmarkStart w:name="z34505" w:id="1606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067"/>
    <w:bookmarkStart w:name="z34506" w:id="1606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6068"/>
    <w:bookmarkStart w:name="z34507" w:id="1606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069"/>
    <w:bookmarkStart w:name="z34508" w:id="1607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070"/>
    <w:bookmarkStart w:name="z34509" w:id="1607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607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4510" w:id="1607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07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4511" w:id="1607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073"/>
    <w:bookmarkStart w:name="z34512" w:id="1607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074"/>
    <w:bookmarkStart w:name="z34513" w:id="1607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075"/>
    <w:bookmarkStart w:name="z34514" w:id="1607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516" w:id="1607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077"/>
    <w:bookmarkStart w:name="z34517" w:id="1607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078"/>
    <w:bookmarkStart w:name="z34518" w:id="1607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079"/>
    <w:bookmarkStart w:name="z34519" w:id="1608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522" w:id="1608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081"/>
    <w:bookmarkStart w:name="z34523" w:id="1608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082"/>
    <w:bookmarkStart w:name="z34524" w:id="1608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083"/>
    <w:bookmarkStart w:name="z34525" w:id="1608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084"/>
    <w:bookmarkStart w:name="z34526" w:id="1608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085"/>
    <w:bookmarkStart w:name="z34527" w:id="1608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086"/>
    <w:bookmarkStart w:name="z34528" w:id="1608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087"/>
    <w:bookmarkStart w:name="z34529" w:id="1608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088"/>
    <w:bookmarkStart w:name="z34530" w:id="1608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6089"/>
    <w:bookmarkStart w:name="z34531" w:id="1609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609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4532" w:id="16091"/>
    <w:p>
      <w:pPr>
        <w:spacing w:after="0"/>
        <w:ind w:left="0"/>
        <w:jc w:val="both"/>
      </w:pPr>
      <w:r>
        <w:rPr>
          <w:rFonts w:ascii="Times New Roman"/>
          <w:b w:val="false"/>
          <w:i w:val="false"/>
          <w:color w:val="000000"/>
          <w:sz w:val="28"/>
        </w:rPr>
        <w:t>
      29) мыналарды:</w:t>
      </w:r>
    </w:p>
    <w:bookmarkEnd w:id="16091"/>
    <w:bookmarkStart w:name="z34533" w:id="1609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09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4534" w:id="1609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6093"/>
    <w:bookmarkStart w:name="z34535" w:id="1609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6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4536" w:id="1609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6095"/>
    <w:bookmarkStart w:name="z34537" w:id="1609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096"/>
    <w:bookmarkStart w:name="z34538" w:id="1609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097"/>
    <w:bookmarkStart w:name="z34539" w:id="1609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098"/>
    <w:bookmarkStart w:name="z34540" w:id="16099"/>
    <w:p>
      <w:pPr>
        <w:spacing w:after="0"/>
        <w:ind w:left="0"/>
        <w:jc w:val="both"/>
      </w:pPr>
      <w:r>
        <w:rPr>
          <w:rFonts w:ascii="Times New Roman"/>
          <w:b w:val="false"/>
          <w:i w:val="false"/>
          <w:color w:val="000000"/>
          <w:sz w:val="28"/>
        </w:rPr>
        <w:t>
      19. Басқарма басшысының өкілеттіктері:</w:t>
      </w:r>
    </w:p>
    <w:bookmarkEnd w:id="16099"/>
    <w:bookmarkStart w:name="z34541" w:id="1610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100"/>
    <w:bookmarkStart w:name="z34542" w:id="1610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101"/>
    <w:bookmarkStart w:name="z34543" w:id="1610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102"/>
    <w:bookmarkStart w:name="z34544" w:id="1610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103"/>
    <w:bookmarkStart w:name="z34545" w:id="1610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104"/>
    <w:bookmarkStart w:name="z34546" w:id="1610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105"/>
    <w:bookmarkStart w:name="z34547" w:id="16106"/>
    <w:p>
      <w:pPr>
        <w:spacing w:after="0"/>
        <w:ind w:left="0"/>
        <w:jc w:val="left"/>
      </w:pPr>
      <w:r>
        <w:rPr>
          <w:rFonts w:ascii="Times New Roman"/>
          <w:b/>
          <w:i w:val="false"/>
          <w:color w:val="000000"/>
        </w:rPr>
        <w:t xml:space="preserve"> 4-тарау. Басқарманың мүлкі</w:t>
      </w:r>
    </w:p>
    <w:bookmarkEnd w:id="16106"/>
    <w:bookmarkStart w:name="z34548" w:id="1610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107"/>
    <w:bookmarkStart w:name="z34549" w:id="1610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108"/>
    <w:bookmarkStart w:name="z34550" w:id="1610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6109"/>
    <w:bookmarkStart w:name="z34551" w:id="1611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110"/>
    <w:bookmarkStart w:name="z34552" w:id="16111"/>
    <w:p>
      <w:pPr>
        <w:spacing w:after="0"/>
        <w:ind w:left="0"/>
        <w:jc w:val="left"/>
      </w:pPr>
      <w:r>
        <w:rPr>
          <w:rFonts w:ascii="Times New Roman"/>
          <w:b/>
          <w:i w:val="false"/>
          <w:color w:val="000000"/>
        </w:rPr>
        <w:t xml:space="preserve"> 5-тарау. Басқарманы қайта ұйымдастыру және тарату</w:t>
      </w:r>
    </w:p>
    <w:bookmarkEnd w:id="16111"/>
    <w:bookmarkStart w:name="z34553" w:id="1611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193-қосымша</w:t>
            </w:r>
          </w:p>
        </w:tc>
      </w:tr>
    </w:tbl>
    <w:bookmarkStart w:name="z14895" w:id="1611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 республикалық мемлекеттік мекемесінің ережесі</w:t>
      </w:r>
    </w:p>
    <w:bookmarkEnd w:id="16113"/>
    <w:p>
      <w:pPr>
        <w:spacing w:after="0"/>
        <w:ind w:left="0"/>
        <w:jc w:val="both"/>
      </w:pPr>
      <w:r>
        <w:rPr>
          <w:rFonts w:ascii="Times New Roman"/>
          <w:b w:val="false"/>
          <w:i w:val="false"/>
          <w:color w:val="ff0000"/>
          <w:sz w:val="28"/>
        </w:rPr>
        <w:t xml:space="preserve">
      Ескерту. 193-қосымша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4554" w:id="16114"/>
    <w:p>
      <w:pPr>
        <w:spacing w:after="0"/>
        <w:ind w:left="0"/>
        <w:jc w:val="left"/>
      </w:pPr>
      <w:r>
        <w:rPr>
          <w:rFonts w:ascii="Times New Roman"/>
          <w:b/>
          <w:i w:val="false"/>
          <w:color w:val="000000"/>
        </w:rPr>
        <w:t xml:space="preserve"> 1-тарау. Жалпы ережелер</w:t>
      </w:r>
    </w:p>
    <w:bookmarkEnd w:id="16114"/>
    <w:bookmarkStart w:name="z34555" w:id="1611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6115"/>
    <w:bookmarkStart w:name="z34556" w:id="1611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6116"/>
    <w:bookmarkStart w:name="z34557" w:id="1611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6117"/>
    <w:bookmarkStart w:name="z34558" w:id="1611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118"/>
    <w:bookmarkStart w:name="z34559" w:id="1611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119"/>
    <w:bookmarkStart w:name="z34560" w:id="1612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6120"/>
    <w:bookmarkStart w:name="z34561" w:id="1612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121"/>
    <w:bookmarkStart w:name="z34562" w:id="16122"/>
    <w:p>
      <w:pPr>
        <w:spacing w:after="0"/>
        <w:ind w:left="0"/>
        <w:jc w:val="both"/>
      </w:pPr>
      <w:r>
        <w:rPr>
          <w:rFonts w:ascii="Times New Roman"/>
          <w:b w:val="false"/>
          <w:i w:val="false"/>
          <w:color w:val="000000"/>
          <w:sz w:val="28"/>
        </w:rPr>
        <w:t>
      8. Заңды тұлғаның орналасқан жері – индекс 151300, Қазақстан Республикасы, Солтүстік Қазақстан облысы, Шал ақын ауданы, Сергеевка қаласы, Аютасский тұйык көшесі, 42 үй.</w:t>
      </w:r>
    </w:p>
    <w:bookmarkEnd w:id="16122"/>
    <w:bookmarkStart w:name="z34563" w:id="1612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 республикалық мемлекеттік мекемесі.</w:t>
      </w:r>
    </w:p>
    <w:bookmarkEnd w:id="16123"/>
    <w:bookmarkStart w:name="z34564" w:id="1612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124"/>
    <w:bookmarkStart w:name="z34565" w:id="1612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125"/>
    <w:bookmarkStart w:name="z34566" w:id="1612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6126"/>
    <w:bookmarkStart w:name="z34567" w:id="1612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568" w:id="1612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6128"/>
    <w:bookmarkStart w:name="z34569" w:id="16129"/>
    <w:p>
      <w:pPr>
        <w:spacing w:after="0"/>
        <w:ind w:left="0"/>
        <w:jc w:val="both"/>
      </w:pPr>
      <w:r>
        <w:rPr>
          <w:rFonts w:ascii="Times New Roman"/>
          <w:b w:val="false"/>
          <w:i w:val="false"/>
          <w:color w:val="000000"/>
          <w:sz w:val="28"/>
        </w:rPr>
        <w:t>
      13. Міндеттері:</w:t>
      </w:r>
    </w:p>
    <w:bookmarkEnd w:id="16129"/>
    <w:bookmarkStart w:name="z34570" w:id="1613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130"/>
    <w:bookmarkStart w:name="z34571" w:id="1613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6131"/>
    <w:bookmarkStart w:name="z34572" w:id="1613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6132"/>
    <w:bookmarkStart w:name="z34573" w:id="16133"/>
    <w:p>
      <w:pPr>
        <w:spacing w:after="0"/>
        <w:ind w:left="0"/>
        <w:jc w:val="both"/>
      </w:pPr>
      <w:r>
        <w:rPr>
          <w:rFonts w:ascii="Times New Roman"/>
          <w:b w:val="false"/>
          <w:i w:val="false"/>
          <w:color w:val="000000"/>
          <w:sz w:val="28"/>
        </w:rPr>
        <w:t>
      14. Құқықтары мен міндеттері:</w:t>
      </w:r>
    </w:p>
    <w:bookmarkEnd w:id="16133"/>
    <w:bookmarkStart w:name="z34574" w:id="1613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134"/>
    <w:bookmarkStart w:name="z34575" w:id="1613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135"/>
    <w:bookmarkStart w:name="z34576" w:id="1613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6136"/>
    <w:bookmarkStart w:name="z34577" w:id="1613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137"/>
    <w:bookmarkStart w:name="z34578" w:id="1613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6138"/>
    <w:bookmarkStart w:name="z34579" w:id="1613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6139"/>
    <w:bookmarkStart w:name="z34580" w:id="1614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6140"/>
    <w:bookmarkStart w:name="z34581" w:id="1614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6141"/>
    <w:bookmarkStart w:name="z34582" w:id="1614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6142"/>
    <w:bookmarkStart w:name="z34583" w:id="16143"/>
    <w:p>
      <w:pPr>
        <w:spacing w:after="0"/>
        <w:ind w:left="0"/>
        <w:jc w:val="both"/>
      </w:pPr>
      <w:r>
        <w:rPr>
          <w:rFonts w:ascii="Times New Roman"/>
          <w:b w:val="false"/>
          <w:i w:val="false"/>
          <w:color w:val="000000"/>
          <w:sz w:val="28"/>
        </w:rPr>
        <w:t>
      15. Функциялары:</w:t>
      </w:r>
    </w:p>
    <w:bookmarkEnd w:id="16143"/>
    <w:bookmarkStart w:name="z34584" w:id="16144"/>
    <w:p>
      <w:pPr>
        <w:spacing w:after="0"/>
        <w:ind w:left="0"/>
        <w:jc w:val="both"/>
      </w:pPr>
      <w:r>
        <w:rPr>
          <w:rFonts w:ascii="Times New Roman"/>
          <w:b w:val="false"/>
          <w:i w:val="false"/>
          <w:color w:val="000000"/>
          <w:sz w:val="28"/>
        </w:rPr>
        <w:t>
      1) реттелетін салада мемлекеттік саясатты іске асыру;</w:t>
      </w:r>
    </w:p>
    <w:bookmarkEnd w:id="16144"/>
    <w:bookmarkStart w:name="z34585" w:id="1614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145"/>
    <w:bookmarkStart w:name="z34586" w:id="1614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6146"/>
    <w:bookmarkStart w:name="z34587" w:id="1614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147"/>
    <w:bookmarkStart w:name="z34588" w:id="1614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148"/>
    <w:bookmarkStart w:name="z34589" w:id="1614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614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4590" w:id="1615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15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4591" w:id="1615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151"/>
    <w:bookmarkStart w:name="z34592" w:id="1615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152"/>
    <w:bookmarkStart w:name="z34593" w:id="1615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153"/>
    <w:bookmarkStart w:name="z34594" w:id="1615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596" w:id="1615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155"/>
    <w:bookmarkStart w:name="z34597" w:id="1615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156"/>
    <w:bookmarkStart w:name="z34598" w:id="1615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157"/>
    <w:bookmarkStart w:name="z34599" w:id="1615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602" w:id="1615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159"/>
    <w:bookmarkStart w:name="z34603" w:id="1616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160"/>
    <w:bookmarkStart w:name="z34604" w:id="1616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161"/>
    <w:bookmarkStart w:name="z34605" w:id="1616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162"/>
    <w:bookmarkStart w:name="z34606" w:id="1616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163"/>
    <w:bookmarkStart w:name="z34607" w:id="1616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164"/>
    <w:bookmarkStart w:name="z34608" w:id="1616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165"/>
    <w:bookmarkStart w:name="z34609" w:id="1616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166"/>
    <w:bookmarkStart w:name="z34610" w:id="1616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6167"/>
    <w:bookmarkStart w:name="z34611" w:id="1616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616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4612" w:id="16169"/>
    <w:p>
      <w:pPr>
        <w:spacing w:after="0"/>
        <w:ind w:left="0"/>
        <w:jc w:val="both"/>
      </w:pPr>
      <w:r>
        <w:rPr>
          <w:rFonts w:ascii="Times New Roman"/>
          <w:b w:val="false"/>
          <w:i w:val="false"/>
          <w:color w:val="000000"/>
          <w:sz w:val="28"/>
        </w:rPr>
        <w:t>
      29) мыналарды:</w:t>
      </w:r>
    </w:p>
    <w:bookmarkEnd w:id="16169"/>
    <w:bookmarkStart w:name="z34613" w:id="1617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17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4614" w:id="1617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6171"/>
    <w:bookmarkStart w:name="z34615" w:id="1617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6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4616" w:id="1617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6173"/>
    <w:bookmarkStart w:name="z34617" w:id="1617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174"/>
    <w:bookmarkStart w:name="z34618" w:id="1617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175"/>
    <w:bookmarkStart w:name="z34619" w:id="1617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176"/>
    <w:bookmarkStart w:name="z34620" w:id="16177"/>
    <w:p>
      <w:pPr>
        <w:spacing w:after="0"/>
        <w:ind w:left="0"/>
        <w:jc w:val="both"/>
      </w:pPr>
      <w:r>
        <w:rPr>
          <w:rFonts w:ascii="Times New Roman"/>
          <w:b w:val="false"/>
          <w:i w:val="false"/>
          <w:color w:val="000000"/>
          <w:sz w:val="28"/>
        </w:rPr>
        <w:t>
      19. Басқарма басшысының өкілеттіктері:</w:t>
      </w:r>
    </w:p>
    <w:bookmarkEnd w:id="16177"/>
    <w:bookmarkStart w:name="z34621" w:id="1617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178"/>
    <w:bookmarkStart w:name="z34622" w:id="1617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179"/>
    <w:bookmarkStart w:name="z34623" w:id="1618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180"/>
    <w:bookmarkStart w:name="z34624" w:id="1618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181"/>
    <w:bookmarkStart w:name="z34625" w:id="1618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182"/>
    <w:bookmarkStart w:name="z34626" w:id="1618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183"/>
    <w:bookmarkStart w:name="z34627" w:id="16184"/>
    <w:p>
      <w:pPr>
        <w:spacing w:after="0"/>
        <w:ind w:left="0"/>
        <w:jc w:val="left"/>
      </w:pPr>
      <w:r>
        <w:rPr>
          <w:rFonts w:ascii="Times New Roman"/>
          <w:b/>
          <w:i w:val="false"/>
          <w:color w:val="000000"/>
        </w:rPr>
        <w:t xml:space="preserve"> 4-тарау. Басқарманың мүлкі</w:t>
      </w:r>
    </w:p>
    <w:bookmarkEnd w:id="16184"/>
    <w:bookmarkStart w:name="z34628" w:id="1618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185"/>
    <w:bookmarkStart w:name="z34629" w:id="1618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186"/>
    <w:bookmarkStart w:name="z34630" w:id="1618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6187"/>
    <w:bookmarkStart w:name="z34631" w:id="1618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188"/>
    <w:bookmarkStart w:name="z34632" w:id="16189"/>
    <w:p>
      <w:pPr>
        <w:spacing w:after="0"/>
        <w:ind w:left="0"/>
        <w:jc w:val="left"/>
      </w:pPr>
      <w:r>
        <w:rPr>
          <w:rFonts w:ascii="Times New Roman"/>
          <w:b/>
          <w:i w:val="false"/>
          <w:color w:val="000000"/>
        </w:rPr>
        <w:t xml:space="preserve"> 5-тарау. Басқарманы қайта ұйымдастыру және тарату</w:t>
      </w:r>
    </w:p>
    <w:bookmarkEnd w:id="16189"/>
    <w:bookmarkStart w:name="z34633" w:id="1619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194-қосымша</w:t>
            </w:r>
          </w:p>
        </w:tc>
      </w:tr>
    </w:tbl>
    <w:bookmarkStart w:name="z14971" w:id="1619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 республикалық мемлекеттік мекемесінің ережесі</w:t>
      </w:r>
    </w:p>
    <w:bookmarkEnd w:id="16191"/>
    <w:p>
      <w:pPr>
        <w:spacing w:after="0"/>
        <w:ind w:left="0"/>
        <w:jc w:val="both"/>
      </w:pPr>
      <w:r>
        <w:rPr>
          <w:rFonts w:ascii="Times New Roman"/>
          <w:b w:val="false"/>
          <w:i w:val="false"/>
          <w:color w:val="ff0000"/>
          <w:sz w:val="28"/>
        </w:rPr>
        <w:t xml:space="preserve">
      Ескерту. 194-қосымша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4634" w:id="16192"/>
    <w:p>
      <w:pPr>
        <w:spacing w:after="0"/>
        <w:ind w:left="0"/>
        <w:jc w:val="left"/>
      </w:pPr>
      <w:r>
        <w:rPr>
          <w:rFonts w:ascii="Times New Roman"/>
          <w:b/>
          <w:i w:val="false"/>
          <w:color w:val="000000"/>
        </w:rPr>
        <w:t xml:space="preserve"> 1-тарау. Жалпы ережелер</w:t>
      </w:r>
    </w:p>
    <w:bookmarkEnd w:id="16192"/>
    <w:bookmarkStart w:name="z34635" w:id="1619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6193"/>
    <w:bookmarkStart w:name="z34636" w:id="1619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6194"/>
    <w:bookmarkStart w:name="z34637" w:id="1619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6195"/>
    <w:bookmarkStart w:name="z34638" w:id="1619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196"/>
    <w:bookmarkStart w:name="z34639" w:id="1619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197"/>
    <w:bookmarkStart w:name="z34640" w:id="1619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6198"/>
    <w:bookmarkStart w:name="z34641" w:id="1619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199"/>
    <w:bookmarkStart w:name="z34642" w:id="16200"/>
    <w:p>
      <w:pPr>
        <w:spacing w:after="0"/>
        <w:ind w:left="0"/>
        <w:jc w:val="both"/>
      </w:pPr>
      <w:r>
        <w:rPr>
          <w:rFonts w:ascii="Times New Roman"/>
          <w:b w:val="false"/>
          <w:i w:val="false"/>
          <w:color w:val="000000"/>
          <w:sz w:val="28"/>
        </w:rPr>
        <w:t>
      8. Заңды тұлғаның орналасқан жері – индекс 160100, Қазақстан Республикасы, Түркістан облысы, Арыс қаласы, К.Ибрагимов көшесі, 81 ғимарат.</w:t>
      </w:r>
    </w:p>
    <w:bookmarkEnd w:id="16200"/>
    <w:bookmarkStart w:name="z34643" w:id="1620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 республикалық мемлекеттік мекемесі.</w:t>
      </w:r>
    </w:p>
    <w:bookmarkEnd w:id="16201"/>
    <w:bookmarkStart w:name="z34644" w:id="1620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202"/>
    <w:bookmarkStart w:name="z34645" w:id="1620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203"/>
    <w:bookmarkStart w:name="z34646" w:id="1620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6204"/>
    <w:bookmarkStart w:name="z34647" w:id="1620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648" w:id="1620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6206"/>
    <w:bookmarkStart w:name="z34649" w:id="16207"/>
    <w:p>
      <w:pPr>
        <w:spacing w:after="0"/>
        <w:ind w:left="0"/>
        <w:jc w:val="both"/>
      </w:pPr>
      <w:r>
        <w:rPr>
          <w:rFonts w:ascii="Times New Roman"/>
          <w:b w:val="false"/>
          <w:i w:val="false"/>
          <w:color w:val="000000"/>
          <w:sz w:val="28"/>
        </w:rPr>
        <w:t>
      13. Міндеттері:</w:t>
      </w:r>
    </w:p>
    <w:bookmarkEnd w:id="16207"/>
    <w:bookmarkStart w:name="z34650" w:id="1620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208"/>
    <w:bookmarkStart w:name="z34651" w:id="1620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6209"/>
    <w:bookmarkStart w:name="z34652" w:id="1621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6210"/>
    <w:bookmarkStart w:name="z34653" w:id="16211"/>
    <w:p>
      <w:pPr>
        <w:spacing w:after="0"/>
        <w:ind w:left="0"/>
        <w:jc w:val="both"/>
      </w:pPr>
      <w:r>
        <w:rPr>
          <w:rFonts w:ascii="Times New Roman"/>
          <w:b w:val="false"/>
          <w:i w:val="false"/>
          <w:color w:val="000000"/>
          <w:sz w:val="28"/>
        </w:rPr>
        <w:t>
      14. Құқықтары мен міндеттері:</w:t>
      </w:r>
    </w:p>
    <w:bookmarkEnd w:id="16211"/>
    <w:bookmarkStart w:name="z34654" w:id="1621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212"/>
    <w:bookmarkStart w:name="z34655" w:id="1621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213"/>
    <w:bookmarkStart w:name="z34656" w:id="1621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6214"/>
    <w:bookmarkStart w:name="z34657" w:id="1621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215"/>
    <w:bookmarkStart w:name="z34658" w:id="1621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6216"/>
    <w:bookmarkStart w:name="z34659" w:id="1621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6217"/>
    <w:bookmarkStart w:name="z34660" w:id="1621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6218"/>
    <w:bookmarkStart w:name="z34661" w:id="1621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6219"/>
    <w:bookmarkStart w:name="z34662" w:id="1622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6220"/>
    <w:bookmarkStart w:name="z34663" w:id="16221"/>
    <w:p>
      <w:pPr>
        <w:spacing w:after="0"/>
        <w:ind w:left="0"/>
        <w:jc w:val="both"/>
      </w:pPr>
      <w:r>
        <w:rPr>
          <w:rFonts w:ascii="Times New Roman"/>
          <w:b w:val="false"/>
          <w:i w:val="false"/>
          <w:color w:val="000000"/>
          <w:sz w:val="28"/>
        </w:rPr>
        <w:t>
      15. Функциялары:</w:t>
      </w:r>
    </w:p>
    <w:bookmarkEnd w:id="16221"/>
    <w:bookmarkStart w:name="z34664" w:id="16222"/>
    <w:p>
      <w:pPr>
        <w:spacing w:after="0"/>
        <w:ind w:left="0"/>
        <w:jc w:val="both"/>
      </w:pPr>
      <w:r>
        <w:rPr>
          <w:rFonts w:ascii="Times New Roman"/>
          <w:b w:val="false"/>
          <w:i w:val="false"/>
          <w:color w:val="000000"/>
          <w:sz w:val="28"/>
        </w:rPr>
        <w:t>
      1) реттелетін салада мемлекеттік саясатты іске асыру;</w:t>
      </w:r>
    </w:p>
    <w:bookmarkEnd w:id="16222"/>
    <w:bookmarkStart w:name="z34665" w:id="1622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223"/>
    <w:bookmarkStart w:name="z34666" w:id="1622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6224"/>
    <w:bookmarkStart w:name="z34667" w:id="1622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225"/>
    <w:bookmarkStart w:name="z34668" w:id="1622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226"/>
    <w:bookmarkStart w:name="z34669" w:id="1622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622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4670" w:id="1622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22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4671" w:id="1622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229"/>
    <w:bookmarkStart w:name="z34672" w:id="1623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230"/>
    <w:bookmarkStart w:name="z34673" w:id="1623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231"/>
    <w:bookmarkStart w:name="z34674" w:id="1623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676" w:id="1623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233"/>
    <w:bookmarkStart w:name="z34677" w:id="1623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234"/>
    <w:bookmarkStart w:name="z34678" w:id="1623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235"/>
    <w:bookmarkStart w:name="z34679" w:id="1623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682" w:id="1623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237"/>
    <w:bookmarkStart w:name="z34683" w:id="1623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238"/>
    <w:bookmarkStart w:name="z34684" w:id="1623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239"/>
    <w:bookmarkStart w:name="z34685" w:id="1624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240"/>
    <w:bookmarkStart w:name="z34686" w:id="1624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241"/>
    <w:bookmarkStart w:name="z34687" w:id="1624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242"/>
    <w:bookmarkStart w:name="z34688" w:id="1624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243"/>
    <w:bookmarkStart w:name="z34689" w:id="1624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244"/>
    <w:bookmarkStart w:name="z34690" w:id="1624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6245"/>
    <w:bookmarkStart w:name="z34691" w:id="1624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624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4692" w:id="16247"/>
    <w:p>
      <w:pPr>
        <w:spacing w:after="0"/>
        <w:ind w:left="0"/>
        <w:jc w:val="both"/>
      </w:pPr>
      <w:r>
        <w:rPr>
          <w:rFonts w:ascii="Times New Roman"/>
          <w:b w:val="false"/>
          <w:i w:val="false"/>
          <w:color w:val="000000"/>
          <w:sz w:val="28"/>
        </w:rPr>
        <w:t>
      29) мыналарды:</w:t>
      </w:r>
    </w:p>
    <w:bookmarkEnd w:id="16247"/>
    <w:bookmarkStart w:name="z34693" w:id="1624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24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4694" w:id="1624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6249"/>
    <w:bookmarkStart w:name="z34695" w:id="1625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6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4696" w:id="1625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6251"/>
    <w:bookmarkStart w:name="z34697" w:id="1625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252"/>
    <w:bookmarkStart w:name="z34698" w:id="1625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253"/>
    <w:bookmarkStart w:name="z34699" w:id="1625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254"/>
    <w:bookmarkStart w:name="z34700" w:id="16255"/>
    <w:p>
      <w:pPr>
        <w:spacing w:after="0"/>
        <w:ind w:left="0"/>
        <w:jc w:val="both"/>
      </w:pPr>
      <w:r>
        <w:rPr>
          <w:rFonts w:ascii="Times New Roman"/>
          <w:b w:val="false"/>
          <w:i w:val="false"/>
          <w:color w:val="000000"/>
          <w:sz w:val="28"/>
        </w:rPr>
        <w:t>
      19. Басқарма басшысының өкілеттіктері:</w:t>
      </w:r>
    </w:p>
    <w:bookmarkEnd w:id="16255"/>
    <w:bookmarkStart w:name="z34701" w:id="1625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256"/>
    <w:bookmarkStart w:name="z34702" w:id="1625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257"/>
    <w:bookmarkStart w:name="z34703" w:id="1625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258"/>
    <w:bookmarkStart w:name="z34704" w:id="1625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259"/>
    <w:bookmarkStart w:name="z34705" w:id="1626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260"/>
    <w:bookmarkStart w:name="z34706" w:id="1626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261"/>
    <w:bookmarkStart w:name="z34707" w:id="16262"/>
    <w:p>
      <w:pPr>
        <w:spacing w:after="0"/>
        <w:ind w:left="0"/>
        <w:jc w:val="left"/>
      </w:pPr>
      <w:r>
        <w:rPr>
          <w:rFonts w:ascii="Times New Roman"/>
          <w:b/>
          <w:i w:val="false"/>
          <w:color w:val="000000"/>
        </w:rPr>
        <w:t xml:space="preserve"> 4-тарау. Басқарманың мүлкі</w:t>
      </w:r>
    </w:p>
    <w:bookmarkEnd w:id="16262"/>
    <w:bookmarkStart w:name="z34708" w:id="1626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263"/>
    <w:bookmarkStart w:name="z34709" w:id="1626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264"/>
    <w:bookmarkStart w:name="z34710" w:id="1626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6265"/>
    <w:bookmarkStart w:name="z34711" w:id="1626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266"/>
    <w:bookmarkStart w:name="z34712" w:id="16267"/>
    <w:p>
      <w:pPr>
        <w:spacing w:after="0"/>
        <w:ind w:left="0"/>
        <w:jc w:val="left"/>
      </w:pPr>
      <w:r>
        <w:rPr>
          <w:rFonts w:ascii="Times New Roman"/>
          <w:b/>
          <w:i w:val="false"/>
          <w:color w:val="000000"/>
        </w:rPr>
        <w:t xml:space="preserve"> 5-тарау. Басқарманы қайта ұйымдастыру және тарату</w:t>
      </w:r>
    </w:p>
    <w:bookmarkEnd w:id="16267"/>
    <w:bookmarkStart w:name="z34713" w:id="16268"/>
    <w:p>
      <w:pPr>
        <w:spacing w:after="0"/>
        <w:ind w:left="0"/>
        <w:jc w:val="both"/>
      </w:pPr>
      <w:r>
        <w:rPr>
          <w:rFonts w:ascii="Times New Roman"/>
          <w:b w:val="false"/>
          <w:i w:val="false"/>
          <w:color w:val="ff0000"/>
          <w:sz w:val="28"/>
        </w:rPr>
        <w:t>
      24. Басқарманы қайта ұйымдастыру және тарату Қазақстан Республикасының заңнамасына сәйкес жүзеге асырылады.</w:t>
      </w:r>
    </w:p>
    <w:bookmarkEnd w:id="16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195-қосымша</w:t>
            </w:r>
          </w:p>
        </w:tc>
      </w:tr>
    </w:tbl>
    <w:bookmarkStart w:name="z15047" w:id="1626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 республикалық мемлекеттік мекемесінің ережесі</w:t>
      </w:r>
    </w:p>
    <w:bookmarkEnd w:id="16269"/>
    <w:p>
      <w:pPr>
        <w:spacing w:after="0"/>
        <w:ind w:left="0"/>
        <w:jc w:val="both"/>
      </w:pPr>
      <w:r>
        <w:rPr>
          <w:rFonts w:ascii="Times New Roman"/>
          <w:b w:val="false"/>
          <w:i w:val="false"/>
          <w:color w:val="ff0000"/>
          <w:sz w:val="28"/>
        </w:rPr>
        <w:t xml:space="preserve">
      Ескерту. 195-қосымша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4714" w:id="16270"/>
    <w:p>
      <w:pPr>
        <w:spacing w:after="0"/>
        <w:ind w:left="0"/>
        <w:jc w:val="left"/>
      </w:pPr>
      <w:r>
        <w:rPr>
          <w:rFonts w:ascii="Times New Roman"/>
          <w:b/>
          <w:i w:val="false"/>
          <w:color w:val="000000"/>
        </w:rPr>
        <w:t xml:space="preserve"> 1-тарау. Жалпы ережелер</w:t>
      </w:r>
    </w:p>
    <w:bookmarkEnd w:id="16270"/>
    <w:bookmarkStart w:name="z34715" w:id="1627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6271"/>
    <w:bookmarkStart w:name="z34716" w:id="1627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6272"/>
    <w:bookmarkStart w:name="z34717" w:id="1627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6273"/>
    <w:bookmarkStart w:name="z34718" w:id="1627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274"/>
    <w:bookmarkStart w:name="z34719" w:id="1627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275"/>
    <w:bookmarkStart w:name="z34720" w:id="1627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6276"/>
    <w:bookmarkStart w:name="z34721" w:id="1627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277"/>
    <w:bookmarkStart w:name="z34722" w:id="16278"/>
    <w:p>
      <w:pPr>
        <w:spacing w:after="0"/>
        <w:ind w:left="0"/>
        <w:jc w:val="both"/>
      </w:pPr>
      <w:r>
        <w:rPr>
          <w:rFonts w:ascii="Times New Roman"/>
          <w:b w:val="false"/>
          <w:i w:val="false"/>
          <w:color w:val="000000"/>
          <w:sz w:val="28"/>
        </w:rPr>
        <w:t>
      8. Заңды тұлғаның орналасқан жері – индекс 160200, Қазақстан Республикасы, Түркістан облысы, Бәйдібек ауданы, Шаян ауылдық округі, Шаян ауылы, Бәйдібек Қарашаұлы көшесі, ғимарат 55.</w:t>
      </w:r>
    </w:p>
    <w:bookmarkEnd w:id="16278"/>
    <w:bookmarkStart w:name="z34723" w:id="1627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 республикалық мемлекеттік мекемесі.</w:t>
      </w:r>
    </w:p>
    <w:bookmarkEnd w:id="16279"/>
    <w:bookmarkStart w:name="z34724" w:id="1628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280"/>
    <w:bookmarkStart w:name="z34725" w:id="1628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281"/>
    <w:bookmarkStart w:name="z34726" w:id="1628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6282"/>
    <w:bookmarkStart w:name="z34727" w:id="1628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728" w:id="1628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6284"/>
    <w:bookmarkStart w:name="z34729" w:id="16285"/>
    <w:p>
      <w:pPr>
        <w:spacing w:after="0"/>
        <w:ind w:left="0"/>
        <w:jc w:val="both"/>
      </w:pPr>
      <w:r>
        <w:rPr>
          <w:rFonts w:ascii="Times New Roman"/>
          <w:b w:val="false"/>
          <w:i w:val="false"/>
          <w:color w:val="000000"/>
          <w:sz w:val="28"/>
        </w:rPr>
        <w:t>
      13. Міндеттері:</w:t>
      </w:r>
    </w:p>
    <w:bookmarkEnd w:id="16285"/>
    <w:bookmarkStart w:name="z34730" w:id="1628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286"/>
    <w:bookmarkStart w:name="z34731" w:id="1628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6287"/>
    <w:bookmarkStart w:name="z34732" w:id="1628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6288"/>
    <w:bookmarkStart w:name="z34733" w:id="16289"/>
    <w:p>
      <w:pPr>
        <w:spacing w:after="0"/>
        <w:ind w:left="0"/>
        <w:jc w:val="both"/>
      </w:pPr>
      <w:r>
        <w:rPr>
          <w:rFonts w:ascii="Times New Roman"/>
          <w:b w:val="false"/>
          <w:i w:val="false"/>
          <w:color w:val="000000"/>
          <w:sz w:val="28"/>
        </w:rPr>
        <w:t>
      14. Құқықтары мен міндеттері:</w:t>
      </w:r>
    </w:p>
    <w:bookmarkEnd w:id="16289"/>
    <w:bookmarkStart w:name="z34734" w:id="1629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290"/>
    <w:bookmarkStart w:name="z34735" w:id="1629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291"/>
    <w:bookmarkStart w:name="z34736" w:id="1629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6292"/>
    <w:bookmarkStart w:name="z34737" w:id="1629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293"/>
    <w:bookmarkStart w:name="z34738" w:id="1629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6294"/>
    <w:bookmarkStart w:name="z34739" w:id="1629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6295"/>
    <w:bookmarkStart w:name="z34740" w:id="1629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6296"/>
    <w:bookmarkStart w:name="z34741" w:id="1629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6297"/>
    <w:bookmarkStart w:name="z34742" w:id="1629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6298"/>
    <w:bookmarkStart w:name="z34743" w:id="16299"/>
    <w:p>
      <w:pPr>
        <w:spacing w:after="0"/>
        <w:ind w:left="0"/>
        <w:jc w:val="both"/>
      </w:pPr>
      <w:r>
        <w:rPr>
          <w:rFonts w:ascii="Times New Roman"/>
          <w:b w:val="false"/>
          <w:i w:val="false"/>
          <w:color w:val="000000"/>
          <w:sz w:val="28"/>
        </w:rPr>
        <w:t>
      15. Функциялары:</w:t>
      </w:r>
    </w:p>
    <w:bookmarkEnd w:id="16299"/>
    <w:bookmarkStart w:name="z34744" w:id="16300"/>
    <w:p>
      <w:pPr>
        <w:spacing w:after="0"/>
        <w:ind w:left="0"/>
        <w:jc w:val="both"/>
      </w:pPr>
      <w:r>
        <w:rPr>
          <w:rFonts w:ascii="Times New Roman"/>
          <w:b w:val="false"/>
          <w:i w:val="false"/>
          <w:color w:val="000000"/>
          <w:sz w:val="28"/>
        </w:rPr>
        <w:t>
      1) реттелетін салада мемлекеттік саясатты іске асыру;</w:t>
      </w:r>
    </w:p>
    <w:bookmarkEnd w:id="16300"/>
    <w:bookmarkStart w:name="z34745" w:id="1630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301"/>
    <w:bookmarkStart w:name="z34746" w:id="1630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6302"/>
    <w:bookmarkStart w:name="z34747" w:id="1630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303"/>
    <w:bookmarkStart w:name="z34748" w:id="1630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304"/>
    <w:bookmarkStart w:name="z34749" w:id="1630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630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4750" w:id="1630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30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4751" w:id="1630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307"/>
    <w:bookmarkStart w:name="z34752" w:id="1630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308"/>
    <w:bookmarkStart w:name="z34753" w:id="1630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309"/>
    <w:bookmarkStart w:name="z34754" w:id="1631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756" w:id="1631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311"/>
    <w:bookmarkStart w:name="z34757" w:id="1631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312"/>
    <w:bookmarkStart w:name="z34758" w:id="1631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313"/>
    <w:bookmarkStart w:name="z34759" w:id="1631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762" w:id="1631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315"/>
    <w:bookmarkStart w:name="z34763" w:id="1631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316"/>
    <w:bookmarkStart w:name="z34764" w:id="1631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317"/>
    <w:bookmarkStart w:name="z34765" w:id="1631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318"/>
    <w:bookmarkStart w:name="z34766" w:id="1631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319"/>
    <w:bookmarkStart w:name="z34767" w:id="1632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320"/>
    <w:bookmarkStart w:name="z34768" w:id="1632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321"/>
    <w:bookmarkStart w:name="z34769" w:id="1632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322"/>
    <w:bookmarkStart w:name="z34770" w:id="1632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6323"/>
    <w:bookmarkStart w:name="z34771" w:id="1632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632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4772" w:id="16325"/>
    <w:p>
      <w:pPr>
        <w:spacing w:after="0"/>
        <w:ind w:left="0"/>
        <w:jc w:val="both"/>
      </w:pPr>
      <w:r>
        <w:rPr>
          <w:rFonts w:ascii="Times New Roman"/>
          <w:b w:val="false"/>
          <w:i w:val="false"/>
          <w:color w:val="000000"/>
          <w:sz w:val="28"/>
        </w:rPr>
        <w:t>
      29) мыналарды:</w:t>
      </w:r>
    </w:p>
    <w:bookmarkEnd w:id="16325"/>
    <w:bookmarkStart w:name="z34773" w:id="1632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32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4774" w:id="1632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6327"/>
    <w:bookmarkStart w:name="z34775" w:id="1632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6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4776" w:id="1632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6329"/>
    <w:bookmarkStart w:name="z34777" w:id="1633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330"/>
    <w:bookmarkStart w:name="z34778" w:id="1633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331"/>
    <w:bookmarkStart w:name="z34779" w:id="1633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332"/>
    <w:bookmarkStart w:name="z34780" w:id="16333"/>
    <w:p>
      <w:pPr>
        <w:spacing w:after="0"/>
        <w:ind w:left="0"/>
        <w:jc w:val="both"/>
      </w:pPr>
      <w:r>
        <w:rPr>
          <w:rFonts w:ascii="Times New Roman"/>
          <w:b w:val="false"/>
          <w:i w:val="false"/>
          <w:color w:val="000000"/>
          <w:sz w:val="28"/>
        </w:rPr>
        <w:t>
      19. Басқарма басшысының өкілеттіктері:</w:t>
      </w:r>
    </w:p>
    <w:bookmarkEnd w:id="16333"/>
    <w:bookmarkStart w:name="z34781" w:id="1633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334"/>
    <w:bookmarkStart w:name="z34782" w:id="1633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335"/>
    <w:bookmarkStart w:name="z34783" w:id="1633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336"/>
    <w:bookmarkStart w:name="z34784" w:id="1633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337"/>
    <w:bookmarkStart w:name="z34785" w:id="1633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338"/>
    <w:bookmarkStart w:name="z34786" w:id="1633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339"/>
    <w:bookmarkStart w:name="z34787" w:id="16340"/>
    <w:p>
      <w:pPr>
        <w:spacing w:after="0"/>
        <w:ind w:left="0"/>
        <w:jc w:val="left"/>
      </w:pPr>
      <w:r>
        <w:rPr>
          <w:rFonts w:ascii="Times New Roman"/>
          <w:b/>
          <w:i w:val="false"/>
          <w:color w:val="000000"/>
        </w:rPr>
        <w:t xml:space="preserve"> 4-тарау. Басқарманың мүлкі</w:t>
      </w:r>
    </w:p>
    <w:bookmarkEnd w:id="16340"/>
    <w:bookmarkStart w:name="z34788" w:id="1634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341"/>
    <w:bookmarkStart w:name="z34789" w:id="1634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342"/>
    <w:bookmarkStart w:name="z34790" w:id="1634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6343"/>
    <w:bookmarkStart w:name="z34791" w:id="1634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344"/>
    <w:bookmarkStart w:name="z34792" w:id="16345"/>
    <w:p>
      <w:pPr>
        <w:spacing w:after="0"/>
        <w:ind w:left="0"/>
        <w:jc w:val="left"/>
      </w:pPr>
      <w:r>
        <w:rPr>
          <w:rFonts w:ascii="Times New Roman"/>
          <w:b/>
          <w:i w:val="false"/>
          <w:color w:val="000000"/>
        </w:rPr>
        <w:t xml:space="preserve"> 5-тарау. Басқарманы қайта ұйымдастыру және тарату</w:t>
      </w:r>
    </w:p>
    <w:bookmarkEnd w:id="16345"/>
    <w:bookmarkStart w:name="z34793" w:id="1634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196-қосымша</w:t>
            </w:r>
          </w:p>
        </w:tc>
      </w:tr>
    </w:tbl>
    <w:bookmarkStart w:name="z15123" w:id="1634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 республикалық мемлекеттік мекемесінің ережесі</w:t>
      </w:r>
    </w:p>
    <w:bookmarkEnd w:id="16347"/>
    <w:p>
      <w:pPr>
        <w:spacing w:after="0"/>
        <w:ind w:left="0"/>
        <w:jc w:val="both"/>
      </w:pPr>
      <w:r>
        <w:rPr>
          <w:rFonts w:ascii="Times New Roman"/>
          <w:b w:val="false"/>
          <w:i w:val="false"/>
          <w:color w:val="ff0000"/>
          <w:sz w:val="28"/>
        </w:rPr>
        <w:t xml:space="preserve">
      Ескерту. 196-қосымша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4794" w:id="16348"/>
    <w:p>
      <w:pPr>
        <w:spacing w:after="0"/>
        <w:ind w:left="0"/>
        <w:jc w:val="left"/>
      </w:pPr>
      <w:r>
        <w:rPr>
          <w:rFonts w:ascii="Times New Roman"/>
          <w:b/>
          <w:i w:val="false"/>
          <w:color w:val="000000"/>
        </w:rPr>
        <w:t xml:space="preserve"> 1-тарау. Жалпы ережелер</w:t>
      </w:r>
    </w:p>
    <w:bookmarkEnd w:id="16348"/>
    <w:bookmarkStart w:name="z34795" w:id="1634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6349"/>
    <w:bookmarkStart w:name="z34796" w:id="1635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6350"/>
    <w:bookmarkStart w:name="z34797" w:id="1635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6351"/>
    <w:bookmarkStart w:name="z34798" w:id="1635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352"/>
    <w:bookmarkStart w:name="z34799" w:id="1635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353"/>
    <w:bookmarkStart w:name="z34800" w:id="1635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6354"/>
    <w:bookmarkStart w:name="z34801" w:id="1635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355"/>
    <w:bookmarkStart w:name="z34802" w:id="16356"/>
    <w:p>
      <w:pPr>
        <w:spacing w:after="0"/>
        <w:ind w:left="0"/>
        <w:jc w:val="both"/>
      </w:pPr>
      <w:r>
        <w:rPr>
          <w:rFonts w:ascii="Times New Roman"/>
          <w:b w:val="false"/>
          <w:i w:val="false"/>
          <w:color w:val="000000"/>
          <w:sz w:val="28"/>
        </w:rPr>
        <w:t>
      8. Заңды тұлғаның орналасқан жері – индекс 160500, Қазақстан Республикасы, Түркістан облысы, Жетісай ауданы, Жетісай қаласы, С.Сейфулин көшесі, 22 құрылыс.</w:t>
      </w:r>
    </w:p>
    <w:bookmarkEnd w:id="16356"/>
    <w:bookmarkStart w:name="z34803" w:id="1635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 республикалық мемлекеттік мекемесі.</w:t>
      </w:r>
    </w:p>
    <w:bookmarkEnd w:id="16357"/>
    <w:bookmarkStart w:name="z34804" w:id="1635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358"/>
    <w:bookmarkStart w:name="z34805" w:id="1635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359"/>
    <w:bookmarkStart w:name="z34806" w:id="1636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6360"/>
    <w:bookmarkStart w:name="z34807" w:id="1636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808" w:id="1636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6362"/>
    <w:bookmarkStart w:name="z34809" w:id="16363"/>
    <w:p>
      <w:pPr>
        <w:spacing w:after="0"/>
        <w:ind w:left="0"/>
        <w:jc w:val="both"/>
      </w:pPr>
      <w:r>
        <w:rPr>
          <w:rFonts w:ascii="Times New Roman"/>
          <w:b w:val="false"/>
          <w:i w:val="false"/>
          <w:color w:val="000000"/>
          <w:sz w:val="28"/>
        </w:rPr>
        <w:t>
      13. Міндеттері:</w:t>
      </w:r>
    </w:p>
    <w:bookmarkEnd w:id="16363"/>
    <w:bookmarkStart w:name="z34810" w:id="1636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364"/>
    <w:bookmarkStart w:name="z34811" w:id="1636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6365"/>
    <w:bookmarkStart w:name="z34812" w:id="1636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6366"/>
    <w:bookmarkStart w:name="z34813" w:id="16367"/>
    <w:p>
      <w:pPr>
        <w:spacing w:after="0"/>
        <w:ind w:left="0"/>
        <w:jc w:val="both"/>
      </w:pPr>
      <w:r>
        <w:rPr>
          <w:rFonts w:ascii="Times New Roman"/>
          <w:b w:val="false"/>
          <w:i w:val="false"/>
          <w:color w:val="000000"/>
          <w:sz w:val="28"/>
        </w:rPr>
        <w:t>
      14. Құқықтары мен міндеттері:</w:t>
      </w:r>
    </w:p>
    <w:bookmarkEnd w:id="16367"/>
    <w:bookmarkStart w:name="z34814" w:id="1636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368"/>
    <w:bookmarkStart w:name="z34815" w:id="1636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369"/>
    <w:bookmarkStart w:name="z34816" w:id="1637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6370"/>
    <w:bookmarkStart w:name="z34817" w:id="1637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371"/>
    <w:bookmarkStart w:name="z34818" w:id="1637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6372"/>
    <w:bookmarkStart w:name="z34819" w:id="1637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6373"/>
    <w:bookmarkStart w:name="z34820" w:id="1637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6374"/>
    <w:bookmarkStart w:name="z34821" w:id="1637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6375"/>
    <w:bookmarkStart w:name="z34822" w:id="1637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6376"/>
    <w:bookmarkStart w:name="z34823" w:id="16377"/>
    <w:p>
      <w:pPr>
        <w:spacing w:after="0"/>
        <w:ind w:left="0"/>
        <w:jc w:val="both"/>
      </w:pPr>
      <w:r>
        <w:rPr>
          <w:rFonts w:ascii="Times New Roman"/>
          <w:b w:val="false"/>
          <w:i w:val="false"/>
          <w:color w:val="000000"/>
          <w:sz w:val="28"/>
        </w:rPr>
        <w:t>
      15. Функциялары:</w:t>
      </w:r>
    </w:p>
    <w:bookmarkEnd w:id="16377"/>
    <w:bookmarkStart w:name="z34824" w:id="16378"/>
    <w:p>
      <w:pPr>
        <w:spacing w:after="0"/>
        <w:ind w:left="0"/>
        <w:jc w:val="both"/>
      </w:pPr>
      <w:r>
        <w:rPr>
          <w:rFonts w:ascii="Times New Roman"/>
          <w:b w:val="false"/>
          <w:i w:val="false"/>
          <w:color w:val="000000"/>
          <w:sz w:val="28"/>
        </w:rPr>
        <w:t>
      1) реттелетін салада мемлекеттік саясатты іске асыру;</w:t>
      </w:r>
    </w:p>
    <w:bookmarkEnd w:id="16378"/>
    <w:bookmarkStart w:name="z34825" w:id="1637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379"/>
    <w:bookmarkStart w:name="z34826" w:id="1638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6380"/>
    <w:bookmarkStart w:name="z34827" w:id="1638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381"/>
    <w:bookmarkStart w:name="z34828" w:id="1638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382"/>
    <w:bookmarkStart w:name="z34829" w:id="1638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638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4830" w:id="1638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38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4831" w:id="1638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385"/>
    <w:bookmarkStart w:name="z34832" w:id="1638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386"/>
    <w:bookmarkStart w:name="z34833" w:id="1638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387"/>
    <w:bookmarkStart w:name="z34834" w:id="1638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836" w:id="1638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389"/>
    <w:bookmarkStart w:name="z34837" w:id="1639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390"/>
    <w:bookmarkStart w:name="z34838" w:id="1639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391"/>
    <w:bookmarkStart w:name="z34839" w:id="1639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842" w:id="1639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393"/>
    <w:bookmarkStart w:name="z34843" w:id="1639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394"/>
    <w:bookmarkStart w:name="z34844" w:id="1639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395"/>
    <w:bookmarkStart w:name="z34845" w:id="1639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396"/>
    <w:bookmarkStart w:name="z34846" w:id="1639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397"/>
    <w:bookmarkStart w:name="z34847" w:id="1639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398"/>
    <w:bookmarkStart w:name="z34848" w:id="1639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399"/>
    <w:bookmarkStart w:name="z34849" w:id="1640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400"/>
    <w:bookmarkStart w:name="z34850" w:id="1640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6401"/>
    <w:bookmarkStart w:name="z34851" w:id="1640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640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4852" w:id="16403"/>
    <w:p>
      <w:pPr>
        <w:spacing w:after="0"/>
        <w:ind w:left="0"/>
        <w:jc w:val="both"/>
      </w:pPr>
      <w:r>
        <w:rPr>
          <w:rFonts w:ascii="Times New Roman"/>
          <w:b w:val="false"/>
          <w:i w:val="false"/>
          <w:color w:val="000000"/>
          <w:sz w:val="28"/>
        </w:rPr>
        <w:t>
      29) мыналарды:</w:t>
      </w:r>
    </w:p>
    <w:bookmarkEnd w:id="16403"/>
    <w:bookmarkStart w:name="z34853" w:id="1640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40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4854" w:id="1640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6405"/>
    <w:bookmarkStart w:name="z34855" w:id="1640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6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4856" w:id="1640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6407"/>
    <w:bookmarkStart w:name="z34857" w:id="1640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408"/>
    <w:bookmarkStart w:name="z34858" w:id="1640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409"/>
    <w:bookmarkStart w:name="z34859" w:id="1641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410"/>
    <w:bookmarkStart w:name="z34860" w:id="16411"/>
    <w:p>
      <w:pPr>
        <w:spacing w:after="0"/>
        <w:ind w:left="0"/>
        <w:jc w:val="both"/>
      </w:pPr>
      <w:r>
        <w:rPr>
          <w:rFonts w:ascii="Times New Roman"/>
          <w:b w:val="false"/>
          <w:i w:val="false"/>
          <w:color w:val="000000"/>
          <w:sz w:val="28"/>
        </w:rPr>
        <w:t>
      19. Басқарма басшысының өкілеттіктері:</w:t>
      </w:r>
    </w:p>
    <w:bookmarkEnd w:id="16411"/>
    <w:bookmarkStart w:name="z34861" w:id="1641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412"/>
    <w:bookmarkStart w:name="z34862" w:id="1641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413"/>
    <w:bookmarkStart w:name="z34863" w:id="1641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414"/>
    <w:bookmarkStart w:name="z34864" w:id="1641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415"/>
    <w:bookmarkStart w:name="z34865" w:id="1641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416"/>
    <w:bookmarkStart w:name="z34866" w:id="1641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417"/>
    <w:bookmarkStart w:name="z34867" w:id="16418"/>
    <w:p>
      <w:pPr>
        <w:spacing w:after="0"/>
        <w:ind w:left="0"/>
        <w:jc w:val="left"/>
      </w:pPr>
      <w:r>
        <w:rPr>
          <w:rFonts w:ascii="Times New Roman"/>
          <w:b/>
          <w:i w:val="false"/>
          <w:color w:val="000000"/>
        </w:rPr>
        <w:t xml:space="preserve"> 4-тарау. Басқарманың мүлкі</w:t>
      </w:r>
    </w:p>
    <w:bookmarkEnd w:id="16418"/>
    <w:bookmarkStart w:name="z34868" w:id="1641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419"/>
    <w:bookmarkStart w:name="z34869" w:id="1642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420"/>
    <w:bookmarkStart w:name="z34870" w:id="1642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6421"/>
    <w:bookmarkStart w:name="z34871" w:id="1642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422"/>
    <w:bookmarkStart w:name="z34872" w:id="16423"/>
    <w:p>
      <w:pPr>
        <w:spacing w:after="0"/>
        <w:ind w:left="0"/>
        <w:jc w:val="left"/>
      </w:pPr>
      <w:r>
        <w:rPr>
          <w:rFonts w:ascii="Times New Roman"/>
          <w:b/>
          <w:i w:val="false"/>
          <w:color w:val="000000"/>
        </w:rPr>
        <w:t xml:space="preserve"> 5-тарау. Басқарманы қайта ұйымдастыру және тарату</w:t>
      </w:r>
    </w:p>
    <w:bookmarkEnd w:id="16423"/>
    <w:bookmarkStart w:name="z34873" w:id="1642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197-қосымша</w:t>
            </w:r>
          </w:p>
        </w:tc>
      </w:tr>
    </w:tbl>
    <w:bookmarkStart w:name="z15199" w:id="1642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 республикалық мемлекеттік мекемесінің ережесі</w:t>
      </w:r>
    </w:p>
    <w:bookmarkEnd w:id="16425"/>
    <w:p>
      <w:pPr>
        <w:spacing w:after="0"/>
        <w:ind w:left="0"/>
        <w:jc w:val="both"/>
      </w:pPr>
      <w:r>
        <w:rPr>
          <w:rFonts w:ascii="Times New Roman"/>
          <w:b w:val="false"/>
          <w:i w:val="false"/>
          <w:color w:val="ff0000"/>
          <w:sz w:val="28"/>
        </w:rPr>
        <w:t xml:space="preserve">
      Ескерту. 197-қосымша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4874" w:id="16426"/>
    <w:p>
      <w:pPr>
        <w:spacing w:after="0"/>
        <w:ind w:left="0"/>
        <w:jc w:val="left"/>
      </w:pPr>
      <w:r>
        <w:rPr>
          <w:rFonts w:ascii="Times New Roman"/>
          <w:b/>
          <w:i w:val="false"/>
          <w:color w:val="000000"/>
        </w:rPr>
        <w:t xml:space="preserve"> 1-тарау. Жалпы ережелер</w:t>
      </w:r>
    </w:p>
    <w:bookmarkEnd w:id="16426"/>
    <w:bookmarkStart w:name="z34875" w:id="1642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6427"/>
    <w:bookmarkStart w:name="z34876" w:id="1642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6428"/>
    <w:bookmarkStart w:name="z34877" w:id="1642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6429"/>
    <w:bookmarkStart w:name="z34878" w:id="1643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430"/>
    <w:bookmarkStart w:name="z34879" w:id="1643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431"/>
    <w:bookmarkStart w:name="z34880" w:id="1643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6432"/>
    <w:bookmarkStart w:name="z34881" w:id="1643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433"/>
    <w:bookmarkStart w:name="z34882" w:id="16434"/>
    <w:p>
      <w:pPr>
        <w:spacing w:after="0"/>
        <w:ind w:left="0"/>
        <w:jc w:val="both"/>
      </w:pPr>
      <w:r>
        <w:rPr>
          <w:rFonts w:ascii="Times New Roman"/>
          <w:b w:val="false"/>
          <w:i w:val="false"/>
          <w:color w:val="000000"/>
          <w:sz w:val="28"/>
        </w:rPr>
        <w:t>
      8. Заңды тұлғаның орналасқан жері – индекс 160905, Қазақстан Республикасы, Түркістан облысы, Келес ауданы, Абай ауылы, А.Жылқышиев аллеясы, 12А үй.</w:t>
      </w:r>
    </w:p>
    <w:bookmarkEnd w:id="16434"/>
    <w:bookmarkStart w:name="z34883" w:id="1643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 республикалық мемлекеттік мекемесі.</w:t>
      </w:r>
    </w:p>
    <w:bookmarkEnd w:id="16435"/>
    <w:bookmarkStart w:name="z34884" w:id="1643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436"/>
    <w:bookmarkStart w:name="z34885" w:id="1643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437"/>
    <w:bookmarkStart w:name="z34886" w:id="1643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6438"/>
    <w:bookmarkStart w:name="z34887" w:id="1643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888" w:id="1644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6440"/>
    <w:bookmarkStart w:name="z34889" w:id="16441"/>
    <w:p>
      <w:pPr>
        <w:spacing w:after="0"/>
        <w:ind w:left="0"/>
        <w:jc w:val="both"/>
      </w:pPr>
      <w:r>
        <w:rPr>
          <w:rFonts w:ascii="Times New Roman"/>
          <w:b w:val="false"/>
          <w:i w:val="false"/>
          <w:color w:val="000000"/>
          <w:sz w:val="28"/>
        </w:rPr>
        <w:t>
      13. Міндеттері:</w:t>
      </w:r>
    </w:p>
    <w:bookmarkEnd w:id="16441"/>
    <w:bookmarkStart w:name="z34890" w:id="1644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442"/>
    <w:bookmarkStart w:name="z34891" w:id="1644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6443"/>
    <w:bookmarkStart w:name="z34892" w:id="1644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6444"/>
    <w:bookmarkStart w:name="z34893" w:id="16445"/>
    <w:p>
      <w:pPr>
        <w:spacing w:after="0"/>
        <w:ind w:left="0"/>
        <w:jc w:val="both"/>
      </w:pPr>
      <w:r>
        <w:rPr>
          <w:rFonts w:ascii="Times New Roman"/>
          <w:b w:val="false"/>
          <w:i w:val="false"/>
          <w:color w:val="000000"/>
          <w:sz w:val="28"/>
        </w:rPr>
        <w:t>
      14. Құқықтары мен міндеттері:</w:t>
      </w:r>
    </w:p>
    <w:bookmarkEnd w:id="16445"/>
    <w:bookmarkStart w:name="z34894" w:id="1644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446"/>
    <w:bookmarkStart w:name="z34895" w:id="1644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447"/>
    <w:bookmarkStart w:name="z34896" w:id="1644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6448"/>
    <w:bookmarkStart w:name="z34897" w:id="1644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449"/>
    <w:bookmarkStart w:name="z34898" w:id="1645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6450"/>
    <w:bookmarkStart w:name="z34899" w:id="1645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6451"/>
    <w:bookmarkStart w:name="z34900" w:id="1645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6452"/>
    <w:bookmarkStart w:name="z34901" w:id="1645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6453"/>
    <w:bookmarkStart w:name="z34902" w:id="1645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6454"/>
    <w:bookmarkStart w:name="z34903" w:id="16455"/>
    <w:p>
      <w:pPr>
        <w:spacing w:after="0"/>
        <w:ind w:left="0"/>
        <w:jc w:val="both"/>
      </w:pPr>
      <w:r>
        <w:rPr>
          <w:rFonts w:ascii="Times New Roman"/>
          <w:b w:val="false"/>
          <w:i w:val="false"/>
          <w:color w:val="000000"/>
          <w:sz w:val="28"/>
        </w:rPr>
        <w:t>
      15. Функциялары:</w:t>
      </w:r>
    </w:p>
    <w:bookmarkEnd w:id="16455"/>
    <w:bookmarkStart w:name="z34904" w:id="16456"/>
    <w:p>
      <w:pPr>
        <w:spacing w:after="0"/>
        <w:ind w:left="0"/>
        <w:jc w:val="both"/>
      </w:pPr>
      <w:r>
        <w:rPr>
          <w:rFonts w:ascii="Times New Roman"/>
          <w:b w:val="false"/>
          <w:i w:val="false"/>
          <w:color w:val="000000"/>
          <w:sz w:val="28"/>
        </w:rPr>
        <w:t>
      1) реттелетін салада мемлекеттік саясатты іске асыру;</w:t>
      </w:r>
    </w:p>
    <w:bookmarkEnd w:id="16456"/>
    <w:bookmarkStart w:name="z34905" w:id="1645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457"/>
    <w:bookmarkStart w:name="z34906" w:id="1645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6458"/>
    <w:bookmarkStart w:name="z34907" w:id="1645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459"/>
    <w:bookmarkStart w:name="z34908" w:id="1646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460"/>
    <w:bookmarkStart w:name="z34909" w:id="1646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646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4910" w:id="1646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46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4911" w:id="1646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463"/>
    <w:bookmarkStart w:name="z34912" w:id="1646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464"/>
    <w:bookmarkStart w:name="z34913" w:id="1646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465"/>
    <w:bookmarkStart w:name="z34914" w:id="1646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916" w:id="1646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467"/>
    <w:bookmarkStart w:name="z34917" w:id="1646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468"/>
    <w:bookmarkStart w:name="z34918" w:id="1646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469"/>
    <w:bookmarkStart w:name="z34919" w:id="1647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922" w:id="1647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471"/>
    <w:bookmarkStart w:name="z34923" w:id="1647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472"/>
    <w:bookmarkStart w:name="z34924" w:id="1647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473"/>
    <w:bookmarkStart w:name="z34925" w:id="1647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474"/>
    <w:bookmarkStart w:name="z34926" w:id="1647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475"/>
    <w:bookmarkStart w:name="z34927" w:id="1647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476"/>
    <w:bookmarkStart w:name="z34928" w:id="1647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477"/>
    <w:bookmarkStart w:name="z34929" w:id="1647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478"/>
    <w:bookmarkStart w:name="z34930" w:id="1647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6479"/>
    <w:bookmarkStart w:name="z34931" w:id="1648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648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4932" w:id="16481"/>
    <w:p>
      <w:pPr>
        <w:spacing w:after="0"/>
        <w:ind w:left="0"/>
        <w:jc w:val="both"/>
      </w:pPr>
      <w:r>
        <w:rPr>
          <w:rFonts w:ascii="Times New Roman"/>
          <w:b w:val="false"/>
          <w:i w:val="false"/>
          <w:color w:val="000000"/>
          <w:sz w:val="28"/>
        </w:rPr>
        <w:t>
      29) мыналарды:</w:t>
      </w:r>
    </w:p>
    <w:bookmarkEnd w:id="16481"/>
    <w:bookmarkStart w:name="z34933" w:id="1648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48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4934" w:id="1648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6483"/>
    <w:bookmarkStart w:name="z34935" w:id="1648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6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4936" w:id="1648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6485"/>
    <w:bookmarkStart w:name="z34937" w:id="1648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486"/>
    <w:bookmarkStart w:name="z34938" w:id="1648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487"/>
    <w:bookmarkStart w:name="z34939" w:id="1648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488"/>
    <w:bookmarkStart w:name="z34940" w:id="16489"/>
    <w:p>
      <w:pPr>
        <w:spacing w:after="0"/>
        <w:ind w:left="0"/>
        <w:jc w:val="both"/>
      </w:pPr>
      <w:r>
        <w:rPr>
          <w:rFonts w:ascii="Times New Roman"/>
          <w:b w:val="false"/>
          <w:i w:val="false"/>
          <w:color w:val="000000"/>
          <w:sz w:val="28"/>
        </w:rPr>
        <w:t>
      19. Басқарма басшысының өкілеттіктері:</w:t>
      </w:r>
    </w:p>
    <w:bookmarkEnd w:id="16489"/>
    <w:bookmarkStart w:name="z34941" w:id="1649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490"/>
    <w:bookmarkStart w:name="z34942" w:id="1649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491"/>
    <w:bookmarkStart w:name="z34943" w:id="1649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492"/>
    <w:bookmarkStart w:name="z34944" w:id="1649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493"/>
    <w:bookmarkStart w:name="z34945" w:id="1649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494"/>
    <w:bookmarkStart w:name="z34946" w:id="1649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495"/>
    <w:bookmarkStart w:name="z34947" w:id="16496"/>
    <w:p>
      <w:pPr>
        <w:spacing w:after="0"/>
        <w:ind w:left="0"/>
        <w:jc w:val="left"/>
      </w:pPr>
      <w:r>
        <w:rPr>
          <w:rFonts w:ascii="Times New Roman"/>
          <w:b/>
          <w:i w:val="false"/>
          <w:color w:val="000000"/>
        </w:rPr>
        <w:t xml:space="preserve"> 4-тарау. Басқарманың мүлкі</w:t>
      </w:r>
    </w:p>
    <w:bookmarkEnd w:id="16496"/>
    <w:bookmarkStart w:name="z34948" w:id="1649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497"/>
    <w:bookmarkStart w:name="z34949" w:id="1649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498"/>
    <w:bookmarkStart w:name="z34950" w:id="1649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6499"/>
    <w:bookmarkStart w:name="z34951" w:id="1650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500"/>
    <w:bookmarkStart w:name="z34952" w:id="16501"/>
    <w:p>
      <w:pPr>
        <w:spacing w:after="0"/>
        <w:ind w:left="0"/>
        <w:jc w:val="left"/>
      </w:pPr>
      <w:r>
        <w:rPr>
          <w:rFonts w:ascii="Times New Roman"/>
          <w:b/>
          <w:i w:val="false"/>
          <w:color w:val="000000"/>
        </w:rPr>
        <w:t xml:space="preserve"> 5-тарау. Басқарманы қайта ұйымдастыру және тарату</w:t>
      </w:r>
    </w:p>
    <w:bookmarkEnd w:id="16501"/>
    <w:bookmarkStart w:name="z34953" w:id="1650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198-қосымша</w:t>
            </w:r>
          </w:p>
        </w:tc>
      </w:tr>
    </w:tbl>
    <w:bookmarkStart w:name="z15275" w:id="1650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 республикалық мемлекеттік мекемесінің ережесі</w:t>
      </w:r>
    </w:p>
    <w:bookmarkEnd w:id="16503"/>
    <w:p>
      <w:pPr>
        <w:spacing w:after="0"/>
        <w:ind w:left="0"/>
        <w:jc w:val="both"/>
      </w:pPr>
      <w:r>
        <w:rPr>
          <w:rFonts w:ascii="Times New Roman"/>
          <w:b w:val="false"/>
          <w:i w:val="false"/>
          <w:color w:val="ff0000"/>
          <w:sz w:val="28"/>
        </w:rPr>
        <w:t xml:space="preserve">
      Ескерту. 198-қосымша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4954" w:id="16504"/>
    <w:p>
      <w:pPr>
        <w:spacing w:after="0"/>
        <w:ind w:left="0"/>
        <w:jc w:val="left"/>
      </w:pPr>
      <w:r>
        <w:rPr>
          <w:rFonts w:ascii="Times New Roman"/>
          <w:b/>
          <w:i w:val="false"/>
          <w:color w:val="000000"/>
        </w:rPr>
        <w:t xml:space="preserve"> 1-тарау. Жалпы ережелер</w:t>
      </w:r>
    </w:p>
    <w:bookmarkEnd w:id="16504"/>
    <w:bookmarkStart w:name="z34955" w:id="1650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6505"/>
    <w:bookmarkStart w:name="z34956" w:id="1650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6506"/>
    <w:bookmarkStart w:name="z34957" w:id="1650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6507"/>
    <w:bookmarkStart w:name="z34958" w:id="1650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508"/>
    <w:bookmarkStart w:name="z34959" w:id="1650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509"/>
    <w:bookmarkStart w:name="z34960" w:id="1651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6510"/>
    <w:bookmarkStart w:name="z34961" w:id="1651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511"/>
    <w:bookmarkStart w:name="z34962" w:id="16512"/>
    <w:p>
      <w:pPr>
        <w:spacing w:after="0"/>
        <w:ind w:left="0"/>
        <w:jc w:val="both"/>
      </w:pPr>
      <w:r>
        <w:rPr>
          <w:rFonts w:ascii="Times New Roman"/>
          <w:b w:val="false"/>
          <w:i w:val="false"/>
          <w:color w:val="000000"/>
          <w:sz w:val="28"/>
        </w:rPr>
        <w:t>
      8. Заңды тұлғаның орналасқан жері – индекс 160400, Қазақстан Республикасы, Түркістан облысы, Кентау қаласы, Д.А. Қонаев даңғылы, 4 үй.</w:t>
      </w:r>
    </w:p>
    <w:bookmarkEnd w:id="16512"/>
    <w:bookmarkStart w:name="z34963" w:id="1651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 республикалық мемлекеттік мекемесі.</w:t>
      </w:r>
    </w:p>
    <w:bookmarkEnd w:id="16513"/>
    <w:bookmarkStart w:name="z34964" w:id="1651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514"/>
    <w:bookmarkStart w:name="z34965" w:id="1651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515"/>
    <w:bookmarkStart w:name="z34966" w:id="1651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6516"/>
    <w:bookmarkStart w:name="z34967" w:id="1651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968" w:id="1651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6518"/>
    <w:bookmarkStart w:name="z34969" w:id="16519"/>
    <w:p>
      <w:pPr>
        <w:spacing w:after="0"/>
        <w:ind w:left="0"/>
        <w:jc w:val="both"/>
      </w:pPr>
      <w:r>
        <w:rPr>
          <w:rFonts w:ascii="Times New Roman"/>
          <w:b w:val="false"/>
          <w:i w:val="false"/>
          <w:color w:val="000000"/>
          <w:sz w:val="28"/>
        </w:rPr>
        <w:t>
      13. Міндеттері:</w:t>
      </w:r>
    </w:p>
    <w:bookmarkEnd w:id="16519"/>
    <w:bookmarkStart w:name="z34970" w:id="1652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520"/>
    <w:bookmarkStart w:name="z34971" w:id="1652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6521"/>
    <w:bookmarkStart w:name="z34972" w:id="1652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6522"/>
    <w:bookmarkStart w:name="z34973" w:id="16523"/>
    <w:p>
      <w:pPr>
        <w:spacing w:after="0"/>
        <w:ind w:left="0"/>
        <w:jc w:val="both"/>
      </w:pPr>
      <w:r>
        <w:rPr>
          <w:rFonts w:ascii="Times New Roman"/>
          <w:b w:val="false"/>
          <w:i w:val="false"/>
          <w:color w:val="000000"/>
          <w:sz w:val="28"/>
        </w:rPr>
        <w:t>
      14. Құқықтары мен міндеттері:</w:t>
      </w:r>
    </w:p>
    <w:bookmarkEnd w:id="16523"/>
    <w:bookmarkStart w:name="z34974" w:id="1652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524"/>
    <w:bookmarkStart w:name="z34975" w:id="1652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525"/>
    <w:bookmarkStart w:name="z34976" w:id="1652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6526"/>
    <w:bookmarkStart w:name="z34977" w:id="1652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527"/>
    <w:bookmarkStart w:name="z34978" w:id="1652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6528"/>
    <w:bookmarkStart w:name="z34979" w:id="1652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6529"/>
    <w:bookmarkStart w:name="z34980" w:id="1653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6530"/>
    <w:bookmarkStart w:name="z34981" w:id="1653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6531"/>
    <w:bookmarkStart w:name="z34982" w:id="1653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6532"/>
    <w:bookmarkStart w:name="z34983" w:id="16533"/>
    <w:p>
      <w:pPr>
        <w:spacing w:after="0"/>
        <w:ind w:left="0"/>
        <w:jc w:val="both"/>
      </w:pPr>
      <w:r>
        <w:rPr>
          <w:rFonts w:ascii="Times New Roman"/>
          <w:b w:val="false"/>
          <w:i w:val="false"/>
          <w:color w:val="000000"/>
          <w:sz w:val="28"/>
        </w:rPr>
        <w:t>
      15. Функциялары:</w:t>
      </w:r>
    </w:p>
    <w:bookmarkEnd w:id="16533"/>
    <w:bookmarkStart w:name="z34984" w:id="16534"/>
    <w:p>
      <w:pPr>
        <w:spacing w:after="0"/>
        <w:ind w:left="0"/>
        <w:jc w:val="both"/>
      </w:pPr>
      <w:r>
        <w:rPr>
          <w:rFonts w:ascii="Times New Roman"/>
          <w:b w:val="false"/>
          <w:i w:val="false"/>
          <w:color w:val="000000"/>
          <w:sz w:val="28"/>
        </w:rPr>
        <w:t>
      1) реттелетін салада мемлекеттік саясатты іске асыру;</w:t>
      </w:r>
    </w:p>
    <w:bookmarkEnd w:id="16534"/>
    <w:bookmarkStart w:name="z34985" w:id="1653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535"/>
    <w:bookmarkStart w:name="z34986" w:id="1653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6536"/>
    <w:bookmarkStart w:name="z34987" w:id="1653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537"/>
    <w:bookmarkStart w:name="z34988" w:id="1653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538"/>
    <w:bookmarkStart w:name="z34989" w:id="1653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653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4990" w:id="1654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54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4991" w:id="1654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541"/>
    <w:bookmarkStart w:name="z34992" w:id="1654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542"/>
    <w:bookmarkStart w:name="z34993" w:id="1654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543"/>
    <w:bookmarkStart w:name="z34994" w:id="1654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996" w:id="1654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545"/>
    <w:bookmarkStart w:name="z34997" w:id="1654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546"/>
    <w:bookmarkStart w:name="z34998" w:id="1654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547"/>
    <w:bookmarkStart w:name="z34999" w:id="1654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002" w:id="1654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549"/>
    <w:bookmarkStart w:name="z35003" w:id="1655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550"/>
    <w:bookmarkStart w:name="z35004" w:id="1655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551"/>
    <w:bookmarkStart w:name="z35005" w:id="1655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552"/>
    <w:bookmarkStart w:name="z35006" w:id="1655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553"/>
    <w:bookmarkStart w:name="z35007" w:id="1655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554"/>
    <w:bookmarkStart w:name="z35008" w:id="1655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555"/>
    <w:bookmarkStart w:name="z35009" w:id="1655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556"/>
    <w:bookmarkStart w:name="z35010" w:id="1655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6557"/>
    <w:bookmarkStart w:name="z35011" w:id="1655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655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5012" w:id="16559"/>
    <w:p>
      <w:pPr>
        <w:spacing w:after="0"/>
        <w:ind w:left="0"/>
        <w:jc w:val="both"/>
      </w:pPr>
      <w:r>
        <w:rPr>
          <w:rFonts w:ascii="Times New Roman"/>
          <w:b w:val="false"/>
          <w:i w:val="false"/>
          <w:color w:val="000000"/>
          <w:sz w:val="28"/>
        </w:rPr>
        <w:t>
      29) мыналарды:</w:t>
      </w:r>
    </w:p>
    <w:bookmarkEnd w:id="16559"/>
    <w:bookmarkStart w:name="z35013" w:id="1656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56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5014" w:id="1656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6561"/>
    <w:bookmarkStart w:name="z35015" w:id="1656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6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5016" w:id="1656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6563"/>
    <w:bookmarkStart w:name="z35017" w:id="1656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564"/>
    <w:bookmarkStart w:name="z35018" w:id="1656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565"/>
    <w:bookmarkStart w:name="z35019" w:id="1656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566"/>
    <w:bookmarkStart w:name="z35020" w:id="16567"/>
    <w:p>
      <w:pPr>
        <w:spacing w:after="0"/>
        <w:ind w:left="0"/>
        <w:jc w:val="both"/>
      </w:pPr>
      <w:r>
        <w:rPr>
          <w:rFonts w:ascii="Times New Roman"/>
          <w:b w:val="false"/>
          <w:i w:val="false"/>
          <w:color w:val="000000"/>
          <w:sz w:val="28"/>
        </w:rPr>
        <w:t>
      19. Басқарма басшысының өкілеттіктері:</w:t>
      </w:r>
    </w:p>
    <w:bookmarkEnd w:id="16567"/>
    <w:bookmarkStart w:name="z35021" w:id="1656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568"/>
    <w:bookmarkStart w:name="z35022" w:id="1656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569"/>
    <w:bookmarkStart w:name="z35023" w:id="1657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570"/>
    <w:bookmarkStart w:name="z35024" w:id="1657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571"/>
    <w:bookmarkStart w:name="z35025" w:id="1657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572"/>
    <w:bookmarkStart w:name="z35026" w:id="1657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573"/>
    <w:bookmarkStart w:name="z35027" w:id="16574"/>
    <w:p>
      <w:pPr>
        <w:spacing w:after="0"/>
        <w:ind w:left="0"/>
        <w:jc w:val="left"/>
      </w:pPr>
      <w:r>
        <w:rPr>
          <w:rFonts w:ascii="Times New Roman"/>
          <w:b/>
          <w:i w:val="false"/>
          <w:color w:val="000000"/>
        </w:rPr>
        <w:t xml:space="preserve"> 4-тарау. Басқарманың мүлкі</w:t>
      </w:r>
    </w:p>
    <w:bookmarkEnd w:id="16574"/>
    <w:bookmarkStart w:name="z35028" w:id="1657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575"/>
    <w:bookmarkStart w:name="z35029" w:id="1657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576"/>
    <w:bookmarkStart w:name="z35030" w:id="1657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6577"/>
    <w:bookmarkStart w:name="z35031" w:id="1657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578"/>
    <w:bookmarkStart w:name="z35032" w:id="16579"/>
    <w:p>
      <w:pPr>
        <w:spacing w:after="0"/>
        <w:ind w:left="0"/>
        <w:jc w:val="left"/>
      </w:pPr>
      <w:r>
        <w:rPr>
          <w:rFonts w:ascii="Times New Roman"/>
          <w:b/>
          <w:i w:val="false"/>
          <w:color w:val="000000"/>
        </w:rPr>
        <w:t xml:space="preserve"> 5-тарау. Басқарманы қайта ұйымдастыру және тарату</w:t>
      </w:r>
    </w:p>
    <w:bookmarkEnd w:id="16579"/>
    <w:bookmarkStart w:name="z35033" w:id="1658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199-қосымша</w:t>
            </w:r>
          </w:p>
        </w:tc>
      </w:tr>
    </w:tbl>
    <w:bookmarkStart w:name="z15351" w:id="1658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 республикалық мемлекеттік мекемесінің ережесі</w:t>
      </w:r>
    </w:p>
    <w:bookmarkEnd w:id="16581"/>
    <w:p>
      <w:pPr>
        <w:spacing w:after="0"/>
        <w:ind w:left="0"/>
        <w:jc w:val="both"/>
      </w:pPr>
      <w:r>
        <w:rPr>
          <w:rFonts w:ascii="Times New Roman"/>
          <w:b w:val="false"/>
          <w:i w:val="false"/>
          <w:color w:val="ff0000"/>
          <w:sz w:val="28"/>
        </w:rPr>
        <w:t xml:space="preserve">
      Ескерту. 199-қосымша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5034" w:id="16582"/>
    <w:p>
      <w:pPr>
        <w:spacing w:after="0"/>
        <w:ind w:left="0"/>
        <w:jc w:val="left"/>
      </w:pPr>
      <w:r>
        <w:rPr>
          <w:rFonts w:ascii="Times New Roman"/>
          <w:b/>
          <w:i w:val="false"/>
          <w:color w:val="000000"/>
        </w:rPr>
        <w:t xml:space="preserve"> 1-тарау. Жалпы ережелер</w:t>
      </w:r>
    </w:p>
    <w:bookmarkEnd w:id="16582"/>
    <w:bookmarkStart w:name="z35035" w:id="1658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6583"/>
    <w:bookmarkStart w:name="z35036" w:id="1658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6584"/>
    <w:bookmarkStart w:name="z35037" w:id="1658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6585"/>
    <w:bookmarkStart w:name="z35038" w:id="1658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586"/>
    <w:bookmarkStart w:name="z35039" w:id="1658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587"/>
    <w:bookmarkStart w:name="z35040" w:id="1658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6588"/>
    <w:bookmarkStart w:name="z35041" w:id="1658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589"/>
    <w:bookmarkStart w:name="z35042" w:id="16590"/>
    <w:p>
      <w:pPr>
        <w:spacing w:after="0"/>
        <w:ind w:left="0"/>
        <w:jc w:val="both"/>
      </w:pPr>
      <w:r>
        <w:rPr>
          <w:rFonts w:ascii="Times New Roman"/>
          <w:b w:val="false"/>
          <w:i w:val="false"/>
          <w:color w:val="000000"/>
          <w:sz w:val="28"/>
        </w:rPr>
        <w:t>
      8. Заңды тұлғаның орналасқан жері – индекс 160300, Қазақстан Республикасы, Түркістан облысы, Қазығұрт ауданы, Қазығұрт ауылдық округі, Қазығұрт ауылы, Құрманғазы көшесі, 1А ғимарат.</w:t>
      </w:r>
    </w:p>
    <w:bookmarkEnd w:id="16590"/>
    <w:bookmarkStart w:name="z35043" w:id="1659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 республикалық мемлекеттік мекемесі.</w:t>
      </w:r>
    </w:p>
    <w:bookmarkEnd w:id="16591"/>
    <w:bookmarkStart w:name="z35044" w:id="1659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592"/>
    <w:bookmarkStart w:name="z35045" w:id="1659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593"/>
    <w:bookmarkStart w:name="z35046" w:id="1659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6594"/>
    <w:bookmarkStart w:name="z35047" w:id="1659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048" w:id="1659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6596"/>
    <w:bookmarkStart w:name="z35049" w:id="16597"/>
    <w:p>
      <w:pPr>
        <w:spacing w:after="0"/>
        <w:ind w:left="0"/>
        <w:jc w:val="both"/>
      </w:pPr>
      <w:r>
        <w:rPr>
          <w:rFonts w:ascii="Times New Roman"/>
          <w:b w:val="false"/>
          <w:i w:val="false"/>
          <w:color w:val="000000"/>
          <w:sz w:val="28"/>
        </w:rPr>
        <w:t>
      13. Міндеттері:</w:t>
      </w:r>
    </w:p>
    <w:bookmarkEnd w:id="16597"/>
    <w:bookmarkStart w:name="z35050" w:id="1659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598"/>
    <w:bookmarkStart w:name="z35051" w:id="1659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6599"/>
    <w:bookmarkStart w:name="z35052" w:id="1660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6600"/>
    <w:bookmarkStart w:name="z35053" w:id="16601"/>
    <w:p>
      <w:pPr>
        <w:spacing w:after="0"/>
        <w:ind w:left="0"/>
        <w:jc w:val="both"/>
      </w:pPr>
      <w:r>
        <w:rPr>
          <w:rFonts w:ascii="Times New Roman"/>
          <w:b w:val="false"/>
          <w:i w:val="false"/>
          <w:color w:val="000000"/>
          <w:sz w:val="28"/>
        </w:rPr>
        <w:t>
      14. Құқықтары мен міндеттері:</w:t>
      </w:r>
    </w:p>
    <w:bookmarkEnd w:id="16601"/>
    <w:bookmarkStart w:name="z35054" w:id="1660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602"/>
    <w:bookmarkStart w:name="z35055" w:id="1660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603"/>
    <w:bookmarkStart w:name="z35056" w:id="1660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6604"/>
    <w:bookmarkStart w:name="z35057" w:id="1660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605"/>
    <w:bookmarkStart w:name="z35058" w:id="1660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6606"/>
    <w:bookmarkStart w:name="z35059" w:id="1660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6607"/>
    <w:bookmarkStart w:name="z35060" w:id="1660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6608"/>
    <w:bookmarkStart w:name="z35061" w:id="1660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6609"/>
    <w:bookmarkStart w:name="z35062" w:id="1661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6610"/>
    <w:bookmarkStart w:name="z35063" w:id="16611"/>
    <w:p>
      <w:pPr>
        <w:spacing w:after="0"/>
        <w:ind w:left="0"/>
        <w:jc w:val="both"/>
      </w:pPr>
      <w:r>
        <w:rPr>
          <w:rFonts w:ascii="Times New Roman"/>
          <w:b w:val="false"/>
          <w:i w:val="false"/>
          <w:color w:val="000000"/>
          <w:sz w:val="28"/>
        </w:rPr>
        <w:t>
      15. Функциялары:</w:t>
      </w:r>
    </w:p>
    <w:bookmarkEnd w:id="16611"/>
    <w:bookmarkStart w:name="z35064" w:id="16612"/>
    <w:p>
      <w:pPr>
        <w:spacing w:after="0"/>
        <w:ind w:left="0"/>
        <w:jc w:val="both"/>
      </w:pPr>
      <w:r>
        <w:rPr>
          <w:rFonts w:ascii="Times New Roman"/>
          <w:b w:val="false"/>
          <w:i w:val="false"/>
          <w:color w:val="000000"/>
          <w:sz w:val="28"/>
        </w:rPr>
        <w:t>
      1) реттелетін салада мемлекеттік саясатты іске асыру;</w:t>
      </w:r>
    </w:p>
    <w:bookmarkEnd w:id="16612"/>
    <w:bookmarkStart w:name="z35065" w:id="1661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613"/>
    <w:bookmarkStart w:name="z35066" w:id="1661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6614"/>
    <w:bookmarkStart w:name="z35067" w:id="1661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615"/>
    <w:bookmarkStart w:name="z35068" w:id="1661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616"/>
    <w:bookmarkStart w:name="z35069" w:id="1661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661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5070" w:id="1661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61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5071" w:id="1661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619"/>
    <w:bookmarkStart w:name="z35072" w:id="1662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620"/>
    <w:bookmarkStart w:name="z35073" w:id="1662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621"/>
    <w:bookmarkStart w:name="z35074" w:id="1662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076" w:id="1662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623"/>
    <w:bookmarkStart w:name="z35077" w:id="1662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624"/>
    <w:bookmarkStart w:name="z35078" w:id="1662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625"/>
    <w:bookmarkStart w:name="z35079" w:id="1662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082" w:id="1662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627"/>
    <w:bookmarkStart w:name="z35083" w:id="1662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628"/>
    <w:bookmarkStart w:name="z35084" w:id="1662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629"/>
    <w:bookmarkStart w:name="z35085" w:id="1663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630"/>
    <w:bookmarkStart w:name="z35086" w:id="1663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631"/>
    <w:bookmarkStart w:name="z35087" w:id="1663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632"/>
    <w:bookmarkStart w:name="z35088" w:id="1663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633"/>
    <w:bookmarkStart w:name="z35089" w:id="1663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634"/>
    <w:bookmarkStart w:name="z35090" w:id="1663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6635"/>
    <w:bookmarkStart w:name="z35091" w:id="1663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663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5092" w:id="16637"/>
    <w:p>
      <w:pPr>
        <w:spacing w:after="0"/>
        <w:ind w:left="0"/>
        <w:jc w:val="both"/>
      </w:pPr>
      <w:r>
        <w:rPr>
          <w:rFonts w:ascii="Times New Roman"/>
          <w:b w:val="false"/>
          <w:i w:val="false"/>
          <w:color w:val="000000"/>
          <w:sz w:val="28"/>
        </w:rPr>
        <w:t>
      29) мыналарды:</w:t>
      </w:r>
    </w:p>
    <w:bookmarkEnd w:id="16637"/>
    <w:bookmarkStart w:name="z35093" w:id="1663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63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5094" w:id="1663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6639"/>
    <w:bookmarkStart w:name="z35095" w:id="1664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6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5096" w:id="1664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6641"/>
    <w:bookmarkStart w:name="z35097" w:id="1664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642"/>
    <w:bookmarkStart w:name="z35098" w:id="1664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643"/>
    <w:bookmarkStart w:name="z35099" w:id="1664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644"/>
    <w:bookmarkStart w:name="z35100" w:id="16645"/>
    <w:p>
      <w:pPr>
        <w:spacing w:after="0"/>
        <w:ind w:left="0"/>
        <w:jc w:val="both"/>
      </w:pPr>
      <w:r>
        <w:rPr>
          <w:rFonts w:ascii="Times New Roman"/>
          <w:b w:val="false"/>
          <w:i w:val="false"/>
          <w:color w:val="000000"/>
          <w:sz w:val="28"/>
        </w:rPr>
        <w:t>
      19. Басқарма басшысының өкілеттіктері:</w:t>
      </w:r>
    </w:p>
    <w:bookmarkEnd w:id="16645"/>
    <w:bookmarkStart w:name="z35101" w:id="1664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646"/>
    <w:bookmarkStart w:name="z35102" w:id="1664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647"/>
    <w:bookmarkStart w:name="z35103" w:id="1664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648"/>
    <w:bookmarkStart w:name="z35104" w:id="1664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649"/>
    <w:bookmarkStart w:name="z35105" w:id="1665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650"/>
    <w:bookmarkStart w:name="z35106" w:id="1665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651"/>
    <w:bookmarkStart w:name="z35107" w:id="16652"/>
    <w:p>
      <w:pPr>
        <w:spacing w:after="0"/>
        <w:ind w:left="0"/>
        <w:jc w:val="left"/>
      </w:pPr>
      <w:r>
        <w:rPr>
          <w:rFonts w:ascii="Times New Roman"/>
          <w:b/>
          <w:i w:val="false"/>
          <w:color w:val="000000"/>
        </w:rPr>
        <w:t xml:space="preserve"> 4-тарау. Басқарманың мүлкі</w:t>
      </w:r>
    </w:p>
    <w:bookmarkEnd w:id="16652"/>
    <w:bookmarkStart w:name="z35108" w:id="1665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653"/>
    <w:bookmarkStart w:name="z35109" w:id="1665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654"/>
    <w:bookmarkStart w:name="z35110" w:id="1665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6655"/>
    <w:bookmarkStart w:name="z35111" w:id="1665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656"/>
    <w:bookmarkStart w:name="z35112" w:id="16657"/>
    <w:p>
      <w:pPr>
        <w:spacing w:after="0"/>
        <w:ind w:left="0"/>
        <w:jc w:val="left"/>
      </w:pPr>
      <w:r>
        <w:rPr>
          <w:rFonts w:ascii="Times New Roman"/>
          <w:b/>
          <w:i w:val="false"/>
          <w:color w:val="000000"/>
        </w:rPr>
        <w:t xml:space="preserve"> 5-тарау. Басқарманы қайта ұйымдастыру және тарату</w:t>
      </w:r>
    </w:p>
    <w:bookmarkEnd w:id="16657"/>
    <w:bookmarkStart w:name="z35113" w:id="1665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200-қосымша</w:t>
            </w:r>
          </w:p>
        </w:tc>
      </w:tr>
    </w:tbl>
    <w:bookmarkStart w:name="z15427" w:id="1665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 республикалық мемлекеттік мекемесінің ережесі</w:t>
      </w:r>
    </w:p>
    <w:bookmarkEnd w:id="16659"/>
    <w:p>
      <w:pPr>
        <w:spacing w:after="0"/>
        <w:ind w:left="0"/>
        <w:jc w:val="both"/>
      </w:pPr>
      <w:r>
        <w:rPr>
          <w:rFonts w:ascii="Times New Roman"/>
          <w:b w:val="false"/>
          <w:i w:val="false"/>
          <w:color w:val="ff0000"/>
          <w:sz w:val="28"/>
        </w:rPr>
        <w:t xml:space="preserve">
      Ескерту. 200-қосымша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5114" w:id="16660"/>
    <w:p>
      <w:pPr>
        <w:spacing w:after="0"/>
        <w:ind w:left="0"/>
        <w:jc w:val="left"/>
      </w:pPr>
      <w:r>
        <w:rPr>
          <w:rFonts w:ascii="Times New Roman"/>
          <w:b/>
          <w:i w:val="false"/>
          <w:color w:val="000000"/>
        </w:rPr>
        <w:t xml:space="preserve"> 1-тарау. Жалпы ережелер</w:t>
      </w:r>
    </w:p>
    <w:bookmarkEnd w:id="16660"/>
    <w:bookmarkStart w:name="z35115" w:id="1666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6661"/>
    <w:bookmarkStart w:name="z35116" w:id="1666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6662"/>
    <w:bookmarkStart w:name="z35117" w:id="1666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6663"/>
    <w:bookmarkStart w:name="z35118" w:id="1666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664"/>
    <w:bookmarkStart w:name="z35119" w:id="1666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665"/>
    <w:bookmarkStart w:name="z35120" w:id="1666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6666"/>
    <w:bookmarkStart w:name="z35121" w:id="1666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667"/>
    <w:bookmarkStart w:name="z35122" w:id="16668"/>
    <w:p>
      <w:pPr>
        <w:spacing w:after="0"/>
        <w:ind w:left="0"/>
        <w:jc w:val="both"/>
      </w:pPr>
      <w:r>
        <w:rPr>
          <w:rFonts w:ascii="Times New Roman"/>
          <w:b w:val="false"/>
          <w:i w:val="false"/>
          <w:color w:val="000000"/>
          <w:sz w:val="28"/>
        </w:rPr>
        <w:t>
      8. Заңды тұлғаның орналасқан жері – индекс 160525, Қазақстан Республикасы, Түркістан облысы, Мақтаарал ауданы, Атакент кенті, Ж. Ибраев көшесі, 22Б үй.</w:t>
      </w:r>
    </w:p>
    <w:bookmarkEnd w:id="16668"/>
    <w:bookmarkStart w:name="z35123" w:id="1666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 республикалық мемлекеттік мекемесі.</w:t>
      </w:r>
    </w:p>
    <w:bookmarkEnd w:id="16669"/>
    <w:bookmarkStart w:name="z35124" w:id="1667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670"/>
    <w:bookmarkStart w:name="z35125" w:id="1667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671"/>
    <w:bookmarkStart w:name="z35126" w:id="1667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6672"/>
    <w:bookmarkStart w:name="z35127" w:id="1667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128" w:id="1667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6674"/>
    <w:bookmarkStart w:name="z35129" w:id="16675"/>
    <w:p>
      <w:pPr>
        <w:spacing w:after="0"/>
        <w:ind w:left="0"/>
        <w:jc w:val="both"/>
      </w:pPr>
      <w:r>
        <w:rPr>
          <w:rFonts w:ascii="Times New Roman"/>
          <w:b w:val="false"/>
          <w:i w:val="false"/>
          <w:color w:val="000000"/>
          <w:sz w:val="28"/>
        </w:rPr>
        <w:t>
      13. Міндеттері:</w:t>
      </w:r>
    </w:p>
    <w:bookmarkEnd w:id="16675"/>
    <w:bookmarkStart w:name="z35130" w:id="1667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676"/>
    <w:bookmarkStart w:name="z35131" w:id="1667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6677"/>
    <w:bookmarkStart w:name="z35132" w:id="1667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6678"/>
    <w:bookmarkStart w:name="z35133" w:id="16679"/>
    <w:p>
      <w:pPr>
        <w:spacing w:after="0"/>
        <w:ind w:left="0"/>
        <w:jc w:val="both"/>
      </w:pPr>
      <w:r>
        <w:rPr>
          <w:rFonts w:ascii="Times New Roman"/>
          <w:b w:val="false"/>
          <w:i w:val="false"/>
          <w:color w:val="000000"/>
          <w:sz w:val="28"/>
        </w:rPr>
        <w:t>
      14. Құқықтары мен міндеттері:</w:t>
      </w:r>
    </w:p>
    <w:bookmarkEnd w:id="16679"/>
    <w:bookmarkStart w:name="z35134" w:id="1668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680"/>
    <w:bookmarkStart w:name="z35135" w:id="1668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681"/>
    <w:bookmarkStart w:name="z35136" w:id="1668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6682"/>
    <w:bookmarkStart w:name="z35137" w:id="1668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683"/>
    <w:bookmarkStart w:name="z35138" w:id="1668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6684"/>
    <w:bookmarkStart w:name="z35139" w:id="1668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6685"/>
    <w:bookmarkStart w:name="z35140" w:id="1668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6686"/>
    <w:bookmarkStart w:name="z35141" w:id="1668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6687"/>
    <w:bookmarkStart w:name="z35142" w:id="1668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6688"/>
    <w:bookmarkStart w:name="z35143" w:id="16689"/>
    <w:p>
      <w:pPr>
        <w:spacing w:after="0"/>
        <w:ind w:left="0"/>
        <w:jc w:val="both"/>
      </w:pPr>
      <w:r>
        <w:rPr>
          <w:rFonts w:ascii="Times New Roman"/>
          <w:b w:val="false"/>
          <w:i w:val="false"/>
          <w:color w:val="000000"/>
          <w:sz w:val="28"/>
        </w:rPr>
        <w:t>
      15. Функциялары:</w:t>
      </w:r>
    </w:p>
    <w:bookmarkEnd w:id="16689"/>
    <w:bookmarkStart w:name="z35144" w:id="16690"/>
    <w:p>
      <w:pPr>
        <w:spacing w:after="0"/>
        <w:ind w:left="0"/>
        <w:jc w:val="both"/>
      </w:pPr>
      <w:r>
        <w:rPr>
          <w:rFonts w:ascii="Times New Roman"/>
          <w:b w:val="false"/>
          <w:i w:val="false"/>
          <w:color w:val="000000"/>
          <w:sz w:val="28"/>
        </w:rPr>
        <w:t>
      1) реттелетін салада мемлекеттік саясатты іске асыру;</w:t>
      </w:r>
    </w:p>
    <w:bookmarkEnd w:id="16690"/>
    <w:bookmarkStart w:name="z35145" w:id="1669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691"/>
    <w:bookmarkStart w:name="z35146" w:id="1669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6692"/>
    <w:bookmarkStart w:name="z35147" w:id="1669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693"/>
    <w:bookmarkStart w:name="z35148" w:id="1669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694"/>
    <w:bookmarkStart w:name="z35149" w:id="1669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669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5150" w:id="1669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69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5151" w:id="1669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697"/>
    <w:bookmarkStart w:name="z35152" w:id="1669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698"/>
    <w:bookmarkStart w:name="z35153" w:id="1669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699"/>
    <w:bookmarkStart w:name="z35154" w:id="1670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156" w:id="1670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701"/>
    <w:bookmarkStart w:name="z35157" w:id="1670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702"/>
    <w:bookmarkStart w:name="z35158" w:id="1670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703"/>
    <w:bookmarkStart w:name="z35159" w:id="1670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162" w:id="1670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705"/>
    <w:bookmarkStart w:name="z35163" w:id="1670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706"/>
    <w:bookmarkStart w:name="z35164" w:id="1670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707"/>
    <w:bookmarkStart w:name="z35165" w:id="1670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708"/>
    <w:bookmarkStart w:name="z35166" w:id="1670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709"/>
    <w:bookmarkStart w:name="z35167" w:id="1671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710"/>
    <w:bookmarkStart w:name="z35168" w:id="1671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711"/>
    <w:bookmarkStart w:name="z35169" w:id="1671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712"/>
    <w:bookmarkStart w:name="z35170" w:id="1671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6713"/>
    <w:bookmarkStart w:name="z35171" w:id="1671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671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5172" w:id="16715"/>
    <w:p>
      <w:pPr>
        <w:spacing w:after="0"/>
        <w:ind w:left="0"/>
        <w:jc w:val="both"/>
      </w:pPr>
      <w:r>
        <w:rPr>
          <w:rFonts w:ascii="Times New Roman"/>
          <w:b w:val="false"/>
          <w:i w:val="false"/>
          <w:color w:val="000000"/>
          <w:sz w:val="28"/>
        </w:rPr>
        <w:t>
      29) мыналарды:</w:t>
      </w:r>
    </w:p>
    <w:bookmarkEnd w:id="16715"/>
    <w:bookmarkStart w:name="z35173" w:id="1671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71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5174" w:id="1671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6717"/>
    <w:bookmarkStart w:name="z35175" w:id="1671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6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5176" w:id="1671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6719"/>
    <w:bookmarkStart w:name="z35177" w:id="1672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720"/>
    <w:bookmarkStart w:name="z35178" w:id="1672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721"/>
    <w:bookmarkStart w:name="z35179" w:id="1672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722"/>
    <w:bookmarkStart w:name="z35180" w:id="16723"/>
    <w:p>
      <w:pPr>
        <w:spacing w:after="0"/>
        <w:ind w:left="0"/>
        <w:jc w:val="both"/>
      </w:pPr>
      <w:r>
        <w:rPr>
          <w:rFonts w:ascii="Times New Roman"/>
          <w:b w:val="false"/>
          <w:i w:val="false"/>
          <w:color w:val="000000"/>
          <w:sz w:val="28"/>
        </w:rPr>
        <w:t>
      19. Басқарма басшысының өкілеттіктері:</w:t>
      </w:r>
    </w:p>
    <w:bookmarkEnd w:id="16723"/>
    <w:bookmarkStart w:name="z35181" w:id="1672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724"/>
    <w:bookmarkStart w:name="z35182" w:id="1672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725"/>
    <w:bookmarkStart w:name="z35183" w:id="1672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726"/>
    <w:bookmarkStart w:name="z35184" w:id="1672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727"/>
    <w:bookmarkStart w:name="z35185" w:id="1672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728"/>
    <w:bookmarkStart w:name="z35186" w:id="1672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729"/>
    <w:bookmarkStart w:name="z35187" w:id="16730"/>
    <w:p>
      <w:pPr>
        <w:spacing w:after="0"/>
        <w:ind w:left="0"/>
        <w:jc w:val="left"/>
      </w:pPr>
      <w:r>
        <w:rPr>
          <w:rFonts w:ascii="Times New Roman"/>
          <w:b/>
          <w:i w:val="false"/>
          <w:color w:val="000000"/>
        </w:rPr>
        <w:t xml:space="preserve"> 4-тарау. Басқарманың мүлкі</w:t>
      </w:r>
    </w:p>
    <w:bookmarkEnd w:id="16730"/>
    <w:bookmarkStart w:name="z35188" w:id="1673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731"/>
    <w:bookmarkStart w:name="z35189" w:id="1673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732"/>
    <w:bookmarkStart w:name="z35190" w:id="1673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6733"/>
    <w:bookmarkStart w:name="z35191" w:id="1673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734"/>
    <w:bookmarkStart w:name="z35192" w:id="16735"/>
    <w:p>
      <w:pPr>
        <w:spacing w:after="0"/>
        <w:ind w:left="0"/>
        <w:jc w:val="left"/>
      </w:pPr>
      <w:r>
        <w:rPr>
          <w:rFonts w:ascii="Times New Roman"/>
          <w:b/>
          <w:i w:val="false"/>
          <w:color w:val="000000"/>
        </w:rPr>
        <w:t xml:space="preserve"> 5-тарау. Басқарманы қайта ұйымдастыру және тарату</w:t>
      </w:r>
    </w:p>
    <w:bookmarkEnd w:id="16735"/>
    <w:bookmarkStart w:name="z35193" w:id="1673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201-қосымша</w:t>
            </w:r>
          </w:p>
        </w:tc>
      </w:tr>
    </w:tbl>
    <w:bookmarkStart w:name="z15503" w:id="1673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 республикалық мемлекеттік мекемесінің ережесі</w:t>
      </w:r>
    </w:p>
    <w:bookmarkEnd w:id="16737"/>
    <w:p>
      <w:pPr>
        <w:spacing w:after="0"/>
        <w:ind w:left="0"/>
        <w:jc w:val="both"/>
      </w:pPr>
      <w:r>
        <w:rPr>
          <w:rFonts w:ascii="Times New Roman"/>
          <w:b w:val="false"/>
          <w:i w:val="false"/>
          <w:color w:val="ff0000"/>
          <w:sz w:val="28"/>
        </w:rPr>
        <w:t xml:space="preserve">
      Ескерту. 201-қосымша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5194" w:id="16738"/>
    <w:p>
      <w:pPr>
        <w:spacing w:after="0"/>
        <w:ind w:left="0"/>
        <w:jc w:val="left"/>
      </w:pPr>
      <w:r>
        <w:rPr>
          <w:rFonts w:ascii="Times New Roman"/>
          <w:b/>
          <w:i w:val="false"/>
          <w:color w:val="000000"/>
        </w:rPr>
        <w:t xml:space="preserve"> 1-тарау. Жалпы ережелер</w:t>
      </w:r>
    </w:p>
    <w:bookmarkEnd w:id="16738"/>
    <w:bookmarkStart w:name="z35195" w:id="1673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6739"/>
    <w:bookmarkStart w:name="z35196" w:id="1674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6740"/>
    <w:bookmarkStart w:name="z35197" w:id="1674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6741"/>
    <w:bookmarkStart w:name="z35198" w:id="1674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742"/>
    <w:bookmarkStart w:name="z35199" w:id="1674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743"/>
    <w:bookmarkStart w:name="z35200" w:id="1674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6744"/>
    <w:bookmarkStart w:name="z35201" w:id="1674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745"/>
    <w:bookmarkStart w:name="z35202" w:id="16746"/>
    <w:p>
      <w:pPr>
        <w:spacing w:after="0"/>
        <w:ind w:left="0"/>
        <w:jc w:val="both"/>
      </w:pPr>
      <w:r>
        <w:rPr>
          <w:rFonts w:ascii="Times New Roman"/>
          <w:b w:val="false"/>
          <w:i w:val="false"/>
          <w:color w:val="000000"/>
          <w:sz w:val="28"/>
        </w:rPr>
        <w:t>
      8. Заңды тұлғаның орналасқан жері – индекс 160600, Қазақстан Республикасы, Түркістан облысы, Ордабасы ауданы, Қажымұқан ауылдық округі, Темірлан ауылы, Т.Рысқұлов көшесі, 9.</w:t>
      </w:r>
    </w:p>
    <w:bookmarkEnd w:id="16746"/>
    <w:bookmarkStart w:name="z35203" w:id="1674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 республикалық мемлекеттік мекемесі.</w:t>
      </w:r>
    </w:p>
    <w:bookmarkEnd w:id="16747"/>
    <w:bookmarkStart w:name="z35204" w:id="1674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748"/>
    <w:bookmarkStart w:name="z35205" w:id="1674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749"/>
    <w:bookmarkStart w:name="z35206" w:id="1675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6750"/>
    <w:bookmarkStart w:name="z35207" w:id="1675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208" w:id="1675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6752"/>
    <w:bookmarkStart w:name="z35209" w:id="16753"/>
    <w:p>
      <w:pPr>
        <w:spacing w:after="0"/>
        <w:ind w:left="0"/>
        <w:jc w:val="both"/>
      </w:pPr>
      <w:r>
        <w:rPr>
          <w:rFonts w:ascii="Times New Roman"/>
          <w:b w:val="false"/>
          <w:i w:val="false"/>
          <w:color w:val="000000"/>
          <w:sz w:val="28"/>
        </w:rPr>
        <w:t>
      13. Міндеттері:</w:t>
      </w:r>
    </w:p>
    <w:bookmarkEnd w:id="16753"/>
    <w:bookmarkStart w:name="z35210" w:id="1675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754"/>
    <w:bookmarkStart w:name="z35211" w:id="1675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6755"/>
    <w:bookmarkStart w:name="z35212" w:id="1675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6756"/>
    <w:bookmarkStart w:name="z35213" w:id="16757"/>
    <w:p>
      <w:pPr>
        <w:spacing w:after="0"/>
        <w:ind w:left="0"/>
        <w:jc w:val="both"/>
      </w:pPr>
      <w:r>
        <w:rPr>
          <w:rFonts w:ascii="Times New Roman"/>
          <w:b w:val="false"/>
          <w:i w:val="false"/>
          <w:color w:val="000000"/>
          <w:sz w:val="28"/>
        </w:rPr>
        <w:t>
      14. Құқықтары мен міндеттері:</w:t>
      </w:r>
    </w:p>
    <w:bookmarkEnd w:id="16757"/>
    <w:bookmarkStart w:name="z35214" w:id="1675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758"/>
    <w:bookmarkStart w:name="z35215" w:id="1675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759"/>
    <w:bookmarkStart w:name="z35216" w:id="1676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6760"/>
    <w:bookmarkStart w:name="z35217" w:id="1676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761"/>
    <w:bookmarkStart w:name="z35218" w:id="1676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6762"/>
    <w:bookmarkStart w:name="z35219" w:id="1676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6763"/>
    <w:bookmarkStart w:name="z35220" w:id="1676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6764"/>
    <w:bookmarkStart w:name="z35221" w:id="1676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6765"/>
    <w:bookmarkStart w:name="z35222" w:id="1676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6766"/>
    <w:bookmarkStart w:name="z35223" w:id="16767"/>
    <w:p>
      <w:pPr>
        <w:spacing w:after="0"/>
        <w:ind w:left="0"/>
        <w:jc w:val="both"/>
      </w:pPr>
      <w:r>
        <w:rPr>
          <w:rFonts w:ascii="Times New Roman"/>
          <w:b w:val="false"/>
          <w:i w:val="false"/>
          <w:color w:val="000000"/>
          <w:sz w:val="28"/>
        </w:rPr>
        <w:t>
      15. Функциялары:</w:t>
      </w:r>
    </w:p>
    <w:bookmarkEnd w:id="16767"/>
    <w:bookmarkStart w:name="z35224" w:id="16768"/>
    <w:p>
      <w:pPr>
        <w:spacing w:after="0"/>
        <w:ind w:left="0"/>
        <w:jc w:val="both"/>
      </w:pPr>
      <w:r>
        <w:rPr>
          <w:rFonts w:ascii="Times New Roman"/>
          <w:b w:val="false"/>
          <w:i w:val="false"/>
          <w:color w:val="000000"/>
          <w:sz w:val="28"/>
        </w:rPr>
        <w:t>
      1) реттелетін салада мемлекеттік саясатты іске асыру;</w:t>
      </w:r>
    </w:p>
    <w:bookmarkEnd w:id="16768"/>
    <w:bookmarkStart w:name="z35225" w:id="1676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769"/>
    <w:bookmarkStart w:name="z35226" w:id="1677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6770"/>
    <w:bookmarkStart w:name="z35227" w:id="1677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771"/>
    <w:bookmarkStart w:name="z35228" w:id="1677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772"/>
    <w:bookmarkStart w:name="z35229" w:id="1677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677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5230" w:id="1677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77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5231" w:id="1677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775"/>
    <w:bookmarkStart w:name="z35232" w:id="1677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776"/>
    <w:bookmarkStart w:name="z35233" w:id="1677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777"/>
    <w:bookmarkStart w:name="z35234" w:id="1677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236" w:id="1677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779"/>
    <w:bookmarkStart w:name="z35237" w:id="1678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780"/>
    <w:bookmarkStart w:name="z35238" w:id="1678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781"/>
    <w:bookmarkStart w:name="z35239" w:id="1678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242" w:id="1678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783"/>
    <w:bookmarkStart w:name="z35243" w:id="1678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784"/>
    <w:bookmarkStart w:name="z35244" w:id="1678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785"/>
    <w:bookmarkStart w:name="z35245" w:id="1678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786"/>
    <w:bookmarkStart w:name="z35246" w:id="1678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787"/>
    <w:bookmarkStart w:name="z35247" w:id="1678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788"/>
    <w:bookmarkStart w:name="z35248" w:id="1678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789"/>
    <w:bookmarkStart w:name="z35249" w:id="1679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790"/>
    <w:bookmarkStart w:name="z35250" w:id="1679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6791"/>
    <w:bookmarkStart w:name="z35251" w:id="1679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679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5252" w:id="16793"/>
    <w:p>
      <w:pPr>
        <w:spacing w:after="0"/>
        <w:ind w:left="0"/>
        <w:jc w:val="both"/>
      </w:pPr>
      <w:r>
        <w:rPr>
          <w:rFonts w:ascii="Times New Roman"/>
          <w:b w:val="false"/>
          <w:i w:val="false"/>
          <w:color w:val="000000"/>
          <w:sz w:val="28"/>
        </w:rPr>
        <w:t>
      29) мыналарды:</w:t>
      </w:r>
    </w:p>
    <w:bookmarkEnd w:id="16793"/>
    <w:bookmarkStart w:name="z35253" w:id="1679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79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5254" w:id="1679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6795"/>
    <w:bookmarkStart w:name="z35255" w:id="1679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6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5256" w:id="1679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6797"/>
    <w:bookmarkStart w:name="z35257" w:id="1679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798"/>
    <w:bookmarkStart w:name="z35258" w:id="1679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799"/>
    <w:bookmarkStart w:name="z35259" w:id="1680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800"/>
    <w:bookmarkStart w:name="z35260" w:id="16801"/>
    <w:p>
      <w:pPr>
        <w:spacing w:after="0"/>
        <w:ind w:left="0"/>
        <w:jc w:val="both"/>
      </w:pPr>
      <w:r>
        <w:rPr>
          <w:rFonts w:ascii="Times New Roman"/>
          <w:b w:val="false"/>
          <w:i w:val="false"/>
          <w:color w:val="000000"/>
          <w:sz w:val="28"/>
        </w:rPr>
        <w:t>
      19. Басқарма басшысының өкілеттіктері:</w:t>
      </w:r>
    </w:p>
    <w:bookmarkEnd w:id="16801"/>
    <w:bookmarkStart w:name="z35261" w:id="1680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802"/>
    <w:bookmarkStart w:name="z35262" w:id="1680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803"/>
    <w:bookmarkStart w:name="z35263" w:id="1680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804"/>
    <w:bookmarkStart w:name="z35264" w:id="1680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805"/>
    <w:bookmarkStart w:name="z35265" w:id="1680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806"/>
    <w:bookmarkStart w:name="z35266" w:id="1680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807"/>
    <w:bookmarkStart w:name="z35267" w:id="16808"/>
    <w:p>
      <w:pPr>
        <w:spacing w:after="0"/>
        <w:ind w:left="0"/>
        <w:jc w:val="left"/>
      </w:pPr>
      <w:r>
        <w:rPr>
          <w:rFonts w:ascii="Times New Roman"/>
          <w:b/>
          <w:i w:val="false"/>
          <w:color w:val="000000"/>
        </w:rPr>
        <w:t xml:space="preserve"> 4-тарау. Басқарманың мүлкі</w:t>
      </w:r>
    </w:p>
    <w:bookmarkEnd w:id="16808"/>
    <w:bookmarkStart w:name="z35268" w:id="1680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809"/>
    <w:bookmarkStart w:name="z35269" w:id="1681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810"/>
    <w:bookmarkStart w:name="z35270" w:id="1681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6811"/>
    <w:bookmarkStart w:name="z35271" w:id="1681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812"/>
    <w:bookmarkStart w:name="z35272" w:id="16813"/>
    <w:p>
      <w:pPr>
        <w:spacing w:after="0"/>
        <w:ind w:left="0"/>
        <w:jc w:val="left"/>
      </w:pPr>
      <w:r>
        <w:rPr>
          <w:rFonts w:ascii="Times New Roman"/>
          <w:b/>
          <w:i w:val="false"/>
          <w:color w:val="000000"/>
        </w:rPr>
        <w:t xml:space="preserve"> 5-тарау. Басқарманы қайта ұйымдастыру және тарату</w:t>
      </w:r>
    </w:p>
    <w:bookmarkEnd w:id="16813"/>
    <w:bookmarkStart w:name="z35273" w:id="1681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202-қосымша</w:t>
            </w:r>
          </w:p>
        </w:tc>
      </w:tr>
    </w:tbl>
    <w:bookmarkStart w:name="z15579" w:id="1681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 республикалық мемлекеттік мекемесінің ережесі</w:t>
      </w:r>
    </w:p>
    <w:bookmarkEnd w:id="16815"/>
    <w:p>
      <w:pPr>
        <w:spacing w:after="0"/>
        <w:ind w:left="0"/>
        <w:jc w:val="both"/>
      </w:pPr>
      <w:r>
        <w:rPr>
          <w:rFonts w:ascii="Times New Roman"/>
          <w:b w:val="false"/>
          <w:i w:val="false"/>
          <w:color w:val="ff0000"/>
          <w:sz w:val="28"/>
        </w:rPr>
        <w:t xml:space="preserve">
      Ескерту. 202-қосымша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5274" w:id="16816"/>
    <w:p>
      <w:pPr>
        <w:spacing w:after="0"/>
        <w:ind w:left="0"/>
        <w:jc w:val="left"/>
      </w:pPr>
      <w:r>
        <w:rPr>
          <w:rFonts w:ascii="Times New Roman"/>
          <w:b/>
          <w:i w:val="false"/>
          <w:color w:val="000000"/>
        </w:rPr>
        <w:t xml:space="preserve"> 1-тарау. Жалпы ережелер</w:t>
      </w:r>
    </w:p>
    <w:bookmarkEnd w:id="16816"/>
    <w:bookmarkStart w:name="z35275" w:id="1681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6817"/>
    <w:bookmarkStart w:name="z35276" w:id="1681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6818"/>
    <w:bookmarkStart w:name="z35277" w:id="1681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6819"/>
    <w:bookmarkStart w:name="z35278" w:id="1682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820"/>
    <w:bookmarkStart w:name="z35279" w:id="1682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821"/>
    <w:bookmarkStart w:name="z35280" w:id="1682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6822"/>
    <w:bookmarkStart w:name="z35281" w:id="1682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823"/>
    <w:bookmarkStart w:name="z35282" w:id="16824"/>
    <w:p>
      <w:pPr>
        <w:spacing w:after="0"/>
        <w:ind w:left="0"/>
        <w:jc w:val="both"/>
      </w:pPr>
      <w:r>
        <w:rPr>
          <w:rFonts w:ascii="Times New Roman"/>
          <w:b w:val="false"/>
          <w:i w:val="false"/>
          <w:color w:val="000000"/>
          <w:sz w:val="28"/>
        </w:rPr>
        <w:t>
      8. Заңды тұлғаның орналасқан жері – индекс 160700, Қазақстан Республикасы, Түркістан облысы, Отырар ауданы, Шәуілдір ауылдық округі, Шәуілдір ауылы, Әлия Молдағұлова көшесі, ғимарат 1.</w:t>
      </w:r>
    </w:p>
    <w:bookmarkEnd w:id="16824"/>
    <w:bookmarkStart w:name="z35283" w:id="1682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 республикалық мемлекеттік мекемесі.</w:t>
      </w:r>
    </w:p>
    <w:bookmarkEnd w:id="16825"/>
    <w:bookmarkStart w:name="z35284" w:id="1682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826"/>
    <w:bookmarkStart w:name="z35285" w:id="1682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827"/>
    <w:bookmarkStart w:name="z35286" w:id="1682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6828"/>
    <w:bookmarkStart w:name="z35287" w:id="1682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288" w:id="1683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6830"/>
    <w:bookmarkStart w:name="z35289" w:id="16831"/>
    <w:p>
      <w:pPr>
        <w:spacing w:after="0"/>
        <w:ind w:left="0"/>
        <w:jc w:val="both"/>
      </w:pPr>
      <w:r>
        <w:rPr>
          <w:rFonts w:ascii="Times New Roman"/>
          <w:b w:val="false"/>
          <w:i w:val="false"/>
          <w:color w:val="000000"/>
          <w:sz w:val="28"/>
        </w:rPr>
        <w:t>
      13. Міндеттері:</w:t>
      </w:r>
    </w:p>
    <w:bookmarkEnd w:id="16831"/>
    <w:bookmarkStart w:name="z35290" w:id="1683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832"/>
    <w:bookmarkStart w:name="z35291" w:id="1683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6833"/>
    <w:bookmarkStart w:name="z35292" w:id="1683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6834"/>
    <w:bookmarkStart w:name="z35293" w:id="16835"/>
    <w:p>
      <w:pPr>
        <w:spacing w:after="0"/>
        <w:ind w:left="0"/>
        <w:jc w:val="both"/>
      </w:pPr>
      <w:r>
        <w:rPr>
          <w:rFonts w:ascii="Times New Roman"/>
          <w:b w:val="false"/>
          <w:i w:val="false"/>
          <w:color w:val="000000"/>
          <w:sz w:val="28"/>
        </w:rPr>
        <w:t>
      14. Құқықтары мен міндеттері:</w:t>
      </w:r>
    </w:p>
    <w:bookmarkEnd w:id="16835"/>
    <w:bookmarkStart w:name="z35294" w:id="1683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836"/>
    <w:bookmarkStart w:name="z35295" w:id="1683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837"/>
    <w:bookmarkStart w:name="z35296" w:id="1683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6838"/>
    <w:bookmarkStart w:name="z35297" w:id="1683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839"/>
    <w:bookmarkStart w:name="z35298" w:id="1684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6840"/>
    <w:bookmarkStart w:name="z35299" w:id="1684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6841"/>
    <w:bookmarkStart w:name="z35300" w:id="1684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6842"/>
    <w:bookmarkStart w:name="z35301" w:id="1684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6843"/>
    <w:bookmarkStart w:name="z35302" w:id="1684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6844"/>
    <w:bookmarkStart w:name="z35303" w:id="16845"/>
    <w:p>
      <w:pPr>
        <w:spacing w:after="0"/>
        <w:ind w:left="0"/>
        <w:jc w:val="both"/>
      </w:pPr>
      <w:r>
        <w:rPr>
          <w:rFonts w:ascii="Times New Roman"/>
          <w:b w:val="false"/>
          <w:i w:val="false"/>
          <w:color w:val="000000"/>
          <w:sz w:val="28"/>
        </w:rPr>
        <w:t>
      15. Функциялары:</w:t>
      </w:r>
    </w:p>
    <w:bookmarkEnd w:id="16845"/>
    <w:bookmarkStart w:name="z35304" w:id="16846"/>
    <w:p>
      <w:pPr>
        <w:spacing w:after="0"/>
        <w:ind w:left="0"/>
        <w:jc w:val="both"/>
      </w:pPr>
      <w:r>
        <w:rPr>
          <w:rFonts w:ascii="Times New Roman"/>
          <w:b w:val="false"/>
          <w:i w:val="false"/>
          <w:color w:val="000000"/>
          <w:sz w:val="28"/>
        </w:rPr>
        <w:t>
      1) реттелетін салада мемлекеттік саясатты іске асыру;</w:t>
      </w:r>
    </w:p>
    <w:bookmarkEnd w:id="16846"/>
    <w:bookmarkStart w:name="z35305" w:id="1684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847"/>
    <w:bookmarkStart w:name="z35306" w:id="1684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6848"/>
    <w:bookmarkStart w:name="z35307" w:id="1684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849"/>
    <w:bookmarkStart w:name="z35308" w:id="1685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850"/>
    <w:bookmarkStart w:name="z35309" w:id="1685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685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5310" w:id="1685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85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5311" w:id="1685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853"/>
    <w:bookmarkStart w:name="z35312" w:id="1685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854"/>
    <w:bookmarkStart w:name="z35313" w:id="1685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855"/>
    <w:bookmarkStart w:name="z35314" w:id="1685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316" w:id="1685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857"/>
    <w:bookmarkStart w:name="z35317" w:id="1685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858"/>
    <w:bookmarkStart w:name="z35318" w:id="1685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859"/>
    <w:bookmarkStart w:name="z35319" w:id="1686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322" w:id="1686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861"/>
    <w:bookmarkStart w:name="z35323" w:id="1686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862"/>
    <w:bookmarkStart w:name="z35324" w:id="1686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863"/>
    <w:bookmarkStart w:name="z35325" w:id="1686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864"/>
    <w:bookmarkStart w:name="z35326" w:id="1686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865"/>
    <w:bookmarkStart w:name="z35327" w:id="1686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866"/>
    <w:bookmarkStart w:name="z35328" w:id="1686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867"/>
    <w:bookmarkStart w:name="z35329" w:id="1686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868"/>
    <w:bookmarkStart w:name="z35330" w:id="1686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6869"/>
    <w:bookmarkStart w:name="z35331" w:id="1687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687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5332" w:id="16871"/>
    <w:p>
      <w:pPr>
        <w:spacing w:after="0"/>
        <w:ind w:left="0"/>
        <w:jc w:val="both"/>
      </w:pPr>
      <w:r>
        <w:rPr>
          <w:rFonts w:ascii="Times New Roman"/>
          <w:b w:val="false"/>
          <w:i w:val="false"/>
          <w:color w:val="000000"/>
          <w:sz w:val="28"/>
        </w:rPr>
        <w:t>
      29) мыналарды:</w:t>
      </w:r>
    </w:p>
    <w:bookmarkEnd w:id="16871"/>
    <w:bookmarkStart w:name="z35333" w:id="1687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87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5334" w:id="1687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6873"/>
    <w:bookmarkStart w:name="z35335" w:id="1687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6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5336" w:id="1687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6875"/>
    <w:bookmarkStart w:name="z35337" w:id="1687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876"/>
    <w:bookmarkStart w:name="z35338" w:id="1687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877"/>
    <w:bookmarkStart w:name="z35339" w:id="1687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878"/>
    <w:bookmarkStart w:name="z35340" w:id="16879"/>
    <w:p>
      <w:pPr>
        <w:spacing w:after="0"/>
        <w:ind w:left="0"/>
        <w:jc w:val="both"/>
      </w:pPr>
      <w:r>
        <w:rPr>
          <w:rFonts w:ascii="Times New Roman"/>
          <w:b w:val="false"/>
          <w:i w:val="false"/>
          <w:color w:val="000000"/>
          <w:sz w:val="28"/>
        </w:rPr>
        <w:t>
      19. Басқарма басшысының өкілеттіктері:</w:t>
      </w:r>
    </w:p>
    <w:bookmarkEnd w:id="16879"/>
    <w:bookmarkStart w:name="z35341" w:id="1688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880"/>
    <w:bookmarkStart w:name="z35342" w:id="1688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881"/>
    <w:bookmarkStart w:name="z35343" w:id="1688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882"/>
    <w:bookmarkStart w:name="z35344" w:id="1688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883"/>
    <w:bookmarkStart w:name="z35345" w:id="1688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884"/>
    <w:bookmarkStart w:name="z35346" w:id="1688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885"/>
    <w:bookmarkStart w:name="z35347" w:id="16886"/>
    <w:p>
      <w:pPr>
        <w:spacing w:after="0"/>
        <w:ind w:left="0"/>
        <w:jc w:val="left"/>
      </w:pPr>
      <w:r>
        <w:rPr>
          <w:rFonts w:ascii="Times New Roman"/>
          <w:b/>
          <w:i w:val="false"/>
          <w:color w:val="000000"/>
        </w:rPr>
        <w:t xml:space="preserve"> 4-тарау. Басқарманың мүлкі</w:t>
      </w:r>
    </w:p>
    <w:bookmarkEnd w:id="16886"/>
    <w:bookmarkStart w:name="z35348" w:id="1688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887"/>
    <w:bookmarkStart w:name="z35349" w:id="1688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888"/>
    <w:bookmarkStart w:name="z35350" w:id="1688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6889"/>
    <w:bookmarkStart w:name="z35351" w:id="1689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890"/>
    <w:bookmarkStart w:name="z35352" w:id="16891"/>
    <w:p>
      <w:pPr>
        <w:spacing w:after="0"/>
        <w:ind w:left="0"/>
        <w:jc w:val="left"/>
      </w:pPr>
      <w:r>
        <w:rPr>
          <w:rFonts w:ascii="Times New Roman"/>
          <w:b/>
          <w:i w:val="false"/>
          <w:color w:val="000000"/>
        </w:rPr>
        <w:t xml:space="preserve"> 5-тарау. Басқарманы қайта ұйымдастыру және тарату</w:t>
      </w:r>
    </w:p>
    <w:bookmarkEnd w:id="16891"/>
    <w:bookmarkStart w:name="z35353" w:id="1689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203-қосымша</w:t>
            </w:r>
          </w:p>
        </w:tc>
      </w:tr>
    </w:tbl>
    <w:bookmarkStart w:name="z15655" w:id="1689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 республикалық мемлекеттік мекемесінің ережесі</w:t>
      </w:r>
    </w:p>
    <w:bookmarkEnd w:id="16893"/>
    <w:p>
      <w:pPr>
        <w:spacing w:after="0"/>
        <w:ind w:left="0"/>
        <w:jc w:val="both"/>
      </w:pPr>
      <w:r>
        <w:rPr>
          <w:rFonts w:ascii="Times New Roman"/>
          <w:b w:val="false"/>
          <w:i w:val="false"/>
          <w:color w:val="ff0000"/>
          <w:sz w:val="28"/>
        </w:rPr>
        <w:t xml:space="preserve">
      Ескерту. 203-қосымша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5354" w:id="16894"/>
    <w:p>
      <w:pPr>
        <w:spacing w:after="0"/>
        <w:ind w:left="0"/>
        <w:jc w:val="left"/>
      </w:pPr>
      <w:r>
        <w:rPr>
          <w:rFonts w:ascii="Times New Roman"/>
          <w:b/>
          <w:i w:val="false"/>
          <w:color w:val="000000"/>
        </w:rPr>
        <w:t xml:space="preserve"> 1-тарау. Жалпы ережелер</w:t>
      </w:r>
    </w:p>
    <w:bookmarkEnd w:id="16894"/>
    <w:bookmarkStart w:name="z35355" w:id="1689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6895"/>
    <w:bookmarkStart w:name="z35356" w:id="1689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6896"/>
    <w:bookmarkStart w:name="z35357" w:id="1689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6897"/>
    <w:bookmarkStart w:name="z35358" w:id="1689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898"/>
    <w:bookmarkStart w:name="z35359" w:id="1689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899"/>
    <w:bookmarkStart w:name="z35360" w:id="1690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6900"/>
    <w:bookmarkStart w:name="z35361" w:id="1690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901"/>
    <w:bookmarkStart w:name="z35362" w:id="16902"/>
    <w:p>
      <w:pPr>
        <w:spacing w:after="0"/>
        <w:ind w:left="0"/>
        <w:jc w:val="both"/>
      </w:pPr>
      <w:r>
        <w:rPr>
          <w:rFonts w:ascii="Times New Roman"/>
          <w:b w:val="false"/>
          <w:i w:val="false"/>
          <w:color w:val="000000"/>
          <w:sz w:val="28"/>
        </w:rPr>
        <w:t>
      8. Заңды тұлғаның орналасқан жері – индекс 160800, Қазақстан Республикасы, Түркістан облысы, Сайрам ауданы, Ақсукент ауылдық округі, Ақсу ауылы, Жібек жолы көшесі, ғимарат 76.</w:t>
      </w:r>
    </w:p>
    <w:bookmarkEnd w:id="16902"/>
    <w:bookmarkStart w:name="z35363" w:id="1690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 республикалық мемлекеттік мекемесі.</w:t>
      </w:r>
    </w:p>
    <w:bookmarkEnd w:id="16903"/>
    <w:bookmarkStart w:name="z35364" w:id="1690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904"/>
    <w:bookmarkStart w:name="z35365" w:id="1690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905"/>
    <w:bookmarkStart w:name="z35366" w:id="1690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6906"/>
    <w:bookmarkStart w:name="z35367" w:id="1690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368" w:id="1690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6908"/>
    <w:bookmarkStart w:name="z35369" w:id="16909"/>
    <w:p>
      <w:pPr>
        <w:spacing w:after="0"/>
        <w:ind w:left="0"/>
        <w:jc w:val="both"/>
      </w:pPr>
      <w:r>
        <w:rPr>
          <w:rFonts w:ascii="Times New Roman"/>
          <w:b w:val="false"/>
          <w:i w:val="false"/>
          <w:color w:val="000000"/>
          <w:sz w:val="28"/>
        </w:rPr>
        <w:t>
      13. Міндеттері:</w:t>
      </w:r>
    </w:p>
    <w:bookmarkEnd w:id="16909"/>
    <w:bookmarkStart w:name="z35370" w:id="1691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910"/>
    <w:bookmarkStart w:name="z35371" w:id="1691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6911"/>
    <w:bookmarkStart w:name="z35372" w:id="1691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6912"/>
    <w:bookmarkStart w:name="z35373" w:id="16913"/>
    <w:p>
      <w:pPr>
        <w:spacing w:after="0"/>
        <w:ind w:left="0"/>
        <w:jc w:val="both"/>
      </w:pPr>
      <w:r>
        <w:rPr>
          <w:rFonts w:ascii="Times New Roman"/>
          <w:b w:val="false"/>
          <w:i w:val="false"/>
          <w:color w:val="000000"/>
          <w:sz w:val="28"/>
        </w:rPr>
        <w:t>
      14. Құқықтары мен міндеттері:</w:t>
      </w:r>
    </w:p>
    <w:bookmarkEnd w:id="16913"/>
    <w:bookmarkStart w:name="z35374" w:id="1691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914"/>
    <w:bookmarkStart w:name="z35375" w:id="1691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915"/>
    <w:bookmarkStart w:name="z35376" w:id="1691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6916"/>
    <w:bookmarkStart w:name="z35377" w:id="1691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917"/>
    <w:bookmarkStart w:name="z35378" w:id="1691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6918"/>
    <w:bookmarkStart w:name="z35379" w:id="1691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6919"/>
    <w:bookmarkStart w:name="z35380" w:id="1692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6920"/>
    <w:bookmarkStart w:name="z35381" w:id="1692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6921"/>
    <w:bookmarkStart w:name="z35382" w:id="1692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6922"/>
    <w:bookmarkStart w:name="z35383" w:id="16923"/>
    <w:p>
      <w:pPr>
        <w:spacing w:after="0"/>
        <w:ind w:left="0"/>
        <w:jc w:val="both"/>
      </w:pPr>
      <w:r>
        <w:rPr>
          <w:rFonts w:ascii="Times New Roman"/>
          <w:b w:val="false"/>
          <w:i w:val="false"/>
          <w:color w:val="000000"/>
          <w:sz w:val="28"/>
        </w:rPr>
        <w:t>
      15. Функциялары:</w:t>
      </w:r>
    </w:p>
    <w:bookmarkEnd w:id="16923"/>
    <w:bookmarkStart w:name="z35384" w:id="16924"/>
    <w:p>
      <w:pPr>
        <w:spacing w:after="0"/>
        <w:ind w:left="0"/>
        <w:jc w:val="both"/>
      </w:pPr>
      <w:r>
        <w:rPr>
          <w:rFonts w:ascii="Times New Roman"/>
          <w:b w:val="false"/>
          <w:i w:val="false"/>
          <w:color w:val="000000"/>
          <w:sz w:val="28"/>
        </w:rPr>
        <w:t>
      1) реттелетін салада мемлекеттік саясатты іске асыру;</w:t>
      </w:r>
    </w:p>
    <w:bookmarkEnd w:id="16924"/>
    <w:bookmarkStart w:name="z35385" w:id="1692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925"/>
    <w:bookmarkStart w:name="z35386" w:id="1692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6926"/>
    <w:bookmarkStart w:name="z35387" w:id="1692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927"/>
    <w:bookmarkStart w:name="z35388" w:id="1692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928"/>
    <w:bookmarkStart w:name="z35389" w:id="1692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692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5390" w:id="1693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93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5391" w:id="1693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931"/>
    <w:bookmarkStart w:name="z35392" w:id="1693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932"/>
    <w:bookmarkStart w:name="z35393" w:id="1693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933"/>
    <w:bookmarkStart w:name="z35394" w:id="1693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396" w:id="1693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6935"/>
    <w:bookmarkStart w:name="z35397" w:id="1693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936"/>
    <w:bookmarkStart w:name="z35398" w:id="1693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937"/>
    <w:bookmarkStart w:name="z35399" w:id="1693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402" w:id="1693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939"/>
    <w:bookmarkStart w:name="z35403" w:id="1694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6940"/>
    <w:bookmarkStart w:name="z35404" w:id="1694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6941"/>
    <w:bookmarkStart w:name="z35405" w:id="1694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942"/>
    <w:bookmarkStart w:name="z35406" w:id="1694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6943"/>
    <w:bookmarkStart w:name="z35407" w:id="1694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6944"/>
    <w:bookmarkStart w:name="z35408" w:id="1694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6945"/>
    <w:bookmarkStart w:name="z35409" w:id="1694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6946"/>
    <w:bookmarkStart w:name="z35410" w:id="1694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6947"/>
    <w:bookmarkStart w:name="z35411" w:id="1694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694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5412" w:id="16949"/>
    <w:p>
      <w:pPr>
        <w:spacing w:after="0"/>
        <w:ind w:left="0"/>
        <w:jc w:val="both"/>
      </w:pPr>
      <w:r>
        <w:rPr>
          <w:rFonts w:ascii="Times New Roman"/>
          <w:b w:val="false"/>
          <w:i w:val="false"/>
          <w:color w:val="000000"/>
          <w:sz w:val="28"/>
        </w:rPr>
        <w:t>
      29) мыналарды:</w:t>
      </w:r>
    </w:p>
    <w:bookmarkEnd w:id="16949"/>
    <w:bookmarkStart w:name="z35413" w:id="1695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95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5414" w:id="1695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6951"/>
    <w:bookmarkStart w:name="z35415" w:id="1695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6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5416" w:id="1695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6953"/>
    <w:bookmarkStart w:name="z35417" w:id="1695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954"/>
    <w:bookmarkStart w:name="z35418" w:id="1695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955"/>
    <w:bookmarkStart w:name="z35419" w:id="1695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956"/>
    <w:bookmarkStart w:name="z35420" w:id="16957"/>
    <w:p>
      <w:pPr>
        <w:spacing w:after="0"/>
        <w:ind w:left="0"/>
        <w:jc w:val="both"/>
      </w:pPr>
      <w:r>
        <w:rPr>
          <w:rFonts w:ascii="Times New Roman"/>
          <w:b w:val="false"/>
          <w:i w:val="false"/>
          <w:color w:val="000000"/>
          <w:sz w:val="28"/>
        </w:rPr>
        <w:t>
      19. Басқарма басшысының өкілеттіктері:</w:t>
      </w:r>
    </w:p>
    <w:bookmarkEnd w:id="16957"/>
    <w:bookmarkStart w:name="z35421" w:id="1695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958"/>
    <w:bookmarkStart w:name="z35422" w:id="1695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959"/>
    <w:bookmarkStart w:name="z35423" w:id="1696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960"/>
    <w:bookmarkStart w:name="z35424" w:id="1696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961"/>
    <w:bookmarkStart w:name="z35425" w:id="1696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962"/>
    <w:bookmarkStart w:name="z35426" w:id="1696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963"/>
    <w:bookmarkStart w:name="z35427" w:id="16964"/>
    <w:p>
      <w:pPr>
        <w:spacing w:after="0"/>
        <w:ind w:left="0"/>
        <w:jc w:val="left"/>
      </w:pPr>
      <w:r>
        <w:rPr>
          <w:rFonts w:ascii="Times New Roman"/>
          <w:b/>
          <w:i w:val="false"/>
          <w:color w:val="000000"/>
        </w:rPr>
        <w:t xml:space="preserve"> 4-тарау. Басқарманың мүлкі</w:t>
      </w:r>
    </w:p>
    <w:bookmarkEnd w:id="16964"/>
    <w:bookmarkStart w:name="z35428" w:id="1696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965"/>
    <w:bookmarkStart w:name="z35429" w:id="1696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966"/>
    <w:bookmarkStart w:name="z35430" w:id="1696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6967"/>
    <w:bookmarkStart w:name="z35431" w:id="1696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968"/>
    <w:bookmarkStart w:name="z35432" w:id="16969"/>
    <w:p>
      <w:pPr>
        <w:spacing w:after="0"/>
        <w:ind w:left="0"/>
        <w:jc w:val="left"/>
      </w:pPr>
      <w:r>
        <w:rPr>
          <w:rFonts w:ascii="Times New Roman"/>
          <w:b/>
          <w:i w:val="false"/>
          <w:color w:val="000000"/>
        </w:rPr>
        <w:t xml:space="preserve"> 5-тарау. Басқарманы қайта ұйымдастыру және тарату</w:t>
      </w:r>
    </w:p>
    <w:bookmarkEnd w:id="16969"/>
    <w:bookmarkStart w:name="z35433" w:id="1697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203-1-қосымша</w:t>
            </w:r>
          </w:p>
        </w:tc>
      </w:tr>
    </w:tbl>
    <w:bookmarkStart w:name="z19795" w:id="1697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 республикалық мемлекеттік мекемесінің ережесі</w:t>
      </w:r>
    </w:p>
    <w:bookmarkEnd w:id="16971"/>
    <w:p>
      <w:pPr>
        <w:spacing w:after="0"/>
        <w:ind w:left="0"/>
        <w:jc w:val="both"/>
      </w:pPr>
      <w:r>
        <w:rPr>
          <w:rFonts w:ascii="Times New Roman"/>
          <w:b w:val="false"/>
          <w:i w:val="false"/>
          <w:color w:val="ff0000"/>
          <w:sz w:val="28"/>
        </w:rPr>
        <w:t xml:space="preserve">
      Ескерту. Бұйрық 203-1-қосымшамен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9796" w:id="16972"/>
    <w:p>
      <w:pPr>
        <w:spacing w:after="0"/>
        <w:ind w:left="0"/>
        <w:jc w:val="left"/>
      </w:pPr>
      <w:r>
        <w:rPr>
          <w:rFonts w:ascii="Times New Roman"/>
          <w:b/>
          <w:i w:val="false"/>
          <w:color w:val="000000"/>
        </w:rPr>
        <w:t xml:space="preserve"> 1-тарау. Жалпы ережелер</w:t>
      </w:r>
    </w:p>
    <w:bookmarkEnd w:id="16972"/>
    <w:bookmarkStart w:name="z19797" w:id="1697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6973"/>
    <w:bookmarkStart w:name="z19798" w:id="1697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6974"/>
    <w:bookmarkStart w:name="z19799" w:id="1697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6975"/>
    <w:bookmarkStart w:name="z19800" w:id="1697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976"/>
    <w:bookmarkStart w:name="z19801" w:id="1697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6977"/>
    <w:bookmarkStart w:name="z19802" w:id="1697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6978"/>
    <w:bookmarkStart w:name="z19803" w:id="1697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979"/>
    <w:bookmarkStart w:name="z19804" w:id="16980"/>
    <w:p>
      <w:pPr>
        <w:spacing w:after="0"/>
        <w:ind w:left="0"/>
        <w:jc w:val="both"/>
      </w:pPr>
      <w:r>
        <w:rPr>
          <w:rFonts w:ascii="Times New Roman"/>
          <w:b w:val="false"/>
          <w:i w:val="false"/>
          <w:color w:val="000000"/>
          <w:sz w:val="28"/>
        </w:rPr>
        <w:t>
      8. Заңды тұлғаның орналасқан жері – индекс 161216, Қазақстан Республикасы, Түркістан облысы, Сауран ауданы, Шорнақ ауылдық округі, Қосмезгіл ауылы, Кеңтоғай көшесі, жер телімі № 7Б.</w:t>
      </w:r>
    </w:p>
    <w:bookmarkEnd w:id="16980"/>
    <w:bookmarkStart w:name="z19805" w:id="1698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 республикалық мемлекеттік мекемесі.</w:t>
      </w:r>
    </w:p>
    <w:bookmarkEnd w:id="16981"/>
    <w:bookmarkStart w:name="z19806" w:id="1698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982"/>
    <w:bookmarkStart w:name="z19807" w:id="1698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983"/>
    <w:bookmarkStart w:name="z19808" w:id="1698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6984"/>
    <w:bookmarkStart w:name="z19809" w:id="1698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810" w:id="1698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6986"/>
    <w:bookmarkStart w:name="z19811" w:id="16987"/>
    <w:p>
      <w:pPr>
        <w:spacing w:after="0"/>
        <w:ind w:left="0"/>
        <w:jc w:val="both"/>
      </w:pPr>
      <w:r>
        <w:rPr>
          <w:rFonts w:ascii="Times New Roman"/>
          <w:b w:val="false"/>
          <w:i w:val="false"/>
          <w:color w:val="000000"/>
          <w:sz w:val="28"/>
        </w:rPr>
        <w:t>
      13. Міндеттері:</w:t>
      </w:r>
    </w:p>
    <w:bookmarkEnd w:id="16987"/>
    <w:bookmarkStart w:name="z19812" w:id="1698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988"/>
    <w:bookmarkStart w:name="z19813" w:id="1698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6989"/>
    <w:bookmarkStart w:name="z19814" w:id="1699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6990"/>
    <w:bookmarkStart w:name="z19815" w:id="16991"/>
    <w:p>
      <w:pPr>
        <w:spacing w:after="0"/>
        <w:ind w:left="0"/>
        <w:jc w:val="both"/>
      </w:pPr>
      <w:r>
        <w:rPr>
          <w:rFonts w:ascii="Times New Roman"/>
          <w:b w:val="false"/>
          <w:i w:val="false"/>
          <w:color w:val="000000"/>
          <w:sz w:val="28"/>
        </w:rPr>
        <w:t>
      14. Құқықтары мен міндеттері:</w:t>
      </w:r>
    </w:p>
    <w:bookmarkEnd w:id="16991"/>
    <w:bookmarkStart w:name="z19816" w:id="1699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992"/>
    <w:bookmarkStart w:name="z19817" w:id="1699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993"/>
    <w:bookmarkStart w:name="z19818" w:id="1699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6994"/>
    <w:bookmarkStart w:name="z19819" w:id="1699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995"/>
    <w:bookmarkStart w:name="z19820" w:id="1699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6996"/>
    <w:bookmarkStart w:name="z19821" w:id="1699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6997"/>
    <w:bookmarkStart w:name="z19822" w:id="1699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6998"/>
    <w:bookmarkStart w:name="z19823" w:id="1699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6999"/>
    <w:bookmarkStart w:name="z19824" w:id="1700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7000"/>
    <w:bookmarkStart w:name="z19825" w:id="17001"/>
    <w:p>
      <w:pPr>
        <w:spacing w:after="0"/>
        <w:ind w:left="0"/>
        <w:jc w:val="both"/>
      </w:pPr>
      <w:r>
        <w:rPr>
          <w:rFonts w:ascii="Times New Roman"/>
          <w:b w:val="false"/>
          <w:i w:val="false"/>
          <w:color w:val="000000"/>
          <w:sz w:val="28"/>
        </w:rPr>
        <w:t>
      15. Функциялары:</w:t>
      </w:r>
    </w:p>
    <w:bookmarkEnd w:id="17001"/>
    <w:bookmarkStart w:name="z19826" w:id="17002"/>
    <w:p>
      <w:pPr>
        <w:spacing w:after="0"/>
        <w:ind w:left="0"/>
        <w:jc w:val="both"/>
      </w:pPr>
      <w:r>
        <w:rPr>
          <w:rFonts w:ascii="Times New Roman"/>
          <w:b w:val="false"/>
          <w:i w:val="false"/>
          <w:color w:val="000000"/>
          <w:sz w:val="28"/>
        </w:rPr>
        <w:t>
      1) реттелетін салада мемлекеттік саясатты іске асыру;</w:t>
      </w:r>
    </w:p>
    <w:bookmarkEnd w:id="17002"/>
    <w:bookmarkStart w:name="z19827" w:id="1700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003"/>
    <w:bookmarkStart w:name="z19828" w:id="1700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7004"/>
    <w:bookmarkStart w:name="z19829" w:id="1700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005"/>
    <w:bookmarkStart w:name="z19830" w:id="1700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006"/>
    <w:bookmarkStart w:name="z19831" w:id="1700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700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9832" w:id="1700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00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9833" w:id="1700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009"/>
    <w:bookmarkStart w:name="z19834" w:id="1701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010"/>
    <w:bookmarkStart w:name="z19835" w:id="1701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011"/>
    <w:bookmarkStart w:name="z19836" w:id="1701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838" w:id="1701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013"/>
    <w:bookmarkStart w:name="z19839" w:id="1701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014"/>
    <w:bookmarkStart w:name="z19840" w:id="1701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015"/>
    <w:bookmarkStart w:name="z19841" w:id="1701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844" w:id="1701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017"/>
    <w:bookmarkStart w:name="z19845" w:id="1701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7018"/>
    <w:bookmarkStart w:name="z19846" w:id="1701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7019"/>
    <w:bookmarkStart w:name="z19847" w:id="1702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020"/>
    <w:bookmarkStart w:name="z19848" w:id="1702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7021"/>
    <w:bookmarkStart w:name="z19849" w:id="1702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022"/>
    <w:bookmarkStart w:name="z19850" w:id="1702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7023"/>
    <w:bookmarkStart w:name="z19851" w:id="1702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024"/>
    <w:bookmarkStart w:name="z19852" w:id="1702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025"/>
    <w:bookmarkStart w:name="z19853" w:id="1702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02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9854" w:id="17027"/>
    <w:p>
      <w:pPr>
        <w:spacing w:after="0"/>
        <w:ind w:left="0"/>
        <w:jc w:val="both"/>
      </w:pPr>
      <w:r>
        <w:rPr>
          <w:rFonts w:ascii="Times New Roman"/>
          <w:b w:val="false"/>
          <w:i w:val="false"/>
          <w:color w:val="000000"/>
          <w:sz w:val="28"/>
        </w:rPr>
        <w:t>
      29) мыналарды:</w:t>
      </w:r>
    </w:p>
    <w:bookmarkEnd w:id="17027"/>
    <w:bookmarkStart w:name="z19855" w:id="1702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02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9856" w:id="1702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029"/>
    <w:bookmarkStart w:name="z19857" w:id="1703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9858" w:id="1703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031"/>
    <w:bookmarkStart w:name="z19859" w:id="1703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032"/>
    <w:bookmarkStart w:name="z19860" w:id="1703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033"/>
    <w:bookmarkStart w:name="z19861" w:id="1703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034"/>
    <w:bookmarkStart w:name="z19862" w:id="17035"/>
    <w:p>
      <w:pPr>
        <w:spacing w:after="0"/>
        <w:ind w:left="0"/>
        <w:jc w:val="both"/>
      </w:pPr>
      <w:r>
        <w:rPr>
          <w:rFonts w:ascii="Times New Roman"/>
          <w:b w:val="false"/>
          <w:i w:val="false"/>
          <w:color w:val="000000"/>
          <w:sz w:val="28"/>
        </w:rPr>
        <w:t>
      19. Басқарма басшысының өкілеттіктері:</w:t>
      </w:r>
    </w:p>
    <w:bookmarkEnd w:id="17035"/>
    <w:bookmarkStart w:name="z19863" w:id="1703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036"/>
    <w:bookmarkStart w:name="z19864" w:id="1703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037"/>
    <w:bookmarkStart w:name="z19865" w:id="1703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038"/>
    <w:bookmarkStart w:name="z19866" w:id="1703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039"/>
    <w:bookmarkStart w:name="z19867" w:id="1704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040"/>
    <w:bookmarkStart w:name="z19868" w:id="1704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041"/>
    <w:bookmarkStart w:name="z19869" w:id="17042"/>
    <w:p>
      <w:pPr>
        <w:spacing w:after="0"/>
        <w:ind w:left="0"/>
        <w:jc w:val="left"/>
      </w:pPr>
      <w:r>
        <w:rPr>
          <w:rFonts w:ascii="Times New Roman"/>
          <w:b/>
          <w:i w:val="false"/>
          <w:color w:val="000000"/>
        </w:rPr>
        <w:t xml:space="preserve"> 4-тарау. Басқарманың мүлкі</w:t>
      </w:r>
    </w:p>
    <w:bookmarkEnd w:id="17042"/>
    <w:bookmarkStart w:name="z19870" w:id="1704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043"/>
    <w:bookmarkStart w:name="z19871" w:id="1704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044"/>
    <w:bookmarkStart w:name="z19872" w:id="1704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045"/>
    <w:bookmarkStart w:name="z19873" w:id="1704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046"/>
    <w:bookmarkStart w:name="z19874" w:id="17047"/>
    <w:p>
      <w:pPr>
        <w:spacing w:after="0"/>
        <w:ind w:left="0"/>
        <w:jc w:val="left"/>
      </w:pPr>
      <w:r>
        <w:rPr>
          <w:rFonts w:ascii="Times New Roman"/>
          <w:b/>
          <w:i w:val="false"/>
          <w:color w:val="000000"/>
        </w:rPr>
        <w:t xml:space="preserve"> 5-тарау. Басқарманы қайта ұйымдастыру және тарату</w:t>
      </w:r>
    </w:p>
    <w:bookmarkEnd w:id="17047"/>
    <w:bookmarkStart w:name="z19875" w:id="1704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204-қосымша</w:t>
            </w:r>
          </w:p>
        </w:tc>
      </w:tr>
    </w:tbl>
    <w:bookmarkStart w:name="z15731" w:id="1704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 республикалық мемлекеттік мекемесінің ережесі</w:t>
      </w:r>
    </w:p>
    <w:bookmarkEnd w:id="17049"/>
    <w:p>
      <w:pPr>
        <w:spacing w:after="0"/>
        <w:ind w:left="0"/>
        <w:jc w:val="both"/>
      </w:pPr>
      <w:r>
        <w:rPr>
          <w:rFonts w:ascii="Times New Roman"/>
          <w:b w:val="false"/>
          <w:i w:val="false"/>
          <w:color w:val="ff0000"/>
          <w:sz w:val="28"/>
        </w:rPr>
        <w:t xml:space="preserve">
      Ескерту. 204-қосымша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5434" w:id="17050"/>
    <w:p>
      <w:pPr>
        <w:spacing w:after="0"/>
        <w:ind w:left="0"/>
        <w:jc w:val="left"/>
      </w:pPr>
      <w:r>
        <w:rPr>
          <w:rFonts w:ascii="Times New Roman"/>
          <w:b/>
          <w:i w:val="false"/>
          <w:color w:val="000000"/>
        </w:rPr>
        <w:t xml:space="preserve"> 1-тарау. Жалпы ережелер</w:t>
      </w:r>
    </w:p>
    <w:bookmarkEnd w:id="17050"/>
    <w:bookmarkStart w:name="z35435" w:id="1705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051"/>
    <w:bookmarkStart w:name="z35436" w:id="1705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052"/>
    <w:bookmarkStart w:name="z35437" w:id="1705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7053"/>
    <w:bookmarkStart w:name="z35438" w:id="1705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054"/>
    <w:bookmarkStart w:name="z35439" w:id="1705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7055"/>
    <w:bookmarkStart w:name="z35440" w:id="1705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056"/>
    <w:bookmarkStart w:name="z35441" w:id="1705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057"/>
    <w:bookmarkStart w:name="z35442" w:id="17058"/>
    <w:p>
      <w:pPr>
        <w:spacing w:after="0"/>
        <w:ind w:left="0"/>
        <w:jc w:val="both"/>
      </w:pPr>
      <w:r>
        <w:rPr>
          <w:rFonts w:ascii="Times New Roman"/>
          <w:b w:val="false"/>
          <w:i w:val="false"/>
          <w:color w:val="000000"/>
          <w:sz w:val="28"/>
        </w:rPr>
        <w:t>
      8. Заңды тұлғаның орналасқан жері – индекс 160900, Қазақстан Республикасы, Түркістан облысы, Сарыағаш ауданы, Сарыағаш қаласы, С.Ысмайлов көшесі, 53 үй.</w:t>
      </w:r>
    </w:p>
    <w:bookmarkEnd w:id="17058"/>
    <w:bookmarkStart w:name="z35443" w:id="1705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 республикалық мемлекеттік мекемесі.</w:t>
      </w:r>
    </w:p>
    <w:bookmarkEnd w:id="17059"/>
    <w:bookmarkStart w:name="z35444" w:id="1706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060"/>
    <w:bookmarkStart w:name="z35445" w:id="1706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061"/>
    <w:bookmarkStart w:name="z35446" w:id="1706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7062"/>
    <w:bookmarkStart w:name="z35447" w:id="1706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448" w:id="1706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7064"/>
    <w:bookmarkStart w:name="z35449" w:id="17065"/>
    <w:p>
      <w:pPr>
        <w:spacing w:after="0"/>
        <w:ind w:left="0"/>
        <w:jc w:val="both"/>
      </w:pPr>
      <w:r>
        <w:rPr>
          <w:rFonts w:ascii="Times New Roman"/>
          <w:b w:val="false"/>
          <w:i w:val="false"/>
          <w:color w:val="000000"/>
          <w:sz w:val="28"/>
        </w:rPr>
        <w:t>
      13. Міндеттері:</w:t>
      </w:r>
    </w:p>
    <w:bookmarkEnd w:id="17065"/>
    <w:bookmarkStart w:name="z35450" w:id="1706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066"/>
    <w:bookmarkStart w:name="z35451" w:id="1706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7067"/>
    <w:bookmarkStart w:name="z35452" w:id="1706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7068"/>
    <w:bookmarkStart w:name="z35453" w:id="17069"/>
    <w:p>
      <w:pPr>
        <w:spacing w:after="0"/>
        <w:ind w:left="0"/>
        <w:jc w:val="both"/>
      </w:pPr>
      <w:r>
        <w:rPr>
          <w:rFonts w:ascii="Times New Roman"/>
          <w:b w:val="false"/>
          <w:i w:val="false"/>
          <w:color w:val="000000"/>
          <w:sz w:val="28"/>
        </w:rPr>
        <w:t>
      14. Құқықтары мен міндеттері:</w:t>
      </w:r>
    </w:p>
    <w:bookmarkEnd w:id="17069"/>
    <w:bookmarkStart w:name="z35454" w:id="1707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070"/>
    <w:bookmarkStart w:name="z35455" w:id="1707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071"/>
    <w:bookmarkStart w:name="z35456" w:id="1707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7072"/>
    <w:bookmarkStart w:name="z35457" w:id="1707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073"/>
    <w:bookmarkStart w:name="z35458" w:id="1707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7074"/>
    <w:bookmarkStart w:name="z35459" w:id="1707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7075"/>
    <w:bookmarkStart w:name="z35460" w:id="1707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7076"/>
    <w:bookmarkStart w:name="z35461" w:id="1707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7077"/>
    <w:bookmarkStart w:name="z35462" w:id="1707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7078"/>
    <w:bookmarkStart w:name="z35463" w:id="17079"/>
    <w:p>
      <w:pPr>
        <w:spacing w:after="0"/>
        <w:ind w:left="0"/>
        <w:jc w:val="both"/>
      </w:pPr>
      <w:r>
        <w:rPr>
          <w:rFonts w:ascii="Times New Roman"/>
          <w:b w:val="false"/>
          <w:i w:val="false"/>
          <w:color w:val="000000"/>
          <w:sz w:val="28"/>
        </w:rPr>
        <w:t>
      15. Функциялары:</w:t>
      </w:r>
    </w:p>
    <w:bookmarkEnd w:id="17079"/>
    <w:bookmarkStart w:name="z35464" w:id="17080"/>
    <w:p>
      <w:pPr>
        <w:spacing w:after="0"/>
        <w:ind w:left="0"/>
        <w:jc w:val="both"/>
      </w:pPr>
      <w:r>
        <w:rPr>
          <w:rFonts w:ascii="Times New Roman"/>
          <w:b w:val="false"/>
          <w:i w:val="false"/>
          <w:color w:val="000000"/>
          <w:sz w:val="28"/>
        </w:rPr>
        <w:t>
      1) реттелетін салада мемлекеттік саясатты іске асыру;</w:t>
      </w:r>
    </w:p>
    <w:bookmarkEnd w:id="17080"/>
    <w:bookmarkStart w:name="z35465" w:id="1708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081"/>
    <w:bookmarkStart w:name="z35466" w:id="1708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7082"/>
    <w:bookmarkStart w:name="z35467" w:id="1708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083"/>
    <w:bookmarkStart w:name="z35468" w:id="1708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084"/>
    <w:bookmarkStart w:name="z35469" w:id="1708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708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5470" w:id="1708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08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5471" w:id="1708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087"/>
    <w:bookmarkStart w:name="z35472" w:id="1708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088"/>
    <w:bookmarkStart w:name="z35473" w:id="1708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089"/>
    <w:bookmarkStart w:name="z35474" w:id="1709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476" w:id="1709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091"/>
    <w:bookmarkStart w:name="z35477" w:id="1709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092"/>
    <w:bookmarkStart w:name="z35478" w:id="1709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093"/>
    <w:bookmarkStart w:name="z35479" w:id="1709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482" w:id="1709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095"/>
    <w:bookmarkStart w:name="z35483" w:id="1709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7096"/>
    <w:bookmarkStart w:name="z35484" w:id="1709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7097"/>
    <w:bookmarkStart w:name="z35485" w:id="1709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098"/>
    <w:bookmarkStart w:name="z35486" w:id="1709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7099"/>
    <w:bookmarkStart w:name="z35487" w:id="1710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100"/>
    <w:bookmarkStart w:name="z35488" w:id="1710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7101"/>
    <w:bookmarkStart w:name="z35489" w:id="1710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102"/>
    <w:bookmarkStart w:name="z35490" w:id="1710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103"/>
    <w:bookmarkStart w:name="z35491" w:id="1710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10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5492" w:id="17105"/>
    <w:p>
      <w:pPr>
        <w:spacing w:after="0"/>
        <w:ind w:left="0"/>
        <w:jc w:val="both"/>
      </w:pPr>
      <w:r>
        <w:rPr>
          <w:rFonts w:ascii="Times New Roman"/>
          <w:b w:val="false"/>
          <w:i w:val="false"/>
          <w:color w:val="000000"/>
          <w:sz w:val="28"/>
        </w:rPr>
        <w:t>
      29) мыналарды:</w:t>
      </w:r>
    </w:p>
    <w:bookmarkEnd w:id="17105"/>
    <w:bookmarkStart w:name="z35493" w:id="1710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10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5494" w:id="1710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107"/>
    <w:bookmarkStart w:name="z35495" w:id="1710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5496" w:id="1710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109"/>
    <w:bookmarkStart w:name="z35497" w:id="1711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110"/>
    <w:bookmarkStart w:name="z35498" w:id="1711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111"/>
    <w:bookmarkStart w:name="z35499" w:id="1711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112"/>
    <w:bookmarkStart w:name="z35500" w:id="17113"/>
    <w:p>
      <w:pPr>
        <w:spacing w:after="0"/>
        <w:ind w:left="0"/>
        <w:jc w:val="both"/>
      </w:pPr>
      <w:r>
        <w:rPr>
          <w:rFonts w:ascii="Times New Roman"/>
          <w:b w:val="false"/>
          <w:i w:val="false"/>
          <w:color w:val="000000"/>
          <w:sz w:val="28"/>
        </w:rPr>
        <w:t>
      19. Басқарма басшысының өкілеттіктері:</w:t>
      </w:r>
    </w:p>
    <w:bookmarkEnd w:id="17113"/>
    <w:bookmarkStart w:name="z35501" w:id="1711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114"/>
    <w:bookmarkStart w:name="z35502" w:id="1711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115"/>
    <w:bookmarkStart w:name="z35503" w:id="1711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116"/>
    <w:bookmarkStart w:name="z35504" w:id="1711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117"/>
    <w:bookmarkStart w:name="z35505" w:id="1711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118"/>
    <w:bookmarkStart w:name="z35506" w:id="1711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119"/>
    <w:bookmarkStart w:name="z35507" w:id="17120"/>
    <w:p>
      <w:pPr>
        <w:spacing w:after="0"/>
        <w:ind w:left="0"/>
        <w:jc w:val="left"/>
      </w:pPr>
      <w:r>
        <w:rPr>
          <w:rFonts w:ascii="Times New Roman"/>
          <w:b/>
          <w:i w:val="false"/>
          <w:color w:val="000000"/>
        </w:rPr>
        <w:t xml:space="preserve"> 4-тарау. Басқарманың мүлкі</w:t>
      </w:r>
    </w:p>
    <w:bookmarkEnd w:id="17120"/>
    <w:bookmarkStart w:name="z35508" w:id="1712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121"/>
    <w:bookmarkStart w:name="z35509" w:id="1712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122"/>
    <w:bookmarkStart w:name="z35510" w:id="1712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123"/>
    <w:bookmarkStart w:name="z35511" w:id="1712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124"/>
    <w:bookmarkStart w:name="z35512" w:id="17125"/>
    <w:p>
      <w:pPr>
        <w:spacing w:after="0"/>
        <w:ind w:left="0"/>
        <w:jc w:val="left"/>
      </w:pPr>
      <w:r>
        <w:rPr>
          <w:rFonts w:ascii="Times New Roman"/>
          <w:b/>
          <w:i w:val="false"/>
          <w:color w:val="000000"/>
        </w:rPr>
        <w:t xml:space="preserve"> 5-тарау. Басқарманы қайта ұйымдастыру және тарату</w:t>
      </w:r>
    </w:p>
    <w:bookmarkEnd w:id="17125"/>
    <w:bookmarkStart w:name="z35513" w:id="1712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205-қосымша</w:t>
            </w:r>
          </w:p>
        </w:tc>
      </w:tr>
    </w:tbl>
    <w:bookmarkStart w:name="z15807" w:id="1712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 республикалық мемлекеттік мекемесінің ережесі</w:t>
      </w:r>
    </w:p>
    <w:bookmarkEnd w:id="17127"/>
    <w:p>
      <w:pPr>
        <w:spacing w:after="0"/>
        <w:ind w:left="0"/>
        <w:jc w:val="both"/>
      </w:pPr>
      <w:r>
        <w:rPr>
          <w:rFonts w:ascii="Times New Roman"/>
          <w:b w:val="false"/>
          <w:i w:val="false"/>
          <w:color w:val="ff0000"/>
          <w:sz w:val="28"/>
        </w:rPr>
        <w:t xml:space="preserve">
      Ескерту. 205-қосымша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5514" w:id="17128"/>
    <w:p>
      <w:pPr>
        <w:spacing w:after="0"/>
        <w:ind w:left="0"/>
        <w:jc w:val="left"/>
      </w:pPr>
      <w:r>
        <w:rPr>
          <w:rFonts w:ascii="Times New Roman"/>
          <w:b/>
          <w:i w:val="false"/>
          <w:color w:val="000000"/>
        </w:rPr>
        <w:t xml:space="preserve"> 1-тарау. Жалпы ережелер</w:t>
      </w:r>
    </w:p>
    <w:bookmarkEnd w:id="17128"/>
    <w:bookmarkStart w:name="z35515" w:id="1712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129"/>
    <w:bookmarkStart w:name="z35516" w:id="1713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130"/>
    <w:bookmarkStart w:name="z35517" w:id="1713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7131"/>
    <w:bookmarkStart w:name="z35518" w:id="1713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132"/>
    <w:bookmarkStart w:name="z35519" w:id="1713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7133"/>
    <w:bookmarkStart w:name="z35520" w:id="1713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134"/>
    <w:bookmarkStart w:name="z35521" w:id="1713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135"/>
    <w:bookmarkStart w:name="z35522" w:id="17136"/>
    <w:p>
      <w:pPr>
        <w:spacing w:after="0"/>
        <w:ind w:left="0"/>
        <w:jc w:val="both"/>
      </w:pPr>
      <w:r>
        <w:rPr>
          <w:rFonts w:ascii="Times New Roman"/>
          <w:b w:val="false"/>
          <w:i w:val="false"/>
          <w:color w:val="000000"/>
          <w:sz w:val="28"/>
        </w:rPr>
        <w:t>
      8. Заңды тұлғаның орналасқан жері – индекс 161000, Қазақстан Республикасы, Түркістан облысы, Созақ ауданы, Шолаққорған ауылдық округі, Шолаққорған ауылы, Султанбек Кожанов көшесі, 15 ғимарат.</w:t>
      </w:r>
    </w:p>
    <w:bookmarkEnd w:id="17136"/>
    <w:bookmarkStart w:name="z35523" w:id="1713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 республикалық мемлекеттік мекемесі.</w:t>
      </w:r>
    </w:p>
    <w:bookmarkEnd w:id="17137"/>
    <w:bookmarkStart w:name="z35524" w:id="1713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138"/>
    <w:bookmarkStart w:name="z35525" w:id="1713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139"/>
    <w:bookmarkStart w:name="z35526" w:id="1714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7140"/>
    <w:bookmarkStart w:name="z35527" w:id="1714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528" w:id="1714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7142"/>
    <w:bookmarkStart w:name="z35529" w:id="17143"/>
    <w:p>
      <w:pPr>
        <w:spacing w:after="0"/>
        <w:ind w:left="0"/>
        <w:jc w:val="both"/>
      </w:pPr>
      <w:r>
        <w:rPr>
          <w:rFonts w:ascii="Times New Roman"/>
          <w:b w:val="false"/>
          <w:i w:val="false"/>
          <w:color w:val="000000"/>
          <w:sz w:val="28"/>
        </w:rPr>
        <w:t>
      13. Міндеттері:</w:t>
      </w:r>
    </w:p>
    <w:bookmarkEnd w:id="17143"/>
    <w:bookmarkStart w:name="z35530" w:id="1714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144"/>
    <w:bookmarkStart w:name="z35531" w:id="1714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7145"/>
    <w:bookmarkStart w:name="z35532" w:id="1714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7146"/>
    <w:bookmarkStart w:name="z35533" w:id="17147"/>
    <w:p>
      <w:pPr>
        <w:spacing w:after="0"/>
        <w:ind w:left="0"/>
        <w:jc w:val="both"/>
      </w:pPr>
      <w:r>
        <w:rPr>
          <w:rFonts w:ascii="Times New Roman"/>
          <w:b w:val="false"/>
          <w:i w:val="false"/>
          <w:color w:val="000000"/>
          <w:sz w:val="28"/>
        </w:rPr>
        <w:t>
      14. Құқықтары мен міндеттері:</w:t>
      </w:r>
    </w:p>
    <w:bookmarkEnd w:id="17147"/>
    <w:bookmarkStart w:name="z35534" w:id="1714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148"/>
    <w:bookmarkStart w:name="z35535" w:id="1714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149"/>
    <w:bookmarkStart w:name="z35536" w:id="1715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7150"/>
    <w:bookmarkStart w:name="z35537" w:id="1715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151"/>
    <w:bookmarkStart w:name="z35538" w:id="1715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7152"/>
    <w:bookmarkStart w:name="z35539" w:id="1715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7153"/>
    <w:bookmarkStart w:name="z35540" w:id="1715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7154"/>
    <w:bookmarkStart w:name="z35541" w:id="1715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7155"/>
    <w:bookmarkStart w:name="z35542" w:id="1715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7156"/>
    <w:bookmarkStart w:name="z35543" w:id="17157"/>
    <w:p>
      <w:pPr>
        <w:spacing w:after="0"/>
        <w:ind w:left="0"/>
        <w:jc w:val="both"/>
      </w:pPr>
      <w:r>
        <w:rPr>
          <w:rFonts w:ascii="Times New Roman"/>
          <w:b w:val="false"/>
          <w:i w:val="false"/>
          <w:color w:val="000000"/>
          <w:sz w:val="28"/>
        </w:rPr>
        <w:t>
      15. Функциялары:</w:t>
      </w:r>
    </w:p>
    <w:bookmarkEnd w:id="17157"/>
    <w:bookmarkStart w:name="z35544" w:id="17158"/>
    <w:p>
      <w:pPr>
        <w:spacing w:after="0"/>
        <w:ind w:left="0"/>
        <w:jc w:val="both"/>
      </w:pPr>
      <w:r>
        <w:rPr>
          <w:rFonts w:ascii="Times New Roman"/>
          <w:b w:val="false"/>
          <w:i w:val="false"/>
          <w:color w:val="000000"/>
          <w:sz w:val="28"/>
        </w:rPr>
        <w:t>
      1) реттелетін салада мемлекеттік саясатты іске асыру;</w:t>
      </w:r>
    </w:p>
    <w:bookmarkEnd w:id="17158"/>
    <w:bookmarkStart w:name="z35545" w:id="1715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159"/>
    <w:bookmarkStart w:name="z35546" w:id="1716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7160"/>
    <w:bookmarkStart w:name="z35547" w:id="1716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161"/>
    <w:bookmarkStart w:name="z35548" w:id="1716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162"/>
    <w:bookmarkStart w:name="z35549" w:id="1716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716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5550" w:id="1716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16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5551" w:id="1716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165"/>
    <w:bookmarkStart w:name="z35552" w:id="1716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166"/>
    <w:bookmarkStart w:name="z35553" w:id="1716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167"/>
    <w:bookmarkStart w:name="z35554" w:id="1716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556" w:id="1716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169"/>
    <w:bookmarkStart w:name="z35557" w:id="1717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170"/>
    <w:bookmarkStart w:name="z35558" w:id="1717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171"/>
    <w:bookmarkStart w:name="z35559" w:id="1717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562" w:id="1717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173"/>
    <w:bookmarkStart w:name="z35563" w:id="1717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7174"/>
    <w:bookmarkStart w:name="z35564" w:id="1717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7175"/>
    <w:bookmarkStart w:name="z35565" w:id="1717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176"/>
    <w:bookmarkStart w:name="z35566" w:id="1717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7177"/>
    <w:bookmarkStart w:name="z35567" w:id="1717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178"/>
    <w:bookmarkStart w:name="z35568" w:id="1717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7179"/>
    <w:bookmarkStart w:name="z35569" w:id="1718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180"/>
    <w:bookmarkStart w:name="z35570" w:id="1718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181"/>
    <w:bookmarkStart w:name="z35571" w:id="1718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18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5572" w:id="17183"/>
    <w:p>
      <w:pPr>
        <w:spacing w:after="0"/>
        <w:ind w:left="0"/>
        <w:jc w:val="both"/>
      </w:pPr>
      <w:r>
        <w:rPr>
          <w:rFonts w:ascii="Times New Roman"/>
          <w:b w:val="false"/>
          <w:i w:val="false"/>
          <w:color w:val="000000"/>
          <w:sz w:val="28"/>
        </w:rPr>
        <w:t>
      29) мыналарды:</w:t>
      </w:r>
    </w:p>
    <w:bookmarkEnd w:id="17183"/>
    <w:bookmarkStart w:name="z35573" w:id="1718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18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5574" w:id="1718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185"/>
    <w:bookmarkStart w:name="z35575" w:id="1718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5576" w:id="1718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187"/>
    <w:bookmarkStart w:name="z35577" w:id="1718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188"/>
    <w:bookmarkStart w:name="z35578" w:id="1718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189"/>
    <w:bookmarkStart w:name="z35579" w:id="1719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190"/>
    <w:bookmarkStart w:name="z35580" w:id="17191"/>
    <w:p>
      <w:pPr>
        <w:spacing w:after="0"/>
        <w:ind w:left="0"/>
        <w:jc w:val="both"/>
      </w:pPr>
      <w:r>
        <w:rPr>
          <w:rFonts w:ascii="Times New Roman"/>
          <w:b w:val="false"/>
          <w:i w:val="false"/>
          <w:color w:val="000000"/>
          <w:sz w:val="28"/>
        </w:rPr>
        <w:t>
      19. Басқарма басшысының өкілеттіктері:</w:t>
      </w:r>
    </w:p>
    <w:bookmarkEnd w:id="17191"/>
    <w:bookmarkStart w:name="z35581" w:id="1719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192"/>
    <w:bookmarkStart w:name="z35582" w:id="1719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193"/>
    <w:bookmarkStart w:name="z35583" w:id="1719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194"/>
    <w:bookmarkStart w:name="z35584" w:id="1719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195"/>
    <w:bookmarkStart w:name="z35585" w:id="1719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196"/>
    <w:bookmarkStart w:name="z35586" w:id="1719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197"/>
    <w:bookmarkStart w:name="z35587" w:id="17198"/>
    <w:p>
      <w:pPr>
        <w:spacing w:after="0"/>
        <w:ind w:left="0"/>
        <w:jc w:val="left"/>
      </w:pPr>
      <w:r>
        <w:rPr>
          <w:rFonts w:ascii="Times New Roman"/>
          <w:b/>
          <w:i w:val="false"/>
          <w:color w:val="000000"/>
        </w:rPr>
        <w:t xml:space="preserve"> 4-тарау. Басқарманың мүлкі</w:t>
      </w:r>
    </w:p>
    <w:bookmarkEnd w:id="17198"/>
    <w:bookmarkStart w:name="z35588" w:id="1719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199"/>
    <w:bookmarkStart w:name="z35589" w:id="1720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200"/>
    <w:bookmarkStart w:name="z35590" w:id="1720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201"/>
    <w:bookmarkStart w:name="z35591" w:id="1720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202"/>
    <w:bookmarkStart w:name="z35592" w:id="17203"/>
    <w:p>
      <w:pPr>
        <w:spacing w:after="0"/>
        <w:ind w:left="0"/>
        <w:jc w:val="left"/>
      </w:pPr>
      <w:r>
        <w:rPr>
          <w:rFonts w:ascii="Times New Roman"/>
          <w:b/>
          <w:i w:val="false"/>
          <w:color w:val="000000"/>
        </w:rPr>
        <w:t xml:space="preserve"> 5-тарау. Басқарманы қайта ұйымдастыру және тарату</w:t>
      </w:r>
    </w:p>
    <w:bookmarkEnd w:id="17203"/>
    <w:bookmarkStart w:name="z35593" w:id="1720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206-қосымша</w:t>
            </w:r>
          </w:p>
        </w:tc>
      </w:tr>
    </w:tbl>
    <w:bookmarkStart w:name="z15883" w:id="1720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 республикалық мемлекеттік мекемесінің ережесі</w:t>
      </w:r>
    </w:p>
    <w:bookmarkEnd w:id="17205"/>
    <w:p>
      <w:pPr>
        <w:spacing w:after="0"/>
        <w:ind w:left="0"/>
        <w:jc w:val="both"/>
      </w:pPr>
      <w:r>
        <w:rPr>
          <w:rFonts w:ascii="Times New Roman"/>
          <w:b w:val="false"/>
          <w:i w:val="false"/>
          <w:color w:val="ff0000"/>
          <w:sz w:val="28"/>
        </w:rPr>
        <w:t xml:space="preserve">
      Ескерту. 206-қосымша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5594" w:id="17206"/>
    <w:p>
      <w:pPr>
        <w:spacing w:after="0"/>
        <w:ind w:left="0"/>
        <w:jc w:val="left"/>
      </w:pPr>
      <w:r>
        <w:rPr>
          <w:rFonts w:ascii="Times New Roman"/>
          <w:b/>
          <w:i w:val="false"/>
          <w:color w:val="000000"/>
        </w:rPr>
        <w:t xml:space="preserve"> 1-тарау. Жалпы ережелер</w:t>
      </w:r>
    </w:p>
    <w:bookmarkEnd w:id="17206"/>
    <w:bookmarkStart w:name="z35595" w:id="1720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207"/>
    <w:bookmarkStart w:name="z35596" w:id="1720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208"/>
    <w:bookmarkStart w:name="z35597" w:id="1720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7209"/>
    <w:bookmarkStart w:name="z35598" w:id="1721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210"/>
    <w:bookmarkStart w:name="z35599" w:id="1721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7211"/>
    <w:bookmarkStart w:name="z35600" w:id="1721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212"/>
    <w:bookmarkStart w:name="z35601" w:id="1721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213"/>
    <w:bookmarkStart w:name="z35602" w:id="17214"/>
    <w:p>
      <w:pPr>
        <w:spacing w:after="0"/>
        <w:ind w:left="0"/>
        <w:jc w:val="both"/>
      </w:pPr>
      <w:r>
        <w:rPr>
          <w:rFonts w:ascii="Times New Roman"/>
          <w:b w:val="false"/>
          <w:i w:val="false"/>
          <w:color w:val="000000"/>
          <w:sz w:val="28"/>
        </w:rPr>
        <w:t>
      8. Заңды тұлғаның орналасқан жері – индекс 161100, Қазақстан Республикасы, Түркістан облысы, Төлеби ауданы, Ленгер қаласы, Д. Қонаев көшесі, 2 үй.</w:t>
      </w:r>
    </w:p>
    <w:bookmarkEnd w:id="17214"/>
    <w:bookmarkStart w:name="z35603" w:id="1721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 республикалық мемлекеттік мекемесі.</w:t>
      </w:r>
    </w:p>
    <w:bookmarkEnd w:id="17215"/>
    <w:bookmarkStart w:name="z35604" w:id="172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216"/>
    <w:bookmarkStart w:name="z35605" w:id="1721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217"/>
    <w:bookmarkStart w:name="z35606" w:id="1721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7218"/>
    <w:bookmarkStart w:name="z35607" w:id="1721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608" w:id="1722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7220"/>
    <w:bookmarkStart w:name="z35609" w:id="17221"/>
    <w:p>
      <w:pPr>
        <w:spacing w:after="0"/>
        <w:ind w:left="0"/>
        <w:jc w:val="both"/>
      </w:pPr>
      <w:r>
        <w:rPr>
          <w:rFonts w:ascii="Times New Roman"/>
          <w:b w:val="false"/>
          <w:i w:val="false"/>
          <w:color w:val="000000"/>
          <w:sz w:val="28"/>
        </w:rPr>
        <w:t>
      13. Міндеттері:</w:t>
      </w:r>
    </w:p>
    <w:bookmarkEnd w:id="17221"/>
    <w:bookmarkStart w:name="z35610" w:id="1722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222"/>
    <w:bookmarkStart w:name="z35611" w:id="1722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7223"/>
    <w:bookmarkStart w:name="z35612" w:id="1722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7224"/>
    <w:bookmarkStart w:name="z35613" w:id="17225"/>
    <w:p>
      <w:pPr>
        <w:spacing w:after="0"/>
        <w:ind w:left="0"/>
        <w:jc w:val="both"/>
      </w:pPr>
      <w:r>
        <w:rPr>
          <w:rFonts w:ascii="Times New Roman"/>
          <w:b w:val="false"/>
          <w:i w:val="false"/>
          <w:color w:val="000000"/>
          <w:sz w:val="28"/>
        </w:rPr>
        <w:t>
      14. Құқықтары мен міндеттері:</w:t>
      </w:r>
    </w:p>
    <w:bookmarkEnd w:id="17225"/>
    <w:bookmarkStart w:name="z35614" w:id="1722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226"/>
    <w:bookmarkStart w:name="z35615" w:id="1722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227"/>
    <w:bookmarkStart w:name="z35616" w:id="1722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7228"/>
    <w:bookmarkStart w:name="z35617" w:id="1722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229"/>
    <w:bookmarkStart w:name="z35618" w:id="1723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7230"/>
    <w:bookmarkStart w:name="z35619" w:id="1723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7231"/>
    <w:bookmarkStart w:name="z35620" w:id="1723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7232"/>
    <w:bookmarkStart w:name="z35621" w:id="1723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7233"/>
    <w:bookmarkStart w:name="z35622" w:id="1723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7234"/>
    <w:bookmarkStart w:name="z35623" w:id="17235"/>
    <w:p>
      <w:pPr>
        <w:spacing w:after="0"/>
        <w:ind w:left="0"/>
        <w:jc w:val="both"/>
      </w:pPr>
      <w:r>
        <w:rPr>
          <w:rFonts w:ascii="Times New Roman"/>
          <w:b w:val="false"/>
          <w:i w:val="false"/>
          <w:color w:val="000000"/>
          <w:sz w:val="28"/>
        </w:rPr>
        <w:t>
      15. Функциялары:</w:t>
      </w:r>
    </w:p>
    <w:bookmarkEnd w:id="17235"/>
    <w:bookmarkStart w:name="z35624" w:id="17236"/>
    <w:p>
      <w:pPr>
        <w:spacing w:after="0"/>
        <w:ind w:left="0"/>
        <w:jc w:val="both"/>
      </w:pPr>
      <w:r>
        <w:rPr>
          <w:rFonts w:ascii="Times New Roman"/>
          <w:b w:val="false"/>
          <w:i w:val="false"/>
          <w:color w:val="000000"/>
          <w:sz w:val="28"/>
        </w:rPr>
        <w:t>
      1) реттелетін салада мемлекеттік саясатты іске асыру;</w:t>
      </w:r>
    </w:p>
    <w:bookmarkEnd w:id="17236"/>
    <w:bookmarkStart w:name="z35625" w:id="1723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237"/>
    <w:bookmarkStart w:name="z35626" w:id="1723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7238"/>
    <w:bookmarkStart w:name="z35627" w:id="1723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239"/>
    <w:bookmarkStart w:name="z35628" w:id="1724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240"/>
    <w:bookmarkStart w:name="z35629" w:id="1724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724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5630" w:id="1724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24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5631" w:id="1724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243"/>
    <w:bookmarkStart w:name="z35632" w:id="1724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244"/>
    <w:bookmarkStart w:name="z35633" w:id="1724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245"/>
    <w:bookmarkStart w:name="z35634" w:id="1724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636" w:id="1724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247"/>
    <w:bookmarkStart w:name="z35637" w:id="1724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248"/>
    <w:bookmarkStart w:name="z35638" w:id="1724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249"/>
    <w:bookmarkStart w:name="z35639" w:id="1725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642" w:id="1725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251"/>
    <w:bookmarkStart w:name="z35643" w:id="1725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7252"/>
    <w:bookmarkStart w:name="z35644" w:id="1725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7253"/>
    <w:bookmarkStart w:name="z35645" w:id="1725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254"/>
    <w:bookmarkStart w:name="z35646" w:id="1725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7255"/>
    <w:bookmarkStart w:name="z35647" w:id="1725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256"/>
    <w:bookmarkStart w:name="z35648" w:id="1725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7257"/>
    <w:bookmarkStart w:name="z35649" w:id="1725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258"/>
    <w:bookmarkStart w:name="z35650" w:id="1725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259"/>
    <w:bookmarkStart w:name="z35651" w:id="1726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26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5652" w:id="17261"/>
    <w:p>
      <w:pPr>
        <w:spacing w:after="0"/>
        <w:ind w:left="0"/>
        <w:jc w:val="both"/>
      </w:pPr>
      <w:r>
        <w:rPr>
          <w:rFonts w:ascii="Times New Roman"/>
          <w:b w:val="false"/>
          <w:i w:val="false"/>
          <w:color w:val="000000"/>
          <w:sz w:val="28"/>
        </w:rPr>
        <w:t>
      29) мыналарды:</w:t>
      </w:r>
    </w:p>
    <w:bookmarkEnd w:id="17261"/>
    <w:bookmarkStart w:name="z35653" w:id="1726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26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5654" w:id="1726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263"/>
    <w:bookmarkStart w:name="z35655" w:id="1726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5656" w:id="1726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265"/>
    <w:bookmarkStart w:name="z35657" w:id="1726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266"/>
    <w:bookmarkStart w:name="z35658" w:id="1726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267"/>
    <w:bookmarkStart w:name="z35659" w:id="1726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268"/>
    <w:bookmarkStart w:name="z35660" w:id="17269"/>
    <w:p>
      <w:pPr>
        <w:spacing w:after="0"/>
        <w:ind w:left="0"/>
        <w:jc w:val="both"/>
      </w:pPr>
      <w:r>
        <w:rPr>
          <w:rFonts w:ascii="Times New Roman"/>
          <w:b w:val="false"/>
          <w:i w:val="false"/>
          <w:color w:val="000000"/>
          <w:sz w:val="28"/>
        </w:rPr>
        <w:t>
      19. Басқарма басшысының өкілеттіктері:</w:t>
      </w:r>
    </w:p>
    <w:bookmarkEnd w:id="17269"/>
    <w:bookmarkStart w:name="z35661" w:id="1727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270"/>
    <w:bookmarkStart w:name="z35662" w:id="1727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271"/>
    <w:bookmarkStart w:name="z35663" w:id="1727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272"/>
    <w:bookmarkStart w:name="z35664" w:id="1727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273"/>
    <w:bookmarkStart w:name="z35665" w:id="1727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274"/>
    <w:bookmarkStart w:name="z35666" w:id="1727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275"/>
    <w:bookmarkStart w:name="z35667" w:id="17276"/>
    <w:p>
      <w:pPr>
        <w:spacing w:after="0"/>
        <w:ind w:left="0"/>
        <w:jc w:val="left"/>
      </w:pPr>
      <w:r>
        <w:rPr>
          <w:rFonts w:ascii="Times New Roman"/>
          <w:b/>
          <w:i w:val="false"/>
          <w:color w:val="000000"/>
        </w:rPr>
        <w:t xml:space="preserve"> 4-тарау. Басқарманың мүлкі</w:t>
      </w:r>
    </w:p>
    <w:bookmarkEnd w:id="17276"/>
    <w:bookmarkStart w:name="z35668" w:id="1727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277"/>
    <w:bookmarkStart w:name="z35669" w:id="1727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278"/>
    <w:bookmarkStart w:name="z35670" w:id="1727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279"/>
    <w:bookmarkStart w:name="z35671" w:id="1728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280"/>
    <w:bookmarkStart w:name="z35672" w:id="17281"/>
    <w:p>
      <w:pPr>
        <w:spacing w:after="0"/>
        <w:ind w:left="0"/>
        <w:jc w:val="left"/>
      </w:pPr>
      <w:r>
        <w:rPr>
          <w:rFonts w:ascii="Times New Roman"/>
          <w:b/>
          <w:i w:val="false"/>
          <w:color w:val="000000"/>
        </w:rPr>
        <w:t xml:space="preserve"> 5-тарау. Басқарманы қайта ұйымдастыру және тарату</w:t>
      </w:r>
    </w:p>
    <w:bookmarkEnd w:id="17281"/>
    <w:bookmarkStart w:name="z35673" w:id="1728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207-қосымша</w:t>
            </w:r>
          </w:p>
        </w:tc>
      </w:tr>
    </w:tbl>
    <w:bookmarkStart w:name="z15959" w:id="1728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 республикалық мемлекеттік мекемесінің ережесі</w:t>
      </w:r>
    </w:p>
    <w:bookmarkEnd w:id="17283"/>
    <w:p>
      <w:pPr>
        <w:spacing w:after="0"/>
        <w:ind w:left="0"/>
        <w:jc w:val="both"/>
      </w:pPr>
      <w:r>
        <w:rPr>
          <w:rFonts w:ascii="Times New Roman"/>
          <w:b w:val="false"/>
          <w:i w:val="false"/>
          <w:color w:val="ff0000"/>
          <w:sz w:val="28"/>
        </w:rPr>
        <w:t xml:space="preserve">
      Ескерту. 207-қосымша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5674" w:id="17284"/>
    <w:p>
      <w:pPr>
        <w:spacing w:after="0"/>
        <w:ind w:left="0"/>
        <w:jc w:val="left"/>
      </w:pPr>
      <w:r>
        <w:rPr>
          <w:rFonts w:ascii="Times New Roman"/>
          <w:b/>
          <w:i w:val="false"/>
          <w:color w:val="000000"/>
        </w:rPr>
        <w:t xml:space="preserve"> 1-тарау. Жалпы ережелер</w:t>
      </w:r>
    </w:p>
    <w:bookmarkEnd w:id="17284"/>
    <w:bookmarkStart w:name="z35675" w:id="1728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285"/>
    <w:bookmarkStart w:name="z35676" w:id="1728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286"/>
    <w:bookmarkStart w:name="z35677" w:id="1728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7287"/>
    <w:bookmarkStart w:name="z35678" w:id="1728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288"/>
    <w:bookmarkStart w:name="z35679" w:id="1728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7289"/>
    <w:bookmarkStart w:name="z35680" w:id="1729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290"/>
    <w:bookmarkStart w:name="z35681" w:id="1729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291"/>
    <w:bookmarkStart w:name="z35682" w:id="17292"/>
    <w:p>
      <w:pPr>
        <w:spacing w:after="0"/>
        <w:ind w:left="0"/>
        <w:jc w:val="both"/>
      </w:pPr>
      <w:r>
        <w:rPr>
          <w:rFonts w:ascii="Times New Roman"/>
          <w:b w:val="false"/>
          <w:i w:val="false"/>
          <w:color w:val="000000"/>
          <w:sz w:val="28"/>
        </w:rPr>
        <w:t>
      8. Заңды тұлғаның орналасқан жері – индекс 161300, Қазақстан Республикасы, Түркістан облысы, Түлкібас ауданы, Майлыкент ауылдық округі, Тұрар Рысқұлов ауылы, Жантуров көшесі, 13 үй.</w:t>
      </w:r>
    </w:p>
    <w:bookmarkEnd w:id="17292"/>
    <w:bookmarkStart w:name="z35683" w:id="1729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 республикалық мемлекеттік мекемесі.</w:t>
      </w:r>
    </w:p>
    <w:bookmarkEnd w:id="17293"/>
    <w:bookmarkStart w:name="z35684" w:id="1729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294"/>
    <w:bookmarkStart w:name="z35685" w:id="1729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295"/>
    <w:bookmarkStart w:name="z35686" w:id="1729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7296"/>
    <w:bookmarkStart w:name="z35687" w:id="1729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688" w:id="1729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7298"/>
    <w:bookmarkStart w:name="z35689" w:id="17299"/>
    <w:p>
      <w:pPr>
        <w:spacing w:after="0"/>
        <w:ind w:left="0"/>
        <w:jc w:val="both"/>
      </w:pPr>
      <w:r>
        <w:rPr>
          <w:rFonts w:ascii="Times New Roman"/>
          <w:b w:val="false"/>
          <w:i w:val="false"/>
          <w:color w:val="000000"/>
          <w:sz w:val="28"/>
        </w:rPr>
        <w:t>
      13. Міндеттері:</w:t>
      </w:r>
    </w:p>
    <w:bookmarkEnd w:id="17299"/>
    <w:bookmarkStart w:name="z35690" w:id="1730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300"/>
    <w:bookmarkStart w:name="z35691" w:id="1730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7301"/>
    <w:bookmarkStart w:name="z35692" w:id="1730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7302"/>
    <w:bookmarkStart w:name="z35693" w:id="17303"/>
    <w:p>
      <w:pPr>
        <w:spacing w:after="0"/>
        <w:ind w:left="0"/>
        <w:jc w:val="both"/>
      </w:pPr>
      <w:r>
        <w:rPr>
          <w:rFonts w:ascii="Times New Roman"/>
          <w:b w:val="false"/>
          <w:i w:val="false"/>
          <w:color w:val="000000"/>
          <w:sz w:val="28"/>
        </w:rPr>
        <w:t>
      14. Құқықтары мен міндеттері:</w:t>
      </w:r>
    </w:p>
    <w:bookmarkEnd w:id="17303"/>
    <w:bookmarkStart w:name="z35694" w:id="1730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304"/>
    <w:bookmarkStart w:name="z35695" w:id="1730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305"/>
    <w:bookmarkStart w:name="z35696" w:id="1730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7306"/>
    <w:bookmarkStart w:name="z35697" w:id="1730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307"/>
    <w:bookmarkStart w:name="z35698" w:id="1730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7308"/>
    <w:bookmarkStart w:name="z35699" w:id="1730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7309"/>
    <w:bookmarkStart w:name="z35700" w:id="1731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7310"/>
    <w:bookmarkStart w:name="z35701" w:id="1731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7311"/>
    <w:bookmarkStart w:name="z35702" w:id="1731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7312"/>
    <w:bookmarkStart w:name="z35703" w:id="17313"/>
    <w:p>
      <w:pPr>
        <w:spacing w:after="0"/>
        <w:ind w:left="0"/>
        <w:jc w:val="both"/>
      </w:pPr>
      <w:r>
        <w:rPr>
          <w:rFonts w:ascii="Times New Roman"/>
          <w:b w:val="false"/>
          <w:i w:val="false"/>
          <w:color w:val="000000"/>
          <w:sz w:val="28"/>
        </w:rPr>
        <w:t>
      15. Функциялары:</w:t>
      </w:r>
    </w:p>
    <w:bookmarkEnd w:id="17313"/>
    <w:bookmarkStart w:name="z35704" w:id="17314"/>
    <w:p>
      <w:pPr>
        <w:spacing w:after="0"/>
        <w:ind w:left="0"/>
        <w:jc w:val="both"/>
      </w:pPr>
      <w:r>
        <w:rPr>
          <w:rFonts w:ascii="Times New Roman"/>
          <w:b w:val="false"/>
          <w:i w:val="false"/>
          <w:color w:val="000000"/>
          <w:sz w:val="28"/>
        </w:rPr>
        <w:t>
      1) реттелетін салада мемлекеттік саясатты іске асыру;</w:t>
      </w:r>
    </w:p>
    <w:bookmarkEnd w:id="17314"/>
    <w:bookmarkStart w:name="z35705" w:id="1731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315"/>
    <w:bookmarkStart w:name="z35706" w:id="1731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7316"/>
    <w:bookmarkStart w:name="z35707" w:id="1731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317"/>
    <w:bookmarkStart w:name="z35708" w:id="1731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318"/>
    <w:bookmarkStart w:name="z35709" w:id="1731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731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5710" w:id="1732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32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5711" w:id="1732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321"/>
    <w:bookmarkStart w:name="z35712" w:id="1732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322"/>
    <w:bookmarkStart w:name="z35713" w:id="1732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323"/>
    <w:bookmarkStart w:name="z35714" w:id="1732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716" w:id="1732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325"/>
    <w:bookmarkStart w:name="z35717" w:id="1732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326"/>
    <w:bookmarkStart w:name="z35718" w:id="1732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327"/>
    <w:bookmarkStart w:name="z35719" w:id="1732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722" w:id="1732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329"/>
    <w:bookmarkStart w:name="z35723" w:id="1733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7330"/>
    <w:bookmarkStart w:name="z35724" w:id="1733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7331"/>
    <w:bookmarkStart w:name="z35725" w:id="1733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332"/>
    <w:bookmarkStart w:name="z35726" w:id="1733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7333"/>
    <w:bookmarkStart w:name="z35727" w:id="1733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334"/>
    <w:bookmarkStart w:name="z35728" w:id="1733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7335"/>
    <w:bookmarkStart w:name="z35729" w:id="1733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336"/>
    <w:bookmarkStart w:name="z35730" w:id="1733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337"/>
    <w:bookmarkStart w:name="z35731" w:id="1733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33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5732" w:id="17339"/>
    <w:p>
      <w:pPr>
        <w:spacing w:after="0"/>
        <w:ind w:left="0"/>
        <w:jc w:val="both"/>
      </w:pPr>
      <w:r>
        <w:rPr>
          <w:rFonts w:ascii="Times New Roman"/>
          <w:b w:val="false"/>
          <w:i w:val="false"/>
          <w:color w:val="000000"/>
          <w:sz w:val="28"/>
        </w:rPr>
        <w:t>
      29) мыналарды:</w:t>
      </w:r>
    </w:p>
    <w:bookmarkEnd w:id="17339"/>
    <w:bookmarkStart w:name="z35733" w:id="1734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34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5734" w:id="1734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341"/>
    <w:bookmarkStart w:name="z35735" w:id="1734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5736" w:id="1734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343"/>
    <w:bookmarkStart w:name="z35737" w:id="1734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344"/>
    <w:bookmarkStart w:name="z35738" w:id="1734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345"/>
    <w:bookmarkStart w:name="z35739" w:id="1734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346"/>
    <w:bookmarkStart w:name="z35740" w:id="17347"/>
    <w:p>
      <w:pPr>
        <w:spacing w:after="0"/>
        <w:ind w:left="0"/>
        <w:jc w:val="both"/>
      </w:pPr>
      <w:r>
        <w:rPr>
          <w:rFonts w:ascii="Times New Roman"/>
          <w:b w:val="false"/>
          <w:i w:val="false"/>
          <w:color w:val="000000"/>
          <w:sz w:val="28"/>
        </w:rPr>
        <w:t>
      19. Басқарма басшысының өкілеттіктері:</w:t>
      </w:r>
    </w:p>
    <w:bookmarkEnd w:id="17347"/>
    <w:bookmarkStart w:name="z35741" w:id="1734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348"/>
    <w:bookmarkStart w:name="z35742" w:id="1734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349"/>
    <w:bookmarkStart w:name="z35743" w:id="1735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350"/>
    <w:bookmarkStart w:name="z35744" w:id="1735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351"/>
    <w:bookmarkStart w:name="z35745" w:id="1735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352"/>
    <w:bookmarkStart w:name="z35746" w:id="1735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353"/>
    <w:bookmarkStart w:name="z35747" w:id="17354"/>
    <w:p>
      <w:pPr>
        <w:spacing w:after="0"/>
        <w:ind w:left="0"/>
        <w:jc w:val="left"/>
      </w:pPr>
      <w:r>
        <w:rPr>
          <w:rFonts w:ascii="Times New Roman"/>
          <w:b/>
          <w:i w:val="false"/>
          <w:color w:val="000000"/>
        </w:rPr>
        <w:t xml:space="preserve"> 4-тарау. Басқарманың мүлкі</w:t>
      </w:r>
    </w:p>
    <w:bookmarkEnd w:id="17354"/>
    <w:bookmarkStart w:name="z35748" w:id="1735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355"/>
    <w:bookmarkStart w:name="z35749" w:id="1735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356"/>
    <w:bookmarkStart w:name="z35750" w:id="1735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357"/>
    <w:bookmarkStart w:name="z35751" w:id="1735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358"/>
    <w:bookmarkStart w:name="z35752" w:id="17359"/>
    <w:p>
      <w:pPr>
        <w:spacing w:after="0"/>
        <w:ind w:left="0"/>
        <w:jc w:val="left"/>
      </w:pPr>
      <w:r>
        <w:rPr>
          <w:rFonts w:ascii="Times New Roman"/>
          <w:b/>
          <w:i w:val="false"/>
          <w:color w:val="000000"/>
        </w:rPr>
        <w:t xml:space="preserve"> 5-тарау. Басқарманы қайта ұйымдастыру және тарату</w:t>
      </w:r>
    </w:p>
    <w:bookmarkEnd w:id="17359"/>
    <w:bookmarkStart w:name="z35753" w:id="1736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208-қосымша</w:t>
            </w:r>
          </w:p>
        </w:tc>
      </w:tr>
    </w:tbl>
    <w:bookmarkStart w:name="z16035" w:id="1736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 республикалық мемлекеттік мекемесінің ережесі</w:t>
      </w:r>
    </w:p>
    <w:bookmarkEnd w:id="17361"/>
    <w:p>
      <w:pPr>
        <w:spacing w:after="0"/>
        <w:ind w:left="0"/>
        <w:jc w:val="both"/>
      </w:pPr>
      <w:r>
        <w:rPr>
          <w:rFonts w:ascii="Times New Roman"/>
          <w:b w:val="false"/>
          <w:i w:val="false"/>
          <w:color w:val="ff0000"/>
          <w:sz w:val="28"/>
        </w:rPr>
        <w:t xml:space="preserve">
      Ескерту. 208-қосымша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5754" w:id="17362"/>
    <w:p>
      <w:pPr>
        <w:spacing w:after="0"/>
        <w:ind w:left="0"/>
        <w:jc w:val="left"/>
      </w:pPr>
      <w:r>
        <w:rPr>
          <w:rFonts w:ascii="Times New Roman"/>
          <w:b/>
          <w:i w:val="false"/>
          <w:color w:val="000000"/>
        </w:rPr>
        <w:t xml:space="preserve"> 1-тарау. Жалпы ережелер</w:t>
      </w:r>
    </w:p>
    <w:bookmarkEnd w:id="17362"/>
    <w:bookmarkStart w:name="z35755" w:id="1736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363"/>
    <w:bookmarkStart w:name="z35756" w:id="1736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364"/>
    <w:bookmarkStart w:name="z35757" w:id="1736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7365"/>
    <w:bookmarkStart w:name="z35758" w:id="1736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366"/>
    <w:bookmarkStart w:name="z35759" w:id="1736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7367"/>
    <w:bookmarkStart w:name="z35760" w:id="1736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368"/>
    <w:bookmarkStart w:name="z35761" w:id="1736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369"/>
    <w:bookmarkStart w:name="z35762" w:id="17370"/>
    <w:p>
      <w:pPr>
        <w:spacing w:after="0"/>
        <w:ind w:left="0"/>
        <w:jc w:val="both"/>
      </w:pPr>
      <w:r>
        <w:rPr>
          <w:rFonts w:ascii="Times New Roman"/>
          <w:b w:val="false"/>
          <w:i w:val="false"/>
          <w:color w:val="000000"/>
          <w:sz w:val="28"/>
        </w:rPr>
        <w:t>
      8. Заңды тұлғаның орналасқан жері – индекс 161200, Қазақстан Республикасы, Түркістан облысы, Түркістан қаласы, 1 шағын аудан, 50А құрылыс.</w:t>
      </w:r>
    </w:p>
    <w:bookmarkEnd w:id="17370"/>
    <w:bookmarkStart w:name="z35763" w:id="1737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 республикалық мемлекеттік мекемесі.</w:t>
      </w:r>
    </w:p>
    <w:bookmarkEnd w:id="17371"/>
    <w:bookmarkStart w:name="z35764" w:id="1737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372"/>
    <w:bookmarkStart w:name="z35765" w:id="1737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373"/>
    <w:bookmarkStart w:name="z35766" w:id="1737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7374"/>
    <w:bookmarkStart w:name="z35767" w:id="1737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768" w:id="1737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7376"/>
    <w:bookmarkStart w:name="z35769" w:id="17377"/>
    <w:p>
      <w:pPr>
        <w:spacing w:after="0"/>
        <w:ind w:left="0"/>
        <w:jc w:val="both"/>
      </w:pPr>
      <w:r>
        <w:rPr>
          <w:rFonts w:ascii="Times New Roman"/>
          <w:b w:val="false"/>
          <w:i w:val="false"/>
          <w:color w:val="000000"/>
          <w:sz w:val="28"/>
        </w:rPr>
        <w:t>
      13. Міндеттері:</w:t>
      </w:r>
    </w:p>
    <w:bookmarkEnd w:id="17377"/>
    <w:bookmarkStart w:name="z35770" w:id="1737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378"/>
    <w:bookmarkStart w:name="z35771" w:id="1737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7379"/>
    <w:bookmarkStart w:name="z35772" w:id="1738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7380"/>
    <w:bookmarkStart w:name="z35773" w:id="17381"/>
    <w:p>
      <w:pPr>
        <w:spacing w:after="0"/>
        <w:ind w:left="0"/>
        <w:jc w:val="both"/>
      </w:pPr>
      <w:r>
        <w:rPr>
          <w:rFonts w:ascii="Times New Roman"/>
          <w:b w:val="false"/>
          <w:i w:val="false"/>
          <w:color w:val="000000"/>
          <w:sz w:val="28"/>
        </w:rPr>
        <w:t>
      14. Құқықтары мен міндеттері:</w:t>
      </w:r>
    </w:p>
    <w:bookmarkEnd w:id="17381"/>
    <w:bookmarkStart w:name="z35774" w:id="1738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382"/>
    <w:bookmarkStart w:name="z35775" w:id="1738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383"/>
    <w:bookmarkStart w:name="z35776" w:id="1738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7384"/>
    <w:bookmarkStart w:name="z35777" w:id="1738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385"/>
    <w:bookmarkStart w:name="z35778" w:id="1738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7386"/>
    <w:bookmarkStart w:name="z35779" w:id="1738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7387"/>
    <w:bookmarkStart w:name="z35780" w:id="1738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7388"/>
    <w:bookmarkStart w:name="z35781" w:id="1738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7389"/>
    <w:bookmarkStart w:name="z35782" w:id="1739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7390"/>
    <w:bookmarkStart w:name="z35783" w:id="17391"/>
    <w:p>
      <w:pPr>
        <w:spacing w:after="0"/>
        <w:ind w:left="0"/>
        <w:jc w:val="both"/>
      </w:pPr>
      <w:r>
        <w:rPr>
          <w:rFonts w:ascii="Times New Roman"/>
          <w:b w:val="false"/>
          <w:i w:val="false"/>
          <w:color w:val="000000"/>
          <w:sz w:val="28"/>
        </w:rPr>
        <w:t>
      15. Функциялары:</w:t>
      </w:r>
    </w:p>
    <w:bookmarkEnd w:id="17391"/>
    <w:bookmarkStart w:name="z35784" w:id="17392"/>
    <w:p>
      <w:pPr>
        <w:spacing w:after="0"/>
        <w:ind w:left="0"/>
        <w:jc w:val="both"/>
      </w:pPr>
      <w:r>
        <w:rPr>
          <w:rFonts w:ascii="Times New Roman"/>
          <w:b w:val="false"/>
          <w:i w:val="false"/>
          <w:color w:val="000000"/>
          <w:sz w:val="28"/>
        </w:rPr>
        <w:t>
      1) реттелетін салада мемлекеттік саясатты іске асыру;</w:t>
      </w:r>
    </w:p>
    <w:bookmarkEnd w:id="17392"/>
    <w:bookmarkStart w:name="z35785" w:id="1739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393"/>
    <w:bookmarkStart w:name="z35786" w:id="1739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7394"/>
    <w:bookmarkStart w:name="z35787" w:id="1739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395"/>
    <w:bookmarkStart w:name="z35788" w:id="1739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396"/>
    <w:bookmarkStart w:name="z35789" w:id="1739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739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5790" w:id="1739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39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5791" w:id="1739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399"/>
    <w:bookmarkStart w:name="z35792" w:id="1740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400"/>
    <w:bookmarkStart w:name="z35793" w:id="1740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401"/>
    <w:bookmarkStart w:name="z35794" w:id="1740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796" w:id="1740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403"/>
    <w:bookmarkStart w:name="z35797" w:id="1740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404"/>
    <w:bookmarkStart w:name="z35798" w:id="1740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405"/>
    <w:bookmarkStart w:name="z35801" w:id="1740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802" w:id="1740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407"/>
    <w:bookmarkStart w:name="z35803" w:id="1740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7408"/>
    <w:bookmarkStart w:name="z35804" w:id="1740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7409"/>
    <w:bookmarkStart w:name="z35805" w:id="1741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410"/>
    <w:bookmarkStart w:name="z35806" w:id="1741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7411"/>
    <w:bookmarkStart w:name="z35807" w:id="1741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412"/>
    <w:bookmarkStart w:name="z35808" w:id="1741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7413"/>
    <w:bookmarkStart w:name="z35809" w:id="1741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414"/>
    <w:bookmarkStart w:name="z35810" w:id="1741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415"/>
    <w:bookmarkStart w:name="z35811" w:id="1741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41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5812" w:id="17417"/>
    <w:p>
      <w:pPr>
        <w:spacing w:after="0"/>
        <w:ind w:left="0"/>
        <w:jc w:val="both"/>
      </w:pPr>
      <w:r>
        <w:rPr>
          <w:rFonts w:ascii="Times New Roman"/>
          <w:b w:val="false"/>
          <w:i w:val="false"/>
          <w:color w:val="000000"/>
          <w:sz w:val="28"/>
        </w:rPr>
        <w:t>
      29) мыналарды:</w:t>
      </w:r>
    </w:p>
    <w:bookmarkEnd w:id="17417"/>
    <w:bookmarkStart w:name="z35813" w:id="1741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41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5814" w:id="1741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419"/>
    <w:bookmarkStart w:name="z35815" w:id="1742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5816" w:id="1742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421"/>
    <w:bookmarkStart w:name="z35817" w:id="1742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422"/>
    <w:bookmarkStart w:name="z35818" w:id="1742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423"/>
    <w:bookmarkStart w:name="z35819" w:id="1742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424"/>
    <w:bookmarkStart w:name="z35820" w:id="17425"/>
    <w:p>
      <w:pPr>
        <w:spacing w:after="0"/>
        <w:ind w:left="0"/>
        <w:jc w:val="both"/>
      </w:pPr>
      <w:r>
        <w:rPr>
          <w:rFonts w:ascii="Times New Roman"/>
          <w:b w:val="false"/>
          <w:i w:val="false"/>
          <w:color w:val="000000"/>
          <w:sz w:val="28"/>
        </w:rPr>
        <w:t>
      19. Басқарма басшысының өкілеттіктері:</w:t>
      </w:r>
    </w:p>
    <w:bookmarkEnd w:id="17425"/>
    <w:bookmarkStart w:name="z35821" w:id="1742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426"/>
    <w:bookmarkStart w:name="z35822" w:id="1742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427"/>
    <w:bookmarkStart w:name="z35823" w:id="1742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428"/>
    <w:bookmarkStart w:name="z35824" w:id="1742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429"/>
    <w:bookmarkStart w:name="z35825" w:id="1743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430"/>
    <w:bookmarkStart w:name="z35826" w:id="1743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431"/>
    <w:bookmarkStart w:name="z35827" w:id="17432"/>
    <w:p>
      <w:pPr>
        <w:spacing w:after="0"/>
        <w:ind w:left="0"/>
        <w:jc w:val="left"/>
      </w:pPr>
      <w:r>
        <w:rPr>
          <w:rFonts w:ascii="Times New Roman"/>
          <w:b/>
          <w:i w:val="false"/>
          <w:color w:val="000000"/>
        </w:rPr>
        <w:t xml:space="preserve"> 4-тарау. Басқарманың мүлкі</w:t>
      </w:r>
    </w:p>
    <w:bookmarkEnd w:id="17432"/>
    <w:bookmarkStart w:name="z35828" w:id="1743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433"/>
    <w:bookmarkStart w:name="z35829" w:id="1743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434"/>
    <w:bookmarkStart w:name="z35830" w:id="1743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435"/>
    <w:bookmarkStart w:name="z35831" w:id="1743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436"/>
    <w:bookmarkStart w:name="z35832" w:id="17437"/>
    <w:p>
      <w:pPr>
        <w:spacing w:after="0"/>
        <w:ind w:left="0"/>
        <w:jc w:val="left"/>
      </w:pPr>
      <w:r>
        <w:rPr>
          <w:rFonts w:ascii="Times New Roman"/>
          <w:b/>
          <w:i w:val="false"/>
          <w:color w:val="000000"/>
        </w:rPr>
        <w:t xml:space="preserve"> 5-тарау. Басқарманы қайта ұйымдастыру және тарату</w:t>
      </w:r>
    </w:p>
    <w:bookmarkEnd w:id="17437"/>
    <w:bookmarkStart w:name="z35833" w:id="1743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209-қосымша</w:t>
            </w:r>
          </w:p>
        </w:tc>
      </w:tr>
    </w:tbl>
    <w:bookmarkStart w:name="z16110" w:id="1743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 республикалық мемлекеттік мекемесінің ережесі</w:t>
      </w:r>
    </w:p>
    <w:bookmarkEnd w:id="17439"/>
    <w:p>
      <w:pPr>
        <w:spacing w:after="0"/>
        <w:ind w:left="0"/>
        <w:jc w:val="both"/>
      </w:pPr>
      <w:r>
        <w:rPr>
          <w:rFonts w:ascii="Times New Roman"/>
          <w:b w:val="false"/>
          <w:i w:val="false"/>
          <w:color w:val="ff0000"/>
          <w:sz w:val="28"/>
        </w:rPr>
        <w:t xml:space="preserve">
      Ескерту. 209-қосымша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5834" w:id="17440"/>
    <w:p>
      <w:pPr>
        <w:spacing w:after="0"/>
        <w:ind w:left="0"/>
        <w:jc w:val="left"/>
      </w:pPr>
      <w:r>
        <w:rPr>
          <w:rFonts w:ascii="Times New Roman"/>
          <w:b/>
          <w:i w:val="false"/>
          <w:color w:val="000000"/>
        </w:rPr>
        <w:t xml:space="preserve"> 1-тарау. Жалпы ережелер</w:t>
      </w:r>
    </w:p>
    <w:bookmarkEnd w:id="17440"/>
    <w:bookmarkStart w:name="z35835" w:id="1744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441"/>
    <w:bookmarkStart w:name="z35836" w:id="1744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442"/>
    <w:bookmarkStart w:name="z35837" w:id="1744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7443"/>
    <w:bookmarkStart w:name="z35838" w:id="1744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444"/>
    <w:bookmarkStart w:name="z35839" w:id="1744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7445"/>
    <w:bookmarkStart w:name="z35840" w:id="1744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446"/>
    <w:bookmarkStart w:name="z35841" w:id="1744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447"/>
    <w:bookmarkStart w:name="z35842" w:id="17448"/>
    <w:p>
      <w:pPr>
        <w:spacing w:after="0"/>
        <w:ind w:left="0"/>
        <w:jc w:val="both"/>
      </w:pPr>
      <w:r>
        <w:rPr>
          <w:rFonts w:ascii="Times New Roman"/>
          <w:b w:val="false"/>
          <w:i w:val="false"/>
          <w:color w:val="000000"/>
          <w:sz w:val="28"/>
        </w:rPr>
        <w:t>
      8. Заңды тұлғаның орналасқан жері – индекс 161400, Қазақстан Республикасы, Түркістан облысы, Шардара ауданы, Шардара қаласы, Әшім Қасымов көшесі, 26 ғимарат.</w:t>
      </w:r>
    </w:p>
    <w:bookmarkEnd w:id="17448"/>
    <w:bookmarkStart w:name="z35843" w:id="1744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 республикалық мемлекеттік мекемесі.</w:t>
      </w:r>
    </w:p>
    <w:bookmarkEnd w:id="17449"/>
    <w:bookmarkStart w:name="z35844" w:id="1745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450"/>
    <w:bookmarkStart w:name="z35845" w:id="1745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451"/>
    <w:bookmarkStart w:name="z35846" w:id="1745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7452"/>
    <w:bookmarkStart w:name="z35847" w:id="1745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848" w:id="1745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7454"/>
    <w:bookmarkStart w:name="z35849" w:id="17455"/>
    <w:p>
      <w:pPr>
        <w:spacing w:after="0"/>
        <w:ind w:left="0"/>
        <w:jc w:val="both"/>
      </w:pPr>
      <w:r>
        <w:rPr>
          <w:rFonts w:ascii="Times New Roman"/>
          <w:b w:val="false"/>
          <w:i w:val="false"/>
          <w:color w:val="000000"/>
          <w:sz w:val="28"/>
        </w:rPr>
        <w:t>
      13. Міндеттері:</w:t>
      </w:r>
    </w:p>
    <w:bookmarkEnd w:id="17455"/>
    <w:bookmarkStart w:name="z35850" w:id="1745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456"/>
    <w:bookmarkStart w:name="z35851" w:id="1745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7457"/>
    <w:bookmarkStart w:name="z35852" w:id="1745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7458"/>
    <w:bookmarkStart w:name="z35853" w:id="17459"/>
    <w:p>
      <w:pPr>
        <w:spacing w:after="0"/>
        <w:ind w:left="0"/>
        <w:jc w:val="both"/>
      </w:pPr>
      <w:r>
        <w:rPr>
          <w:rFonts w:ascii="Times New Roman"/>
          <w:b w:val="false"/>
          <w:i w:val="false"/>
          <w:color w:val="000000"/>
          <w:sz w:val="28"/>
        </w:rPr>
        <w:t>
      14. Құқықтары мен міндеттері:</w:t>
      </w:r>
    </w:p>
    <w:bookmarkEnd w:id="17459"/>
    <w:bookmarkStart w:name="z35854" w:id="1746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460"/>
    <w:bookmarkStart w:name="z35855" w:id="1746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461"/>
    <w:bookmarkStart w:name="z35856" w:id="1746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7462"/>
    <w:bookmarkStart w:name="z35857" w:id="1746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463"/>
    <w:bookmarkStart w:name="z35858" w:id="1746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7464"/>
    <w:bookmarkStart w:name="z35859" w:id="1746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7465"/>
    <w:bookmarkStart w:name="z35860" w:id="1746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7466"/>
    <w:bookmarkStart w:name="z35861" w:id="1746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7467"/>
    <w:bookmarkStart w:name="z35862" w:id="1746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7468"/>
    <w:bookmarkStart w:name="z35863" w:id="17469"/>
    <w:p>
      <w:pPr>
        <w:spacing w:after="0"/>
        <w:ind w:left="0"/>
        <w:jc w:val="both"/>
      </w:pPr>
      <w:r>
        <w:rPr>
          <w:rFonts w:ascii="Times New Roman"/>
          <w:b w:val="false"/>
          <w:i w:val="false"/>
          <w:color w:val="000000"/>
          <w:sz w:val="28"/>
        </w:rPr>
        <w:t>
      15. Функциялары:</w:t>
      </w:r>
    </w:p>
    <w:bookmarkEnd w:id="17469"/>
    <w:bookmarkStart w:name="z35864" w:id="17470"/>
    <w:p>
      <w:pPr>
        <w:spacing w:after="0"/>
        <w:ind w:left="0"/>
        <w:jc w:val="both"/>
      </w:pPr>
      <w:r>
        <w:rPr>
          <w:rFonts w:ascii="Times New Roman"/>
          <w:b w:val="false"/>
          <w:i w:val="false"/>
          <w:color w:val="000000"/>
          <w:sz w:val="28"/>
        </w:rPr>
        <w:t>
      1) реттелетін салада мемлекеттік саясатты іске асыру;</w:t>
      </w:r>
    </w:p>
    <w:bookmarkEnd w:id="17470"/>
    <w:bookmarkStart w:name="z35865" w:id="1747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471"/>
    <w:bookmarkStart w:name="z35866" w:id="1747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7472"/>
    <w:bookmarkStart w:name="z35867" w:id="1747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473"/>
    <w:bookmarkStart w:name="z35868" w:id="1747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474"/>
    <w:bookmarkStart w:name="z35869" w:id="1747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747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5870" w:id="1747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47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5871" w:id="1747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477"/>
    <w:bookmarkStart w:name="z35872" w:id="1747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478"/>
    <w:bookmarkStart w:name="z35873" w:id="1747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479"/>
    <w:bookmarkStart w:name="z35874" w:id="1748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876" w:id="1748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481"/>
    <w:bookmarkStart w:name="z35877" w:id="1748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482"/>
    <w:bookmarkStart w:name="z35878" w:id="1748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483"/>
    <w:bookmarkStart w:name="z35879" w:id="1748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882" w:id="1748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485"/>
    <w:bookmarkStart w:name="z35883" w:id="1748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7486"/>
    <w:bookmarkStart w:name="z35884" w:id="1748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7487"/>
    <w:bookmarkStart w:name="z35885" w:id="1748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488"/>
    <w:bookmarkStart w:name="z35886" w:id="1748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7489"/>
    <w:bookmarkStart w:name="z35887" w:id="1749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490"/>
    <w:bookmarkStart w:name="z35888" w:id="1749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7491"/>
    <w:bookmarkStart w:name="z35889" w:id="1749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492"/>
    <w:bookmarkStart w:name="z35890" w:id="1749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493"/>
    <w:bookmarkStart w:name="z35891" w:id="1749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49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5892" w:id="17495"/>
    <w:p>
      <w:pPr>
        <w:spacing w:after="0"/>
        <w:ind w:left="0"/>
        <w:jc w:val="both"/>
      </w:pPr>
      <w:r>
        <w:rPr>
          <w:rFonts w:ascii="Times New Roman"/>
          <w:b w:val="false"/>
          <w:i w:val="false"/>
          <w:color w:val="000000"/>
          <w:sz w:val="28"/>
        </w:rPr>
        <w:t>
      29) мыналарды:</w:t>
      </w:r>
    </w:p>
    <w:bookmarkEnd w:id="17495"/>
    <w:bookmarkStart w:name="z35893" w:id="1749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49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5894" w:id="1749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497"/>
    <w:bookmarkStart w:name="z35895" w:id="1749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5896" w:id="1749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499"/>
    <w:bookmarkStart w:name="z35897" w:id="1750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500"/>
    <w:bookmarkStart w:name="z35898" w:id="1750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501"/>
    <w:bookmarkStart w:name="z35899" w:id="1750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502"/>
    <w:bookmarkStart w:name="z35900" w:id="17503"/>
    <w:p>
      <w:pPr>
        <w:spacing w:after="0"/>
        <w:ind w:left="0"/>
        <w:jc w:val="both"/>
      </w:pPr>
      <w:r>
        <w:rPr>
          <w:rFonts w:ascii="Times New Roman"/>
          <w:b w:val="false"/>
          <w:i w:val="false"/>
          <w:color w:val="000000"/>
          <w:sz w:val="28"/>
        </w:rPr>
        <w:t>
      19. Басқарма басшысының өкілеттіктері:</w:t>
      </w:r>
    </w:p>
    <w:bookmarkEnd w:id="17503"/>
    <w:bookmarkStart w:name="z35901" w:id="1750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504"/>
    <w:bookmarkStart w:name="z35902" w:id="1750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505"/>
    <w:bookmarkStart w:name="z35903" w:id="1750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506"/>
    <w:bookmarkStart w:name="z35904" w:id="1750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507"/>
    <w:bookmarkStart w:name="z35905" w:id="1750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508"/>
    <w:bookmarkStart w:name="z35906" w:id="1750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509"/>
    <w:bookmarkStart w:name="z35907" w:id="17510"/>
    <w:p>
      <w:pPr>
        <w:spacing w:after="0"/>
        <w:ind w:left="0"/>
        <w:jc w:val="left"/>
      </w:pPr>
      <w:r>
        <w:rPr>
          <w:rFonts w:ascii="Times New Roman"/>
          <w:b/>
          <w:i w:val="false"/>
          <w:color w:val="000000"/>
        </w:rPr>
        <w:t xml:space="preserve"> 4-тарау. Басқарманың мүлкі</w:t>
      </w:r>
    </w:p>
    <w:bookmarkEnd w:id="17510"/>
    <w:bookmarkStart w:name="z35908" w:id="1751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511"/>
    <w:bookmarkStart w:name="z35909" w:id="1751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512"/>
    <w:bookmarkStart w:name="z35910" w:id="1751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513"/>
    <w:bookmarkStart w:name="z35911" w:id="1751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514"/>
    <w:bookmarkStart w:name="z35912" w:id="17515"/>
    <w:p>
      <w:pPr>
        <w:spacing w:after="0"/>
        <w:ind w:left="0"/>
        <w:jc w:val="left"/>
      </w:pPr>
      <w:r>
        <w:rPr>
          <w:rFonts w:ascii="Times New Roman"/>
          <w:b/>
          <w:i w:val="false"/>
          <w:color w:val="000000"/>
        </w:rPr>
        <w:t xml:space="preserve"> 5-тарау. Басқарманы қайта ұйымдастыру және тарату</w:t>
      </w:r>
    </w:p>
    <w:bookmarkEnd w:id="17515"/>
    <w:bookmarkStart w:name="z35913" w:id="1751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209-1-қосымша</w:t>
            </w:r>
          </w:p>
        </w:tc>
      </w:tr>
    </w:tbl>
    <w:bookmarkStart w:name="z19877" w:id="1751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 республикалық мемлекеттік мекемесінің ережесі</w:t>
      </w:r>
    </w:p>
    <w:bookmarkEnd w:id="17517"/>
    <w:p>
      <w:pPr>
        <w:spacing w:after="0"/>
        <w:ind w:left="0"/>
        <w:jc w:val="both"/>
      </w:pPr>
      <w:r>
        <w:rPr>
          <w:rFonts w:ascii="Times New Roman"/>
          <w:b w:val="false"/>
          <w:i w:val="false"/>
          <w:color w:val="ff0000"/>
          <w:sz w:val="28"/>
        </w:rPr>
        <w:t xml:space="preserve">
      Ескерту. Бұйрық 209-1-қосымшамен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9878" w:id="17518"/>
    <w:p>
      <w:pPr>
        <w:spacing w:after="0"/>
        <w:ind w:left="0"/>
        <w:jc w:val="left"/>
      </w:pPr>
      <w:r>
        <w:rPr>
          <w:rFonts w:ascii="Times New Roman"/>
          <w:b/>
          <w:i w:val="false"/>
          <w:color w:val="000000"/>
        </w:rPr>
        <w:t xml:space="preserve"> 1-тарау. Жалпы ережелер</w:t>
      </w:r>
    </w:p>
    <w:bookmarkEnd w:id="17518"/>
    <w:bookmarkStart w:name="z19879" w:id="1751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519"/>
    <w:bookmarkStart w:name="z19880" w:id="1752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520"/>
    <w:bookmarkStart w:name="z19881" w:id="1752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7521"/>
    <w:bookmarkStart w:name="z19882" w:id="1752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522"/>
    <w:bookmarkStart w:name="z19883" w:id="1752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7523"/>
    <w:bookmarkStart w:name="z19884" w:id="1752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524"/>
    <w:bookmarkStart w:name="z19885" w:id="1752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525"/>
    <w:bookmarkStart w:name="z19886" w:id="17526"/>
    <w:p>
      <w:pPr>
        <w:spacing w:after="0"/>
        <w:ind w:left="0"/>
        <w:jc w:val="both"/>
      </w:pPr>
      <w:r>
        <w:rPr>
          <w:rFonts w:ascii="Times New Roman"/>
          <w:b w:val="false"/>
          <w:i w:val="false"/>
          <w:color w:val="000000"/>
          <w:sz w:val="28"/>
        </w:rPr>
        <w:t>
      8. Заңды тұлғаның орналасқан жері – индекс 100500, Қазақстан Республикасы, Ұлытау облысы, Жаңаарқа ауданы, Жаңаарқа кенті, С.Сейфуллин көшесі, 63В ғим.</w:t>
      </w:r>
    </w:p>
    <w:bookmarkEnd w:id="17526"/>
    <w:bookmarkStart w:name="z19887" w:id="1752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 республикалық мемлекеттік мекемесі.</w:t>
      </w:r>
    </w:p>
    <w:bookmarkEnd w:id="17527"/>
    <w:bookmarkStart w:name="z19888" w:id="1752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528"/>
    <w:bookmarkStart w:name="z19889" w:id="1752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529"/>
    <w:bookmarkStart w:name="z19890" w:id="1753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7530"/>
    <w:bookmarkStart w:name="z19891" w:id="1753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892" w:id="1753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7532"/>
    <w:bookmarkStart w:name="z19893" w:id="17533"/>
    <w:p>
      <w:pPr>
        <w:spacing w:after="0"/>
        <w:ind w:left="0"/>
        <w:jc w:val="both"/>
      </w:pPr>
      <w:r>
        <w:rPr>
          <w:rFonts w:ascii="Times New Roman"/>
          <w:b w:val="false"/>
          <w:i w:val="false"/>
          <w:color w:val="000000"/>
          <w:sz w:val="28"/>
        </w:rPr>
        <w:t>
      13. Міндеттері:</w:t>
      </w:r>
    </w:p>
    <w:bookmarkEnd w:id="17533"/>
    <w:bookmarkStart w:name="z19894" w:id="1753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534"/>
    <w:bookmarkStart w:name="z19895" w:id="1753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7535"/>
    <w:bookmarkStart w:name="z19896" w:id="1753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7536"/>
    <w:bookmarkStart w:name="z19897" w:id="17537"/>
    <w:p>
      <w:pPr>
        <w:spacing w:after="0"/>
        <w:ind w:left="0"/>
        <w:jc w:val="both"/>
      </w:pPr>
      <w:r>
        <w:rPr>
          <w:rFonts w:ascii="Times New Roman"/>
          <w:b w:val="false"/>
          <w:i w:val="false"/>
          <w:color w:val="000000"/>
          <w:sz w:val="28"/>
        </w:rPr>
        <w:t>
      14. Құқықтары мен міндеттері:</w:t>
      </w:r>
    </w:p>
    <w:bookmarkEnd w:id="17537"/>
    <w:bookmarkStart w:name="z19898" w:id="1753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538"/>
    <w:bookmarkStart w:name="z19899" w:id="1753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539"/>
    <w:bookmarkStart w:name="z19900" w:id="1754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7540"/>
    <w:bookmarkStart w:name="z19901" w:id="1754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541"/>
    <w:bookmarkStart w:name="z19902" w:id="1754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7542"/>
    <w:bookmarkStart w:name="z19903" w:id="1754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7543"/>
    <w:bookmarkStart w:name="z19904" w:id="1754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7544"/>
    <w:bookmarkStart w:name="z19905" w:id="1754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7545"/>
    <w:bookmarkStart w:name="z19906" w:id="1754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7546"/>
    <w:bookmarkStart w:name="z19907" w:id="17547"/>
    <w:p>
      <w:pPr>
        <w:spacing w:after="0"/>
        <w:ind w:left="0"/>
        <w:jc w:val="both"/>
      </w:pPr>
      <w:r>
        <w:rPr>
          <w:rFonts w:ascii="Times New Roman"/>
          <w:b w:val="false"/>
          <w:i w:val="false"/>
          <w:color w:val="000000"/>
          <w:sz w:val="28"/>
        </w:rPr>
        <w:t>
      15. Функциялары:</w:t>
      </w:r>
    </w:p>
    <w:bookmarkEnd w:id="17547"/>
    <w:bookmarkStart w:name="z19908" w:id="17548"/>
    <w:p>
      <w:pPr>
        <w:spacing w:after="0"/>
        <w:ind w:left="0"/>
        <w:jc w:val="both"/>
      </w:pPr>
      <w:r>
        <w:rPr>
          <w:rFonts w:ascii="Times New Roman"/>
          <w:b w:val="false"/>
          <w:i w:val="false"/>
          <w:color w:val="000000"/>
          <w:sz w:val="28"/>
        </w:rPr>
        <w:t>
      1) реттелетін салада мемлекеттік саясатты іске асыру;</w:t>
      </w:r>
    </w:p>
    <w:bookmarkEnd w:id="17548"/>
    <w:bookmarkStart w:name="z19909" w:id="1754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549"/>
    <w:bookmarkStart w:name="z19910" w:id="1755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7550"/>
    <w:bookmarkStart w:name="z19911" w:id="1755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551"/>
    <w:bookmarkStart w:name="z19912" w:id="1755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552"/>
    <w:bookmarkStart w:name="z19913" w:id="1755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755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9914" w:id="1755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55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9915" w:id="1755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555"/>
    <w:bookmarkStart w:name="z19916" w:id="1755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556"/>
    <w:bookmarkStart w:name="z19917" w:id="1755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557"/>
    <w:bookmarkStart w:name="z19918" w:id="1755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920" w:id="1755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559"/>
    <w:bookmarkStart w:name="z19921" w:id="1756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560"/>
    <w:bookmarkStart w:name="z19922" w:id="1756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561"/>
    <w:bookmarkStart w:name="z19923" w:id="1756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926" w:id="1756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563"/>
    <w:bookmarkStart w:name="z19927" w:id="1756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7564"/>
    <w:bookmarkStart w:name="z19928" w:id="1756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7565"/>
    <w:bookmarkStart w:name="z19929" w:id="1756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566"/>
    <w:bookmarkStart w:name="z19930" w:id="1756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7567"/>
    <w:bookmarkStart w:name="z19931" w:id="1756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568"/>
    <w:bookmarkStart w:name="z19932" w:id="1756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7569"/>
    <w:bookmarkStart w:name="z19933" w:id="1757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570"/>
    <w:bookmarkStart w:name="z19934" w:id="1757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571"/>
    <w:bookmarkStart w:name="z19935" w:id="1757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57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19936" w:id="17573"/>
    <w:p>
      <w:pPr>
        <w:spacing w:after="0"/>
        <w:ind w:left="0"/>
        <w:jc w:val="both"/>
      </w:pPr>
      <w:r>
        <w:rPr>
          <w:rFonts w:ascii="Times New Roman"/>
          <w:b w:val="false"/>
          <w:i w:val="false"/>
          <w:color w:val="000000"/>
          <w:sz w:val="28"/>
        </w:rPr>
        <w:t>
      29) мыналарды:</w:t>
      </w:r>
    </w:p>
    <w:bookmarkEnd w:id="17573"/>
    <w:bookmarkStart w:name="z19937" w:id="1757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57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19938" w:id="1757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575"/>
    <w:bookmarkStart w:name="z19939" w:id="1757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9940" w:id="1757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577"/>
    <w:bookmarkStart w:name="z19941" w:id="1757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578"/>
    <w:bookmarkStart w:name="z19942" w:id="1757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579"/>
    <w:bookmarkStart w:name="z19943" w:id="1758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580"/>
    <w:bookmarkStart w:name="z19944" w:id="17581"/>
    <w:p>
      <w:pPr>
        <w:spacing w:after="0"/>
        <w:ind w:left="0"/>
        <w:jc w:val="both"/>
      </w:pPr>
      <w:r>
        <w:rPr>
          <w:rFonts w:ascii="Times New Roman"/>
          <w:b w:val="false"/>
          <w:i w:val="false"/>
          <w:color w:val="000000"/>
          <w:sz w:val="28"/>
        </w:rPr>
        <w:t>
      19. Басқарма басшысының өкілеттіктері:</w:t>
      </w:r>
    </w:p>
    <w:bookmarkEnd w:id="17581"/>
    <w:bookmarkStart w:name="z19945" w:id="1758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582"/>
    <w:bookmarkStart w:name="z19946" w:id="1758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583"/>
    <w:bookmarkStart w:name="z19947" w:id="1758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584"/>
    <w:bookmarkStart w:name="z19948" w:id="1758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585"/>
    <w:bookmarkStart w:name="z19949" w:id="1758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586"/>
    <w:bookmarkStart w:name="z19950" w:id="1758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587"/>
    <w:bookmarkStart w:name="z19951" w:id="17588"/>
    <w:p>
      <w:pPr>
        <w:spacing w:after="0"/>
        <w:ind w:left="0"/>
        <w:jc w:val="left"/>
      </w:pPr>
      <w:r>
        <w:rPr>
          <w:rFonts w:ascii="Times New Roman"/>
          <w:b/>
          <w:i w:val="false"/>
          <w:color w:val="000000"/>
        </w:rPr>
        <w:t xml:space="preserve"> 4-тарау. Басқарманың мүлкі</w:t>
      </w:r>
    </w:p>
    <w:bookmarkEnd w:id="17588"/>
    <w:bookmarkStart w:name="z19952" w:id="1758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589"/>
    <w:bookmarkStart w:name="z19953" w:id="1759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590"/>
    <w:bookmarkStart w:name="z19954" w:id="1759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591"/>
    <w:bookmarkStart w:name="z19955" w:id="1759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592"/>
    <w:bookmarkStart w:name="z19956" w:id="17593"/>
    <w:p>
      <w:pPr>
        <w:spacing w:after="0"/>
        <w:ind w:left="0"/>
        <w:jc w:val="left"/>
      </w:pPr>
      <w:r>
        <w:rPr>
          <w:rFonts w:ascii="Times New Roman"/>
          <w:b/>
          <w:i w:val="false"/>
          <w:color w:val="000000"/>
        </w:rPr>
        <w:t xml:space="preserve"> 5-тарау. Басқарманы қайта ұйымдастыру және тарату</w:t>
      </w:r>
    </w:p>
    <w:bookmarkEnd w:id="17593"/>
    <w:bookmarkStart w:name="z19957" w:id="1759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209-2-қосымша</w:t>
            </w:r>
          </w:p>
        </w:tc>
      </w:tr>
    </w:tbl>
    <w:bookmarkStart w:name="z19959" w:id="1759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 республикалық мемлекеттік мекемесінің ережесі</w:t>
      </w:r>
    </w:p>
    <w:bookmarkEnd w:id="17595"/>
    <w:p>
      <w:pPr>
        <w:spacing w:after="0"/>
        <w:ind w:left="0"/>
        <w:jc w:val="both"/>
      </w:pPr>
      <w:r>
        <w:rPr>
          <w:rFonts w:ascii="Times New Roman"/>
          <w:b w:val="false"/>
          <w:i w:val="false"/>
          <w:color w:val="ff0000"/>
          <w:sz w:val="28"/>
        </w:rPr>
        <w:t xml:space="preserve">
      Ескерту. Бұйрық 209-2-қосымшамен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9960" w:id="17596"/>
    <w:p>
      <w:pPr>
        <w:spacing w:after="0"/>
        <w:ind w:left="0"/>
        <w:jc w:val="left"/>
      </w:pPr>
      <w:r>
        <w:rPr>
          <w:rFonts w:ascii="Times New Roman"/>
          <w:b/>
          <w:i w:val="false"/>
          <w:color w:val="000000"/>
        </w:rPr>
        <w:t xml:space="preserve"> 1-тарау. Жалпы ережелер</w:t>
      </w:r>
    </w:p>
    <w:bookmarkEnd w:id="17596"/>
    <w:bookmarkStart w:name="z19961" w:id="1759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597"/>
    <w:bookmarkStart w:name="z19962" w:id="1759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598"/>
    <w:bookmarkStart w:name="z19963" w:id="1759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7599"/>
    <w:bookmarkStart w:name="z19964" w:id="1760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600"/>
    <w:bookmarkStart w:name="z19965" w:id="1760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7601"/>
    <w:bookmarkStart w:name="z19966" w:id="1760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602"/>
    <w:bookmarkStart w:name="z19967" w:id="1760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603"/>
    <w:bookmarkStart w:name="z19968" w:id="17604"/>
    <w:p>
      <w:pPr>
        <w:spacing w:after="0"/>
        <w:ind w:left="0"/>
        <w:jc w:val="both"/>
      </w:pPr>
      <w:r>
        <w:rPr>
          <w:rFonts w:ascii="Times New Roman"/>
          <w:b w:val="false"/>
          <w:i w:val="false"/>
          <w:color w:val="000000"/>
          <w:sz w:val="28"/>
        </w:rPr>
        <w:t>
      8. Заңды тұлғаның орналасқан жері – индекс 100600, Қазақстан Республикасы, Ұлытау облысы, Жезқазған қаласы, Гурбы көшесі, 6 ғим.</w:t>
      </w:r>
    </w:p>
    <w:bookmarkEnd w:id="17604"/>
    <w:bookmarkStart w:name="z19969" w:id="1760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 республикалық мемлекеттік мекемесі.</w:t>
      </w:r>
    </w:p>
    <w:bookmarkEnd w:id="17605"/>
    <w:bookmarkStart w:name="z19970" w:id="1760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606"/>
    <w:bookmarkStart w:name="z19971" w:id="1760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607"/>
    <w:bookmarkStart w:name="z19972" w:id="1760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7608"/>
    <w:bookmarkStart w:name="z19973" w:id="1760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974" w:id="1761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7610"/>
    <w:bookmarkStart w:name="z19975" w:id="17611"/>
    <w:p>
      <w:pPr>
        <w:spacing w:after="0"/>
        <w:ind w:left="0"/>
        <w:jc w:val="both"/>
      </w:pPr>
      <w:r>
        <w:rPr>
          <w:rFonts w:ascii="Times New Roman"/>
          <w:b w:val="false"/>
          <w:i w:val="false"/>
          <w:color w:val="000000"/>
          <w:sz w:val="28"/>
        </w:rPr>
        <w:t>
      13. Міндеттері:</w:t>
      </w:r>
    </w:p>
    <w:bookmarkEnd w:id="17611"/>
    <w:bookmarkStart w:name="z19976" w:id="1761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612"/>
    <w:bookmarkStart w:name="z19977" w:id="1761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7613"/>
    <w:bookmarkStart w:name="z19978" w:id="17614"/>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7614"/>
    <w:bookmarkStart w:name="z19979" w:id="17615"/>
    <w:p>
      <w:pPr>
        <w:spacing w:after="0"/>
        <w:ind w:left="0"/>
        <w:jc w:val="both"/>
      </w:pPr>
      <w:r>
        <w:rPr>
          <w:rFonts w:ascii="Times New Roman"/>
          <w:b w:val="false"/>
          <w:i w:val="false"/>
          <w:color w:val="000000"/>
          <w:sz w:val="28"/>
        </w:rPr>
        <w:t>
      14. Құқықтары мен міндеттері:</w:t>
      </w:r>
    </w:p>
    <w:bookmarkEnd w:id="17615"/>
    <w:bookmarkStart w:name="z19980" w:id="1761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616"/>
    <w:bookmarkStart w:name="z19981" w:id="1761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617"/>
    <w:bookmarkStart w:name="z19982" w:id="1761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7618"/>
    <w:bookmarkStart w:name="z19983" w:id="1761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619"/>
    <w:bookmarkStart w:name="z19984" w:id="1762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7620"/>
    <w:bookmarkStart w:name="z19985" w:id="1762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7621"/>
    <w:bookmarkStart w:name="z19986" w:id="1762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7622"/>
    <w:bookmarkStart w:name="z19987" w:id="1762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7623"/>
    <w:bookmarkStart w:name="z19988" w:id="17624"/>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7624"/>
    <w:bookmarkStart w:name="z19989" w:id="17625"/>
    <w:p>
      <w:pPr>
        <w:spacing w:after="0"/>
        <w:ind w:left="0"/>
        <w:jc w:val="both"/>
      </w:pPr>
      <w:r>
        <w:rPr>
          <w:rFonts w:ascii="Times New Roman"/>
          <w:b w:val="false"/>
          <w:i w:val="false"/>
          <w:color w:val="000000"/>
          <w:sz w:val="28"/>
        </w:rPr>
        <w:t>
      15. Функциялары:</w:t>
      </w:r>
    </w:p>
    <w:bookmarkEnd w:id="17625"/>
    <w:bookmarkStart w:name="z19990" w:id="17626"/>
    <w:p>
      <w:pPr>
        <w:spacing w:after="0"/>
        <w:ind w:left="0"/>
        <w:jc w:val="both"/>
      </w:pPr>
      <w:r>
        <w:rPr>
          <w:rFonts w:ascii="Times New Roman"/>
          <w:b w:val="false"/>
          <w:i w:val="false"/>
          <w:color w:val="000000"/>
          <w:sz w:val="28"/>
        </w:rPr>
        <w:t>
      1) реттелетін салада мемлекеттік саясатты іске асыру;</w:t>
      </w:r>
    </w:p>
    <w:bookmarkEnd w:id="17626"/>
    <w:bookmarkStart w:name="z19991" w:id="1762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627"/>
    <w:bookmarkStart w:name="z19992" w:id="1762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7628"/>
    <w:bookmarkStart w:name="z19993" w:id="1762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629"/>
    <w:bookmarkStart w:name="z19994" w:id="1763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630"/>
    <w:bookmarkStart w:name="z19995" w:id="1763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763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19996" w:id="1763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63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19997" w:id="1763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633"/>
    <w:bookmarkStart w:name="z19998" w:id="1763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634"/>
    <w:bookmarkStart w:name="z19999" w:id="1763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635"/>
    <w:bookmarkStart w:name="z20000" w:id="1763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002" w:id="17637"/>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637"/>
    <w:bookmarkStart w:name="z20003" w:id="1763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638"/>
    <w:bookmarkStart w:name="z20004" w:id="1763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639"/>
    <w:bookmarkStart w:name="z20005" w:id="1764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008" w:id="17641"/>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641"/>
    <w:bookmarkStart w:name="z20009" w:id="17642"/>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7642"/>
    <w:bookmarkStart w:name="z20010" w:id="17643"/>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7643"/>
    <w:bookmarkStart w:name="z20011" w:id="17644"/>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644"/>
    <w:bookmarkStart w:name="z20012" w:id="17645"/>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7645"/>
    <w:bookmarkStart w:name="z20013" w:id="17646"/>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646"/>
    <w:bookmarkStart w:name="z20014" w:id="17647"/>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7647"/>
    <w:bookmarkStart w:name="z20015" w:id="1764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648"/>
    <w:bookmarkStart w:name="z20016" w:id="1764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649"/>
    <w:bookmarkStart w:name="z20017" w:id="17650"/>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650"/>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0018" w:id="17651"/>
    <w:p>
      <w:pPr>
        <w:spacing w:after="0"/>
        <w:ind w:left="0"/>
        <w:jc w:val="both"/>
      </w:pPr>
      <w:r>
        <w:rPr>
          <w:rFonts w:ascii="Times New Roman"/>
          <w:b w:val="false"/>
          <w:i w:val="false"/>
          <w:color w:val="000000"/>
          <w:sz w:val="28"/>
        </w:rPr>
        <w:t>
      29) мыналарды:</w:t>
      </w:r>
    </w:p>
    <w:bookmarkEnd w:id="17651"/>
    <w:bookmarkStart w:name="z20019" w:id="1765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65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0020" w:id="1765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653"/>
    <w:bookmarkStart w:name="z20021" w:id="17654"/>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022" w:id="1765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655"/>
    <w:bookmarkStart w:name="z20023" w:id="1765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656"/>
    <w:bookmarkStart w:name="z20024" w:id="1765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657"/>
    <w:bookmarkStart w:name="z20025" w:id="1765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658"/>
    <w:bookmarkStart w:name="z20026" w:id="17659"/>
    <w:p>
      <w:pPr>
        <w:spacing w:after="0"/>
        <w:ind w:left="0"/>
        <w:jc w:val="both"/>
      </w:pPr>
      <w:r>
        <w:rPr>
          <w:rFonts w:ascii="Times New Roman"/>
          <w:b w:val="false"/>
          <w:i w:val="false"/>
          <w:color w:val="000000"/>
          <w:sz w:val="28"/>
        </w:rPr>
        <w:t>
      19. Басқарма басшысының өкілеттіктері:</w:t>
      </w:r>
    </w:p>
    <w:bookmarkEnd w:id="17659"/>
    <w:bookmarkStart w:name="z20027" w:id="1766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660"/>
    <w:bookmarkStart w:name="z20028" w:id="1766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661"/>
    <w:bookmarkStart w:name="z20029" w:id="1766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662"/>
    <w:bookmarkStart w:name="z20030" w:id="1766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663"/>
    <w:bookmarkStart w:name="z20031" w:id="1766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664"/>
    <w:bookmarkStart w:name="z20032" w:id="1766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665"/>
    <w:bookmarkStart w:name="z20033" w:id="17666"/>
    <w:p>
      <w:pPr>
        <w:spacing w:after="0"/>
        <w:ind w:left="0"/>
        <w:jc w:val="left"/>
      </w:pPr>
      <w:r>
        <w:rPr>
          <w:rFonts w:ascii="Times New Roman"/>
          <w:b/>
          <w:i w:val="false"/>
          <w:color w:val="000000"/>
        </w:rPr>
        <w:t xml:space="preserve"> 4-тарау. Басқарманың мүлкі</w:t>
      </w:r>
    </w:p>
    <w:bookmarkEnd w:id="17666"/>
    <w:bookmarkStart w:name="z20034" w:id="1766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667"/>
    <w:bookmarkStart w:name="z20035" w:id="1766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668"/>
    <w:bookmarkStart w:name="z20036" w:id="1766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669"/>
    <w:bookmarkStart w:name="z20037" w:id="1767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670"/>
    <w:bookmarkStart w:name="z20038" w:id="17671"/>
    <w:p>
      <w:pPr>
        <w:spacing w:after="0"/>
        <w:ind w:left="0"/>
        <w:jc w:val="left"/>
      </w:pPr>
      <w:r>
        <w:rPr>
          <w:rFonts w:ascii="Times New Roman"/>
          <w:b/>
          <w:i w:val="false"/>
          <w:color w:val="000000"/>
        </w:rPr>
        <w:t xml:space="preserve"> 5-тарау. Басқарманы қайта ұйымдастыру және тарату</w:t>
      </w:r>
    </w:p>
    <w:bookmarkEnd w:id="17671"/>
    <w:bookmarkStart w:name="z20039" w:id="1767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209-3-қосымша</w:t>
            </w:r>
          </w:p>
        </w:tc>
      </w:tr>
    </w:tbl>
    <w:bookmarkStart w:name="z20041" w:id="1767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 республикалық мемлекеттік мекемесінің ережесі</w:t>
      </w:r>
    </w:p>
    <w:bookmarkEnd w:id="17673"/>
    <w:p>
      <w:pPr>
        <w:spacing w:after="0"/>
        <w:ind w:left="0"/>
        <w:jc w:val="both"/>
      </w:pPr>
      <w:r>
        <w:rPr>
          <w:rFonts w:ascii="Times New Roman"/>
          <w:b w:val="false"/>
          <w:i w:val="false"/>
          <w:color w:val="ff0000"/>
          <w:sz w:val="28"/>
        </w:rPr>
        <w:t xml:space="preserve">
      Ескерту. Бұйрық 209-3-қосымшамен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0042" w:id="17674"/>
    <w:p>
      <w:pPr>
        <w:spacing w:after="0"/>
        <w:ind w:left="0"/>
        <w:jc w:val="left"/>
      </w:pPr>
      <w:r>
        <w:rPr>
          <w:rFonts w:ascii="Times New Roman"/>
          <w:b/>
          <w:i w:val="false"/>
          <w:color w:val="000000"/>
        </w:rPr>
        <w:t xml:space="preserve"> 1-тарау. Жалпы ережелер</w:t>
      </w:r>
    </w:p>
    <w:bookmarkEnd w:id="17674"/>
    <w:bookmarkStart w:name="z20043" w:id="1767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675"/>
    <w:bookmarkStart w:name="z20044" w:id="1767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676"/>
    <w:bookmarkStart w:name="z20045" w:id="1767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7677"/>
    <w:bookmarkStart w:name="z20046" w:id="1767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678"/>
    <w:bookmarkStart w:name="z20047" w:id="1767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7679"/>
    <w:bookmarkStart w:name="z20048" w:id="1768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680"/>
    <w:bookmarkStart w:name="z20049" w:id="1768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681"/>
    <w:bookmarkStart w:name="z20050" w:id="17682"/>
    <w:p>
      <w:pPr>
        <w:spacing w:after="0"/>
        <w:ind w:left="0"/>
        <w:jc w:val="both"/>
      </w:pPr>
      <w:r>
        <w:rPr>
          <w:rFonts w:ascii="Times New Roman"/>
          <w:b w:val="false"/>
          <w:i w:val="false"/>
          <w:color w:val="000000"/>
          <w:sz w:val="28"/>
        </w:rPr>
        <w:t>
      8. Заңды тұлғаның орналасқан жері – индекс 100700, Қазақстан Республикасы, Ұлытау облысы, Қаражал қаласы, Хамит Тойымбеков көшесі, 8 ғим.</w:t>
      </w:r>
    </w:p>
    <w:bookmarkEnd w:id="17682"/>
    <w:bookmarkStart w:name="z20051" w:id="1768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 республикалық мемлекеттік мекемесі.</w:t>
      </w:r>
    </w:p>
    <w:bookmarkEnd w:id="17683"/>
    <w:bookmarkStart w:name="z20052" w:id="1768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684"/>
    <w:bookmarkStart w:name="z20053" w:id="1768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685"/>
    <w:bookmarkStart w:name="z20054" w:id="1768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7686"/>
    <w:bookmarkStart w:name="z20055" w:id="1768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056" w:id="1768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7688"/>
    <w:bookmarkStart w:name="z20057" w:id="17689"/>
    <w:p>
      <w:pPr>
        <w:spacing w:after="0"/>
        <w:ind w:left="0"/>
        <w:jc w:val="both"/>
      </w:pPr>
      <w:r>
        <w:rPr>
          <w:rFonts w:ascii="Times New Roman"/>
          <w:b w:val="false"/>
          <w:i w:val="false"/>
          <w:color w:val="000000"/>
          <w:sz w:val="28"/>
        </w:rPr>
        <w:t>
      13. Міндеттері:</w:t>
      </w:r>
    </w:p>
    <w:bookmarkEnd w:id="17689"/>
    <w:bookmarkStart w:name="z20058" w:id="1769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690"/>
    <w:bookmarkStart w:name="z20059" w:id="1769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7691"/>
    <w:bookmarkStart w:name="z20060" w:id="1769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7692"/>
    <w:bookmarkStart w:name="z20061" w:id="17693"/>
    <w:p>
      <w:pPr>
        <w:spacing w:after="0"/>
        <w:ind w:left="0"/>
        <w:jc w:val="both"/>
      </w:pPr>
      <w:r>
        <w:rPr>
          <w:rFonts w:ascii="Times New Roman"/>
          <w:b w:val="false"/>
          <w:i w:val="false"/>
          <w:color w:val="000000"/>
          <w:sz w:val="28"/>
        </w:rPr>
        <w:t>
      14. Құқықтары мен міндеттері:</w:t>
      </w:r>
    </w:p>
    <w:bookmarkEnd w:id="17693"/>
    <w:bookmarkStart w:name="z20062" w:id="1769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694"/>
    <w:bookmarkStart w:name="z20063" w:id="1769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695"/>
    <w:bookmarkStart w:name="z20064" w:id="1769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7696"/>
    <w:bookmarkStart w:name="z20065" w:id="1769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697"/>
    <w:bookmarkStart w:name="z20066" w:id="1769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7698"/>
    <w:bookmarkStart w:name="z20067" w:id="1769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7699"/>
    <w:bookmarkStart w:name="z20068" w:id="1770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7700"/>
    <w:bookmarkStart w:name="z20069" w:id="1770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7701"/>
    <w:bookmarkStart w:name="z20070" w:id="1770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7702"/>
    <w:bookmarkStart w:name="z20071" w:id="17703"/>
    <w:p>
      <w:pPr>
        <w:spacing w:after="0"/>
        <w:ind w:left="0"/>
        <w:jc w:val="both"/>
      </w:pPr>
      <w:r>
        <w:rPr>
          <w:rFonts w:ascii="Times New Roman"/>
          <w:b w:val="false"/>
          <w:i w:val="false"/>
          <w:color w:val="000000"/>
          <w:sz w:val="28"/>
        </w:rPr>
        <w:t>
      15. Функциялары:</w:t>
      </w:r>
    </w:p>
    <w:bookmarkEnd w:id="17703"/>
    <w:bookmarkStart w:name="z20072" w:id="17704"/>
    <w:p>
      <w:pPr>
        <w:spacing w:after="0"/>
        <w:ind w:left="0"/>
        <w:jc w:val="both"/>
      </w:pPr>
      <w:r>
        <w:rPr>
          <w:rFonts w:ascii="Times New Roman"/>
          <w:b w:val="false"/>
          <w:i w:val="false"/>
          <w:color w:val="000000"/>
          <w:sz w:val="28"/>
        </w:rPr>
        <w:t>
      1) реттелетін салада мемлекеттік саясатты іске асыру;</w:t>
      </w:r>
    </w:p>
    <w:bookmarkEnd w:id="17704"/>
    <w:bookmarkStart w:name="z20073" w:id="1770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705"/>
    <w:bookmarkStart w:name="z20074" w:id="1770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7706"/>
    <w:bookmarkStart w:name="z20075" w:id="1770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707"/>
    <w:bookmarkStart w:name="z20076" w:id="1770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708"/>
    <w:bookmarkStart w:name="z20077" w:id="1770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770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0078" w:id="1771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71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0079" w:id="1771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711"/>
    <w:bookmarkStart w:name="z20080" w:id="1771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712"/>
    <w:bookmarkStart w:name="z20081" w:id="1771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713"/>
    <w:bookmarkStart w:name="z20082" w:id="1771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084" w:id="1771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715"/>
    <w:bookmarkStart w:name="z20085" w:id="1771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716"/>
    <w:bookmarkStart w:name="z20086" w:id="1771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717"/>
    <w:bookmarkStart w:name="z20087" w:id="1771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090" w:id="1771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719"/>
    <w:bookmarkStart w:name="z20091" w:id="1772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7720"/>
    <w:bookmarkStart w:name="z20092" w:id="1772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7721"/>
    <w:bookmarkStart w:name="z20093" w:id="1772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722"/>
    <w:bookmarkStart w:name="z20094" w:id="1772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7723"/>
    <w:bookmarkStart w:name="z20095" w:id="1772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724"/>
    <w:bookmarkStart w:name="z20096" w:id="1772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7725"/>
    <w:bookmarkStart w:name="z20097" w:id="1772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726"/>
    <w:bookmarkStart w:name="z20098" w:id="1772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727"/>
    <w:bookmarkStart w:name="z20099" w:id="1772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72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0100" w:id="17729"/>
    <w:p>
      <w:pPr>
        <w:spacing w:after="0"/>
        <w:ind w:left="0"/>
        <w:jc w:val="both"/>
      </w:pPr>
      <w:r>
        <w:rPr>
          <w:rFonts w:ascii="Times New Roman"/>
          <w:b w:val="false"/>
          <w:i w:val="false"/>
          <w:color w:val="000000"/>
          <w:sz w:val="28"/>
        </w:rPr>
        <w:t>
      29) мыналарды:</w:t>
      </w:r>
    </w:p>
    <w:bookmarkEnd w:id="17729"/>
    <w:bookmarkStart w:name="z20101" w:id="1773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73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0102" w:id="1773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731"/>
    <w:bookmarkStart w:name="z20103" w:id="1773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104" w:id="1773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733"/>
    <w:bookmarkStart w:name="z20105" w:id="1773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734"/>
    <w:bookmarkStart w:name="z20106" w:id="1773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735"/>
    <w:bookmarkStart w:name="z20107" w:id="1773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736"/>
    <w:bookmarkStart w:name="z20108" w:id="17737"/>
    <w:p>
      <w:pPr>
        <w:spacing w:after="0"/>
        <w:ind w:left="0"/>
        <w:jc w:val="both"/>
      </w:pPr>
      <w:r>
        <w:rPr>
          <w:rFonts w:ascii="Times New Roman"/>
          <w:b w:val="false"/>
          <w:i w:val="false"/>
          <w:color w:val="000000"/>
          <w:sz w:val="28"/>
        </w:rPr>
        <w:t>
      19. Басқарма басшысының өкілеттіктері:</w:t>
      </w:r>
    </w:p>
    <w:bookmarkEnd w:id="17737"/>
    <w:bookmarkStart w:name="z20109" w:id="1773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738"/>
    <w:bookmarkStart w:name="z20110" w:id="1773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739"/>
    <w:bookmarkStart w:name="z20111" w:id="1774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740"/>
    <w:bookmarkStart w:name="z20112" w:id="1774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741"/>
    <w:bookmarkStart w:name="z20113" w:id="1774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742"/>
    <w:bookmarkStart w:name="z20114" w:id="1774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743"/>
    <w:bookmarkStart w:name="z20115" w:id="17744"/>
    <w:p>
      <w:pPr>
        <w:spacing w:after="0"/>
        <w:ind w:left="0"/>
        <w:jc w:val="left"/>
      </w:pPr>
      <w:r>
        <w:rPr>
          <w:rFonts w:ascii="Times New Roman"/>
          <w:b/>
          <w:i w:val="false"/>
          <w:color w:val="000000"/>
        </w:rPr>
        <w:t xml:space="preserve"> 4-тарау. Басқарманың мүлкі</w:t>
      </w:r>
    </w:p>
    <w:bookmarkEnd w:id="17744"/>
    <w:bookmarkStart w:name="z20116" w:id="1774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745"/>
    <w:bookmarkStart w:name="z20117" w:id="1774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746"/>
    <w:bookmarkStart w:name="z20118" w:id="1774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747"/>
    <w:bookmarkStart w:name="z20119" w:id="1774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748"/>
    <w:bookmarkStart w:name="z20120" w:id="17749"/>
    <w:p>
      <w:pPr>
        <w:spacing w:after="0"/>
        <w:ind w:left="0"/>
        <w:jc w:val="left"/>
      </w:pPr>
      <w:r>
        <w:rPr>
          <w:rFonts w:ascii="Times New Roman"/>
          <w:b/>
          <w:i w:val="false"/>
          <w:color w:val="000000"/>
        </w:rPr>
        <w:t xml:space="preserve"> 5-тарау. Басқарманы қайта ұйымдастыру және тарату</w:t>
      </w:r>
    </w:p>
    <w:bookmarkEnd w:id="17749"/>
    <w:bookmarkStart w:name="z20121" w:id="1775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209-4-қосымша</w:t>
            </w:r>
          </w:p>
        </w:tc>
      </w:tr>
    </w:tbl>
    <w:bookmarkStart w:name="z20123" w:id="1775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 республикалық мемлекеттік мекемесінің ережесі</w:t>
      </w:r>
    </w:p>
    <w:bookmarkEnd w:id="17751"/>
    <w:p>
      <w:pPr>
        <w:spacing w:after="0"/>
        <w:ind w:left="0"/>
        <w:jc w:val="both"/>
      </w:pPr>
      <w:r>
        <w:rPr>
          <w:rFonts w:ascii="Times New Roman"/>
          <w:b w:val="false"/>
          <w:i w:val="false"/>
          <w:color w:val="ff0000"/>
          <w:sz w:val="28"/>
        </w:rPr>
        <w:t xml:space="preserve">
      Ескерту. Бұйрық 209-4-қосымшамен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0124" w:id="17752"/>
    <w:p>
      <w:pPr>
        <w:spacing w:after="0"/>
        <w:ind w:left="0"/>
        <w:jc w:val="left"/>
      </w:pPr>
      <w:r>
        <w:rPr>
          <w:rFonts w:ascii="Times New Roman"/>
          <w:b/>
          <w:i w:val="false"/>
          <w:color w:val="000000"/>
        </w:rPr>
        <w:t xml:space="preserve"> 1-тарау. Жалпы ережелер</w:t>
      </w:r>
    </w:p>
    <w:bookmarkEnd w:id="17752"/>
    <w:bookmarkStart w:name="z20125" w:id="1775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753"/>
    <w:bookmarkStart w:name="z20126" w:id="1775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754"/>
    <w:bookmarkStart w:name="z20127" w:id="1775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7755"/>
    <w:bookmarkStart w:name="z20128" w:id="1775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756"/>
    <w:bookmarkStart w:name="z20129" w:id="17757"/>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7757"/>
    <w:bookmarkStart w:name="z20130" w:id="17758"/>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758"/>
    <w:bookmarkStart w:name="z20131" w:id="1775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759"/>
    <w:bookmarkStart w:name="z20132" w:id="17760"/>
    <w:p>
      <w:pPr>
        <w:spacing w:after="0"/>
        <w:ind w:left="0"/>
        <w:jc w:val="both"/>
      </w:pPr>
      <w:r>
        <w:rPr>
          <w:rFonts w:ascii="Times New Roman"/>
          <w:b w:val="false"/>
          <w:i w:val="false"/>
          <w:color w:val="000000"/>
          <w:sz w:val="28"/>
        </w:rPr>
        <w:t>
      8. Заңды тұлғаның орналасқан жері – индекс 101300, Қазақстан Республикасы, Ұлытау облысы, Сәтбаев қаласы, Абай Құнанбаев көшесі, 60 үй.</w:t>
      </w:r>
    </w:p>
    <w:bookmarkEnd w:id="17760"/>
    <w:bookmarkStart w:name="z20133" w:id="1776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 республикалық мемлекеттік мекемесі.</w:t>
      </w:r>
    </w:p>
    <w:bookmarkEnd w:id="17761"/>
    <w:bookmarkStart w:name="z20134" w:id="1776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762"/>
    <w:bookmarkStart w:name="z20135" w:id="1776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763"/>
    <w:bookmarkStart w:name="z20136" w:id="17764"/>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7764"/>
    <w:bookmarkStart w:name="z20137" w:id="17765"/>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138" w:id="17766"/>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7766"/>
    <w:bookmarkStart w:name="z20139" w:id="17767"/>
    <w:p>
      <w:pPr>
        <w:spacing w:after="0"/>
        <w:ind w:left="0"/>
        <w:jc w:val="both"/>
      </w:pPr>
      <w:r>
        <w:rPr>
          <w:rFonts w:ascii="Times New Roman"/>
          <w:b w:val="false"/>
          <w:i w:val="false"/>
          <w:color w:val="000000"/>
          <w:sz w:val="28"/>
        </w:rPr>
        <w:t>
      13. Міндеттері:</w:t>
      </w:r>
    </w:p>
    <w:bookmarkEnd w:id="17767"/>
    <w:bookmarkStart w:name="z20140" w:id="1776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768"/>
    <w:bookmarkStart w:name="z20141" w:id="17769"/>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7769"/>
    <w:bookmarkStart w:name="z20142" w:id="1777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7770"/>
    <w:bookmarkStart w:name="z20143" w:id="17771"/>
    <w:p>
      <w:pPr>
        <w:spacing w:after="0"/>
        <w:ind w:left="0"/>
        <w:jc w:val="both"/>
      </w:pPr>
      <w:r>
        <w:rPr>
          <w:rFonts w:ascii="Times New Roman"/>
          <w:b w:val="false"/>
          <w:i w:val="false"/>
          <w:color w:val="000000"/>
          <w:sz w:val="28"/>
        </w:rPr>
        <w:t>
      14. Құқықтары мен міндеттері:</w:t>
      </w:r>
    </w:p>
    <w:bookmarkEnd w:id="17771"/>
    <w:bookmarkStart w:name="z20144" w:id="1777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772"/>
    <w:bookmarkStart w:name="z20145" w:id="1777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773"/>
    <w:bookmarkStart w:name="z20146" w:id="1777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7774"/>
    <w:bookmarkStart w:name="z20147" w:id="1777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775"/>
    <w:bookmarkStart w:name="z20148" w:id="1777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7776"/>
    <w:bookmarkStart w:name="z20149" w:id="1777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7777"/>
    <w:bookmarkStart w:name="z20150" w:id="17778"/>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7778"/>
    <w:bookmarkStart w:name="z20151" w:id="1777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7779"/>
    <w:bookmarkStart w:name="z20152" w:id="1778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7780"/>
    <w:bookmarkStart w:name="z20153" w:id="17781"/>
    <w:p>
      <w:pPr>
        <w:spacing w:after="0"/>
        <w:ind w:left="0"/>
        <w:jc w:val="both"/>
      </w:pPr>
      <w:r>
        <w:rPr>
          <w:rFonts w:ascii="Times New Roman"/>
          <w:b w:val="false"/>
          <w:i w:val="false"/>
          <w:color w:val="000000"/>
          <w:sz w:val="28"/>
        </w:rPr>
        <w:t>
      15. Функциялары:</w:t>
      </w:r>
    </w:p>
    <w:bookmarkEnd w:id="17781"/>
    <w:bookmarkStart w:name="z20154" w:id="17782"/>
    <w:p>
      <w:pPr>
        <w:spacing w:after="0"/>
        <w:ind w:left="0"/>
        <w:jc w:val="both"/>
      </w:pPr>
      <w:r>
        <w:rPr>
          <w:rFonts w:ascii="Times New Roman"/>
          <w:b w:val="false"/>
          <w:i w:val="false"/>
          <w:color w:val="000000"/>
          <w:sz w:val="28"/>
        </w:rPr>
        <w:t>
      1) реттелетін салада мемлекеттік саясатты іске асыру;</w:t>
      </w:r>
    </w:p>
    <w:bookmarkEnd w:id="17782"/>
    <w:bookmarkStart w:name="z20155" w:id="1778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783"/>
    <w:bookmarkStart w:name="z20156" w:id="17784"/>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7784"/>
    <w:bookmarkStart w:name="z20157" w:id="1778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785"/>
    <w:bookmarkStart w:name="z20158" w:id="1778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786"/>
    <w:bookmarkStart w:name="z20159" w:id="1778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7787"/>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0160" w:id="1778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788"/>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0161" w:id="1778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789"/>
    <w:bookmarkStart w:name="z20162" w:id="1779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790"/>
    <w:bookmarkStart w:name="z20163" w:id="1779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791"/>
    <w:bookmarkStart w:name="z20164" w:id="1779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166" w:id="1779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793"/>
    <w:bookmarkStart w:name="z20167" w:id="1779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794"/>
    <w:bookmarkStart w:name="z20168" w:id="1779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795"/>
    <w:bookmarkStart w:name="z20169" w:id="1779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172" w:id="17797"/>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797"/>
    <w:bookmarkStart w:name="z20173" w:id="17798"/>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7798"/>
    <w:bookmarkStart w:name="z20174" w:id="17799"/>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7799"/>
    <w:bookmarkStart w:name="z20175" w:id="17800"/>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800"/>
    <w:bookmarkStart w:name="z20176" w:id="17801"/>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7801"/>
    <w:bookmarkStart w:name="z20177" w:id="17802"/>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802"/>
    <w:bookmarkStart w:name="z20178" w:id="17803"/>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7803"/>
    <w:bookmarkStart w:name="z20179" w:id="17804"/>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804"/>
    <w:bookmarkStart w:name="z20180" w:id="17805"/>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805"/>
    <w:bookmarkStart w:name="z20181" w:id="17806"/>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806"/>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0182" w:id="17807"/>
    <w:p>
      <w:pPr>
        <w:spacing w:after="0"/>
        <w:ind w:left="0"/>
        <w:jc w:val="both"/>
      </w:pPr>
      <w:r>
        <w:rPr>
          <w:rFonts w:ascii="Times New Roman"/>
          <w:b w:val="false"/>
          <w:i w:val="false"/>
          <w:color w:val="000000"/>
          <w:sz w:val="28"/>
        </w:rPr>
        <w:t>
      29) мыналарды:</w:t>
      </w:r>
    </w:p>
    <w:bookmarkEnd w:id="17807"/>
    <w:bookmarkStart w:name="z20183" w:id="1780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808"/>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0184" w:id="17809"/>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809"/>
    <w:bookmarkStart w:name="z20185" w:id="17810"/>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186" w:id="1781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811"/>
    <w:bookmarkStart w:name="z20187" w:id="1781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812"/>
    <w:bookmarkStart w:name="z20188" w:id="1781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813"/>
    <w:bookmarkStart w:name="z20189" w:id="1781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814"/>
    <w:bookmarkStart w:name="z20190" w:id="17815"/>
    <w:p>
      <w:pPr>
        <w:spacing w:after="0"/>
        <w:ind w:left="0"/>
        <w:jc w:val="both"/>
      </w:pPr>
      <w:r>
        <w:rPr>
          <w:rFonts w:ascii="Times New Roman"/>
          <w:b w:val="false"/>
          <w:i w:val="false"/>
          <w:color w:val="000000"/>
          <w:sz w:val="28"/>
        </w:rPr>
        <w:t>
      19. Басқарма басшысының өкілеттіктері:</w:t>
      </w:r>
    </w:p>
    <w:bookmarkEnd w:id="17815"/>
    <w:bookmarkStart w:name="z20191" w:id="1781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816"/>
    <w:bookmarkStart w:name="z20192" w:id="1781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817"/>
    <w:bookmarkStart w:name="z20193" w:id="1781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818"/>
    <w:bookmarkStart w:name="z20194" w:id="1781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819"/>
    <w:bookmarkStart w:name="z20195" w:id="17820"/>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820"/>
    <w:bookmarkStart w:name="z20196" w:id="1782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821"/>
    <w:bookmarkStart w:name="z20197" w:id="17822"/>
    <w:p>
      <w:pPr>
        <w:spacing w:after="0"/>
        <w:ind w:left="0"/>
        <w:jc w:val="left"/>
      </w:pPr>
      <w:r>
        <w:rPr>
          <w:rFonts w:ascii="Times New Roman"/>
          <w:b/>
          <w:i w:val="false"/>
          <w:color w:val="000000"/>
        </w:rPr>
        <w:t xml:space="preserve"> 4-тарау. Басқарманың мүлкі</w:t>
      </w:r>
    </w:p>
    <w:bookmarkEnd w:id="17822"/>
    <w:bookmarkStart w:name="z20198" w:id="1782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823"/>
    <w:bookmarkStart w:name="z20199" w:id="1782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824"/>
    <w:bookmarkStart w:name="z20200" w:id="1782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825"/>
    <w:bookmarkStart w:name="z20201" w:id="1782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826"/>
    <w:bookmarkStart w:name="z20202" w:id="17827"/>
    <w:p>
      <w:pPr>
        <w:spacing w:after="0"/>
        <w:ind w:left="0"/>
        <w:jc w:val="left"/>
      </w:pPr>
      <w:r>
        <w:rPr>
          <w:rFonts w:ascii="Times New Roman"/>
          <w:b/>
          <w:i w:val="false"/>
          <w:color w:val="000000"/>
        </w:rPr>
        <w:t xml:space="preserve"> 5-тарау. Басқарманы қайта ұйымдастыру және тарату</w:t>
      </w:r>
    </w:p>
    <w:bookmarkEnd w:id="17827"/>
    <w:bookmarkStart w:name="z20203" w:id="1782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209-5-қосымша</w:t>
            </w:r>
          </w:p>
        </w:tc>
      </w:tr>
    </w:tbl>
    <w:bookmarkStart w:name="z20205" w:id="1782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 республикалық мемлекеттік мекемесінің ережесі</w:t>
      </w:r>
    </w:p>
    <w:bookmarkEnd w:id="17829"/>
    <w:p>
      <w:pPr>
        <w:spacing w:after="0"/>
        <w:ind w:left="0"/>
        <w:jc w:val="both"/>
      </w:pPr>
      <w:r>
        <w:rPr>
          <w:rFonts w:ascii="Times New Roman"/>
          <w:b w:val="false"/>
          <w:i w:val="false"/>
          <w:color w:val="ff0000"/>
          <w:sz w:val="28"/>
        </w:rPr>
        <w:t xml:space="preserve">
      Ескерту. Бұйрық 209-5-қосымшамен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0206" w:id="17830"/>
    <w:p>
      <w:pPr>
        <w:spacing w:after="0"/>
        <w:ind w:left="0"/>
        <w:jc w:val="left"/>
      </w:pPr>
      <w:r>
        <w:rPr>
          <w:rFonts w:ascii="Times New Roman"/>
          <w:b/>
          <w:i w:val="false"/>
          <w:color w:val="000000"/>
        </w:rPr>
        <w:t xml:space="preserve"> 1-тарау. Жалпы ережелер</w:t>
      </w:r>
    </w:p>
    <w:bookmarkEnd w:id="17830"/>
    <w:bookmarkStart w:name="z20207" w:id="1783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831"/>
    <w:bookmarkStart w:name="z20208" w:id="1783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832"/>
    <w:bookmarkStart w:name="z20209" w:id="1783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7833"/>
    <w:bookmarkStart w:name="z20210" w:id="1783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834"/>
    <w:bookmarkStart w:name="z20211" w:id="1783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7835"/>
    <w:bookmarkStart w:name="z20212" w:id="1783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836"/>
    <w:bookmarkStart w:name="z20213" w:id="1783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837"/>
    <w:bookmarkStart w:name="z20214" w:id="17838"/>
    <w:p>
      <w:pPr>
        <w:spacing w:after="0"/>
        <w:ind w:left="0"/>
        <w:jc w:val="both"/>
      </w:pPr>
      <w:r>
        <w:rPr>
          <w:rFonts w:ascii="Times New Roman"/>
          <w:b w:val="false"/>
          <w:i w:val="false"/>
          <w:color w:val="000000"/>
          <w:sz w:val="28"/>
        </w:rPr>
        <w:t>
      8. Заңды тұлғаның орналасқан жері – индекс 100500, Қазақстан Республикасы, Ұлытау облысы, Ұлытау ауданы, Ұлытау ауылдық округі, Ұлытау ауылы, Булкышева көшесі, 25 ғим.</w:t>
      </w:r>
    </w:p>
    <w:bookmarkEnd w:id="17838"/>
    <w:bookmarkStart w:name="z20215" w:id="1783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 республикалық мемлекеттік мекемесі.</w:t>
      </w:r>
    </w:p>
    <w:bookmarkEnd w:id="17839"/>
    <w:bookmarkStart w:name="z20216" w:id="1784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840"/>
    <w:bookmarkStart w:name="z20217" w:id="1784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841"/>
    <w:bookmarkStart w:name="z20218" w:id="1784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7842"/>
    <w:bookmarkStart w:name="z20219" w:id="1784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220" w:id="1784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7844"/>
    <w:bookmarkStart w:name="z20221" w:id="17845"/>
    <w:p>
      <w:pPr>
        <w:spacing w:after="0"/>
        <w:ind w:left="0"/>
        <w:jc w:val="both"/>
      </w:pPr>
      <w:r>
        <w:rPr>
          <w:rFonts w:ascii="Times New Roman"/>
          <w:b w:val="false"/>
          <w:i w:val="false"/>
          <w:color w:val="000000"/>
          <w:sz w:val="28"/>
        </w:rPr>
        <w:t>
      13. Міндеттері:</w:t>
      </w:r>
    </w:p>
    <w:bookmarkEnd w:id="17845"/>
    <w:bookmarkStart w:name="z20222" w:id="1784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846"/>
    <w:bookmarkStart w:name="z20223" w:id="1784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7847"/>
    <w:bookmarkStart w:name="z20224" w:id="1784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7848"/>
    <w:bookmarkStart w:name="z20225" w:id="17849"/>
    <w:p>
      <w:pPr>
        <w:spacing w:after="0"/>
        <w:ind w:left="0"/>
        <w:jc w:val="both"/>
      </w:pPr>
      <w:r>
        <w:rPr>
          <w:rFonts w:ascii="Times New Roman"/>
          <w:b w:val="false"/>
          <w:i w:val="false"/>
          <w:color w:val="000000"/>
          <w:sz w:val="28"/>
        </w:rPr>
        <w:t>
      14. Құқықтары мен міндеттері:</w:t>
      </w:r>
    </w:p>
    <w:bookmarkEnd w:id="17849"/>
    <w:bookmarkStart w:name="z20226" w:id="1785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850"/>
    <w:bookmarkStart w:name="z20227" w:id="1785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851"/>
    <w:bookmarkStart w:name="z20228" w:id="1785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7852"/>
    <w:bookmarkStart w:name="z20229" w:id="1785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853"/>
    <w:bookmarkStart w:name="z20230" w:id="1785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7854"/>
    <w:bookmarkStart w:name="z20231" w:id="1785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7855"/>
    <w:bookmarkStart w:name="z20232" w:id="1785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7856"/>
    <w:bookmarkStart w:name="z20233" w:id="1785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7857"/>
    <w:bookmarkStart w:name="z20234" w:id="1785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7858"/>
    <w:bookmarkStart w:name="z20235" w:id="17859"/>
    <w:p>
      <w:pPr>
        <w:spacing w:after="0"/>
        <w:ind w:left="0"/>
        <w:jc w:val="both"/>
      </w:pPr>
      <w:r>
        <w:rPr>
          <w:rFonts w:ascii="Times New Roman"/>
          <w:b w:val="false"/>
          <w:i w:val="false"/>
          <w:color w:val="000000"/>
          <w:sz w:val="28"/>
        </w:rPr>
        <w:t>
      15. Функциялары:</w:t>
      </w:r>
    </w:p>
    <w:bookmarkEnd w:id="17859"/>
    <w:bookmarkStart w:name="z20236" w:id="17860"/>
    <w:p>
      <w:pPr>
        <w:spacing w:after="0"/>
        <w:ind w:left="0"/>
        <w:jc w:val="both"/>
      </w:pPr>
      <w:r>
        <w:rPr>
          <w:rFonts w:ascii="Times New Roman"/>
          <w:b w:val="false"/>
          <w:i w:val="false"/>
          <w:color w:val="000000"/>
          <w:sz w:val="28"/>
        </w:rPr>
        <w:t>
      1) реттелетін салада мемлекеттік саясатты іске асыру;</w:t>
      </w:r>
    </w:p>
    <w:bookmarkEnd w:id="17860"/>
    <w:bookmarkStart w:name="z20237" w:id="1786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861"/>
    <w:bookmarkStart w:name="z20238" w:id="1786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7862"/>
    <w:bookmarkStart w:name="z20239" w:id="1786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863"/>
    <w:bookmarkStart w:name="z20240" w:id="1786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864"/>
    <w:bookmarkStart w:name="z20241" w:id="1786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786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0242" w:id="1786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86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0243" w:id="1786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867"/>
    <w:bookmarkStart w:name="z20244" w:id="1786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868"/>
    <w:bookmarkStart w:name="z20245" w:id="1786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869"/>
    <w:bookmarkStart w:name="z20246" w:id="1787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248" w:id="1787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871"/>
    <w:bookmarkStart w:name="z20249" w:id="1787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872"/>
    <w:bookmarkStart w:name="z20250" w:id="1787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873"/>
    <w:bookmarkStart w:name="z20251" w:id="1787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254" w:id="1787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875"/>
    <w:bookmarkStart w:name="z20255" w:id="1787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7876"/>
    <w:bookmarkStart w:name="z20256" w:id="1787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7877"/>
    <w:bookmarkStart w:name="z20257" w:id="1787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878"/>
    <w:bookmarkStart w:name="z20258" w:id="1787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7879"/>
    <w:bookmarkStart w:name="z20259" w:id="1788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880"/>
    <w:bookmarkStart w:name="z20260" w:id="1788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7881"/>
    <w:bookmarkStart w:name="z20261" w:id="1788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882"/>
    <w:bookmarkStart w:name="z20262" w:id="1788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883"/>
    <w:bookmarkStart w:name="z20263" w:id="1788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88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0264" w:id="17885"/>
    <w:p>
      <w:pPr>
        <w:spacing w:after="0"/>
        <w:ind w:left="0"/>
        <w:jc w:val="both"/>
      </w:pPr>
      <w:r>
        <w:rPr>
          <w:rFonts w:ascii="Times New Roman"/>
          <w:b w:val="false"/>
          <w:i w:val="false"/>
          <w:color w:val="000000"/>
          <w:sz w:val="28"/>
        </w:rPr>
        <w:t>
      29) мыналарды:</w:t>
      </w:r>
    </w:p>
    <w:bookmarkEnd w:id="17885"/>
    <w:bookmarkStart w:name="z20265" w:id="1788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88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0266" w:id="1788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887"/>
    <w:bookmarkStart w:name="z20267" w:id="1788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268" w:id="1788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889"/>
    <w:bookmarkStart w:name="z20269" w:id="1789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890"/>
    <w:bookmarkStart w:name="z20270" w:id="1789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891"/>
    <w:bookmarkStart w:name="z20271" w:id="1789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892"/>
    <w:bookmarkStart w:name="z20272" w:id="17893"/>
    <w:p>
      <w:pPr>
        <w:spacing w:after="0"/>
        <w:ind w:left="0"/>
        <w:jc w:val="both"/>
      </w:pPr>
      <w:r>
        <w:rPr>
          <w:rFonts w:ascii="Times New Roman"/>
          <w:b w:val="false"/>
          <w:i w:val="false"/>
          <w:color w:val="000000"/>
          <w:sz w:val="28"/>
        </w:rPr>
        <w:t>
      19. Басқарма басшысының өкілеттіктері:</w:t>
      </w:r>
    </w:p>
    <w:bookmarkEnd w:id="17893"/>
    <w:bookmarkStart w:name="z20273" w:id="1789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894"/>
    <w:bookmarkStart w:name="z20274" w:id="1789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895"/>
    <w:bookmarkStart w:name="z20275" w:id="1789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896"/>
    <w:bookmarkStart w:name="z20276" w:id="1789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897"/>
    <w:bookmarkStart w:name="z20277" w:id="1789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898"/>
    <w:bookmarkStart w:name="z20278" w:id="1789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899"/>
    <w:bookmarkStart w:name="z20279" w:id="17900"/>
    <w:p>
      <w:pPr>
        <w:spacing w:after="0"/>
        <w:ind w:left="0"/>
        <w:jc w:val="left"/>
      </w:pPr>
      <w:r>
        <w:rPr>
          <w:rFonts w:ascii="Times New Roman"/>
          <w:b/>
          <w:i w:val="false"/>
          <w:color w:val="000000"/>
        </w:rPr>
        <w:t xml:space="preserve"> 4-тарау. Басқарманың мүлкі</w:t>
      </w:r>
    </w:p>
    <w:bookmarkEnd w:id="17900"/>
    <w:bookmarkStart w:name="z20280" w:id="1790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901"/>
    <w:bookmarkStart w:name="z20281" w:id="1790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902"/>
    <w:bookmarkStart w:name="z20282" w:id="1790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903"/>
    <w:bookmarkStart w:name="z20283" w:id="1790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904"/>
    <w:bookmarkStart w:name="z20284" w:id="17905"/>
    <w:p>
      <w:pPr>
        <w:spacing w:after="0"/>
        <w:ind w:left="0"/>
        <w:jc w:val="left"/>
      </w:pPr>
      <w:r>
        <w:rPr>
          <w:rFonts w:ascii="Times New Roman"/>
          <w:b/>
          <w:i w:val="false"/>
          <w:color w:val="000000"/>
        </w:rPr>
        <w:t xml:space="preserve"> 5-тарау. Басқарманы қайта ұйымдастыру және тарату</w:t>
      </w:r>
    </w:p>
    <w:bookmarkEnd w:id="17905"/>
    <w:bookmarkStart w:name="z20285" w:id="1790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210-қосымша</w:t>
            </w:r>
          </w:p>
        </w:tc>
      </w:tr>
    </w:tbl>
    <w:bookmarkStart w:name="z16185" w:id="1790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мекемесінің ережесі</w:t>
      </w:r>
    </w:p>
    <w:bookmarkEnd w:id="17907"/>
    <w:p>
      <w:pPr>
        <w:spacing w:after="0"/>
        <w:ind w:left="0"/>
        <w:jc w:val="both"/>
      </w:pPr>
      <w:r>
        <w:rPr>
          <w:rFonts w:ascii="Times New Roman"/>
          <w:b w:val="false"/>
          <w:i w:val="false"/>
          <w:color w:val="ff0000"/>
          <w:sz w:val="28"/>
        </w:rPr>
        <w:t xml:space="preserve">
      Ескерту. 210-қосымша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211-қосымша</w:t>
            </w:r>
          </w:p>
        </w:tc>
      </w:tr>
    </w:tbl>
    <w:bookmarkStart w:name="z16261" w:id="1790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 республикалық мемлекеттік мекемесінің ережесі</w:t>
      </w:r>
    </w:p>
    <w:bookmarkEnd w:id="17908"/>
    <w:p>
      <w:pPr>
        <w:spacing w:after="0"/>
        <w:ind w:left="0"/>
        <w:jc w:val="both"/>
      </w:pPr>
      <w:r>
        <w:rPr>
          <w:rFonts w:ascii="Times New Roman"/>
          <w:b w:val="false"/>
          <w:i w:val="false"/>
          <w:color w:val="ff0000"/>
          <w:sz w:val="28"/>
        </w:rPr>
        <w:t xml:space="preserve">
      Ескерту. 211-қосымша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5914" w:id="17909"/>
    <w:p>
      <w:pPr>
        <w:spacing w:after="0"/>
        <w:ind w:left="0"/>
        <w:jc w:val="left"/>
      </w:pPr>
      <w:r>
        <w:rPr>
          <w:rFonts w:ascii="Times New Roman"/>
          <w:b/>
          <w:i w:val="false"/>
          <w:color w:val="000000"/>
        </w:rPr>
        <w:t xml:space="preserve"> 1-тарау. Жалпы ережелер</w:t>
      </w:r>
    </w:p>
    <w:bookmarkEnd w:id="17909"/>
    <w:bookmarkStart w:name="z35915" w:id="1791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910"/>
    <w:bookmarkStart w:name="z35916" w:id="17911"/>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911"/>
    <w:bookmarkStart w:name="z35917" w:id="1791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7912"/>
    <w:bookmarkStart w:name="z35918" w:id="1791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913"/>
    <w:bookmarkStart w:name="z35919" w:id="1791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7914"/>
    <w:bookmarkStart w:name="z35920" w:id="1791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915"/>
    <w:bookmarkStart w:name="z35921" w:id="1791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916"/>
    <w:bookmarkStart w:name="z35922" w:id="17917"/>
    <w:p>
      <w:pPr>
        <w:spacing w:after="0"/>
        <w:ind w:left="0"/>
        <w:jc w:val="both"/>
      </w:pPr>
      <w:r>
        <w:rPr>
          <w:rFonts w:ascii="Times New Roman"/>
          <w:b w:val="false"/>
          <w:i w:val="false"/>
          <w:color w:val="000000"/>
          <w:sz w:val="28"/>
        </w:rPr>
        <w:t>
      8. Заңды тұлғаның орналасқан жері – индекс 070800, Қазақстан Республикасы, Шығыс Қазақстан облысы, Алтай ауданы, Алтай қаласы, М.Горький көшесі, 36 үй.</w:t>
      </w:r>
    </w:p>
    <w:bookmarkEnd w:id="17917"/>
    <w:bookmarkStart w:name="z35923" w:id="1791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 республикалық мемлекеттік мекемесі.</w:t>
      </w:r>
    </w:p>
    <w:bookmarkEnd w:id="17918"/>
    <w:bookmarkStart w:name="z35924" w:id="1791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919"/>
    <w:bookmarkStart w:name="z35925" w:id="1792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920"/>
    <w:bookmarkStart w:name="z35926" w:id="1792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7921"/>
    <w:bookmarkStart w:name="z35927" w:id="1792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928" w:id="1792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7923"/>
    <w:bookmarkStart w:name="z35929" w:id="17924"/>
    <w:p>
      <w:pPr>
        <w:spacing w:after="0"/>
        <w:ind w:left="0"/>
        <w:jc w:val="both"/>
      </w:pPr>
      <w:r>
        <w:rPr>
          <w:rFonts w:ascii="Times New Roman"/>
          <w:b w:val="false"/>
          <w:i w:val="false"/>
          <w:color w:val="000000"/>
          <w:sz w:val="28"/>
        </w:rPr>
        <w:t>
      13. Міндеттері:</w:t>
      </w:r>
    </w:p>
    <w:bookmarkEnd w:id="17924"/>
    <w:bookmarkStart w:name="z35930" w:id="1792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925"/>
    <w:bookmarkStart w:name="z35931" w:id="1792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7926"/>
    <w:bookmarkStart w:name="z35932" w:id="1792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7927"/>
    <w:bookmarkStart w:name="z35933" w:id="17928"/>
    <w:p>
      <w:pPr>
        <w:spacing w:after="0"/>
        <w:ind w:left="0"/>
        <w:jc w:val="both"/>
      </w:pPr>
      <w:r>
        <w:rPr>
          <w:rFonts w:ascii="Times New Roman"/>
          <w:b w:val="false"/>
          <w:i w:val="false"/>
          <w:color w:val="000000"/>
          <w:sz w:val="28"/>
        </w:rPr>
        <w:t>
      14. Құқықтары мен міндеттері:</w:t>
      </w:r>
    </w:p>
    <w:bookmarkEnd w:id="17928"/>
    <w:bookmarkStart w:name="z35934" w:id="1792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929"/>
    <w:bookmarkStart w:name="z35935" w:id="1793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930"/>
    <w:bookmarkStart w:name="z35936" w:id="1793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7931"/>
    <w:bookmarkStart w:name="z35937" w:id="1793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932"/>
    <w:bookmarkStart w:name="z35938" w:id="1793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7933"/>
    <w:bookmarkStart w:name="z35939" w:id="1793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7934"/>
    <w:bookmarkStart w:name="z35940" w:id="1793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7935"/>
    <w:bookmarkStart w:name="z35941" w:id="1793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7936"/>
    <w:bookmarkStart w:name="z35942" w:id="1793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7937"/>
    <w:bookmarkStart w:name="z35943" w:id="17938"/>
    <w:p>
      <w:pPr>
        <w:spacing w:after="0"/>
        <w:ind w:left="0"/>
        <w:jc w:val="both"/>
      </w:pPr>
      <w:r>
        <w:rPr>
          <w:rFonts w:ascii="Times New Roman"/>
          <w:b w:val="false"/>
          <w:i w:val="false"/>
          <w:color w:val="000000"/>
          <w:sz w:val="28"/>
        </w:rPr>
        <w:t>
      15. Функциялары:</w:t>
      </w:r>
    </w:p>
    <w:bookmarkEnd w:id="17938"/>
    <w:bookmarkStart w:name="z35944" w:id="17939"/>
    <w:p>
      <w:pPr>
        <w:spacing w:after="0"/>
        <w:ind w:left="0"/>
        <w:jc w:val="both"/>
      </w:pPr>
      <w:r>
        <w:rPr>
          <w:rFonts w:ascii="Times New Roman"/>
          <w:b w:val="false"/>
          <w:i w:val="false"/>
          <w:color w:val="000000"/>
          <w:sz w:val="28"/>
        </w:rPr>
        <w:t>
      1) реттелетін салада мемлекеттік саясатты іске асыру;</w:t>
      </w:r>
    </w:p>
    <w:bookmarkEnd w:id="17939"/>
    <w:bookmarkStart w:name="z35945" w:id="1794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940"/>
    <w:bookmarkStart w:name="z35946" w:id="1794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7941"/>
    <w:bookmarkStart w:name="z35947" w:id="1794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942"/>
    <w:bookmarkStart w:name="z35948" w:id="1794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943"/>
    <w:bookmarkStart w:name="z35949" w:id="1794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794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5950" w:id="1794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94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5951" w:id="1794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946"/>
    <w:bookmarkStart w:name="z35952" w:id="1794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947"/>
    <w:bookmarkStart w:name="z35953" w:id="1794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948"/>
    <w:bookmarkStart w:name="z35954" w:id="1794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956" w:id="1795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7950"/>
    <w:bookmarkStart w:name="z35957" w:id="1795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951"/>
    <w:bookmarkStart w:name="z35958" w:id="1795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952"/>
    <w:bookmarkStart w:name="z35959" w:id="1795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962" w:id="1795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954"/>
    <w:bookmarkStart w:name="z35963" w:id="1795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7955"/>
    <w:bookmarkStart w:name="z35964" w:id="1795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7956"/>
    <w:bookmarkStart w:name="z35965" w:id="1795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957"/>
    <w:bookmarkStart w:name="z35966" w:id="1795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7958"/>
    <w:bookmarkStart w:name="z35967" w:id="1795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7959"/>
    <w:bookmarkStart w:name="z35968" w:id="1796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7960"/>
    <w:bookmarkStart w:name="z35969" w:id="1796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7961"/>
    <w:bookmarkStart w:name="z35970" w:id="1796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7962"/>
    <w:bookmarkStart w:name="z35971" w:id="1796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7963"/>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5972" w:id="17964"/>
    <w:p>
      <w:pPr>
        <w:spacing w:after="0"/>
        <w:ind w:left="0"/>
        <w:jc w:val="both"/>
      </w:pPr>
      <w:r>
        <w:rPr>
          <w:rFonts w:ascii="Times New Roman"/>
          <w:b w:val="false"/>
          <w:i w:val="false"/>
          <w:color w:val="000000"/>
          <w:sz w:val="28"/>
        </w:rPr>
        <w:t>
      29) мыналарды:</w:t>
      </w:r>
    </w:p>
    <w:bookmarkEnd w:id="17964"/>
    <w:bookmarkStart w:name="z35973" w:id="1796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96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5974" w:id="1796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7966"/>
    <w:bookmarkStart w:name="z35975" w:id="1796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7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5976" w:id="1796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7968"/>
    <w:bookmarkStart w:name="z35977" w:id="1796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7969"/>
    <w:bookmarkStart w:name="z35978" w:id="1797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7970"/>
    <w:bookmarkStart w:name="z35979" w:id="1797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971"/>
    <w:bookmarkStart w:name="z35980" w:id="17972"/>
    <w:p>
      <w:pPr>
        <w:spacing w:after="0"/>
        <w:ind w:left="0"/>
        <w:jc w:val="both"/>
      </w:pPr>
      <w:r>
        <w:rPr>
          <w:rFonts w:ascii="Times New Roman"/>
          <w:b w:val="false"/>
          <w:i w:val="false"/>
          <w:color w:val="000000"/>
          <w:sz w:val="28"/>
        </w:rPr>
        <w:t>
      19. Басқарма басшысының өкілеттіктері:</w:t>
      </w:r>
    </w:p>
    <w:bookmarkEnd w:id="17972"/>
    <w:bookmarkStart w:name="z35981" w:id="1797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7973"/>
    <w:bookmarkStart w:name="z35982" w:id="1797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974"/>
    <w:bookmarkStart w:name="z35983" w:id="1797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7975"/>
    <w:bookmarkStart w:name="z35984" w:id="1797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976"/>
    <w:bookmarkStart w:name="z35985" w:id="1797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7977"/>
    <w:bookmarkStart w:name="z35986" w:id="1797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7978"/>
    <w:bookmarkStart w:name="z35987" w:id="17979"/>
    <w:p>
      <w:pPr>
        <w:spacing w:after="0"/>
        <w:ind w:left="0"/>
        <w:jc w:val="left"/>
      </w:pPr>
      <w:r>
        <w:rPr>
          <w:rFonts w:ascii="Times New Roman"/>
          <w:b/>
          <w:i w:val="false"/>
          <w:color w:val="000000"/>
        </w:rPr>
        <w:t xml:space="preserve"> 4-тарау. Басқарманың мүлкі</w:t>
      </w:r>
    </w:p>
    <w:bookmarkEnd w:id="17979"/>
    <w:bookmarkStart w:name="z35988" w:id="1798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980"/>
    <w:bookmarkStart w:name="z35989" w:id="1798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981"/>
    <w:bookmarkStart w:name="z35990" w:id="1798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982"/>
    <w:bookmarkStart w:name="z35991" w:id="1798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983"/>
    <w:bookmarkStart w:name="z35992" w:id="17984"/>
    <w:p>
      <w:pPr>
        <w:spacing w:after="0"/>
        <w:ind w:left="0"/>
        <w:jc w:val="left"/>
      </w:pPr>
      <w:r>
        <w:rPr>
          <w:rFonts w:ascii="Times New Roman"/>
          <w:b/>
          <w:i w:val="false"/>
          <w:color w:val="000000"/>
        </w:rPr>
        <w:t xml:space="preserve"> 5-тарау. Басқарманы қайта ұйымдастыру және тарату</w:t>
      </w:r>
    </w:p>
    <w:bookmarkEnd w:id="17984"/>
    <w:bookmarkStart w:name="z35993" w:id="1798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212-қосымша</w:t>
            </w:r>
          </w:p>
        </w:tc>
      </w:tr>
    </w:tbl>
    <w:bookmarkStart w:name="z16337" w:id="1798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Аягөз аудандық санитариялық-эпидемиологиялық бақылау" республикалық мемлекеттік мекемесінің ережесі</w:t>
      </w:r>
    </w:p>
    <w:bookmarkEnd w:id="17986"/>
    <w:p>
      <w:pPr>
        <w:spacing w:after="0"/>
        <w:ind w:left="0"/>
        <w:jc w:val="both"/>
      </w:pPr>
      <w:r>
        <w:rPr>
          <w:rFonts w:ascii="Times New Roman"/>
          <w:b w:val="false"/>
          <w:i w:val="false"/>
          <w:color w:val="ff0000"/>
          <w:sz w:val="28"/>
        </w:rPr>
        <w:t xml:space="preserve">
      Ескерту. 212-қосымша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213-қосымша</w:t>
            </w:r>
          </w:p>
        </w:tc>
      </w:tr>
    </w:tbl>
    <w:bookmarkStart w:name="z16413" w:id="1798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Бесқарағай аудандық санитариялық-эпидемиологиялық бақылау басқармасы" республикалық мемлекеттік мекемесінің ережесі</w:t>
      </w:r>
    </w:p>
    <w:bookmarkEnd w:id="17987"/>
    <w:p>
      <w:pPr>
        <w:spacing w:after="0"/>
        <w:ind w:left="0"/>
        <w:jc w:val="both"/>
      </w:pPr>
      <w:r>
        <w:rPr>
          <w:rFonts w:ascii="Times New Roman"/>
          <w:b w:val="false"/>
          <w:i w:val="false"/>
          <w:color w:val="ff0000"/>
          <w:sz w:val="28"/>
        </w:rPr>
        <w:t xml:space="preserve">
      Ескерту. 213-қосымша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214-қосымша</w:t>
            </w:r>
          </w:p>
        </w:tc>
      </w:tr>
    </w:tbl>
    <w:bookmarkStart w:name="z16489" w:id="1798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Бородулиха аудандық санитариялық-эпидемиологиялық бақылау басқармасы" республикалық мемлекеттік мекемесінің ережесі</w:t>
      </w:r>
    </w:p>
    <w:bookmarkEnd w:id="17988"/>
    <w:p>
      <w:pPr>
        <w:spacing w:after="0"/>
        <w:ind w:left="0"/>
        <w:jc w:val="both"/>
      </w:pPr>
      <w:r>
        <w:rPr>
          <w:rFonts w:ascii="Times New Roman"/>
          <w:b w:val="false"/>
          <w:i w:val="false"/>
          <w:color w:val="ff0000"/>
          <w:sz w:val="28"/>
        </w:rPr>
        <w:t xml:space="preserve">
      Ескерту. 214-қосымша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215-қосымша</w:t>
            </w:r>
          </w:p>
        </w:tc>
      </w:tr>
    </w:tbl>
    <w:bookmarkStart w:name="z16565" w:id="1798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 республикалық мемлекеттік мекемесінің ережесі</w:t>
      </w:r>
    </w:p>
    <w:bookmarkEnd w:id="17989"/>
    <w:p>
      <w:pPr>
        <w:spacing w:after="0"/>
        <w:ind w:left="0"/>
        <w:jc w:val="both"/>
      </w:pPr>
      <w:r>
        <w:rPr>
          <w:rFonts w:ascii="Times New Roman"/>
          <w:b w:val="false"/>
          <w:i w:val="false"/>
          <w:color w:val="ff0000"/>
          <w:sz w:val="28"/>
        </w:rPr>
        <w:t xml:space="preserve">
      Ескерту. 215-қосымша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5994" w:id="17990"/>
    <w:p>
      <w:pPr>
        <w:spacing w:after="0"/>
        <w:ind w:left="0"/>
        <w:jc w:val="left"/>
      </w:pPr>
      <w:r>
        <w:rPr>
          <w:rFonts w:ascii="Times New Roman"/>
          <w:b/>
          <w:i w:val="false"/>
          <w:color w:val="000000"/>
        </w:rPr>
        <w:t xml:space="preserve"> 1-тарау. Жалпы ережелер</w:t>
      </w:r>
    </w:p>
    <w:bookmarkEnd w:id="17990"/>
    <w:bookmarkStart w:name="z35995" w:id="1799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991"/>
    <w:bookmarkStart w:name="z35996" w:id="1799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992"/>
    <w:bookmarkStart w:name="z35997" w:id="1799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7993"/>
    <w:bookmarkStart w:name="z35998" w:id="1799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994"/>
    <w:bookmarkStart w:name="z35999" w:id="1799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7995"/>
    <w:bookmarkStart w:name="z36000" w:id="1799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7996"/>
    <w:bookmarkStart w:name="z36001" w:id="1799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997"/>
    <w:bookmarkStart w:name="z36002" w:id="17998"/>
    <w:p>
      <w:pPr>
        <w:spacing w:after="0"/>
        <w:ind w:left="0"/>
        <w:jc w:val="both"/>
      </w:pPr>
      <w:r>
        <w:rPr>
          <w:rFonts w:ascii="Times New Roman"/>
          <w:b w:val="false"/>
          <w:i w:val="false"/>
          <w:color w:val="000000"/>
          <w:sz w:val="28"/>
        </w:rPr>
        <w:t>
      8. Заңды тұлғаның орналасқан жері – индекс 070500, Қазақстан Республикасы, Шығыс Қазақстан облысы, Глубокое ауданы, Глубокое кенті, Пирогов көшесі, 10/1құрылыс , 4 корпус.</w:t>
      </w:r>
    </w:p>
    <w:bookmarkEnd w:id="17998"/>
    <w:bookmarkStart w:name="z36003" w:id="1799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 республикалық мемлекеттік мекемесі.</w:t>
      </w:r>
    </w:p>
    <w:bookmarkEnd w:id="17999"/>
    <w:bookmarkStart w:name="z36004" w:id="1800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000"/>
    <w:bookmarkStart w:name="z36005" w:id="1800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001"/>
    <w:bookmarkStart w:name="z36006" w:id="1800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002"/>
    <w:bookmarkStart w:name="z36007" w:id="18003"/>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008" w:id="18004"/>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004"/>
    <w:bookmarkStart w:name="z36009" w:id="18005"/>
    <w:p>
      <w:pPr>
        <w:spacing w:after="0"/>
        <w:ind w:left="0"/>
        <w:jc w:val="both"/>
      </w:pPr>
      <w:r>
        <w:rPr>
          <w:rFonts w:ascii="Times New Roman"/>
          <w:b w:val="false"/>
          <w:i w:val="false"/>
          <w:color w:val="000000"/>
          <w:sz w:val="28"/>
        </w:rPr>
        <w:t>
      13. Міндеттері:</w:t>
      </w:r>
    </w:p>
    <w:bookmarkEnd w:id="18005"/>
    <w:bookmarkStart w:name="z36010" w:id="1800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006"/>
    <w:bookmarkStart w:name="z36011" w:id="18007"/>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007"/>
    <w:bookmarkStart w:name="z36012" w:id="18008"/>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8008"/>
    <w:bookmarkStart w:name="z36013" w:id="18009"/>
    <w:p>
      <w:pPr>
        <w:spacing w:after="0"/>
        <w:ind w:left="0"/>
        <w:jc w:val="both"/>
      </w:pPr>
      <w:r>
        <w:rPr>
          <w:rFonts w:ascii="Times New Roman"/>
          <w:b w:val="false"/>
          <w:i w:val="false"/>
          <w:color w:val="000000"/>
          <w:sz w:val="28"/>
        </w:rPr>
        <w:t>
      14. Құқықтары мен міндеттері:</w:t>
      </w:r>
    </w:p>
    <w:bookmarkEnd w:id="18009"/>
    <w:bookmarkStart w:name="z36014" w:id="18010"/>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010"/>
    <w:bookmarkStart w:name="z36015" w:id="18011"/>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011"/>
    <w:bookmarkStart w:name="z36016" w:id="1801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8012"/>
    <w:bookmarkStart w:name="z36017" w:id="1801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013"/>
    <w:bookmarkStart w:name="z36018" w:id="18014"/>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8014"/>
    <w:bookmarkStart w:name="z36019" w:id="18015"/>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8015"/>
    <w:bookmarkStart w:name="z36020" w:id="18016"/>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8016"/>
    <w:bookmarkStart w:name="z36021" w:id="1801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8017"/>
    <w:bookmarkStart w:name="z36022" w:id="18018"/>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8018"/>
    <w:bookmarkStart w:name="z36023" w:id="18019"/>
    <w:p>
      <w:pPr>
        <w:spacing w:after="0"/>
        <w:ind w:left="0"/>
        <w:jc w:val="both"/>
      </w:pPr>
      <w:r>
        <w:rPr>
          <w:rFonts w:ascii="Times New Roman"/>
          <w:b w:val="false"/>
          <w:i w:val="false"/>
          <w:color w:val="000000"/>
          <w:sz w:val="28"/>
        </w:rPr>
        <w:t>
      15. Функциялары:</w:t>
      </w:r>
    </w:p>
    <w:bookmarkEnd w:id="18019"/>
    <w:bookmarkStart w:name="z36024" w:id="18020"/>
    <w:p>
      <w:pPr>
        <w:spacing w:after="0"/>
        <w:ind w:left="0"/>
        <w:jc w:val="both"/>
      </w:pPr>
      <w:r>
        <w:rPr>
          <w:rFonts w:ascii="Times New Roman"/>
          <w:b w:val="false"/>
          <w:i w:val="false"/>
          <w:color w:val="000000"/>
          <w:sz w:val="28"/>
        </w:rPr>
        <w:t>
      1) реттелетін салада мемлекеттік саясатты іске асыру;</w:t>
      </w:r>
    </w:p>
    <w:bookmarkEnd w:id="18020"/>
    <w:bookmarkStart w:name="z36025" w:id="1802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021"/>
    <w:bookmarkStart w:name="z36026" w:id="18022"/>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8022"/>
    <w:bookmarkStart w:name="z36027" w:id="1802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023"/>
    <w:bookmarkStart w:name="z36028" w:id="1802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024"/>
    <w:bookmarkStart w:name="z36029" w:id="1802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8025"/>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6030" w:id="1802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026"/>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6031" w:id="1802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027"/>
    <w:bookmarkStart w:name="z36032" w:id="1802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028"/>
    <w:bookmarkStart w:name="z36033" w:id="1802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029"/>
    <w:bookmarkStart w:name="z36034" w:id="1803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036" w:id="18031"/>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8031"/>
    <w:bookmarkStart w:name="z36037" w:id="1803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032"/>
    <w:bookmarkStart w:name="z36038" w:id="1803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033"/>
    <w:bookmarkStart w:name="z36041" w:id="1803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8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042" w:id="18035"/>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035"/>
    <w:bookmarkStart w:name="z36043" w:id="18036"/>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8036"/>
    <w:bookmarkStart w:name="z36044" w:id="18037"/>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8037"/>
    <w:bookmarkStart w:name="z36045" w:id="18038"/>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038"/>
    <w:bookmarkStart w:name="z36046" w:id="18039"/>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8039"/>
    <w:bookmarkStart w:name="z36047" w:id="18040"/>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8040"/>
    <w:bookmarkStart w:name="z36048" w:id="18041"/>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8041"/>
    <w:bookmarkStart w:name="z36049" w:id="18042"/>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8042"/>
    <w:bookmarkStart w:name="z36050" w:id="1804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8043"/>
    <w:bookmarkStart w:name="z36051" w:id="18044"/>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8044"/>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6052" w:id="18045"/>
    <w:p>
      <w:pPr>
        <w:spacing w:after="0"/>
        <w:ind w:left="0"/>
        <w:jc w:val="both"/>
      </w:pPr>
      <w:r>
        <w:rPr>
          <w:rFonts w:ascii="Times New Roman"/>
          <w:b w:val="false"/>
          <w:i w:val="false"/>
          <w:color w:val="000000"/>
          <w:sz w:val="28"/>
        </w:rPr>
        <w:t>
      29) мыналарды:</w:t>
      </w:r>
    </w:p>
    <w:bookmarkEnd w:id="18045"/>
    <w:bookmarkStart w:name="z36053" w:id="1804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046"/>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6054" w:id="1804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8047"/>
    <w:bookmarkStart w:name="z36055" w:id="18048"/>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8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6056" w:id="1804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8049"/>
    <w:bookmarkStart w:name="z36057" w:id="1805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8050"/>
    <w:bookmarkStart w:name="z36058" w:id="1805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8051"/>
    <w:bookmarkStart w:name="z36059" w:id="1805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8052"/>
    <w:bookmarkStart w:name="z36060" w:id="18053"/>
    <w:p>
      <w:pPr>
        <w:spacing w:after="0"/>
        <w:ind w:left="0"/>
        <w:jc w:val="both"/>
      </w:pPr>
      <w:r>
        <w:rPr>
          <w:rFonts w:ascii="Times New Roman"/>
          <w:b w:val="false"/>
          <w:i w:val="false"/>
          <w:color w:val="000000"/>
          <w:sz w:val="28"/>
        </w:rPr>
        <w:t>
      19. Басқарма басшысының өкілеттіктері:</w:t>
      </w:r>
    </w:p>
    <w:bookmarkEnd w:id="18053"/>
    <w:bookmarkStart w:name="z36061" w:id="1805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8054"/>
    <w:bookmarkStart w:name="z36062" w:id="1805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055"/>
    <w:bookmarkStart w:name="z36063" w:id="1805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056"/>
    <w:bookmarkStart w:name="z36064" w:id="1805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057"/>
    <w:bookmarkStart w:name="z36065" w:id="1805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8058"/>
    <w:bookmarkStart w:name="z36066" w:id="1805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059"/>
    <w:bookmarkStart w:name="z36067" w:id="18060"/>
    <w:p>
      <w:pPr>
        <w:spacing w:after="0"/>
        <w:ind w:left="0"/>
        <w:jc w:val="left"/>
      </w:pPr>
      <w:r>
        <w:rPr>
          <w:rFonts w:ascii="Times New Roman"/>
          <w:b/>
          <w:i w:val="false"/>
          <w:color w:val="000000"/>
        </w:rPr>
        <w:t xml:space="preserve"> 4-тарау. Басқарманың мүлкі</w:t>
      </w:r>
    </w:p>
    <w:bookmarkEnd w:id="18060"/>
    <w:bookmarkStart w:name="z36068" w:id="1806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8061"/>
    <w:bookmarkStart w:name="z36069" w:id="1806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062"/>
    <w:bookmarkStart w:name="z36070" w:id="1806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8063"/>
    <w:bookmarkStart w:name="z36071" w:id="1806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064"/>
    <w:bookmarkStart w:name="z36072" w:id="18065"/>
    <w:p>
      <w:pPr>
        <w:spacing w:after="0"/>
        <w:ind w:left="0"/>
        <w:jc w:val="left"/>
      </w:pPr>
      <w:r>
        <w:rPr>
          <w:rFonts w:ascii="Times New Roman"/>
          <w:b/>
          <w:i w:val="false"/>
          <w:color w:val="000000"/>
        </w:rPr>
        <w:t xml:space="preserve"> 5-тарау. Басқарманы қайта ұйымдастыру және тарату</w:t>
      </w:r>
    </w:p>
    <w:bookmarkEnd w:id="18065"/>
    <w:bookmarkStart w:name="z36073" w:id="1806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216-қосымша</w:t>
            </w:r>
          </w:p>
        </w:tc>
      </w:tr>
    </w:tbl>
    <w:bookmarkStart w:name="z16641" w:id="1806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Жарма аудандық санитариялық-эпидемиологиялық бақылау басқармасы" республикалық мемлекеттік мекемесінің ережесі</w:t>
      </w:r>
    </w:p>
    <w:bookmarkEnd w:id="18067"/>
    <w:p>
      <w:pPr>
        <w:spacing w:after="0"/>
        <w:ind w:left="0"/>
        <w:jc w:val="both"/>
      </w:pPr>
      <w:r>
        <w:rPr>
          <w:rFonts w:ascii="Times New Roman"/>
          <w:b w:val="false"/>
          <w:i w:val="false"/>
          <w:color w:val="ff0000"/>
          <w:sz w:val="28"/>
        </w:rPr>
        <w:t xml:space="preserve">
      Ескерту. 216-қосымша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217-қосымша</w:t>
            </w:r>
          </w:p>
        </w:tc>
      </w:tr>
    </w:tbl>
    <w:bookmarkStart w:name="z16717" w:id="1806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 республикалық мемлекеттік мекемесінің ережесі</w:t>
      </w:r>
    </w:p>
    <w:bookmarkEnd w:id="18068"/>
    <w:p>
      <w:pPr>
        <w:spacing w:after="0"/>
        <w:ind w:left="0"/>
        <w:jc w:val="both"/>
      </w:pPr>
      <w:r>
        <w:rPr>
          <w:rFonts w:ascii="Times New Roman"/>
          <w:b w:val="false"/>
          <w:i w:val="false"/>
          <w:color w:val="ff0000"/>
          <w:sz w:val="28"/>
        </w:rPr>
        <w:t xml:space="preserve">
      Ескерту. 217-қосымша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6074" w:id="18069"/>
    <w:p>
      <w:pPr>
        <w:spacing w:after="0"/>
        <w:ind w:left="0"/>
        <w:jc w:val="left"/>
      </w:pPr>
      <w:r>
        <w:rPr>
          <w:rFonts w:ascii="Times New Roman"/>
          <w:b/>
          <w:i w:val="false"/>
          <w:color w:val="000000"/>
        </w:rPr>
        <w:t xml:space="preserve"> 1-тарау. Жалпы ережелер</w:t>
      </w:r>
    </w:p>
    <w:bookmarkEnd w:id="18069"/>
    <w:bookmarkStart w:name="z36075" w:id="1807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070"/>
    <w:bookmarkStart w:name="z36076" w:id="18071"/>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8071"/>
    <w:bookmarkStart w:name="z36077" w:id="1807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072"/>
    <w:bookmarkStart w:name="z36078" w:id="1807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073"/>
    <w:bookmarkStart w:name="z36079" w:id="1807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074"/>
    <w:bookmarkStart w:name="z36080" w:id="1807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075"/>
    <w:bookmarkStart w:name="z36081" w:id="1807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076"/>
    <w:bookmarkStart w:name="z36082" w:id="18077"/>
    <w:p>
      <w:pPr>
        <w:spacing w:after="0"/>
        <w:ind w:left="0"/>
        <w:jc w:val="both"/>
      </w:pPr>
      <w:r>
        <w:rPr>
          <w:rFonts w:ascii="Times New Roman"/>
          <w:b w:val="false"/>
          <w:i w:val="false"/>
          <w:color w:val="000000"/>
          <w:sz w:val="28"/>
        </w:rPr>
        <w:t>
      8. Заңды тұлғаның орналасқан жері – индекс 070700, Қазақстан Республикасы, Шығыс Қазақстан облысы, Зайсан ауданы, Зайсан қаласы, З. Ибраев көшесі, 1 ғимарат.</w:t>
      </w:r>
    </w:p>
    <w:bookmarkEnd w:id="18077"/>
    <w:bookmarkStart w:name="z36083" w:id="1807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 республикалық мемлекеттік мекемесі.</w:t>
      </w:r>
    </w:p>
    <w:bookmarkEnd w:id="18078"/>
    <w:bookmarkStart w:name="z36084" w:id="1807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079"/>
    <w:bookmarkStart w:name="z36085" w:id="1808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080"/>
    <w:bookmarkStart w:name="z36086" w:id="1808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081"/>
    <w:bookmarkStart w:name="z36087" w:id="1808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088" w:id="1808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083"/>
    <w:bookmarkStart w:name="z36089" w:id="18084"/>
    <w:p>
      <w:pPr>
        <w:spacing w:after="0"/>
        <w:ind w:left="0"/>
        <w:jc w:val="both"/>
      </w:pPr>
      <w:r>
        <w:rPr>
          <w:rFonts w:ascii="Times New Roman"/>
          <w:b w:val="false"/>
          <w:i w:val="false"/>
          <w:color w:val="000000"/>
          <w:sz w:val="28"/>
        </w:rPr>
        <w:t>
      13. Міндеттері:</w:t>
      </w:r>
    </w:p>
    <w:bookmarkEnd w:id="18084"/>
    <w:bookmarkStart w:name="z36090" w:id="1808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085"/>
    <w:bookmarkStart w:name="z36091" w:id="1808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086"/>
    <w:bookmarkStart w:name="z36092" w:id="1808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8087"/>
    <w:bookmarkStart w:name="z36093" w:id="18088"/>
    <w:p>
      <w:pPr>
        <w:spacing w:after="0"/>
        <w:ind w:left="0"/>
        <w:jc w:val="both"/>
      </w:pPr>
      <w:r>
        <w:rPr>
          <w:rFonts w:ascii="Times New Roman"/>
          <w:b w:val="false"/>
          <w:i w:val="false"/>
          <w:color w:val="000000"/>
          <w:sz w:val="28"/>
        </w:rPr>
        <w:t>
      14. Құқықтары мен міндеттері:</w:t>
      </w:r>
    </w:p>
    <w:bookmarkEnd w:id="18088"/>
    <w:bookmarkStart w:name="z36094" w:id="1808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089"/>
    <w:bookmarkStart w:name="z36095" w:id="1809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090"/>
    <w:bookmarkStart w:name="z36096" w:id="1809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8091"/>
    <w:bookmarkStart w:name="z36097" w:id="1809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092"/>
    <w:bookmarkStart w:name="z36098" w:id="1809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8093"/>
    <w:bookmarkStart w:name="z36099" w:id="1809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8094"/>
    <w:bookmarkStart w:name="z36100" w:id="1809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8095"/>
    <w:bookmarkStart w:name="z36101" w:id="1809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8096"/>
    <w:bookmarkStart w:name="z36102" w:id="1809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8097"/>
    <w:bookmarkStart w:name="z36103" w:id="18098"/>
    <w:p>
      <w:pPr>
        <w:spacing w:after="0"/>
        <w:ind w:left="0"/>
        <w:jc w:val="both"/>
      </w:pPr>
      <w:r>
        <w:rPr>
          <w:rFonts w:ascii="Times New Roman"/>
          <w:b w:val="false"/>
          <w:i w:val="false"/>
          <w:color w:val="000000"/>
          <w:sz w:val="28"/>
        </w:rPr>
        <w:t>
      15. Функциялары:</w:t>
      </w:r>
    </w:p>
    <w:bookmarkEnd w:id="18098"/>
    <w:bookmarkStart w:name="z36104" w:id="18099"/>
    <w:p>
      <w:pPr>
        <w:spacing w:after="0"/>
        <w:ind w:left="0"/>
        <w:jc w:val="both"/>
      </w:pPr>
      <w:r>
        <w:rPr>
          <w:rFonts w:ascii="Times New Roman"/>
          <w:b w:val="false"/>
          <w:i w:val="false"/>
          <w:color w:val="000000"/>
          <w:sz w:val="28"/>
        </w:rPr>
        <w:t>
      1) реттелетін салада мемлекеттік саясатты іске асыру;</w:t>
      </w:r>
    </w:p>
    <w:bookmarkEnd w:id="18099"/>
    <w:bookmarkStart w:name="z36105" w:id="1810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100"/>
    <w:bookmarkStart w:name="z36106" w:id="1810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8101"/>
    <w:bookmarkStart w:name="z36107" w:id="1810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102"/>
    <w:bookmarkStart w:name="z36108" w:id="1810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103"/>
    <w:bookmarkStart w:name="z36109" w:id="1810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810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6110" w:id="1810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10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6111" w:id="1810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106"/>
    <w:bookmarkStart w:name="z36112" w:id="1810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107"/>
    <w:bookmarkStart w:name="z36113" w:id="1810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108"/>
    <w:bookmarkStart w:name="z36114" w:id="1810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116" w:id="1811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8110"/>
    <w:bookmarkStart w:name="z36117" w:id="1811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111"/>
    <w:bookmarkStart w:name="z36118" w:id="1811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112"/>
    <w:bookmarkStart w:name="z36119" w:id="1811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8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122" w:id="1811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114"/>
    <w:bookmarkStart w:name="z36123" w:id="1811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8115"/>
    <w:bookmarkStart w:name="z36124" w:id="1811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8116"/>
    <w:bookmarkStart w:name="z36125" w:id="1811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117"/>
    <w:bookmarkStart w:name="z36126" w:id="1811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8118"/>
    <w:bookmarkStart w:name="z36127" w:id="1811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8119"/>
    <w:bookmarkStart w:name="z36128" w:id="1812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8120"/>
    <w:bookmarkStart w:name="z36129" w:id="1812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8121"/>
    <w:bookmarkStart w:name="z36130" w:id="1812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8122"/>
    <w:bookmarkStart w:name="z36131" w:id="1812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8123"/>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6132" w:id="18124"/>
    <w:p>
      <w:pPr>
        <w:spacing w:after="0"/>
        <w:ind w:left="0"/>
        <w:jc w:val="both"/>
      </w:pPr>
      <w:r>
        <w:rPr>
          <w:rFonts w:ascii="Times New Roman"/>
          <w:b w:val="false"/>
          <w:i w:val="false"/>
          <w:color w:val="000000"/>
          <w:sz w:val="28"/>
        </w:rPr>
        <w:t>
      29) мыналарды:</w:t>
      </w:r>
    </w:p>
    <w:bookmarkEnd w:id="18124"/>
    <w:bookmarkStart w:name="z36133" w:id="1812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12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6134" w:id="1812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8126"/>
    <w:bookmarkStart w:name="z36135" w:id="1812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8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6136" w:id="1812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8128"/>
    <w:bookmarkStart w:name="z36137" w:id="1812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8129"/>
    <w:bookmarkStart w:name="z36138" w:id="1813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8130"/>
    <w:bookmarkStart w:name="z36139" w:id="1813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8131"/>
    <w:bookmarkStart w:name="z36140" w:id="18132"/>
    <w:p>
      <w:pPr>
        <w:spacing w:after="0"/>
        <w:ind w:left="0"/>
        <w:jc w:val="both"/>
      </w:pPr>
      <w:r>
        <w:rPr>
          <w:rFonts w:ascii="Times New Roman"/>
          <w:b w:val="false"/>
          <w:i w:val="false"/>
          <w:color w:val="000000"/>
          <w:sz w:val="28"/>
        </w:rPr>
        <w:t>
      19. Басқарма басшысының өкілеттіктері:</w:t>
      </w:r>
    </w:p>
    <w:bookmarkEnd w:id="18132"/>
    <w:bookmarkStart w:name="z36141" w:id="1813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8133"/>
    <w:bookmarkStart w:name="z36142" w:id="1813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134"/>
    <w:bookmarkStart w:name="z36143" w:id="1813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135"/>
    <w:bookmarkStart w:name="z36144" w:id="1813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136"/>
    <w:bookmarkStart w:name="z36145" w:id="1813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8137"/>
    <w:bookmarkStart w:name="z36146" w:id="1813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138"/>
    <w:bookmarkStart w:name="z36147" w:id="18139"/>
    <w:p>
      <w:pPr>
        <w:spacing w:after="0"/>
        <w:ind w:left="0"/>
        <w:jc w:val="left"/>
      </w:pPr>
      <w:r>
        <w:rPr>
          <w:rFonts w:ascii="Times New Roman"/>
          <w:b/>
          <w:i w:val="false"/>
          <w:color w:val="000000"/>
        </w:rPr>
        <w:t xml:space="preserve"> 4-тарау. Басқарманың мүлкі</w:t>
      </w:r>
    </w:p>
    <w:bookmarkEnd w:id="18139"/>
    <w:bookmarkStart w:name="z36148" w:id="1814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8140"/>
    <w:bookmarkStart w:name="z36149" w:id="1814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141"/>
    <w:bookmarkStart w:name="z36150" w:id="1814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8142"/>
    <w:bookmarkStart w:name="z36151" w:id="1814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143"/>
    <w:bookmarkStart w:name="z36152" w:id="18144"/>
    <w:p>
      <w:pPr>
        <w:spacing w:after="0"/>
        <w:ind w:left="0"/>
        <w:jc w:val="left"/>
      </w:pPr>
      <w:r>
        <w:rPr>
          <w:rFonts w:ascii="Times New Roman"/>
          <w:b/>
          <w:i w:val="false"/>
          <w:color w:val="000000"/>
        </w:rPr>
        <w:t xml:space="preserve"> 5-тарау. Басқарманы қайта ұйымдастыру және тарату</w:t>
      </w:r>
    </w:p>
    <w:bookmarkEnd w:id="18144"/>
    <w:bookmarkStart w:name="z36153" w:id="1814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218-қосымша</w:t>
            </w:r>
          </w:p>
        </w:tc>
      </w:tr>
    </w:tbl>
    <w:bookmarkStart w:name="z16793" w:id="1814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 республикалық мемлекеттік мекемесінің ережесі</w:t>
      </w:r>
    </w:p>
    <w:bookmarkEnd w:id="18146"/>
    <w:p>
      <w:pPr>
        <w:spacing w:after="0"/>
        <w:ind w:left="0"/>
        <w:jc w:val="both"/>
      </w:pPr>
      <w:r>
        <w:rPr>
          <w:rFonts w:ascii="Times New Roman"/>
          <w:b w:val="false"/>
          <w:i w:val="false"/>
          <w:color w:val="ff0000"/>
          <w:sz w:val="28"/>
        </w:rPr>
        <w:t xml:space="preserve">
      Ескерту. 218-қосымша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6154" w:id="18147"/>
    <w:p>
      <w:pPr>
        <w:spacing w:after="0"/>
        <w:ind w:left="0"/>
        <w:jc w:val="left"/>
      </w:pPr>
      <w:r>
        <w:rPr>
          <w:rFonts w:ascii="Times New Roman"/>
          <w:b/>
          <w:i w:val="false"/>
          <w:color w:val="000000"/>
        </w:rPr>
        <w:t xml:space="preserve"> 1-тарау. Жалпы ережелер</w:t>
      </w:r>
    </w:p>
    <w:bookmarkEnd w:id="18147"/>
    <w:bookmarkStart w:name="z36155" w:id="1814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148"/>
    <w:bookmarkStart w:name="z36156" w:id="18149"/>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8149"/>
    <w:bookmarkStart w:name="z36157" w:id="1815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150"/>
    <w:bookmarkStart w:name="z36158" w:id="1815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151"/>
    <w:bookmarkStart w:name="z36159" w:id="1815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152"/>
    <w:bookmarkStart w:name="z36160" w:id="1815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153"/>
    <w:bookmarkStart w:name="z36161" w:id="1815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154"/>
    <w:bookmarkStart w:name="z36162" w:id="18155"/>
    <w:p>
      <w:pPr>
        <w:spacing w:after="0"/>
        <w:ind w:left="0"/>
        <w:jc w:val="both"/>
      </w:pPr>
      <w:r>
        <w:rPr>
          <w:rFonts w:ascii="Times New Roman"/>
          <w:b w:val="false"/>
          <w:i w:val="false"/>
          <w:color w:val="000000"/>
          <w:sz w:val="28"/>
        </w:rPr>
        <w:t>
      8. Заңды тұлғаның орналасқан жері – индекс 070900, Қазақстан Республикасы, Шығыс Қазақстан облысы, Катонқарағай ауданы, Үлкен Нарын ауылдық округі, Үлкен Нарын ауылы, Огнев көшесі, 38 үй.</w:t>
      </w:r>
    </w:p>
    <w:bookmarkEnd w:id="18155"/>
    <w:bookmarkStart w:name="z36163" w:id="1815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 республикалық мемлекеттік мекемесі.</w:t>
      </w:r>
    </w:p>
    <w:bookmarkEnd w:id="18156"/>
    <w:bookmarkStart w:name="z36164" w:id="1815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157"/>
    <w:bookmarkStart w:name="z36165" w:id="1815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158"/>
    <w:bookmarkStart w:name="z36166" w:id="1815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159"/>
    <w:bookmarkStart w:name="z36167" w:id="1816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168" w:id="1816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161"/>
    <w:bookmarkStart w:name="z36169" w:id="18162"/>
    <w:p>
      <w:pPr>
        <w:spacing w:after="0"/>
        <w:ind w:left="0"/>
        <w:jc w:val="both"/>
      </w:pPr>
      <w:r>
        <w:rPr>
          <w:rFonts w:ascii="Times New Roman"/>
          <w:b w:val="false"/>
          <w:i w:val="false"/>
          <w:color w:val="000000"/>
          <w:sz w:val="28"/>
        </w:rPr>
        <w:t>
      13. Міндеттері:</w:t>
      </w:r>
    </w:p>
    <w:bookmarkEnd w:id="18162"/>
    <w:bookmarkStart w:name="z36170" w:id="1816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163"/>
    <w:bookmarkStart w:name="z36171" w:id="1816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164"/>
    <w:bookmarkStart w:name="z36172" w:id="18165"/>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8165"/>
    <w:bookmarkStart w:name="z36173" w:id="18166"/>
    <w:p>
      <w:pPr>
        <w:spacing w:after="0"/>
        <w:ind w:left="0"/>
        <w:jc w:val="both"/>
      </w:pPr>
      <w:r>
        <w:rPr>
          <w:rFonts w:ascii="Times New Roman"/>
          <w:b w:val="false"/>
          <w:i w:val="false"/>
          <w:color w:val="000000"/>
          <w:sz w:val="28"/>
        </w:rPr>
        <w:t>
      14. Құқықтары мен міндеттері:</w:t>
      </w:r>
    </w:p>
    <w:bookmarkEnd w:id="18166"/>
    <w:bookmarkStart w:name="z36174" w:id="1816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167"/>
    <w:bookmarkStart w:name="z36175" w:id="1816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168"/>
    <w:bookmarkStart w:name="z36176" w:id="1816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8169"/>
    <w:bookmarkStart w:name="z36177" w:id="1817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170"/>
    <w:bookmarkStart w:name="z36178" w:id="1817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8171"/>
    <w:bookmarkStart w:name="z36179" w:id="1817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8172"/>
    <w:bookmarkStart w:name="z36180" w:id="1817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8173"/>
    <w:bookmarkStart w:name="z36181" w:id="1817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8174"/>
    <w:bookmarkStart w:name="z36182" w:id="1817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8175"/>
    <w:bookmarkStart w:name="z36183" w:id="18176"/>
    <w:p>
      <w:pPr>
        <w:spacing w:after="0"/>
        <w:ind w:left="0"/>
        <w:jc w:val="both"/>
      </w:pPr>
      <w:r>
        <w:rPr>
          <w:rFonts w:ascii="Times New Roman"/>
          <w:b w:val="false"/>
          <w:i w:val="false"/>
          <w:color w:val="000000"/>
          <w:sz w:val="28"/>
        </w:rPr>
        <w:t>
      15. Функциялары:</w:t>
      </w:r>
    </w:p>
    <w:bookmarkEnd w:id="18176"/>
    <w:bookmarkStart w:name="z36184" w:id="18177"/>
    <w:p>
      <w:pPr>
        <w:spacing w:after="0"/>
        <w:ind w:left="0"/>
        <w:jc w:val="both"/>
      </w:pPr>
      <w:r>
        <w:rPr>
          <w:rFonts w:ascii="Times New Roman"/>
          <w:b w:val="false"/>
          <w:i w:val="false"/>
          <w:color w:val="000000"/>
          <w:sz w:val="28"/>
        </w:rPr>
        <w:t>
      1) реттелетін салада мемлекеттік саясатты іске асыру;</w:t>
      </w:r>
    </w:p>
    <w:bookmarkEnd w:id="18177"/>
    <w:bookmarkStart w:name="z36185" w:id="1817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178"/>
    <w:bookmarkStart w:name="z36186" w:id="1817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8179"/>
    <w:bookmarkStart w:name="z36187" w:id="1818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180"/>
    <w:bookmarkStart w:name="z36188" w:id="1818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181"/>
    <w:bookmarkStart w:name="z36189" w:id="1818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818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6190" w:id="1818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18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6191" w:id="1818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184"/>
    <w:bookmarkStart w:name="z36192" w:id="1818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185"/>
    <w:bookmarkStart w:name="z36193" w:id="1818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186"/>
    <w:bookmarkStart w:name="z36194" w:id="1818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196" w:id="1818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8188"/>
    <w:bookmarkStart w:name="z36197" w:id="1818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189"/>
    <w:bookmarkStart w:name="z36198" w:id="1819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190"/>
    <w:bookmarkStart w:name="z36199" w:id="1819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8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202" w:id="18192"/>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192"/>
    <w:bookmarkStart w:name="z36203" w:id="18193"/>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8193"/>
    <w:bookmarkStart w:name="z36204" w:id="18194"/>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8194"/>
    <w:bookmarkStart w:name="z36205" w:id="18195"/>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195"/>
    <w:bookmarkStart w:name="z36206" w:id="18196"/>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8196"/>
    <w:bookmarkStart w:name="z36207" w:id="18197"/>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8197"/>
    <w:bookmarkStart w:name="z36208" w:id="18198"/>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8198"/>
    <w:bookmarkStart w:name="z36209" w:id="1819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8199"/>
    <w:bookmarkStart w:name="z36210" w:id="1820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8200"/>
    <w:bookmarkStart w:name="z36211" w:id="18201"/>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8201"/>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6212" w:id="18202"/>
    <w:p>
      <w:pPr>
        <w:spacing w:after="0"/>
        <w:ind w:left="0"/>
        <w:jc w:val="both"/>
      </w:pPr>
      <w:r>
        <w:rPr>
          <w:rFonts w:ascii="Times New Roman"/>
          <w:b w:val="false"/>
          <w:i w:val="false"/>
          <w:color w:val="000000"/>
          <w:sz w:val="28"/>
        </w:rPr>
        <w:t>
      29) мыналарды:</w:t>
      </w:r>
    </w:p>
    <w:bookmarkEnd w:id="18202"/>
    <w:bookmarkStart w:name="z36213" w:id="1820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20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6214" w:id="1820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8204"/>
    <w:bookmarkStart w:name="z36215" w:id="18205"/>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8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6216" w:id="1820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8206"/>
    <w:bookmarkStart w:name="z36217" w:id="1820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8207"/>
    <w:bookmarkStart w:name="z36218" w:id="1820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8208"/>
    <w:bookmarkStart w:name="z36219" w:id="1820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8209"/>
    <w:bookmarkStart w:name="z36220" w:id="18210"/>
    <w:p>
      <w:pPr>
        <w:spacing w:after="0"/>
        <w:ind w:left="0"/>
        <w:jc w:val="both"/>
      </w:pPr>
      <w:r>
        <w:rPr>
          <w:rFonts w:ascii="Times New Roman"/>
          <w:b w:val="false"/>
          <w:i w:val="false"/>
          <w:color w:val="000000"/>
          <w:sz w:val="28"/>
        </w:rPr>
        <w:t>
      19. Басқарма басшысының өкілеттіктері:</w:t>
      </w:r>
    </w:p>
    <w:bookmarkEnd w:id="18210"/>
    <w:bookmarkStart w:name="z36221" w:id="1821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8211"/>
    <w:bookmarkStart w:name="z36222" w:id="1821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212"/>
    <w:bookmarkStart w:name="z36223" w:id="1821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213"/>
    <w:bookmarkStart w:name="z36224" w:id="1821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214"/>
    <w:bookmarkStart w:name="z36225" w:id="1821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8215"/>
    <w:bookmarkStart w:name="z36226" w:id="1821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216"/>
    <w:bookmarkStart w:name="z36227" w:id="18217"/>
    <w:p>
      <w:pPr>
        <w:spacing w:after="0"/>
        <w:ind w:left="0"/>
        <w:jc w:val="left"/>
      </w:pPr>
      <w:r>
        <w:rPr>
          <w:rFonts w:ascii="Times New Roman"/>
          <w:b/>
          <w:i w:val="false"/>
          <w:color w:val="000000"/>
        </w:rPr>
        <w:t xml:space="preserve"> 4-тарау. Басқарманың мүлкі</w:t>
      </w:r>
    </w:p>
    <w:bookmarkEnd w:id="18217"/>
    <w:bookmarkStart w:name="z36228" w:id="1821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8218"/>
    <w:bookmarkStart w:name="z36229" w:id="1821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219"/>
    <w:bookmarkStart w:name="z36230" w:id="1822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8220"/>
    <w:bookmarkStart w:name="z36231" w:id="1822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221"/>
    <w:bookmarkStart w:name="z36232" w:id="18222"/>
    <w:p>
      <w:pPr>
        <w:spacing w:after="0"/>
        <w:ind w:left="0"/>
        <w:jc w:val="left"/>
      </w:pPr>
      <w:r>
        <w:rPr>
          <w:rFonts w:ascii="Times New Roman"/>
          <w:b/>
          <w:i w:val="false"/>
          <w:color w:val="000000"/>
        </w:rPr>
        <w:t xml:space="preserve"> 5-тарау. Басқарманы қайта ұйымдастыру және тарату</w:t>
      </w:r>
    </w:p>
    <w:bookmarkEnd w:id="18222"/>
    <w:bookmarkStart w:name="z36233" w:id="1822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219-қосымша</w:t>
            </w:r>
          </w:p>
        </w:tc>
      </w:tr>
    </w:tbl>
    <w:bookmarkStart w:name="z16869" w:id="1822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Көкпекті аудандық санитариялық-эпидемиологиялық бақылау басқармасы" республикалық мемлекеттік мекемесінің ережесі</w:t>
      </w:r>
    </w:p>
    <w:bookmarkEnd w:id="18224"/>
    <w:p>
      <w:pPr>
        <w:spacing w:after="0"/>
        <w:ind w:left="0"/>
        <w:jc w:val="both"/>
      </w:pPr>
      <w:r>
        <w:rPr>
          <w:rFonts w:ascii="Times New Roman"/>
          <w:b w:val="false"/>
          <w:i w:val="false"/>
          <w:color w:val="ff0000"/>
          <w:sz w:val="28"/>
        </w:rPr>
        <w:t xml:space="preserve">
      Ескерту. 219-қосымша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220-қосымша</w:t>
            </w:r>
          </w:p>
        </w:tc>
      </w:tr>
    </w:tbl>
    <w:bookmarkStart w:name="z16945" w:id="1822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Курчатов қалалық санитариялық-эпидемиологиялық бақылау басқармасы" республикалық мемлекеттік мекемесінің ережесі</w:t>
      </w:r>
    </w:p>
    <w:bookmarkEnd w:id="18225"/>
    <w:p>
      <w:pPr>
        <w:spacing w:after="0"/>
        <w:ind w:left="0"/>
        <w:jc w:val="both"/>
      </w:pPr>
      <w:r>
        <w:rPr>
          <w:rFonts w:ascii="Times New Roman"/>
          <w:b w:val="false"/>
          <w:i w:val="false"/>
          <w:color w:val="ff0000"/>
          <w:sz w:val="28"/>
        </w:rPr>
        <w:t xml:space="preserve">
      Ескерту. 220-қосымша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221-қосымша</w:t>
            </w:r>
          </w:p>
        </w:tc>
      </w:tr>
    </w:tbl>
    <w:bookmarkStart w:name="z17020" w:id="1822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 республикалық мемлекеттік мекемесінің ережесі</w:t>
      </w:r>
    </w:p>
    <w:bookmarkEnd w:id="18226"/>
    <w:p>
      <w:pPr>
        <w:spacing w:after="0"/>
        <w:ind w:left="0"/>
        <w:jc w:val="both"/>
      </w:pPr>
      <w:r>
        <w:rPr>
          <w:rFonts w:ascii="Times New Roman"/>
          <w:b w:val="false"/>
          <w:i w:val="false"/>
          <w:color w:val="ff0000"/>
          <w:sz w:val="28"/>
        </w:rPr>
        <w:t xml:space="preserve">
      Ескерту. 221-қосымша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6234" w:id="18227"/>
    <w:p>
      <w:pPr>
        <w:spacing w:after="0"/>
        <w:ind w:left="0"/>
        <w:jc w:val="left"/>
      </w:pPr>
      <w:r>
        <w:rPr>
          <w:rFonts w:ascii="Times New Roman"/>
          <w:b/>
          <w:i w:val="false"/>
          <w:color w:val="000000"/>
        </w:rPr>
        <w:t xml:space="preserve"> 1-тарау. Жалпы ережелер</w:t>
      </w:r>
    </w:p>
    <w:bookmarkEnd w:id="18227"/>
    <w:bookmarkStart w:name="z36235" w:id="1822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228"/>
    <w:bookmarkStart w:name="z36236" w:id="18229"/>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8229"/>
    <w:bookmarkStart w:name="z36237" w:id="1823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230"/>
    <w:bookmarkStart w:name="z36238" w:id="1823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231"/>
    <w:bookmarkStart w:name="z36239" w:id="1823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232"/>
    <w:bookmarkStart w:name="z36240" w:id="1823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233"/>
    <w:bookmarkStart w:name="z36241" w:id="1823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234"/>
    <w:bookmarkStart w:name="z36242" w:id="18235"/>
    <w:p>
      <w:pPr>
        <w:spacing w:after="0"/>
        <w:ind w:left="0"/>
        <w:jc w:val="both"/>
      </w:pPr>
      <w:r>
        <w:rPr>
          <w:rFonts w:ascii="Times New Roman"/>
          <w:b w:val="false"/>
          <w:i w:val="false"/>
          <w:color w:val="000000"/>
          <w:sz w:val="28"/>
        </w:rPr>
        <w:t>
      8. Заңды тұлғаның орналасқан жері – индекс 071200, Қазақстан Республикасы, Шығыс Қазақстан облысы, Күршім ауданы, Күршім ауылдық округі, Күршім ауылы, Исабеков көшесі, 28 үй.</w:t>
      </w:r>
    </w:p>
    <w:bookmarkEnd w:id="18235"/>
    <w:bookmarkStart w:name="z36243" w:id="1823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 республикалық мемлекеттік мекемесі.</w:t>
      </w:r>
    </w:p>
    <w:bookmarkEnd w:id="18236"/>
    <w:bookmarkStart w:name="z36244" w:id="1823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237"/>
    <w:bookmarkStart w:name="z36245" w:id="1823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238"/>
    <w:bookmarkStart w:name="z36246" w:id="1823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239"/>
    <w:bookmarkStart w:name="z36247" w:id="1824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248" w:id="1824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241"/>
    <w:bookmarkStart w:name="z36249" w:id="18242"/>
    <w:p>
      <w:pPr>
        <w:spacing w:after="0"/>
        <w:ind w:left="0"/>
        <w:jc w:val="both"/>
      </w:pPr>
      <w:r>
        <w:rPr>
          <w:rFonts w:ascii="Times New Roman"/>
          <w:b w:val="false"/>
          <w:i w:val="false"/>
          <w:color w:val="000000"/>
          <w:sz w:val="28"/>
        </w:rPr>
        <w:t>
      13. Міндеттері:</w:t>
      </w:r>
    </w:p>
    <w:bookmarkEnd w:id="18242"/>
    <w:bookmarkStart w:name="z36250" w:id="1824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243"/>
    <w:bookmarkStart w:name="z36251" w:id="1824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244"/>
    <w:bookmarkStart w:name="z36252" w:id="18245"/>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8245"/>
    <w:bookmarkStart w:name="z36253" w:id="18246"/>
    <w:p>
      <w:pPr>
        <w:spacing w:after="0"/>
        <w:ind w:left="0"/>
        <w:jc w:val="both"/>
      </w:pPr>
      <w:r>
        <w:rPr>
          <w:rFonts w:ascii="Times New Roman"/>
          <w:b w:val="false"/>
          <w:i w:val="false"/>
          <w:color w:val="000000"/>
          <w:sz w:val="28"/>
        </w:rPr>
        <w:t>
      14. Құқықтары мен міндеттері:</w:t>
      </w:r>
    </w:p>
    <w:bookmarkEnd w:id="18246"/>
    <w:bookmarkStart w:name="z36254" w:id="1824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247"/>
    <w:bookmarkStart w:name="z36255" w:id="1824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248"/>
    <w:bookmarkStart w:name="z36256" w:id="1824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8249"/>
    <w:bookmarkStart w:name="z36257" w:id="1825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250"/>
    <w:bookmarkStart w:name="z36258" w:id="1825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8251"/>
    <w:bookmarkStart w:name="z36259" w:id="1825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8252"/>
    <w:bookmarkStart w:name="z36260" w:id="1825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8253"/>
    <w:bookmarkStart w:name="z36261" w:id="1825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8254"/>
    <w:bookmarkStart w:name="z36262" w:id="1825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8255"/>
    <w:bookmarkStart w:name="z36263" w:id="18256"/>
    <w:p>
      <w:pPr>
        <w:spacing w:after="0"/>
        <w:ind w:left="0"/>
        <w:jc w:val="both"/>
      </w:pPr>
      <w:r>
        <w:rPr>
          <w:rFonts w:ascii="Times New Roman"/>
          <w:b w:val="false"/>
          <w:i w:val="false"/>
          <w:color w:val="000000"/>
          <w:sz w:val="28"/>
        </w:rPr>
        <w:t>
      15. Функциялары:</w:t>
      </w:r>
    </w:p>
    <w:bookmarkEnd w:id="18256"/>
    <w:bookmarkStart w:name="z36264" w:id="18257"/>
    <w:p>
      <w:pPr>
        <w:spacing w:after="0"/>
        <w:ind w:left="0"/>
        <w:jc w:val="both"/>
      </w:pPr>
      <w:r>
        <w:rPr>
          <w:rFonts w:ascii="Times New Roman"/>
          <w:b w:val="false"/>
          <w:i w:val="false"/>
          <w:color w:val="000000"/>
          <w:sz w:val="28"/>
        </w:rPr>
        <w:t>
      1) реттелетін салада мемлекеттік саясатты іске асыру;</w:t>
      </w:r>
    </w:p>
    <w:bookmarkEnd w:id="18257"/>
    <w:bookmarkStart w:name="z36265" w:id="1825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258"/>
    <w:bookmarkStart w:name="z36266" w:id="1825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8259"/>
    <w:bookmarkStart w:name="z36267" w:id="1826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260"/>
    <w:bookmarkStart w:name="z36268" w:id="1826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261"/>
    <w:bookmarkStart w:name="z36269" w:id="1826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826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6270" w:id="1826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26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6271" w:id="1826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264"/>
    <w:bookmarkStart w:name="z36272" w:id="1826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265"/>
    <w:bookmarkStart w:name="z36273" w:id="1826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266"/>
    <w:bookmarkStart w:name="z36274" w:id="1826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276" w:id="1826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8268"/>
    <w:bookmarkStart w:name="z36277" w:id="1826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269"/>
    <w:bookmarkStart w:name="z36278" w:id="1827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270"/>
    <w:bookmarkStart w:name="z36279" w:id="1827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8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282" w:id="18272"/>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272"/>
    <w:bookmarkStart w:name="z36283" w:id="18273"/>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8273"/>
    <w:bookmarkStart w:name="z36284" w:id="18274"/>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8274"/>
    <w:bookmarkStart w:name="z36285" w:id="18275"/>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275"/>
    <w:bookmarkStart w:name="z36286" w:id="18276"/>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8276"/>
    <w:bookmarkStart w:name="z36287" w:id="18277"/>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8277"/>
    <w:bookmarkStart w:name="z36288" w:id="18278"/>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8278"/>
    <w:bookmarkStart w:name="z36289" w:id="1827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8279"/>
    <w:bookmarkStart w:name="z36290" w:id="1828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8280"/>
    <w:bookmarkStart w:name="z36291" w:id="18281"/>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8281"/>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6292" w:id="18282"/>
    <w:p>
      <w:pPr>
        <w:spacing w:after="0"/>
        <w:ind w:left="0"/>
        <w:jc w:val="both"/>
      </w:pPr>
      <w:r>
        <w:rPr>
          <w:rFonts w:ascii="Times New Roman"/>
          <w:b w:val="false"/>
          <w:i w:val="false"/>
          <w:color w:val="000000"/>
          <w:sz w:val="28"/>
        </w:rPr>
        <w:t>
      29) мыналарды:</w:t>
      </w:r>
    </w:p>
    <w:bookmarkEnd w:id="18282"/>
    <w:bookmarkStart w:name="z36293" w:id="1828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28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6294" w:id="1828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8284"/>
    <w:bookmarkStart w:name="z36295" w:id="18285"/>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8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6296" w:id="1828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8286"/>
    <w:bookmarkStart w:name="z36297" w:id="1828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8287"/>
    <w:bookmarkStart w:name="z36298" w:id="1828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8288"/>
    <w:bookmarkStart w:name="z36299" w:id="1828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8289"/>
    <w:bookmarkStart w:name="z36300" w:id="18290"/>
    <w:p>
      <w:pPr>
        <w:spacing w:after="0"/>
        <w:ind w:left="0"/>
        <w:jc w:val="both"/>
      </w:pPr>
      <w:r>
        <w:rPr>
          <w:rFonts w:ascii="Times New Roman"/>
          <w:b w:val="false"/>
          <w:i w:val="false"/>
          <w:color w:val="000000"/>
          <w:sz w:val="28"/>
        </w:rPr>
        <w:t>
      19. Басқарма басшысының өкілеттіктері:</w:t>
      </w:r>
    </w:p>
    <w:bookmarkEnd w:id="18290"/>
    <w:bookmarkStart w:name="z36301" w:id="1829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8291"/>
    <w:bookmarkStart w:name="z36302" w:id="1829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292"/>
    <w:bookmarkStart w:name="z36303" w:id="1829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293"/>
    <w:bookmarkStart w:name="z36304" w:id="1829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294"/>
    <w:bookmarkStart w:name="z36305" w:id="1829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8295"/>
    <w:bookmarkStart w:name="z36306" w:id="1829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296"/>
    <w:bookmarkStart w:name="z36307" w:id="18297"/>
    <w:p>
      <w:pPr>
        <w:spacing w:after="0"/>
        <w:ind w:left="0"/>
        <w:jc w:val="left"/>
      </w:pPr>
      <w:r>
        <w:rPr>
          <w:rFonts w:ascii="Times New Roman"/>
          <w:b/>
          <w:i w:val="false"/>
          <w:color w:val="000000"/>
        </w:rPr>
        <w:t xml:space="preserve"> 4-тарау. Басқарманың мүлкі</w:t>
      </w:r>
    </w:p>
    <w:bookmarkEnd w:id="18297"/>
    <w:bookmarkStart w:name="z36308" w:id="1829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8298"/>
    <w:bookmarkStart w:name="z36309" w:id="1829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299"/>
    <w:bookmarkStart w:name="z36310" w:id="1830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8300"/>
    <w:bookmarkStart w:name="z36311" w:id="1830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301"/>
    <w:bookmarkStart w:name="z36312" w:id="18302"/>
    <w:p>
      <w:pPr>
        <w:spacing w:after="0"/>
        <w:ind w:left="0"/>
        <w:jc w:val="left"/>
      </w:pPr>
      <w:r>
        <w:rPr>
          <w:rFonts w:ascii="Times New Roman"/>
          <w:b/>
          <w:i w:val="false"/>
          <w:color w:val="000000"/>
        </w:rPr>
        <w:t xml:space="preserve"> 5-тарау. Басқарманы қайта ұйымдастыру және тарату</w:t>
      </w:r>
    </w:p>
    <w:bookmarkEnd w:id="1830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221-1-қосымша</w:t>
            </w:r>
          </w:p>
        </w:tc>
      </w:tr>
    </w:tbl>
    <w:bookmarkStart w:name="z37336" w:id="1830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 республикалық мемлекеттік мекемесінің ережесі</w:t>
      </w:r>
    </w:p>
    <w:bookmarkEnd w:id="18303"/>
    <w:bookmarkStart w:name="z37337" w:id="18304"/>
    <w:p>
      <w:pPr>
        <w:spacing w:after="0"/>
        <w:ind w:left="0"/>
        <w:jc w:val="both"/>
      </w:pPr>
      <w:r>
        <w:rPr>
          <w:rFonts w:ascii="Times New Roman"/>
          <w:b w:val="false"/>
          <w:i w:val="false"/>
          <w:color w:val="ff0000"/>
          <w:sz w:val="28"/>
        </w:rPr>
        <w:t xml:space="preserve">
      Ескерту. Ережемен толықтырылды – ҚР Денсаулық сақтау министрлігі Санитариялық-эпидемиологиялық бақылау комитеті Төрағасының 31.05.2024 </w:t>
      </w:r>
      <w:r>
        <w:rPr>
          <w:rFonts w:ascii="Times New Roman"/>
          <w:b w:val="false"/>
          <w:i w:val="false"/>
          <w:color w:val="ff0000"/>
          <w:sz w:val="28"/>
        </w:rPr>
        <w:t>№ 61-НҚ</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18304"/>
    <w:bookmarkStart w:name="z37338" w:id="18305"/>
    <w:p>
      <w:pPr>
        <w:spacing w:after="0"/>
        <w:ind w:left="0"/>
        <w:jc w:val="left"/>
      </w:pPr>
      <w:r>
        <w:rPr>
          <w:rFonts w:ascii="Times New Roman"/>
          <w:b/>
          <w:i w:val="false"/>
          <w:color w:val="000000"/>
        </w:rPr>
        <w:t xml:space="preserve"> 1-тарау. Жалпы ережелер</w:t>
      </w:r>
    </w:p>
    <w:bookmarkEnd w:id="18305"/>
    <w:bookmarkStart w:name="z37339" w:id="1830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306"/>
    <w:bookmarkStart w:name="z37340" w:id="18307"/>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8307"/>
    <w:bookmarkStart w:name="z37341" w:id="1830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308"/>
    <w:bookmarkStart w:name="z37342" w:id="1830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309"/>
    <w:bookmarkStart w:name="z37343" w:id="1831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310"/>
    <w:bookmarkStart w:name="z37344" w:id="1831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311"/>
    <w:bookmarkStart w:name="z37345" w:id="1831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312"/>
    <w:bookmarkStart w:name="z37346" w:id="18313"/>
    <w:p>
      <w:pPr>
        <w:spacing w:after="0"/>
        <w:ind w:left="0"/>
        <w:jc w:val="both"/>
      </w:pPr>
      <w:r>
        <w:rPr>
          <w:rFonts w:ascii="Times New Roman"/>
          <w:b w:val="false"/>
          <w:i w:val="false"/>
          <w:color w:val="000000"/>
          <w:sz w:val="28"/>
        </w:rPr>
        <w:t xml:space="preserve">
      8. Заңды тұлғаның орналасқан жері – индекс 071200, Қазақстан Республикасы, Шығыс Қазақстан облысы, Күршім ауданы, Күршім ауылдық округі, Күршім ауылы, Исабеков көшесі, 28 үй. </w:t>
      </w:r>
    </w:p>
    <w:bookmarkEnd w:id="18313"/>
    <w:bookmarkStart w:name="z37347" w:id="1831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 республикалық мемлекеттік мекемесі.</w:t>
      </w:r>
    </w:p>
    <w:bookmarkEnd w:id="18314"/>
    <w:bookmarkStart w:name="z37348" w:id="1831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315"/>
    <w:bookmarkStart w:name="z37349" w:id="1831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316"/>
    <w:bookmarkStart w:name="z37350" w:id="1831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317"/>
    <w:bookmarkStart w:name="z37351" w:id="18318"/>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352" w:id="18319"/>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319"/>
    <w:bookmarkStart w:name="z37353" w:id="18320"/>
    <w:p>
      <w:pPr>
        <w:spacing w:after="0"/>
        <w:ind w:left="0"/>
        <w:jc w:val="both"/>
      </w:pPr>
      <w:r>
        <w:rPr>
          <w:rFonts w:ascii="Times New Roman"/>
          <w:b w:val="false"/>
          <w:i w:val="false"/>
          <w:color w:val="000000"/>
          <w:sz w:val="28"/>
        </w:rPr>
        <w:t>
      13. Міндеттері:</w:t>
      </w:r>
    </w:p>
    <w:bookmarkEnd w:id="18320"/>
    <w:bookmarkStart w:name="z37354" w:id="1832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321"/>
    <w:bookmarkStart w:name="z37355" w:id="18322"/>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322"/>
    <w:bookmarkStart w:name="z37356" w:id="18323"/>
    <w:p>
      <w:pPr>
        <w:spacing w:after="0"/>
        <w:ind w:left="0"/>
        <w:jc w:val="both"/>
      </w:pPr>
      <w:r>
        <w:rPr>
          <w:rFonts w:ascii="Times New Roman"/>
          <w:b w:val="false"/>
          <w:i w:val="false"/>
          <w:color w:val="000000"/>
          <w:sz w:val="28"/>
        </w:rPr>
        <w:t>
      3) өз құзыреті шегінде Қазақстан Республикасының халықтың санитариялық-эпидемиологиялық саламаттылығы саласындағы заңнамасымен Басқармаға жүктелген өзге де міндеттерді жүзеге асыру.</w:t>
      </w:r>
    </w:p>
    <w:bookmarkEnd w:id="18323"/>
    <w:bookmarkStart w:name="z37357" w:id="18324"/>
    <w:p>
      <w:pPr>
        <w:spacing w:after="0"/>
        <w:ind w:left="0"/>
        <w:jc w:val="both"/>
      </w:pPr>
      <w:r>
        <w:rPr>
          <w:rFonts w:ascii="Times New Roman"/>
          <w:b w:val="false"/>
          <w:i w:val="false"/>
          <w:color w:val="000000"/>
          <w:sz w:val="28"/>
        </w:rPr>
        <w:t>
      14. Құқықтары мен міндеттері:</w:t>
      </w:r>
    </w:p>
    <w:bookmarkEnd w:id="18324"/>
    <w:bookmarkStart w:name="z37358" w:id="18325"/>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325"/>
    <w:bookmarkStart w:name="z37359" w:id="18326"/>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326"/>
    <w:bookmarkStart w:name="z37360" w:id="1832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8327"/>
    <w:bookmarkStart w:name="z37361" w:id="18328"/>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328"/>
    <w:bookmarkStart w:name="z37362" w:id="18329"/>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8329"/>
    <w:bookmarkStart w:name="z37363" w:id="18330"/>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8330"/>
    <w:bookmarkStart w:name="z37364" w:id="18331"/>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8331"/>
    <w:bookmarkStart w:name="z37365" w:id="1833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8332"/>
    <w:bookmarkStart w:name="z37366" w:id="18333"/>
    <w:p>
      <w:pPr>
        <w:spacing w:after="0"/>
        <w:ind w:left="0"/>
        <w:jc w:val="both"/>
      </w:pPr>
      <w:r>
        <w:rPr>
          <w:rFonts w:ascii="Times New Roman"/>
          <w:b w:val="false"/>
          <w:i w:val="false"/>
          <w:color w:val="000000"/>
          <w:sz w:val="28"/>
        </w:rPr>
        <w:t>
      9) Қазақстан Республикасының халықтың санитариялық-эпидемиологиялық саламаттылығы саласындағы заңнамасында көзделген өзге де құқықтар мен міндеттерді жүзеге асыру.</w:t>
      </w:r>
    </w:p>
    <w:bookmarkEnd w:id="18333"/>
    <w:bookmarkStart w:name="z37367" w:id="18334"/>
    <w:p>
      <w:pPr>
        <w:spacing w:after="0"/>
        <w:ind w:left="0"/>
        <w:jc w:val="both"/>
      </w:pPr>
      <w:r>
        <w:rPr>
          <w:rFonts w:ascii="Times New Roman"/>
          <w:b w:val="false"/>
          <w:i w:val="false"/>
          <w:color w:val="000000"/>
          <w:sz w:val="28"/>
        </w:rPr>
        <w:t>
      15. Функциялары:</w:t>
      </w:r>
    </w:p>
    <w:bookmarkEnd w:id="18334"/>
    <w:bookmarkStart w:name="z37368" w:id="18335"/>
    <w:p>
      <w:pPr>
        <w:spacing w:after="0"/>
        <w:ind w:left="0"/>
        <w:jc w:val="both"/>
      </w:pPr>
      <w:r>
        <w:rPr>
          <w:rFonts w:ascii="Times New Roman"/>
          <w:b w:val="false"/>
          <w:i w:val="false"/>
          <w:color w:val="000000"/>
          <w:sz w:val="28"/>
        </w:rPr>
        <w:t>
      1) реттелетін салада мемлекеттік саясатты іске асыру;</w:t>
      </w:r>
    </w:p>
    <w:bookmarkEnd w:id="18335"/>
    <w:bookmarkStart w:name="z37369" w:id="1833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336"/>
    <w:bookmarkStart w:name="z37370" w:id="18337"/>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8337"/>
    <w:bookmarkStart w:name="z37371" w:id="1833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338"/>
    <w:bookmarkStart w:name="z37372" w:id="1833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339"/>
    <w:bookmarkStart w:name="z37373" w:id="1834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834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7374" w:id="1834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34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7375" w:id="1834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342"/>
    <w:bookmarkStart w:name="z37376" w:id="1834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343"/>
    <w:bookmarkStart w:name="z37377" w:id="1834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344"/>
    <w:bookmarkStart w:name="z37378" w:id="1834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345"/>
    <w:bookmarkStart w:name="z37379" w:id="18346"/>
    <w:p>
      <w:pPr>
        <w:spacing w:after="0"/>
        <w:ind w:left="0"/>
        <w:jc w:val="both"/>
      </w:pPr>
      <w:r>
        <w:rPr>
          <w:rFonts w:ascii="Times New Roman"/>
          <w:b w:val="false"/>
          <w:i w:val="false"/>
          <w:color w:val="000000"/>
          <w:sz w:val="28"/>
        </w:rPr>
        <w:t>
      12)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346"/>
    <w:bookmarkStart w:name="z37380" w:id="18347"/>
    <w:p>
      <w:pPr>
        <w:spacing w:after="0"/>
        <w:ind w:left="0"/>
        <w:jc w:val="both"/>
      </w:pPr>
      <w:r>
        <w:rPr>
          <w:rFonts w:ascii="Times New Roman"/>
          <w:b w:val="false"/>
          <w:i w:val="false"/>
          <w:color w:val="000000"/>
          <w:sz w:val="28"/>
        </w:rPr>
        <w:t>
      13)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347"/>
    <w:bookmarkStart w:name="z37381" w:id="18348"/>
    <w:p>
      <w:pPr>
        <w:spacing w:after="0"/>
        <w:ind w:left="0"/>
        <w:jc w:val="both"/>
      </w:pPr>
      <w:r>
        <w:rPr>
          <w:rFonts w:ascii="Times New Roman"/>
          <w:b w:val="false"/>
          <w:i w:val="false"/>
          <w:color w:val="000000"/>
          <w:sz w:val="28"/>
        </w:rPr>
        <w:t>
      14)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348"/>
    <w:bookmarkStart w:name="z37382" w:id="18349"/>
    <w:p>
      <w:pPr>
        <w:spacing w:after="0"/>
        <w:ind w:left="0"/>
        <w:jc w:val="both"/>
      </w:pPr>
      <w:r>
        <w:rPr>
          <w:rFonts w:ascii="Times New Roman"/>
          <w:b w:val="false"/>
          <w:i w:val="false"/>
          <w:color w:val="000000"/>
          <w:sz w:val="28"/>
        </w:rPr>
        <w:t>
      15) құзыреті шегінде биологиялық тәуекелдерге сыртқы бағалау жүргізу;</w:t>
      </w:r>
    </w:p>
    <w:bookmarkEnd w:id="18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385" w:id="18350"/>
    <w:p>
      <w:pPr>
        <w:spacing w:after="0"/>
        <w:ind w:left="0"/>
        <w:jc w:val="both"/>
      </w:pPr>
      <w:r>
        <w:rPr>
          <w:rFonts w:ascii="Times New Roman"/>
          <w:b w:val="false"/>
          <w:i w:val="false"/>
          <w:color w:val="000000"/>
          <w:sz w:val="28"/>
        </w:rPr>
        <w:t>
      18)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350"/>
    <w:bookmarkStart w:name="z37386" w:id="18351"/>
    <w:p>
      <w:pPr>
        <w:spacing w:after="0"/>
        <w:ind w:left="0"/>
        <w:jc w:val="both"/>
      </w:pPr>
      <w:r>
        <w:rPr>
          <w:rFonts w:ascii="Times New Roman"/>
          <w:b w:val="false"/>
          <w:i w:val="false"/>
          <w:color w:val="000000"/>
          <w:sz w:val="28"/>
        </w:rPr>
        <w:t>
      19) аурулардан таза немесе аурулардың таралу деңгейі төмен аумақтарды (оның бір бөлігін) айқындау;</w:t>
      </w:r>
    </w:p>
    <w:bookmarkEnd w:id="18351"/>
    <w:bookmarkStart w:name="z37387" w:id="18352"/>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18352"/>
    <w:bookmarkStart w:name="z37388" w:id="18353"/>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353"/>
    <w:bookmarkStart w:name="z37389" w:id="18354"/>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18354"/>
    <w:bookmarkStart w:name="z37390" w:id="18355"/>
    <w:p>
      <w:pPr>
        <w:spacing w:after="0"/>
        <w:ind w:left="0"/>
        <w:jc w:val="both"/>
      </w:pPr>
      <w:r>
        <w:rPr>
          <w:rFonts w:ascii="Times New Roman"/>
          <w:b w:val="false"/>
          <w:i w:val="false"/>
          <w:color w:val="000000"/>
          <w:sz w:val="28"/>
        </w:rPr>
        <w:t>
      23) инфекциялық емес ауруларды эпидемиологиялық қадағалауды жүзеге асыру;</w:t>
      </w:r>
    </w:p>
    <w:bookmarkEnd w:id="18355"/>
    <w:bookmarkStart w:name="z37391" w:id="18356"/>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18356"/>
    <w:bookmarkStart w:name="z37392" w:id="18357"/>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18357"/>
    <w:bookmarkStart w:name="z37393" w:id="18358"/>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тексерулер жүргізудің жартыжылдық кестелерін әзірлеу;</w:t>
      </w:r>
    </w:p>
    <w:bookmarkEnd w:id="18358"/>
    <w:bookmarkStart w:name="z37394" w:id="18359"/>
    <w:p>
      <w:pPr>
        <w:spacing w:after="0"/>
        <w:ind w:left="0"/>
        <w:jc w:val="both"/>
      </w:pPr>
      <w:r>
        <w:rPr>
          <w:rFonts w:ascii="Times New Roman"/>
          <w:b w:val="false"/>
          <w:i w:val="false"/>
          <w:color w:val="000000"/>
          <w:sz w:val="28"/>
        </w:rPr>
        <w:t>
      27) мыналарды:</w:t>
      </w:r>
    </w:p>
    <w:bookmarkEnd w:id="1835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p>
      <w:pPr>
        <w:spacing w:after="0"/>
        <w:ind w:left="0"/>
        <w:jc w:val="both"/>
      </w:pPr>
      <w:r>
        <w:rPr>
          <w:rFonts w:ascii="Times New Roman"/>
          <w:b w:val="false"/>
          <w:i w:val="false"/>
          <w:color w:val="000000"/>
          <w:sz w:val="28"/>
        </w:rPr>
        <w:t>
      27-1) кәсіптік аурулар мен улануларды, инфекциялық емес сырқаттанушылықты есепке алуды жүргізу;</w:t>
      </w:r>
    </w:p>
    <w:bookmarkStart w:name="z37395" w:id="18360"/>
    <w:p>
      <w:pPr>
        <w:spacing w:after="0"/>
        <w:ind w:left="0"/>
        <w:jc w:val="both"/>
      </w:pPr>
      <w:r>
        <w:rPr>
          <w:rFonts w:ascii="Times New Roman"/>
          <w:b w:val="false"/>
          <w:i w:val="false"/>
          <w:color w:val="000000"/>
          <w:sz w:val="28"/>
        </w:rPr>
        <w:t>
      28) мыналарды:</w:t>
      </w:r>
    </w:p>
    <w:bookmarkEnd w:id="18360"/>
    <w:bookmarkStart w:name="z37396" w:id="1836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туралы істерді;</w:t>
      </w:r>
    </w:p>
    <w:bookmarkEnd w:id="18361"/>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7397" w:id="18362"/>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8362"/>
    <w:bookmarkStart w:name="z37398" w:id="18363"/>
    <w:p>
      <w:pPr>
        <w:spacing w:after="0"/>
        <w:ind w:left="0"/>
        <w:jc w:val="both"/>
      </w:pPr>
      <w:r>
        <w:rPr>
          <w:rFonts w:ascii="Times New Roman"/>
          <w:b w:val="false"/>
          <w:i w:val="false"/>
          <w:color w:val="000000"/>
          <w:sz w:val="28"/>
        </w:rPr>
        <w:t>
      29) заңдарда, Қазақстан Республикасы Президентінің және Үкіметінің актілерінде көзделген функцияларды жүзеге асыру.</w:t>
      </w:r>
    </w:p>
    <w:bookmarkEnd w:id="18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28.05.2025 </w:t>
      </w:r>
      <w:r>
        <w:rPr>
          <w:rFonts w:ascii="Times New Roman"/>
          <w:b w:val="false"/>
          <w:i w:val="false"/>
          <w:color w:val="000000"/>
          <w:sz w:val="28"/>
        </w:rPr>
        <w:t>№ 61-НҚ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7399" w:id="18364"/>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8364"/>
    <w:bookmarkStart w:name="z37400" w:id="1836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8365"/>
    <w:bookmarkStart w:name="z37401" w:id="1836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8366"/>
    <w:bookmarkStart w:name="z37402" w:id="1836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8367"/>
    <w:bookmarkStart w:name="z37403" w:id="18368"/>
    <w:p>
      <w:pPr>
        <w:spacing w:after="0"/>
        <w:ind w:left="0"/>
        <w:jc w:val="both"/>
      </w:pPr>
      <w:r>
        <w:rPr>
          <w:rFonts w:ascii="Times New Roman"/>
          <w:b w:val="false"/>
          <w:i w:val="false"/>
          <w:color w:val="000000"/>
          <w:sz w:val="28"/>
        </w:rPr>
        <w:t>
      19. Басқарма басшысының өкілеттіктері:</w:t>
      </w:r>
    </w:p>
    <w:bookmarkEnd w:id="18368"/>
    <w:bookmarkStart w:name="z37404" w:id="18369"/>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8369"/>
    <w:bookmarkStart w:name="z37405" w:id="1837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370"/>
    <w:bookmarkStart w:name="z37406" w:id="18371"/>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371"/>
    <w:bookmarkStart w:name="z37407" w:id="18372"/>
    <w:p>
      <w:pPr>
        <w:spacing w:after="0"/>
        <w:ind w:left="0"/>
        <w:jc w:val="both"/>
      </w:pPr>
      <w:r>
        <w:rPr>
          <w:rFonts w:ascii="Times New Roman"/>
          <w:b w:val="false"/>
          <w:i w:val="false"/>
          <w:color w:val="000000"/>
          <w:sz w:val="28"/>
        </w:rPr>
        <w:t>
      4) Қазақстан Республикасының халықтың санитариялық-эпидемиологиялық саламаттылығы саласындағы заңнамасына сәйкес өзге де өкілеттіктерді жүзеге асырады.</w:t>
      </w:r>
    </w:p>
    <w:bookmarkEnd w:id="18372"/>
    <w:bookmarkStart w:name="z37408" w:id="18373"/>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8373"/>
    <w:bookmarkStart w:name="z37409" w:id="1837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374"/>
    <w:bookmarkStart w:name="z37410" w:id="18375"/>
    <w:p>
      <w:pPr>
        <w:spacing w:after="0"/>
        <w:ind w:left="0"/>
        <w:jc w:val="left"/>
      </w:pPr>
      <w:r>
        <w:rPr>
          <w:rFonts w:ascii="Times New Roman"/>
          <w:b/>
          <w:i w:val="false"/>
          <w:color w:val="000000"/>
        </w:rPr>
        <w:t xml:space="preserve"> 4-тарау. Басқарманың мүлкі</w:t>
      </w:r>
    </w:p>
    <w:bookmarkEnd w:id="18375"/>
    <w:bookmarkStart w:name="z37411" w:id="1837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8376"/>
    <w:bookmarkStart w:name="z37412" w:id="1837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377"/>
    <w:bookmarkStart w:name="z37413" w:id="18378"/>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8378"/>
    <w:bookmarkStart w:name="z37414" w:id="1837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379"/>
    <w:bookmarkStart w:name="z37415" w:id="18380"/>
    <w:p>
      <w:pPr>
        <w:spacing w:after="0"/>
        <w:ind w:left="0"/>
        <w:jc w:val="left"/>
      </w:pPr>
      <w:r>
        <w:rPr>
          <w:rFonts w:ascii="Times New Roman"/>
          <w:b/>
          <w:i w:val="false"/>
          <w:color w:val="000000"/>
        </w:rPr>
        <w:t xml:space="preserve"> 5-тарау. Басқарманы қайта ұйымдастыру және тарату</w:t>
      </w:r>
    </w:p>
    <w:bookmarkEnd w:id="18380"/>
    <w:bookmarkStart w:name="z37416" w:id="1838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3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222-қосымша</w:t>
            </w:r>
          </w:p>
        </w:tc>
      </w:tr>
    </w:tbl>
    <w:bookmarkStart w:name="z17096" w:id="1838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 республикалық мемлекеттік мекемесінің ережесі</w:t>
      </w:r>
    </w:p>
    <w:bookmarkEnd w:id="18382"/>
    <w:p>
      <w:pPr>
        <w:spacing w:after="0"/>
        <w:ind w:left="0"/>
        <w:jc w:val="both"/>
      </w:pPr>
      <w:r>
        <w:rPr>
          <w:rFonts w:ascii="Times New Roman"/>
          <w:b w:val="false"/>
          <w:i w:val="false"/>
          <w:color w:val="ff0000"/>
          <w:sz w:val="28"/>
        </w:rPr>
        <w:t xml:space="preserve">
      Ескерту. 222-қосымша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6314" w:id="18383"/>
    <w:p>
      <w:pPr>
        <w:spacing w:after="0"/>
        <w:ind w:left="0"/>
        <w:jc w:val="left"/>
      </w:pPr>
      <w:r>
        <w:rPr>
          <w:rFonts w:ascii="Times New Roman"/>
          <w:b/>
          <w:i w:val="false"/>
          <w:color w:val="000000"/>
        </w:rPr>
        <w:t xml:space="preserve"> 1-тарау. Жалпы ережелер</w:t>
      </w:r>
    </w:p>
    <w:bookmarkEnd w:id="18383"/>
    <w:bookmarkStart w:name="z36315" w:id="1838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384"/>
    <w:bookmarkStart w:name="z36316" w:id="18385"/>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8385"/>
    <w:bookmarkStart w:name="z36317" w:id="1838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386"/>
    <w:bookmarkStart w:name="z36318" w:id="1838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387"/>
    <w:bookmarkStart w:name="z36319" w:id="1838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388"/>
    <w:bookmarkStart w:name="z36320" w:id="1838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389"/>
    <w:bookmarkStart w:name="z36321" w:id="1839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390"/>
    <w:bookmarkStart w:name="z36322" w:id="18391"/>
    <w:p>
      <w:pPr>
        <w:spacing w:after="0"/>
        <w:ind w:left="0"/>
        <w:jc w:val="both"/>
      </w:pPr>
      <w:r>
        <w:rPr>
          <w:rFonts w:ascii="Times New Roman"/>
          <w:b w:val="false"/>
          <w:i w:val="false"/>
          <w:color w:val="000000"/>
          <w:sz w:val="28"/>
        </w:rPr>
        <w:t>
      8. Заңды тұлғаның орналасқан жері – индекс 070002, Қазақстан Республикасы, Шығыс Қазақстан облысы, Өскемен қаласы, 30-шы Гвардиялық дивизия көшесі, 22.</w:t>
      </w:r>
    </w:p>
    <w:bookmarkEnd w:id="18391"/>
    <w:bookmarkStart w:name="z36323" w:id="1839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 республикалық мемлекеттік мекемесі.</w:t>
      </w:r>
    </w:p>
    <w:bookmarkEnd w:id="18392"/>
    <w:bookmarkStart w:name="z36324" w:id="1839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393"/>
    <w:bookmarkStart w:name="z36325" w:id="1839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394"/>
    <w:bookmarkStart w:name="z36326" w:id="1839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395"/>
    <w:bookmarkStart w:name="z36327" w:id="1839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328" w:id="1839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397"/>
    <w:bookmarkStart w:name="z36329" w:id="18398"/>
    <w:p>
      <w:pPr>
        <w:spacing w:after="0"/>
        <w:ind w:left="0"/>
        <w:jc w:val="both"/>
      </w:pPr>
      <w:r>
        <w:rPr>
          <w:rFonts w:ascii="Times New Roman"/>
          <w:b w:val="false"/>
          <w:i w:val="false"/>
          <w:color w:val="000000"/>
          <w:sz w:val="28"/>
        </w:rPr>
        <w:t>
      13. Міндеттері:</w:t>
      </w:r>
    </w:p>
    <w:bookmarkEnd w:id="18398"/>
    <w:bookmarkStart w:name="z36330" w:id="1839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399"/>
    <w:bookmarkStart w:name="z36331" w:id="1840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400"/>
    <w:bookmarkStart w:name="z36332" w:id="1840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8401"/>
    <w:bookmarkStart w:name="z36333" w:id="18402"/>
    <w:p>
      <w:pPr>
        <w:spacing w:after="0"/>
        <w:ind w:left="0"/>
        <w:jc w:val="both"/>
      </w:pPr>
      <w:r>
        <w:rPr>
          <w:rFonts w:ascii="Times New Roman"/>
          <w:b w:val="false"/>
          <w:i w:val="false"/>
          <w:color w:val="000000"/>
          <w:sz w:val="28"/>
        </w:rPr>
        <w:t>
      14. Құқықтары мен міндеттері:</w:t>
      </w:r>
    </w:p>
    <w:bookmarkEnd w:id="18402"/>
    <w:bookmarkStart w:name="z36334" w:id="1840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403"/>
    <w:bookmarkStart w:name="z36335" w:id="1840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404"/>
    <w:bookmarkStart w:name="z36336" w:id="1840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8405"/>
    <w:bookmarkStart w:name="z36337" w:id="1840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406"/>
    <w:bookmarkStart w:name="z36338" w:id="1840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8407"/>
    <w:bookmarkStart w:name="z36339" w:id="1840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8408"/>
    <w:bookmarkStart w:name="z36340" w:id="1840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8409"/>
    <w:bookmarkStart w:name="z36341" w:id="1841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8410"/>
    <w:bookmarkStart w:name="z36342" w:id="1841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8411"/>
    <w:bookmarkStart w:name="z36343" w:id="18412"/>
    <w:p>
      <w:pPr>
        <w:spacing w:after="0"/>
        <w:ind w:left="0"/>
        <w:jc w:val="both"/>
      </w:pPr>
      <w:r>
        <w:rPr>
          <w:rFonts w:ascii="Times New Roman"/>
          <w:b w:val="false"/>
          <w:i w:val="false"/>
          <w:color w:val="000000"/>
          <w:sz w:val="28"/>
        </w:rPr>
        <w:t>
      15. Функциялары:</w:t>
      </w:r>
    </w:p>
    <w:bookmarkEnd w:id="18412"/>
    <w:bookmarkStart w:name="z36344" w:id="18413"/>
    <w:p>
      <w:pPr>
        <w:spacing w:after="0"/>
        <w:ind w:left="0"/>
        <w:jc w:val="both"/>
      </w:pPr>
      <w:r>
        <w:rPr>
          <w:rFonts w:ascii="Times New Roman"/>
          <w:b w:val="false"/>
          <w:i w:val="false"/>
          <w:color w:val="000000"/>
          <w:sz w:val="28"/>
        </w:rPr>
        <w:t>
      1) реттелетін салада мемлекеттік саясатты іске асыру;</w:t>
      </w:r>
    </w:p>
    <w:bookmarkEnd w:id="18413"/>
    <w:bookmarkStart w:name="z36345" w:id="1841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414"/>
    <w:bookmarkStart w:name="z36346" w:id="1841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8415"/>
    <w:bookmarkStart w:name="z36347" w:id="1841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416"/>
    <w:bookmarkStart w:name="z36348" w:id="1841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417"/>
    <w:bookmarkStart w:name="z36349" w:id="1841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841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6350" w:id="1841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41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6351" w:id="1842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420"/>
    <w:bookmarkStart w:name="z36352" w:id="1842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421"/>
    <w:bookmarkStart w:name="z36353" w:id="1842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422"/>
    <w:bookmarkStart w:name="z36354" w:id="1842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356" w:id="1842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8424"/>
    <w:bookmarkStart w:name="z36357" w:id="1842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425"/>
    <w:bookmarkStart w:name="z36358" w:id="1842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426"/>
    <w:bookmarkStart w:name="z36359" w:id="1842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8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362" w:id="1842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428"/>
    <w:bookmarkStart w:name="z36363" w:id="1842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8429"/>
    <w:bookmarkStart w:name="z36364" w:id="1843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8430"/>
    <w:bookmarkStart w:name="z36365" w:id="1843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431"/>
    <w:bookmarkStart w:name="z36366" w:id="1843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8432"/>
    <w:bookmarkStart w:name="z36367" w:id="1843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8433"/>
    <w:bookmarkStart w:name="z36368" w:id="1843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8434"/>
    <w:bookmarkStart w:name="z36369" w:id="1843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8435"/>
    <w:bookmarkStart w:name="z36370" w:id="1843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8436"/>
    <w:bookmarkStart w:name="z36371" w:id="1843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843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6372" w:id="18438"/>
    <w:p>
      <w:pPr>
        <w:spacing w:after="0"/>
        <w:ind w:left="0"/>
        <w:jc w:val="both"/>
      </w:pPr>
      <w:r>
        <w:rPr>
          <w:rFonts w:ascii="Times New Roman"/>
          <w:b w:val="false"/>
          <w:i w:val="false"/>
          <w:color w:val="000000"/>
          <w:sz w:val="28"/>
        </w:rPr>
        <w:t>
      29) мыналарды:</w:t>
      </w:r>
    </w:p>
    <w:bookmarkEnd w:id="18438"/>
    <w:bookmarkStart w:name="z36373" w:id="1843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43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6374" w:id="1844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8440"/>
    <w:bookmarkStart w:name="z36375" w:id="1844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8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6376" w:id="1844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8442"/>
    <w:bookmarkStart w:name="z36377" w:id="1844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8443"/>
    <w:bookmarkStart w:name="z36378" w:id="1844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8444"/>
    <w:bookmarkStart w:name="z36379" w:id="1844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8445"/>
    <w:bookmarkStart w:name="z36380" w:id="18446"/>
    <w:p>
      <w:pPr>
        <w:spacing w:after="0"/>
        <w:ind w:left="0"/>
        <w:jc w:val="both"/>
      </w:pPr>
      <w:r>
        <w:rPr>
          <w:rFonts w:ascii="Times New Roman"/>
          <w:b w:val="false"/>
          <w:i w:val="false"/>
          <w:color w:val="000000"/>
          <w:sz w:val="28"/>
        </w:rPr>
        <w:t>
      19. Басқарма басшысының өкілеттіктері:</w:t>
      </w:r>
    </w:p>
    <w:bookmarkEnd w:id="18446"/>
    <w:bookmarkStart w:name="z36381" w:id="1844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8447"/>
    <w:bookmarkStart w:name="z36382" w:id="1844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448"/>
    <w:bookmarkStart w:name="z36383" w:id="1844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449"/>
    <w:bookmarkStart w:name="z36384" w:id="1845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450"/>
    <w:bookmarkStart w:name="z36385" w:id="1845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8451"/>
    <w:bookmarkStart w:name="z36386" w:id="1845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452"/>
    <w:bookmarkStart w:name="z36387" w:id="18453"/>
    <w:p>
      <w:pPr>
        <w:spacing w:after="0"/>
        <w:ind w:left="0"/>
        <w:jc w:val="left"/>
      </w:pPr>
      <w:r>
        <w:rPr>
          <w:rFonts w:ascii="Times New Roman"/>
          <w:b/>
          <w:i w:val="false"/>
          <w:color w:val="000000"/>
        </w:rPr>
        <w:t xml:space="preserve"> 4-тарау. Басқарманың мүлкі</w:t>
      </w:r>
    </w:p>
    <w:bookmarkEnd w:id="18453"/>
    <w:bookmarkStart w:name="z36388" w:id="1845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8454"/>
    <w:bookmarkStart w:name="z36389" w:id="1845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455"/>
    <w:bookmarkStart w:name="z36390" w:id="1845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8456"/>
    <w:bookmarkStart w:name="z36391" w:id="1845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457"/>
    <w:bookmarkStart w:name="z36392" w:id="18458"/>
    <w:p>
      <w:pPr>
        <w:spacing w:after="0"/>
        <w:ind w:left="0"/>
        <w:jc w:val="left"/>
      </w:pPr>
      <w:r>
        <w:rPr>
          <w:rFonts w:ascii="Times New Roman"/>
          <w:b/>
          <w:i w:val="false"/>
          <w:color w:val="000000"/>
        </w:rPr>
        <w:t xml:space="preserve"> 5-тарау. Басқарманы қайта ұйымдастыру және тарату</w:t>
      </w:r>
    </w:p>
    <w:bookmarkEnd w:id="18458"/>
    <w:bookmarkStart w:name="z36393" w:id="1845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223-қосымша</w:t>
            </w:r>
          </w:p>
        </w:tc>
      </w:tr>
    </w:tbl>
    <w:bookmarkStart w:name="z17172" w:id="1846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 республикалық мемлекеттік мекемесінің ережесі</w:t>
      </w:r>
    </w:p>
    <w:bookmarkEnd w:id="18460"/>
    <w:p>
      <w:pPr>
        <w:spacing w:after="0"/>
        <w:ind w:left="0"/>
        <w:jc w:val="both"/>
      </w:pPr>
      <w:r>
        <w:rPr>
          <w:rFonts w:ascii="Times New Roman"/>
          <w:b w:val="false"/>
          <w:i w:val="false"/>
          <w:color w:val="ff0000"/>
          <w:sz w:val="28"/>
        </w:rPr>
        <w:t xml:space="preserve">
      Ескерту. 223-қосымша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6394" w:id="18461"/>
    <w:p>
      <w:pPr>
        <w:spacing w:after="0"/>
        <w:ind w:left="0"/>
        <w:jc w:val="left"/>
      </w:pPr>
      <w:r>
        <w:rPr>
          <w:rFonts w:ascii="Times New Roman"/>
          <w:b/>
          <w:i w:val="false"/>
          <w:color w:val="000000"/>
        </w:rPr>
        <w:t xml:space="preserve"> 1-тарау. Жалпы ережелер</w:t>
      </w:r>
    </w:p>
    <w:bookmarkEnd w:id="18461"/>
    <w:bookmarkStart w:name="z36395" w:id="1846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462"/>
    <w:bookmarkStart w:name="z36396" w:id="18463"/>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8463"/>
    <w:bookmarkStart w:name="z36397" w:id="1846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464"/>
    <w:bookmarkStart w:name="z36398" w:id="1846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465"/>
    <w:bookmarkStart w:name="z36399" w:id="1846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466"/>
    <w:bookmarkStart w:name="z36400" w:id="1846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467"/>
    <w:bookmarkStart w:name="z36401" w:id="1846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468"/>
    <w:bookmarkStart w:name="z36402" w:id="18469"/>
    <w:p>
      <w:pPr>
        <w:spacing w:after="0"/>
        <w:ind w:left="0"/>
        <w:jc w:val="both"/>
      </w:pPr>
      <w:r>
        <w:rPr>
          <w:rFonts w:ascii="Times New Roman"/>
          <w:b w:val="false"/>
          <w:i w:val="false"/>
          <w:color w:val="000000"/>
          <w:sz w:val="28"/>
        </w:rPr>
        <w:t>
      8. Заңды тұлғаның орналасқан жері – индекс 071303, Қазақстан Республикасы, Шығыс Қазақстан облысы, Риддер қаласы, Безголосов көшесі, 5 ғимарат, 1 т.е.б.</w:t>
      </w:r>
    </w:p>
    <w:bookmarkEnd w:id="18469"/>
    <w:bookmarkStart w:name="z36403" w:id="1847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 республикалық мемлекеттік мекемесі.</w:t>
      </w:r>
    </w:p>
    <w:bookmarkEnd w:id="18470"/>
    <w:bookmarkStart w:name="z36404" w:id="1847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471"/>
    <w:bookmarkStart w:name="z36405" w:id="1847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472"/>
    <w:bookmarkStart w:name="z36406" w:id="1847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473"/>
    <w:bookmarkStart w:name="z36407" w:id="1847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408" w:id="1847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475"/>
    <w:bookmarkStart w:name="z36409" w:id="18476"/>
    <w:p>
      <w:pPr>
        <w:spacing w:after="0"/>
        <w:ind w:left="0"/>
        <w:jc w:val="both"/>
      </w:pPr>
      <w:r>
        <w:rPr>
          <w:rFonts w:ascii="Times New Roman"/>
          <w:b w:val="false"/>
          <w:i w:val="false"/>
          <w:color w:val="000000"/>
          <w:sz w:val="28"/>
        </w:rPr>
        <w:t>
      13. Міндеттері:</w:t>
      </w:r>
    </w:p>
    <w:bookmarkEnd w:id="18476"/>
    <w:bookmarkStart w:name="z36410" w:id="1847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477"/>
    <w:bookmarkStart w:name="z36411" w:id="1847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478"/>
    <w:bookmarkStart w:name="z36412" w:id="1847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8479"/>
    <w:bookmarkStart w:name="z36413" w:id="18480"/>
    <w:p>
      <w:pPr>
        <w:spacing w:after="0"/>
        <w:ind w:left="0"/>
        <w:jc w:val="both"/>
      </w:pPr>
      <w:r>
        <w:rPr>
          <w:rFonts w:ascii="Times New Roman"/>
          <w:b w:val="false"/>
          <w:i w:val="false"/>
          <w:color w:val="000000"/>
          <w:sz w:val="28"/>
        </w:rPr>
        <w:t>
      14. Құқықтары мен міндеттері:</w:t>
      </w:r>
    </w:p>
    <w:bookmarkEnd w:id="18480"/>
    <w:bookmarkStart w:name="z36414" w:id="1848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481"/>
    <w:bookmarkStart w:name="z36415" w:id="1848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482"/>
    <w:bookmarkStart w:name="z36416" w:id="1848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8483"/>
    <w:bookmarkStart w:name="z36417" w:id="1848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484"/>
    <w:bookmarkStart w:name="z36418" w:id="1848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8485"/>
    <w:bookmarkStart w:name="z36419" w:id="1848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8486"/>
    <w:bookmarkStart w:name="z36420" w:id="1848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8487"/>
    <w:bookmarkStart w:name="z36421" w:id="1848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8488"/>
    <w:bookmarkStart w:name="z36422" w:id="1848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8489"/>
    <w:bookmarkStart w:name="z36423" w:id="18490"/>
    <w:p>
      <w:pPr>
        <w:spacing w:after="0"/>
        <w:ind w:left="0"/>
        <w:jc w:val="both"/>
      </w:pPr>
      <w:r>
        <w:rPr>
          <w:rFonts w:ascii="Times New Roman"/>
          <w:b w:val="false"/>
          <w:i w:val="false"/>
          <w:color w:val="000000"/>
          <w:sz w:val="28"/>
        </w:rPr>
        <w:t>
      15. Функциялары:</w:t>
      </w:r>
    </w:p>
    <w:bookmarkEnd w:id="18490"/>
    <w:bookmarkStart w:name="z36424" w:id="18491"/>
    <w:p>
      <w:pPr>
        <w:spacing w:after="0"/>
        <w:ind w:left="0"/>
        <w:jc w:val="both"/>
      </w:pPr>
      <w:r>
        <w:rPr>
          <w:rFonts w:ascii="Times New Roman"/>
          <w:b w:val="false"/>
          <w:i w:val="false"/>
          <w:color w:val="000000"/>
          <w:sz w:val="28"/>
        </w:rPr>
        <w:t>
      1) реттелетін салада мемлекеттік саясатты іске асыру;</w:t>
      </w:r>
    </w:p>
    <w:bookmarkEnd w:id="18491"/>
    <w:bookmarkStart w:name="z36425" w:id="1849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492"/>
    <w:bookmarkStart w:name="z36426" w:id="1849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8493"/>
    <w:bookmarkStart w:name="z36427" w:id="1849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494"/>
    <w:bookmarkStart w:name="z36428" w:id="1849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495"/>
    <w:bookmarkStart w:name="z36429" w:id="1849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849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6430" w:id="1849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49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6431" w:id="1849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498"/>
    <w:bookmarkStart w:name="z36432" w:id="1849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499"/>
    <w:bookmarkStart w:name="z36433" w:id="1850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500"/>
    <w:bookmarkStart w:name="z36434" w:id="1850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436" w:id="1850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8502"/>
    <w:bookmarkStart w:name="z36437" w:id="1850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503"/>
    <w:bookmarkStart w:name="z36438" w:id="1850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504"/>
    <w:bookmarkStart w:name="z36439" w:id="1850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8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442" w:id="18506"/>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506"/>
    <w:bookmarkStart w:name="z36443" w:id="18507"/>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8507"/>
    <w:bookmarkStart w:name="z36444" w:id="18508"/>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8508"/>
    <w:bookmarkStart w:name="z36445" w:id="18509"/>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509"/>
    <w:bookmarkStart w:name="z36446" w:id="18510"/>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8510"/>
    <w:bookmarkStart w:name="z36447" w:id="18511"/>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8511"/>
    <w:bookmarkStart w:name="z36448" w:id="18512"/>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8512"/>
    <w:bookmarkStart w:name="z36449" w:id="1851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8513"/>
    <w:bookmarkStart w:name="z36450" w:id="18514"/>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8514"/>
    <w:bookmarkStart w:name="z36451" w:id="18515"/>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8515"/>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6452" w:id="18516"/>
    <w:p>
      <w:pPr>
        <w:spacing w:after="0"/>
        <w:ind w:left="0"/>
        <w:jc w:val="both"/>
      </w:pPr>
      <w:r>
        <w:rPr>
          <w:rFonts w:ascii="Times New Roman"/>
          <w:b w:val="false"/>
          <w:i w:val="false"/>
          <w:color w:val="000000"/>
          <w:sz w:val="28"/>
        </w:rPr>
        <w:t>
      29) мыналарды:</w:t>
      </w:r>
    </w:p>
    <w:bookmarkEnd w:id="18516"/>
    <w:bookmarkStart w:name="z36453" w:id="1851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51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6454" w:id="1851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8518"/>
    <w:bookmarkStart w:name="z36455" w:id="18519"/>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8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6456" w:id="1852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8520"/>
    <w:bookmarkStart w:name="z36457" w:id="1852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8521"/>
    <w:bookmarkStart w:name="z36458" w:id="1852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8522"/>
    <w:bookmarkStart w:name="z36459" w:id="1852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8523"/>
    <w:bookmarkStart w:name="z36460" w:id="18524"/>
    <w:p>
      <w:pPr>
        <w:spacing w:after="0"/>
        <w:ind w:left="0"/>
        <w:jc w:val="both"/>
      </w:pPr>
      <w:r>
        <w:rPr>
          <w:rFonts w:ascii="Times New Roman"/>
          <w:b w:val="false"/>
          <w:i w:val="false"/>
          <w:color w:val="000000"/>
          <w:sz w:val="28"/>
        </w:rPr>
        <w:t>
      19. Басқарма басшысының өкілеттіктері:</w:t>
      </w:r>
    </w:p>
    <w:bookmarkEnd w:id="18524"/>
    <w:bookmarkStart w:name="z36461" w:id="1852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8525"/>
    <w:bookmarkStart w:name="z36462" w:id="1852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526"/>
    <w:bookmarkStart w:name="z36463" w:id="1852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527"/>
    <w:bookmarkStart w:name="z36464" w:id="1852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528"/>
    <w:bookmarkStart w:name="z36465" w:id="1852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8529"/>
    <w:bookmarkStart w:name="z36466" w:id="1853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530"/>
    <w:bookmarkStart w:name="z36467" w:id="18531"/>
    <w:p>
      <w:pPr>
        <w:spacing w:after="0"/>
        <w:ind w:left="0"/>
        <w:jc w:val="left"/>
      </w:pPr>
      <w:r>
        <w:rPr>
          <w:rFonts w:ascii="Times New Roman"/>
          <w:b/>
          <w:i w:val="false"/>
          <w:color w:val="000000"/>
        </w:rPr>
        <w:t xml:space="preserve"> 4-тарау. Басқарманың мүлкі</w:t>
      </w:r>
    </w:p>
    <w:bookmarkEnd w:id="18531"/>
    <w:bookmarkStart w:name="z36468" w:id="1853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8532"/>
    <w:bookmarkStart w:name="z36469" w:id="1853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533"/>
    <w:bookmarkStart w:name="z36470" w:id="1853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8534"/>
    <w:bookmarkStart w:name="z36471" w:id="1853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535"/>
    <w:bookmarkStart w:name="z36472" w:id="18536"/>
    <w:p>
      <w:pPr>
        <w:spacing w:after="0"/>
        <w:ind w:left="0"/>
        <w:jc w:val="left"/>
      </w:pPr>
      <w:r>
        <w:rPr>
          <w:rFonts w:ascii="Times New Roman"/>
          <w:b/>
          <w:i w:val="false"/>
          <w:color w:val="000000"/>
        </w:rPr>
        <w:t xml:space="preserve"> 5-тарау. Басқарманы қайта ұйымдастыру және тарату</w:t>
      </w:r>
    </w:p>
    <w:bookmarkEnd w:id="18536"/>
    <w:bookmarkStart w:name="z36473" w:id="1853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223-1-қосымша</w:t>
            </w:r>
          </w:p>
        </w:tc>
      </w:tr>
    </w:tbl>
    <w:bookmarkStart w:name="z20287" w:id="1853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аудандық санитариялық-эпидемиологиялық бақылау басқармасы" республикалық мемлекеттік мекемесінің ережесі</w:t>
      </w:r>
    </w:p>
    <w:bookmarkEnd w:id="18538"/>
    <w:p>
      <w:pPr>
        <w:spacing w:after="0"/>
        <w:ind w:left="0"/>
        <w:jc w:val="both"/>
      </w:pPr>
      <w:r>
        <w:rPr>
          <w:rFonts w:ascii="Times New Roman"/>
          <w:b w:val="false"/>
          <w:i w:val="false"/>
          <w:color w:val="ff0000"/>
          <w:sz w:val="28"/>
        </w:rPr>
        <w:t xml:space="preserve">
      Ескерту. Бұйрық 223-1-қосымшамен толықтырылды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0288" w:id="18539"/>
    <w:p>
      <w:pPr>
        <w:spacing w:after="0"/>
        <w:ind w:left="0"/>
        <w:jc w:val="left"/>
      </w:pPr>
      <w:r>
        <w:rPr>
          <w:rFonts w:ascii="Times New Roman"/>
          <w:b/>
          <w:i w:val="false"/>
          <w:color w:val="000000"/>
        </w:rPr>
        <w:t xml:space="preserve"> 1-тарау. Жалпы ережелер</w:t>
      </w:r>
    </w:p>
    <w:bookmarkEnd w:id="18539"/>
    <w:bookmarkStart w:name="z20289" w:id="1854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540"/>
    <w:bookmarkStart w:name="z20290" w:id="1854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8541"/>
    <w:bookmarkStart w:name="z20291" w:id="1854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542"/>
    <w:bookmarkStart w:name="z20292" w:id="1854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543"/>
    <w:bookmarkStart w:name="z20293" w:id="1854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544"/>
    <w:bookmarkStart w:name="z20294" w:id="1854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545"/>
    <w:bookmarkStart w:name="z20295" w:id="1854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546"/>
    <w:bookmarkStart w:name="z20296" w:id="18547"/>
    <w:p>
      <w:pPr>
        <w:spacing w:after="0"/>
        <w:ind w:left="0"/>
        <w:jc w:val="both"/>
      </w:pPr>
      <w:r>
        <w:rPr>
          <w:rFonts w:ascii="Times New Roman"/>
          <w:b w:val="false"/>
          <w:i w:val="false"/>
          <w:color w:val="000000"/>
          <w:sz w:val="28"/>
        </w:rPr>
        <w:t>
      8. Заңды тұлғаның орналасқан жері – индекс 071010, Қазақстан Республикасы, Шығыс Қазақстан облысы, Самар ауданы, Самар ауылдық округі, Самар ауылы, Бакраев көшесі, 11 үй.</w:t>
      </w:r>
    </w:p>
    <w:bookmarkEnd w:id="18547"/>
    <w:bookmarkStart w:name="z20297" w:id="1854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аудандық санитариялық-эпидемиологиялық бақылау басқармасы" республикалық мемлекеттік мекемесі.</w:t>
      </w:r>
    </w:p>
    <w:bookmarkEnd w:id="18548"/>
    <w:bookmarkStart w:name="z20298" w:id="1854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549"/>
    <w:bookmarkStart w:name="z20299" w:id="1855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550"/>
    <w:bookmarkStart w:name="z20300" w:id="1855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551"/>
    <w:bookmarkStart w:name="z20301" w:id="1855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302" w:id="1855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553"/>
    <w:bookmarkStart w:name="z20303" w:id="18554"/>
    <w:p>
      <w:pPr>
        <w:spacing w:after="0"/>
        <w:ind w:left="0"/>
        <w:jc w:val="both"/>
      </w:pPr>
      <w:r>
        <w:rPr>
          <w:rFonts w:ascii="Times New Roman"/>
          <w:b w:val="false"/>
          <w:i w:val="false"/>
          <w:color w:val="000000"/>
          <w:sz w:val="28"/>
        </w:rPr>
        <w:t>
      13. Міндеттері:</w:t>
      </w:r>
    </w:p>
    <w:bookmarkEnd w:id="18554"/>
    <w:bookmarkStart w:name="z20304" w:id="1855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555"/>
    <w:bookmarkStart w:name="z20305" w:id="1855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556"/>
    <w:bookmarkStart w:name="z20306" w:id="1855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8557"/>
    <w:bookmarkStart w:name="z20307" w:id="18558"/>
    <w:p>
      <w:pPr>
        <w:spacing w:after="0"/>
        <w:ind w:left="0"/>
        <w:jc w:val="both"/>
      </w:pPr>
      <w:r>
        <w:rPr>
          <w:rFonts w:ascii="Times New Roman"/>
          <w:b w:val="false"/>
          <w:i w:val="false"/>
          <w:color w:val="000000"/>
          <w:sz w:val="28"/>
        </w:rPr>
        <w:t>
      14. Құқықтары мен міндеттері:</w:t>
      </w:r>
    </w:p>
    <w:bookmarkEnd w:id="18558"/>
    <w:bookmarkStart w:name="z20308" w:id="1855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559"/>
    <w:bookmarkStart w:name="z20309" w:id="1856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560"/>
    <w:bookmarkStart w:name="z20310" w:id="1856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8561"/>
    <w:bookmarkStart w:name="z20311" w:id="1856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562"/>
    <w:bookmarkStart w:name="z20312" w:id="1856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8563"/>
    <w:bookmarkStart w:name="z20313" w:id="1856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8564"/>
    <w:bookmarkStart w:name="z20314" w:id="1856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8565"/>
    <w:bookmarkStart w:name="z20315" w:id="1856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8566"/>
    <w:bookmarkStart w:name="z20316" w:id="1856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8567"/>
    <w:bookmarkStart w:name="z20317" w:id="18568"/>
    <w:p>
      <w:pPr>
        <w:spacing w:after="0"/>
        <w:ind w:left="0"/>
        <w:jc w:val="both"/>
      </w:pPr>
      <w:r>
        <w:rPr>
          <w:rFonts w:ascii="Times New Roman"/>
          <w:b w:val="false"/>
          <w:i w:val="false"/>
          <w:color w:val="000000"/>
          <w:sz w:val="28"/>
        </w:rPr>
        <w:t>
      15. Функциялары:</w:t>
      </w:r>
    </w:p>
    <w:bookmarkEnd w:id="18568"/>
    <w:bookmarkStart w:name="z20318" w:id="18569"/>
    <w:p>
      <w:pPr>
        <w:spacing w:after="0"/>
        <w:ind w:left="0"/>
        <w:jc w:val="both"/>
      </w:pPr>
      <w:r>
        <w:rPr>
          <w:rFonts w:ascii="Times New Roman"/>
          <w:b w:val="false"/>
          <w:i w:val="false"/>
          <w:color w:val="000000"/>
          <w:sz w:val="28"/>
        </w:rPr>
        <w:t>
      1) реттелетін салада мемлекеттік саясатты іске асыру;</w:t>
      </w:r>
    </w:p>
    <w:bookmarkEnd w:id="18569"/>
    <w:bookmarkStart w:name="z20319" w:id="1857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570"/>
    <w:bookmarkStart w:name="z20320" w:id="1857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8571"/>
    <w:bookmarkStart w:name="z20321" w:id="1857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572"/>
    <w:bookmarkStart w:name="z20322" w:id="1857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573"/>
    <w:bookmarkStart w:name="z20323" w:id="1857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857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20324" w:id="1857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57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20325" w:id="1857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576"/>
    <w:bookmarkStart w:name="z20326" w:id="1857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577"/>
    <w:bookmarkStart w:name="z20327" w:id="1857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578"/>
    <w:bookmarkStart w:name="z20328" w:id="1857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330" w:id="1858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8580"/>
    <w:bookmarkStart w:name="z20331" w:id="1858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581"/>
    <w:bookmarkStart w:name="z20332" w:id="1858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582"/>
    <w:bookmarkStart w:name="z20333" w:id="1858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8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336" w:id="1858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584"/>
    <w:bookmarkStart w:name="z20337" w:id="1858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8585"/>
    <w:bookmarkStart w:name="z20338" w:id="1858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8586"/>
    <w:bookmarkStart w:name="z20339" w:id="1858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587"/>
    <w:bookmarkStart w:name="z20340" w:id="1858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8588"/>
    <w:bookmarkStart w:name="z20341" w:id="1858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8589"/>
    <w:bookmarkStart w:name="z20342" w:id="1859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8590"/>
    <w:bookmarkStart w:name="z20343" w:id="1859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8591"/>
    <w:bookmarkStart w:name="z20344" w:id="1859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8592"/>
    <w:bookmarkStart w:name="z20345" w:id="1859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8593"/>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20346" w:id="18594"/>
    <w:p>
      <w:pPr>
        <w:spacing w:after="0"/>
        <w:ind w:left="0"/>
        <w:jc w:val="both"/>
      </w:pPr>
      <w:r>
        <w:rPr>
          <w:rFonts w:ascii="Times New Roman"/>
          <w:b w:val="false"/>
          <w:i w:val="false"/>
          <w:color w:val="000000"/>
          <w:sz w:val="28"/>
        </w:rPr>
        <w:t>
      29) мыналарды:</w:t>
      </w:r>
    </w:p>
    <w:bookmarkEnd w:id="18594"/>
    <w:bookmarkStart w:name="z20347" w:id="1859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59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20348" w:id="1859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8596"/>
    <w:bookmarkStart w:name="z20349" w:id="1859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8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350" w:id="1859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8598"/>
    <w:bookmarkStart w:name="z20351" w:id="1859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8599"/>
    <w:bookmarkStart w:name="z20352" w:id="1860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8600"/>
    <w:bookmarkStart w:name="z20353" w:id="1860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8601"/>
    <w:bookmarkStart w:name="z20354" w:id="18602"/>
    <w:p>
      <w:pPr>
        <w:spacing w:after="0"/>
        <w:ind w:left="0"/>
        <w:jc w:val="both"/>
      </w:pPr>
      <w:r>
        <w:rPr>
          <w:rFonts w:ascii="Times New Roman"/>
          <w:b w:val="false"/>
          <w:i w:val="false"/>
          <w:color w:val="000000"/>
          <w:sz w:val="28"/>
        </w:rPr>
        <w:t>
      19. Басқарма басшысының өкілеттіктері:</w:t>
      </w:r>
    </w:p>
    <w:bookmarkEnd w:id="18602"/>
    <w:bookmarkStart w:name="z20355" w:id="1860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8603"/>
    <w:bookmarkStart w:name="z20356" w:id="1860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604"/>
    <w:bookmarkStart w:name="z20357" w:id="1860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605"/>
    <w:bookmarkStart w:name="z20358" w:id="1860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606"/>
    <w:bookmarkStart w:name="z20359" w:id="1860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8607"/>
    <w:bookmarkStart w:name="z20360" w:id="1860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608"/>
    <w:bookmarkStart w:name="z20361" w:id="18609"/>
    <w:p>
      <w:pPr>
        <w:spacing w:after="0"/>
        <w:ind w:left="0"/>
        <w:jc w:val="left"/>
      </w:pPr>
      <w:r>
        <w:rPr>
          <w:rFonts w:ascii="Times New Roman"/>
          <w:b/>
          <w:i w:val="false"/>
          <w:color w:val="000000"/>
        </w:rPr>
        <w:t xml:space="preserve"> 4-тарау. Басқарманың мүлкі</w:t>
      </w:r>
    </w:p>
    <w:bookmarkEnd w:id="18609"/>
    <w:bookmarkStart w:name="z20362" w:id="1861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8610"/>
    <w:bookmarkStart w:name="z20363" w:id="1861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611"/>
    <w:bookmarkStart w:name="z20364" w:id="1861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8612"/>
    <w:bookmarkStart w:name="z20365" w:id="1861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613"/>
    <w:bookmarkStart w:name="z20366" w:id="18614"/>
    <w:p>
      <w:pPr>
        <w:spacing w:after="0"/>
        <w:ind w:left="0"/>
        <w:jc w:val="left"/>
      </w:pPr>
      <w:r>
        <w:rPr>
          <w:rFonts w:ascii="Times New Roman"/>
          <w:b/>
          <w:i w:val="false"/>
          <w:color w:val="000000"/>
        </w:rPr>
        <w:t xml:space="preserve"> 5-тарау. Басқарманы қайта ұйымдастыру және тарату</w:t>
      </w:r>
    </w:p>
    <w:bookmarkEnd w:id="18614"/>
    <w:bookmarkStart w:name="z20367" w:id="1861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224-қосымша</w:t>
            </w:r>
          </w:p>
        </w:tc>
      </w:tr>
    </w:tbl>
    <w:bookmarkStart w:name="z17248" w:id="1861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Семей қалалық санитариялық-эпидемиологиялық бақылау басқармасы" республикалық мемлекеттік мекемесінің ережесі</w:t>
      </w:r>
    </w:p>
    <w:bookmarkEnd w:id="18616"/>
    <w:p>
      <w:pPr>
        <w:spacing w:after="0"/>
        <w:ind w:left="0"/>
        <w:jc w:val="both"/>
      </w:pPr>
      <w:r>
        <w:rPr>
          <w:rFonts w:ascii="Times New Roman"/>
          <w:b w:val="false"/>
          <w:i w:val="false"/>
          <w:color w:val="ff0000"/>
          <w:sz w:val="28"/>
        </w:rPr>
        <w:t xml:space="preserve">
      Ескерту. 224-қосымша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225-қосымша</w:t>
            </w:r>
          </w:p>
        </w:tc>
      </w:tr>
    </w:tbl>
    <w:bookmarkStart w:name="z17323" w:id="1861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 республикалық мемлекеттік мекемесінің ережесі</w:t>
      </w:r>
    </w:p>
    <w:bookmarkEnd w:id="18617"/>
    <w:p>
      <w:pPr>
        <w:spacing w:after="0"/>
        <w:ind w:left="0"/>
        <w:jc w:val="both"/>
      </w:pPr>
      <w:r>
        <w:rPr>
          <w:rFonts w:ascii="Times New Roman"/>
          <w:b w:val="false"/>
          <w:i w:val="false"/>
          <w:color w:val="ff0000"/>
          <w:sz w:val="28"/>
        </w:rPr>
        <w:t xml:space="preserve">
      Ескерту. 225-қосымша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6474" w:id="18618"/>
    <w:p>
      <w:pPr>
        <w:spacing w:after="0"/>
        <w:ind w:left="0"/>
        <w:jc w:val="left"/>
      </w:pPr>
      <w:r>
        <w:rPr>
          <w:rFonts w:ascii="Times New Roman"/>
          <w:b/>
          <w:i w:val="false"/>
          <w:color w:val="000000"/>
        </w:rPr>
        <w:t xml:space="preserve"> 1-тарау. Жалпы ережелер</w:t>
      </w:r>
    </w:p>
    <w:bookmarkEnd w:id="18618"/>
    <w:bookmarkStart w:name="z36475" w:id="1861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619"/>
    <w:bookmarkStart w:name="z36476" w:id="1862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8620"/>
    <w:bookmarkStart w:name="z36477" w:id="1862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621"/>
    <w:bookmarkStart w:name="z36478" w:id="1862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622"/>
    <w:bookmarkStart w:name="z36479" w:id="1862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623"/>
    <w:bookmarkStart w:name="z36480" w:id="1862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624"/>
    <w:bookmarkStart w:name="z36481" w:id="1862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625"/>
    <w:bookmarkStart w:name="z36482" w:id="18626"/>
    <w:p>
      <w:pPr>
        <w:spacing w:after="0"/>
        <w:ind w:left="0"/>
        <w:jc w:val="both"/>
      </w:pPr>
      <w:r>
        <w:rPr>
          <w:rFonts w:ascii="Times New Roman"/>
          <w:b w:val="false"/>
          <w:i w:val="false"/>
          <w:color w:val="000000"/>
          <w:sz w:val="28"/>
        </w:rPr>
        <w:t>
      8. Заңды тұлғаның орналасқан жері – индекс 071501, Қазақстан Республикасы, Шығыс Қазақстан облысы, Тарбағатай ауданы, Ақжар ауылдық округі, Ақжар ауылы, А. Мұхамадиев көшесі, 1 үй.</w:t>
      </w:r>
    </w:p>
    <w:bookmarkEnd w:id="18626"/>
    <w:bookmarkStart w:name="z36483" w:id="1862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 республикалық мемлекеттік мекемесі.</w:t>
      </w:r>
    </w:p>
    <w:bookmarkEnd w:id="18627"/>
    <w:bookmarkStart w:name="z36484" w:id="1862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628"/>
    <w:bookmarkStart w:name="z36485" w:id="1862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629"/>
    <w:bookmarkStart w:name="z36486" w:id="1863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630"/>
    <w:bookmarkStart w:name="z36487" w:id="18631"/>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488" w:id="1863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632"/>
    <w:bookmarkStart w:name="z36489" w:id="18633"/>
    <w:p>
      <w:pPr>
        <w:spacing w:after="0"/>
        <w:ind w:left="0"/>
        <w:jc w:val="both"/>
      </w:pPr>
      <w:r>
        <w:rPr>
          <w:rFonts w:ascii="Times New Roman"/>
          <w:b w:val="false"/>
          <w:i w:val="false"/>
          <w:color w:val="000000"/>
          <w:sz w:val="28"/>
        </w:rPr>
        <w:t>
      13. Міндеттері:</w:t>
      </w:r>
    </w:p>
    <w:bookmarkEnd w:id="18633"/>
    <w:bookmarkStart w:name="z36490" w:id="1863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634"/>
    <w:bookmarkStart w:name="z36491" w:id="1863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635"/>
    <w:bookmarkStart w:name="z36492" w:id="18636"/>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8636"/>
    <w:bookmarkStart w:name="z36493" w:id="18637"/>
    <w:p>
      <w:pPr>
        <w:spacing w:after="0"/>
        <w:ind w:left="0"/>
        <w:jc w:val="both"/>
      </w:pPr>
      <w:r>
        <w:rPr>
          <w:rFonts w:ascii="Times New Roman"/>
          <w:b w:val="false"/>
          <w:i w:val="false"/>
          <w:color w:val="000000"/>
          <w:sz w:val="28"/>
        </w:rPr>
        <w:t>
      14. Құқықтары мен міндеттері:</w:t>
      </w:r>
    </w:p>
    <w:bookmarkEnd w:id="18637"/>
    <w:bookmarkStart w:name="z36494" w:id="1863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638"/>
    <w:bookmarkStart w:name="z36495" w:id="1863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639"/>
    <w:bookmarkStart w:name="z36496" w:id="1864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8640"/>
    <w:bookmarkStart w:name="z36497" w:id="1864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641"/>
    <w:bookmarkStart w:name="z36498" w:id="1864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8642"/>
    <w:bookmarkStart w:name="z36499" w:id="1864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8643"/>
    <w:bookmarkStart w:name="z36500" w:id="1864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8644"/>
    <w:bookmarkStart w:name="z36501" w:id="1864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8645"/>
    <w:bookmarkStart w:name="z36502" w:id="18646"/>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8646"/>
    <w:bookmarkStart w:name="z36503" w:id="18647"/>
    <w:p>
      <w:pPr>
        <w:spacing w:after="0"/>
        <w:ind w:left="0"/>
        <w:jc w:val="both"/>
      </w:pPr>
      <w:r>
        <w:rPr>
          <w:rFonts w:ascii="Times New Roman"/>
          <w:b w:val="false"/>
          <w:i w:val="false"/>
          <w:color w:val="000000"/>
          <w:sz w:val="28"/>
        </w:rPr>
        <w:t>
      15. Функциялары:</w:t>
      </w:r>
    </w:p>
    <w:bookmarkEnd w:id="18647"/>
    <w:bookmarkStart w:name="z36504" w:id="18648"/>
    <w:p>
      <w:pPr>
        <w:spacing w:after="0"/>
        <w:ind w:left="0"/>
        <w:jc w:val="both"/>
      </w:pPr>
      <w:r>
        <w:rPr>
          <w:rFonts w:ascii="Times New Roman"/>
          <w:b w:val="false"/>
          <w:i w:val="false"/>
          <w:color w:val="000000"/>
          <w:sz w:val="28"/>
        </w:rPr>
        <w:t>
      1) реттелетін салада мемлекеттік саясатты іске асыру;</w:t>
      </w:r>
    </w:p>
    <w:bookmarkEnd w:id="18648"/>
    <w:bookmarkStart w:name="z36505" w:id="1864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649"/>
    <w:bookmarkStart w:name="z36506" w:id="1865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8650"/>
    <w:bookmarkStart w:name="z36507" w:id="1865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651"/>
    <w:bookmarkStart w:name="z36508" w:id="1865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652"/>
    <w:bookmarkStart w:name="z36509" w:id="1865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865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6510" w:id="1865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654"/>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6511" w:id="1865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655"/>
    <w:bookmarkStart w:name="z36512" w:id="1865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656"/>
    <w:bookmarkStart w:name="z36513" w:id="1865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657"/>
    <w:bookmarkStart w:name="z36514" w:id="1865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516" w:id="18659"/>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8659"/>
    <w:bookmarkStart w:name="z36517" w:id="1866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660"/>
    <w:bookmarkStart w:name="z36518" w:id="1866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661"/>
    <w:bookmarkStart w:name="z36519" w:id="1866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8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522" w:id="18663"/>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663"/>
    <w:bookmarkStart w:name="z36523" w:id="18664"/>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8664"/>
    <w:bookmarkStart w:name="z36524" w:id="18665"/>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8665"/>
    <w:bookmarkStart w:name="z36525" w:id="18666"/>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666"/>
    <w:bookmarkStart w:name="z36526" w:id="18667"/>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8667"/>
    <w:bookmarkStart w:name="z36527" w:id="18668"/>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8668"/>
    <w:bookmarkStart w:name="z36528" w:id="18669"/>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8669"/>
    <w:bookmarkStart w:name="z36529" w:id="18670"/>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8670"/>
    <w:bookmarkStart w:name="z36530" w:id="18671"/>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8671"/>
    <w:bookmarkStart w:name="z36531" w:id="18672"/>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8672"/>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6532" w:id="18673"/>
    <w:p>
      <w:pPr>
        <w:spacing w:after="0"/>
        <w:ind w:left="0"/>
        <w:jc w:val="both"/>
      </w:pPr>
      <w:r>
        <w:rPr>
          <w:rFonts w:ascii="Times New Roman"/>
          <w:b w:val="false"/>
          <w:i w:val="false"/>
          <w:color w:val="000000"/>
          <w:sz w:val="28"/>
        </w:rPr>
        <w:t>
      29) мыналарды:</w:t>
      </w:r>
    </w:p>
    <w:bookmarkEnd w:id="18673"/>
    <w:bookmarkStart w:name="z36533" w:id="1867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674"/>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6534" w:id="18675"/>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8675"/>
    <w:bookmarkStart w:name="z36535" w:id="18676"/>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8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6536" w:id="1867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8677"/>
    <w:bookmarkStart w:name="z36537" w:id="1867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8678"/>
    <w:bookmarkStart w:name="z36538" w:id="1867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8679"/>
    <w:bookmarkStart w:name="z36539" w:id="1868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8680"/>
    <w:bookmarkStart w:name="z36540" w:id="18681"/>
    <w:p>
      <w:pPr>
        <w:spacing w:after="0"/>
        <w:ind w:left="0"/>
        <w:jc w:val="both"/>
      </w:pPr>
      <w:r>
        <w:rPr>
          <w:rFonts w:ascii="Times New Roman"/>
          <w:b w:val="false"/>
          <w:i w:val="false"/>
          <w:color w:val="000000"/>
          <w:sz w:val="28"/>
        </w:rPr>
        <w:t>
      19. Басқарма басшысының өкілеттіктері:</w:t>
      </w:r>
    </w:p>
    <w:bookmarkEnd w:id="18681"/>
    <w:bookmarkStart w:name="z36541" w:id="1868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8682"/>
    <w:bookmarkStart w:name="z36542" w:id="1868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683"/>
    <w:bookmarkStart w:name="z36543" w:id="1868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684"/>
    <w:bookmarkStart w:name="z36544" w:id="1868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685"/>
    <w:bookmarkStart w:name="z36545" w:id="18686"/>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8686"/>
    <w:bookmarkStart w:name="z36546" w:id="1868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687"/>
    <w:bookmarkStart w:name="z36547" w:id="18688"/>
    <w:p>
      <w:pPr>
        <w:spacing w:after="0"/>
        <w:ind w:left="0"/>
        <w:jc w:val="left"/>
      </w:pPr>
      <w:r>
        <w:rPr>
          <w:rFonts w:ascii="Times New Roman"/>
          <w:b/>
          <w:i w:val="false"/>
          <w:color w:val="000000"/>
        </w:rPr>
        <w:t xml:space="preserve"> 4-тарау. Басқарманың мүлкі</w:t>
      </w:r>
    </w:p>
    <w:bookmarkEnd w:id="18688"/>
    <w:bookmarkStart w:name="z36548" w:id="1868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8689"/>
    <w:bookmarkStart w:name="z36549" w:id="18690"/>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690"/>
    <w:bookmarkStart w:name="z36550" w:id="1869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8691"/>
    <w:bookmarkStart w:name="z36551" w:id="1869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692"/>
    <w:bookmarkStart w:name="z36552" w:id="18693"/>
    <w:p>
      <w:pPr>
        <w:spacing w:after="0"/>
        <w:ind w:left="0"/>
        <w:jc w:val="left"/>
      </w:pPr>
      <w:r>
        <w:rPr>
          <w:rFonts w:ascii="Times New Roman"/>
          <w:b/>
          <w:i w:val="false"/>
          <w:color w:val="000000"/>
        </w:rPr>
        <w:t xml:space="preserve"> 5-тарау. Басқарманы қайта ұйымдастыру және тарату</w:t>
      </w:r>
    </w:p>
    <w:bookmarkEnd w:id="1869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225-1-қосымша</w:t>
            </w:r>
          </w:p>
        </w:tc>
      </w:tr>
    </w:tbl>
    <w:bookmarkStart w:name="z37418" w:id="1869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 республикалық мемлекеттік мекемесінің ережесі</w:t>
      </w:r>
    </w:p>
    <w:bookmarkEnd w:id="18694"/>
    <w:bookmarkStart w:name="z37419" w:id="18695"/>
    <w:p>
      <w:pPr>
        <w:spacing w:after="0"/>
        <w:ind w:left="0"/>
        <w:jc w:val="both"/>
      </w:pPr>
      <w:r>
        <w:rPr>
          <w:rFonts w:ascii="Times New Roman"/>
          <w:b w:val="false"/>
          <w:i w:val="false"/>
          <w:color w:val="ff0000"/>
          <w:sz w:val="28"/>
        </w:rPr>
        <w:t xml:space="preserve">
      Ескерту. Ережемен толықтырылды – ҚР Денсаулық сақтау министрлігі Санитариялық-эпидемиологиялық бақылау комитеті Төрағасының 31.05.2024 </w:t>
      </w:r>
      <w:r>
        <w:rPr>
          <w:rFonts w:ascii="Times New Roman"/>
          <w:b w:val="false"/>
          <w:i w:val="false"/>
          <w:color w:val="ff0000"/>
          <w:sz w:val="28"/>
        </w:rPr>
        <w:t>№ 61-НҚ</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18695"/>
    <w:bookmarkStart w:name="z37420" w:id="18696"/>
    <w:p>
      <w:pPr>
        <w:spacing w:after="0"/>
        <w:ind w:left="0"/>
        <w:jc w:val="left"/>
      </w:pPr>
      <w:r>
        <w:rPr>
          <w:rFonts w:ascii="Times New Roman"/>
          <w:b/>
          <w:i w:val="false"/>
          <w:color w:val="000000"/>
        </w:rPr>
        <w:t xml:space="preserve"> 1-тарау. Жалпы ережелер</w:t>
      </w:r>
    </w:p>
    <w:bookmarkEnd w:id="18696"/>
    <w:bookmarkStart w:name="z37421" w:id="1869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697"/>
    <w:bookmarkStart w:name="z37422" w:id="1869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8698"/>
    <w:bookmarkStart w:name="z37423" w:id="1869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699"/>
    <w:bookmarkStart w:name="z37424" w:id="1870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700"/>
    <w:bookmarkStart w:name="z37425" w:id="18701"/>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701"/>
    <w:bookmarkStart w:name="z37426" w:id="18702"/>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702"/>
    <w:bookmarkStart w:name="z37427" w:id="1870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703"/>
    <w:bookmarkStart w:name="z37428" w:id="18704"/>
    <w:p>
      <w:pPr>
        <w:spacing w:after="0"/>
        <w:ind w:left="0"/>
        <w:jc w:val="both"/>
      </w:pPr>
      <w:r>
        <w:rPr>
          <w:rFonts w:ascii="Times New Roman"/>
          <w:b w:val="false"/>
          <w:i w:val="false"/>
          <w:color w:val="000000"/>
          <w:sz w:val="28"/>
        </w:rPr>
        <w:t xml:space="preserve">
      8. Заңды тұлғаның орналасқан жері – индекс 070900, Қазақстан Республикасы, Шығыс Қазақстан облысы, Катонқарағай ауданы, Үлкен Нарын ауылдық округі, Үлкен Нарын ауылы, Огнев көшесі, 38 үй. </w:t>
      </w:r>
    </w:p>
    <w:bookmarkEnd w:id="18704"/>
    <w:bookmarkStart w:name="z37429" w:id="1870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 республикалық мемлекеттік мекемесі.</w:t>
      </w:r>
    </w:p>
    <w:bookmarkEnd w:id="18705"/>
    <w:bookmarkStart w:name="z37430" w:id="1870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706"/>
    <w:bookmarkStart w:name="z37431" w:id="1870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707"/>
    <w:bookmarkStart w:name="z37432" w:id="18708"/>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708"/>
    <w:bookmarkStart w:name="z37433" w:id="18709"/>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434" w:id="1871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710"/>
    <w:bookmarkStart w:name="z37435" w:id="18711"/>
    <w:p>
      <w:pPr>
        <w:spacing w:after="0"/>
        <w:ind w:left="0"/>
        <w:jc w:val="both"/>
      </w:pPr>
      <w:r>
        <w:rPr>
          <w:rFonts w:ascii="Times New Roman"/>
          <w:b w:val="false"/>
          <w:i w:val="false"/>
          <w:color w:val="000000"/>
          <w:sz w:val="28"/>
        </w:rPr>
        <w:t>
      13. Міндеттері:</w:t>
      </w:r>
    </w:p>
    <w:bookmarkEnd w:id="18711"/>
    <w:bookmarkStart w:name="z37436" w:id="1871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712"/>
    <w:bookmarkStart w:name="z37437" w:id="1871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713"/>
    <w:bookmarkStart w:name="z37438" w:id="18714"/>
    <w:p>
      <w:pPr>
        <w:spacing w:after="0"/>
        <w:ind w:left="0"/>
        <w:jc w:val="both"/>
      </w:pPr>
      <w:r>
        <w:rPr>
          <w:rFonts w:ascii="Times New Roman"/>
          <w:b w:val="false"/>
          <w:i w:val="false"/>
          <w:color w:val="000000"/>
          <w:sz w:val="28"/>
        </w:rPr>
        <w:t>
      3) өз құзыреті шегінде Қазақстан Республикасының халықтың санитариялық-эпидемиологиялық саламаттылығы саласындағы заңнамасымен Басқармаға жүктелген өзге де міндеттерді жүзеге асыру.</w:t>
      </w:r>
    </w:p>
    <w:bookmarkEnd w:id="18714"/>
    <w:bookmarkStart w:name="z37439" w:id="18715"/>
    <w:p>
      <w:pPr>
        <w:spacing w:after="0"/>
        <w:ind w:left="0"/>
        <w:jc w:val="both"/>
      </w:pPr>
      <w:r>
        <w:rPr>
          <w:rFonts w:ascii="Times New Roman"/>
          <w:b w:val="false"/>
          <w:i w:val="false"/>
          <w:color w:val="000000"/>
          <w:sz w:val="28"/>
        </w:rPr>
        <w:t>
      14. Құқықтары мен міндеттері:</w:t>
      </w:r>
    </w:p>
    <w:bookmarkEnd w:id="18715"/>
    <w:bookmarkStart w:name="z37440" w:id="1871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716"/>
    <w:bookmarkStart w:name="z37441" w:id="1871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717"/>
    <w:bookmarkStart w:name="z37442" w:id="1871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8718"/>
    <w:bookmarkStart w:name="z37443" w:id="1871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719"/>
    <w:bookmarkStart w:name="z37444" w:id="1872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8720"/>
    <w:bookmarkStart w:name="z37445" w:id="1872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8721"/>
    <w:bookmarkStart w:name="z37446" w:id="1872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8722"/>
    <w:bookmarkStart w:name="z37447" w:id="1872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8723"/>
    <w:bookmarkStart w:name="z37448" w:id="18724"/>
    <w:p>
      <w:pPr>
        <w:spacing w:after="0"/>
        <w:ind w:left="0"/>
        <w:jc w:val="both"/>
      </w:pPr>
      <w:r>
        <w:rPr>
          <w:rFonts w:ascii="Times New Roman"/>
          <w:b w:val="false"/>
          <w:i w:val="false"/>
          <w:color w:val="000000"/>
          <w:sz w:val="28"/>
        </w:rPr>
        <w:t>
      9) Қазақстан Республикасының халықтың санитариялық-эпидемиологиялық саламаттылығы саласындағы заңнамасында көзделген өзге де құқықтар мен міндеттерді жүзеге асыру.</w:t>
      </w:r>
    </w:p>
    <w:bookmarkEnd w:id="18724"/>
    <w:bookmarkStart w:name="z37449" w:id="18725"/>
    <w:p>
      <w:pPr>
        <w:spacing w:after="0"/>
        <w:ind w:left="0"/>
        <w:jc w:val="both"/>
      </w:pPr>
      <w:r>
        <w:rPr>
          <w:rFonts w:ascii="Times New Roman"/>
          <w:b w:val="false"/>
          <w:i w:val="false"/>
          <w:color w:val="000000"/>
          <w:sz w:val="28"/>
        </w:rPr>
        <w:t>
      15. Функциялары:</w:t>
      </w:r>
    </w:p>
    <w:bookmarkEnd w:id="18725"/>
    <w:bookmarkStart w:name="z37450" w:id="18726"/>
    <w:p>
      <w:pPr>
        <w:spacing w:after="0"/>
        <w:ind w:left="0"/>
        <w:jc w:val="both"/>
      </w:pPr>
      <w:r>
        <w:rPr>
          <w:rFonts w:ascii="Times New Roman"/>
          <w:b w:val="false"/>
          <w:i w:val="false"/>
          <w:color w:val="000000"/>
          <w:sz w:val="28"/>
        </w:rPr>
        <w:t>
      1) реттелетін салада мемлекеттік саясатты іске асыру;</w:t>
      </w:r>
    </w:p>
    <w:bookmarkEnd w:id="18726"/>
    <w:bookmarkStart w:name="z37451" w:id="1872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727"/>
    <w:bookmarkStart w:name="z37452" w:id="1872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8728"/>
    <w:bookmarkStart w:name="z37453" w:id="1872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729"/>
    <w:bookmarkStart w:name="z37454" w:id="1873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730"/>
    <w:bookmarkStart w:name="z37455" w:id="1873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8731"/>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7456" w:id="1873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732"/>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7457" w:id="1873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733"/>
    <w:bookmarkStart w:name="z37458" w:id="1873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734"/>
    <w:bookmarkStart w:name="z37459" w:id="1873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735"/>
    <w:bookmarkStart w:name="z37460" w:id="1873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736"/>
    <w:bookmarkStart w:name="z37461" w:id="18737"/>
    <w:p>
      <w:pPr>
        <w:spacing w:after="0"/>
        <w:ind w:left="0"/>
        <w:jc w:val="both"/>
      </w:pPr>
      <w:r>
        <w:rPr>
          <w:rFonts w:ascii="Times New Roman"/>
          <w:b w:val="false"/>
          <w:i w:val="false"/>
          <w:color w:val="000000"/>
          <w:sz w:val="28"/>
        </w:rPr>
        <w:t>
      12)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737"/>
    <w:bookmarkStart w:name="z37462" w:id="18738"/>
    <w:p>
      <w:pPr>
        <w:spacing w:after="0"/>
        <w:ind w:left="0"/>
        <w:jc w:val="both"/>
      </w:pPr>
      <w:r>
        <w:rPr>
          <w:rFonts w:ascii="Times New Roman"/>
          <w:b w:val="false"/>
          <w:i w:val="false"/>
          <w:color w:val="000000"/>
          <w:sz w:val="28"/>
        </w:rPr>
        <w:t>
      13)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738"/>
    <w:bookmarkStart w:name="z37463" w:id="18739"/>
    <w:p>
      <w:pPr>
        <w:spacing w:after="0"/>
        <w:ind w:left="0"/>
        <w:jc w:val="both"/>
      </w:pPr>
      <w:r>
        <w:rPr>
          <w:rFonts w:ascii="Times New Roman"/>
          <w:b w:val="false"/>
          <w:i w:val="false"/>
          <w:color w:val="000000"/>
          <w:sz w:val="28"/>
        </w:rPr>
        <w:t>
      14)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739"/>
    <w:bookmarkStart w:name="z37464" w:id="18740"/>
    <w:p>
      <w:pPr>
        <w:spacing w:after="0"/>
        <w:ind w:left="0"/>
        <w:jc w:val="both"/>
      </w:pPr>
      <w:r>
        <w:rPr>
          <w:rFonts w:ascii="Times New Roman"/>
          <w:b w:val="false"/>
          <w:i w:val="false"/>
          <w:color w:val="000000"/>
          <w:sz w:val="28"/>
        </w:rPr>
        <w:t>
      15) құзыреті шегінде биологиялық тәуекелдерге сыртқы бағалау жүргізу;</w:t>
      </w:r>
    </w:p>
    <w:bookmarkEnd w:id="18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467" w:id="18741"/>
    <w:p>
      <w:pPr>
        <w:spacing w:after="0"/>
        <w:ind w:left="0"/>
        <w:jc w:val="both"/>
      </w:pPr>
      <w:r>
        <w:rPr>
          <w:rFonts w:ascii="Times New Roman"/>
          <w:b w:val="false"/>
          <w:i w:val="false"/>
          <w:color w:val="000000"/>
          <w:sz w:val="28"/>
        </w:rPr>
        <w:t>
      18)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741"/>
    <w:bookmarkStart w:name="z37468" w:id="18742"/>
    <w:p>
      <w:pPr>
        <w:spacing w:after="0"/>
        <w:ind w:left="0"/>
        <w:jc w:val="both"/>
      </w:pPr>
      <w:r>
        <w:rPr>
          <w:rFonts w:ascii="Times New Roman"/>
          <w:b w:val="false"/>
          <w:i w:val="false"/>
          <w:color w:val="000000"/>
          <w:sz w:val="28"/>
        </w:rPr>
        <w:t>
      19) аурулардан таза немесе аурулардың таралу деңгейі төмен аумақтарды (оның бір бөлігін) айқындау;</w:t>
      </w:r>
    </w:p>
    <w:bookmarkEnd w:id="18742"/>
    <w:bookmarkStart w:name="z37469" w:id="18743"/>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18743"/>
    <w:bookmarkStart w:name="z37470" w:id="18744"/>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744"/>
    <w:bookmarkStart w:name="z37471" w:id="18745"/>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18745"/>
    <w:bookmarkStart w:name="z37472" w:id="18746"/>
    <w:p>
      <w:pPr>
        <w:spacing w:after="0"/>
        <w:ind w:left="0"/>
        <w:jc w:val="both"/>
      </w:pPr>
      <w:r>
        <w:rPr>
          <w:rFonts w:ascii="Times New Roman"/>
          <w:b w:val="false"/>
          <w:i w:val="false"/>
          <w:color w:val="000000"/>
          <w:sz w:val="28"/>
        </w:rPr>
        <w:t>
      23) инфекциялық емес ауруларды эпидемиологиялық қадағалауды жүзеге асыру;</w:t>
      </w:r>
    </w:p>
    <w:bookmarkEnd w:id="18746"/>
    <w:bookmarkStart w:name="z37473" w:id="18747"/>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18747"/>
    <w:bookmarkStart w:name="z37474" w:id="18748"/>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18748"/>
    <w:bookmarkStart w:name="z37475" w:id="1874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тексерулер жүргізудің жартыжылдық кестелерін әзірлеу;</w:t>
      </w:r>
    </w:p>
    <w:bookmarkEnd w:id="18749"/>
    <w:bookmarkStart w:name="z37476" w:id="18750"/>
    <w:p>
      <w:pPr>
        <w:spacing w:after="0"/>
        <w:ind w:left="0"/>
        <w:jc w:val="both"/>
      </w:pPr>
      <w:r>
        <w:rPr>
          <w:rFonts w:ascii="Times New Roman"/>
          <w:b w:val="false"/>
          <w:i w:val="false"/>
          <w:color w:val="000000"/>
          <w:sz w:val="28"/>
        </w:rPr>
        <w:t>
      27) мыналарды:</w:t>
      </w:r>
    </w:p>
    <w:bookmarkEnd w:id="1875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p>
      <w:pPr>
        <w:spacing w:after="0"/>
        <w:ind w:left="0"/>
        <w:jc w:val="both"/>
      </w:pPr>
      <w:r>
        <w:rPr>
          <w:rFonts w:ascii="Times New Roman"/>
          <w:b w:val="false"/>
          <w:i w:val="false"/>
          <w:color w:val="000000"/>
          <w:sz w:val="28"/>
        </w:rPr>
        <w:t>
      27-1) кәсіптік аурулар мен улануларды, инфекциялық емес сырқаттанушылықты есепке алуды жүргізу;</w:t>
      </w:r>
    </w:p>
    <w:bookmarkStart w:name="z37477" w:id="18751"/>
    <w:p>
      <w:pPr>
        <w:spacing w:after="0"/>
        <w:ind w:left="0"/>
        <w:jc w:val="both"/>
      </w:pPr>
      <w:r>
        <w:rPr>
          <w:rFonts w:ascii="Times New Roman"/>
          <w:b w:val="false"/>
          <w:i w:val="false"/>
          <w:color w:val="000000"/>
          <w:sz w:val="28"/>
        </w:rPr>
        <w:t>
      28) мыналарды:</w:t>
      </w:r>
    </w:p>
    <w:bookmarkEnd w:id="18751"/>
    <w:bookmarkStart w:name="z37478" w:id="18752"/>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туралы істерді;</w:t>
      </w:r>
    </w:p>
    <w:bookmarkEnd w:id="18752"/>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7479" w:id="18753"/>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8753"/>
    <w:bookmarkStart w:name="z37480" w:id="18754"/>
    <w:p>
      <w:pPr>
        <w:spacing w:after="0"/>
        <w:ind w:left="0"/>
        <w:jc w:val="both"/>
      </w:pPr>
      <w:r>
        <w:rPr>
          <w:rFonts w:ascii="Times New Roman"/>
          <w:b w:val="false"/>
          <w:i w:val="false"/>
          <w:color w:val="000000"/>
          <w:sz w:val="28"/>
        </w:rPr>
        <w:t>
      29) заңдарда, Қазақстан Республикасы Президентінің және Үкіметінің актілерінде көзделген функцияларды жүзеге асыру.</w:t>
      </w:r>
    </w:p>
    <w:bookmarkEnd w:id="18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28.05.2025 </w:t>
      </w:r>
      <w:r>
        <w:rPr>
          <w:rFonts w:ascii="Times New Roman"/>
          <w:b w:val="false"/>
          <w:i w:val="false"/>
          <w:color w:val="000000"/>
          <w:sz w:val="28"/>
        </w:rPr>
        <w:t>№ 61-НҚ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7481" w:id="18755"/>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8755"/>
    <w:bookmarkStart w:name="z37482" w:id="1875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8756"/>
    <w:bookmarkStart w:name="z37483" w:id="18757"/>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8757"/>
    <w:bookmarkStart w:name="z37484" w:id="1875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8758"/>
    <w:bookmarkStart w:name="z37485" w:id="18759"/>
    <w:p>
      <w:pPr>
        <w:spacing w:after="0"/>
        <w:ind w:left="0"/>
        <w:jc w:val="both"/>
      </w:pPr>
      <w:r>
        <w:rPr>
          <w:rFonts w:ascii="Times New Roman"/>
          <w:b w:val="false"/>
          <w:i w:val="false"/>
          <w:color w:val="000000"/>
          <w:sz w:val="28"/>
        </w:rPr>
        <w:t>
      19. Басқарма басшысының өкілеттіктері:</w:t>
      </w:r>
    </w:p>
    <w:bookmarkEnd w:id="18759"/>
    <w:bookmarkStart w:name="z37486" w:id="18760"/>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8760"/>
    <w:bookmarkStart w:name="z37487" w:id="1876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761"/>
    <w:bookmarkStart w:name="z37488" w:id="18762"/>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762"/>
    <w:bookmarkStart w:name="z37489" w:id="18763"/>
    <w:p>
      <w:pPr>
        <w:spacing w:after="0"/>
        <w:ind w:left="0"/>
        <w:jc w:val="both"/>
      </w:pPr>
      <w:r>
        <w:rPr>
          <w:rFonts w:ascii="Times New Roman"/>
          <w:b w:val="false"/>
          <w:i w:val="false"/>
          <w:color w:val="000000"/>
          <w:sz w:val="28"/>
        </w:rPr>
        <w:t>
      4) Қазақстан Республикасының халықтың санитариялық-эпидемиологиялық саламаттылығы саласындағы заңнамасына сәйкес өзге де өкілеттіктерді жүзеге асырады.</w:t>
      </w:r>
    </w:p>
    <w:bookmarkEnd w:id="18763"/>
    <w:bookmarkStart w:name="z37490" w:id="18764"/>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8764"/>
    <w:bookmarkStart w:name="z37491" w:id="1876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765"/>
    <w:bookmarkStart w:name="z37492" w:id="18766"/>
    <w:p>
      <w:pPr>
        <w:spacing w:after="0"/>
        <w:ind w:left="0"/>
        <w:jc w:val="left"/>
      </w:pPr>
      <w:r>
        <w:rPr>
          <w:rFonts w:ascii="Times New Roman"/>
          <w:b/>
          <w:i w:val="false"/>
          <w:color w:val="000000"/>
        </w:rPr>
        <w:t xml:space="preserve"> 4-тарау. Басқарманың мүлкі</w:t>
      </w:r>
    </w:p>
    <w:bookmarkEnd w:id="18766"/>
    <w:bookmarkStart w:name="z37493" w:id="1876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8767"/>
    <w:bookmarkStart w:name="z37494" w:id="1876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768"/>
    <w:bookmarkStart w:name="z37495" w:id="1876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8769"/>
    <w:bookmarkStart w:name="z37496" w:id="1877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770"/>
    <w:bookmarkStart w:name="z37497" w:id="18771"/>
    <w:p>
      <w:pPr>
        <w:spacing w:after="0"/>
        <w:ind w:left="0"/>
        <w:jc w:val="left"/>
      </w:pPr>
      <w:r>
        <w:rPr>
          <w:rFonts w:ascii="Times New Roman"/>
          <w:b/>
          <w:i w:val="false"/>
          <w:color w:val="000000"/>
        </w:rPr>
        <w:t xml:space="preserve"> 5-тарау. Басқарманы қайта ұйымдастыру және тарату</w:t>
      </w:r>
    </w:p>
    <w:bookmarkEnd w:id="18771"/>
    <w:bookmarkStart w:name="z37498" w:id="1877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7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226-қосымша</w:t>
            </w:r>
          </w:p>
        </w:tc>
      </w:tr>
    </w:tbl>
    <w:bookmarkStart w:name="z17399" w:id="1877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 республикалық мемлекеттік мекемесінің ережесі</w:t>
      </w:r>
    </w:p>
    <w:bookmarkEnd w:id="18773"/>
    <w:p>
      <w:pPr>
        <w:spacing w:after="0"/>
        <w:ind w:left="0"/>
        <w:jc w:val="both"/>
      </w:pPr>
      <w:r>
        <w:rPr>
          <w:rFonts w:ascii="Times New Roman"/>
          <w:b w:val="false"/>
          <w:i w:val="false"/>
          <w:color w:val="ff0000"/>
          <w:sz w:val="28"/>
        </w:rPr>
        <w:t xml:space="preserve">
      Ескерту. 226-қосымша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6554" w:id="18774"/>
    <w:p>
      <w:pPr>
        <w:spacing w:after="0"/>
        <w:ind w:left="0"/>
        <w:jc w:val="left"/>
      </w:pPr>
      <w:r>
        <w:rPr>
          <w:rFonts w:ascii="Times New Roman"/>
          <w:b/>
          <w:i w:val="false"/>
          <w:color w:val="000000"/>
        </w:rPr>
        <w:t xml:space="preserve"> 1-тарау. Жалпы ережелер</w:t>
      </w:r>
    </w:p>
    <w:bookmarkEnd w:id="18774"/>
    <w:bookmarkStart w:name="z36555" w:id="1877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775"/>
    <w:bookmarkStart w:name="z36556" w:id="1877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8776"/>
    <w:bookmarkStart w:name="z36557" w:id="1877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777"/>
    <w:bookmarkStart w:name="z36558" w:id="1877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778"/>
    <w:bookmarkStart w:name="z36559" w:id="1877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779"/>
    <w:bookmarkStart w:name="z36560" w:id="1878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780"/>
    <w:bookmarkStart w:name="z36561" w:id="1878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781"/>
    <w:bookmarkStart w:name="z36562" w:id="18782"/>
    <w:p>
      <w:pPr>
        <w:spacing w:after="0"/>
        <w:ind w:left="0"/>
        <w:jc w:val="both"/>
      </w:pPr>
      <w:r>
        <w:rPr>
          <w:rFonts w:ascii="Times New Roman"/>
          <w:b w:val="false"/>
          <w:i w:val="false"/>
          <w:color w:val="000000"/>
          <w:sz w:val="28"/>
        </w:rPr>
        <w:t>
      8. Заңды тұлғаның орналасқан жері – индекс 071600, Қазақстан Республикасы, Шығыс Қазақстан облысы, Ұлан ауданы, Қасым Қайсенов кенті, Нұржау көшесі, 1 ғимарат.</w:t>
      </w:r>
    </w:p>
    <w:bookmarkEnd w:id="18782"/>
    <w:bookmarkStart w:name="z36563" w:id="1878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 республикалық мемлекеттік мекемесі.</w:t>
      </w:r>
    </w:p>
    <w:bookmarkEnd w:id="18783"/>
    <w:bookmarkStart w:name="z36564" w:id="1878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784"/>
    <w:bookmarkStart w:name="z36565" w:id="1878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785"/>
    <w:bookmarkStart w:name="z36566" w:id="1878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786"/>
    <w:bookmarkStart w:name="z36567" w:id="18787"/>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568" w:id="1878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788"/>
    <w:bookmarkStart w:name="z36569" w:id="18789"/>
    <w:p>
      <w:pPr>
        <w:spacing w:after="0"/>
        <w:ind w:left="0"/>
        <w:jc w:val="both"/>
      </w:pPr>
      <w:r>
        <w:rPr>
          <w:rFonts w:ascii="Times New Roman"/>
          <w:b w:val="false"/>
          <w:i w:val="false"/>
          <w:color w:val="000000"/>
          <w:sz w:val="28"/>
        </w:rPr>
        <w:t>
      13. Міндеттері:</w:t>
      </w:r>
    </w:p>
    <w:bookmarkEnd w:id="18789"/>
    <w:bookmarkStart w:name="z36570" w:id="1879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790"/>
    <w:bookmarkStart w:name="z36571" w:id="1879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791"/>
    <w:bookmarkStart w:name="z36572" w:id="1879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8792"/>
    <w:bookmarkStart w:name="z36573" w:id="18793"/>
    <w:p>
      <w:pPr>
        <w:spacing w:after="0"/>
        <w:ind w:left="0"/>
        <w:jc w:val="both"/>
      </w:pPr>
      <w:r>
        <w:rPr>
          <w:rFonts w:ascii="Times New Roman"/>
          <w:b w:val="false"/>
          <w:i w:val="false"/>
          <w:color w:val="000000"/>
          <w:sz w:val="28"/>
        </w:rPr>
        <w:t>
      14. Құқықтары мен міндеттері:</w:t>
      </w:r>
    </w:p>
    <w:bookmarkEnd w:id="18793"/>
    <w:bookmarkStart w:name="z36574" w:id="1879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794"/>
    <w:bookmarkStart w:name="z36575" w:id="1879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795"/>
    <w:bookmarkStart w:name="z36576" w:id="1879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8796"/>
    <w:bookmarkStart w:name="z36577" w:id="1879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797"/>
    <w:bookmarkStart w:name="z36578" w:id="1879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8798"/>
    <w:bookmarkStart w:name="z36579" w:id="1879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8799"/>
    <w:bookmarkStart w:name="z36580" w:id="1880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8800"/>
    <w:bookmarkStart w:name="z36581" w:id="1880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8801"/>
    <w:bookmarkStart w:name="z36582" w:id="1880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8802"/>
    <w:bookmarkStart w:name="z36583" w:id="18803"/>
    <w:p>
      <w:pPr>
        <w:spacing w:after="0"/>
        <w:ind w:left="0"/>
        <w:jc w:val="both"/>
      </w:pPr>
      <w:r>
        <w:rPr>
          <w:rFonts w:ascii="Times New Roman"/>
          <w:b w:val="false"/>
          <w:i w:val="false"/>
          <w:color w:val="000000"/>
          <w:sz w:val="28"/>
        </w:rPr>
        <w:t>
      15. Функциялары:</w:t>
      </w:r>
    </w:p>
    <w:bookmarkEnd w:id="18803"/>
    <w:bookmarkStart w:name="z36584" w:id="18804"/>
    <w:p>
      <w:pPr>
        <w:spacing w:after="0"/>
        <w:ind w:left="0"/>
        <w:jc w:val="both"/>
      </w:pPr>
      <w:r>
        <w:rPr>
          <w:rFonts w:ascii="Times New Roman"/>
          <w:b w:val="false"/>
          <w:i w:val="false"/>
          <w:color w:val="000000"/>
          <w:sz w:val="28"/>
        </w:rPr>
        <w:t>
      1) реттелетін салада мемлекеттік саясатты іске асыру;</w:t>
      </w:r>
    </w:p>
    <w:bookmarkEnd w:id="18804"/>
    <w:bookmarkStart w:name="z36585" w:id="1880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805"/>
    <w:bookmarkStart w:name="z36586" w:id="1880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8806"/>
    <w:bookmarkStart w:name="z36587" w:id="1880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807"/>
    <w:bookmarkStart w:name="z36588" w:id="1880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808"/>
    <w:bookmarkStart w:name="z36589" w:id="1880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8809"/>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6590" w:id="1881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81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6591" w:id="1881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811"/>
    <w:bookmarkStart w:name="z36592" w:id="1881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812"/>
    <w:bookmarkStart w:name="z36593" w:id="1881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813"/>
    <w:bookmarkStart w:name="z36594" w:id="1881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596" w:id="18815"/>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8815"/>
    <w:bookmarkStart w:name="z36597" w:id="1881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816"/>
    <w:bookmarkStart w:name="z36598" w:id="1881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817"/>
    <w:bookmarkStart w:name="z36599" w:id="1881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8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602" w:id="18819"/>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819"/>
    <w:bookmarkStart w:name="z36603" w:id="18820"/>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8820"/>
    <w:bookmarkStart w:name="z36604" w:id="18821"/>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8821"/>
    <w:bookmarkStart w:name="z36605" w:id="1882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822"/>
    <w:bookmarkStart w:name="z36606" w:id="18823"/>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8823"/>
    <w:bookmarkStart w:name="z36607" w:id="18824"/>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8824"/>
    <w:bookmarkStart w:name="z36608" w:id="1882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8825"/>
    <w:bookmarkStart w:name="z36609" w:id="1882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8826"/>
    <w:bookmarkStart w:name="z36610" w:id="18827"/>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8827"/>
    <w:bookmarkStart w:name="z36611" w:id="18828"/>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8828"/>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6612" w:id="18829"/>
    <w:p>
      <w:pPr>
        <w:spacing w:after="0"/>
        <w:ind w:left="0"/>
        <w:jc w:val="both"/>
      </w:pPr>
      <w:r>
        <w:rPr>
          <w:rFonts w:ascii="Times New Roman"/>
          <w:b w:val="false"/>
          <w:i w:val="false"/>
          <w:color w:val="000000"/>
          <w:sz w:val="28"/>
        </w:rPr>
        <w:t>
      29) мыналарды:</w:t>
      </w:r>
    </w:p>
    <w:bookmarkEnd w:id="18829"/>
    <w:bookmarkStart w:name="z36613" w:id="1883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830"/>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6614" w:id="18831"/>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8831"/>
    <w:bookmarkStart w:name="z36615" w:id="18832"/>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8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6616" w:id="1883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8833"/>
    <w:bookmarkStart w:name="z36617" w:id="1883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8834"/>
    <w:bookmarkStart w:name="z36618" w:id="1883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8835"/>
    <w:bookmarkStart w:name="z36619" w:id="1883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8836"/>
    <w:bookmarkStart w:name="z36620" w:id="18837"/>
    <w:p>
      <w:pPr>
        <w:spacing w:after="0"/>
        <w:ind w:left="0"/>
        <w:jc w:val="both"/>
      </w:pPr>
      <w:r>
        <w:rPr>
          <w:rFonts w:ascii="Times New Roman"/>
          <w:b w:val="false"/>
          <w:i w:val="false"/>
          <w:color w:val="000000"/>
          <w:sz w:val="28"/>
        </w:rPr>
        <w:t>
      19. Басқарма басшысының өкілеттіктері:</w:t>
      </w:r>
    </w:p>
    <w:bookmarkEnd w:id="18837"/>
    <w:bookmarkStart w:name="z36621" w:id="1883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8838"/>
    <w:bookmarkStart w:name="z36622" w:id="1883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839"/>
    <w:bookmarkStart w:name="z36623" w:id="1884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840"/>
    <w:bookmarkStart w:name="z36624" w:id="1884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841"/>
    <w:bookmarkStart w:name="z36625" w:id="18842"/>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8842"/>
    <w:bookmarkStart w:name="z36626" w:id="1884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843"/>
    <w:bookmarkStart w:name="z36627" w:id="18844"/>
    <w:p>
      <w:pPr>
        <w:spacing w:after="0"/>
        <w:ind w:left="0"/>
        <w:jc w:val="left"/>
      </w:pPr>
      <w:r>
        <w:rPr>
          <w:rFonts w:ascii="Times New Roman"/>
          <w:b/>
          <w:i w:val="false"/>
          <w:color w:val="000000"/>
        </w:rPr>
        <w:t xml:space="preserve"> 4-тарау. Басқарманың мүлкі</w:t>
      </w:r>
    </w:p>
    <w:bookmarkEnd w:id="18844"/>
    <w:bookmarkStart w:name="z36628" w:id="1884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8845"/>
    <w:bookmarkStart w:name="z36629" w:id="18846"/>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846"/>
    <w:bookmarkStart w:name="z36630" w:id="18847"/>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8847"/>
    <w:bookmarkStart w:name="z36631" w:id="18848"/>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848"/>
    <w:bookmarkStart w:name="z36632" w:id="18849"/>
    <w:p>
      <w:pPr>
        <w:spacing w:after="0"/>
        <w:ind w:left="0"/>
        <w:jc w:val="left"/>
      </w:pPr>
      <w:r>
        <w:rPr>
          <w:rFonts w:ascii="Times New Roman"/>
          <w:b/>
          <w:i w:val="false"/>
          <w:color w:val="000000"/>
        </w:rPr>
        <w:t xml:space="preserve"> 5-тарау. Басқарманы қайта ұйымдастыру және тарату</w:t>
      </w:r>
    </w:p>
    <w:bookmarkEnd w:id="18849"/>
    <w:bookmarkStart w:name="z36633" w:id="1885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227-қосымша</w:t>
            </w:r>
          </w:p>
        </w:tc>
      </w:tr>
    </w:tbl>
    <w:bookmarkStart w:name="z17474" w:id="1885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Үржар аудандық санитариялық-эпидемиологиялық бақылау басқармасы" республикалық мемлекеттік мекемесінің ережесі</w:t>
      </w:r>
    </w:p>
    <w:bookmarkEnd w:id="18851"/>
    <w:p>
      <w:pPr>
        <w:spacing w:after="0"/>
        <w:ind w:left="0"/>
        <w:jc w:val="both"/>
      </w:pPr>
      <w:r>
        <w:rPr>
          <w:rFonts w:ascii="Times New Roman"/>
          <w:b w:val="false"/>
          <w:i w:val="false"/>
          <w:color w:val="ff0000"/>
          <w:sz w:val="28"/>
        </w:rPr>
        <w:t xml:space="preserve">
      Ескерту. 227-қосымша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228-қосымша</w:t>
            </w:r>
          </w:p>
        </w:tc>
      </w:tr>
    </w:tbl>
    <w:bookmarkStart w:name="z17550" w:id="1885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 республикалық мемлекеттік мекемесінің ережесі</w:t>
      </w:r>
    </w:p>
    <w:bookmarkEnd w:id="18852"/>
    <w:p>
      <w:pPr>
        <w:spacing w:after="0"/>
        <w:ind w:left="0"/>
        <w:jc w:val="both"/>
      </w:pPr>
      <w:r>
        <w:rPr>
          <w:rFonts w:ascii="Times New Roman"/>
          <w:b w:val="false"/>
          <w:i w:val="false"/>
          <w:color w:val="ff0000"/>
          <w:sz w:val="28"/>
        </w:rPr>
        <w:t xml:space="preserve">
      Ескерту. 228-қосымша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6634" w:id="18853"/>
    <w:p>
      <w:pPr>
        <w:spacing w:after="0"/>
        <w:ind w:left="0"/>
        <w:jc w:val="left"/>
      </w:pPr>
      <w:r>
        <w:rPr>
          <w:rFonts w:ascii="Times New Roman"/>
          <w:b/>
          <w:i w:val="false"/>
          <w:color w:val="000000"/>
        </w:rPr>
        <w:t xml:space="preserve"> 1-тарау. Жалпы ережелер</w:t>
      </w:r>
    </w:p>
    <w:bookmarkEnd w:id="18853"/>
    <w:bookmarkStart w:name="z36635" w:id="1885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854"/>
    <w:bookmarkStart w:name="z36636" w:id="18855"/>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8855"/>
    <w:bookmarkStart w:name="z36637" w:id="1885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856"/>
    <w:bookmarkStart w:name="z36638" w:id="1885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857"/>
    <w:bookmarkStart w:name="z36639" w:id="18858"/>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858"/>
    <w:bookmarkStart w:name="z36640" w:id="1885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859"/>
    <w:bookmarkStart w:name="z36641" w:id="1886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860"/>
    <w:bookmarkStart w:name="z36642" w:id="18861"/>
    <w:p>
      <w:pPr>
        <w:spacing w:after="0"/>
        <w:ind w:left="0"/>
        <w:jc w:val="both"/>
      </w:pPr>
      <w:r>
        <w:rPr>
          <w:rFonts w:ascii="Times New Roman"/>
          <w:b w:val="false"/>
          <w:i w:val="false"/>
          <w:color w:val="000000"/>
          <w:sz w:val="28"/>
        </w:rPr>
        <w:t>
      8. Заңды тұлғаның орналасқан жері – индекс 071800, Қазақстан Республикасы, Шығыс Қазақстан облысы, Шемонаиха ауданы, Шемонаиха қаласы, Астафьев көшесі, 38 үй.</w:t>
      </w:r>
    </w:p>
    <w:bookmarkEnd w:id="18861"/>
    <w:bookmarkStart w:name="z36643" w:id="1886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 республикалық мемлекеттік мекемесі.</w:t>
      </w:r>
    </w:p>
    <w:bookmarkEnd w:id="18862"/>
    <w:bookmarkStart w:name="z36644" w:id="1886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863"/>
    <w:bookmarkStart w:name="z36645" w:id="1886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864"/>
    <w:bookmarkStart w:name="z36646" w:id="18865"/>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865"/>
    <w:bookmarkStart w:name="z36647" w:id="1886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648" w:id="18867"/>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867"/>
    <w:bookmarkStart w:name="z36649" w:id="18868"/>
    <w:p>
      <w:pPr>
        <w:spacing w:after="0"/>
        <w:ind w:left="0"/>
        <w:jc w:val="both"/>
      </w:pPr>
      <w:r>
        <w:rPr>
          <w:rFonts w:ascii="Times New Roman"/>
          <w:b w:val="false"/>
          <w:i w:val="false"/>
          <w:color w:val="000000"/>
          <w:sz w:val="28"/>
        </w:rPr>
        <w:t>
      13. Міндеттері:</w:t>
      </w:r>
    </w:p>
    <w:bookmarkEnd w:id="18868"/>
    <w:bookmarkStart w:name="z36650" w:id="1886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869"/>
    <w:bookmarkStart w:name="z36651" w:id="18870"/>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870"/>
    <w:bookmarkStart w:name="z36652" w:id="18871"/>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8871"/>
    <w:bookmarkStart w:name="z36653" w:id="18872"/>
    <w:p>
      <w:pPr>
        <w:spacing w:after="0"/>
        <w:ind w:left="0"/>
        <w:jc w:val="both"/>
      </w:pPr>
      <w:r>
        <w:rPr>
          <w:rFonts w:ascii="Times New Roman"/>
          <w:b w:val="false"/>
          <w:i w:val="false"/>
          <w:color w:val="000000"/>
          <w:sz w:val="28"/>
        </w:rPr>
        <w:t>
      14. Құқықтары мен міндеттері:</w:t>
      </w:r>
    </w:p>
    <w:bookmarkEnd w:id="18872"/>
    <w:bookmarkStart w:name="z36654" w:id="18873"/>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873"/>
    <w:bookmarkStart w:name="z36655" w:id="18874"/>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874"/>
    <w:bookmarkStart w:name="z36656" w:id="1887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8875"/>
    <w:bookmarkStart w:name="z36657" w:id="1887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876"/>
    <w:bookmarkStart w:name="z36658" w:id="18877"/>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8877"/>
    <w:bookmarkStart w:name="z36659" w:id="18878"/>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8878"/>
    <w:bookmarkStart w:name="z36660" w:id="18879"/>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8879"/>
    <w:bookmarkStart w:name="z36661" w:id="1888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8880"/>
    <w:bookmarkStart w:name="z36662" w:id="18881"/>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8881"/>
    <w:bookmarkStart w:name="z36663" w:id="18882"/>
    <w:p>
      <w:pPr>
        <w:spacing w:after="0"/>
        <w:ind w:left="0"/>
        <w:jc w:val="both"/>
      </w:pPr>
      <w:r>
        <w:rPr>
          <w:rFonts w:ascii="Times New Roman"/>
          <w:b w:val="false"/>
          <w:i w:val="false"/>
          <w:color w:val="000000"/>
          <w:sz w:val="28"/>
        </w:rPr>
        <w:t>
      15. Функциялары:</w:t>
      </w:r>
    </w:p>
    <w:bookmarkEnd w:id="18882"/>
    <w:bookmarkStart w:name="z36664" w:id="18883"/>
    <w:p>
      <w:pPr>
        <w:spacing w:after="0"/>
        <w:ind w:left="0"/>
        <w:jc w:val="both"/>
      </w:pPr>
      <w:r>
        <w:rPr>
          <w:rFonts w:ascii="Times New Roman"/>
          <w:b w:val="false"/>
          <w:i w:val="false"/>
          <w:color w:val="000000"/>
          <w:sz w:val="28"/>
        </w:rPr>
        <w:t>
      1) реттелетін салада мемлекеттік саясатты іске асыру;</w:t>
      </w:r>
    </w:p>
    <w:bookmarkEnd w:id="18883"/>
    <w:bookmarkStart w:name="z36665" w:id="1888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884"/>
    <w:bookmarkStart w:name="z36666" w:id="18885"/>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8885"/>
    <w:bookmarkStart w:name="z36667" w:id="1888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886"/>
    <w:bookmarkStart w:name="z36668" w:id="1888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887"/>
    <w:bookmarkStart w:name="z36669" w:id="1888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8888"/>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6670" w:id="1888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889"/>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6671" w:id="1889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890"/>
    <w:bookmarkStart w:name="z36672" w:id="1889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891"/>
    <w:bookmarkStart w:name="z36673" w:id="1889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892"/>
    <w:bookmarkStart w:name="z36674" w:id="1889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676" w:id="18894"/>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8894"/>
    <w:bookmarkStart w:name="z36677" w:id="1889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895"/>
    <w:bookmarkStart w:name="z36678" w:id="1889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896"/>
    <w:bookmarkStart w:name="z36679" w:id="1889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8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682" w:id="18898"/>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898"/>
    <w:bookmarkStart w:name="z36683" w:id="18899"/>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8899"/>
    <w:bookmarkStart w:name="z36684" w:id="18900"/>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8900"/>
    <w:bookmarkStart w:name="z36685" w:id="18901"/>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901"/>
    <w:bookmarkStart w:name="z36686" w:id="18902"/>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8902"/>
    <w:bookmarkStart w:name="z36687" w:id="18903"/>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8903"/>
    <w:bookmarkStart w:name="z36688" w:id="18904"/>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8904"/>
    <w:bookmarkStart w:name="z36689" w:id="18905"/>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8905"/>
    <w:bookmarkStart w:name="z36690" w:id="18906"/>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8906"/>
    <w:bookmarkStart w:name="z36691" w:id="18907"/>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8907"/>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6692" w:id="18908"/>
    <w:p>
      <w:pPr>
        <w:spacing w:after="0"/>
        <w:ind w:left="0"/>
        <w:jc w:val="both"/>
      </w:pPr>
      <w:r>
        <w:rPr>
          <w:rFonts w:ascii="Times New Roman"/>
          <w:b w:val="false"/>
          <w:i w:val="false"/>
          <w:color w:val="000000"/>
          <w:sz w:val="28"/>
        </w:rPr>
        <w:t>
      29) мыналарды:</w:t>
      </w:r>
    </w:p>
    <w:bookmarkEnd w:id="18908"/>
    <w:bookmarkStart w:name="z36693" w:id="1890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909"/>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6694" w:id="1891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8910"/>
    <w:bookmarkStart w:name="z36695" w:id="18911"/>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8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6696" w:id="18912"/>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8912"/>
    <w:bookmarkStart w:name="z36697" w:id="1891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8913"/>
    <w:bookmarkStart w:name="z36698" w:id="1891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8914"/>
    <w:bookmarkStart w:name="z36699" w:id="1891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8915"/>
    <w:bookmarkStart w:name="z36700" w:id="18916"/>
    <w:p>
      <w:pPr>
        <w:spacing w:after="0"/>
        <w:ind w:left="0"/>
        <w:jc w:val="both"/>
      </w:pPr>
      <w:r>
        <w:rPr>
          <w:rFonts w:ascii="Times New Roman"/>
          <w:b w:val="false"/>
          <w:i w:val="false"/>
          <w:color w:val="000000"/>
          <w:sz w:val="28"/>
        </w:rPr>
        <w:t>
      19. Басқарма басшысының өкілеттіктері:</w:t>
      </w:r>
    </w:p>
    <w:bookmarkEnd w:id="18916"/>
    <w:bookmarkStart w:name="z36701" w:id="18917"/>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8917"/>
    <w:bookmarkStart w:name="z36702" w:id="1891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918"/>
    <w:bookmarkStart w:name="z36703" w:id="18919"/>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919"/>
    <w:bookmarkStart w:name="z36704" w:id="1892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920"/>
    <w:bookmarkStart w:name="z36705" w:id="1892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8921"/>
    <w:bookmarkStart w:name="z36706" w:id="1892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922"/>
    <w:bookmarkStart w:name="z36707" w:id="18923"/>
    <w:p>
      <w:pPr>
        <w:spacing w:after="0"/>
        <w:ind w:left="0"/>
        <w:jc w:val="left"/>
      </w:pPr>
      <w:r>
        <w:rPr>
          <w:rFonts w:ascii="Times New Roman"/>
          <w:b/>
          <w:i w:val="false"/>
          <w:color w:val="000000"/>
        </w:rPr>
        <w:t xml:space="preserve"> 4-тарау. Басқарманың мүлкі</w:t>
      </w:r>
    </w:p>
    <w:bookmarkEnd w:id="18923"/>
    <w:bookmarkStart w:name="z36708" w:id="1892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8924"/>
    <w:bookmarkStart w:name="z36709" w:id="18925"/>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925"/>
    <w:bookmarkStart w:name="z36710" w:id="18926"/>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8926"/>
    <w:bookmarkStart w:name="z36711" w:id="18927"/>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927"/>
    <w:bookmarkStart w:name="z36712" w:id="18928"/>
    <w:p>
      <w:pPr>
        <w:spacing w:after="0"/>
        <w:ind w:left="0"/>
        <w:jc w:val="left"/>
      </w:pPr>
      <w:r>
        <w:rPr>
          <w:rFonts w:ascii="Times New Roman"/>
          <w:b/>
          <w:i w:val="false"/>
          <w:color w:val="000000"/>
        </w:rPr>
        <w:t xml:space="preserve"> 5-тарау. Басқарманы қайта ұйымдастыру және тарату</w:t>
      </w:r>
    </w:p>
    <w:bookmarkEnd w:id="18928"/>
    <w:bookmarkStart w:name="z36713" w:id="1892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229-қосымша</w:t>
            </w:r>
          </w:p>
        </w:tc>
      </w:tr>
    </w:tbl>
    <w:bookmarkStart w:name="z17626" w:id="1893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 республикалық мемлекеттік мекемесінің ережесі</w:t>
      </w:r>
    </w:p>
    <w:bookmarkEnd w:id="18930"/>
    <w:p>
      <w:pPr>
        <w:spacing w:after="0"/>
        <w:ind w:left="0"/>
        <w:jc w:val="both"/>
      </w:pPr>
      <w:r>
        <w:rPr>
          <w:rFonts w:ascii="Times New Roman"/>
          <w:b w:val="false"/>
          <w:i w:val="false"/>
          <w:color w:val="ff0000"/>
          <w:sz w:val="28"/>
        </w:rPr>
        <w:t xml:space="preserve">
      Ескерту. 229-қосымша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6714" w:id="18931"/>
    <w:p>
      <w:pPr>
        <w:spacing w:after="0"/>
        <w:ind w:left="0"/>
        <w:jc w:val="left"/>
      </w:pPr>
      <w:r>
        <w:rPr>
          <w:rFonts w:ascii="Times New Roman"/>
          <w:b/>
          <w:i w:val="false"/>
          <w:color w:val="000000"/>
        </w:rPr>
        <w:t xml:space="preserve"> 1-тарау. Жалпы ережелер</w:t>
      </w:r>
    </w:p>
    <w:bookmarkEnd w:id="18931"/>
    <w:bookmarkStart w:name="z36715" w:id="1893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8932"/>
    <w:bookmarkStart w:name="z36716" w:id="18933"/>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8933"/>
    <w:bookmarkStart w:name="z36717" w:id="1893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934"/>
    <w:bookmarkStart w:name="z36718" w:id="1893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935"/>
    <w:bookmarkStart w:name="z36719" w:id="1893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936"/>
    <w:bookmarkStart w:name="z36720" w:id="1893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937"/>
    <w:bookmarkStart w:name="z36721" w:id="1893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938"/>
    <w:bookmarkStart w:name="z36722" w:id="18939"/>
    <w:p>
      <w:pPr>
        <w:spacing w:after="0"/>
        <w:ind w:left="0"/>
        <w:jc w:val="both"/>
      </w:pPr>
      <w:r>
        <w:rPr>
          <w:rFonts w:ascii="Times New Roman"/>
          <w:b w:val="false"/>
          <w:i w:val="false"/>
          <w:color w:val="000000"/>
          <w:sz w:val="28"/>
        </w:rPr>
        <w:t>
      8. Заңды тұлғаның орналасқан жері – индекс 160002, Қазақстан Республикасы, Шымкент қаласы, Абай ауданы, Абай даңғылы, 37 ғимарат.</w:t>
      </w:r>
    </w:p>
    <w:bookmarkEnd w:id="18939"/>
    <w:bookmarkStart w:name="z36723" w:id="1894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 республикалық мемлекеттік мекемесі.</w:t>
      </w:r>
    </w:p>
    <w:bookmarkEnd w:id="18940"/>
    <w:bookmarkStart w:name="z36724" w:id="1894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941"/>
    <w:bookmarkStart w:name="z36725" w:id="1894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942"/>
    <w:bookmarkStart w:name="z36726" w:id="1894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943"/>
    <w:bookmarkStart w:name="z36727" w:id="18944"/>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728" w:id="1894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945"/>
    <w:bookmarkStart w:name="z36729" w:id="18946"/>
    <w:p>
      <w:pPr>
        <w:spacing w:after="0"/>
        <w:ind w:left="0"/>
        <w:jc w:val="both"/>
      </w:pPr>
      <w:r>
        <w:rPr>
          <w:rFonts w:ascii="Times New Roman"/>
          <w:b w:val="false"/>
          <w:i w:val="false"/>
          <w:color w:val="000000"/>
          <w:sz w:val="28"/>
        </w:rPr>
        <w:t>
      13. Міндеттері:</w:t>
      </w:r>
    </w:p>
    <w:bookmarkEnd w:id="18946"/>
    <w:bookmarkStart w:name="z36730" w:id="1894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947"/>
    <w:bookmarkStart w:name="z36731" w:id="1894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8948"/>
    <w:bookmarkStart w:name="z36732" w:id="18949"/>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8949"/>
    <w:bookmarkStart w:name="z36733" w:id="18950"/>
    <w:p>
      <w:pPr>
        <w:spacing w:after="0"/>
        <w:ind w:left="0"/>
        <w:jc w:val="both"/>
      </w:pPr>
      <w:r>
        <w:rPr>
          <w:rFonts w:ascii="Times New Roman"/>
          <w:b w:val="false"/>
          <w:i w:val="false"/>
          <w:color w:val="000000"/>
          <w:sz w:val="28"/>
        </w:rPr>
        <w:t>
      14. Құқықтары мен міндеттері:</w:t>
      </w:r>
    </w:p>
    <w:bookmarkEnd w:id="18950"/>
    <w:bookmarkStart w:name="z36734" w:id="1895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951"/>
    <w:bookmarkStart w:name="z36735" w:id="1895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952"/>
    <w:bookmarkStart w:name="z36736" w:id="1895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8953"/>
    <w:bookmarkStart w:name="z36737" w:id="1895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954"/>
    <w:bookmarkStart w:name="z36738" w:id="1895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8955"/>
    <w:bookmarkStart w:name="z36739" w:id="1895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8956"/>
    <w:bookmarkStart w:name="z36740" w:id="1895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8957"/>
    <w:bookmarkStart w:name="z36741" w:id="1895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8958"/>
    <w:bookmarkStart w:name="z36742" w:id="18959"/>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8959"/>
    <w:bookmarkStart w:name="z36743" w:id="18960"/>
    <w:p>
      <w:pPr>
        <w:spacing w:after="0"/>
        <w:ind w:left="0"/>
        <w:jc w:val="both"/>
      </w:pPr>
      <w:r>
        <w:rPr>
          <w:rFonts w:ascii="Times New Roman"/>
          <w:b w:val="false"/>
          <w:i w:val="false"/>
          <w:color w:val="000000"/>
          <w:sz w:val="28"/>
        </w:rPr>
        <w:t>
      15. Функциялары:</w:t>
      </w:r>
    </w:p>
    <w:bookmarkEnd w:id="18960"/>
    <w:bookmarkStart w:name="z36744" w:id="18961"/>
    <w:p>
      <w:pPr>
        <w:spacing w:after="0"/>
        <w:ind w:left="0"/>
        <w:jc w:val="both"/>
      </w:pPr>
      <w:r>
        <w:rPr>
          <w:rFonts w:ascii="Times New Roman"/>
          <w:b w:val="false"/>
          <w:i w:val="false"/>
          <w:color w:val="000000"/>
          <w:sz w:val="28"/>
        </w:rPr>
        <w:t>
      1) реттелетін салада мемлекеттік саясатты іске асыру;</w:t>
      </w:r>
    </w:p>
    <w:bookmarkEnd w:id="18961"/>
    <w:bookmarkStart w:name="z36745" w:id="1896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962"/>
    <w:bookmarkStart w:name="z36746" w:id="1896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8963"/>
    <w:bookmarkStart w:name="z36747" w:id="1896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964"/>
    <w:bookmarkStart w:name="z36748" w:id="1896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965"/>
    <w:bookmarkStart w:name="z36749" w:id="1896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8966"/>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6750" w:id="1896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967"/>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6751" w:id="1896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968"/>
    <w:bookmarkStart w:name="z36752" w:id="1896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969"/>
    <w:bookmarkStart w:name="z36753" w:id="1897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970"/>
    <w:bookmarkStart w:name="z36754" w:id="1897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756" w:id="1897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8972"/>
    <w:bookmarkStart w:name="z36757" w:id="1897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973"/>
    <w:bookmarkStart w:name="z36758" w:id="1897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974"/>
    <w:bookmarkStart w:name="z36759" w:id="1897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8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762" w:id="18976"/>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976"/>
    <w:bookmarkStart w:name="z36763" w:id="18977"/>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8977"/>
    <w:bookmarkStart w:name="z36764" w:id="18978"/>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8978"/>
    <w:bookmarkStart w:name="z36765" w:id="18979"/>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979"/>
    <w:bookmarkStart w:name="z36766" w:id="18980"/>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8980"/>
    <w:bookmarkStart w:name="z36767" w:id="18981"/>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8981"/>
    <w:bookmarkStart w:name="z36768" w:id="18982"/>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8982"/>
    <w:bookmarkStart w:name="z36769" w:id="1898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8983"/>
    <w:bookmarkStart w:name="z36770" w:id="18984"/>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8984"/>
    <w:bookmarkStart w:name="z36771" w:id="18985"/>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8985"/>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6772" w:id="18986"/>
    <w:p>
      <w:pPr>
        <w:spacing w:after="0"/>
        <w:ind w:left="0"/>
        <w:jc w:val="both"/>
      </w:pPr>
      <w:r>
        <w:rPr>
          <w:rFonts w:ascii="Times New Roman"/>
          <w:b w:val="false"/>
          <w:i w:val="false"/>
          <w:color w:val="000000"/>
          <w:sz w:val="28"/>
        </w:rPr>
        <w:t>
      29) мыналарды:</w:t>
      </w:r>
    </w:p>
    <w:bookmarkEnd w:id="18986"/>
    <w:bookmarkStart w:name="z36773" w:id="1898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987"/>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6774" w:id="18988"/>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8988"/>
    <w:bookmarkStart w:name="z36775" w:id="18989"/>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8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6776" w:id="18990"/>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8990"/>
    <w:bookmarkStart w:name="z36777" w:id="1899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8991"/>
    <w:bookmarkStart w:name="z36778" w:id="18992"/>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8992"/>
    <w:bookmarkStart w:name="z36779" w:id="1899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8993"/>
    <w:bookmarkStart w:name="z36780" w:id="18994"/>
    <w:p>
      <w:pPr>
        <w:spacing w:after="0"/>
        <w:ind w:left="0"/>
        <w:jc w:val="both"/>
      </w:pPr>
      <w:r>
        <w:rPr>
          <w:rFonts w:ascii="Times New Roman"/>
          <w:b w:val="false"/>
          <w:i w:val="false"/>
          <w:color w:val="000000"/>
          <w:sz w:val="28"/>
        </w:rPr>
        <w:t>
      19. Басқарма басшысының өкілеттіктері:</w:t>
      </w:r>
    </w:p>
    <w:bookmarkEnd w:id="18994"/>
    <w:bookmarkStart w:name="z36781" w:id="18995"/>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8995"/>
    <w:bookmarkStart w:name="z36782" w:id="1899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996"/>
    <w:bookmarkStart w:name="z36783" w:id="18997"/>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997"/>
    <w:bookmarkStart w:name="z36784" w:id="1899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998"/>
    <w:bookmarkStart w:name="z36785" w:id="1899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8999"/>
    <w:bookmarkStart w:name="z36786" w:id="1900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9000"/>
    <w:bookmarkStart w:name="z36787" w:id="19001"/>
    <w:p>
      <w:pPr>
        <w:spacing w:after="0"/>
        <w:ind w:left="0"/>
        <w:jc w:val="left"/>
      </w:pPr>
      <w:r>
        <w:rPr>
          <w:rFonts w:ascii="Times New Roman"/>
          <w:b/>
          <w:i w:val="false"/>
          <w:color w:val="000000"/>
        </w:rPr>
        <w:t xml:space="preserve"> 4-тарау. Басқарманың мүлкі</w:t>
      </w:r>
    </w:p>
    <w:bookmarkEnd w:id="19001"/>
    <w:bookmarkStart w:name="z36788" w:id="1900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9002"/>
    <w:bookmarkStart w:name="z36789" w:id="19003"/>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003"/>
    <w:bookmarkStart w:name="z36790" w:id="19004"/>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9004"/>
    <w:bookmarkStart w:name="z36791" w:id="19005"/>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005"/>
    <w:bookmarkStart w:name="z36792" w:id="19006"/>
    <w:p>
      <w:pPr>
        <w:spacing w:after="0"/>
        <w:ind w:left="0"/>
        <w:jc w:val="left"/>
      </w:pPr>
      <w:r>
        <w:rPr>
          <w:rFonts w:ascii="Times New Roman"/>
          <w:b/>
          <w:i w:val="false"/>
          <w:color w:val="000000"/>
        </w:rPr>
        <w:t xml:space="preserve"> 5-тарау. Басқарманы қайта ұйымдастыру және тарату</w:t>
      </w:r>
    </w:p>
    <w:bookmarkEnd w:id="19006"/>
    <w:bookmarkStart w:name="z36793" w:id="1900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9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230-қосымша</w:t>
            </w:r>
          </w:p>
        </w:tc>
      </w:tr>
    </w:tbl>
    <w:bookmarkStart w:name="z17702" w:id="1900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басқармасы" республикалық мемлекеттік мекемесінің ережесі</w:t>
      </w:r>
    </w:p>
    <w:bookmarkEnd w:id="19008"/>
    <w:p>
      <w:pPr>
        <w:spacing w:after="0"/>
        <w:ind w:left="0"/>
        <w:jc w:val="both"/>
      </w:pPr>
      <w:r>
        <w:rPr>
          <w:rFonts w:ascii="Times New Roman"/>
          <w:b w:val="false"/>
          <w:i w:val="false"/>
          <w:color w:val="ff0000"/>
          <w:sz w:val="28"/>
        </w:rPr>
        <w:t xml:space="preserve">
      Ескерту. 230-қосымша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6794" w:id="19009"/>
    <w:p>
      <w:pPr>
        <w:spacing w:after="0"/>
        <w:ind w:left="0"/>
        <w:jc w:val="left"/>
      </w:pPr>
      <w:r>
        <w:rPr>
          <w:rFonts w:ascii="Times New Roman"/>
          <w:b/>
          <w:i w:val="false"/>
          <w:color w:val="000000"/>
        </w:rPr>
        <w:t xml:space="preserve"> 1-тарау. Жалпы ережелер</w:t>
      </w:r>
    </w:p>
    <w:bookmarkEnd w:id="19009"/>
    <w:bookmarkStart w:name="z36795" w:id="1901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9010"/>
    <w:bookmarkStart w:name="z36796" w:id="19011"/>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9011"/>
    <w:bookmarkStart w:name="z36797" w:id="1901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9012"/>
    <w:bookmarkStart w:name="z36798" w:id="1901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013"/>
    <w:bookmarkStart w:name="z36799" w:id="19014"/>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9014"/>
    <w:bookmarkStart w:name="z36800" w:id="19015"/>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9015"/>
    <w:bookmarkStart w:name="z36801" w:id="1901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9016"/>
    <w:bookmarkStart w:name="z36802" w:id="19017"/>
    <w:p>
      <w:pPr>
        <w:spacing w:after="0"/>
        <w:ind w:left="0"/>
        <w:jc w:val="both"/>
      </w:pPr>
      <w:r>
        <w:rPr>
          <w:rFonts w:ascii="Times New Roman"/>
          <w:b w:val="false"/>
          <w:i w:val="false"/>
          <w:color w:val="000000"/>
          <w:sz w:val="28"/>
        </w:rPr>
        <w:t>
      8. Заңды тұлғаның орналасқан жері – индекс 160002, Қазақстан Республикасы, Шымкент қаласы, Абай ауданы, Абай даңғылы, 37 ғимарат.</w:t>
      </w:r>
    </w:p>
    <w:bookmarkEnd w:id="19017"/>
    <w:bookmarkStart w:name="z36803" w:id="1901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басқармасы" республикалық мемлекеттік мекемесі.</w:t>
      </w:r>
    </w:p>
    <w:bookmarkEnd w:id="19018"/>
    <w:bookmarkStart w:name="z36804" w:id="1901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019"/>
    <w:bookmarkStart w:name="z36805" w:id="1902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9020"/>
    <w:bookmarkStart w:name="z36806" w:id="19021"/>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9021"/>
    <w:bookmarkStart w:name="z36807" w:id="19022"/>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808" w:id="1902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9023"/>
    <w:bookmarkStart w:name="z36809" w:id="19024"/>
    <w:p>
      <w:pPr>
        <w:spacing w:after="0"/>
        <w:ind w:left="0"/>
        <w:jc w:val="both"/>
      </w:pPr>
      <w:r>
        <w:rPr>
          <w:rFonts w:ascii="Times New Roman"/>
          <w:b w:val="false"/>
          <w:i w:val="false"/>
          <w:color w:val="000000"/>
          <w:sz w:val="28"/>
        </w:rPr>
        <w:t>
      13. Міндеттері:</w:t>
      </w:r>
    </w:p>
    <w:bookmarkEnd w:id="19024"/>
    <w:bookmarkStart w:name="z36810" w:id="1902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9025"/>
    <w:bookmarkStart w:name="z36811" w:id="1902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9026"/>
    <w:bookmarkStart w:name="z36812" w:id="19027"/>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9027"/>
    <w:bookmarkStart w:name="z36813" w:id="19028"/>
    <w:p>
      <w:pPr>
        <w:spacing w:after="0"/>
        <w:ind w:left="0"/>
        <w:jc w:val="both"/>
      </w:pPr>
      <w:r>
        <w:rPr>
          <w:rFonts w:ascii="Times New Roman"/>
          <w:b w:val="false"/>
          <w:i w:val="false"/>
          <w:color w:val="000000"/>
          <w:sz w:val="28"/>
        </w:rPr>
        <w:t>
      14. Құқықтары мен міндеттері:</w:t>
      </w:r>
    </w:p>
    <w:bookmarkEnd w:id="19028"/>
    <w:bookmarkStart w:name="z36814" w:id="19029"/>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9029"/>
    <w:bookmarkStart w:name="z36815" w:id="1903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9030"/>
    <w:bookmarkStart w:name="z36816" w:id="1903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9031"/>
    <w:bookmarkStart w:name="z36817" w:id="19032"/>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032"/>
    <w:bookmarkStart w:name="z36818" w:id="19033"/>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9033"/>
    <w:bookmarkStart w:name="z36819" w:id="19034"/>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9034"/>
    <w:bookmarkStart w:name="z36820" w:id="19035"/>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9035"/>
    <w:bookmarkStart w:name="z36821" w:id="1903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9036"/>
    <w:bookmarkStart w:name="z36822" w:id="1903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9037"/>
    <w:bookmarkStart w:name="z36823" w:id="19038"/>
    <w:p>
      <w:pPr>
        <w:spacing w:after="0"/>
        <w:ind w:left="0"/>
        <w:jc w:val="both"/>
      </w:pPr>
      <w:r>
        <w:rPr>
          <w:rFonts w:ascii="Times New Roman"/>
          <w:b w:val="false"/>
          <w:i w:val="false"/>
          <w:color w:val="000000"/>
          <w:sz w:val="28"/>
        </w:rPr>
        <w:t>
      15. Функциялары:</w:t>
      </w:r>
    </w:p>
    <w:bookmarkEnd w:id="19038"/>
    <w:bookmarkStart w:name="z36824" w:id="19039"/>
    <w:p>
      <w:pPr>
        <w:spacing w:after="0"/>
        <w:ind w:left="0"/>
        <w:jc w:val="both"/>
      </w:pPr>
      <w:r>
        <w:rPr>
          <w:rFonts w:ascii="Times New Roman"/>
          <w:b w:val="false"/>
          <w:i w:val="false"/>
          <w:color w:val="000000"/>
          <w:sz w:val="28"/>
        </w:rPr>
        <w:t>
      1) реттелетін салада мемлекеттік саясатты іске асыру;</w:t>
      </w:r>
    </w:p>
    <w:bookmarkEnd w:id="19039"/>
    <w:bookmarkStart w:name="z36825" w:id="1904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9040"/>
    <w:bookmarkStart w:name="z36826" w:id="19041"/>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9041"/>
    <w:bookmarkStart w:name="z36827" w:id="1904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9042"/>
    <w:bookmarkStart w:name="z36828" w:id="1904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9043"/>
    <w:bookmarkStart w:name="z36829" w:id="1904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904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6830" w:id="1904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904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6831" w:id="1904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9046"/>
    <w:bookmarkStart w:name="z36832" w:id="1904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9047"/>
    <w:bookmarkStart w:name="z36833" w:id="1904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9048"/>
    <w:bookmarkStart w:name="z36834" w:id="1904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9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836" w:id="19050"/>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9050"/>
    <w:bookmarkStart w:name="z36837" w:id="1905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9051"/>
    <w:bookmarkStart w:name="z36838" w:id="1905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9052"/>
    <w:bookmarkStart w:name="z36839" w:id="1905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9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842" w:id="19054"/>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9054"/>
    <w:bookmarkStart w:name="z36843" w:id="19055"/>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9055"/>
    <w:bookmarkStart w:name="z36844" w:id="19056"/>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9056"/>
    <w:bookmarkStart w:name="z36845" w:id="19057"/>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9057"/>
    <w:bookmarkStart w:name="z36846" w:id="19058"/>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9058"/>
    <w:bookmarkStart w:name="z36847" w:id="19059"/>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9059"/>
    <w:bookmarkStart w:name="z36848" w:id="19060"/>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9060"/>
    <w:bookmarkStart w:name="z36849" w:id="1906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9061"/>
    <w:bookmarkStart w:name="z36850" w:id="19062"/>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9062"/>
    <w:bookmarkStart w:name="z36851" w:id="19063"/>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9063"/>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6852" w:id="19064"/>
    <w:p>
      <w:pPr>
        <w:spacing w:after="0"/>
        <w:ind w:left="0"/>
        <w:jc w:val="both"/>
      </w:pPr>
      <w:r>
        <w:rPr>
          <w:rFonts w:ascii="Times New Roman"/>
          <w:b w:val="false"/>
          <w:i w:val="false"/>
          <w:color w:val="000000"/>
          <w:sz w:val="28"/>
        </w:rPr>
        <w:t>
      29) мыналарды:</w:t>
      </w:r>
    </w:p>
    <w:bookmarkEnd w:id="19064"/>
    <w:bookmarkStart w:name="z36853" w:id="1906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906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6854" w:id="19066"/>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9066"/>
    <w:bookmarkStart w:name="z36855" w:id="19067"/>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9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6856" w:id="19068"/>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9068"/>
    <w:bookmarkStart w:name="z36857" w:id="1906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9069"/>
    <w:bookmarkStart w:name="z36858" w:id="1907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9070"/>
    <w:bookmarkStart w:name="z36859" w:id="1907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9071"/>
    <w:bookmarkStart w:name="z36860" w:id="19072"/>
    <w:p>
      <w:pPr>
        <w:spacing w:after="0"/>
        <w:ind w:left="0"/>
        <w:jc w:val="both"/>
      </w:pPr>
      <w:r>
        <w:rPr>
          <w:rFonts w:ascii="Times New Roman"/>
          <w:b w:val="false"/>
          <w:i w:val="false"/>
          <w:color w:val="000000"/>
          <w:sz w:val="28"/>
        </w:rPr>
        <w:t>
      19. Басқарма басшысының өкілеттіктері:</w:t>
      </w:r>
    </w:p>
    <w:bookmarkEnd w:id="19072"/>
    <w:bookmarkStart w:name="z36861" w:id="1907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9073"/>
    <w:bookmarkStart w:name="z36862" w:id="1907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074"/>
    <w:bookmarkStart w:name="z36863" w:id="19075"/>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9075"/>
    <w:bookmarkStart w:name="z36864" w:id="1907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076"/>
    <w:bookmarkStart w:name="z36865" w:id="1907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9077"/>
    <w:bookmarkStart w:name="z36866" w:id="1907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9078"/>
    <w:bookmarkStart w:name="z36867" w:id="19079"/>
    <w:p>
      <w:pPr>
        <w:spacing w:after="0"/>
        <w:ind w:left="0"/>
        <w:jc w:val="left"/>
      </w:pPr>
      <w:r>
        <w:rPr>
          <w:rFonts w:ascii="Times New Roman"/>
          <w:b/>
          <w:i w:val="false"/>
          <w:color w:val="000000"/>
        </w:rPr>
        <w:t xml:space="preserve"> 4-тарау. Басқарманың мүлкі</w:t>
      </w:r>
    </w:p>
    <w:bookmarkEnd w:id="19079"/>
    <w:bookmarkStart w:name="z36868" w:id="1908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9080"/>
    <w:bookmarkStart w:name="z36869" w:id="19081"/>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081"/>
    <w:bookmarkStart w:name="z36870" w:id="19082"/>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9082"/>
    <w:bookmarkStart w:name="z36871" w:id="19083"/>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083"/>
    <w:bookmarkStart w:name="z36872" w:id="19084"/>
    <w:p>
      <w:pPr>
        <w:spacing w:after="0"/>
        <w:ind w:left="0"/>
        <w:jc w:val="left"/>
      </w:pPr>
      <w:r>
        <w:rPr>
          <w:rFonts w:ascii="Times New Roman"/>
          <w:b/>
          <w:i w:val="false"/>
          <w:color w:val="000000"/>
        </w:rPr>
        <w:t xml:space="preserve"> 5-тарау. Басқарманы қайта ұйымдастыру және тарату</w:t>
      </w:r>
    </w:p>
    <w:bookmarkEnd w:id="19084"/>
    <w:bookmarkStart w:name="z36873" w:id="1908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9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231-қосымша</w:t>
            </w:r>
          </w:p>
        </w:tc>
      </w:tr>
    </w:tbl>
    <w:bookmarkStart w:name="z17778" w:id="1908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 республикалық мемлекеттік мекемесінің ережесі</w:t>
      </w:r>
    </w:p>
    <w:bookmarkEnd w:id="19086"/>
    <w:p>
      <w:pPr>
        <w:spacing w:after="0"/>
        <w:ind w:left="0"/>
        <w:jc w:val="both"/>
      </w:pPr>
      <w:r>
        <w:rPr>
          <w:rFonts w:ascii="Times New Roman"/>
          <w:b w:val="false"/>
          <w:i w:val="false"/>
          <w:color w:val="ff0000"/>
          <w:sz w:val="28"/>
        </w:rPr>
        <w:t xml:space="preserve">
      Ескерту. 231-қосымша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6874" w:id="19087"/>
    <w:p>
      <w:pPr>
        <w:spacing w:after="0"/>
        <w:ind w:left="0"/>
        <w:jc w:val="left"/>
      </w:pPr>
      <w:r>
        <w:rPr>
          <w:rFonts w:ascii="Times New Roman"/>
          <w:b/>
          <w:i w:val="false"/>
          <w:color w:val="000000"/>
        </w:rPr>
        <w:t xml:space="preserve"> 1-тарау. Жалпы ережелер</w:t>
      </w:r>
    </w:p>
    <w:bookmarkEnd w:id="19087"/>
    <w:bookmarkStart w:name="z36875" w:id="1908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9088"/>
    <w:bookmarkStart w:name="z36876" w:id="19089"/>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9089"/>
    <w:bookmarkStart w:name="z36877" w:id="1909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9090"/>
    <w:bookmarkStart w:name="z36878" w:id="1909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091"/>
    <w:bookmarkStart w:name="z36879" w:id="1909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9092"/>
    <w:bookmarkStart w:name="z36880" w:id="1909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9093"/>
    <w:bookmarkStart w:name="z36881" w:id="1909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9094"/>
    <w:bookmarkStart w:name="z36882" w:id="19095"/>
    <w:p>
      <w:pPr>
        <w:spacing w:after="0"/>
        <w:ind w:left="0"/>
        <w:jc w:val="both"/>
      </w:pPr>
      <w:r>
        <w:rPr>
          <w:rFonts w:ascii="Times New Roman"/>
          <w:b w:val="false"/>
          <w:i w:val="false"/>
          <w:color w:val="000000"/>
          <w:sz w:val="28"/>
        </w:rPr>
        <w:t>
      8. Заңды тұлғаның орналасқан жері – индекс 160011, Қазақстан Республикасы, Шымкент қаласы, Еңбекші ауданы, Қаражан Аблязимов көшесі, 24А ғимарат.</w:t>
      </w:r>
    </w:p>
    <w:bookmarkEnd w:id="19095"/>
    <w:bookmarkStart w:name="z36883" w:id="1909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 республикалық мемлекеттік мекемесі.</w:t>
      </w:r>
    </w:p>
    <w:bookmarkEnd w:id="19096"/>
    <w:bookmarkStart w:name="z36884" w:id="1909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097"/>
    <w:bookmarkStart w:name="z36885" w:id="1909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9098"/>
    <w:bookmarkStart w:name="z36886" w:id="1909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9099"/>
    <w:bookmarkStart w:name="z36887" w:id="19100"/>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888" w:id="19101"/>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9101"/>
    <w:bookmarkStart w:name="z36889" w:id="19102"/>
    <w:p>
      <w:pPr>
        <w:spacing w:after="0"/>
        <w:ind w:left="0"/>
        <w:jc w:val="both"/>
      </w:pPr>
      <w:r>
        <w:rPr>
          <w:rFonts w:ascii="Times New Roman"/>
          <w:b w:val="false"/>
          <w:i w:val="false"/>
          <w:color w:val="000000"/>
          <w:sz w:val="28"/>
        </w:rPr>
        <w:t>
      13. Міндеттері:</w:t>
      </w:r>
    </w:p>
    <w:bookmarkEnd w:id="19102"/>
    <w:bookmarkStart w:name="z36890" w:id="1910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9103"/>
    <w:bookmarkStart w:name="z36891" w:id="19104"/>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9104"/>
    <w:bookmarkStart w:name="z36892" w:id="19105"/>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9105"/>
    <w:bookmarkStart w:name="z36893" w:id="19106"/>
    <w:p>
      <w:pPr>
        <w:spacing w:after="0"/>
        <w:ind w:left="0"/>
        <w:jc w:val="both"/>
      </w:pPr>
      <w:r>
        <w:rPr>
          <w:rFonts w:ascii="Times New Roman"/>
          <w:b w:val="false"/>
          <w:i w:val="false"/>
          <w:color w:val="000000"/>
          <w:sz w:val="28"/>
        </w:rPr>
        <w:t>
      14. Құқықтары мен міндеттері:</w:t>
      </w:r>
    </w:p>
    <w:bookmarkEnd w:id="19106"/>
    <w:bookmarkStart w:name="z36894" w:id="19107"/>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9107"/>
    <w:bookmarkStart w:name="z36895" w:id="19108"/>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9108"/>
    <w:bookmarkStart w:name="z36896" w:id="1910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9109"/>
    <w:bookmarkStart w:name="z36897" w:id="19110"/>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110"/>
    <w:bookmarkStart w:name="z36898" w:id="19111"/>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9111"/>
    <w:bookmarkStart w:name="z36899" w:id="19112"/>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9112"/>
    <w:bookmarkStart w:name="z36900" w:id="19113"/>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9113"/>
    <w:bookmarkStart w:name="z36901" w:id="1911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9114"/>
    <w:bookmarkStart w:name="z36902" w:id="1911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9115"/>
    <w:bookmarkStart w:name="z36903" w:id="19116"/>
    <w:p>
      <w:pPr>
        <w:spacing w:after="0"/>
        <w:ind w:left="0"/>
        <w:jc w:val="both"/>
      </w:pPr>
      <w:r>
        <w:rPr>
          <w:rFonts w:ascii="Times New Roman"/>
          <w:b w:val="false"/>
          <w:i w:val="false"/>
          <w:color w:val="000000"/>
          <w:sz w:val="28"/>
        </w:rPr>
        <w:t>
      15. Функциялары:</w:t>
      </w:r>
    </w:p>
    <w:bookmarkEnd w:id="19116"/>
    <w:bookmarkStart w:name="z36904" w:id="19117"/>
    <w:p>
      <w:pPr>
        <w:spacing w:after="0"/>
        <w:ind w:left="0"/>
        <w:jc w:val="both"/>
      </w:pPr>
      <w:r>
        <w:rPr>
          <w:rFonts w:ascii="Times New Roman"/>
          <w:b w:val="false"/>
          <w:i w:val="false"/>
          <w:color w:val="000000"/>
          <w:sz w:val="28"/>
        </w:rPr>
        <w:t>
      1) реттелетін салада мемлекеттік саясатты іске асыру;</w:t>
      </w:r>
    </w:p>
    <w:bookmarkEnd w:id="19117"/>
    <w:bookmarkStart w:name="z36905" w:id="1911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9118"/>
    <w:bookmarkStart w:name="z36906" w:id="19119"/>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9119"/>
    <w:bookmarkStart w:name="z36907" w:id="1912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9120"/>
    <w:bookmarkStart w:name="z36908" w:id="1912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9121"/>
    <w:bookmarkStart w:name="z36909" w:id="1912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9122"/>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6910" w:id="1912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9123"/>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6911" w:id="1912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9124"/>
    <w:bookmarkStart w:name="z36912" w:id="1912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9125"/>
    <w:bookmarkStart w:name="z36913" w:id="1912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9126"/>
    <w:bookmarkStart w:name="z36914" w:id="1912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9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916" w:id="19128"/>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9128"/>
    <w:bookmarkStart w:name="z36917" w:id="1912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9129"/>
    <w:bookmarkStart w:name="z36918" w:id="1913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9130"/>
    <w:bookmarkStart w:name="z36919" w:id="1913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9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922" w:id="19132"/>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9132"/>
    <w:bookmarkStart w:name="z36923" w:id="19133"/>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9133"/>
    <w:bookmarkStart w:name="z36924" w:id="19134"/>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9134"/>
    <w:bookmarkStart w:name="z36925" w:id="19135"/>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9135"/>
    <w:bookmarkStart w:name="z36926" w:id="19136"/>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9136"/>
    <w:bookmarkStart w:name="z36927" w:id="19137"/>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9137"/>
    <w:bookmarkStart w:name="z36928" w:id="19138"/>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9138"/>
    <w:bookmarkStart w:name="z36929" w:id="1913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9139"/>
    <w:bookmarkStart w:name="z36930" w:id="19140"/>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9140"/>
    <w:bookmarkStart w:name="z36931" w:id="19141"/>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9141"/>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6932" w:id="19142"/>
    <w:p>
      <w:pPr>
        <w:spacing w:after="0"/>
        <w:ind w:left="0"/>
        <w:jc w:val="both"/>
      </w:pPr>
      <w:r>
        <w:rPr>
          <w:rFonts w:ascii="Times New Roman"/>
          <w:b w:val="false"/>
          <w:i w:val="false"/>
          <w:color w:val="000000"/>
          <w:sz w:val="28"/>
        </w:rPr>
        <w:t>
      29) мыналарды:</w:t>
      </w:r>
    </w:p>
    <w:bookmarkEnd w:id="19142"/>
    <w:bookmarkStart w:name="z36933" w:id="1914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9143"/>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6934" w:id="1914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9144"/>
    <w:bookmarkStart w:name="z36935" w:id="19145"/>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9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6936" w:id="1914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9146"/>
    <w:bookmarkStart w:name="z36937" w:id="1914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9147"/>
    <w:bookmarkStart w:name="z36938" w:id="1914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9148"/>
    <w:bookmarkStart w:name="z36939" w:id="1914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9149"/>
    <w:bookmarkStart w:name="z36940" w:id="19150"/>
    <w:p>
      <w:pPr>
        <w:spacing w:after="0"/>
        <w:ind w:left="0"/>
        <w:jc w:val="both"/>
      </w:pPr>
      <w:r>
        <w:rPr>
          <w:rFonts w:ascii="Times New Roman"/>
          <w:b w:val="false"/>
          <w:i w:val="false"/>
          <w:color w:val="000000"/>
          <w:sz w:val="28"/>
        </w:rPr>
        <w:t>
      19. Басқарма басшысының өкілеттіктері:</w:t>
      </w:r>
    </w:p>
    <w:bookmarkEnd w:id="19150"/>
    <w:bookmarkStart w:name="z36941" w:id="1915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9151"/>
    <w:bookmarkStart w:name="z36942" w:id="1915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152"/>
    <w:bookmarkStart w:name="z36943" w:id="1915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9153"/>
    <w:bookmarkStart w:name="z36944" w:id="1915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154"/>
    <w:bookmarkStart w:name="z36945" w:id="1915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9155"/>
    <w:bookmarkStart w:name="z36946" w:id="1915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9156"/>
    <w:bookmarkStart w:name="z36947" w:id="19157"/>
    <w:p>
      <w:pPr>
        <w:spacing w:after="0"/>
        <w:ind w:left="0"/>
        <w:jc w:val="left"/>
      </w:pPr>
      <w:r>
        <w:rPr>
          <w:rFonts w:ascii="Times New Roman"/>
          <w:b/>
          <w:i w:val="false"/>
          <w:color w:val="000000"/>
        </w:rPr>
        <w:t xml:space="preserve"> 4-тарау. Басқарманың мүлкі</w:t>
      </w:r>
    </w:p>
    <w:bookmarkEnd w:id="19157"/>
    <w:bookmarkStart w:name="z36948" w:id="1915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9158"/>
    <w:bookmarkStart w:name="z36949" w:id="19159"/>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159"/>
    <w:bookmarkStart w:name="z36950" w:id="19160"/>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9160"/>
    <w:bookmarkStart w:name="z36951" w:id="19161"/>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161"/>
    <w:bookmarkStart w:name="z36952" w:id="19162"/>
    <w:p>
      <w:pPr>
        <w:spacing w:after="0"/>
        <w:ind w:left="0"/>
        <w:jc w:val="left"/>
      </w:pPr>
      <w:r>
        <w:rPr>
          <w:rFonts w:ascii="Times New Roman"/>
          <w:b/>
          <w:i w:val="false"/>
          <w:color w:val="000000"/>
        </w:rPr>
        <w:t xml:space="preserve"> 5-тарау. Басқарманы қайта ұйымдастыру және тарату</w:t>
      </w:r>
    </w:p>
    <w:bookmarkEnd w:id="19162"/>
    <w:bookmarkStart w:name="z36953" w:id="1916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9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232-қосымша</w:t>
            </w:r>
          </w:p>
        </w:tc>
      </w:tr>
    </w:tbl>
    <w:bookmarkStart w:name="z17854" w:id="1916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 республикалық мемлекеттік мекемесінің ережесі</w:t>
      </w:r>
    </w:p>
    <w:bookmarkEnd w:id="19164"/>
    <w:p>
      <w:pPr>
        <w:spacing w:after="0"/>
        <w:ind w:left="0"/>
        <w:jc w:val="both"/>
      </w:pPr>
      <w:r>
        <w:rPr>
          <w:rFonts w:ascii="Times New Roman"/>
          <w:b w:val="false"/>
          <w:i w:val="false"/>
          <w:color w:val="ff0000"/>
          <w:sz w:val="28"/>
        </w:rPr>
        <w:t xml:space="preserve">
      Ескерту. 232-қосымша жаңа редакцияда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6954" w:id="19165"/>
    <w:p>
      <w:pPr>
        <w:spacing w:after="0"/>
        <w:ind w:left="0"/>
        <w:jc w:val="left"/>
      </w:pPr>
      <w:r>
        <w:rPr>
          <w:rFonts w:ascii="Times New Roman"/>
          <w:b/>
          <w:i w:val="false"/>
          <w:color w:val="000000"/>
        </w:rPr>
        <w:t xml:space="preserve"> 1-тарау. Жалпы ережелер</w:t>
      </w:r>
    </w:p>
    <w:bookmarkEnd w:id="19165"/>
    <w:bookmarkStart w:name="z36955" w:id="1916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9166"/>
    <w:bookmarkStart w:name="z36956" w:id="19167"/>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9167"/>
    <w:bookmarkStart w:name="z36957" w:id="1916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9168"/>
    <w:bookmarkStart w:name="z36958" w:id="1916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169"/>
    <w:bookmarkStart w:name="z36959" w:id="1917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9170"/>
    <w:bookmarkStart w:name="z36960" w:id="1917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9171"/>
    <w:bookmarkStart w:name="z36961" w:id="1917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9172"/>
    <w:bookmarkStart w:name="z36962" w:id="19173"/>
    <w:p>
      <w:pPr>
        <w:spacing w:after="0"/>
        <w:ind w:left="0"/>
        <w:jc w:val="both"/>
      </w:pPr>
      <w:r>
        <w:rPr>
          <w:rFonts w:ascii="Times New Roman"/>
          <w:b w:val="false"/>
          <w:i w:val="false"/>
          <w:color w:val="000000"/>
          <w:sz w:val="28"/>
        </w:rPr>
        <w:t>
      8. Заңды тұлғаның орналасқан жері – индекс 160011, Қазақстан Республикасы, Шымкент қаласы, Әл-Фараби ауданы, Қаражан Әбләзімов көшесі, 24А-ғимарат.</w:t>
      </w:r>
    </w:p>
    <w:bookmarkEnd w:id="19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963" w:id="1917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 республикалық мемлекеттік мекемесі.</w:t>
      </w:r>
    </w:p>
    <w:bookmarkEnd w:id="19174"/>
    <w:bookmarkStart w:name="z36964" w:id="1917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175"/>
    <w:bookmarkStart w:name="z36965" w:id="1917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9176"/>
    <w:bookmarkStart w:name="z36966" w:id="1917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9177"/>
    <w:bookmarkStart w:name="z36967" w:id="19178"/>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968" w:id="19179"/>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9179"/>
    <w:bookmarkStart w:name="z36969" w:id="19180"/>
    <w:p>
      <w:pPr>
        <w:spacing w:after="0"/>
        <w:ind w:left="0"/>
        <w:jc w:val="both"/>
      </w:pPr>
      <w:r>
        <w:rPr>
          <w:rFonts w:ascii="Times New Roman"/>
          <w:b w:val="false"/>
          <w:i w:val="false"/>
          <w:color w:val="000000"/>
          <w:sz w:val="28"/>
        </w:rPr>
        <w:t>
      13. Міндеттері:</w:t>
      </w:r>
    </w:p>
    <w:bookmarkEnd w:id="19180"/>
    <w:bookmarkStart w:name="z36970" w:id="1918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9181"/>
    <w:bookmarkStart w:name="z36971" w:id="19182"/>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9182"/>
    <w:bookmarkStart w:name="z36972" w:id="19183"/>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9183"/>
    <w:bookmarkStart w:name="z36973" w:id="19184"/>
    <w:p>
      <w:pPr>
        <w:spacing w:after="0"/>
        <w:ind w:left="0"/>
        <w:jc w:val="both"/>
      </w:pPr>
      <w:r>
        <w:rPr>
          <w:rFonts w:ascii="Times New Roman"/>
          <w:b w:val="false"/>
          <w:i w:val="false"/>
          <w:color w:val="000000"/>
          <w:sz w:val="28"/>
        </w:rPr>
        <w:t>
      14. Құқықтары мен міндеттері:</w:t>
      </w:r>
    </w:p>
    <w:bookmarkEnd w:id="19184"/>
    <w:bookmarkStart w:name="z36974" w:id="19185"/>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9185"/>
    <w:bookmarkStart w:name="z36975" w:id="19186"/>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9186"/>
    <w:bookmarkStart w:name="z36976" w:id="1918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9187"/>
    <w:bookmarkStart w:name="z36977" w:id="19188"/>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188"/>
    <w:bookmarkStart w:name="z36978" w:id="19189"/>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9189"/>
    <w:bookmarkStart w:name="z36979" w:id="19190"/>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9190"/>
    <w:bookmarkStart w:name="z36980" w:id="19191"/>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9191"/>
    <w:bookmarkStart w:name="z36981" w:id="1919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9192"/>
    <w:bookmarkStart w:name="z36982" w:id="19193"/>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19193"/>
    <w:bookmarkStart w:name="z36983" w:id="19194"/>
    <w:p>
      <w:pPr>
        <w:spacing w:after="0"/>
        <w:ind w:left="0"/>
        <w:jc w:val="both"/>
      </w:pPr>
      <w:r>
        <w:rPr>
          <w:rFonts w:ascii="Times New Roman"/>
          <w:b w:val="false"/>
          <w:i w:val="false"/>
          <w:color w:val="000000"/>
          <w:sz w:val="28"/>
        </w:rPr>
        <w:t>
      15. Функциялары:</w:t>
      </w:r>
    </w:p>
    <w:bookmarkEnd w:id="19194"/>
    <w:bookmarkStart w:name="z36984" w:id="19195"/>
    <w:p>
      <w:pPr>
        <w:spacing w:after="0"/>
        <w:ind w:left="0"/>
        <w:jc w:val="both"/>
      </w:pPr>
      <w:r>
        <w:rPr>
          <w:rFonts w:ascii="Times New Roman"/>
          <w:b w:val="false"/>
          <w:i w:val="false"/>
          <w:color w:val="000000"/>
          <w:sz w:val="28"/>
        </w:rPr>
        <w:t>
      1) реттелетін салада мемлекеттік саясатты іске асыру;</w:t>
      </w:r>
    </w:p>
    <w:bookmarkEnd w:id="19195"/>
    <w:bookmarkStart w:name="z36985" w:id="1919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9196"/>
    <w:bookmarkStart w:name="z36986" w:id="19197"/>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9197"/>
    <w:bookmarkStart w:name="z36987" w:id="1919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9198"/>
    <w:bookmarkStart w:name="z36988" w:id="1919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9199"/>
    <w:bookmarkStart w:name="z36989" w:id="1920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9200"/>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6990" w:id="1920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920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6991" w:id="1920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9202"/>
    <w:bookmarkStart w:name="z36992" w:id="1920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9203"/>
    <w:bookmarkStart w:name="z36993" w:id="1920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9204"/>
    <w:bookmarkStart w:name="z36994" w:id="1920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9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996" w:id="19206"/>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19206"/>
    <w:bookmarkStart w:name="z36997" w:id="1920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9207"/>
    <w:bookmarkStart w:name="z36998" w:id="1920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9208"/>
    <w:bookmarkStart w:name="z36999" w:id="1920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9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002" w:id="19210"/>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9210"/>
    <w:bookmarkStart w:name="z37003" w:id="19211"/>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bookmarkEnd w:id="19211"/>
    <w:bookmarkStart w:name="z37004" w:id="19212"/>
    <w:p>
      <w:pPr>
        <w:spacing w:after="0"/>
        <w:ind w:left="0"/>
        <w:jc w:val="both"/>
      </w:pPr>
      <w:r>
        <w:rPr>
          <w:rFonts w:ascii="Times New Roman"/>
          <w:b w:val="false"/>
          <w:i w:val="false"/>
          <w:color w:val="000000"/>
          <w:sz w:val="28"/>
        </w:rPr>
        <w:t>
      21) йод тапшылығы ауруларының профилактикасы саласында мемлекеттік реттеуді жүзеге асыру;</w:t>
      </w:r>
    </w:p>
    <w:bookmarkEnd w:id="19212"/>
    <w:bookmarkStart w:name="z37005" w:id="19213"/>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9213"/>
    <w:bookmarkStart w:name="z37006" w:id="19214"/>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bookmarkEnd w:id="19214"/>
    <w:bookmarkStart w:name="z37007" w:id="19215"/>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19215"/>
    <w:bookmarkStart w:name="z37008" w:id="19216"/>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19216"/>
    <w:bookmarkStart w:name="z37009" w:id="19217"/>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19217"/>
    <w:bookmarkStart w:name="z37010" w:id="19218"/>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bookmarkEnd w:id="19218"/>
    <w:bookmarkStart w:name="z37011" w:id="19219"/>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bookmarkEnd w:id="19219"/>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bookmarkStart w:name="z37012" w:id="19220"/>
    <w:p>
      <w:pPr>
        <w:spacing w:after="0"/>
        <w:ind w:left="0"/>
        <w:jc w:val="both"/>
      </w:pPr>
      <w:r>
        <w:rPr>
          <w:rFonts w:ascii="Times New Roman"/>
          <w:b w:val="false"/>
          <w:i w:val="false"/>
          <w:color w:val="000000"/>
          <w:sz w:val="28"/>
        </w:rPr>
        <w:t>
      29) мыналарды:</w:t>
      </w:r>
    </w:p>
    <w:bookmarkEnd w:id="19220"/>
    <w:bookmarkStart w:name="z37013" w:id="1922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9221"/>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Start w:name="z37014" w:id="19222"/>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9222"/>
    <w:bookmarkStart w:name="z37015" w:id="19223"/>
    <w:p>
      <w:pPr>
        <w:spacing w:after="0"/>
        <w:ind w:left="0"/>
        <w:jc w:val="both"/>
      </w:pPr>
      <w:r>
        <w:rPr>
          <w:rFonts w:ascii="Times New Roman"/>
          <w:b w:val="false"/>
          <w:i w:val="false"/>
          <w:color w:val="000000"/>
          <w:sz w:val="28"/>
        </w:rPr>
        <w:t>
      30) заңдарда, Қазақстан Республикасы Президентінің және Үкіметінің актілерінде көзделген өзге де функцияларды жүзеге асыру.</w:t>
      </w:r>
    </w:p>
    <w:bookmarkEnd w:id="19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7016" w:id="19224"/>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9224"/>
    <w:bookmarkStart w:name="z37017" w:id="1922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9225"/>
    <w:bookmarkStart w:name="z37018" w:id="1922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9226"/>
    <w:bookmarkStart w:name="z37019" w:id="1922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9227"/>
    <w:bookmarkStart w:name="z37020" w:id="19228"/>
    <w:p>
      <w:pPr>
        <w:spacing w:after="0"/>
        <w:ind w:left="0"/>
        <w:jc w:val="both"/>
      </w:pPr>
      <w:r>
        <w:rPr>
          <w:rFonts w:ascii="Times New Roman"/>
          <w:b w:val="false"/>
          <w:i w:val="false"/>
          <w:color w:val="000000"/>
          <w:sz w:val="28"/>
        </w:rPr>
        <w:t>
      19. Басқарма басшысының өкілеттіктері:</w:t>
      </w:r>
    </w:p>
    <w:bookmarkEnd w:id="19228"/>
    <w:bookmarkStart w:name="z37021" w:id="19229"/>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9229"/>
    <w:bookmarkStart w:name="z37022" w:id="1923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230"/>
    <w:bookmarkStart w:name="z37023" w:id="19231"/>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9231"/>
    <w:bookmarkStart w:name="z37024" w:id="1923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232"/>
    <w:bookmarkStart w:name="z37025" w:id="19233"/>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9233"/>
    <w:bookmarkStart w:name="z37026" w:id="1923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9234"/>
    <w:bookmarkStart w:name="z37027" w:id="19235"/>
    <w:p>
      <w:pPr>
        <w:spacing w:after="0"/>
        <w:ind w:left="0"/>
        <w:jc w:val="left"/>
      </w:pPr>
      <w:r>
        <w:rPr>
          <w:rFonts w:ascii="Times New Roman"/>
          <w:b/>
          <w:i w:val="false"/>
          <w:color w:val="000000"/>
        </w:rPr>
        <w:t xml:space="preserve"> 4-тарау. Басқарманың мүлкі</w:t>
      </w:r>
    </w:p>
    <w:bookmarkEnd w:id="19235"/>
    <w:bookmarkStart w:name="z37028" w:id="1923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9236"/>
    <w:bookmarkStart w:name="z37029" w:id="1923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237"/>
    <w:bookmarkStart w:name="z37030" w:id="19238"/>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9238"/>
    <w:bookmarkStart w:name="z37031" w:id="1923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239"/>
    <w:bookmarkStart w:name="z37032" w:id="19240"/>
    <w:p>
      <w:pPr>
        <w:spacing w:after="0"/>
        <w:ind w:left="0"/>
        <w:jc w:val="left"/>
      </w:pPr>
      <w:r>
        <w:rPr>
          <w:rFonts w:ascii="Times New Roman"/>
          <w:b/>
          <w:i w:val="false"/>
          <w:color w:val="000000"/>
        </w:rPr>
        <w:t xml:space="preserve"> 5-тарау. Басқарманы қайта ұйымдастыру және тарату</w:t>
      </w:r>
    </w:p>
    <w:bookmarkEnd w:id="19240"/>
    <w:bookmarkStart w:name="z37033" w:id="1924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9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233-қосымша</w:t>
            </w:r>
          </w:p>
        </w:tc>
      </w:tr>
    </w:tbl>
    <w:bookmarkStart w:name="z17930" w:id="1924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аудандық санитариялық-эпидемиологиялық бақылау басқармасы" республикалық мемлекеттік мекемесінің ережесі</w:t>
      </w:r>
    </w:p>
    <w:bookmarkEnd w:id="19242"/>
    <w:p>
      <w:pPr>
        <w:spacing w:after="0"/>
        <w:ind w:left="0"/>
        <w:jc w:val="both"/>
      </w:pPr>
      <w:r>
        <w:rPr>
          <w:rFonts w:ascii="Times New Roman"/>
          <w:b w:val="false"/>
          <w:i w:val="false"/>
          <w:color w:val="ff0000"/>
          <w:sz w:val="28"/>
        </w:rPr>
        <w:t xml:space="preserve">
      Ескерту. 233-қосымша алып тасталды – ҚР Денсаулық сақтау министрлігі Санитариялық-эпидемиологиялық бақылау комитеті Төрағасының 09.08.2022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 xml:space="preserve">Санитариялық-эпидемиологиялық </w:t>
            </w:r>
            <w:r>
              <w:br/>
            </w:r>
            <w:r>
              <w:rPr>
                <w:rFonts w:ascii="Times New Roman"/>
                <w:b w:val="false"/>
                <w:i w:val="false"/>
                <w:color w:val="000000"/>
                <w:sz w:val="20"/>
              </w:rPr>
              <w:t xml:space="preserve">бақылау комитеті төрағасының </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234-қосымша</w:t>
            </w:r>
          </w:p>
        </w:tc>
      </w:tr>
    </w:tbl>
    <w:bookmarkStart w:name="z37036" w:id="1924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 республикалық мемлекеттік мекемесінің ережесі</w:t>
      </w:r>
    </w:p>
    <w:bookmarkEnd w:id="19243"/>
    <w:p>
      <w:pPr>
        <w:spacing w:after="0"/>
        <w:ind w:left="0"/>
        <w:jc w:val="both"/>
      </w:pPr>
      <w:r>
        <w:rPr>
          <w:rFonts w:ascii="Times New Roman"/>
          <w:b w:val="false"/>
          <w:i w:val="false"/>
          <w:color w:val="ff0000"/>
          <w:sz w:val="28"/>
        </w:rPr>
        <w:t xml:space="preserve">
      Ескерту. Ережемен толықтырылды – ҚР Денсаулық сақтау министрлігі Санитариялық-эпидемиологиялық бақылау комитеті Төрағасының 27.10.2022 </w:t>
      </w:r>
      <w:r>
        <w:rPr>
          <w:rFonts w:ascii="Times New Roman"/>
          <w:b w:val="false"/>
          <w:i w:val="false"/>
          <w:color w:val="ff0000"/>
          <w:sz w:val="28"/>
        </w:rPr>
        <w:t>№ 156-НҚ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37037" w:id="19244"/>
    <w:p>
      <w:pPr>
        <w:spacing w:after="0"/>
        <w:ind w:left="0"/>
        <w:jc w:val="left"/>
      </w:pPr>
      <w:r>
        <w:rPr>
          <w:rFonts w:ascii="Times New Roman"/>
          <w:b/>
          <w:i w:val="false"/>
          <w:color w:val="000000"/>
        </w:rPr>
        <w:t xml:space="preserve"> 1-тарау. Жалпы ережелер</w:t>
      </w:r>
    </w:p>
    <w:bookmarkEnd w:id="19244"/>
    <w:bookmarkStart w:name="z37038" w:id="1924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9245"/>
    <w:bookmarkStart w:name="z37039" w:id="1924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246"/>
    <w:bookmarkStart w:name="z37040" w:id="1924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тұлғасы болып табылады, қазақ тілінде өз атауы бар мөрі мен мөртаңбалары, белгіленген үлгідегі бланкілері болады.</w:t>
      </w:r>
    </w:p>
    <w:bookmarkEnd w:id="19247"/>
    <w:bookmarkStart w:name="z37041" w:id="1924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248"/>
    <w:bookmarkStart w:name="z37042" w:id="19249"/>
    <w:p>
      <w:pPr>
        <w:spacing w:after="0"/>
        <w:ind w:left="0"/>
        <w:jc w:val="both"/>
      </w:pPr>
      <w:r>
        <w:rPr>
          <w:rFonts w:ascii="Times New Roman"/>
          <w:b w:val="false"/>
          <w:i w:val="false"/>
          <w:color w:val="000000"/>
          <w:sz w:val="28"/>
        </w:rPr>
        <w:t>
      5. Басқарманың, егер заңнамаға сәйкес осыған уәкілеттілік берілген болса, мемлекет атынан азаматтық-құқықтық қатынастардың тарапы болуға құқығы бар.</w:t>
      </w:r>
    </w:p>
    <w:bookmarkEnd w:id="19249"/>
    <w:bookmarkStart w:name="z37043" w:id="1925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9250"/>
    <w:bookmarkStart w:name="z37044" w:id="1925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9251"/>
    <w:bookmarkStart w:name="z37045" w:id="19252"/>
    <w:p>
      <w:pPr>
        <w:spacing w:after="0"/>
        <w:ind w:left="0"/>
        <w:jc w:val="both"/>
      </w:pPr>
      <w:r>
        <w:rPr>
          <w:rFonts w:ascii="Times New Roman"/>
          <w:b w:val="false"/>
          <w:i w:val="false"/>
          <w:color w:val="000000"/>
          <w:sz w:val="28"/>
        </w:rPr>
        <w:t>
      8. Заңды тұлғаның орналасқан жері – индекс 160002, Қазақстан Республикасы, Шымкент қаласы, Абай ауданы, Абай даңғылы, 37-ғимарат.</w:t>
      </w:r>
    </w:p>
    <w:bookmarkEnd w:id="19252"/>
    <w:bookmarkStart w:name="z37046" w:id="1925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 республикалық мемлекеттік мекемесі.</w:t>
      </w:r>
    </w:p>
    <w:bookmarkEnd w:id="19253"/>
    <w:bookmarkStart w:name="z37047" w:id="1925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254"/>
    <w:bookmarkStart w:name="z37048" w:id="19255"/>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9255"/>
    <w:bookmarkStart w:name="z37049" w:id="1925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9256"/>
    <w:p>
      <w:pPr>
        <w:spacing w:after="0"/>
        <w:ind w:left="0"/>
        <w:jc w:val="both"/>
      </w:pPr>
      <w:r>
        <w:rPr>
          <w:rFonts w:ascii="Times New Roman"/>
          <w:b w:val="false"/>
          <w:i w:val="false"/>
          <w:color w:val="000000"/>
          <w:sz w:val="28"/>
        </w:rPr>
        <w:t>
      Егер Басқармаға заңдармен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министрлігі Санитариялық-эпидемиологиялық бақылау комитеті Төрағасының 11.06.2026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Start w:name="z37051" w:id="19257"/>
    <w:p>
      <w:pPr>
        <w:spacing w:after="0"/>
        <w:ind w:left="0"/>
        <w:jc w:val="both"/>
      </w:pPr>
      <w:r>
        <w:rPr>
          <w:rFonts w:ascii="Times New Roman"/>
          <w:b w:val="false"/>
          <w:i w:val="false"/>
          <w:color w:val="000000"/>
          <w:sz w:val="28"/>
        </w:rPr>
        <w:t>
      13. Міндеттері:</w:t>
      </w:r>
    </w:p>
    <w:bookmarkEnd w:id="19257"/>
    <w:bookmarkStart w:name="z37052" w:id="1925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9258"/>
    <w:bookmarkStart w:name="z37053" w:id="19259"/>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9259"/>
    <w:bookmarkStart w:name="z37054" w:id="1926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19260"/>
    <w:bookmarkStart w:name="z37055" w:id="19261"/>
    <w:p>
      <w:pPr>
        <w:spacing w:after="0"/>
        <w:ind w:left="0"/>
        <w:jc w:val="both"/>
      </w:pPr>
      <w:r>
        <w:rPr>
          <w:rFonts w:ascii="Times New Roman"/>
          <w:b w:val="false"/>
          <w:i w:val="false"/>
          <w:color w:val="000000"/>
          <w:sz w:val="28"/>
        </w:rPr>
        <w:t>
      14. Құқықтары мен міндеттері:</w:t>
      </w:r>
    </w:p>
    <w:bookmarkEnd w:id="19261"/>
    <w:bookmarkStart w:name="z37056" w:id="1926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9262"/>
    <w:bookmarkStart w:name="z37057" w:id="19263"/>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9263"/>
    <w:bookmarkStart w:name="z37058" w:id="1926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9264"/>
    <w:bookmarkStart w:name="z37059" w:id="1926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265"/>
    <w:bookmarkStart w:name="z37060" w:id="19266"/>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9266"/>
    <w:bookmarkStart w:name="z37061" w:id="19267"/>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926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Start w:name="z37062" w:id="19268"/>
    <w:p>
      <w:pPr>
        <w:spacing w:after="0"/>
        <w:ind w:left="0"/>
        <w:jc w:val="both"/>
      </w:pPr>
      <w:r>
        <w:rPr>
          <w:rFonts w:ascii="Times New Roman"/>
          <w:b w:val="false"/>
          <w:i w:val="false"/>
          <w:color w:val="000000"/>
          <w:sz w:val="28"/>
        </w:rPr>
        <w:t>
      15. Функциялар:</w:t>
      </w:r>
    </w:p>
    <w:bookmarkEnd w:id="19268"/>
    <w:bookmarkStart w:name="z37063" w:id="19269"/>
    <w:p>
      <w:pPr>
        <w:spacing w:after="0"/>
        <w:ind w:left="0"/>
        <w:jc w:val="both"/>
      </w:pPr>
      <w:r>
        <w:rPr>
          <w:rFonts w:ascii="Times New Roman"/>
          <w:b w:val="false"/>
          <w:i w:val="false"/>
          <w:color w:val="000000"/>
          <w:sz w:val="28"/>
        </w:rPr>
        <w:t>
      1) реттелетін салада мемлекеттік саясатты іске асыру;</w:t>
      </w:r>
    </w:p>
    <w:bookmarkEnd w:id="19269"/>
    <w:bookmarkStart w:name="z37064" w:id="1927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9270"/>
    <w:bookmarkStart w:name="z37065" w:id="19271"/>
    <w:p>
      <w:pPr>
        <w:spacing w:after="0"/>
        <w:ind w:left="0"/>
        <w:jc w:val="both"/>
      </w:pPr>
      <w:r>
        <w:rPr>
          <w:rFonts w:ascii="Times New Roman"/>
          <w:b w:val="false"/>
          <w:i w:val="false"/>
          <w:color w:val="000000"/>
          <w:sz w:val="28"/>
        </w:rPr>
        <w:t>
      3) техникалық регламенттермен белгіленген талаптардың сақталуына бақылауды жүзеге асыру;</w:t>
      </w:r>
    </w:p>
    <w:bookmarkEnd w:id="19271"/>
    <w:bookmarkStart w:name="z37066" w:id="1927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9272"/>
    <w:bookmarkStart w:name="z37067" w:id="19273"/>
    <w:p>
      <w:pPr>
        <w:spacing w:after="0"/>
        <w:ind w:left="0"/>
        <w:jc w:val="both"/>
      </w:pPr>
      <w:r>
        <w:rPr>
          <w:rFonts w:ascii="Times New Roman"/>
          <w:b w:val="false"/>
          <w:i w:val="false"/>
          <w:color w:val="000000"/>
          <w:sz w:val="28"/>
        </w:rPr>
        <w:t xml:space="preserve">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 </w:t>
      </w:r>
    </w:p>
    <w:bookmarkEnd w:id="19273"/>
    <w:bookmarkStart w:name="z37068" w:id="1927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9274"/>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p>
      <w:pPr>
        <w:spacing w:after="0"/>
        <w:ind w:left="0"/>
        <w:jc w:val="both"/>
      </w:pPr>
      <w:r>
        <w:rPr>
          <w:rFonts w:ascii="Times New Roman"/>
          <w:b w:val="false"/>
          <w:i w:val="false"/>
          <w:color w:val="000000"/>
          <w:sz w:val="28"/>
        </w:rPr>
        <w:t xml:space="preserve">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 мен қадағалауды жүзеге асыру; </w:t>
      </w:r>
    </w:p>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Start w:name="z37069" w:id="1927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9275"/>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Start w:name="z37070" w:id="1927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9276"/>
    <w:bookmarkStart w:name="z37071" w:id="19277"/>
    <w:p>
      <w:pPr>
        <w:spacing w:after="0"/>
        <w:ind w:left="0"/>
        <w:jc w:val="both"/>
      </w:pPr>
      <w:r>
        <w:rPr>
          <w:rFonts w:ascii="Times New Roman"/>
          <w:b w:val="false"/>
          <w:i w:val="false"/>
          <w:color w:val="000000"/>
          <w:sz w:val="28"/>
        </w:rPr>
        <w:t xml:space="preserve">
      9) құзыретінің шегінде биологиялық қауіпсіздік саласында профилактикалық іс-шараларды жүргізу; </w:t>
      </w:r>
    </w:p>
    <w:bookmarkEnd w:id="19277"/>
    <w:bookmarkStart w:name="z37072" w:id="1927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9278"/>
    <w:p>
      <w:pPr>
        <w:spacing w:after="0"/>
        <w:ind w:left="0"/>
        <w:jc w:val="both"/>
      </w:pPr>
      <w:r>
        <w:rPr>
          <w:rFonts w:ascii="Times New Roman"/>
          <w:b w:val="false"/>
          <w:i w:val="false"/>
          <w:color w:val="000000"/>
          <w:sz w:val="28"/>
        </w:rPr>
        <w:t xml:space="preserve">
      11) халықтың санитариялық-эпидемиологиялық саламаттылығы саласындағы ведомстволық статистикалық бақылауларды қамтамасыз ету;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p>
      <w:pPr>
        <w:spacing w:after="0"/>
        <w:ind w:left="0"/>
        <w:jc w:val="both"/>
      </w:pPr>
      <w:r>
        <w:rPr>
          <w:rFonts w:ascii="Times New Roman"/>
          <w:b w:val="false"/>
          <w:i w:val="false"/>
          <w:color w:val="000000"/>
          <w:sz w:val="28"/>
        </w:rPr>
        <w:t xml:space="preserve">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 </w:t>
      </w:r>
    </w:p>
    <w:p>
      <w:pPr>
        <w:spacing w:after="0"/>
        <w:ind w:left="0"/>
        <w:jc w:val="both"/>
      </w:pPr>
      <w:r>
        <w:rPr>
          <w:rFonts w:ascii="Times New Roman"/>
          <w:b w:val="false"/>
          <w:i w:val="false"/>
          <w:color w:val="000000"/>
          <w:sz w:val="28"/>
        </w:rPr>
        <w:t xml:space="preserve">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 </w:t>
      </w:r>
    </w:p>
    <w:p>
      <w:pPr>
        <w:spacing w:after="0"/>
        <w:ind w:left="0"/>
        <w:jc w:val="both"/>
      </w:pPr>
      <w:r>
        <w:rPr>
          <w:rFonts w:ascii="Times New Roman"/>
          <w:b w:val="false"/>
          <w:i w:val="false"/>
          <w:color w:val="000000"/>
          <w:sz w:val="28"/>
        </w:rPr>
        <w:t>
      16) құзыретінің шегінде биологиялық тәуекелдерге сыртқы бағалау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18) алып тасталды - ҚР Денсаулық сақтау министрлігі Санитариялық-эпидемиологиялық бақылау комитеті Төрағасының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p>
      <w:pPr>
        <w:spacing w:after="0"/>
        <w:ind w:left="0"/>
        <w:jc w:val="both"/>
      </w:pPr>
      <w:r>
        <w:rPr>
          <w:rFonts w:ascii="Times New Roman"/>
          <w:b w:val="false"/>
          <w:i w:val="false"/>
          <w:color w:val="000000"/>
          <w:sz w:val="28"/>
        </w:rPr>
        <w:t>
      20) аурулардан таза немесе аурулардың таралу деңгейі төмен аумақтарды (оның бір бөлігін) айқындау;</w:t>
      </w:r>
    </w:p>
    <w:p>
      <w:pPr>
        <w:spacing w:after="0"/>
        <w:ind w:left="0"/>
        <w:jc w:val="both"/>
      </w:pPr>
      <w:r>
        <w:rPr>
          <w:rFonts w:ascii="Times New Roman"/>
          <w:b w:val="false"/>
          <w:i w:val="false"/>
          <w:color w:val="000000"/>
          <w:sz w:val="28"/>
        </w:rPr>
        <w:t xml:space="preserve">
      21) йод тапшылығы ауруларының профилактикасы саласында мемлекеттік реттеуді жүзеге асыру; </w:t>
      </w:r>
    </w:p>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p>
      <w:pPr>
        <w:spacing w:after="0"/>
        <w:ind w:left="0"/>
        <w:jc w:val="both"/>
      </w:pPr>
      <w:r>
        <w:rPr>
          <w:rFonts w:ascii="Times New Roman"/>
          <w:b w:val="false"/>
          <w:i w:val="false"/>
          <w:color w:val="000000"/>
          <w:sz w:val="28"/>
        </w:rPr>
        <w:t>
      23) нормативтік құжаттардың талаптарына сәйкес өнім сынамаларын іріктеу;</w:t>
      </w:r>
    </w:p>
    <w:p>
      <w:pPr>
        <w:spacing w:after="0"/>
        <w:ind w:left="0"/>
        <w:jc w:val="both"/>
      </w:pPr>
      <w:r>
        <w:rPr>
          <w:rFonts w:ascii="Times New Roman"/>
          <w:b w:val="false"/>
          <w:i w:val="false"/>
          <w:color w:val="000000"/>
          <w:sz w:val="28"/>
        </w:rPr>
        <w:t>
      24) медициналық қалдықтардың айналымын реттеуді және бақылауды жүзеге асыру (медициналық қалдықтарды жинау, сақтау, тасымалдау және кәдеге жарату);</w:t>
      </w:r>
    </w:p>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тексерулер жүргізудің жартыжылдық кестелерін әзірлеу;</w:t>
      </w:r>
    </w:p>
    <w:p>
      <w:pPr>
        <w:spacing w:after="0"/>
        <w:ind w:left="0"/>
        <w:jc w:val="both"/>
      </w:pPr>
      <w:r>
        <w:rPr>
          <w:rFonts w:ascii="Times New Roman"/>
          <w:b w:val="false"/>
          <w:i w:val="false"/>
          <w:color w:val="000000"/>
          <w:sz w:val="28"/>
        </w:rPr>
        <w:t>
      28) жұмыскердің өз еңбек (қызметтік) міндеттерін не жұмыс берушінің мүддесінде өз бастамасы бойынша өзге де әрекеттерді орындауымен байланысты жұмыскерге зиянды өндірістік факторлардың әсер етуінен болған кәсіптік аурулар және (немесе) улану жағдайларын тергеп-тексеруді жүргізу;</w:t>
      </w:r>
    </w:p>
    <w:p>
      <w:pPr>
        <w:spacing w:after="0"/>
        <w:ind w:left="0"/>
        <w:jc w:val="both"/>
      </w:pPr>
      <w:r>
        <w:rPr>
          <w:rFonts w:ascii="Times New Roman"/>
          <w:b w:val="false"/>
          <w:i w:val="false"/>
          <w:color w:val="000000"/>
          <w:sz w:val="28"/>
        </w:rPr>
        <w:t>
      28-1) кәсіптік аурулар мен улануларды, инфекциялық емес сырқаттанушылықты есепке алуды жүргізу;</w:t>
      </w:r>
    </w:p>
    <w:p>
      <w:pPr>
        <w:spacing w:after="0"/>
        <w:ind w:left="0"/>
        <w:jc w:val="both"/>
      </w:pPr>
      <w:r>
        <w:rPr>
          <w:rFonts w:ascii="Times New Roman"/>
          <w:b w:val="false"/>
          <w:i w:val="false"/>
          <w:color w:val="000000"/>
          <w:sz w:val="28"/>
        </w:rPr>
        <w:t>
      29) мыналарды:</w:t>
      </w:r>
    </w:p>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p>
      <w:pPr>
        <w:spacing w:after="0"/>
        <w:ind w:left="0"/>
        <w:jc w:val="both"/>
      </w:pPr>
      <w:r>
        <w:rPr>
          <w:rFonts w:ascii="Times New Roman"/>
          <w:b w:val="false"/>
          <w:i w:val="false"/>
          <w:color w:val="000000"/>
          <w:sz w:val="28"/>
        </w:rPr>
        <w:t xml:space="preserve">
      Басқарманың құзыретіне кіретін мәселелер бойынша жеке және заңды тұлғалардың өтініштерін қарау; </w:t>
      </w:r>
    </w:p>
    <w:p>
      <w:pPr>
        <w:spacing w:after="0"/>
        <w:ind w:left="0"/>
        <w:jc w:val="both"/>
      </w:pPr>
      <w:r>
        <w:rPr>
          <w:rFonts w:ascii="Times New Roman"/>
          <w:b w:val="false"/>
          <w:i w:val="false"/>
          <w:color w:val="000000"/>
          <w:sz w:val="28"/>
        </w:rPr>
        <w:t xml:space="preserve">
      30) заңдарда, Қазақстан Республикасы Президентінің және Үкіметінің актілерінде көзделген өзге де функцияларды жүзеге асыру.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Денсаулық сақтау министрлігі Санитариялық-эпидемиологиялық бақылау комитеті Төрағасының 20.03.2023 </w:t>
      </w:r>
      <w:r>
        <w:rPr>
          <w:rFonts w:ascii="Times New Roman"/>
          <w:b w:val="false"/>
          <w:i w:val="false"/>
          <w:color w:val="000000"/>
          <w:sz w:val="28"/>
        </w:rPr>
        <w:t>№ 33-НҚ</w:t>
      </w:r>
      <w:r>
        <w:rPr>
          <w:rFonts w:ascii="Times New Roman"/>
          <w:b w:val="false"/>
          <w:i w:val="false"/>
          <w:color w:val="ff0000"/>
          <w:sz w:val="28"/>
        </w:rPr>
        <w:t xml:space="preserve"> (алғашқы ресми жарияланған күнінен бастап қолданысқа енгізіледі); 22.07.2024 </w:t>
      </w:r>
      <w:r>
        <w:rPr>
          <w:rFonts w:ascii="Times New Roman"/>
          <w:b w:val="false"/>
          <w:i w:val="false"/>
          <w:color w:val="000000"/>
          <w:sz w:val="28"/>
        </w:rPr>
        <w:t>№ 82-НҚ</w:t>
      </w:r>
      <w:r>
        <w:rPr>
          <w:rFonts w:ascii="Times New Roman"/>
          <w:b w:val="false"/>
          <w:i w:val="false"/>
          <w:color w:val="ff0000"/>
          <w:sz w:val="28"/>
        </w:rPr>
        <w:t xml:space="preserve"> (алғашқы ресми жарияланған күнінен бастап қолданысқа енгізіледі); 18.03.2025 </w:t>
      </w:r>
      <w:r>
        <w:rPr>
          <w:rFonts w:ascii="Times New Roman"/>
          <w:b w:val="false"/>
          <w:i w:val="false"/>
          <w:color w:val="000000"/>
          <w:sz w:val="28"/>
        </w:rPr>
        <w:t>№ 28-НҚ</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7073" w:id="19279"/>
    <w:p>
      <w:pPr>
        <w:spacing w:after="0"/>
        <w:ind w:left="0"/>
        <w:jc w:val="left"/>
      </w:pPr>
      <w:r>
        <w:rPr>
          <w:rFonts w:ascii="Times New Roman"/>
          <w:b/>
          <w:i w:val="false"/>
          <w:color w:val="000000"/>
        </w:rPr>
        <w:t xml:space="preserve"> 3-тарау. Басқарма қызметін ұйымдастыру кезінде оның басшысының мәртебесі мен өкілеттіктері</w:t>
      </w:r>
    </w:p>
    <w:bookmarkEnd w:id="19279"/>
    <w:bookmarkStart w:name="z37074" w:id="1928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функцияларын жүзеге асыруға дербес жауапты болатын басшы жүзеге асырады.</w:t>
      </w:r>
    </w:p>
    <w:bookmarkEnd w:id="19280"/>
    <w:bookmarkStart w:name="z37075" w:id="1928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9281"/>
    <w:bookmarkStart w:name="z37076" w:id="1928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9282"/>
    <w:bookmarkStart w:name="z37077" w:id="19283"/>
    <w:p>
      <w:pPr>
        <w:spacing w:after="0"/>
        <w:ind w:left="0"/>
        <w:jc w:val="both"/>
      </w:pPr>
      <w:r>
        <w:rPr>
          <w:rFonts w:ascii="Times New Roman"/>
          <w:b w:val="false"/>
          <w:i w:val="false"/>
          <w:color w:val="000000"/>
          <w:sz w:val="28"/>
        </w:rPr>
        <w:t>
      19. Басқарма басшысының өкілеттіктері:</w:t>
      </w:r>
    </w:p>
    <w:bookmarkEnd w:id="19283"/>
    <w:bookmarkStart w:name="z37078" w:id="1928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9284"/>
    <w:bookmarkStart w:name="z37079" w:id="1928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285"/>
    <w:bookmarkStart w:name="z37080" w:id="1928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9286"/>
    <w:bookmarkStart w:name="z37081" w:id="1928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287"/>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Start w:name="z37082" w:id="1928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9288"/>
    <w:bookmarkStart w:name="z37083" w:id="19289"/>
    <w:p>
      <w:pPr>
        <w:spacing w:after="0"/>
        <w:ind w:left="0"/>
        <w:jc w:val="left"/>
      </w:pPr>
      <w:r>
        <w:rPr>
          <w:rFonts w:ascii="Times New Roman"/>
          <w:b/>
          <w:i w:val="false"/>
          <w:color w:val="000000"/>
        </w:rPr>
        <w:t xml:space="preserve"> 4-тарау. Басқарманың мүлкі</w:t>
      </w:r>
    </w:p>
    <w:bookmarkEnd w:id="19289"/>
    <w:bookmarkStart w:name="z37084" w:id="1929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929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085" w:id="19291"/>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9291"/>
    <w:bookmarkStart w:name="z37086" w:id="19292"/>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292"/>
    <w:bookmarkStart w:name="z37087" w:id="19293"/>
    <w:p>
      <w:pPr>
        <w:spacing w:after="0"/>
        <w:ind w:left="0"/>
        <w:jc w:val="left"/>
      </w:pPr>
      <w:r>
        <w:rPr>
          <w:rFonts w:ascii="Times New Roman"/>
          <w:b/>
          <w:i w:val="false"/>
          <w:color w:val="000000"/>
        </w:rPr>
        <w:t xml:space="preserve"> 5-тарау. Басқарманы қайта ұйымдастыру және тарату</w:t>
      </w:r>
    </w:p>
    <w:bookmarkEnd w:id="19293"/>
    <w:bookmarkStart w:name="z37088" w:id="1929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92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