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6e57c0" w14:textId="66e57c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Денсаулық сақтау министрлігі Санитариялық-эпидемиологиялық бақылау комитеті" республикалық мемлекеттік мекемесінің (аудандық және аудандық маңызы бар қалаларының) аумақтық бөлімшелерінің ережелерін бекіту туралы</w:t>
      </w:r>
    </w:p>
    <w:p>
      <w:pPr>
        <w:spacing w:after="0"/>
        <w:ind w:left="0"/>
        <w:jc w:val="both"/>
      </w:pPr>
      <w:r>
        <w:rPr>
          <w:rFonts w:ascii="Times New Roman"/>
          <w:b w:val="false"/>
          <w:i w:val="false"/>
          <w:color w:val="000000"/>
          <w:sz w:val="28"/>
        </w:rPr>
        <w:t>Қазақстан Республикасы Денсаулық сақтау министрлігі санитарлық-эпидемиологиялық бақылау комитеті төрағасының 2020 жылғы 15 қазандағы № 1-НҚ бұйрығы.</w:t>
      </w:r>
    </w:p>
    <w:p>
      <w:pPr>
        <w:spacing w:after="0"/>
        <w:ind w:left="0"/>
        <w:jc w:val="both"/>
      </w:pPr>
      <w:bookmarkStart w:name="z5" w:id="0"/>
      <w:r>
        <w:rPr>
          <w:rFonts w:ascii="Times New Roman"/>
          <w:b w:val="false"/>
          <w:i w:val="false"/>
          <w:color w:val="000000"/>
          <w:sz w:val="28"/>
        </w:rPr>
        <w:t xml:space="preserve">
      "Құқықтық актілер туралы" 2016 жылғы 6 сәуірдегі Қазақстан Республикасы Заңының </w:t>
      </w:r>
      <w:r>
        <w:rPr>
          <w:rFonts w:ascii="Times New Roman"/>
          <w:b w:val="false"/>
          <w:i w:val="false"/>
          <w:color w:val="000000"/>
          <w:sz w:val="28"/>
        </w:rPr>
        <w:t>35-бабы</w:t>
      </w:r>
      <w:r>
        <w:rPr>
          <w:rFonts w:ascii="Times New Roman"/>
          <w:b w:val="false"/>
          <w:i w:val="false"/>
          <w:color w:val="000000"/>
          <w:sz w:val="28"/>
        </w:rPr>
        <w:t xml:space="preserve"> 1-тармағының 6) тармақшасына, 44-бабы 2-тармағының 3) тармақшасына және "Қазақстан Республикасының Денсаулық сақтау министрлігінің кейбір мәселелері туралы" Қазақстан Республикасы Үкіметінің 2020 жылғы 22 қыркүйектегі № 596 </w:t>
      </w:r>
      <w:r>
        <w:rPr>
          <w:rFonts w:ascii="Times New Roman"/>
          <w:b w:val="false"/>
          <w:i w:val="false"/>
          <w:color w:val="000000"/>
          <w:sz w:val="28"/>
        </w:rPr>
        <w:t>қаулысына</w:t>
      </w:r>
      <w:r>
        <w:rPr>
          <w:rFonts w:ascii="Times New Roman"/>
          <w:b w:val="false"/>
          <w:i w:val="false"/>
          <w:color w:val="000000"/>
          <w:sz w:val="28"/>
        </w:rPr>
        <w:t>, "Қазақстан Республикасының Денсаулық сақтау министрлігі Санитариялық-эпидемиологиялық бақылау комитеті" республикалық мемлекеттік мекемесі (бұдан әрі – Комитет) Ережесінің 19-тармағының 4) тармақшасына сәйкес БҰЙЫРАМЫН:</w:t>
      </w:r>
    </w:p>
    <w:bookmarkEnd w:id="0"/>
    <w:bookmarkStart w:name="z6" w:id="1"/>
    <w:p>
      <w:pPr>
        <w:spacing w:after="0"/>
        <w:ind w:left="0"/>
        <w:jc w:val="both"/>
      </w:pPr>
      <w:r>
        <w:rPr>
          <w:rFonts w:ascii="Times New Roman"/>
          <w:b w:val="false"/>
          <w:i w:val="false"/>
          <w:color w:val="000000"/>
          <w:sz w:val="28"/>
        </w:rPr>
        <w:t>
      1. Қоса беріліп отырған:</w:t>
      </w:r>
    </w:p>
    <w:bookmarkEnd w:id="1"/>
    <w:bookmarkStart w:name="z7"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мекемесінің ережесі;</w:t>
      </w:r>
    </w:p>
    <w:bookmarkEnd w:id="2"/>
    <w:bookmarkStart w:name="z8"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мекемесінің ережесі;</w:t>
      </w:r>
    </w:p>
    <w:bookmarkEnd w:id="3"/>
    <w:bookmarkStart w:name="z9"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мекемесінің ережесі;</w:t>
      </w:r>
    </w:p>
    <w:bookmarkEnd w:id="4"/>
    <w:bookmarkStart w:name="z10"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мекемесінің ережесі;</w:t>
      </w:r>
    </w:p>
    <w:bookmarkEnd w:id="5"/>
    <w:bookmarkStart w:name="z11"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мекемесінің ережесі;</w:t>
      </w:r>
    </w:p>
    <w:bookmarkEnd w:id="6"/>
    <w:bookmarkStart w:name="z12"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мекемесінің ережесі;</w:t>
      </w:r>
    </w:p>
    <w:bookmarkEnd w:id="7"/>
    <w:bookmarkStart w:name="z13"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мекемесінің ережесі;</w:t>
      </w:r>
    </w:p>
    <w:bookmarkEnd w:id="8"/>
    <w:bookmarkStart w:name="z14"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мекемесінің ережесі;</w:t>
      </w:r>
    </w:p>
    <w:bookmarkEnd w:id="9"/>
    <w:bookmarkStart w:name="z15"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мекемесінің ережесі;</w:t>
      </w:r>
    </w:p>
    <w:bookmarkEnd w:id="10"/>
    <w:bookmarkStart w:name="z16"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11"/>
    <w:bookmarkStart w:name="z17"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мекемесінің ережесі;</w:t>
      </w:r>
    </w:p>
    <w:bookmarkEnd w:id="12"/>
    <w:bookmarkStart w:name="z18"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мекемесінің ережесі;</w:t>
      </w:r>
    </w:p>
    <w:bookmarkEnd w:id="13"/>
    <w:bookmarkStart w:name="z19"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мекемесінің ережесі;</w:t>
      </w:r>
    </w:p>
    <w:bookmarkEnd w:id="14"/>
    <w:bookmarkStart w:name="z20" w:id="15"/>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мекемесінің ережесі;</w:t>
      </w:r>
    </w:p>
    <w:bookmarkEnd w:id="15"/>
    <w:bookmarkStart w:name="z21" w:id="16"/>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мекемесінің ережесі;</w:t>
      </w:r>
    </w:p>
    <w:bookmarkEnd w:id="16"/>
    <w:bookmarkStart w:name="z17959" w:id="17"/>
    <w:p>
      <w:pPr>
        <w:spacing w:after="0"/>
        <w:ind w:left="0"/>
        <w:jc w:val="both"/>
      </w:pPr>
      <w:r>
        <w:rPr>
          <w:rFonts w:ascii="Times New Roman"/>
          <w:b w:val="false"/>
          <w:i w:val="false"/>
          <w:color w:val="000000"/>
          <w:sz w:val="28"/>
        </w:rPr>
        <w:t xml:space="preserve">
      15-1) осы бұйрыққа </w:t>
      </w:r>
      <w:r>
        <w:rPr>
          <w:rFonts w:ascii="Times New Roman"/>
          <w:b w:val="false"/>
          <w:i w:val="false"/>
          <w:color w:val="000000"/>
          <w:sz w:val="28"/>
        </w:rPr>
        <w:t>15-1-қосымшаға</w:t>
      </w:r>
      <w:r>
        <w:rPr>
          <w:rFonts w:ascii="Times New Roman"/>
          <w:b w:val="false"/>
          <w:i w:val="false"/>
          <w:color w:val="000000"/>
          <w:sz w:val="28"/>
        </w:rPr>
        <w:t xml:space="preserve"> сәйкес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мекемесінің ережесі;</w:t>
      </w:r>
    </w:p>
    <w:bookmarkEnd w:id="17"/>
    <w:bookmarkStart w:name="z22" w:id="18"/>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мекемесінің ережесі;</w:t>
      </w:r>
    </w:p>
    <w:bookmarkEnd w:id="18"/>
    <w:bookmarkStart w:name="z23" w:id="19"/>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мекемесінің ережесі;</w:t>
      </w:r>
    </w:p>
    <w:bookmarkEnd w:id="19"/>
    <w:bookmarkStart w:name="z24" w:id="20"/>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мекемесінің ережесі;</w:t>
      </w:r>
    </w:p>
    <w:bookmarkEnd w:id="20"/>
    <w:bookmarkStart w:name="z25" w:id="21"/>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мекемесінің ережесі;</w:t>
      </w:r>
    </w:p>
    <w:bookmarkEnd w:id="21"/>
    <w:bookmarkStart w:name="z17960" w:id="22"/>
    <w:p>
      <w:pPr>
        <w:spacing w:after="0"/>
        <w:ind w:left="0"/>
        <w:jc w:val="both"/>
      </w:pPr>
      <w:r>
        <w:rPr>
          <w:rFonts w:ascii="Times New Roman"/>
          <w:b w:val="false"/>
          <w:i w:val="false"/>
          <w:color w:val="000000"/>
          <w:sz w:val="28"/>
        </w:rPr>
        <w:t xml:space="preserve">
      19-1)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22"/>
    <w:bookmarkStart w:name="z17961" w:id="23"/>
    <w:p>
      <w:pPr>
        <w:spacing w:after="0"/>
        <w:ind w:left="0"/>
        <w:jc w:val="both"/>
      </w:pPr>
      <w:r>
        <w:rPr>
          <w:rFonts w:ascii="Times New Roman"/>
          <w:b w:val="false"/>
          <w:i w:val="false"/>
          <w:color w:val="000000"/>
          <w:sz w:val="28"/>
        </w:rPr>
        <w:t xml:space="preserve">
      19-2) осы бұйрыққа </w:t>
      </w:r>
      <w:r>
        <w:rPr>
          <w:rFonts w:ascii="Times New Roman"/>
          <w:b w:val="false"/>
          <w:i w:val="false"/>
          <w:color w:val="000000"/>
          <w:sz w:val="28"/>
        </w:rPr>
        <w:t>19-2-қосымшаға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мекемесінің ережесі;</w:t>
      </w:r>
    </w:p>
    <w:bookmarkEnd w:id="23"/>
    <w:bookmarkStart w:name="z17962" w:id="24"/>
    <w:p>
      <w:pPr>
        <w:spacing w:after="0"/>
        <w:ind w:left="0"/>
        <w:jc w:val="both"/>
      </w:pPr>
      <w:r>
        <w:rPr>
          <w:rFonts w:ascii="Times New Roman"/>
          <w:b w:val="false"/>
          <w:i w:val="false"/>
          <w:color w:val="000000"/>
          <w:sz w:val="28"/>
        </w:rPr>
        <w:t xml:space="preserve">
      19-3) осы бұйрыққа </w:t>
      </w:r>
      <w:r>
        <w:rPr>
          <w:rFonts w:ascii="Times New Roman"/>
          <w:b w:val="false"/>
          <w:i w:val="false"/>
          <w:color w:val="000000"/>
          <w:sz w:val="28"/>
        </w:rPr>
        <w:t>19-3-қосымшаға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мекемесінің ережесі;</w:t>
      </w:r>
    </w:p>
    <w:bookmarkEnd w:id="24"/>
    <w:bookmarkStart w:name="z17963" w:id="25"/>
    <w:p>
      <w:pPr>
        <w:spacing w:after="0"/>
        <w:ind w:left="0"/>
        <w:jc w:val="both"/>
      </w:pPr>
      <w:r>
        <w:rPr>
          <w:rFonts w:ascii="Times New Roman"/>
          <w:b w:val="false"/>
          <w:i w:val="false"/>
          <w:color w:val="000000"/>
          <w:sz w:val="28"/>
        </w:rPr>
        <w:t xml:space="preserve">
      19-4) осы бұйрыққа </w:t>
      </w:r>
      <w:r>
        <w:rPr>
          <w:rFonts w:ascii="Times New Roman"/>
          <w:b w:val="false"/>
          <w:i w:val="false"/>
          <w:color w:val="000000"/>
          <w:sz w:val="28"/>
        </w:rPr>
        <w:t>19-4-қосымшаға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мекемесінің ережесі;</w:t>
      </w:r>
    </w:p>
    <w:bookmarkEnd w:id="25"/>
    <w:bookmarkStart w:name="z17964" w:id="26"/>
    <w:p>
      <w:pPr>
        <w:spacing w:after="0"/>
        <w:ind w:left="0"/>
        <w:jc w:val="both"/>
      </w:pPr>
      <w:r>
        <w:rPr>
          <w:rFonts w:ascii="Times New Roman"/>
          <w:b w:val="false"/>
          <w:i w:val="false"/>
          <w:color w:val="000000"/>
          <w:sz w:val="28"/>
        </w:rPr>
        <w:t xml:space="preserve">
      19-5) осы бұйрыққа </w:t>
      </w:r>
      <w:r>
        <w:rPr>
          <w:rFonts w:ascii="Times New Roman"/>
          <w:b w:val="false"/>
          <w:i w:val="false"/>
          <w:color w:val="000000"/>
          <w:sz w:val="28"/>
        </w:rPr>
        <w:t>19-5-қосымшаға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мекемесінің ережесі;</w:t>
      </w:r>
    </w:p>
    <w:bookmarkEnd w:id="26"/>
    <w:bookmarkStart w:name="z17965" w:id="27"/>
    <w:p>
      <w:pPr>
        <w:spacing w:after="0"/>
        <w:ind w:left="0"/>
        <w:jc w:val="both"/>
      </w:pPr>
      <w:r>
        <w:rPr>
          <w:rFonts w:ascii="Times New Roman"/>
          <w:b w:val="false"/>
          <w:i w:val="false"/>
          <w:color w:val="000000"/>
          <w:sz w:val="28"/>
        </w:rPr>
        <w:t xml:space="preserve">
      19-6) осы бұйрыққа </w:t>
      </w:r>
      <w:r>
        <w:rPr>
          <w:rFonts w:ascii="Times New Roman"/>
          <w:b w:val="false"/>
          <w:i w:val="false"/>
          <w:color w:val="000000"/>
          <w:sz w:val="28"/>
        </w:rPr>
        <w:t>19-6-қосымшаға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мекемесінің ережесі;</w:t>
      </w:r>
    </w:p>
    <w:bookmarkEnd w:id="27"/>
    <w:bookmarkStart w:name="z17966" w:id="28"/>
    <w:p>
      <w:pPr>
        <w:spacing w:after="0"/>
        <w:ind w:left="0"/>
        <w:jc w:val="both"/>
      </w:pPr>
      <w:r>
        <w:rPr>
          <w:rFonts w:ascii="Times New Roman"/>
          <w:b w:val="false"/>
          <w:i w:val="false"/>
          <w:color w:val="000000"/>
          <w:sz w:val="28"/>
        </w:rPr>
        <w:t xml:space="preserve">
      19-7) осы бұйрыққа </w:t>
      </w:r>
      <w:r>
        <w:rPr>
          <w:rFonts w:ascii="Times New Roman"/>
          <w:b w:val="false"/>
          <w:i w:val="false"/>
          <w:color w:val="000000"/>
          <w:sz w:val="28"/>
        </w:rPr>
        <w:t>19-7-қосымшаға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мекемесінің ережесі;</w:t>
      </w:r>
    </w:p>
    <w:bookmarkEnd w:id="28"/>
    <w:bookmarkStart w:name="z17967" w:id="29"/>
    <w:p>
      <w:pPr>
        <w:spacing w:after="0"/>
        <w:ind w:left="0"/>
        <w:jc w:val="both"/>
      </w:pPr>
      <w:r>
        <w:rPr>
          <w:rFonts w:ascii="Times New Roman"/>
          <w:b w:val="false"/>
          <w:i w:val="false"/>
          <w:color w:val="000000"/>
          <w:sz w:val="28"/>
        </w:rPr>
        <w:t xml:space="preserve">
      19-8) осы бұйрыққа </w:t>
      </w:r>
      <w:r>
        <w:rPr>
          <w:rFonts w:ascii="Times New Roman"/>
          <w:b w:val="false"/>
          <w:i w:val="false"/>
          <w:color w:val="000000"/>
          <w:sz w:val="28"/>
        </w:rPr>
        <w:t>19-8-қосымшаға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мекемесінің ережесі;</w:t>
      </w:r>
    </w:p>
    <w:bookmarkEnd w:id="29"/>
    <w:bookmarkStart w:name="z17968" w:id="30"/>
    <w:p>
      <w:pPr>
        <w:spacing w:after="0"/>
        <w:ind w:left="0"/>
        <w:jc w:val="both"/>
      </w:pPr>
      <w:r>
        <w:rPr>
          <w:rFonts w:ascii="Times New Roman"/>
          <w:b w:val="false"/>
          <w:i w:val="false"/>
          <w:color w:val="000000"/>
          <w:sz w:val="28"/>
        </w:rPr>
        <w:t xml:space="preserve">
      19-9) осы бұйрыққа </w:t>
      </w:r>
      <w:r>
        <w:rPr>
          <w:rFonts w:ascii="Times New Roman"/>
          <w:b w:val="false"/>
          <w:i w:val="false"/>
          <w:color w:val="000000"/>
          <w:sz w:val="28"/>
        </w:rPr>
        <w:t>19-9-қосымшаға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мекемесінің ережесі;</w:t>
      </w:r>
    </w:p>
    <w:bookmarkEnd w:id="30"/>
    <w:bookmarkStart w:name="z17969" w:id="31"/>
    <w:p>
      <w:pPr>
        <w:spacing w:after="0"/>
        <w:ind w:left="0"/>
        <w:jc w:val="both"/>
      </w:pPr>
      <w:r>
        <w:rPr>
          <w:rFonts w:ascii="Times New Roman"/>
          <w:b w:val="false"/>
          <w:i w:val="false"/>
          <w:color w:val="000000"/>
          <w:sz w:val="28"/>
        </w:rPr>
        <w:t xml:space="preserve">
      19-10) осы бұйрыққа </w:t>
      </w:r>
      <w:r>
        <w:rPr>
          <w:rFonts w:ascii="Times New Roman"/>
          <w:b w:val="false"/>
          <w:i w:val="false"/>
          <w:color w:val="000000"/>
          <w:sz w:val="28"/>
        </w:rPr>
        <w:t>19-10-қосымшаға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мекемесінің ережесі;</w:t>
      </w:r>
    </w:p>
    <w:bookmarkEnd w:id="31"/>
    <w:p>
      <w:pPr>
        <w:spacing w:after="0"/>
        <w:ind w:left="0"/>
        <w:jc w:val="both"/>
      </w:pPr>
      <w:r>
        <w:rPr>
          <w:rFonts w:ascii="Times New Roman"/>
          <w:b w:val="false"/>
          <w:i w:val="false"/>
          <w:color w:val="000000"/>
          <w:sz w:val="28"/>
        </w:rPr>
        <w:t>
      19-11) осы бұйрыққа 19-11 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Жаңасемей ауданының санитариялық-эпидемиологиялық бақылау басқармасы" республикалық мемлекеттік мекемесінің ережесі;</w:t>
      </w:r>
    </w:p>
    <w:p>
      <w:pPr>
        <w:spacing w:after="0"/>
        <w:ind w:left="0"/>
        <w:jc w:val="both"/>
      </w:pPr>
      <w:r>
        <w:rPr>
          <w:rFonts w:ascii="Times New Roman"/>
          <w:b w:val="false"/>
          <w:i w:val="false"/>
          <w:color w:val="000000"/>
          <w:sz w:val="28"/>
        </w:rPr>
        <w:t>
      19-12) осы бұйрыққа 19-12 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Мақаншы ауданының санитариялық-эпидемиологиялық бақылау басқармасы" республикалық мемлекеттік мекемесінің ережесі;</w:t>
      </w:r>
    </w:p>
    <w:bookmarkStart w:name="z26" w:id="32"/>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мекемесінің ережесі;</w:t>
      </w:r>
    </w:p>
    <w:bookmarkEnd w:id="32"/>
    <w:bookmarkStart w:name="z27" w:id="33"/>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мекемесінің ережесі;</w:t>
      </w:r>
    </w:p>
    <w:bookmarkEnd w:id="33"/>
    <w:bookmarkStart w:name="z28" w:id="34"/>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мекемесінің ережесі;</w:t>
      </w:r>
    </w:p>
    <w:bookmarkEnd w:id="34"/>
    <w:bookmarkStart w:name="z29" w:id="35"/>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мекемесінің ережесі;</w:t>
      </w:r>
    </w:p>
    <w:bookmarkEnd w:id="35"/>
    <w:bookmarkStart w:name="z30" w:id="36"/>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мекемесінің ережесі;</w:t>
      </w:r>
    </w:p>
    <w:bookmarkEnd w:id="36"/>
    <w:bookmarkStart w:name="z31" w:id="37"/>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мекемесінің ережесі;</w:t>
      </w:r>
    </w:p>
    <w:bookmarkEnd w:id="37"/>
    <w:bookmarkStart w:name="z32" w:id="38"/>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мекемесінің ережесі;</w:t>
      </w:r>
    </w:p>
    <w:bookmarkEnd w:id="38"/>
    <w:bookmarkStart w:name="z33" w:id="39"/>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мекемесінің ережесі;</w:t>
      </w:r>
    </w:p>
    <w:bookmarkEnd w:id="39"/>
    <w:bookmarkStart w:name="z34" w:id="40"/>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мекемесінің ережесі;</w:t>
      </w:r>
    </w:p>
    <w:bookmarkEnd w:id="40"/>
    <w:bookmarkStart w:name="z35" w:id="41"/>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мекемесінің ережесі;</w:t>
      </w:r>
    </w:p>
    <w:bookmarkEnd w:id="41"/>
    <w:bookmarkStart w:name="z36" w:id="42"/>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мекемесінің ережесі;</w:t>
      </w:r>
    </w:p>
    <w:bookmarkEnd w:id="42"/>
    <w:bookmarkStart w:name="z37" w:id="43"/>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мекемесінің ережесі;</w:t>
      </w:r>
    </w:p>
    <w:bookmarkEnd w:id="43"/>
    <w:bookmarkStart w:name="z38" w:id="44"/>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мекемесінің ережесі;</w:t>
      </w:r>
    </w:p>
    <w:bookmarkEnd w:id="44"/>
    <w:bookmarkStart w:name="z39" w:id="45"/>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мекемесінің ережесі;</w:t>
      </w:r>
    </w:p>
    <w:bookmarkEnd w:id="45"/>
    <w:bookmarkStart w:name="z40" w:id="46"/>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мекемесінің ережесі;</w:t>
      </w:r>
    </w:p>
    <w:bookmarkEnd w:id="46"/>
    <w:bookmarkStart w:name="z41" w:id="47"/>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мекемесінің ережесі;</w:t>
      </w:r>
    </w:p>
    <w:bookmarkEnd w:id="47"/>
    <w:bookmarkStart w:name="z42" w:id="48"/>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мекемесінің ережесі;</w:t>
      </w:r>
    </w:p>
    <w:bookmarkEnd w:id="48"/>
    <w:bookmarkStart w:name="z43" w:id="49"/>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мекемесінің ережесі;</w:t>
      </w:r>
    </w:p>
    <w:bookmarkEnd w:id="49"/>
    <w:bookmarkStart w:name="z44" w:id="50"/>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мекемесінің ережесі;</w:t>
      </w:r>
    </w:p>
    <w:bookmarkEnd w:id="50"/>
    <w:bookmarkStart w:name="z45" w:id="51"/>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мекемесінің ережесі;</w:t>
      </w:r>
    </w:p>
    <w:bookmarkEnd w:id="51"/>
    <w:bookmarkStart w:name="z46" w:id="52"/>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мекемесінің ережесі;</w:t>
      </w:r>
    </w:p>
    <w:bookmarkEnd w:id="52"/>
    <w:p>
      <w:pPr>
        <w:spacing w:after="0"/>
        <w:ind w:left="0"/>
        <w:jc w:val="both"/>
      </w:pPr>
      <w:r>
        <w:rPr>
          <w:rFonts w:ascii="Times New Roman"/>
          <w:b w:val="false"/>
          <w:i w:val="false"/>
          <w:color w:val="000000"/>
          <w:sz w:val="28"/>
        </w:rPr>
        <w:t>
      40-1) осы бұйрыққа 40-1 қосымшаға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Алатау қалалық санитариялық-эпидемиологиялық бақылау басқармасы" республикалық мемлекеттік мекемесінің ережесі;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41)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42)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49" w:id="53"/>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мекемесінің ережесі;</w:t>
      </w:r>
    </w:p>
    <w:bookmarkEnd w:id="53"/>
    <w:bookmarkStart w:name="z50" w:id="54"/>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мекемесінің ережесі;</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45)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52" w:id="55"/>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55"/>
    <w:bookmarkStart w:name="z53" w:id="56"/>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мекемесінің ережесі;</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48)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49)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57" w:id="57"/>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мекемесінің ережесі;</w:t>
      </w:r>
    </w:p>
    <w:bookmarkEnd w:id="57"/>
    <w:bookmarkStart w:name="z17970" w:id="58"/>
    <w:p>
      <w:pPr>
        <w:spacing w:after="0"/>
        <w:ind w:left="0"/>
        <w:jc w:val="both"/>
      </w:pPr>
      <w:r>
        <w:rPr>
          <w:rFonts w:ascii="Times New Roman"/>
          <w:b w:val="false"/>
          <w:i w:val="false"/>
          <w:color w:val="000000"/>
          <w:sz w:val="28"/>
        </w:rPr>
        <w:t xml:space="preserve">
      51-1) осы бұйрыққа </w:t>
      </w:r>
      <w:r>
        <w:rPr>
          <w:rFonts w:ascii="Times New Roman"/>
          <w:b w:val="false"/>
          <w:i w:val="false"/>
          <w:color w:val="000000"/>
          <w:sz w:val="28"/>
        </w:rPr>
        <w:t>51-1-қосымшаға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мекемесінің ережесі;</w:t>
      </w:r>
    </w:p>
    <w:bookmarkEnd w:id="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60" w:id="59"/>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мекемесінің ережесі;</w:t>
      </w:r>
    </w:p>
    <w:bookmarkEnd w:id="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55)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62" w:id="60"/>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мекемесінің ережесі;</w:t>
      </w:r>
    </w:p>
    <w:bookmarkEnd w:id="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57)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58)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65" w:id="61"/>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мекемесінің ережесі;</w:t>
      </w:r>
    </w:p>
    <w:bookmarkEnd w:id="61"/>
    <w:bookmarkStart w:name="z66" w:id="62"/>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мекемесінің ережесі;</w:t>
      </w:r>
    </w:p>
    <w:bookmarkEnd w:id="62"/>
    <w:bookmarkStart w:name="z67" w:id="63"/>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мекемесінің ережесі;</w:t>
      </w:r>
    </w:p>
    <w:bookmarkEnd w:id="63"/>
    <w:bookmarkStart w:name="z68" w:id="64"/>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мекемесінің ережесі;</w:t>
      </w:r>
    </w:p>
    <w:bookmarkEnd w:id="64"/>
    <w:bookmarkStart w:name="z69" w:id="65"/>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мекемесінің ережесі;</w:t>
      </w:r>
    </w:p>
    <w:bookmarkEnd w:id="65"/>
    <w:bookmarkStart w:name="z70" w:id="66"/>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мекемесінің ережесі;</w:t>
      </w:r>
    </w:p>
    <w:bookmarkEnd w:id="66"/>
    <w:bookmarkStart w:name="z71" w:id="67"/>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мекемесінің ережесі;</w:t>
      </w:r>
    </w:p>
    <w:bookmarkEnd w:id="67"/>
    <w:bookmarkStart w:name="z72" w:id="68"/>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мекемесінің ережесі;</w:t>
      </w:r>
    </w:p>
    <w:bookmarkEnd w:id="68"/>
    <w:bookmarkStart w:name="z73" w:id="69"/>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мекемесінің ережесі;</w:t>
      </w:r>
    </w:p>
    <w:bookmarkEnd w:id="69"/>
    <w:bookmarkStart w:name="z74" w:id="70"/>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мекемесінің ережесі;</w:t>
      </w:r>
    </w:p>
    <w:bookmarkEnd w:id="70"/>
    <w:bookmarkStart w:name="z75" w:id="71"/>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мекемесінің ережесі;</w:t>
      </w:r>
    </w:p>
    <w:bookmarkEnd w:id="71"/>
    <w:bookmarkStart w:name="z76" w:id="72"/>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мекемесінің ережесі;</w:t>
      </w:r>
    </w:p>
    <w:bookmarkEnd w:id="72"/>
    <w:bookmarkStart w:name="z77" w:id="73"/>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мекемесінің ережесі;</w:t>
      </w:r>
    </w:p>
    <w:bookmarkEnd w:id="73"/>
    <w:bookmarkStart w:name="z78" w:id="74"/>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мекемесінің ережесі;</w:t>
      </w:r>
    </w:p>
    <w:bookmarkEnd w:id="74"/>
    <w:bookmarkStart w:name="z79" w:id="75"/>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мекемесінің ережесі;</w:t>
      </w:r>
    </w:p>
    <w:bookmarkEnd w:id="75"/>
    <w:bookmarkStart w:name="z80" w:id="76"/>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мекемесінің ережесі;</w:t>
      </w:r>
    </w:p>
    <w:bookmarkEnd w:id="76"/>
    <w:bookmarkStart w:name="z81" w:id="77"/>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мекемесінің ережесі;</w:t>
      </w:r>
    </w:p>
    <w:bookmarkEnd w:id="77"/>
    <w:bookmarkStart w:name="z82" w:id="78"/>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мекемесінің ережесі;</w:t>
      </w:r>
    </w:p>
    <w:bookmarkEnd w:id="78"/>
    <w:bookmarkStart w:name="z83" w:id="79"/>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мекемесінің ережесі;</w:t>
      </w:r>
    </w:p>
    <w:bookmarkEnd w:id="79"/>
    <w:bookmarkStart w:name="z84" w:id="80"/>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мекемесінің ережесі;</w:t>
      </w:r>
    </w:p>
    <w:bookmarkEnd w:id="80"/>
    <w:bookmarkStart w:name="z85" w:id="81"/>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мекемесінің ережесі;</w:t>
      </w:r>
    </w:p>
    <w:bookmarkEnd w:id="81"/>
    <w:bookmarkStart w:name="z86" w:id="82"/>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мекемесінің ережесі;</w:t>
      </w:r>
    </w:p>
    <w:bookmarkEnd w:id="82"/>
    <w:bookmarkStart w:name="z87" w:id="83"/>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мекемесінің ережесі;</w:t>
      </w:r>
    </w:p>
    <w:bookmarkEnd w:id="83"/>
    <w:bookmarkStart w:name="z88" w:id="84"/>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мекемесінің ережесі;</w:t>
      </w:r>
    </w:p>
    <w:bookmarkEnd w:id="84"/>
    <w:bookmarkStart w:name="z89" w:id="85"/>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85"/>
    <w:bookmarkStart w:name="z90" w:id="86"/>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мекемесінің ережесі;</w:t>
      </w:r>
    </w:p>
    <w:bookmarkEnd w:id="86"/>
    <w:bookmarkStart w:name="z91" w:id="87"/>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мекемесінің ережесі;</w:t>
      </w:r>
    </w:p>
    <w:bookmarkEnd w:id="87"/>
    <w:bookmarkStart w:name="z92" w:id="88"/>
    <w:p>
      <w:pPr>
        <w:spacing w:after="0"/>
        <w:ind w:left="0"/>
        <w:jc w:val="both"/>
      </w:pPr>
      <w:r>
        <w:rPr>
          <w:rFonts w:ascii="Times New Roman"/>
          <w:b w:val="false"/>
          <w:i w:val="false"/>
          <w:color w:val="000000"/>
          <w:sz w:val="28"/>
        </w:rPr>
        <w:t xml:space="preserve">
      86) осы бұйрыққа </w:t>
      </w:r>
      <w:r>
        <w:rPr>
          <w:rFonts w:ascii="Times New Roman"/>
          <w:b w:val="false"/>
          <w:i w:val="false"/>
          <w:color w:val="000000"/>
          <w:sz w:val="28"/>
        </w:rPr>
        <w:t>86-қосымшаға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мекемесінің ережесі;</w:t>
      </w:r>
    </w:p>
    <w:bookmarkEnd w:id="88"/>
    <w:bookmarkStart w:name="z93" w:id="89"/>
    <w:p>
      <w:pPr>
        <w:spacing w:after="0"/>
        <w:ind w:left="0"/>
        <w:jc w:val="both"/>
      </w:pPr>
      <w:r>
        <w:rPr>
          <w:rFonts w:ascii="Times New Roman"/>
          <w:b w:val="false"/>
          <w:i w:val="false"/>
          <w:color w:val="000000"/>
          <w:sz w:val="28"/>
        </w:rPr>
        <w:t xml:space="preserve">
      87) осы бұйрыққа </w:t>
      </w:r>
      <w:r>
        <w:rPr>
          <w:rFonts w:ascii="Times New Roman"/>
          <w:b w:val="false"/>
          <w:i w:val="false"/>
          <w:color w:val="000000"/>
          <w:sz w:val="28"/>
        </w:rPr>
        <w:t>87-қосымшаға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мекемесінің ережесі;</w:t>
      </w:r>
    </w:p>
    <w:bookmarkEnd w:id="89"/>
    <w:bookmarkStart w:name="z94" w:id="90"/>
    <w:p>
      <w:pPr>
        <w:spacing w:after="0"/>
        <w:ind w:left="0"/>
        <w:jc w:val="both"/>
      </w:pPr>
      <w:r>
        <w:rPr>
          <w:rFonts w:ascii="Times New Roman"/>
          <w:b w:val="false"/>
          <w:i w:val="false"/>
          <w:color w:val="000000"/>
          <w:sz w:val="28"/>
        </w:rPr>
        <w:t xml:space="preserve">
      88) осы бұйрыққа </w:t>
      </w:r>
      <w:r>
        <w:rPr>
          <w:rFonts w:ascii="Times New Roman"/>
          <w:b w:val="false"/>
          <w:i w:val="false"/>
          <w:color w:val="000000"/>
          <w:sz w:val="28"/>
        </w:rPr>
        <w:t>88-қосымшаға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мекемесінің ережесі;</w:t>
      </w:r>
    </w:p>
    <w:bookmarkEnd w:id="90"/>
    <w:bookmarkStart w:name="z95" w:id="91"/>
    <w:p>
      <w:pPr>
        <w:spacing w:after="0"/>
        <w:ind w:left="0"/>
        <w:jc w:val="both"/>
      </w:pPr>
      <w:r>
        <w:rPr>
          <w:rFonts w:ascii="Times New Roman"/>
          <w:b w:val="false"/>
          <w:i w:val="false"/>
          <w:color w:val="000000"/>
          <w:sz w:val="28"/>
        </w:rPr>
        <w:t xml:space="preserve">
      89)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мекемесінің ережесі;</w:t>
      </w:r>
    </w:p>
    <w:bookmarkEnd w:id="91"/>
    <w:bookmarkStart w:name="z96" w:id="92"/>
    <w:p>
      <w:pPr>
        <w:spacing w:after="0"/>
        <w:ind w:left="0"/>
        <w:jc w:val="both"/>
      </w:pPr>
      <w:r>
        <w:rPr>
          <w:rFonts w:ascii="Times New Roman"/>
          <w:b w:val="false"/>
          <w:i w:val="false"/>
          <w:color w:val="000000"/>
          <w:sz w:val="28"/>
        </w:rPr>
        <w:t xml:space="preserve">
      90) осы бұйрыққа </w:t>
      </w:r>
      <w:r>
        <w:rPr>
          <w:rFonts w:ascii="Times New Roman"/>
          <w:b w:val="false"/>
          <w:i w:val="false"/>
          <w:color w:val="000000"/>
          <w:sz w:val="28"/>
        </w:rPr>
        <w:t>90-қосымшаға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мекемесінің ережесі;</w:t>
      </w:r>
    </w:p>
    <w:bookmarkEnd w:id="92"/>
    <w:bookmarkStart w:name="z97" w:id="93"/>
    <w:p>
      <w:pPr>
        <w:spacing w:after="0"/>
        <w:ind w:left="0"/>
        <w:jc w:val="both"/>
      </w:pPr>
      <w:r>
        <w:rPr>
          <w:rFonts w:ascii="Times New Roman"/>
          <w:b w:val="false"/>
          <w:i w:val="false"/>
          <w:color w:val="000000"/>
          <w:sz w:val="28"/>
        </w:rPr>
        <w:t xml:space="preserve">
      91)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мекемесінің ережесі;</w:t>
      </w:r>
    </w:p>
    <w:bookmarkEnd w:id="93"/>
    <w:bookmarkStart w:name="z98" w:id="94"/>
    <w:p>
      <w:pPr>
        <w:spacing w:after="0"/>
        <w:ind w:left="0"/>
        <w:jc w:val="both"/>
      </w:pPr>
      <w:r>
        <w:rPr>
          <w:rFonts w:ascii="Times New Roman"/>
          <w:b w:val="false"/>
          <w:i w:val="false"/>
          <w:color w:val="000000"/>
          <w:sz w:val="28"/>
        </w:rPr>
        <w:t xml:space="preserve">
      92)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мекемесінің ережесі;</w:t>
      </w:r>
    </w:p>
    <w:bookmarkEnd w:id="94"/>
    <w:bookmarkStart w:name="z17971" w:id="95"/>
    <w:p>
      <w:pPr>
        <w:spacing w:after="0"/>
        <w:ind w:left="0"/>
        <w:jc w:val="both"/>
      </w:pPr>
      <w:r>
        <w:rPr>
          <w:rFonts w:ascii="Times New Roman"/>
          <w:b w:val="false"/>
          <w:i w:val="false"/>
          <w:color w:val="000000"/>
          <w:sz w:val="28"/>
        </w:rPr>
        <w:t xml:space="preserve">
      92-1) осы бұйрыққа </w:t>
      </w:r>
      <w:r>
        <w:rPr>
          <w:rFonts w:ascii="Times New Roman"/>
          <w:b w:val="false"/>
          <w:i w:val="false"/>
          <w:color w:val="000000"/>
          <w:sz w:val="28"/>
        </w:rPr>
        <w:t>92-1-қосымшаға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мекемесінің ережесі;</w:t>
      </w:r>
    </w:p>
    <w:bookmarkEnd w:id="95"/>
    <w:bookmarkStart w:name="z17972" w:id="96"/>
    <w:p>
      <w:pPr>
        <w:spacing w:after="0"/>
        <w:ind w:left="0"/>
        <w:jc w:val="both"/>
      </w:pPr>
      <w:r>
        <w:rPr>
          <w:rFonts w:ascii="Times New Roman"/>
          <w:b w:val="false"/>
          <w:i w:val="false"/>
          <w:color w:val="000000"/>
          <w:sz w:val="28"/>
        </w:rPr>
        <w:t xml:space="preserve">
      92-2) осы бұйрыққа </w:t>
      </w:r>
      <w:r>
        <w:rPr>
          <w:rFonts w:ascii="Times New Roman"/>
          <w:b w:val="false"/>
          <w:i w:val="false"/>
          <w:color w:val="000000"/>
          <w:sz w:val="28"/>
        </w:rPr>
        <w:t>92-2-қосымшаға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мекемесінің ережесі;</w:t>
      </w:r>
    </w:p>
    <w:bookmarkEnd w:id="96"/>
    <w:bookmarkStart w:name="z17973" w:id="97"/>
    <w:p>
      <w:pPr>
        <w:spacing w:after="0"/>
        <w:ind w:left="0"/>
        <w:jc w:val="both"/>
      </w:pPr>
      <w:r>
        <w:rPr>
          <w:rFonts w:ascii="Times New Roman"/>
          <w:b w:val="false"/>
          <w:i w:val="false"/>
          <w:color w:val="000000"/>
          <w:sz w:val="28"/>
        </w:rPr>
        <w:t xml:space="preserve">
      92-3) осы бұйрыққа </w:t>
      </w:r>
      <w:r>
        <w:rPr>
          <w:rFonts w:ascii="Times New Roman"/>
          <w:b w:val="false"/>
          <w:i w:val="false"/>
          <w:color w:val="000000"/>
          <w:sz w:val="28"/>
        </w:rPr>
        <w:t>92-3-қосымшаға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мекемесінің ережесі;</w:t>
      </w:r>
    </w:p>
    <w:bookmarkEnd w:id="97"/>
    <w:bookmarkStart w:name="z17974" w:id="98"/>
    <w:p>
      <w:pPr>
        <w:spacing w:after="0"/>
        <w:ind w:left="0"/>
        <w:jc w:val="both"/>
      </w:pPr>
      <w:r>
        <w:rPr>
          <w:rFonts w:ascii="Times New Roman"/>
          <w:b w:val="false"/>
          <w:i w:val="false"/>
          <w:color w:val="000000"/>
          <w:sz w:val="28"/>
        </w:rPr>
        <w:t xml:space="preserve">
      92-4) осы бұйрыққа </w:t>
      </w:r>
      <w:r>
        <w:rPr>
          <w:rFonts w:ascii="Times New Roman"/>
          <w:b w:val="false"/>
          <w:i w:val="false"/>
          <w:color w:val="000000"/>
          <w:sz w:val="28"/>
        </w:rPr>
        <w:t>92-4-қосымшаға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мекемесінің ережесі;</w:t>
      </w:r>
    </w:p>
    <w:bookmarkEnd w:id="98"/>
    <w:bookmarkStart w:name="z17975" w:id="99"/>
    <w:p>
      <w:pPr>
        <w:spacing w:after="0"/>
        <w:ind w:left="0"/>
        <w:jc w:val="both"/>
      </w:pPr>
      <w:r>
        <w:rPr>
          <w:rFonts w:ascii="Times New Roman"/>
          <w:b w:val="false"/>
          <w:i w:val="false"/>
          <w:color w:val="000000"/>
          <w:sz w:val="28"/>
        </w:rPr>
        <w:t xml:space="preserve">
      92-5) осы бұйрыққа </w:t>
      </w:r>
      <w:r>
        <w:rPr>
          <w:rFonts w:ascii="Times New Roman"/>
          <w:b w:val="false"/>
          <w:i w:val="false"/>
          <w:color w:val="000000"/>
          <w:sz w:val="28"/>
        </w:rPr>
        <w:t>92-5-қосымшаға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мекемесінің ережесі;</w:t>
      </w:r>
    </w:p>
    <w:bookmarkEnd w:id="99"/>
    <w:bookmarkStart w:name="z17976" w:id="100"/>
    <w:p>
      <w:pPr>
        <w:spacing w:after="0"/>
        <w:ind w:left="0"/>
        <w:jc w:val="both"/>
      </w:pPr>
      <w:r>
        <w:rPr>
          <w:rFonts w:ascii="Times New Roman"/>
          <w:b w:val="false"/>
          <w:i w:val="false"/>
          <w:color w:val="000000"/>
          <w:sz w:val="28"/>
        </w:rPr>
        <w:t xml:space="preserve">
      92-6) осы бұйрыққа </w:t>
      </w:r>
      <w:r>
        <w:rPr>
          <w:rFonts w:ascii="Times New Roman"/>
          <w:b w:val="false"/>
          <w:i w:val="false"/>
          <w:color w:val="000000"/>
          <w:sz w:val="28"/>
        </w:rPr>
        <w:t>92-6-қосымшаға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мекемесінің ережесі;</w:t>
      </w:r>
    </w:p>
    <w:bookmarkEnd w:id="100"/>
    <w:bookmarkStart w:name="z17977" w:id="101"/>
    <w:p>
      <w:pPr>
        <w:spacing w:after="0"/>
        <w:ind w:left="0"/>
        <w:jc w:val="both"/>
      </w:pPr>
      <w:r>
        <w:rPr>
          <w:rFonts w:ascii="Times New Roman"/>
          <w:b w:val="false"/>
          <w:i w:val="false"/>
          <w:color w:val="000000"/>
          <w:sz w:val="28"/>
        </w:rPr>
        <w:t xml:space="preserve">
      92-7) осы бұйрыққа </w:t>
      </w:r>
      <w:r>
        <w:rPr>
          <w:rFonts w:ascii="Times New Roman"/>
          <w:b w:val="false"/>
          <w:i w:val="false"/>
          <w:color w:val="000000"/>
          <w:sz w:val="28"/>
        </w:rPr>
        <w:t>92-7-қосымшаға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мекемесінің ережесі;</w:t>
      </w:r>
    </w:p>
    <w:bookmarkEnd w:id="101"/>
    <w:bookmarkStart w:name="z17978" w:id="102"/>
    <w:p>
      <w:pPr>
        <w:spacing w:after="0"/>
        <w:ind w:left="0"/>
        <w:jc w:val="both"/>
      </w:pPr>
      <w:r>
        <w:rPr>
          <w:rFonts w:ascii="Times New Roman"/>
          <w:b w:val="false"/>
          <w:i w:val="false"/>
          <w:color w:val="000000"/>
          <w:sz w:val="28"/>
        </w:rPr>
        <w:t xml:space="preserve">
      92-8) осы бұйрыққа </w:t>
      </w:r>
      <w:r>
        <w:rPr>
          <w:rFonts w:ascii="Times New Roman"/>
          <w:b w:val="false"/>
          <w:i w:val="false"/>
          <w:color w:val="000000"/>
          <w:sz w:val="28"/>
        </w:rPr>
        <w:t>92-8-қосымшаға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мекемесінің ережесі;</w:t>
      </w:r>
    </w:p>
    <w:bookmarkEnd w:id="102"/>
    <w:bookmarkStart w:name="z17979" w:id="103"/>
    <w:p>
      <w:pPr>
        <w:spacing w:after="0"/>
        <w:ind w:left="0"/>
        <w:jc w:val="both"/>
      </w:pPr>
      <w:r>
        <w:rPr>
          <w:rFonts w:ascii="Times New Roman"/>
          <w:b w:val="false"/>
          <w:i w:val="false"/>
          <w:color w:val="000000"/>
          <w:sz w:val="28"/>
        </w:rPr>
        <w:t xml:space="preserve">
      92-9) осы бұйрыққа </w:t>
      </w:r>
      <w:r>
        <w:rPr>
          <w:rFonts w:ascii="Times New Roman"/>
          <w:b w:val="false"/>
          <w:i w:val="false"/>
          <w:color w:val="000000"/>
          <w:sz w:val="28"/>
        </w:rPr>
        <w:t>92-9-қосымшаға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мекемесінің ережесі;</w:t>
      </w:r>
    </w:p>
    <w:bookmarkEnd w:id="103"/>
    <w:bookmarkStart w:name="z17980" w:id="104"/>
    <w:p>
      <w:pPr>
        <w:spacing w:after="0"/>
        <w:ind w:left="0"/>
        <w:jc w:val="both"/>
      </w:pPr>
      <w:r>
        <w:rPr>
          <w:rFonts w:ascii="Times New Roman"/>
          <w:b w:val="false"/>
          <w:i w:val="false"/>
          <w:color w:val="000000"/>
          <w:sz w:val="28"/>
        </w:rPr>
        <w:t xml:space="preserve">
      92-10) осы бұйрыққа </w:t>
      </w:r>
      <w:r>
        <w:rPr>
          <w:rFonts w:ascii="Times New Roman"/>
          <w:b w:val="false"/>
          <w:i w:val="false"/>
          <w:color w:val="000000"/>
          <w:sz w:val="28"/>
        </w:rPr>
        <w:t>92-10-қосымшаға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мекемесінің ережесі;</w:t>
      </w:r>
    </w:p>
    <w:bookmarkEnd w:id="104"/>
    <w:bookmarkStart w:name="z99" w:id="105"/>
    <w:p>
      <w:pPr>
        <w:spacing w:after="0"/>
        <w:ind w:left="0"/>
        <w:jc w:val="both"/>
      </w:pPr>
      <w:r>
        <w:rPr>
          <w:rFonts w:ascii="Times New Roman"/>
          <w:b w:val="false"/>
          <w:i w:val="false"/>
          <w:color w:val="000000"/>
          <w:sz w:val="28"/>
        </w:rPr>
        <w:t xml:space="preserve">
      93)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мекемесінің ережесі;</w:t>
      </w:r>
    </w:p>
    <w:bookmarkEnd w:id="105"/>
    <w:bookmarkStart w:name="z100" w:id="106"/>
    <w:p>
      <w:pPr>
        <w:spacing w:after="0"/>
        <w:ind w:left="0"/>
        <w:jc w:val="both"/>
      </w:pPr>
      <w:r>
        <w:rPr>
          <w:rFonts w:ascii="Times New Roman"/>
          <w:b w:val="false"/>
          <w:i w:val="false"/>
          <w:color w:val="000000"/>
          <w:sz w:val="28"/>
        </w:rPr>
        <w:t xml:space="preserve">
      94)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мекемесінің ережесі;</w:t>
      </w:r>
    </w:p>
    <w:bookmarkEnd w:id="106"/>
    <w:bookmarkStart w:name="z101" w:id="107"/>
    <w:p>
      <w:pPr>
        <w:spacing w:after="0"/>
        <w:ind w:left="0"/>
        <w:jc w:val="both"/>
      </w:pPr>
      <w:r>
        <w:rPr>
          <w:rFonts w:ascii="Times New Roman"/>
          <w:b w:val="false"/>
          <w:i w:val="false"/>
          <w:color w:val="000000"/>
          <w:sz w:val="28"/>
        </w:rPr>
        <w:t xml:space="preserve">
      95)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мекемесінің ережесі;</w:t>
      </w:r>
    </w:p>
    <w:bookmarkEnd w:id="107"/>
    <w:bookmarkStart w:name="z102" w:id="108"/>
    <w:p>
      <w:pPr>
        <w:spacing w:after="0"/>
        <w:ind w:left="0"/>
        <w:jc w:val="both"/>
      </w:pPr>
      <w:r>
        <w:rPr>
          <w:rFonts w:ascii="Times New Roman"/>
          <w:b w:val="false"/>
          <w:i w:val="false"/>
          <w:color w:val="000000"/>
          <w:sz w:val="28"/>
        </w:rPr>
        <w:t xml:space="preserve">
      96) осы бұйрыққа </w:t>
      </w:r>
      <w:r>
        <w:rPr>
          <w:rFonts w:ascii="Times New Roman"/>
          <w:b w:val="false"/>
          <w:i w:val="false"/>
          <w:color w:val="000000"/>
          <w:sz w:val="28"/>
        </w:rPr>
        <w:t>96-қосымшаға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мекемесінің ережесі;</w:t>
      </w:r>
    </w:p>
    <w:bookmarkEnd w:id="108"/>
    <w:bookmarkStart w:name="z103" w:id="109"/>
    <w:p>
      <w:pPr>
        <w:spacing w:after="0"/>
        <w:ind w:left="0"/>
        <w:jc w:val="both"/>
      </w:pPr>
      <w:r>
        <w:rPr>
          <w:rFonts w:ascii="Times New Roman"/>
          <w:b w:val="false"/>
          <w:i w:val="false"/>
          <w:color w:val="000000"/>
          <w:sz w:val="28"/>
        </w:rPr>
        <w:t xml:space="preserve">
      97) осы бұйрыққа </w:t>
      </w:r>
      <w:r>
        <w:rPr>
          <w:rFonts w:ascii="Times New Roman"/>
          <w:b w:val="false"/>
          <w:i w:val="false"/>
          <w:color w:val="000000"/>
          <w:sz w:val="28"/>
        </w:rPr>
        <w:t>97-қосымшаға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мекемесінің ережесі;</w:t>
      </w:r>
    </w:p>
    <w:bookmarkEnd w:id="109"/>
    <w:bookmarkStart w:name="z104" w:id="110"/>
    <w:p>
      <w:pPr>
        <w:spacing w:after="0"/>
        <w:ind w:left="0"/>
        <w:jc w:val="both"/>
      </w:pPr>
      <w:r>
        <w:rPr>
          <w:rFonts w:ascii="Times New Roman"/>
          <w:b w:val="false"/>
          <w:i w:val="false"/>
          <w:color w:val="000000"/>
          <w:sz w:val="28"/>
        </w:rPr>
        <w:t xml:space="preserve">
      98) осы бұйрыққа </w:t>
      </w:r>
      <w:r>
        <w:rPr>
          <w:rFonts w:ascii="Times New Roman"/>
          <w:b w:val="false"/>
          <w:i w:val="false"/>
          <w:color w:val="000000"/>
          <w:sz w:val="28"/>
        </w:rPr>
        <w:t>98-қосымшаға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мекемесінің ережесі;</w:t>
      </w:r>
    </w:p>
    <w:bookmarkEnd w:id="110"/>
    <w:bookmarkStart w:name="z105" w:id="111"/>
    <w:p>
      <w:pPr>
        <w:spacing w:after="0"/>
        <w:ind w:left="0"/>
        <w:jc w:val="both"/>
      </w:pPr>
      <w:r>
        <w:rPr>
          <w:rFonts w:ascii="Times New Roman"/>
          <w:b w:val="false"/>
          <w:i w:val="false"/>
          <w:color w:val="000000"/>
          <w:sz w:val="28"/>
        </w:rPr>
        <w:t xml:space="preserve">
      99) осы бұйрыққа </w:t>
      </w:r>
      <w:r>
        <w:rPr>
          <w:rFonts w:ascii="Times New Roman"/>
          <w:b w:val="false"/>
          <w:i w:val="false"/>
          <w:color w:val="000000"/>
          <w:sz w:val="28"/>
        </w:rPr>
        <w:t>99-қосымшаға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мекемесінің ережесі;</w:t>
      </w:r>
    </w:p>
    <w:bookmarkEnd w:id="111"/>
    <w:bookmarkStart w:name="z106" w:id="112"/>
    <w:p>
      <w:pPr>
        <w:spacing w:after="0"/>
        <w:ind w:left="0"/>
        <w:jc w:val="both"/>
      </w:pPr>
      <w:r>
        <w:rPr>
          <w:rFonts w:ascii="Times New Roman"/>
          <w:b w:val="false"/>
          <w:i w:val="false"/>
          <w:color w:val="000000"/>
          <w:sz w:val="28"/>
        </w:rPr>
        <w:t xml:space="preserve">
      100) осы бұйрыққа </w:t>
      </w:r>
      <w:r>
        <w:rPr>
          <w:rFonts w:ascii="Times New Roman"/>
          <w:b w:val="false"/>
          <w:i w:val="false"/>
          <w:color w:val="000000"/>
          <w:sz w:val="28"/>
        </w:rPr>
        <w:t>100-қосымшаға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мекемесінің ережесі;</w:t>
      </w:r>
    </w:p>
    <w:bookmarkEnd w:id="112"/>
    <w:bookmarkStart w:name="z107" w:id="113"/>
    <w:p>
      <w:pPr>
        <w:spacing w:after="0"/>
        <w:ind w:left="0"/>
        <w:jc w:val="both"/>
      </w:pPr>
      <w:r>
        <w:rPr>
          <w:rFonts w:ascii="Times New Roman"/>
          <w:b w:val="false"/>
          <w:i w:val="false"/>
          <w:color w:val="000000"/>
          <w:sz w:val="28"/>
        </w:rPr>
        <w:t xml:space="preserve">
      101) осы бұйрыққа </w:t>
      </w:r>
      <w:r>
        <w:rPr>
          <w:rFonts w:ascii="Times New Roman"/>
          <w:b w:val="false"/>
          <w:i w:val="false"/>
          <w:color w:val="000000"/>
          <w:sz w:val="28"/>
        </w:rPr>
        <w:t>101-қосымшаға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w:t>
      </w:r>
    </w:p>
    <w:bookmarkEnd w:id="113"/>
    <w:bookmarkStart w:name="z108" w:id="114"/>
    <w:p>
      <w:pPr>
        <w:spacing w:after="0"/>
        <w:ind w:left="0"/>
        <w:jc w:val="both"/>
      </w:pPr>
      <w:r>
        <w:rPr>
          <w:rFonts w:ascii="Times New Roman"/>
          <w:b w:val="false"/>
          <w:i w:val="false"/>
          <w:color w:val="000000"/>
          <w:sz w:val="28"/>
        </w:rPr>
        <w:t xml:space="preserve">
      102) осы бұйрыққа </w:t>
      </w:r>
      <w:r>
        <w:rPr>
          <w:rFonts w:ascii="Times New Roman"/>
          <w:b w:val="false"/>
          <w:i w:val="false"/>
          <w:color w:val="000000"/>
          <w:sz w:val="28"/>
        </w:rPr>
        <w:t>102-қосымшаға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мекемесінің ережесі;</w:t>
      </w:r>
    </w:p>
    <w:bookmarkEnd w:id="114"/>
    <w:bookmarkStart w:name="z109" w:id="115"/>
    <w:p>
      <w:pPr>
        <w:spacing w:after="0"/>
        <w:ind w:left="0"/>
        <w:jc w:val="both"/>
      </w:pPr>
      <w:r>
        <w:rPr>
          <w:rFonts w:ascii="Times New Roman"/>
          <w:b w:val="false"/>
          <w:i w:val="false"/>
          <w:color w:val="000000"/>
          <w:sz w:val="28"/>
        </w:rPr>
        <w:t xml:space="preserve">
      103) осы бұйрыққа </w:t>
      </w:r>
      <w:r>
        <w:rPr>
          <w:rFonts w:ascii="Times New Roman"/>
          <w:b w:val="false"/>
          <w:i w:val="false"/>
          <w:color w:val="000000"/>
          <w:sz w:val="28"/>
        </w:rPr>
        <w:t>103-қосымшаға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мекемесінің ережесі;</w:t>
      </w:r>
    </w:p>
    <w:bookmarkEnd w:id="115"/>
    <w:bookmarkStart w:name="z110" w:id="116"/>
    <w:p>
      <w:pPr>
        <w:spacing w:after="0"/>
        <w:ind w:left="0"/>
        <w:jc w:val="both"/>
      </w:pPr>
      <w:r>
        <w:rPr>
          <w:rFonts w:ascii="Times New Roman"/>
          <w:b w:val="false"/>
          <w:i w:val="false"/>
          <w:color w:val="000000"/>
          <w:sz w:val="28"/>
        </w:rPr>
        <w:t xml:space="preserve">
      104) Осы бұйрыққа </w:t>
      </w:r>
      <w:r>
        <w:rPr>
          <w:rFonts w:ascii="Times New Roman"/>
          <w:b w:val="false"/>
          <w:i w:val="false"/>
          <w:color w:val="000000"/>
          <w:sz w:val="28"/>
        </w:rPr>
        <w:t>104-қосымшаға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мекемесінің ережесі;</w:t>
      </w:r>
    </w:p>
    <w:bookmarkEnd w:id="116"/>
    <w:bookmarkStart w:name="z111" w:id="117"/>
    <w:p>
      <w:pPr>
        <w:spacing w:after="0"/>
        <w:ind w:left="0"/>
        <w:jc w:val="both"/>
      </w:pPr>
      <w:r>
        <w:rPr>
          <w:rFonts w:ascii="Times New Roman"/>
          <w:b w:val="false"/>
          <w:i w:val="false"/>
          <w:color w:val="000000"/>
          <w:sz w:val="28"/>
        </w:rPr>
        <w:t xml:space="preserve">
      105) осы бұйрыққа </w:t>
      </w:r>
      <w:r>
        <w:rPr>
          <w:rFonts w:ascii="Times New Roman"/>
          <w:b w:val="false"/>
          <w:i w:val="false"/>
          <w:color w:val="000000"/>
          <w:sz w:val="28"/>
        </w:rPr>
        <w:t>105-қосымшаға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мекемесінің ережесі;</w:t>
      </w:r>
    </w:p>
    <w:bookmarkEnd w:id="117"/>
    <w:bookmarkStart w:name="z112" w:id="118"/>
    <w:p>
      <w:pPr>
        <w:spacing w:after="0"/>
        <w:ind w:left="0"/>
        <w:jc w:val="both"/>
      </w:pPr>
      <w:r>
        <w:rPr>
          <w:rFonts w:ascii="Times New Roman"/>
          <w:b w:val="false"/>
          <w:i w:val="false"/>
          <w:color w:val="000000"/>
          <w:sz w:val="28"/>
        </w:rPr>
        <w:t xml:space="preserve">
      106) осы бұйрыққа </w:t>
      </w:r>
      <w:r>
        <w:rPr>
          <w:rFonts w:ascii="Times New Roman"/>
          <w:b w:val="false"/>
          <w:i w:val="false"/>
          <w:color w:val="000000"/>
          <w:sz w:val="28"/>
        </w:rPr>
        <w:t>106-қосымшаға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мекемесінің ережесі;</w:t>
      </w:r>
    </w:p>
    <w:bookmarkEnd w:id="118"/>
    <w:bookmarkStart w:name="z113" w:id="119"/>
    <w:p>
      <w:pPr>
        <w:spacing w:after="0"/>
        <w:ind w:left="0"/>
        <w:jc w:val="both"/>
      </w:pPr>
      <w:r>
        <w:rPr>
          <w:rFonts w:ascii="Times New Roman"/>
          <w:b w:val="false"/>
          <w:i w:val="false"/>
          <w:color w:val="000000"/>
          <w:sz w:val="28"/>
        </w:rPr>
        <w:t xml:space="preserve">
      107) осы бұйрыққа </w:t>
      </w:r>
      <w:r>
        <w:rPr>
          <w:rFonts w:ascii="Times New Roman"/>
          <w:b w:val="false"/>
          <w:i w:val="false"/>
          <w:color w:val="000000"/>
          <w:sz w:val="28"/>
        </w:rPr>
        <w:t>107-қосымшаға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мекемесінің ережесі;</w:t>
      </w:r>
    </w:p>
    <w:bookmarkEnd w:id="119"/>
    <w:bookmarkStart w:name="z114" w:id="120"/>
    <w:p>
      <w:pPr>
        <w:spacing w:after="0"/>
        <w:ind w:left="0"/>
        <w:jc w:val="both"/>
      </w:pPr>
      <w:r>
        <w:rPr>
          <w:rFonts w:ascii="Times New Roman"/>
          <w:b w:val="false"/>
          <w:i w:val="false"/>
          <w:color w:val="000000"/>
          <w:sz w:val="28"/>
        </w:rPr>
        <w:t xml:space="preserve">
      108) осы бұйрыққа </w:t>
      </w:r>
      <w:r>
        <w:rPr>
          <w:rFonts w:ascii="Times New Roman"/>
          <w:b w:val="false"/>
          <w:i w:val="false"/>
          <w:color w:val="000000"/>
          <w:sz w:val="28"/>
        </w:rPr>
        <w:t>108-қосымшаға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мекемесінің ережесі;</w:t>
      </w:r>
    </w:p>
    <w:bookmarkEnd w:id="120"/>
    <w:bookmarkStart w:name="z115" w:id="121"/>
    <w:p>
      <w:pPr>
        <w:spacing w:after="0"/>
        <w:ind w:left="0"/>
        <w:jc w:val="both"/>
      </w:pPr>
      <w:r>
        <w:rPr>
          <w:rFonts w:ascii="Times New Roman"/>
          <w:b w:val="false"/>
          <w:i w:val="false"/>
          <w:color w:val="000000"/>
          <w:sz w:val="28"/>
        </w:rPr>
        <w:t xml:space="preserve">
      109) осы бұйрыққа </w:t>
      </w:r>
      <w:r>
        <w:rPr>
          <w:rFonts w:ascii="Times New Roman"/>
          <w:b w:val="false"/>
          <w:i w:val="false"/>
          <w:color w:val="000000"/>
          <w:sz w:val="28"/>
        </w:rPr>
        <w:t>109-қосымшаға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121"/>
    <w:bookmarkStart w:name="z116" w:id="122"/>
    <w:p>
      <w:pPr>
        <w:spacing w:after="0"/>
        <w:ind w:left="0"/>
        <w:jc w:val="both"/>
      </w:pPr>
      <w:r>
        <w:rPr>
          <w:rFonts w:ascii="Times New Roman"/>
          <w:b w:val="false"/>
          <w:i w:val="false"/>
          <w:color w:val="000000"/>
          <w:sz w:val="28"/>
        </w:rPr>
        <w:t xml:space="preserve">
      110) осы бұйрыққа </w:t>
      </w:r>
      <w:r>
        <w:rPr>
          <w:rFonts w:ascii="Times New Roman"/>
          <w:b w:val="false"/>
          <w:i w:val="false"/>
          <w:color w:val="000000"/>
          <w:sz w:val="28"/>
        </w:rPr>
        <w:t>110-қосымшаға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122"/>
    <w:bookmarkStart w:name="z117" w:id="123"/>
    <w:p>
      <w:pPr>
        <w:spacing w:after="0"/>
        <w:ind w:left="0"/>
        <w:jc w:val="both"/>
      </w:pPr>
      <w:r>
        <w:rPr>
          <w:rFonts w:ascii="Times New Roman"/>
          <w:b w:val="false"/>
          <w:i w:val="false"/>
          <w:color w:val="000000"/>
          <w:sz w:val="28"/>
        </w:rPr>
        <w:t xml:space="preserve">
      111) осы бұйрыққа </w:t>
      </w:r>
      <w:r>
        <w:rPr>
          <w:rFonts w:ascii="Times New Roman"/>
          <w:b w:val="false"/>
          <w:i w:val="false"/>
          <w:color w:val="000000"/>
          <w:sz w:val="28"/>
        </w:rPr>
        <w:t>111-қосымшаға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мекемесінің ережесі;</w:t>
      </w:r>
    </w:p>
    <w:bookmarkEnd w:id="123"/>
    <w:bookmarkStart w:name="z118" w:id="124"/>
    <w:p>
      <w:pPr>
        <w:spacing w:after="0"/>
        <w:ind w:left="0"/>
        <w:jc w:val="both"/>
      </w:pPr>
      <w:r>
        <w:rPr>
          <w:rFonts w:ascii="Times New Roman"/>
          <w:b w:val="false"/>
          <w:i w:val="false"/>
          <w:color w:val="000000"/>
          <w:sz w:val="28"/>
        </w:rPr>
        <w:t xml:space="preserve">
      112) осы бұйрыққа </w:t>
      </w:r>
      <w:r>
        <w:rPr>
          <w:rFonts w:ascii="Times New Roman"/>
          <w:b w:val="false"/>
          <w:i w:val="false"/>
          <w:color w:val="000000"/>
          <w:sz w:val="28"/>
        </w:rPr>
        <w:t>112-қосымшаға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мекемесінің ережесі;</w:t>
      </w:r>
    </w:p>
    <w:bookmarkEnd w:id="124"/>
    <w:bookmarkStart w:name="z17981" w:id="125"/>
    <w:p>
      <w:pPr>
        <w:spacing w:after="0"/>
        <w:ind w:left="0"/>
        <w:jc w:val="both"/>
      </w:pPr>
      <w:r>
        <w:rPr>
          <w:rFonts w:ascii="Times New Roman"/>
          <w:b w:val="false"/>
          <w:i w:val="false"/>
          <w:color w:val="000000"/>
          <w:sz w:val="28"/>
        </w:rPr>
        <w:t xml:space="preserve">
      112-1) осы бұйрыққа </w:t>
      </w:r>
      <w:r>
        <w:rPr>
          <w:rFonts w:ascii="Times New Roman"/>
          <w:b w:val="false"/>
          <w:i w:val="false"/>
          <w:color w:val="000000"/>
          <w:sz w:val="28"/>
        </w:rPr>
        <w:t>112-1-қосымшаға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мекемесінің ережесі;</w:t>
      </w:r>
    </w:p>
    <w:bookmarkEnd w:id="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114)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21" w:id="126"/>
    <w:p>
      <w:pPr>
        <w:spacing w:after="0"/>
        <w:ind w:left="0"/>
        <w:jc w:val="both"/>
      </w:pPr>
      <w:r>
        <w:rPr>
          <w:rFonts w:ascii="Times New Roman"/>
          <w:b w:val="false"/>
          <w:i w:val="false"/>
          <w:color w:val="000000"/>
          <w:sz w:val="28"/>
        </w:rPr>
        <w:t xml:space="preserve">
      115) осы бұйрыққа </w:t>
      </w:r>
      <w:r>
        <w:rPr>
          <w:rFonts w:ascii="Times New Roman"/>
          <w:b w:val="false"/>
          <w:i w:val="false"/>
          <w:color w:val="000000"/>
          <w:sz w:val="28"/>
        </w:rPr>
        <w:t>115-қосымшаға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ауданның санитариялық-эпидемиологиялық бақылау басқармасы" республикалық мемлекеттік мекемесінің ережесі;</w:t>
      </w:r>
    </w:p>
    <w:bookmarkEnd w:id="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116)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117)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24" w:id="127"/>
    <w:p>
      <w:pPr>
        <w:spacing w:after="0"/>
        <w:ind w:left="0"/>
        <w:jc w:val="both"/>
      </w:pPr>
      <w:r>
        <w:rPr>
          <w:rFonts w:ascii="Times New Roman"/>
          <w:b w:val="false"/>
          <w:i w:val="false"/>
          <w:color w:val="000000"/>
          <w:sz w:val="28"/>
        </w:rPr>
        <w:t xml:space="preserve">
      118) осы бұйрыққа </w:t>
      </w:r>
      <w:r>
        <w:rPr>
          <w:rFonts w:ascii="Times New Roman"/>
          <w:b w:val="false"/>
          <w:i w:val="false"/>
          <w:color w:val="000000"/>
          <w:sz w:val="28"/>
        </w:rPr>
        <w:t>118-қосымшаға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мекемесінің ережесі;</w:t>
      </w:r>
    </w:p>
    <w:bookmarkEnd w:id="127"/>
    <w:bookmarkStart w:name="z125" w:id="128"/>
    <w:p>
      <w:pPr>
        <w:spacing w:after="0"/>
        <w:ind w:left="0"/>
        <w:jc w:val="both"/>
      </w:pPr>
      <w:r>
        <w:rPr>
          <w:rFonts w:ascii="Times New Roman"/>
          <w:b w:val="false"/>
          <w:i w:val="false"/>
          <w:color w:val="000000"/>
          <w:sz w:val="28"/>
        </w:rPr>
        <w:t xml:space="preserve">
      119) осы бұйрыққа </w:t>
      </w:r>
      <w:r>
        <w:rPr>
          <w:rFonts w:ascii="Times New Roman"/>
          <w:b w:val="false"/>
          <w:i w:val="false"/>
          <w:color w:val="000000"/>
          <w:sz w:val="28"/>
        </w:rPr>
        <w:t>119-қосымшаға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мекемесінің ережесі;</w:t>
      </w:r>
    </w:p>
    <w:bookmarkEnd w:id="128"/>
    <w:bookmarkStart w:name="z126" w:id="129"/>
    <w:p>
      <w:pPr>
        <w:spacing w:after="0"/>
        <w:ind w:left="0"/>
        <w:jc w:val="both"/>
      </w:pPr>
      <w:r>
        <w:rPr>
          <w:rFonts w:ascii="Times New Roman"/>
          <w:b w:val="false"/>
          <w:i w:val="false"/>
          <w:color w:val="000000"/>
          <w:sz w:val="28"/>
        </w:rPr>
        <w:t xml:space="preserve">
      120) осы бұйрыққа </w:t>
      </w:r>
      <w:r>
        <w:rPr>
          <w:rFonts w:ascii="Times New Roman"/>
          <w:b w:val="false"/>
          <w:i w:val="false"/>
          <w:color w:val="000000"/>
          <w:sz w:val="28"/>
        </w:rPr>
        <w:t>120-қосымшаға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мекемесінің ережесі;</w:t>
      </w:r>
    </w:p>
    <w:bookmarkEnd w:id="129"/>
    <w:bookmarkStart w:name="z127" w:id="130"/>
    <w:p>
      <w:pPr>
        <w:spacing w:after="0"/>
        <w:ind w:left="0"/>
        <w:jc w:val="both"/>
      </w:pPr>
      <w:r>
        <w:rPr>
          <w:rFonts w:ascii="Times New Roman"/>
          <w:b w:val="false"/>
          <w:i w:val="false"/>
          <w:color w:val="000000"/>
          <w:sz w:val="28"/>
        </w:rPr>
        <w:t xml:space="preserve">
      121) осы бұйрыққа </w:t>
      </w:r>
      <w:r>
        <w:rPr>
          <w:rFonts w:ascii="Times New Roman"/>
          <w:b w:val="false"/>
          <w:i w:val="false"/>
          <w:color w:val="000000"/>
          <w:sz w:val="28"/>
        </w:rPr>
        <w:t>121-қосымшаға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мекемесінің ережесі;</w:t>
      </w:r>
    </w:p>
    <w:bookmarkEnd w:id="130"/>
    <w:bookmarkStart w:name="z128" w:id="131"/>
    <w:p>
      <w:pPr>
        <w:spacing w:after="0"/>
        <w:ind w:left="0"/>
        <w:jc w:val="both"/>
      </w:pPr>
      <w:r>
        <w:rPr>
          <w:rFonts w:ascii="Times New Roman"/>
          <w:b w:val="false"/>
          <w:i w:val="false"/>
          <w:color w:val="000000"/>
          <w:sz w:val="28"/>
        </w:rPr>
        <w:t xml:space="preserve">
      122) осы бұйрыққа </w:t>
      </w:r>
      <w:r>
        <w:rPr>
          <w:rFonts w:ascii="Times New Roman"/>
          <w:b w:val="false"/>
          <w:i w:val="false"/>
          <w:color w:val="000000"/>
          <w:sz w:val="28"/>
        </w:rPr>
        <w:t>122-қосымшаға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мекемесінің ережесі;</w:t>
      </w:r>
    </w:p>
    <w:bookmarkEnd w:id="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30" w:id="132"/>
    <w:p>
      <w:pPr>
        <w:spacing w:after="0"/>
        <w:ind w:left="0"/>
        <w:jc w:val="both"/>
      </w:pPr>
      <w:r>
        <w:rPr>
          <w:rFonts w:ascii="Times New Roman"/>
          <w:b w:val="false"/>
          <w:i w:val="false"/>
          <w:color w:val="000000"/>
          <w:sz w:val="28"/>
        </w:rPr>
        <w:t xml:space="preserve">
      124) осы бұйрыққа </w:t>
      </w:r>
      <w:r>
        <w:rPr>
          <w:rFonts w:ascii="Times New Roman"/>
          <w:b w:val="false"/>
          <w:i w:val="false"/>
          <w:color w:val="000000"/>
          <w:sz w:val="28"/>
        </w:rPr>
        <w:t>124-қосымшаға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мекемесінің ережесі;</w:t>
      </w:r>
    </w:p>
    <w:bookmarkEnd w:id="1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125)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32" w:id="133"/>
    <w:p>
      <w:pPr>
        <w:spacing w:after="0"/>
        <w:ind w:left="0"/>
        <w:jc w:val="both"/>
      </w:pPr>
      <w:r>
        <w:rPr>
          <w:rFonts w:ascii="Times New Roman"/>
          <w:b w:val="false"/>
          <w:i w:val="false"/>
          <w:color w:val="000000"/>
          <w:sz w:val="28"/>
        </w:rPr>
        <w:t xml:space="preserve">
      126) осы бұйрыққа </w:t>
      </w:r>
      <w:r>
        <w:rPr>
          <w:rFonts w:ascii="Times New Roman"/>
          <w:b w:val="false"/>
          <w:i w:val="false"/>
          <w:color w:val="000000"/>
          <w:sz w:val="28"/>
        </w:rPr>
        <w:t>126-қосымшаға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мекемесінің ережесі;</w:t>
      </w:r>
    </w:p>
    <w:bookmarkEnd w:id="133"/>
    <w:bookmarkStart w:name="z133" w:id="134"/>
    <w:p>
      <w:pPr>
        <w:spacing w:after="0"/>
        <w:ind w:left="0"/>
        <w:jc w:val="both"/>
      </w:pPr>
      <w:r>
        <w:rPr>
          <w:rFonts w:ascii="Times New Roman"/>
          <w:b w:val="false"/>
          <w:i w:val="false"/>
          <w:color w:val="000000"/>
          <w:sz w:val="28"/>
        </w:rPr>
        <w:t xml:space="preserve">
      127) осы бұйрыққа </w:t>
      </w:r>
      <w:r>
        <w:rPr>
          <w:rFonts w:ascii="Times New Roman"/>
          <w:b w:val="false"/>
          <w:i w:val="false"/>
          <w:color w:val="000000"/>
          <w:sz w:val="28"/>
        </w:rPr>
        <w:t>127-қосымшаға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мекемесінің ережесі;</w:t>
      </w:r>
    </w:p>
    <w:bookmarkEnd w:id="134"/>
    <w:bookmarkStart w:name="z134" w:id="135"/>
    <w:p>
      <w:pPr>
        <w:spacing w:after="0"/>
        <w:ind w:left="0"/>
        <w:jc w:val="both"/>
      </w:pPr>
      <w:r>
        <w:rPr>
          <w:rFonts w:ascii="Times New Roman"/>
          <w:b w:val="false"/>
          <w:i w:val="false"/>
          <w:color w:val="000000"/>
          <w:sz w:val="28"/>
        </w:rPr>
        <w:t xml:space="preserve">
      128) осы бұйрыққа </w:t>
      </w:r>
      <w:r>
        <w:rPr>
          <w:rFonts w:ascii="Times New Roman"/>
          <w:b w:val="false"/>
          <w:i w:val="false"/>
          <w:color w:val="000000"/>
          <w:sz w:val="28"/>
        </w:rPr>
        <w:t>128-қосымшаға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мекемесінің ережесі;</w:t>
      </w:r>
    </w:p>
    <w:bookmarkEnd w:id="135"/>
    <w:bookmarkStart w:name="z135" w:id="136"/>
    <w:p>
      <w:pPr>
        <w:spacing w:after="0"/>
        <w:ind w:left="0"/>
        <w:jc w:val="both"/>
      </w:pPr>
      <w:r>
        <w:rPr>
          <w:rFonts w:ascii="Times New Roman"/>
          <w:b w:val="false"/>
          <w:i w:val="false"/>
          <w:color w:val="000000"/>
          <w:sz w:val="28"/>
        </w:rPr>
        <w:t xml:space="preserve">
      129) осы бұйрыққа </w:t>
      </w:r>
      <w:r>
        <w:rPr>
          <w:rFonts w:ascii="Times New Roman"/>
          <w:b w:val="false"/>
          <w:i w:val="false"/>
          <w:color w:val="000000"/>
          <w:sz w:val="28"/>
        </w:rPr>
        <w:t>129-қосымшаға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мекемесінің ережесі;</w:t>
      </w:r>
    </w:p>
    <w:bookmarkEnd w:id="136"/>
    <w:bookmarkStart w:name="z136" w:id="137"/>
    <w:p>
      <w:pPr>
        <w:spacing w:after="0"/>
        <w:ind w:left="0"/>
        <w:jc w:val="both"/>
      </w:pPr>
      <w:r>
        <w:rPr>
          <w:rFonts w:ascii="Times New Roman"/>
          <w:b w:val="false"/>
          <w:i w:val="false"/>
          <w:color w:val="000000"/>
          <w:sz w:val="28"/>
        </w:rPr>
        <w:t xml:space="preserve">
      130) осы бұйрыққа </w:t>
      </w:r>
      <w:r>
        <w:rPr>
          <w:rFonts w:ascii="Times New Roman"/>
          <w:b w:val="false"/>
          <w:i w:val="false"/>
          <w:color w:val="000000"/>
          <w:sz w:val="28"/>
        </w:rPr>
        <w:t>130-қосымшаға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мекемесінің ережесі;</w:t>
      </w:r>
    </w:p>
    <w:bookmarkEnd w:id="137"/>
    <w:bookmarkStart w:name="z137" w:id="138"/>
    <w:p>
      <w:pPr>
        <w:spacing w:after="0"/>
        <w:ind w:left="0"/>
        <w:jc w:val="both"/>
      </w:pPr>
      <w:r>
        <w:rPr>
          <w:rFonts w:ascii="Times New Roman"/>
          <w:b w:val="false"/>
          <w:i w:val="false"/>
          <w:color w:val="000000"/>
          <w:sz w:val="28"/>
        </w:rPr>
        <w:t xml:space="preserve">
      131) осы бұйрыққа </w:t>
      </w:r>
      <w:r>
        <w:rPr>
          <w:rFonts w:ascii="Times New Roman"/>
          <w:b w:val="false"/>
          <w:i w:val="false"/>
          <w:color w:val="000000"/>
          <w:sz w:val="28"/>
        </w:rPr>
        <w:t>131-қосымшаға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мекемесінің ережесі;</w:t>
      </w:r>
    </w:p>
    <w:bookmarkEnd w:id="138"/>
    <w:bookmarkStart w:name="z138" w:id="139"/>
    <w:p>
      <w:pPr>
        <w:spacing w:after="0"/>
        <w:ind w:left="0"/>
        <w:jc w:val="both"/>
      </w:pPr>
      <w:r>
        <w:rPr>
          <w:rFonts w:ascii="Times New Roman"/>
          <w:b w:val="false"/>
          <w:i w:val="false"/>
          <w:color w:val="000000"/>
          <w:sz w:val="28"/>
        </w:rPr>
        <w:t xml:space="preserve">
      132) осы бұйрыққа </w:t>
      </w:r>
      <w:r>
        <w:rPr>
          <w:rFonts w:ascii="Times New Roman"/>
          <w:b w:val="false"/>
          <w:i w:val="false"/>
          <w:color w:val="000000"/>
          <w:sz w:val="28"/>
        </w:rPr>
        <w:t>132-қосымшаға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мекемесінің ережесі;</w:t>
      </w:r>
    </w:p>
    <w:bookmarkEnd w:id="139"/>
    <w:bookmarkStart w:name="z139" w:id="140"/>
    <w:p>
      <w:pPr>
        <w:spacing w:after="0"/>
        <w:ind w:left="0"/>
        <w:jc w:val="both"/>
      </w:pPr>
      <w:r>
        <w:rPr>
          <w:rFonts w:ascii="Times New Roman"/>
          <w:b w:val="false"/>
          <w:i w:val="false"/>
          <w:color w:val="000000"/>
          <w:sz w:val="28"/>
        </w:rPr>
        <w:t xml:space="preserve">
      133) осы бұйрыққа </w:t>
      </w:r>
      <w:r>
        <w:rPr>
          <w:rFonts w:ascii="Times New Roman"/>
          <w:b w:val="false"/>
          <w:i w:val="false"/>
          <w:color w:val="000000"/>
          <w:sz w:val="28"/>
        </w:rPr>
        <w:t>133-қосымшаға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мекемесінің ережесі;</w:t>
      </w:r>
    </w:p>
    <w:bookmarkEnd w:id="140"/>
    <w:bookmarkStart w:name="z140" w:id="141"/>
    <w:p>
      <w:pPr>
        <w:spacing w:after="0"/>
        <w:ind w:left="0"/>
        <w:jc w:val="both"/>
      </w:pPr>
      <w:r>
        <w:rPr>
          <w:rFonts w:ascii="Times New Roman"/>
          <w:b w:val="false"/>
          <w:i w:val="false"/>
          <w:color w:val="000000"/>
          <w:sz w:val="28"/>
        </w:rPr>
        <w:t xml:space="preserve">
      134) осы бұйрыққа </w:t>
      </w:r>
      <w:r>
        <w:rPr>
          <w:rFonts w:ascii="Times New Roman"/>
          <w:b w:val="false"/>
          <w:i w:val="false"/>
          <w:color w:val="000000"/>
          <w:sz w:val="28"/>
        </w:rPr>
        <w:t>134-қосымшаға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мекемесінің ережесі;</w:t>
      </w:r>
    </w:p>
    <w:bookmarkEnd w:id="141"/>
    <w:bookmarkStart w:name="z141" w:id="142"/>
    <w:p>
      <w:pPr>
        <w:spacing w:after="0"/>
        <w:ind w:left="0"/>
        <w:jc w:val="both"/>
      </w:pPr>
      <w:r>
        <w:rPr>
          <w:rFonts w:ascii="Times New Roman"/>
          <w:b w:val="false"/>
          <w:i w:val="false"/>
          <w:color w:val="000000"/>
          <w:sz w:val="28"/>
        </w:rPr>
        <w:t xml:space="preserve">
      135) осы бұйрыққа </w:t>
      </w:r>
      <w:r>
        <w:rPr>
          <w:rFonts w:ascii="Times New Roman"/>
          <w:b w:val="false"/>
          <w:i w:val="false"/>
          <w:color w:val="000000"/>
          <w:sz w:val="28"/>
        </w:rPr>
        <w:t>135-қосымшаға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мекемесінің ережесі;</w:t>
      </w:r>
    </w:p>
    <w:bookmarkEnd w:id="142"/>
    <w:bookmarkStart w:name="z142" w:id="143"/>
    <w:p>
      <w:pPr>
        <w:spacing w:after="0"/>
        <w:ind w:left="0"/>
        <w:jc w:val="both"/>
      </w:pPr>
      <w:r>
        <w:rPr>
          <w:rFonts w:ascii="Times New Roman"/>
          <w:b w:val="false"/>
          <w:i w:val="false"/>
          <w:color w:val="000000"/>
          <w:sz w:val="28"/>
        </w:rPr>
        <w:t xml:space="preserve">
      136) осы бұйрыққа </w:t>
      </w:r>
      <w:r>
        <w:rPr>
          <w:rFonts w:ascii="Times New Roman"/>
          <w:b w:val="false"/>
          <w:i w:val="false"/>
          <w:color w:val="000000"/>
          <w:sz w:val="28"/>
        </w:rPr>
        <w:t>136-қосымшаға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мекемесінің ережесі;</w:t>
      </w:r>
    </w:p>
    <w:bookmarkEnd w:id="143"/>
    <w:bookmarkStart w:name="z143" w:id="144"/>
    <w:p>
      <w:pPr>
        <w:spacing w:after="0"/>
        <w:ind w:left="0"/>
        <w:jc w:val="both"/>
      </w:pPr>
      <w:r>
        <w:rPr>
          <w:rFonts w:ascii="Times New Roman"/>
          <w:b w:val="false"/>
          <w:i w:val="false"/>
          <w:color w:val="000000"/>
          <w:sz w:val="28"/>
        </w:rPr>
        <w:t xml:space="preserve">
      137) осы бұйрыққа </w:t>
      </w:r>
      <w:r>
        <w:rPr>
          <w:rFonts w:ascii="Times New Roman"/>
          <w:b w:val="false"/>
          <w:i w:val="false"/>
          <w:color w:val="000000"/>
          <w:sz w:val="28"/>
        </w:rPr>
        <w:t>137-қосымшаға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мекемесінің ережесі;</w:t>
      </w:r>
    </w:p>
    <w:bookmarkEnd w:id="144"/>
    <w:bookmarkStart w:name="z144" w:id="145"/>
    <w:p>
      <w:pPr>
        <w:spacing w:after="0"/>
        <w:ind w:left="0"/>
        <w:jc w:val="both"/>
      </w:pPr>
      <w:r>
        <w:rPr>
          <w:rFonts w:ascii="Times New Roman"/>
          <w:b w:val="false"/>
          <w:i w:val="false"/>
          <w:color w:val="000000"/>
          <w:sz w:val="28"/>
        </w:rPr>
        <w:t xml:space="preserve">
      138) осы бұйрыққа </w:t>
      </w:r>
      <w:r>
        <w:rPr>
          <w:rFonts w:ascii="Times New Roman"/>
          <w:b w:val="false"/>
          <w:i w:val="false"/>
          <w:color w:val="000000"/>
          <w:sz w:val="28"/>
        </w:rPr>
        <w:t>138-қосымшаға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мекемесінің ережесі;</w:t>
      </w:r>
    </w:p>
    <w:bookmarkEnd w:id="145"/>
    <w:bookmarkStart w:name="z145" w:id="146"/>
    <w:p>
      <w:pPr>
        <w:spacing w:after="0"/>
        <w:ind w:left="0"/>
        <w:jc w:val="both"/>
      </w:pPr>
      <w:r>
        <w:rPr>
          <w:rFonts w:ascii="Times New Roman"/>
          <w:b w:val="false"/>
          <w:i w:val="false"/>
          <w:color w:val="000000"/>
          <w:sz w:val="28"/>
        </w:rPr>
        <w:t xml:space="preserve">
      139) осы бұйрыққа </w:t>
      </w:r>
      <w:r>
        <w:rPr>
          <w:rFonts w:ascii="Times New Roman"/>
          <w:b w:val="false"/>
          <w:i w:val="false"/>
          <w:color w:val="000000"/>
          <w:sz w:val="28"/>
        </w:rPr>
        <w:t>139-қосымшаға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қаласының санитариялық-эпидемиологиялық бақылау басқармасы" республикалық мемлекеттік мекемесінің ережесі;</w:t>
      </w:r>
    </w:p>
    <w:bookmarkEnd w:id="146"/>
    <w:bookmarkStart w:name="z146" w:id="147"/>
    <w:p>
      <w:pPr>
        <w:spacing w:after="0"/>
        <w:ind w:left="0"/>
        <w:jc w:val="both"/>
      </w:pPr>
      <w:r>
        <w:rPr>
          <w:rFonts w:ascii="Times New Roman"/>
          <w:b w:val="false"/>
          <w:i w:val="false"/>
          <w:color w:val="000000"/>
          <w:sz w:val="28"/>
        </w:rPr>
        <w:t xml:space="preserve">
      140) осы бұйрыққа </w:t>
      </w:r>
      <w:r>
        <w:rPr>
          <w:rFonts w:ascii="Times New Roman"/>
          <w:b w:val="false"/>
          <w:i w:val="false"/>
          <w:color w:val="000000"/>
          <w:sz w:val="28"/>
        </w:rPr>
        <w:t>140-қосымшаға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мекемесінің ережесі;</w:t>
      </w:r>
    </w:p>
    <w:bookmarkEnd w:id="147"/>
    <w:bookmarkStart w:name="z147" w:id="148"/>
    <w:p>
      <w:pPr>
        <w:spacing w:after="0"/>
        <w:ind w:left="0"/>
        <w:jc w:val="both"/>
      </w:pPr>
      <w:r>
        <w:rPr>
          <w:rFonts w:ascii="Times New Roman"/>
          <w:b w:val="false"/>
          <w:i w:val="false"/>
          <w:color w:val="000000"/>
          <w:sz w:val="28"/>
        </w:rPr>
        <w:t xml:space="preserve">
      141) осы бұйрыққа </w:t>
      </w:r>
      <w:r>
        <w:rPr>
          <w:rFonts w:ascii="Times New Roman"/>
          <w:b w:val="false"/>
          <w:i w:val="false"/>
          <w:color w:val="000000"/>
          <w:sz w:val="28"/>
        </w:rPr>
        <w:t>141-қосымшаға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мекемесінің ережесі;</w:t>
      </w:r>
    </w:p>
    <w:bookmarkEnd w:id="148"/>
    <w:bookmarkStart w:name="z148" w:id="149"/>
    <w:p>
      <w:pPr>
        <w:spacing w:after="0"/>
        <w:ind w:left="0"/>
        <w:jc w:val="both"/>
      </w:pPr>
      <w:r>
        <w:rPr>
          <w:rFonts w:ascii="Times New Roman"/>
          <w:b w:val="false"/>
          <w:i w:val="false"/>
          <w:color w:val="000000"/>
          <w:sz w:val="28"/>
        </w:rPr>
        <w:t xml:space="preserve">
      142) осы бұйрыққа </w:t>
      </w:r>
      <w:r>
        <w:rPr>
          <w:rFonts w:ascii="Times New Roman"/>
          <w:b w:val="false"/>
          <w:i w:val="false"/>
          <w:color w:val="000000"/>
          <w:sz w:val="28"/>
        </w:rPr>
        <w:t>142-қосымшаға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Наурызым аудандық санитариялық-эпидемиологиялық бақылау басқармасы" республикалық мемлекеттік мекемесінің ережесі;</w:t>
      </w:r>
    </w:p>
    <w:bookmarkEnd w:id="149"/>
    <w:bookmarkStart w:name="z149" w:id="150"/>
    <w:p>
      <w:pPr>
        <w:spacing w:after="0"/>
        <w:ind w:left="0"/>
        <w:jc w:val="both"/>
      </w:pPr>
      <w:r>
        <w:rPr>
          <w:rFonts w:ascii="Times New Roman"/>
          <w:b w:val="false"/>
          <w:i w:val="false"/>
          <w:color w:val="000000"/>
          <w:sz w:val="28"/>
        </w:rPr>
        <w:t xml:space="preserve">
      143) осы бұйрыққа </w:t>
      </w:r>
      <w:r>
        <w:rPr>
          <w:rFonts w:ascii="Times New Roman"/>
          <w:b w:val="false"/>
          <w:i w:val="false"/>
          <w:color w:val="000000"/>
          <w:sz w:val="28"/>
        </w:rPr>
        <w:t>143-қосымшаға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мекемесінің ережесі;</w:t>
      </w:r>
    </w:p>
    <w:bookmarkEnd w:id="150"/>
    <w:bookmarkStart w:name="z150" w:id="151"/>
    <w:p>
      <w:pPr>
        <w:spacing w:after="0"/>
        <w:ind w:left="0"/>
        <w:jc w:val="both"/>
      </w:pPr>
      <w:r>
        <w:rPr>
          <w:rFonts w:ascii="Times New Roman"/>
          <w:b w:val="false"/>
          <w:i w:val="false"/>
          <w:color w:val="000000"/>
          <w:sz w:val="28"/>
        </w:rPr>
        <w:t xml:space="preserve">
      144) осы бұйрыққа </w:t>
      </w:r>
      <w:r>
        <w:rPr>
          <w:rFonts w:ascii="Times New Roman"/>
          <w:b w:val="false"/>
          <w:i w:val="false"/>
          <w:color w:val="000000"/>
          <w:sz w:val="28"/>
        </w:rPr>
        <w:t>144-қосымшаға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мекемесінің ережесі;</w:t>
      </w:r>
    </w:p>
    <w:bookmarkEnd w:id="151"/>
    <w:bookmarkStart w:name="z151" w:id="152"/>
    <w:p>
      <w:pPr>
        <w:spacing w:after="0"/>
        <w:ind w:left="0"/>
        <w:jc w:val="both"/>
      </w:pPr>
      <w:r>
        <w:rPr>
          <w:rFonts w:ascii="Times New Roman"/>
          <w:b w:val="false"/>
          <w:i w:val="false"/>
          <w:color w:val="000000"/>
          <w:sz w:val="28"/>
        </w:rPr>
        <w:t xml:space="preserve">
      145) осы бұйрыққа </w:t>
      </w:r>
      <w:r>
        <w:rPr>
          <w:rFonts w:ascii="Times New Roman"/>
          <w:b w:val="false"/>
          <w:i w:val="false"/>
          <w:color w:val="000000"/>
          <w:sz w:val="28"/>
        </w:rPr>
        <w:t>145-қосымшаға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мекемесінің ережесі;</w:t>
      </w:r>
    </w:p>
    <w:bookmarkEnd w:id="152"/>
    <w:bookmarkStart w:name="z152" w:id="153"/>
    <w:p>
      <w:pPr>
        <w:spacing w:after="0"/>
        <w:ind w:left="0"/>
        <w:jc w:val="both"/>
      </w:pPr>
      <w:r>
        <w:rPr>
          <w:rFonts w:ascii="Times New Roman"/>
          <w:b w:val="false"/>
          <w:i w:val="false"/>
          <w:color w:val="000000"/>
          <w:sz w:val="28"/>
        </w:rPr>
        <w:t xml:space="preserve">
      146) осы бұйрыққа </w:t>
      </w:r>
      <w:r>
        <w:rPr>
          <w:rFonts w:ascii="Times New Roman"/>
          <w:b w:val="false"/>
          <w:i w:val="false"/>
          <w:color w:val="000000"/>
          <w:sz w:val="28"/>
        </w:rPr>
        <w:t>146-қосымшаға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мекемесінің ережесі;</w:t>
      </w:r>
    </w:p>
    <w:bookmarkEnd w:id="153"/>
    <w:bookmarkStart w:name="z153" w:id="154"/>
    <w:p>
      <w:pPr>
        <w:spacing w:after="0"/>
        <w:ind w:left="0"/>
        <w:jc w:val="both"/>
      </w:pPr>
      <w:r>
        <w:rPr>
          <w:rFonts w:ascii="Times New Roman"/>
          <w:b w:val="false"/>
          <w:i w:val="false"/>
          <w:color w:val="000000"/>
          <w:sz w:val="28"/>
        </w:rPr>
        <w:t xml:space="preserve">
      147) осы бұйрыққа </w:t>
      </w:r>
      <w:r>
        <w:rPr>
          <w:rFonts w:ascii="Times New Roman"/>
          <w:b w:val="false"/>
          <w:i w:val="false"/>
          <w:color w:val="000000"/>
          <w:sz w:val="28"/>
        </w:rPr>
        <w:t>147-қосымшаға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мекемесінің ережесі;</w:t>
      </w:r>
    </w:p>
    <w:bookmarkEnd w:id="154"/>
    <w:bookmarkStart w:name="z154" w:id="155"/>
    <w:p>
      <w:pPr>
        <w:spacing w:after="0"/>
        <w:ind w:left="0"/>
        <w:jc w:val="both"/>
      </w:pPr>
      <w:r>
        <w:rPr>
          <w:rFonts w:ascii="Times New Roman"/>
          <w:b w:val="false"/>
          <w:i w:val="false"/>
          <w:color w:val="000000"/>
          <w:sz w:val="28"/>
        </w:rPr>
        <w:t xml:space="preserve">
      148) осы бұйрыққа </w:t>
      </w:r>
      <w:r>
        <w:rPr>
          <w:rFonts w:ascii="Times New Roman"/>
          <w:b w:val="false"/>
          <w:i w:val="false"/>
          <w:color w:val="000000"/>
          <w:sz w:val="28"/>
        </w:rPr>
        <w:t>148-қосымшаға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мекемесінің ережесі;</w:t>
      </w:r>
    </w:p>
    <w:bookmarkEnd w:id="155"/>
    <w:bookmarkStart w:name="z155" w:id="156"/>
    <w:p>
      <w:pPr>
        <w:spacing w:after="0"/>
        <w:ind w:left="0"/>
        <w:jc w:val="both"/>
      </w:pPr>
      <w:r>
        <w:rPr>
          <w:rFonts w:ascii="Times New Roman"/>
          <w:b w:val="false"/>
          <w:i w:val="false"/>
          <w:color w:val="000000"/>
          <w:sz w:val="28"/>
        </w:rPr>
        <w:t xml:space="preserve">
      149) осы бұйрыққа </w:t>
      </w:r>
      <w:r>
        <w:rPr>
          <w:rFonts w:ascii="Times New Roman"/>
          <w:b w:val="false"/>
          <w:i w:val="false"/>
          <w:color w:val="000000"/>
          <w:sz w:val="28"/>
        </w:rPr>
        <w:t>149-қосымшаға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мекемесінің ережесі;</w:t>
      </w:r>
    </w:p>
    <w:bookmarkEnd w:id="156"/>
    <w:bookmarkStart w:name="z156" w:id="157"/>
    <w:p>
      <w:pPr>
        <w:spacing w:after="0"/>
        <w:ind w:left="0"/>
        <w:jc w:val="both"/>
      </w:pPr>
      <w:r>
        <w:rPr>
          <w:rFonts w:ascii="Times New Roman"/>
          <w:b w:val="false"/>
          <w:i w:val="false"/>
          <w:color w:val="000000"/>
          <w:sz w:val="28"/>
        </w:rPr>
        <w:t xml:space="preserve">
      150) осы бұйрыққа </w:t>
      </w:r>
      <w:r>
        <w:rPr>
          <w:rFonts w:ascii="Times New Roman"/>
          <w:b w:val="false"/>
          <w:i w:val="false"/>
          <w:color w:val="000000"/>
          <w:sz w:val="28"/>
        </w:rPr>
        <w:t>150-қосымшаға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мекемесінің ережесі;</w:t>
      </w:r>
    </w:p>
    <w:bookmarkEnd w:id="157"/>
    <w:bookmarkStart w:name="z157" w:id="158"/>
    <w:p>
      <w:pPr>
        <w:spacing w:after="0"/>
        <w:ind w:left="0"/>
        <w:jc w:val="both"/>
      </w:pPr>
      <w:r>
        <w:rPr>
          <w:rFonts w:ascii="Times New Roman"/>
          <w:b w:val="false"/>
          <w:i w:val="false"/>
          <w:color w:val="000000"/>
          <w:sz w:val="28"/>
        </w:rPr>
        <w:t xml:space="preserve">
      151) осы бұйрыққа </w:t>
      </w:r>
      <w:r>
        <w:rPr>
          <w:rFonts w:ascii="Times New Roman"/>
          <w:b w:val="false"/>
          <w:i w:val="false"/>
          <w:color w:val="000000"/>
          <w:sz w:val="28"/>
        </w:rPr>
        <w:t>151-қосымшаға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мекемесінің ережесі;</w:t>
      </w:r>
    </w:p>
    <w:bookmarkEnd w:id="158"/>
    <w:bookmarkStart w:name="z158" w:id="159"/>
    <w:p>
      <w:pPr>
        <w:spacing w:after="0"/>
        <w:ind w:left="0"/>
        <w:jc w:val="both"/>
      </w:pPr>
      <w:r>
        <w:rPr>
          <w:rFonts w:ascii="Times New Roman"/>
          <w:b w:val="false"/>
          <w:i w:val="false"/>
          <w:color w:val="000000"/>
          <w:sz w:val="28"/>
        </w:rPr>
        <w:t xml:space="preserve">
      152) осы бұйрыққа </w:t>
      </w:r>
      <w:r>
        <w:rPr>
          <w:rFonts w:ascii="Times New Roman"/>
          <w:b w:val="false"/>
          <w:i w:val="false"/>
          <w:color w:val="000000"/>
          <w:sz w:val="28"/>
        </w:rPr>
        <w:t>152-қосымшаға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мекемесінің ережесі;</w:t>
      </w:r>
    </w:p>
    <w:bookmarkEnd w:id="159"/>
    <w:bookmarkStart w:name="z159" w:id="160"/>
    <w:p>
      <w:pPr>
        <w:spacing w:after="0"/>
        <w:ind w:left="0"/>
        <w:jc w:val="both"/>
      </w:pPr>
      <w:r>
        <w:rPr>
          <w:rFonts w:ascii="Times New Roman"/>
          <w:b w:val="false"/>
          <w:i w:val="false"/>
          <w:color w:val="000000"/>
          <w:sz w:val="28"/>
        </w:rPr>
        <w:t xml:space="preserve">
      153) осы бұйрыққа </w:t>
      </w:r>
      <w:r>
        <w:rPr>
          <w:rFonts w:ascii="Times New Roman"/>
          <w:b w:val="false"/>
          <w:i w:val="false"/>
          <w:color w:val="000000"/>
          <w:sz w:val="28"/>
        </w:rPr>
        <w:t>153-қосымшаға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мекемесінің ережесі;</w:t>
      </w:r>
    </w:p>
    <w:bookmarkEnd w:id="160"/>
    <w:bookmarkStart w:name="z160" w:id="161"/>
    <w:p>
      <w:pPr>
        <w:spacing w:after="0"/>
        <w:ind w:left="0"/>
        <w:jc w:val="both"/>
      </w:pPr>
      <w:r>
        <w:rPr>
          <w:rFonts w:ascii="Times New Roman"/>
          <w:b w:val="false"/>
          <w:i w:val="false"/>
          <w:color w:val="000000"/>
          <w:sz w:val="28"/>
        </w:rPr>
        <w:t xml:space="preserve">
      154) осы бұйрыққа </w:t>
      </w:r>
      <w:r>
        <w:rPr>
          <w:rFonts w:ascii="Times New Roman"/>
          <w:b w:val="false"/>
          <w:i w:val="false"/>
          <w:color w:val="000000"/>
          <w:sz w:val="28"/>
        </w:rPr>
        <w:t>154-қосымшаға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мекемесінің ережесі;</w:t>
      </w:r>
    </w:p>
    <w:bookmarkEnd w:id="161"/>
    <w:bookmarkStart w:name="z161" w:id="162"/>
    <w:p>
      <w:pPr>
        <w:spacing w:after="0"/>
        <w:ind w:left="0"/>
        <w:jc w:val="both"/>
      </w:pPr>
      <w:r>
        <w:rPr>
          <w:rFonts w:ascii="Times New Roman"/>
          <w:b w:val="false"/>
          <w:i w:val="false"/>
          <w:color w:val="000000"/>
          <w:sz w:val="28"/>
        </w:rPr>
        <w:t xml:space="preserve">
      155) осы бұйрыққа </w:t>
      </w:r>
      <w:r>
        <w:rPr>
          <w:rFonts w:ascii="Times New Roman"/>
          <w:b w:val="false"/>
          <w:i w:val="false"/>
          <w:color w:val="000000"/>
          <w:sz w:val="28"/>
        </w:rPr>
        <w:t>155-қосымшаға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мекемесінің ережесі;</w:t>
      </w:r>
    </w:p>
    <w:bookmarkEnd w:id="162"/>
    <w:bookmarkStart w:name="z162" w:id="163"/>
    <w:p>
      <w:pPr>
        <w:spacing w:after="0"/>
        <w:ind w:left="0"/>
        <w:jc w:val="both"/>
      </w:pPr>
      <w:r>
        <w:rPr>
          <w:rFonts w:ascii="Times New Roman"/>
          <w:b w:val="false"/>
          <w:i w:val="false"/>
          <w:color w:val="000000"/>
          <w:sz w:val="28"/>
        </w:rPr>
        <w:t xml:space="preserve">
      156) осы бұйрыққа </w:t>
      </w:r>
      <w:r>
        <w:rPr>
          <w:rFonts w:ascii="Times New Roman"/>
          <w:b w:val="false"/>
          <w:i w:val="false"/>
          <w:color w:val="000000"/>
          <w:sz w:val="28"/>
        </w:rPr>
        <w:t>156-қосымшаға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мекемесінің ережесі;</w:t>
      </w:r>
    </w:p>
    <w:bookmarkEnd w:id="163"/>
    <w:bookmarkStart w:name="z163" w:id="164"/>
    <w:p>
      <w:pPr>
        <w:spacing w:after="0"/>
        <w:ind w:left="0"/>
        <w:jc w:val="both"/>
      </w:pPr>
      <w:r>
        <w:rPr>
          <w:rFonts w:ascii="Times New Roman"/>
          <w:b w:val="false"/>
          <w:i w:val="false"/>
          <w:color w:val="000000"/>
          <w:sz w:val="28"/>
        </w:rPr>
        <w:t xml:space="preserve">
      157) осы бұйрыққа </w:t>
      </w:r>
      <w:r>
        <w:rPr>
          <w:rFonts w:ascii="Times New Roman"/>
          <w:b w:val="false"/>
          <w:i w:val="false"/>
          <w:color w:val="000000"/>
          <w:sz w:val="28"/>
        </w:rPr>
        <w:t>157-қосымшаға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мекемесінің ережесі;</w:t>
      </w:r>
    </w:p>
    <w:bookmarkEnd w:id="164"/>
    <w:bookmarkStart w:name="z164" w:id="165"/>
    <w:p>
      <w:pPr>
        <w:spacing w:after="0"/>
        <w:ind w:left="0"/>
        <w:jc w:val="both"/>
      </w:pPr>
      <w:r>
        <w:rPr>
          <w:rFonts w:ascii="Times New Roman"/>
          <w:b w:val="false"/>
          <w:i w:val="false"/>
          <w:color w:val="000000"/>
          <w:sz w:val="28"/>
        </w:rPr>
        <w:t xml:space="preserve">
      158) осы бұйрыққа </w:t>
      </w:r>
      <w:r>
        <w:rPr>
          <w:rFonts w:ascii="Times New Roman"/>
          <w:b w:val="false"/>
          <w:i w:val="false"/>
          <w:color w:val="000000"/>
          <w:sz w:val="28"/>
        </w:rPr>
        <w:t>158-қосымшаға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мекемесінің ережесі;</w:t>
      </w:r>
    </w:p>
    <w:bookmarkEnd w:id="165"/>
    <w:bookmarkStart w:name="z165" w:id="166"/>
    <w:p>
      <w:pPr>
        <w:spacing w:after="0"/>
        <w:ind w:left="0"/>
        <w:jc w:val="both"/>
      </w:pPr>
      <w:r>
        <w:rPr>
          <w:rFonts w:ascii="Times New Roman"/>
          <w:b w:val="false"/>
          <w:i w:val="false"/>
          <w:color w:val="000000"/>
          <w:sz w:val="28"/>
        </w:rPr>
        <w:t xml:space="preserve">
      159) осы бұйрыққа </w:t>
      </w:r>
      <w:r>
        <w:rPr>
          <w:rFonts w:ascii="Times New Roman"/>
          <w:b w:val="false"/>
          <w:i w:val="false"/>
          <w:color w:val="000000"/>
          <w:sz w:val="28"/>
        </w:rPr>
        <w:t>159-қосымшаға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мекемесінің ережесі;</w:t>
      </w:r>
    </w:p>
    <w:bookmarkEnd w:id="166"/>
    <w:bookmarkStart w:name="z166" w:id="167"/>
    <w:p>
      <w:pPr>
        <w:spacing w:after="0"/>
        <w:ind w:left="0"/>
        <w:jc w:val="both"/>
      </w:pPr>
      <w:r>
        <w:rPr>
          <w:rFonts w:ascii="Times New Roman"/>
          <w:b w:val="false"/>
          <w:i w:val="false"/>
          <w:color w:val="000000"/>
          <w:sz w:val="28"/>
        </w:rPr>
        <w:t xml:space="preserve">
      160) осы бұйрыққа </w:t>
      </w:r>
      <w:r>
        <w:rPr>
          <w:rFonts w:ascii="Times New Roman"/>
          <w:b w:val="false"/>
          <w:i w:val="false"/>
          <w:color w:val="000000"/>
          <w:sz w:val="28"/>
        </w:rPr>
        <w:t>160-қосымшаға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мекемесінің ережесі;</w:t>
      </w:r>
    </w:p>
    <w:bookmarkEnd w:id="167"/>
    <w:bookmarkStart w:name="z167" w:id="168"/>
    <w:p>
      <w:pPr>
        <w:spacing w:after="0"/>
        <w:ind w:left="0"/>
        <w:jc w:val="both"/>
      </w:pPr>
      <w:r>
        <w:rPr>
          <w:rFonts w:ascii="Times New Roman"/>
          <w:b w:val="false"/>
          <w:i w:val="false"/>
          <w:color w:val="000000"/>
          <w:sz w:val="28"/>
        </w:rPr>
        <w:t xml:space="preserve">
      161) осы бұйрыққа </w:t>
      </w:r>
      <w:r>
        <w:rPr>
          <w:rFonts w:ascii="Times New Roman"/>
          <w:b w:val="false"/>
          <w:i w:val="false"/>
          <w:color w:val="000000"/>
          <w:sz w:val="28"/>
        </w:rPr>
        <w:t>161-қосымшаға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мекемесінің ережесі;</w:t>
      </w:r>
    </w:p>
    <w:bookmarkEnd w:id="168"/>
    <w:bookmarkStart w:name="z168" w:id="169"/>
    <w:p>
      <w:pPr>
        <w:spacing w:after="0"/>
        <w:ind w:left="0"/>
        <w:jc w:val="both"/>
      </w:pPr>
      <w:r>
        <w:rPr>
          <w:rFonts w:ascii="Times New Roman"/>
          <w:b w:val="false"/>
          <w:i w:val="false"/>
          <w:color w:val="000000"/>
          <w:sz w:val="28"/>
        </w:rPr>
        <w:t xml:space="preserve">
      162) осы бұйрыққа </w:t>
      </w:r>
      <w:r>
        <w:rPr>
          <w:rFonts w:ascii="Times New Roman"/>
          <w:b w:val="false"/>
          <w:i w:val="false"/>
          <w:color w:val="000000"/>
          <w:sz w:val="28"/>
        </w:rPr>
        <w:t>162-қосымшаға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мекемесінің ережесі;</w:t>
      </w:r>
    </w:p>
    <w:bookmarkEnd w:id="169"/>
    <w:bookmarkStart w:name="z169" w:id="170"/>
    <w:p>
      <w:pPr>
        <w:spacing w:after="0"/>
        <w:ind w:left="0"/>
        <w:jc w:val="both"/>
      </w:pPr>
      <w:r>
        <w:rPr>
          <w:rFonts w:ascii="Times New Roman"/>
          <w:b w:val="false"/>
          <w:i w:val="false"/>
          <w:color w:val="000000"/>
          <w:sz w:val="28"/>
        </w:rPr>
        <w:t xml:space="preserve">
      163) осы бұйрыққа </w:t>
      </w:r>
      <w:r>
        <w:rPr>
          <w:rFonts w:ascii="Times New Roman"/>
          <w:b w:val="false"/>
          <w:i w:val="false"/>
          <w:color w:val="000000"/>
          <w:sz w:val="28"/>
        </w:rPr>
        <w:t>163-қосымшаға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мекемесінің ережесі;</w:t>
      </w:r>
    </w:p>
    <w:bookmarkEnd w:id="170"/>
    <w:bookmarkStart w:name="z170" w:id="171"/>
    <w:p>
      <w:pPr>
        <w:spacing w:after="0"/>
        <w:ind w:left="0"/>
        <w:jc w:val="both"/>
      </w:pPr>
      <w:r>
        <w:rPr>
          <w:rFonts w:ascii="Times New Roman"/>
          <w:b w:val="false"/>
          <w:i w:val="false"/>
          <w:color w:val="000000"/>
          <w:sz w:val="28"/>
        </w:rPr>
        <w:t xml:space="preserve">
      164) осы бұйрыққа </w:t>
      </w:r>
      <w:r>
        <w:rPr>
          <w:rFonts w:ascii="Times New Roman"/>
          <w:b w:val="false"/>
          <w:i w:val="false"/>
          <w:color w:val="000000"/>
          <w:sz w:val="28"/>
        </w:rPr>
        <w:t>164-қосымшаға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мекемесінің ережесі;</w:t>
      </w:r>
    </w:p>
    <w:bookmarkEnd w:id="171"/>
    <w:bookmarkStart w:name="z171" w:id="172"/>
    <w:p>
      <w:pPr>
        <w:spacing w:after="0"/>
        <w:ind w:left="0"/>
        <w:jc w:val="both"/>
      </w:pPr>
      <w:r>
        <w:rPr>
          <w:rFonts w:ascii="Times New Roman"/>
          <w:b w:val="false"/>
          <w:i w:val="false"/>
          <w:color w:val="000000"/>
          <w:sz w:val="28"/>
        </w:rPr>
        <w:t xml:space="preserve">
      165) осы бұйрыққа </w:t>
      </w:r>
      <w:r>
        <w:rPr>
          <w:rFonts w:ascii="Times New Roman"/>
          <w:b w:val="false"/>
          <w:i w:val="false"/>
          <w:color w:val="000000"/>
          <w:sz w:val="28"/>
        </w:rPr>
        <w:t>165-қосымшаға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мекемесінің ережесі;</w:t>
      </w:r>
    </w:p>
    <w:bookmarkEnd w:id="172"/>
    <w:p>
      <w:pPr>
        <w:spacing w:after="0"/>
        <w:ind w:left="0"/>
        <w:jc w:val="both"/>
      </w:pPr>
      <w:r>
        <w:rPr>
          <w:rFonts w:ascii="Times New Roman"/>
          <w:b w:val="false"/>
          <w:i w:val="false"/>
          <w:color w:val="000000"/>
          <w:sz w:val="28"/>
        </w:rPr>
        <w:t>
      165-1) осы бұйрыққа 165-1 қосымшаға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Нұра ауданының санитариялық-эпидемиологиялық бақылау басқармасы" республикалық мемлекеттік мекемесінің ережесі;</w:t>
      </w:r>
    </w:p>
    <w:p>
      <w:pPr>
        <w:spacing w:after="0"/>
        <w:ind w:left="0"/>
        <w:jc w:val="both"/>
      </w:pPr>
      <w:r>
        <w:rPr>
          <w:rFonts w:ascii="Times New Roman"/>
          <w:b w:val="false"/>
          <w:i w:val="false"/>
          <w:color w:val="000000"/>
          <w:sz w:val="28"/>
        </w:rPr>
        <w:t>
      165-2) осы бұйрыққа 165-2 қосымшаға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Сарайшық ауданының санитариялық-эпидемиологиялық бақылау басқармасы" республикалық мемлекеттік мекемесінің ережесі;</w:t>
      </w:r>
    </w:p>
    <w:bookmarkStart w:name="z172" w:id="173"/>
    <w:p>
      <w:pPr>
        <w:spacing w:after="0"/>
        <w:ind w:left="0"/>
        <w:jc w:val="both"/>
      </w:pPr>
      <w:r>
        <w:rPr>
          <w:rFonts w:ascii="Times New Roman"/>
          <w:b w:val="false"/>
          <w:i w:val="false"/>
          <w:color w:val="000000"/>
          <w:sz w:val="28"/>
        </w:rPr>
        <w:t xml:space="preserve">
      166) осы бұйрыққа </w:t>
      </w:r>
      <w:r>
        <w:rPr>
          <w:rFonts w:ascii="Times New Roman"/>
          <w:b w:val="false"/>
          <w:i w:val="false"/>
          <w:color w:val="000000"/>
          <w:sz w:val="28"/>
        </w:rPr>
        <w:t>166-қосымшаға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мекемесінің ережесі;</w:t>
      </w:r>
    </w:p>
    <w:bookmarkEnd w:id="173"/>
    <w:bookmarkStart w:name="z173" w:id="174"/>
    <w:p>
      <w:pPr>
        <w:spacing w:after="0"/>
        <w:ind w:left="0"/>
        <w:jc w:val="both"/>
      </w:pPr>
      <w:r>
        <w:rPr>
          <w:rFonts w:ascii="Times New Roman"/>
          <w:b w:val="false"/>
          <w:i w:val="false"/>
          <w:color w:val="000000"/>
          <w:sz w:val="28"/>
        </w:rPr>
        <w:t xml:space="preserve">
      167) осы бұйрыққа </w:t>
      </w:r>
      <w:r>
        <w:rPr>
          <w:rFonts w:ascii="Times New Roman"/>
          <w:b w:val="false"/>
          <w:i w:val="false"/>
          <w:color w:val="000000"/>
          <w:sz w:val="28"/>
        </w:rPr>
        <w:t>167-қосымшаға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мекемесінің ережесі;</w:t>
      </w:r>
    </w:p>
    <w:bookmarkEnd w:id="174"/>
    <w:bookmarkStart w:name="z174" w:id="175"/>
    <w:p>
      <w:pPr>
        <w:spacing w:after="0"/>
        <w:ind w:left="0"/>
        <w:jc w:val="both"/>
      </w:pPr>
      <w:r>
        <w:rPr>
          <w:rFonts w:ascii="Times New Roman"/>
          <w:b w:val="false"/>
          <w:i w:val="false"/>
          <w:color w:val="000000"/>
          <w:sz w:val="28"/>
        </w:rPr>
        <w:t xml:space="preserve">
      168) осы бұйрыққа </w:t>
      </w:r>
      <w:r>
        <w:rPr>
          <w:rFonts w:ascii="Times New Roman"/>
          <w:b w:val="false"/>
          <w:i w:val="false"/>
          <w:color w:val="000000"/>
          <w:sz w:val="28"/>
        </w:rPr>
        <w:t>168-қосымшаға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мекемесінің ережесі;</w:t>
      </w:r>
    </w:p>
    <w:bookmarkEnd w:id="175"/>
    <w:bookmarkStart w:name="z175" w:id="176"/>
    <w:p>
      <w:pPr>
        <w:spacing w:after="0"/>
        <w:ind w:left="0"/>
        <w:jc w:val="both"/>
      </w:pPr>
      <w:r>
        <w:rPr>
          <w:rFonts w:ascii="Times New Roman"/>
          <w:b w:val="false"/>
          <w:i w:val="false"/>
          <w:color w:val="000000"/>
          <w:sz w:val="28"/>
        </w:rPr>
        <w:t xml:space="preserve">
      169) осы бұйрыққа </w:t>
      </w:r>
      <w:r>
        <w:rPr>
          <w:rFonts w:ascii="Times New Roman"/>
          <w:b w:val="false"/>
          <w:i w:val="false"/>
          <w:color w:val="000000"/>
          <w:sz w:val="28"/>
        </w:rPr>
        <w:t>169-қосымшаға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176"/>
    <w:bookmarkStart w:name="z176" w:id="177"/>
    <w:p>
      <w:pPr>
        <w:spacing w:after="0"/>
        <w:ind w:left="0"/>
        <w:jc w:val="both"/>
      </w:pPr>
      <w:r>
        <w:rPr>
          <w:rFonts w:ascii="Times New Roman"/>
          <w:b w:val="false"/>
          <w:i w:val="false"/>
          <w:color w:val="000000"/>
          <w:sz w:val="28"/>
        </w:rPr>
        <w:t xml:space="preserve">
      170) осы бұйрыққа </w:t>
      </w:r>
      <w:r>
        <w:rPr>
          <w:rFonts w:ascii="Times New Roman"/>
          <w:b w:val="false"/>
          <w:i w:val="false"/>
          <w:color w:val="000000"/>
          <w:sz w:val="28"/>
        </w:rPr>
        <w:t>170-қосымшаға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мекемесінің ережесі;</w:t>
      </w:r>
    </w:p>
    <w:bookmarkEnd w:id="177"/>
    <w:bookmarkStart w:name="z177" w:id="178"/>
    <w:p>
      <w:pPr>
        <w:spacing w:after="0"/>
        <w:ind w:left="0"/>
        <w:jc w:val="both"/>
      </w:pPr>
      <w:r>
        <w:rPr>
          <w:rFonts w:ascii="Times New Roman"/>
          <w:b w:val="false"/>
          <w:i w:val="false"/>
          <w:color w:val="000000"/>
          <w:sz w:val="28"/>
        </w:rPr>
        <w:t xml:space="preserve">
      171) осы бұйрыққа </w:t>
      </w:r>
      <w:r>
        <w:rPr>
          <w:rFonts w:ascii="Times New Roman"/>
          <w:b w:val="false"/>
          <w:i w:val="false"/>
          <w:color w:val="000000"/>
          <w:sz w:val="28"/>
        </w:rPr>
        <w:t>171-қосымшаға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мекемесінің ережесі;</w:t>
      </w:r>
    </w:p>
    <w:bookmarkEnd w:id="178"/>
    <w:bookmarkStart w:name="z178" w:id="179"/>
    <w:p>
      <w:pPr>
        <w:spacing w:after="0"/>
        <w:ind w:left="0"/>
        <w:jc w:val="both"/>
      </w:pPr>
      <w:r>
        <w:rPr>
          <w:rFonts w:ascii="Times New Roman"/>
          <w:b w:val="false"/>
          <w:i w:val="false"/>
          <w:color w:val="000000"/>
          <w:sz w:val="28"/>
        </w:rPr>
        <w:t xml:space="preserve">
      172) осы бұйрыққа </w:t>
      </w:r>
      <w:r>
        <w:rPr>
          <w:rFonts w:ascii="Times New Roman"/>
          <w:b w:val="false"/>
          <w:i w:val="false"/>
          <w:color w:val="000000"/>
          <w:sz w:val="28"/>
        </w:rPr>
        <w:t>172-қосымшаға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мекемесінің ережесі;</w:t>
      </w:r>
    </w:p>
    <w:bookmarkEnd w:id="179"/>
    <w:bookmarkStart w:name="z179" w:id="180"/>
    <w:p>
      <w:pPr>
        <w:spacing w:after="0"/>
        <w:ind w:left="0"/>
        <w:jc w:val="both"/>
      </w:pPr>
      <w:r>
        <w:rPr>
          <w:rFonts w:ascii="Times New Roman"/>
          <w:b w:val="false"/>
          <w:i w:val="false"/>
          <w:color w:val="000000"/>
          <w:sz w:val="28"/>
        </w:rPr>
        <w:t xml:space="preserve">
      173) осы бұйрыққа </w:t>
      </w:r>
      <w:r>
        <w:rPr>
          <w:rFonts w:ascii="Times New Roman"/>
          <w:b w:val="false"/>
          <w:i w:val="false"/>
          <w:color w:val="000000"/>
          <w:sz w:val="28"/>
        </w:rPr>
        <w:t>173-қосымшаға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мекемесінің ережесі;</w:t>
      </w:r>
    </w:p>
    <w:bookmarkEnd w:id="180"/>
    <w:bookmarkStart w:name="z180" w:id="181"/>
    <w:p>
      <w:pPr>
        <w:spacing w:after="0"/>
        <w:ind w:left="0"/>
        <w:jc w:val="both"/>
      </w:pPr>
      <w:r>
        <w:rPr>
          <w:rFonts w:ascii="Times New Roman"/>
          <w:b w:val="false"/>
          <w:i w:val="false"/>
          <w:color w:val="000000"/>
          <w:sz w:val="28"/>
        </w:rPr>
        <w:t xml:space="preserve">
      174) осы бұйрыққа </w:t>
      </w:r>
      <w:r>
        <w:rPr>
          <w:rFonts w:ascii="Times New Roman"/>
          <w:b w:val="false"/>
          <w:i w:val="false"/>
          <w:color w:val="000000"/>
          <w:sz w:val="28"/>
        </w:rPr>
        <w:t>174-қосымшаға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мекемесінің ережесі;</w:t>
      </w:r>
    </w:p>
    <w:bookmarkEnd w:id="181"/>
    <w:bookmarkStart w:name="z181" w:id="182"/>
    <w:p>
      <w:pPr>
        <w:spacing w:after="0"/>
        <w:ind w:left="0"/>
        <w:jc w:val="both"/>
      </w:pPr>
      <w:r>
        <w:rPr>
          <w:rFonts w:ascii="Times New Roman"/>
          <w:b w:val="false"/>
          <w:i w:val="false"/>
          <w:color w:val="000000"/>
          <w:sz w:val="28"/>
        </w:rPr>
        <w:t xml:space="preserve">
      175) осы бұйрыққа </w:t>
      </w:r>
      <w:r>
        <w:rPr>
          <w:rFonts w:ascii="Times New Roman"/>
          <w:b w:val="false"/>
          <w:i w:val="false"/>
          <w:color w:val="000000"/>
          <w:sz w:val="28"/>
        </w:rPr>
        <w:t>175-қосымшаға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мекемесінің ережесі;</w:t>
      </w:r>
    </w:p>
    <w:bookmarkEnd w:id="182"/>
    <w:bookmarkStart w:name="z182" w:id="183"/>
    <w:p>
      <w:pPr>
        <w:spacing w:after="0"/>
        <w:ind w:left="0"/>
        <w:jc w:val="both"/>
      </w:pPr>
      <w:r>
        <w:rPr>
          <w:rFonts w:ascii="Times New Roman"/>
          <w:b w:val="false"/>
          <w:i w:val="false"/>
          <w:color w:val="000000"/>
          <w:sz w:val="28"/>
        </w:rPr>
        <w:t xml:space="preserve">
      176) осы бұйрыққа </w:t>
      </w:r>
      <w:r>
        <w:rPr>
          <w:rFonts w:ascii="Times New Roman"/>
          <w:b w:val="false"/>
          <w:i w:val="false"/>
          <w:color w:val="000000"/>
          <w:sz w:val="28"/>
        </w:rPr>
        <w:t>176-қосымшаға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мекемесінің ережесі;</w:t>
      </w:r>
    </w:p>
    <w:bookmarkEnd w:id="183"/>
    <w:bookmarkStart w:name="z183" w:id="184"/>
    <w:p>
      <w:pPr>
        <w:spacing w:after="0"/>
        <w:ind w:left="0"/>
        <w:jc w:val="both"/>
      </w:pPr>
      <w:r>
        <w:rPr>
          <w:rFonts w:ascii="Times New Roman"/>
          <w:b w:val="false"/>
          <w:i w:val="false"/>
          <w:color w:val="000000"/>
          <w:sz w:val="28"/>
        </w:rPr>
        <w:t xml:space="preserve">
      177) осы бұйрыққа </w:t>
      </w:r>
      <w:r>
        <w:rPr>
          <w:rFonts w:ascii="Times New Roman"/>
          <w:b w:val="false"/>
          <w:i w:val="false"/>
          <w:color w:val="000000"/>
          <w:sz w:val="28"/>
        </w:rPr>
        <w:t>177-қосымшаға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мекемесінің ережесі;</w:t>
      </w:r>
    </w:p>
    <w:bookmarkEnd w:id="184"/>
    <w:bookmarkStart w:name="z184" w:id="185"/>
    <w:p>
      <w:pPr>
        <w:spacing w:after="0"/>
        <w:ind w:left="0"/>
        <w:jc w:val="both"/>
      </w:pPr>
      <w:r>
        <w:rPr>
          <w:rFonts w:ascii="Times New Roman"/>
          <w:b w:val="false"/>
          <w:i w:val="false"/>
          <w:color w:val="000000"/>
          <w:sz w:val="28"/>
        </w:rPr>
        <w:t xml:space="preserve">
      178) осы бұйрыққа </w:t>
      </w:r>
      <w:r>
        <w:rPr>
          <w:rFonts w:ascii="Times New Roman"/>
          <w:b w:val="false"/>
          <w:i w:val="false"/>
          <w:color w:val="000000"/>
          <w:sz w:val="28"/>
        </w:rPr>
        <w:t>178-қосымшаға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мекемесінің ережесі;</w:t>
      </w:r>
    </w:p>
    <w:bookmarkEnd w:id="185"/>
    <w:bookmarkStart w:name="z185" w:id="186"/>
    <w:p>
      <w:pPr>
        <w:spacing w:after="0"/>
        <w:ind w:left="0"/>
        <w:jc w:val="both"/>
      </w:pPr>
      <w:r>
        <w:rPr>
          <w:rFonts w:ascii="Times New Roman"/>
          <w:b w:val="false"/>
          <w:i w:val="false"/>
          <w:color w:val="000000"/>
          <w:sz w:val="28"/>
        </w:rPr>
        <w:t xml:space="preserve">
      179) осы бұйрыққа </w:t>
      </w:r>
      <w:r>
        <w:rPr>
          <w:rFonts w:ascii="Times New Roman"/>
          <w:b w:val="false"/>
          <w:i w:val="false"/>
          <w:color w:val="000000"/>
          <w:sz w:val="28"/>
        </w:rPr>
        <w:t>179-қосымшаға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мекемесінің ережесі;</w:t>
      </w:r>
    </w:p>
    <w:bookmarkEnd w:id="186"/>
    <w:bookmarkStart w:name="z186" w:id="187"/>
    <w:p>
      <w:pPr>
        <w:spacing w:after="0"/>
        <w:ind w:left="0"/>
        <w:jc w:val="both"/>
      </w:pPr>
      <w:r>
        <w:rPr>
          <w:rFonts w:ascii="Times New Roman"/>
          <w:b w:val="false"/>
          <w:i w:val="false"/>
          <w:color w:val="000000"/>
          <w:sz w:val="28"/>
        </w:rPr>
        <w:t xml:space="preserve">
      180) осы бұйрыққа </w:t>
      </w:r>
      <w:r>
        <w:rPr>
          <w:rFonts w:ascii="Times New Roman"/>
          <w:b w:val="false"/>
          <w:i w:val="false"/>
          <w:color w:val="000000"/>
          <w:sz w:val="28"/>
        </w:rPr>
        <w:t>180-қосымшаға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мекемесінің ережесі;</w:t>
      </w:r>
    </w:p>
    <w:bookmarkEnd w:id="187"/>
    <w:bookmarkStart w:name="z187" w:id="188"/>
    <w:p>
      <w:pPr>
        <w:spacing w:after="0"/>
        <w:ind w:left="0"/>
        <w:jc w:val="both"/>
      </w:pPr>
      <w:r>
        <w:rPr>
          <w:rFonts w:ascii="Times New Roman"/>
          <w:b w:val="false"/>
          <w:i w:val="false"/>
          <w:color w:val="000000"/>
          <w:sz w:val="28"/>
        </w:rPr>
        <w:t xml:space="preserve">
      181) осы бұйрыққа </w:t>
      </w:r>
      <w:r>
        <w:rPr>
          <w:rFonts w:ascii="Times New Roman"/>
          <w:b w:val="false"/>
          <w:i w:val="false"/>
          <w:color w:val="000000"/>
          <w:sz w:val="28"/>
        </w:rPr>
        <w:t>181-қосымшаға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мекемесінің ережесі;</w:t>
      </w:r>
    </w:p>
    <w:bookmarkEnd w:id="188"/>
    <w:bookmarkStart w:name="z188" w:id="189"/>
    <w:p>
      <w:pPr>
        <w:spacing w:after="0"/>
        <w:ind w:left="0"/>
        <w:jc w:val="both"/>
      </w:pPr>
      <w:r>
        <w:rPr>
          <w:rFonts w:ascii="Times New Roman"/>
          <w:b w:val="false"/>
          <w:i w:val="false"/>
          <w:color w:val="000000"/>
          <w:sz w:val="28"/>
        </w:rPr>
        <w:t xml:space="preserve">
      182) осы бұйрыққа </w:t>
      </w:r>
      <w:r>
        <w:rPr>
          <w:rFonts w:ascii="Times New Roman"/>
          <w:b w:val="false"/>
          <w:i w:val="false"/>
          <w:color w:val="000000"/>
          <w:sz w:val="28"/>
        </w:rPr>
        <w:t>182-қосымшаға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мекемесінің ережесі;</w:t>
      </w:r>
    </w:p>
    <w:bookmarkEnd w:id="189"/>
    <w:bookmarkStart w:name="z189" w:id="190"/>
    <w:p>
      <w:pPr>
        <w:spacing w:after="0"/>
        <w:ind w:left="0"/>
        <w:jc w:val="both"/>
      </w:pPr>
      <w:r>
        <w:rPr>
          <w:rFonts w:ascii="Times New Roman"/>
          <w:b w:val="false"/>
          <w:i w:val="false"/>
          <w:color w:val="000000"/>
          <w:sz w:val="28"/>
        </w:rPr>
        <w:t xml:space="preserve">
      183) осы бұйрыққа </w:t>
      </w:r>
      <w:r>
        <w:rPr>
          <w:rFonts w:ascii="Times New Roman"/>
          <w:b w:val="false"/>
          <w:i w:val="false"/>
          <w:color w:val="000000"/>
          <w:sz w:val="28"/>
        </w:rPr>
        <w:t>183-қосымшаға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ауданның санитариялық-эпидемиологиялық бақылау басқармасы" республикалық мемлекеттік мекемесінің ережесі;</w:t>
      </w:r>
    </w:p>
    <w:bookmarkEnd w:id="190"/>
    <w:bookmarkStart w:name="z190" w:id="191"/>
    <w:p>
      <w:pPr>
        <w:spacing w:after="0"/>
        <w:ind w:left="0"/>
        <w:jc w:val="both"/>
      </w:pPr>
      <w:r>
        <w:rPr>
          <w:rFonts w:ascii="Times New Roman"/>
          <w:b w:val="false"/>
          <w:i w:val="false"/>
          <w:color w:val="000000"/>
          <w:sz w:val="28"/>
        </w:rPr>
        <w:t xml:space="preserve">
      184) осы бұйрыққа </w:t>
      </w:r>
      <w:r>
        <w:rPr>
          <w:rFonts w:ascii="Times New Roman"/>
          <w:b w:val="false"/>
          <w:i w:val="false"/>
          <w:color w:val="000000"/>
          <w:sz w:val="28"/>
        </w:rPr>
        <w:t>184-қосымшаға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191"/>
    <w:bookmarkStart w:name="z191" w:id="192"/>
    <w:p>
      <w:pPr>
        <w:spacing w:after="0"/>
        <w:ind w:left="0"/>
        <w:jc w:val="both"/>
      </w:pPr>
      <w:r>
        <w:rPr>
          <w:rFonts w:ascii="Times New Roman"/>
          <w:b w:val="false"/>
          <w:i w:val="false"/>
          <w:color w:val="000000"/>
          <w:sz w:val="28"/>
        </w:rPr>
        <w:t xml:space="preserve">
      185) осы бұйрыққа </w:t>
      </w:r>
      <w:r>
        <w:rPr>
          <w:rFonts w:ascii="Times New Roman"/>
          <w:b w:val="false"/>
          <w:i w:val="false"/>
          <w:color w:val="000000"/>
          <w:sz w:val="28"/>
        </w:rPr>
        <w:t>185-қосымшаға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192"/>
    <w:bookmarkStart w:name="z192" w:id="193"/>
    <w:p>
      <w:pPr>
        <w:spacing w:after="0"/>
        <w:ind w:left="0"/>
        <w:jc w:val="both"/>
      </w:pPr>
      <w:r>
        <w:rPr>
          <w:rFonts w:ascii="Times New Roman"/>
          <w:b w:val="false"/>
          <w:i w:val="false"/>
          <w:color w:val="000000"/>
          <w:sz w:val="28"/>
        </w:rPr>
        <w:t xml:space="preserve">
      186) осы бұйрыққа </w:t>
      </w:r>
      <w:r>
        <w:rPr>
          <w:rFonts w:ascii="Times New Roman"/>
          <w:b w:val="false"/>
          <w:i w:val="false"/>
          <w:color w:val="000000"/>
          <w:sz w:val="28"/>
        </w:rPr>
        <w:t>186-қосымшаға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мекемесінің ережесі;</w:t>
      </w:r>
    </w:p>
    <w:bookmarkEnd w:id="193"/>
    <w:bookmarkStart w:name="z193" w:id="194"/>
    <w:p>
      <w:pPr>
        <w:spacing w:after="0"/>
        <w:ind w:left="0"/>
        <w:jc w:val="both"/>
      </w:pPr>
      <w:r>
        <w:rPr>
          <w:rFonts w:ascii="Times New Roman"/>
          <w:b w:val="false"/>
          <w:i w:val="false"/>
          <w:color w:val="000000"/>
          <w:sz w:val="28"/>
        </w:rPr>
        <w:t xml:space="preserve">
      187) осы бұйрыққа </w:t>
      </w:r>
      <w:r>
        <w:rPr>
          <w:rFonts w:ascii="Times New Roman"/>
          <w:b w:val="false"/>
          <w:i w:val="false"/>
          <w:color w:val="000000"/>
          <w:sz w:val="28"/>
        </w:rPr>
        <w:t>187-қосымшаға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мекемесінің ережесі;</w:t>
      </w:r>
    </w:p>
    <w:bookmarkEnd w:id="194"/>
    <w:bookmarkStart w:name="z194" w:id="195"/>
    <w:p>
      <w:pPr>
        <w:spacing w:after="0"/>
        <w:ind w:left="0"/>
        <w:jc w:val="both"/>
      </w:pPr>
      <w:r>
        <w:rPr>
          <w:rFonts w:ascii="Times New Roman"/>
          <w:b w:val="false"/>
          <w:i w:val="false"/>
          <w:color w:val="000000"/>
          <w:sz w:val="28"/>
        </w:rPr>
        <w:t xml:space="preserve">
      188) осы бұйрыққа </w:t>
      </w:r>
      <w:r>
        <w:rPr>
          <w:rFonts w:ascii="Times New Roman"/>
          <w:b w:val="false"/>
          <w:i w:val="false"/>
          <w:color w:val="000000"/>
          <w:sz w:val="28"/>
        </w:rPr>
        <w:t>188-қосымшаға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мекемесінің ережесі;</w:t>
      </w:r>
    </w:p>
    <w:bookmarkEnd w:id="195"/>
    <w:bookmarkStart w:name="z195" w:id="196"/>
    <w:p>
      <w:pPr>
        <w:spacing w:after="0"/>
        <w:ind w:left="0"/>
        <w:jc w:val="both"/>
      </w:pPr>
      <w:r>
        <w:rPr>
          <w:rFonts w:ascii="Times New Roman"/>
          <w:b w:val="false"/>
          <w:i w:val="false"/>
          <w:color w:val="000000"/>
          <w:sz w:val="28"/>
        </w:rPr>
        <w:t xml:space="preserve">
      189) осы бұйрыққа </w:t>
      </w:r>
      <w:r>
        <w:rPr>
          <w:rFonts w:ascii="Times New Roman"/>
          <w:b w:val="false"/>
          <w:i w:val="false"/>
          <w:color w:val="000000"/>
          <w:sz w:val="28"/>
        </w:rPr>
        <w:t>189-қосымшаға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мекемесінің ережесі;</w:t>
      </w:r>
    </w:p>
    <w:bookmarkEnd w:id="196"/>
    <w:bookmarkStart w:name="z196" w:id="197"/>
    <w:p>
      <w:pPr>
        <w:spacing w:after="0"/>
        <w:ind w:left="0"/>
        <w:jc w:val="both"/>
      </w:pPr>
      <w:r>
        <w:rPr>
          <w:rFonts w:ascii="Times New Roman"/>
          <w:b w:val="false"/>
          <w:i w:val="false"/>
          <w:color w:val="000000"/>
          <w:sz w:val="28"/>
        </w:rPr>
        <w:t xml:space="preserve">
      190) осы бұйрыққа </w:t>
      </w:r>
      <w:r>
        <w:rPr>
          <w:rFonts w:ascii="Times New Roman"/>
          <w:b w:val="false"/>
          <w:i w:val="false"/>
          <w:color w:val="000000"/>
          <w:sz w:val="28"/>
        </w:rPr>
        <w:t>190-қосымшаға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мекемесінің ережесі;</w:t>
      </w:r>
    </w:p>
    <w:bookmarkEnd w:id="197"/>
    <w:bookmarkStart w:name="z197" w:id="198"/>
    <w:p>
      <w:pPr>
        <w:spacing w:after="0"/>
        <w:ind w:left="0"/>
        <w:jc w:val="both"/>
      </w:pPr>
      <w:r>
        <w:rPr>
          <w:rFonts w:ascii="Times New Roman"/>
          <w:b w:val="false"/>
          <w:i w:val="false"/>
          <w:color w:val="000000"/>
          <w:sz w:val="28"/>
        </w:rPr>
        <w:t xml:space="preserve">
      191)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мекемесінің ережесі;</w:t>
      </w:r>
    </w:p>
    <w:bookmarkEnd w:id="198"/>
    <w:bookmarkStart w:name="z198" w:id="199"/>
    <w:p>
      <w:pPr>
        <w:spacing w:after="0"/>
        <w:ind w:left="0"/>
        <w:jc w:val="both"/>
      </w:pPr>
      <w:r>
        <w:rPr>
          <w:rFonts w:ascii="Times New Roman"/>
          <w:b w:val="false"/>
          <w:i w:val="false"/>
          <w:color w:val="000000"/>
          <w:sz w:val="28"/>
        </w:rPr>
        <w:t xml:space="preserve">
      192) осы бұйрыққа </w:t>
      </w:r>
      <w:r>
        <w:rPr>
          <w:rFonts w:ascii="Times New Roman"/>
          <w:b w:val="false"/>
          <w:i w:val="false"/>
          <w:color w:val="000000"/>
          <w:sz w:val="28"/>
        </w:rPr>
        <w:t>192-қосымшаға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мекемесінің ережесі;</w:t>
      </w:r>
    </w:p>
    <w:bookmarkEnd w:id="199"/>
    <w:bookmarkStart w:name="z199" w:id="200"/>
    <w:p>
      <w:pPr>
        <w:spacing w:after="0"/>
        <w:ind w:left="0"/>
        <w:jc w:val="both"/>
      </w:pPr>
      <w:r>
        <w:rPr>
          <w:rFonts w:ascii="Times New Roman"/>
          <w:b w:val="false"/>
          <w:i w:val="false"/>
          <w:color w:val="000000"/>
          <w:sz w:val="28"/>
        </w:rPr>
        <w:t xml:space="preserve">
      193) осы бұйрыққа </w:t>
      </w:r>
      <w:r>
        <w:rPr>
          <w:rFonts w:ascii="Times New Roman"/>
          <w:b w:val="false"/>
          <w:i w:val="false"/>
          <w:color w:val="000000"/>
          <w:sz w:val="28"/>
        </w:rPr>
        <w:t>193-қосымшаға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мекемесінің ережесі;</w:t>
      </w:r>
    </w:p>
    <w:bookmarkEnd w:id="200"/>
    <w:bookmarkStart w:name="z200" w:id="201"/>
    <w:p>
      <w:pPr>
        <w:spacing w:after="0"/>
        <w:ind w:left="0"/>
        <w:jc w:val="both"/>
      </w:pPr>
      <w:r>
        <w:rPr>
          <w:rFonts w:ascii="Times New Roman"/>
          <w:b w:val="false"/>
          <w:i w:val="false"/>
          <w:color w:val="000000"/>
          <w:sz w:val="28"/>
        </w:rPr>
        <w:t xml:space="preserve">
      194) осы бұйрыққа </w:t>
      </w:r>
      <w:r>
        <w:rPr>
          <w:rFonts w:ascii="Times New Roman"/>
          <w:b w:val="false"/>
          <w:i w:val="false"/>
          <w:color w:val="000000"/>
          <w:sz w:val="28"/>
        </w:rPr>
        <w:t>194-қосымшаға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мекемесінің ережесі;</w:t>
      </w:r>
    </w:p>
    <w:bookmarkEnd w:id="201"/>
    <w:bookmarkStart w:name="z201" w:id="202"/>
    <w:p>
      <w:pPr>
        <w:spacing w:after="0"/>
        <w:ind w:left="0"/>
        <w:jc w:val="both"/>
      </w:pPr>
      <w:r>
        <w:rPr>
          <w:rFonts w:ascii="Times New Roman"/>
          <w:b w:val="false"/>
          <w:i w:val="false"/>
          <w:color w:val="000000"/>
          <w:sz w:val="28"/>
        </w:rPr>
        <w:t xml:space="preserve">
      195) осы бұйрыққа </w:t>
      </w:r>
      <w:r>
        <w:rPr>
          <w:rFonts w:ascii="Times New Roman"/>
          <w:b w:val="false"/>
          <w:i w:val="false"/>
          <w:color w:val="000000"/>
          <w:sz w:val="28"/>
        </w:rPr>
        <w:t>195-қосымшаға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мекемесінің ережесі;</w:t>
      </w:r>
    </w:p>
    <w:bookmarkEnd w:id="202"/>
    <w:bookmarkStart w:name="z202" w:id="203"/>
    <w:p>
      <w:pPr>
        <w:spacing w:after="0"/>
        <w:ind w:left="0"/>
        <w:jc w:val="both"/>
      </w:pPr>
      <w:r>
        <w:rPr>
          <w:rFonts w:ascii="Times New Roman"/>
          <w:b w:val="false"/>
          <w:i w:val="false"/>
          <w:color w:val="000000"/>
          <w:sz w:val="28"/>
        </w:rPr>
        <w:t xml:space="preserve">
      196) осы бұйрыққа </w:t>
      </w:r>
      <w:r>
        <w:rPr>
          <w:rFonts w:ascii="Times New Roman"/>
          <w:b w:val="false"/>
          <w:i w:val="false"/>
          <w:color w:val="000000"/>
          <w:sz w:val="28"/>
        </w:rPr>
        <w:t>196-қосымшаға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мекемесінің ережесі;</w:t>
      </w:r>
    </w:p>
    <w:bookmarkEnd w:id="203"/>
    <w:bookmarkStart w:name="z203" w:id="204"/>
    <w:p>
      <w:pPr>
        <w:spacing w:after="0"/>
        <w:ind w:left="0"/>
        <w:jc w:val="both"/>
      </w:pPr>
      <w:r>
        <w:rPr>
          <w:rFonts w:ascii="Times New Roman"/>
          <w:b w:val="false"/>
          <w:i w:val="false"/>
          <w:color w:val="000000"/>
          <w:sz w:val="28"/>
        </w:rPr>
        <w:t xml:space="preserve">
      197) осы бұйрыққа </w:t>
      </w:r>
      <w:r>
        <w:rPr>
          <w:rFonts w:ascii="Times New Roman"/>
          <w:b w:val="false"/>
          <w:i w:val="false"/>
          <w:color w:val="000000"/>
          <w:sz w:val="28"/>
        </w:rPr>
        <w:t>197-қосымшаға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мекемесінің ережесі;</w:t>
      </w:r>
    </w:p>
    <w:bookmarkEnd w:id="204"/>
    <w:bookmarkStart w:name="z204" w:id="205"/>
    <w:p>
      <w:pPr>
        <w:spacing w:after="0"/>
        <w:ind w:left="0"/>
        <w:jc w:val="both"/>
      </w:pPr>
      <w:r>
        <w:rPr>
          <w:rFonts w:ascii="Times New Roman"/>
          <w:b w:val="false"/>
          <w:i w:val="false"/>
          <w:color w:val="000000"/>
          <w:sz w:val="28"/>
        </w:rPr>
        <w:t xml:space="preserve">
      198) осы бұйрыққа </w:t>
      </w:r>
      <w:r>
        <w:rPr>
          <w:rFonts w:ascii="Times New Roman"/>
          <w:b w:val="false"/>
          <w:i w:val="false"/>
          <w:color w:val="000000"/>
          <w:sz w:val="28"/>
        </w:rPr>
        <w:t>198-қосымшаға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мекемесінің ережесі;</w:t>
      </w:r>
    </w:p>
    <w:bookmarkEnd w:id="205"/>
    <w:bookmarkStart w:name="z205" w:id="206"/>
    <w:p>
      <w:pPr>
        <w:spacing w:after="0"/>
        <w:ind w:left="0"/>
        <w:jc w:val="both"/>
      </w:pPr>
      <w:r>
        <w:rPr>
          <w:rFonts w:ascii="Times New Roman"/>
          <w:b w:val="false"/>
          <w:i w:val="false"/>
          <w:color w:val="000000"/>
          <w:sz w:val="28"/>
        </w:rPr>
        <w:t xml:space="preserve">
      199) осы бұйрыққа </w:t>
      </w:r>
      <w:r>
        <w:rPr>
          <w:rFonts w:ascii="Times New Roman"/>
          <w:b w:val="false"/>
          <w:i w:val="false"/>
          <w:color w:val="000000"/>
          <w:sz w:val="28"/>
        </w:rPr>
        <w:t>199-қосымшаға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мекемесінің ережесі;</w:t>
      </w:r>
    </w:p>
    <w:bookmarkEnd w:id="206"/>
    <w:bookmarkStart w:name="z206" w:id="207"/>
    <w:p>
      <w:pPr>
        <w:spacing w:after="0"/>
        <w:ind w:left="0"/>
        <w:jc w:val="both"/>
      </w:pPr>
      <w:r>
        <w:rPr>
          <w:rFonts w:ascii="Times New Roman"/>
          <w:b w:val="false"/>
          <w:i w:val="false"/>
          <w:color w:val="000000"/>
          <w:sz w:val="28"/>
        </w:rPr>
        <w:t xml:space="preserve">
      200) осы бұйрыққа </w:t>
      </w:r>
      <w:r>
        <w:rPr>
          <w:rFonts w:ascii="Times New Roman"/>
          <w:b w:val="false"/>
          <w:i w:val="false"/>
          <w:color w:val="000000"/>
          <w:sz w:val="28"/>
        </w:rPr>
        <w:t>200-қосымшаға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мекемесінің ережесі;</w:t>
      </w:r>
    </w:p>
    <w:bookmarkEnd w:id="207"/>
    <w:bookmarkStart w:name="z207" w:id="208"/>
    <w:p>
      <w:pPr>
        <w:spacing w:after="0"/>
        <w:ind w:left="0"/>
        <w:jc w:val="both"/>
      </w:pPr>
      <w:r>
        <w:rPr>
          <w:rFonts w:ascii="Times New Roman"/>
          <w:b w:val="false"/>
          <w:i w:val="false"/>
          <w:color w:val="000000"/>
          <w:sz w:val="28"/>
        </w:rPr>
        <w:t xml:space="preserve">
      201) осы бұйрыққа </w:t>
      </w:r>
      <w:r>
        <w:rPr>
          <w:rFonts w:ascii="Times New Roman"/>
          <w:b w:val="false"/>
          <w:i w:val="false"/>
          <w:color w:val="000000"/>
          <w:sz w:val="28"/>
        </w:rPr>
        <w:t>201-қосымшаға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мекемесінің ережесі;</w:t>
      </w:r>
    </w:p>
    <w:bookmarkEnd w:id="208"/>
    <w:bookmarkStart w:name="z208" w:id="209"/>
    <w:p>
      <w:pPr>
        <w:spacing w:after="0"/>
        <w:ind w:left="0"/>
        <w:jc w:val="both"/>
      </w:pPr>
      <w:r>
        <w:rPr>
          <w:rFonts w:ascii="Times New Roman"/>
          <w:b w:val="false"/>
          <w:i w:val="false"/>
          <w:color w:val="000000"/>
          <w:sz w:val="28"/>
        </w:rPr>
        <w:t xml:space="preserve">
      202) осы бұйрыққа </w:t>
      </w:r>
      <w:r>
        <w:rPr>
          <w:rFonts w:ascii="Times New Roman"/>
          <w:b w:val="false"/>
          <w:i w:val="false"/>
          <w:color w:val="000000"/>
          <w:sz w:val="28"/>
        </w:rPr>
        <w:t>202-қосымшаға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мекемесінің ережесі;</w:t>
      </w:r>
    </w:p>
    <w:bookmarkEnd w:id="209"/>
    <w:bookmarkStart w:name="z209" w:id="210"/>
    <w:p>
      <w:pPr>
        <w:spacing w:after="0"/>
        <w:ind w:left="0"/>
        <w:jc w:val="both"/>
      </w:pPr>
      <w:r>
        <w:rPr>
          <w:rFonts w:ascii="Times New Roman"/>
          <w:b w:val="false"/>
          <w:i w:val="false"/>
          <w:color w:val="000000"/>
          <w:sz w:val="28"/>
        </w:rPr>
        <w:t xml:space="preserve">
      203) осы бұйрыққа </w:t>
      </w:r>
      <w:r>
        <w:rPr>
          <w:rFonts w:ascii="Times New Roman"/>
          <w:b w:val="false"/>
          <w:i w:val="false"/>
          <w:color w:val="000000"/>
          <w:sz w:val="28"/>
        </w:rPr>
        <w:t>203-қосымшаға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мекемесінің ережесі;</w:t>
      </w:r>
    </w:p>
    <w:bookmarkEnd w:id="210"/>
    <w:bookmarkStart w:name="z17982" w:id="211"/>
    <w:p>
      <w:pPr>
        <w:spacing w:after="0"/>
        <w:ind w:left="0"/>
        <w:jc w:val="both"/>
      </w:pPr>
      <w:r>
        <w:rPr>
          <w:rFonts w:ascii="Times New Roman"/>
          <w:b w:val="false"/>
          <w:i w:val="false"/>
          <w:color w:val="000000"/>
          <w:sz w:val="28"/>
        </w:rPr>
        <w:t xml:space="preserve">
      203-1) осы бұйрыққа </w:t>
      </w:r>
      <w:r>
        <w:rPr>
          <w:rFonts w:ascii="Times New Roman"/>
          <w:b w:val="false"/>
          <w:i w:val="false"/>
          <w:color w:val="000000"/>
          <w:sz w:val="28"/>
        </w:rPr>
        <w:t>203-1-қосымшаға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мекемесінің ережесі;</w:t>
      </w:r>
    </w:p>
    <w:bookmarkEnd w:id="211"/>
    <w:bookmarkStart w:name="z210" w:id="212"/>
    <w:p>
      <w:pPr>
        <w:spacing w:after="0"/>
        <w:ind w:left="0"/>
        <w:jc w:val="both"/>
      </w:pPr>
      <w:r>
        <w:rPr>
          <w:rFonts w:ascii="Times New Roman"/>
          <w:b w:val="false"/>
          <w:i w:val="false"/>
          <w:color w:val="000000"/>
          <w:sz w:val="28"/>
        </w:rPr>
        <w:t xml:space="preserve">
      204) осы бұйрыққа </w:t>
      </w:r>
      <w:r>
        <w:rPr>
          <w:rFonts w:ascii="Times New Roman"/>
          <w:b w:val="false"/>
          <w:i w:val="false"/>
          <w:color w:val="000000"/>
          <w:sz w:val="28"/>
        </w:rPr>
        <w:t>204-қосымшаға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мекемесінің ережесі;</w:t>
      </w:r>
    </w:p>
    <w:bookmarkEnd w:id="212"/>
    <w:bookmarkStart w:name="z211" w:id="213"/>
    <w:p>
      <w:pPr>
        <w:spacing w:after="0"/>
        <w:ind w:left="0"/>
        <w:jc w:val="both"/>
      </w:pPr>
      <w:r>
        <w:rPr>
          <w:rFonts w:ascii="Times New Roman"/>
          <w:b w:val="false"/>
          <w:i w:val="false"/>
          <w:color w:val="000000"/>
          <w:sz w:val="28"/>
        </w:rPr>
        <w:t xml:space="preserve">
      205) осы бұйрыққа </w:t>
      </w:r>
      <w:r>
        <w:rPr>
          <w:rFonts w:ascii="Times New Roman"/>
          <w:b w:val="false"/>
          <w:i w:val="false"/>
          <w:color w:val="000000"/>
          <w:sz w:val="28"/>
        </w:rPr>
        <w:t>205-қосымшаға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мекемесінің ережесі;</w:t>
      </w:r>
    </w:p>
    <w:bookmarkEnd w:id="213"/>
    <w:bookmarkStart w:name="z212" w:id="214"/>
    <w:p>
      <w:pPr>
        <w:spacing w:after="0"/>
        <w:ind w:left="0"/>
        <w:jc w:val="both"/>
      </w:pPr>
      <w:r>
        <w:rPr>
          <w:rFonts w:ascii="Times New Roman"/>
          <w:b w:val="false"/>
          <w:i w:val="false"/>
          <w:color w:val="000000"/>
          <w:sz w:val="28"/>
        </w:rPr>
        <w:t xml:space="preserve">
      206) осы бұйрыққа </w:t>
      </w:r>
      <w:r>
        <w:rPr>
          <w:rFonts w:ascii="Times New Roman"/>
          <w:b w:val="false"/>
          <w:i w:val="false"/>
          <w:color w:val="000000"/>
          <w:sz w:val="28"/>
        </w:rPr>
        <w:t>206-қосымшаға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мекемесінің ережесі;</w:t>
      </w:r>
    </w:p>
    <w:bookmarkEnd w:id="214"/>
    <w:bookmarkStart w:name="z213" w:id="215"/>
    <w:p>
      <w:pPr>
        <w:spacing w:after="0"/>
        <w:ind w:left="0"/>
        <w:jc w:val="both"/>
      </w:pPr>
      <w:r>
        <w:rPr>
          <w:rFonts w:ascii="Times New Roman"/>
          <w:b w:val="false"/>
          <w:i w:val="false"/>
          <w:color w:val="000000"/>
          <w:sz w:val="28"/>
        </w:rPr>
        <w:t xml:space="preserve">
      207) осы бұйрыққа </w:t>
      </w:r>
      <w:r>
        <w:rPr>
          <w:rFonts w:ascii="Times New Roman"/>
          <w:b w:val="false"/>
          <w:i w:val="false"/>
          <w:color w:val="000000"/>
          <w:sz w:val="28"/>
        </w:rPr>
        <w:t>207-қосымшаға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мекемесінің ережесі;</w:t>
      </w:r>
    </w:p>
    <w:bookmarkEnd w:id="215"/>
    <w:bookmarkStart w:name="z214" w:id="216"/>
    <w:p>
      <w:pPr>
        <w:spacing w:after="0"/>
        <w:ind w:left="0"/>
        <w:jc w:val="both"/>
      </w:pPr>
      <w:r>
        <w:rPr>
          <w:rFonts w:ascii="Times New Roman"/>
          <w:b w:val="false"/>
          <w:i w:val="false"/>
          <w:color w:val="000000"/>
          <w:sz w:val="28"/>
        </w:rPr>
        <w:t xml:space="preserve">
      208) осы бұйрыққа </w:t>
      </w:r>
      <w:r>
        <w:rPr>
          <w:rFonts w:ascii="Times New Roman"/>
          <w:b w:val="false"/>
          <w:i w:val="false"/>
          <w:color w:val="000000"/>
          <w:sz w:val="28"/>
        </w:rPr>
        <w:t>208-қосымшаға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мекемесінің ережесі;</w:t>
      </w:r>
    </w:p>
    <w:bookmarkEnd w:id="216"/>
    <w:bookmarkStart w:name="z215" w:id="217"/>
    <w:p>
      <w:pPr>
        <w:spacing w:after="0"/>
        <w:ind w:left="0"/>
        <w:jc w:val="both"/>
      </w:pPr>
      <w:r>
        <w:rPr>
          <w:rFonts w:ascii="Times New Roman"/>
          <w:b w:val="false"/>
          <w:i w:val="false"/>
          <w:color w:val="000000"/>
          <w:sz w:val="28"/>
        </w:rPr>
        <w:t xml:space="preserve">
      209) осы бұйрыққа </w:t>
      </w:r>
      <w:r>
        <w:rPr>
          <w:rFonts w:ascii="Times New Roman"/>
          <w:b w:val="false"/>
          <w:i w:val="false"/>
          <w:color w:val="000000"/>
          <w:sz w:val="28"/>
        </w:rPr>
        <w:t>209-қосымшаға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мекемесінің ережесі;</w:t>
      </w:r>
    </w:p>
    <w:bookmarkEnd w:id="217"/>
    <w:bookmarkStart w:name="z17983" w:id="218"/>
    <w:p>
      <w:pPr>
        <w:spacing w:after="0"/>
        <w:ind w:left="0"/>
        <w:jc w:val="both"/>
      </w:pPr>
      <w:r>
        <w:rPr>
          <w:rFonts w:ascii="Times New Roman"/>
          <w:b w:val="false"/>
          <w:i w:val="false"/>
          <w:color w:val="000000"/>
          <w:sz w:val="28"/>
        </w:rPr>
        <w:t xml:space="preserve">
      209-1) осы бұйрыққа </w:t>
      </w:r>
      <w:r>
        <w:rPr>
          <w:rFonts w:ascii="Times New Roman"/>
          <w:b w:val="false"/>
          <w:i w:val="false"/>
          <w:color w:val="000000"/>
          <w:sz w:val="28"/>
        </w:rPr>
        <w:t>209-1-қосымшаға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мекемесінің ережесі;</w:t>
      </w:r>
    </w:p>
    <w:bookmarkEnd w:id="218"/>
    <w:bookmarkStart w:name="z17984" w:id="219"/>
    <w:p>
      <w:pPr>
        <w:spacing w:after="0"/>
        <w:ind w:left="0"/>
        <w:jc w:val="both"/>
      </w:pPr>
      <w:r>
        <w:rPr>
          <w:rFonts w:ascii="Times New Roman"/>
          <w:b w:val="false"/>
          <w:i w:val="false"/>
          <w:color w:val="000000"/>
          <w:sz w:val="28"/>
        </w:rPr>
        <w:t xml:space="preserve">
      209-2) осы бұйрыққа </w:t>
      </w:r>
      <w:r>
        <w:rPr>
          <w:rFonts w:ascii="Times New Roman"/>
          <w:b w:val="false"/>
          <w:i w:val="false"/>
          <w:color w:val="000000"/>
          <w:sz w:val="28"/>
        </w:rPr>
        <w:t>209-2-қосымшаға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мекемесінің ережесі;</w:t>
      </w:r>
    </w:p>
    <w:bookmarkEnd w:id="219"/>
    <w:bookmarkStart w:name="z17985" w:id="220"/>
    <w:p>
      <w:pPr>
        <w:spacing w:after="0"/>
        <w:ind w:left="0"/>
        <w:jc w:val="both"/>
      </w:pPr>
      <w:r>
        <w:rPr>
          <w:rFonts w:ascii="Times New Roman"/>
          <w:b w:val="false"/>
          <w:i w:val="false"/>
          <w:color w:val="000000"/>
          <w:sz w:val="28"/>
        </w:rPr>
        <w:t xml:space="preserve">
      209-3) осы бұйрыққа </w:t>
      </w:r>
      <w:r>
        <w:rPr>
          <w:rFonts w:ascii="Times New Roman"/>
          <w:b w:val="false"/>
          <w:i w:val="false"/>
          <w:color w:val="000000"/>
          <w:sz w:val="28"/>
        </w:rPr>
        <w:t>209-3-қосымшаға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мекемесінің ережесі;</w:t>
      </w:r>
    </w:p>
    <w:bookmarkEnd w:id="220"/>
    <w:bookmarkStart w:name="z17986" w:id="221"/>
    <w:p>
      <w:pPr>
        <w:spacing w:after="0"/>
        <w:ind w:left="0"/>
        <w:jc w:val="both"/>
      </w:pPr>
      <w:r>
        <w:rPr>
          <w:rFonts w:ascii="Times New Roman"/>
          <w:b w:val="false"/>
          <w:i w:val="false"/>
          <w:color w:val="000000"/>
          <w:sz w:val="28"/>
        </w:rPr>
        <w:t xml:space="preserve">
      209-4) осы бұйрыққа </w:t>
      </w:r>
      <w:r>
        <w:rPr>
          <w:rFonts w:ascii="Times New Roman"/>
          <w:b w:val="false"/>
          <w:i w:val="false"/>
          <w:color w:val="000000"/>
          <w:sz w:val="28"/>
        </w:rPr>
        <w:t>209-4-қосымшаға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мекемесінің ережесі;</w:t>
      </w:r>
    </w:p>
    <w:bookmarkEnd w:id="221"/>
    <w:bookmarkStart w:name="z17987" w:id="222"/>
    <w:p>
      <w:pPr>
        <w:spacing w:after="0"/>
        <w:ind w:left="0"/>
        <w:jc w:val="both"/>
      </w:pPr>
      <w:r>
        <w:rPr>
          <w:rFonts w:ascii="Times New Roman"/>
          <w:b w:val="false"/>
          <w:i w:val="false"/>
          <w:color w:val="000000"/>
          <w:sz w:val="28"/>
        </w:rPr>
        <w:t xml:space="preserve">
      209-5) осы бұйрыққа </w:t>
      </w:r>
      <w:r>
        <w:rPr>
          <w:rFonts w:ascii="Times New Roman"/>
          <w:b w:val="false"/>
          <w:i w:val="false"/>
          <w:color w:val="000000"/>
          <w:sz w:val="28"/>
        </w:rPr>
        <w:t>209-5-қосымшаға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мекемесінің ережесі;</w:t>
      </w:r>
    </w:p>
    <w:bookmarkEnd w:id="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210)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7" w:id="223"/>
    <w:p>
      <w:pPr>
        <w:spacing w:after="0"/>
        <w:ind w:left="0"/>
        <w:jc w:val="both"/>
      </w:pPr>
      <w:r>
        <w:rPr>
          <w:rFonts w:ascii="Times New Roman"/>
          <w:b w:val="false"/>
          <w:i w:val="false"/>
          <w:color w:val="000000"/>
          <w:sz w:val="28"/>
        </w:rPr>
        <w:t xml:space="preserve">
      211) осы бұйрыққа </w:t>
      </w:r>
      <w:r>
        <w:rPr>
          <w:rFonts w:ascii="Times New Roman"/>
          <w:b w:val="false"/>
          <w:i w:val="false"/>
          <w:color w:val="000000"/>
          <w:sz w:val="28"/>
        </w:rPr>
        <w:t>211-қосымшаға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мекемесінің ережесі;</w:t>
      </w:r>
    </w:p>
    <w:bookmarkEnd w:id="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212)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214)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1" w:id="224"/>
    <w:p>
      <w:pPr>
        <w:spacing w:after="0"/>
        <w:ind w:left="0"/>
        <w:jc w:val="both"/>
      </w:pPr>
      <w:r>
        <w:rPr>
          <w:rFonts w:ascii="Times New Roman"/>
          <w:b w:val="false"/>
          <w:i w:val="false"/>
          <w:color w:val="000000"/>
          <w:sz w:val="28"/>
        </w:rPr>
        <w:t xml:space="preserve">
      215) осы бұйрыққа </w:t>
      </w:r>
      <w:r>
        <w:rPr>
          <w:rFonts w:ascii="Times New Roman"/>
          <w:b w:val="false"/>
          <w:i w:val="false"/>
          <w:color w:val="000000"/>
          <w:sz w:val="28"/>
        </w:rPr>
        <w:t>215-қосымшаға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мекемесінің ережесі;</w:t>
      </w:r>
    </w:p>
    <w:bookmarkEnd w:id="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216)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3" w:id="225"/>
    <w:p>
      <w:pPr>
        <w:spacing w:after="0"/>
        <w:ind w:left="0"/>
        <w:jc w:val="both"/>
      </w:pPr>
      <w:r>
        <w:rPr>
          <w:rFonts w:ascii="Times New Roman"/>
          <w:b w:val="false"/>
          <w:i w:val="false"/>
          <w:color w:val="000000"/>
          <w:sz w:val="28"/>
        </w:rPr>
        <w:t xml:space="preserve">
      217) осы бұйрыққа </w:t>
      </w:r>
      <w:r>
        <w:rPr>
          <w:rFonts w:ascii="Times New Roman"/>
          <w:b w:val="false"/>
          <w:i w:val="false"/>
          <w:color w:val="000000"/>
          <w:sz w:val="28"/>
        </w:rPr>
        <w:t>217-қосымшаға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мекемесінің ережесі;</w:t>
      </w:r>
    </w:p>
    <w:bookmarkEnd w:id="225"/>
    <w:bookmarkStart w:name="z224" w:id="226"/>
    <w:p>
      <w:pPr>
        <w:spacing w:after="0"/>
        <w:ind w:left="0"/>
        <w:jc w:val="both"/>
      </w:pPr>
      <w:r>
        <w:rPr>
          <w:rFonts w:ascii="Times New Roman"/>
          <w:b w:val="false"/>
          <w:i w:val="false"/>
          <w:color w:val="000000"/>
          <w:sz w:val="28"/>
        </w:rPr>
        <w:t xml:space="preserve">
      218) осы бұйрыққа </w:t>
      </w:r>
      <w:r>
        <w:rPr>
          <w:rFonts w:ascii="Times New Roman"/>
          <w:b w:val="false"/>
          <w:i w:val="false"/>
          <w:color w:val="000000"/>
          <w:sz w:val="28"/>
        </w:rPr>
        <w:t>218-қосымшаға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мекемесінің ережесі;</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219)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220)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7" w:id="227"/>
    <w:p>
      <w:pPr>
        <w:spacing w:after="0"/>
        <w:ind w:left="0"/>
        <w:jc w:val="both"/>
      </w:pPr>
      <w:r>
        <w:rPr>
          <w:rFonts w:ascii="Times New Roman"/>
          <w:b w:val="false"/>
          <w:i w:val="false"/>
          <w:color w:val="000000"/>
          <w:sz w:val="28"/>
        </w:rPr>
        <w:t xml:space="preserve">
      221) осы бұйрыққа </w:t>
      </w:r>
      <w:r>
        <w:rPr>
          <w:rFonts w:ascii="Times New Roman"/>
          <w:b w:val="false"/>
          <w:i w:val="false"/>
          <w:color w:val="000000"/>
          <w:sz w:val="28"/>
        </w:rPr>
        <w:t>221-қосымшаға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мекемесінің ережесі;</w:t>
      </w:r>
    </w:p>
    <w:bookmarkEnd w:id="227"/>
    <w:p>
      <w:pPr>
        <w:spacing w:after="0"/>
        <w:ind w:left="0"/>
        <w:jc w:val="both"/>
      </w:pPr>
      <w:r>
        <w:rPr>
          <w:rFonts w:ascii="Times New Roman"/>
          <w:b w:val="false"/>
          <w:i w:val="false"/>
          <w:color w:val="000000"/>
          <w:sz w:val="28"/>
        </w:rPr>
        <w:t>
      221-1) осы бұйрыққа 221-1 қосымшаға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Марқакөл ауданының санитариялық-эпидемиологиялық бақылау басқармасы" республикалық мемлекеттік мекемесінің ережесі;</w:t>
      </w:r>
    </w:p>
    <w:bookmarkStart w:name="z228" w:id="228"/>
    <w:p>
      <w:pPr>
        <w:spacing w:after="0"/>
        <w:ind w:left="0"/>
        <w:jc w:val="both"/>
      </w:pPr>
      <w:r>
        <w:rPr>
          <w:rFonts w:ascii="Times New Roman"/>
          <w:b w:val="false"/>
          <w:i w:val="false"/>
          <w:color w:val="000000"/>
          <w:sz w:val="28"/>
        </w:rPr>
        <w:t xml:space="preserve">
      222) осы бұйрыққа </w:t>
      </w:r>
      <w:r>
        <w:rPr>
          <w:rFonts w:ascii="Times New Roman"/>
          <w:b w:val="false"/>
          <w:i w:val="false"/>
          <w:color w:val="000000"/>
          <w:sz w:val="28"/>
        </w:rPr>
        <w:t>222-қосымшаға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мекемесінің ережесі;</w:t>
      </w:r>
    </w:p>
    <w:bookmarkEnd w:id="228"/>
    <w:bookmarkStart w:name="z229" w:id="229"/>
    <w:p>
      <w:pPr>
        <w:spacing w:after="0"/>
        <w:ind w:left="0"/>
        <w:jc w:val="both"/>
      </w:pPr>
      <w:r>
        <w:rPr>
          <w:rFonts w:ascii="Times New Roman"/>
          <w:b w:val="false"/>
          <w:i w:val="false"/>
          <w:color w:val="000000"/>
          <w:sz w:val="28"/>
        </w:rPr>
        <w:t xml:space="preserve">
      223) осы бұйрыққа </w:t>
      </w:r>
      <w:r>
        <w:rPr>
          <w:rFonts w:ascii="Times New Roman"/>
          <w:b w:val="false"/>
          <w:i w:val="false"/>
          <w:color w:val="000000"/>
          <w:sz w:val="28"/>
        </w:rPr>
        <w:t>223-қосымшаға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мекемесінің ережесі;</w:t>
      </w:r>
    </w:p>
    <w:bookmarkEnd w:id="229"/>
    <w:bookmarkStart w:name="z17988" w:id="230"/>
    <w:p>
      <w:pPr>
        <w:spacing w:after="0"/>
        <w:ind w:left="0"/>
        <w:jc w:val="both"/>
      </w:pPr>
      <w:r>
        <w:rPr>
          <w:rFonts w:ascii="Times New Roman"/>
          <w:b w:val="false"/>
          <w:i w:val="false"/>
          <w:color w:val="000000"/>
          <w:sz w:val="28"/>
        </w:rPr>
        <w:t xml:space="preserve">
      223-1) осы бұйрыққа </w:t>
      </w:r>
      <w:r>
        <w:rPr>
          <w:rFonts w:ascii="Times New Roman"/>
          <w:b w:val="false"/>
          <w:i w:val="false"/>
          <w:color w:val="000000"/>
          <w:sz w:val="28"/>
        </w:rPr>
        <w:t>223-1-қосымшаға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мекемесінің ережесі;</w:t>
      </w:r>
    </w:p>
    <w:bookmarkEnd w:id="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224)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1" w:id="231"/>
    <w:p>
      <w:pPr>
        <w:spacing w:after="0"/>
        <w:ind w:left="0"/>
        <w:jc w:val="both"/>
      </w:pPr>
      <w:r>
        <w:rPr>
          <w:rFonts w:ascii="Times New Roman"/>
          <w:b w:val="false"/>
          <w:i w:val="false"/>
          <w:color w:val="000000"/>
          <w:sz w:val="28"/>
        </w:rPr>
        <w:t xml:space="preserve">
      225) осы бұйрыққа </w:t>
      </w:r>
      <w:r>
        <w:rPr>
          <w:rFonts w:ascii="Times New Roman"/>
          <w:b w:val="false"/>
          <w:i w:val="false"/>
          <w:color w:val="000000"/>
          <w:sz w:val="28"/>
        </w:rPr>
        <w:t>225-қосымшаға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мекемесінің ережесі;</w:t>
      </w:r>
    </w:p>
    <w:bookmarkEnd w:id="231"/>
    <w:p>
      <w:pPr>
        <w:spacing w:after="0"/>
        <w:ind w:left="0"/>
        <w:jc w:val="both"/>
      </w:pPr>
      <w:r>
        <w:rPr>
          <w:rFonts w:ascii="Times New Roman"/>
          <w:b w:val="false"/>
          <w:i w:val="false"/>
          <w:color w:val="000000"/>
          <w:sz w:val="28"/>
        </w:rPr>
        <w:t>
      225-1) осы бұйрыққа 225-1 қосымшаға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Үлкен Нарын ауданының санитариялық-эпидемиологиялық бақылау басқармасы" республикалық мемлекеттік мекемесінің ережесі;</w:t>
      </w:r>
    </w:p>
    <w:bookmarkStart w:name="z232" w:id="232"/>
    <w:p>
      <w:pPr>
        <w:spacing w:after="0"/>
        <w:ind w:left="0"/>
        <w:jc w:val="both"/>
      </w:pPr>
      <w:r>
        <w:rPr>
          <w:rFonts w:ascii="Times New Roman"/>
          <w:b w:val="false"/>
          <w:i w:val="false"/>
          <w:color w:val="000000"/>
          <w:sz w:val="28"/>
        </w:rPr>
        <w:t xml:space="preserve">
      226) осы бұйрыққа </w:t>
      </w:r>
      <w:r>
        <w:rPr>
          <w:rFonts w:ascii="Times New Roman"/>
          <w:b w:val="false"/>
          <w:i w:val="false"/>
          <w:color w:val="000000"/>
          <w:sz w:val="28"/>
        </w:rPr>
        <w:t>226-қосымшаға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мекемесінің ережесі;</w:t>
      </w:r>
    </w:p>
    <w:bookmarkEnd w:id="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227)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4" w:id="233"/>
    <w:p>
      <w:pPr>
        <w:spacing w:after="0"/>
        <w:ind w:left="0"/>
        <w:jc w:val="both"/>
      </w:pPr>
      <w:r>
        <w:rPr>
          <w:rFonts w:ascii="Times New Roman"/>
          <w:b w:val="false"/>
          <w:i w:val="false"/>
          <w:color w:val="000000"/>
          <w:sz w:val="28"/>
        </w:rPr>
        <w:t xml:space="preserve">
      228) осы бұйрыққа </w:t>
      </w:r>
      <w:r>
        <w:rPr>
          <w:rFonts w:ascii="Times New Roman"/>
          <w:b w:val="false"/>
          <w:i w:val="false"/>
          <w:color w:val="000000"/>
          <w:sz w:val="28"/>
        </w:rPr>
        <w:t>228-қосымшаға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мекемесінің ережесі;</w:t>
      </w:r>
    </w:p>
    <w:bookmarkEnd w:id="233"/>
    <w:bookmarkStart w:name="z235" w:id="234"/>
    <w:p>
      <w:pPr>
        <w:spacing w:after="0"/>
        <w:ind w:left="0"/>
        <w:jc w:val="both"/>
      </w:pPr>
      <w:r>
        <w:rPr>
          <w:rFonts w:ascii="Times New Roman"/>
          <w:b w:val="false"/>
          <w:i w:val="false"/>
          <w:color w:val="000000"/>
          <w:sz w:val="28"/>
        </w:rPr>
        <w:t xml:space="preserve">
      229) осы бұйрыққа </w:t>
      </w:r>
      <w:r>
        <w:rPr>
          <w:rFonts w:ascii="Times New Roman"/>
          <w:b w:val="false"/>
          <w:i w:val="false"/>
          <w:color w:val="000000"/>
          <w:sz w:val="28"/>
        </w:rPr>
        <w:t>229-қосымшаға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мекемесінің ережесі;</w:t>
      </w:r>
    </w:p>
    <w:bookmarkEnd w:id="234"/>
    <w:bookmarkStart w:name="z236" w:id="235"/>
    <w:p>
      <w:pPr>
        <w:spacing w:after="0"/>
        <w:ind w:left="0"/>
        <w:jc w:val="both"/>
      </w:pPr>
      <w:r>
        <w:rPr>
          <w:rFonts w:ascii="Times New Roman"/>
          <w:b w:val="false"/>
          <w:i w:val="false"/>
          <w:color w:val="000000"/>
          <w:sz w:val="28"/>
        </w:rPr>
        <w:t xml:space="preserve">
      230) осы бұйрыққа </w:t>
      </w:r>
      <w:r>
        <w:rPr>
          <w:rFonts w:ascii="Times New Roman"/>
          <w:b w:val="false"/>
          <w:i w:val="false"/>
          <w:color w:val="000000"/>
          <w:sz w:val="28"/>
        </w:rPr>
        <w:t>230-қосымшаға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мекемесінің ережесі;</w:t>
      </w:r>
    </w:p>
    <w:bookmarkEnd w:id="235"/>
    <w:bookmarkStart w:name="z237" w:id="236"/>
    <w:p>
      <w:pPr>
        <w:spacing w:after="0"/>
        <w:ind w:left="0"/>
        <w:jc w:val="both"/>
      </w:pPr>
      <w:r>
        <w:rPr>
          <w:rFonts w:ascii="Times New Roman"/>
          <w:b w:val="false"/>
          <w:i w:val="false"/>
          <w:color w:val="000000"/>
          <w:sz w:val="28"/>
        </w:rPr>
        <w:t xml:space="preserve">
      231) осы бұйрыққа </w:t>
      </w:r>
      <w:r>
        <w:rPr>
          <w:rFonts w:ascii="Times New Roman"/>
          <w:b w:val="false"/>
          <w:i w:val="false"/>
          <w:color w:val="000000"/>
          <w:sz w:val="28"/>
        </w:rPr>
        <w:t>231-қосымшаға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мекемесінің ережесі;</w:t>
      </w:r>
    </w:p>
    <w:bookmarkEnd w:id="236"/>
    <w:bookmarkStart w:name="z238" w:id="237"/>
    <w:p>
      <w:pPr>
        <w:spacing w:after="0"/>
        <w:ind w:left="0"/>
        <w:jc w:val="both"/>
      </w:pPr>
      <w:r>
        <w:rPr>
          <w:rFonts w:ascii="Times New Roman"/>
          <w:b w:val="false"/>
          <w:i w:val="false"/>
          <w:color w:val="000000"/>
          <w:sz w:val="28"/>
        </w:rPr>
        <w:t xml:space="preserve">
      232) осы бұйрыққа </w:t>
      </w:r>
      <w:r>
        <w:rPr>
          <w:rFonts w:ascii="Times New Roman"/>
          <w:b w:val="false"/>
          <w:i w:val="false"/>
          <w:color w:val="000000"/>
          <w:sz w:val="28"/>
        </w:rPr>
        <w:t>232-қосымшаға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мекемесінің ережесі;</w:t>
      </w:r>
    </w:p>
    <w:bookmarkEnd w:id="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034" w:id="238"/>
    <w:p>
      <w:pPr>
        <w:spacing w:after="0"/>
        <w:ind w:left="0"/>
        <w:jc w:val="both"/>
      </w:pPr>
      <w:r>
        <w:rPr>
          <w:rFonts w:ascii="Times New Roman"/>
          <w:b w:val="false"/>
          <w:i w:val="false"/>
          <w:color w:val="000000"/>
          <w:sz w:val="28"/>
        </w:rPr>
        <w:t xml:space="preserve">
      234) осы бұйрыққа </w:t>
      </w:r>
      <w:r>
        <w:rPr>
          <w:rFonts w:ascii="Times New Roman"/>
          <w:b w:val="false"/>
          <w:i w:val="false"/>
          <w:color w:val="000000"/>
          <w:sz w:val="28"/>
        </w:rPr>
        <w:t>234-қосымшаға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мекемесінің ережесі бекітілсін.</w:t>
      </w:r>
    </w:p>
    <w:bookmarkEnd w:id="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Денсаулық сақтау министрлігі Санитариялық-эпидемиологиялық бақылау комитеті Төрағасының 07.09.2021 </w:t>
      </w:r>
      <w:r>
        <w:rPr>
          <w:rFonts w:ascii="Times New Roman"/>
          <w:b w:val="false"/>
          <w:i w:val="false"/>
          <w:color w:val="ff0000"/>
          <w:sz w:val="28"/>
        </w:rPr>
        <w:t>№ 122-НҚ</w:t>
      </w:r>
      <w:r>
        <w:rPr>
          <w:rFonts w:ascii="Times New Roman"/>
          <w:b w:val="false"/>
          <w:i w:val="false"/>
          <w:color w:val="ff0000"/>
          <w:sz w:val="28"/>
        </w:rPr>
        <w:t xml:space="preserve"> (алғашқы ресми жарияланған күнінен бастап қолданысқа енгізіледі);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25.05.2023 </w:t>
      </w:r>
      <w:r>
        <w:rPr>
          <w:rFonts w:ascii="Times New Roman"/>
          <w:b w:val="false"/>
          <w:i w:val="false"/>
          <w:color w:val="000000"/>
          <w:sz w:val="28"/>
        </w:rPr>
        <w:t>№ 57-НҚ</w:t>
      </w:r>
      <w:r>
        <w:rPr>
          <w:rFonts w:ascii="Times New Roman"/>
          <w:b w:val="false"/>
          <w:i w:val="false"/>
          <w:color w:val="ff0000"/>
          <w:sz w:val="28"/>
        </w:rPr>
        <w:t xml:space="preserve"> (алғашқы ресми жарияланған күнінен бастап қолданысқа енгізіледі); 31.05.2024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05.12.2024 </w:t>
      </w:r>
      <w:r>
        <w:rPr>
          <w:rFonts w:ascii="Times New Roman"/>
          <w:b w:val="false"/>
          <w:i w:val="false"/>
          <w:color w:val="000000"/>
          <w:sz w:val="28"/>
        </w:rPr>
        <w:t>№ 126-НҚ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9" w:id="239"/>
    <w:p>
      <w:pPr>
        <w:spacing w:after="0"/>
        <w:ind w:left="0"/>
        <w:jc w:val="both"/>
      </w:pPr>
      <w:r>
        <w:rPr>
          <w:rFonts w:ascii="Times New Roman"/>
          <w:b w:val="false"/>
          <w:i w:val="false"/>
          <w:color w:val="000000"/>
          <w:sz w:val="28"/>
        </w:rPr>
        <w:t>
      2. Комитеттің Әкімшілік құқықтық қамтамасыз ету және мемлекеттік сатып алулар басқармасы Қазақстан Республикасының заңнамасында белгіленген тәртіппен осы бұйрық бекітілген күннен бастап күнтізбелік он күннің ішінде оның қазақ және орыс тілдеріндегі электрондық түрдегі көшірмесін ресми жариялау және Қазақстан Республикасының Нормативтік құқықтық актілерінің эталондық бақылау банкіне енгізу үшін Қазақстан Республикасы Әділет министрлігінің "Қазақстан Республикасы Заңнама және құқықтық ақпарат институты" шаруашылық жүргізу құқығындағы республикалық мемлекеттік кәсіпорнына жіберуді қамтамасыз етсін.</w:t>
      </w:r>
    </w:p>
    <w:bookmarkEnd w:id="239"/>
    <w:bookmarkStart w:name="z240" w:id="240"/>
    <w:p>
      <w:pPr>
        <w:spacing w:after="0"/>
        <w:ind w:left="0"/>
        <w:jc w:val="both"/>
      </w:pPr>
      <w:r>
        <w:rPr>
          <w:rFonts w:ascii="Times New Roman"/>
          <w:b w:val="false"/>
          <w:i w:val="false"/>
          <w:color w:val="000000"/>
          <w:sz w:val="28"/>
        </w:rPr>
        <w:t>
      3. Осы бұйрықтың орындалуын бақылау Комитет төрағасының жетекшілік ететін орынбасарына жүктелсін.</w:t>
      </w:r>
    </w:p>
    <w:bookmarkEnd w:id="240"/>
    <w:bookmarkStart w:name="z241" w:id="241"/>
    <w:p>
      <w:pPr>
        <w:spacing w:after="0"/>
        <w:ind w:left="0"/>
        <w:jc w:val="both"/>
      </w:pPr>
      <w:r>
        <w:rPr>
          <w:rFonts w:ascii="Times New Roman"/>
          <w:b w:val="false"/>
          <w:i w:val="false"/>
          <w:color w:val="000000"/>
          <w:sz w:val="28"/>
        </w:rPr>
        <w:t>
      4. Осы бұйрық қол қойылған күннен бастап күшіне енеді.</w:t>
      </w:r>
    </w:p>
    <w:bookmarkEnd w:id="24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Төраға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Есмағамбетова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1-қосымша</w:t>
            </w:r>
          </w:p>
        </w:tc>
      </w:tr>
    </w:tbl>
    <w:bookmarkStart w:name="z244" w:id="24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мекемесінің ережесі</w:t>
      </w:r>
    </w:p>
    <w:bookmarkEnd w:id="242"/>
    <w:p>
      <w:pPr>
        <w:spacing w:after="0"/>
        <w:ind w:left="0"/>
        <w:jc w:val="both"/>
      </w:pPr>
      <w:r>
        <w:rPr>
          <w:rFonts w:ascii="Times New Roman"/>
          <w:b w:val="false"/>
          <w:i w:val="false"/>
          <w:color w:val="ff0000"/>
          <w:sz w:val="28"/>
        </w:rPr>
        <w:t xml:space="preserve">
      Ескерту. 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368" w:id="243"/>
    <w:p>
      <w:pPr>
        <w:spacing w:after="0"/>
        <w:ind w:left="0"/>
        <w:jc w:val="left"/>
      </w:pPr>
      <w:r>
        <w:rPr>
          <w:rFonts w:ascii="Times New Roman"/>
          <w:b/>
          <w:i w:val="false"/>
          <w:color w:val="000000"/>
        </w:rPr>
        <w:t xml:space="preserve"> 1-тарау. Жалпы ережелер</w:t>
      </w:r>
    </w:p>
    <w:bookmarkEnd w:id="243"/>
    <w:bookmarkStart w:name="z20369" w:id="24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44"/>
    <w:bookmarkStart w:name="z20370" w:id="24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45"/>
    <w:bookmarkStart w:name="z20371" w:id="24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46"/>
    <w:bookmarkStart w:name="z20372" w:id="24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47"/>
    <w:bookmarkStart w:name="z20373" w:id="24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48"/>
    <w:bookmarkStart w:name="z20374" w:id="24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49"/>
    <w:bookmarkStart w:name="z20375" w:id="25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50"/>
    <w:bookmarkStart w:name="z20376" w:id="251"/>
    <w:p>
      <w:pPr>
        <w:spacing w:after="0"/>
        <w:ind w:left="0"/>
        <w:jc w:val="both"/>
      </w:pPr>
      <w:r>
        <w:rPr>
          <w:rFonts w:ascii="Times New Roman"/>
          <w:b w:val="false"/>
          <w:i w:val="false"/>
          <w:color w:val="000000"/>
          <w:sz w:val="28"/>
        </w:rPr>
        <w:t>
      8. Заңды тұлғаның орналасқан жері – индекс 020100, Қазақстан Республикасы, Ақмола облысы, Ақкөл ауданы, Ақкөл қаласы, Гагарин көшесі, 27А үй.</w:t>
      </w:r>
    </w:p>
    <w:bookmarkEnd w:id="251"/>
    <w:bookmarkStart w:name="z20377" w:id="25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w:t>
      </w:r>
    </w:p>
    <w:bookmarkEnd w:id="252"/>
    <w:bookmarkStart w:name="z20378" w:id="2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3"/>
    <w:bookmarkStart w:name="z20379" w:id="25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4"/>
    <w:bookmarkStart w:name="z20380" w:id="25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55"/>
    <w:bookmarkStart w:name="z20381" w:id="2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56"/>
    <w:bookmarkStart w:name="z20382" w:id="25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57"/>
    <w:bookmarkStart w:name="z20383" w:id="258"/>
    <w:p>
      <w:pPr>
        <w:spacing w:after="0"/>
        <w:ind w:left="0"/>
        <w:jc w:val="both"/>
      </w:pPr>
      <w:r>
        <w:rPr>
          <w:rFonts w:ascii="Times New Roman"/>
          <w:b w:val="false"/>
          <w:i w:val="false"/>
          <w:color w:val="000000"/>
          <w:sz w:val="28"/>
        </w:rPr>
        <w:t>
      13. Міндеттері:</w:t>
      </w:r>
    </w:p>
    <w:bookmarkEnd w:id="258"/>
    <w:bookmarkStart w:name="z20384" w:id="2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59"/>
    <w:bookmarkStart w:name="z20385" w:id="26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60"/>
    <w:bookmarkStart w:name="z20386" w:id="2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61"/>
    <w:bookmarkStart w:name="z20387" w:id="262"/>
    <w:p>
      <w:pPr>
        <w:spacing w:after="0"/>
        <w:ind w:left="0"/>
        <w:jc w:val="both"/>
      </w:pPr>
      <w:r>
        <w:rPr>
          <w:rFonts w:ascii="Times New Roman"/>
          <w:b w:val="false"/>
          <w:i w:val="false"/>
          <w:color w:val="000000"/>
          <w:sz w:val="28"/>
        </w:rPr>
        <w:t>
      14. Құқықтары мен міндеттері:</w:t>
      </w:r>
    </w:p>
    <w:bookmarkEnd w:id="262"/>
    <w:bookmarkStart w:name="z20388" w:id="2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63"/>
    <w:bookmarkStart w:name="z20389" w:id="2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64"/>
    <w:bookmarkStart w:name="z20390" w:id="2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65"/>
    <w:bookmarkStart w:name="z20391" w:id="2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66"/>
    <w:bookmarkStart w:name="z20392" w:id="2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67"/>
    <w:bookmarkStart w:name="z20393" w:id="2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68"/>
    <w:bookmarkStart w:name="z20394" w:id="26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69"/>
    <w:bookmarkStart w:name="z20395" w:id="2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70"/>
    <w:bookmarkStart w:name="z20396" w:id="27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71"/>
    <w:bookmarkStart w:name="z20397" w:id="272"/>
    <w:p>
      <w:pPr>
        <w:spacing w:after="0"/>
        <w:ind w:left="0"/>
        <w:jc w:val="both"/>
      </w:pPr>
      <w:r>
        <w:rPr>
          <w:rFonts w:ascii="Times New Roman"/>
          <w:b w:val="false"/>
          <w:i w:val="false"/>
          <w:color w:val="000000"/>
          <w:sz w:val="28"/>
        </w:rPr>
        <w:t>
      15. Функциялары:</w:t>
      </w:r>
    </w:p>
    <w:bookmarkEnd w:id="272"/>
    <w:bookmarkStart w:name="z20398" w:id="273"/>
    <w:p>
      <w:pPr>
        <w:spacing w:after="0"/>
        <w:ind w:left="0"/>
        <w:jc w:val="both"/>
      </w:pPr>
      <w:r>
        <w:rPr>
          <w:rFonts w:ascii="Times New Roman"/>
          <w:b w:val="false"/>
          <w:i w:val="false"/>
          <w:color w:val="000000"/>
          <w:sz w:val="28"/>
        </w:rPr>
        <w:t>
      1) реттелетін салада мемлекеттік саясатты іске асыру;</w:t>
      </w:r>
    </w:p>
    <w:bookmarkEnd w:id="273"/>
    <w:bookmarkStart w:name="z20399" w:id="27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74"/>
    <w:bookmarkStart w:name="z20400" w:id="27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75"/>
    <w:bookmarkStart w:name="z20401" w:id="27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76"/>
    <w:bookmarkStart w:name="z20402" w:id="27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77"/>
    <w:bookmarkStart w:name="z20403" w:id="27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78"/>
    <w:bookmarkStart w:name="z37664" w:id="27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279"/>
    <w:bookmarkStart w:name="z37663" w:id="280"/>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280"/>
    <w:bookmarkStart w:name="z37665" w:id="281"/>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281"/>
    <w:bookmarkStart w:name="z20404" w:id="28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82"/>
    <w:bookmarkStart w:name="z37666" w:id="28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283"/>
    <w:bookmarkStart w:name="z20405" w:id="28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84"/>
    <w:bookmarkStart w:name="z20406" w:id="28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85"/>
    <w:bookmarkStart w:name="z20407" w:id="28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86"/>
    <w:bookmarkStart w:name="z20408" w:id="28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410" w:id="28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88"/>
    <w:bookmarkStart w:name="z20411" w:id="28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89"/>
    <w:bookmarkStart w:name="z20412" w:id="29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90"/>
    <w:bookmarkStart w:name="z20413" w:id="29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416" w:id="29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92"/>
    <w:bookmarkStart w:name="z20417" w:id="29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93"/>
    <w:bookmarkStart w:name="z20418" w:id="29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94"/>
    <w:bookmarkStart w:name="z20419" w:id="29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95"/>
    <w:bookmarkStart w:name="z20420" w:id="29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96"/>
    <w:bookmarkStart w:name="z20421" w:id="29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97"/>
    <w:bookmarkStart w:name="z20422" w:id="29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98"/>
    <w:bookmarkStart w:name="z20423" w:id="29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99"/>
    <w:bookmarkStart w:name="z20424" w:id="30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00"/>
    <w:bookmarkStart w:name="z20425" w:id="30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01"/>
    <w:bookmarkStart w:name="z37667" w:id="30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302"/>
    <w:bookmarkStart w:name="z20426" w:id="303"/>
    <w:p>
      <w:pPr>
        <w:spacing w:after="0"/>
        <w:ind w:left="0"/>
        <w:jc w:val="both"/>
      </w:pPr>
      <w:r>
        <w:rPr>
          <w:rFonts w:ascii="Times New Roman"/>
          <w:b w:val="false"/>
          <w:i w:val="false"/>
          <w:color w:val="000000"/>
          <w:sz w:val="28"/>
        </w:rPr>
        <w:t>
      29) мыналарды:</w:t>
      </w:r>
    </w:p>
    <w:bookmarkEnd w:id="303"/>
    <w:bookmarkStart w:name="z20427" w:id="3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04"/>
    <w:bookmarkStart w:name="z37668" w:id="30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End w:id="305"/>
    <w:bookmarkStart w:name="z20428" w:id="30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06"/>
    <w:bookmarkStart w:name="z20429" w:id="30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430" w:id="30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08"/>
    <w:bookmarkStart w:name="z20431" w:id="30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09"/>
    <w:bookmarkStart w:name="z20432" w:id="31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10"/>
    <w:bookmarkStart w:name="z20433" w:id="31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11"/>
    <w:bookmarkStart w:name="z20434" w:id="312"/>
    <w:p>
      <w:pPr>
        <w:spacing w:after="0"/>
        <w:ind w:left="0"/>
        <w:jc w:val="both"/>
      </w:pPr>
      <w:r>
        <w:rPr>
          <w:rFonts w:ascii="Times New Roman"/>
          <w:b w:val="false"/>
          <w:i w:val="false"/>
          <w:color w:val="000000"/>
          <w:sz w:val="28"/>
        </w:rPr>
        <w:t>
      19. Басқарма басшысының өкілеттіктері:</w:t>
      </w:r>
    </w:p>
    <w:bookmarkEnd w:id="312"/>
    <w:bookmarkStart w:name="z20435" w:id="31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13"/>
    <w:bookmarkStart w:name="z20436" w:id="31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4"/>
    <w:bookmarkStart w:name="z20437" w:id="31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15"/>
    <w:bookmarkStart w:name="z20438" w:id="31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6"/>
    <w:bookmarkStart w:name="z20439" w:id="31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17"/>
    <w:bookmarkStart w:name="z20440" w:id="31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18"/>
    <w:bookmarkStart w:name="z20441" w:id="319"/>
    <w:p>
      <w:pPr>
        <w:spacing w:after="0"/>
        <w:ind w:left="0"/>
        <w:jc w:val="left"/>
      </w:pPr>
      <w:r>
        <w:rPr>
          <w:rFonts w:ascii="Times New Roman"/>
          <w:b/>
          <w:i w:val="false"/>
          <w:color w:val="000000"/>
        </w:rPr>
        <w:t xml:space="preserve"> 4-тарау. Басқарманың мүлкі</w:t>
      </w:r>
    </w:p>
    <w:bookmarkEnd w:id="319"/>
    <w:bookmarkStart w:name="z20442" w:id="32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20"/>
    <w:bookmarkStart w:name="z20443" w:id="32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1"/>
    <w:bookmarkStart w:name="z20444" w:id="32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22"/>
    <w:bookmarkStart w:name="z20445" w:id="32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3"/>
    <w:bookmarkStart w:name="z20446" w:id="324"/>
    <w:p>
      <w:pPr>
        <w:spacing w:after="0"/>
        <w:ind w:left="0"/>
        <w:jc w:val="left"/>
      </w:pPr>
      <w:r>
        <w:rPr>
          <w:rFonts w:ascii="Times New Roman"/>
          <w:b/>
          <w:i w:val="false"/>
          <w:color w:val="000000"/>
        </w:rPr>
        <w:t xml:space="preserve"> 5-тарау. Басқарманы қайта ұйымдастыру және тарату</w:t>
      </w:r>
    </w:p>
    <w:bookmarkEnd w:id="324"/>
    <w:bookmarkStart w:name="z20447" w:id="32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2-қосымша</w:t>
            </w:r>
          </w:p>
        </w:tc>
      </w:tr>
    </w:tbl>
    <w:bookmarkStart w:name="z320" w:id="32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мекемесінің ережесі</w:t>
      </w:r>
    </w:p>
    <w:bookmarkEnd w:id="326"/>
    <w:p>
      <w:pPr>
        <w:spacing w:after="0"/>
        <w:ind w:left="0"/>
        <w:jc w:val="both"/>
      </w:pPr>
      <w:r>
        <w:rPr>
          <w:rFonts w:ascii="Times New Roman"/>
          <w:b w:val="false"/>
          <w:i w:val="false"/>
          <w:color w:val="ff0000"/>
          <w:sz w:val="28"/>
        </w:rPr>
        <w:t xml:space="preserve">
      Ескерту. 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448" w:id="327"/>
    <w:p>
      <w:pPr>
        <w:spacing w:after="0"/>
        <w:ind w:left="0"/>
        <w:jc w:val="left"/>
      </w:pPr>
      <w:r>
        <w:rPr>
          <w:rFonts w:ascii="Times New Roman"/>
          <w:b/>
          <w:i w:val="false"/>
          <w:color w:val="000000"/>
        </w:rPr>
        <w:t xml:space="preserve"> 1-тарау. Жалпы ережелер</w:t>
      </w:r>
    </w:p>
    <w:bookmarkEnd w:id="327"/>
    <w:bookmarkStart w:name="z20449" w:id="32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28"/>
    <w:bookmarkStart w:name="z20450" w:id="32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29"/>
    <w:bookmarkStart w:name="z20451" w:id="33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30"/>
    <w:bookmarkStart w:name="z20452" w:id="33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31"/>
    <w:bookmarkStart w:name="z20453" w:id="33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32"/>
    <w:bookmarkStart w:name="z20454" w:id="33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33"/>
    <w:bookmarkStart w:name="z20455" w:id="33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34"/>
    <w:bookmarkStart w:name="z20456" w:id="335"/>
    <w:p>
      <w:pPr>
        <w:spacing w:after="0"/>
        <w:ind w:left="0"/>
        <w:jc w:val="both"/>
      </w:pPr>
      <w:r>
        <w:rPr>
          <w:rFonts w:ascii="Times New Roman"/>
          <w:b w:val="false"/>
          <w:i w:val="false"/>
          <w:color w:val="000000"/>
          <w:sz w:val="28"/>
        </w:rPr>
        <w:t>
      8. Заңды тұлғаның орналасқан жері – индекс 020200, Қазақстан Республикасы, Ақмола облысы, Аршалы ауданы, Аршалы кенті, Жұмабек Тәшенов көшесі, 6/3 құрылыс, 1 т.е.б.</w:t>
      </w:r>
    </w:p>
    <w:bookmarkEnd w:id="335"/>
    <w:bookmarkStart w:name="z20457" w:id="33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w:t>
      </w:r>
    </w:p>
    <w:bookmarkEnd w:id="336"/>
    <w:bookmarkStart w:name="z20458" w:id="33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7"/>
    <w:bookmarkStart w:name="z20459" w:id="33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8"/>
    <w:bookmarkStart w:name="z20460" w:id="33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39"/>
    <w:bookmarkStart w:name="z20461" w:id="34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40"/>
    <w:bookmarkStart w:name="z20462" w:id="34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41"/>
    <w:bookmarkStart w:name="z20463" w:id="342"/>
    <w:p>
      <w:pPr>
        <w:spacing w:after="0"/>
        <w:ind w:left="0"/>
        <w:jc w:val="both"/>
      </w:pPr>
      <w:r>
        <w:rPr>
          <w:rFonts w:ascii="Times New Roman"/>
          <w:b w:val="false"/>
          <w:i w:val="false"/>
          <w:color w:val="000000"/>
          <w:sz w:val="28"/>
        </w:rPr>
        <w:t>
      13. Міндеттері:</w:t>
      </w:r>
    </w:p>
    <w:bookmarkEnd w:id="342"/>
    <w:bookmarkStart w:name="z20464" w:id="34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43"/>
    <w:bookmarkStart w:name="z20465" w:id="34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44"/>
    <w:bookmarkStart w:name="z20466" w:id="34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45"/>
    <w:bookmarkStart w:name="z20467" w:id="346"/>
    <w:p>
      <w:pPr>
        <w:spacing w:after="0"/>
        <w:ind w:left="0"/>
        <w:jc w:val="both"/>
      </w:pPr>
      <w:r>
        <w:rPr>
          <w:rFonts w:ascii="Times New Roman"/>
          <w:b w:val="false"/>
          <w:i w:val="false"/>
          <w:color w:val="000000"/>
          <w:sz w:val="28"/>
        </w:rPr>
        <w:t>
      14. Құқықтары мен міндеттері:</w:t>
      </w:r>
    </w:p>
    <w:bookmarkEnd w:id="346"/>
    <w:bookmarkStart w:name="z20468" w:id="34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47"/>
    <w:bookmarkStart w:name="z20469" w:id="34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48"/>
    <w:bookmarkStart w:name="z20470" w:id="34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49"/>
    <w:bookmarkStart w:name="z20471" w:id="35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50"/>
    <w:bookmarkStart w:name="z20472" w:id="35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51"/>
    <w:bookmarkStart w:name="z20473" w:id="35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52"/>
    <w:bookmarkStart w:name="z20474" w:id="35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53"/>
    <w:bookmarkStart w:name="z20475" w:id="35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54"/>
    <w:bookmarkStart w:name="z20476" w:id="35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55"/>
    <w:bookmarkStart w:name="z20477" w:id="356"/>
    <w:p>
      <w:pPr>
        <w:spacing w:after="0"/>
        <w:ind w:left="0"/>
        <w:jc w:val="both"/>
      </w:pPr>
      <w:r>
        <w:rPr>
          <w:rFonts w:ascii="Times New Roman"/>
          <w:b w:val="false"/>
          <w:i w:val="false"/>
          <w:color w:val="000000"/>
          <w:sz w:val="28"/>
        </w:rPr>
        <w:t>
      15. Функциялары:</w:t>
      </w:r>
    </w:p>
    <w:bookmarkEnd w:id="356"/>
    <w:bookmarkStart w:name="z20478" w:id="357"/>
    <w:p>
      <w:pPr>
        <w:spacing w:after="0"/>
        <w:ind w:left="0"/>
        <w:jc w:val="both"/>
      </w:pPr>
      <w:r>
        <w:rPr>
          <w:rFonts w:ascii="Times New Roman"/>
          <w:b w:val="false"/>
          <w:i w:val="false"/>
          <w:color w:val="000000"/>
          <w:sz w:val="28"/>
        </w:rPr>
        <w:t>
      1) реттелетін салада мемлекеттік саясатты іске асыру;</w:t>
      </w:r>
    </w:p>
    <w:bookmarkEnd w:id="357"/>
    <w:bookmarkStart w:name="z20479" w:id="35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58"/>
    <w:bookmarkStart w:name="z20480" w:id="35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59"/>
    <w:bookmarkStart w:name="z20481" w:id="36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60"/>
    <w:bookmarkStart w:name="z20482" w:id="36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61"/>
    <w:bookmarkStart w:name="z20483" w:id="36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6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Start w:name="z37669" w:id="363"/>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363"/>
    <w:bookmarkStart w:name="z37670" w:id="364"/>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364"/>
    <w:bookmarkStart w:name="z20484" w:id="36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65"/>
    <w:bookmarkStart w:name="z37671" w:id="36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366"/>
    <w:bookmarkStart w:name="z20485" w:id="3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6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Start w:name="z20487" w:id="36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68"/>
    <w:bookmarkStart w:name="z20488" w:id="36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490" w:id="37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70"/>
    <w:bookmarkStart w:name="z20491" w:id="37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71"/>
    <w:bookmarkStart w:name="z20492" w:id="37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72"/>
    <w:bookmarkStart w:name="z20493" w:id="37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496" w:id="37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74"/>
    <w:bookmarkStart w:name="z20497" w:id="37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75"/>
    <w:bookmarkStart w:name="z20498" w:id="37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76"/>
    <w:bookmarkStart w:name="z20499" w:id="37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77"/>
    <w:bookmarkStart w:name="z20500" w:id="37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78"/>
    <w:bookmarkStart w:name="z20501" w:id="37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79"/>
    <w:bookmarkStart w:name="z20502" w:id="38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80"/>
    <w:bookmarkStart w:name="z20503" w:id="38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81"/>
    <w:bookmarkStart w:name="z20504" w:id="38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82"/>
    <w:bookmarkStart w:name="z20505" w:id="38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83"/>
    <w:bookmarkStart w:name="z37672" w:id="38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384"/>
    <w:bookmarkStart w:name="z20506" w:id="385"/>
    <w:p>
      <w:pPr>
        <w:spacing w:after="0"/>
        <w:ind w:left="0"/>
        <w:jc w:val="both"/>
      </w:pPr>
      <w:r>
        <w:rPr>
          <w:rFonts w:ascii="Times New Roman"/>
          <w:b w:val="false"/>
          <w:i w:val="false"/>
          <w:color w:val="000000"/>
          <w:sz w:val="28"/>
        </w:rPr>
        <w:t>
      29) мыналарды:</w:t>
      </w:r>
    </w:p>
    <w:bookmarkEnd w:id="385"/>
    <w:bookmarkStart w:name="z20507" w:id="3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86"/>
    <w:bookmarkStart w:name="z37673" w:id="38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End w:id="387"/>
    <w:bookmarkStart w:name="z20508" w:id="38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88"/>
    <w:bookmarkStart w:name="z20509" w:id="38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510" w:id="39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90"/>
    <w:bookmarkStart w:name="z20511" w:id="39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91"/>
    <w:bookmarkStart w:name="z20512" w:id="39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92"/>
    <w:bookmarkStart w:name="z20513" w:id="3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93"/>
    <w:bookmarkStart w:name="z20514" w:id="394"/>
    <w:p>
      <w:pPr>
        <w:spacing w:after="0"/>
        <w:ind w:left="0"/>
        <w:jc w:val="both"/>
      </w:pPr>
      <w:r>
        <w:rPr>
          <w:rFonts w:ascii="Times New Roman"/>
          <w:b w:val="false"/>
          <w:i w:val="false"/>
          <w:color w:val="000000"/>
          <w:sz w:val="28"/>
        </w:rPr>
        <w:t>
      19. Басқарма басшысының өкілеттіктері:</w:t>
      </w:r>
    </w:p>
    <w:bookmarkEnd w:id="394"/>
    <w:bookmarkStart w:name="z20515" w:id="39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95"/>
    <w:bookmarkStart w:name="z20516" w:id="3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96"/>
    <w:bookmarkStart w:name="z20517" w:id="39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97"/>
    <w:bookmarkStart w:name="z20518" w:id="3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8"/>
    <w:bookmarkStart w:name="z20519" w:id="39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99"/>
    <w:bookmarkStart w:name="z20520" w:id="40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00"/>
    <w:bookmarkStart w:name="z20521" w:id="401"/>
    <w:p>
      <w:pPr>
        <w:spacing w:after="0"/>
        <w:ind w:left="0"/>
        <w:jc w:val="left"/>
      </w:pPr>
      <w:r>
        <w:rPr>
          <w:rFonts w:ascii="Times New Roman"/>
          <w:b/>
          <w:i w:val="false"/>
          <w:color w:val="000000"/>
        </w:rPr>
        <w:t xml:space="preserve"> 4-тарау. Басқарманың мүлкі</w:t>
      </w:r>
    </w:p>
    <w:bookmarkEnd w:id="401"/>
    <w:bookmarkStart w:name="z20522" w:id="40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02"/>
    <w:bookmarkStart w:name="z20523" w:id="40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03"/>
    <w:bookmarkStart w:name="z20524" w:id="40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04"/>
    <w:bookmarkStart w:name="z20525" w:id="40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5"/>
    <w:bookmarkStart w:name="z20526" w:id="406"/>
    <w:p>
      <w:pPr>
        <w:spacing w:after="0"/>
        <w:ind w:left="0"/>
        <w:jc w:val="left"/>
      </w:pPr>
      <w:r>
        <w:rPr>
          <w:rFonts w:ascii="Times New Roman"/>
          <w:b/>
          <w:i w:val="false"/>
          <w:color w:val="000000"/>
        </w:rPr>
        <w:t xml:space="preserve"> 5-тарау. Басқарманы қайта ұйымдастыру және тарату</w:t>
      </w:r>
    </w:p>
    <w:bookmarkEnd w:id="406"/>
    <w:bookmarkStart w:name="z20527" w:id="40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xml:space="preserve">№ 1-НҚ бұйрығына </w:t>
            </w:r>
            <w:r>
              <w:br/>
            </w:r>
            <w:r>
              <w:rPr>
                <w:rFonts w:ascii="Times New Roman"/>
                <w:b w:val="false"/>
                <w:i w:val="false"/>
                <w:color w:val="000000"/>
                <w:sz w:val="20"/>
              </w:rPr>
              <w:t>3-қосымша</w:t>
            </w:r>
          </w:p>
        </w:tc>
      </w:tr>
    </w:tbl>
    <w:bookmarkStart w:name="z396" w:id="4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мекемесінің ережесі</w:t>
      </w:r>
    </w:p>
    <w:bookmarkEnd w:id="408"/>
    <w:p>
      <w:pPr>
        <w:spacing w:after="0"/>
        <w:ind w:left="0"/>
        <w:jc w:val="both"/>
      </w:pPr>
      <w:r>
        <w:rPr>
          <w:rFonts w:ascii="Times New Roman"/>
          <w:b w:val="false"/>
          <w:i w:val="false"/>
          <w:color w:val="ff0000"/>
          <w:sz w:val="28"/>
        </w:rPr>
        <w:t xml:space="preserve">
      Ескерту. 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528" w:id="409"/>
    <w:p>
      <w:pPr>
        <w:spacing w:after="0"/>
        <w:ind w:left="0"/>
        <w:jc w:val="left"/>
      </w:pPr>
      <w:r>
        <w:rPr>
          <w:rFonts w:ascii="Times New Roman"/>
          <w:b/>
          <w:i w:val="false"/>
          <w:color w:val="000000"/>
        </w:rPr>
        <w:t xml:space="preserve"> 1-тарау. Жалпы ережелер</w:t>
      </w:r>
    </w:p>
    <w:bookmarkEnd w:id="409"/>
    <w:bookmarkStart w:name="z20529" w:id="41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10"/>
    <w:bookmarkStart w:name="z20530" w:id="41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11"/>
    <w:bookmarkStart w:name="z20531" w:id="41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12"/>
    <w:bookmarkStart w:name="z20532" w:id="4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13"/>
    <w:bookmarkStart w:name="z20533" w:id="41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14"/>
    <w:bookmarkStart w:name="z20534" w:id="41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15"/>
    <w:bookmarkStart w:name="z20535" w:id="41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16"/>
    <w:bookmarkStart w:name="z20536" w:id="417"/>
    <w:p>
      <w:pPr>
        <w:spacing w:after="0"/>
        <w:ind w:left="0"/>
        <w:jc w:val="both"/>
      </w:pPr>
      <w:r>
        <w:rPr>
          <w:rFonts w:ascii="Times New Roman"/>
          <w:b w:val="false"/>
          <w:i w:val="false"/>
          <w:color w:val="000000"/>
          <w:sz w:val="28"/>
        </w:rPr>
        <w:t>
      8. Заңды тұлғаның орналасқан жері – индекс 020300, Қазақстан Республикасы, Ақмола облысы, Астрахан ауданы, Астрахан ауылы, Мира көшесі, 51 үй.</w:t>
      </w:r>
    </w:p>
    <w:bookmarkEnd w:id="417"/>
    <w:bookmarkStart w:name="z20537" w:id="41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w:t>
      </w:r>
    </w:p>
    <w:bookmarkEnd w:id="418"/>
    <w:bookmarkStart w:name="z20538" w:id="41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19"/>
    <w:bookmarkStart w:name="z20539" w:id="42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20"/>
    <w:bookmarkStart w:name="z20540" w:id="42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21"/>
    <w:bookmarkStart w:name="z20541" w:id="4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22"/>
    <w:bookmarkStart w:name="z20542" w:id="42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23"/>
    <w:bookmarkStart w:name="z20543" w:id="424"/>
    <w:p>
      <w:pPr>
        <w:spacing w:after="0"/>
        <w:ind w:left="0"/>
        <w:jc w:val="both"/>
      </w:pPr>
      <w:r>
        <w:rPr>
          <w:rFonts w:ascii="Times New Roman"/>
          <w:b w:val="false"/>
          <w:i w:val="false"/>
          <w:color w:val="000000"/>
          <w:sz w:val="28"/>
        </w:rPr>
        <w:t>
      13. Міндеттері:</w:t>
      </w:r>
    </w:p>
    <w:bookmarkEnd w:id="424"/>
    <w:bookmarkStart w:name="z20544" w:id="42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25"/>
    <w:bookmarkStart w:name="z20545" w:id="42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26"/>
    <w:bookmarkStart w:name="z20546" w:id="42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27"/>
    <w:bookmarkStart w:name="z20547" w:id="428"/>
    <w:p>
      <w:pPr>
        <w:spacing w:after="0"/>
        <w:ind w:left="0"/>
        <w:jc w:val="both"/>
      </w:pPr>
      <w:r>
        <w:rPr>
          <w:rFonts w:ascii="Times New Roman"/>
          <w:b w:val="false"/>
          <w:i w:val="false"/>
          <w:color w:val="000000"/>
          <w:sz w:val="28"/>
        </w:rPr>
        <w:t>
      14. Құқықтары мен міндеттері:</w:t>
      </w:r>
    </w:p>
    <w:bookmarkEnd w:id="428"/>
    <w:bookmarkStart w:name="z20548" w:id="42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29"/>
    <w:bookmarkStart w:name="z20549" w:id="43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30"/>
    <w:bookmarkStart w:name="z20550" w:id="4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31"/>
    <w:bookmarkStart w:name="z20551" w:id="43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32"/>
    <w:bookmarkStart w:name="z20552" w:id="43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33"/>
    <w:bookmarkStart w:name="z20553" w:id="43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34"/>
    <w:bookmarkStart w:name="z20554" w:id="43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35"/>
    <w:bookmarkStart w:name="z20555" w:id="4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36"/>
    <w:bookmarkStart w:name="z20556" w:id="43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37"/>
    <w:bookmarkStart w:name="z20557" w:id="438"/>
    <w:p>
      <w:pPr>
        <w:spacing w:after="0"/>
        <w:ind w:left="0"/>
        <w:jc w:val="both"/>
      </w:pPr>
      <w:r>
        <w:rPr>
          <w:rFonts w:ascii="Times New Roman"/>
          <w:b w:val="false"/>
          <w:i w:val="false"/>
          <w:color w:val="000000"/>
          <w:sz w:val="28"/>
        </w:rPr>
        <w:t>
      15. Функциялары:</w:t>
      </w:r>
    </w:p>
    <w:bookmarkEnd w:id="438"/>
    <w:bookmarkStart w:name="z20558" w:id="439"/>
    <w:p>
      <w:pPr>
        <w:spacing w:after="0"/>
        <w:ind w:left="0"/>
        <w:jc w:val="both"/>
      </w:pPr>
      <w:r>
        <w:rPr>
          <w:rFonts w:ascii="Times New Roman"/>
          <w:b w:val="false"/>
          <w:i w:val="false"/>
          <w:color w:val="000000"/>
          <w:sz w:val="28"/>
        </w:rPr>
        <w:t>
      1) реттелетін салада мемлекеттік саясатты іске асыру;</w:t>
      </w:r>
    </w:p>
    <w:bookmarkEnd w:id="439"/>
    <w:bookmarkStart w:name="z20559" w:id="44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40"/>
    <w:bookmarkStart w:name="z20560" w:id="44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41"/>
    <w:bookmarkStart w:name="z20561" w:id="44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42"/>
    <w:bookmarkStart w:name="z20562" w:id="44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43"/>
    <w:bookmarkStart w:name="z20563" w:id="44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44"/>
    <w:bookmarkStart w:name="z37674" w:id="44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445"/>
    <w:bookmarkStart w:name="z37675" w:id="446"/>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446"/>
    <w:bookmarkStart w:name="z37676" w:id="447"/>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447"/>
    <w:bookmarkStart w:name="z20564" w:id="44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48"/>
    <w:bookmarkStart w:name="z37677" w:id="44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449"/>
    <w:bookmarkStart w:name="z20565" w:id="4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50"/>
    <w:bookmarkStart w:name="z20566" w:id="4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51"/>
    <w:bookmarkStart w:name="z20567" w:id="4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52"/>
    <w:bookmarkStart w:name="z20568" w:id="4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570" w:id="45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54"/>
    <w:bookmarkStart w:name="z20571" w:id="4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55"/>
    <w:bookmarkStart w:name="z20572" w:id="4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56"/>
    <w:bookmarkStart w:name="z20573" w:id="4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576" w:id="4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58"/>
    <w:bookmarkStart w:name="z20577" w:id="4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59"/>
    <w:bookmarkStart w:name="z20578" w:id="4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60"/>
    <w:bookmarkStart w:name="z20579" w:id="4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61"/>
    <w:bookmarkStart w:name="z20580" w:id="4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62"/>
    <w:bookmarkStart w:name="z20581" w:id="46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63"/>
    <w:bookmarkStart w:name="z20582" w:id="4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64"/>
    <w:bookmarkStart w:name="z20583" w:id="4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65"/>
    <w:bookmarkStart w:name="z20584" w:id="4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66"/>
    <w:bookmarkStart w:name="z20585" w:id="4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67"/>
    <w:bookmarkStart w:name="z37678" w:id="46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468"/>
    <w:bookmarkStart w:name="z20586" w:id="469"/>
    <w:p>
      <w:pPr>
        <w:spacing w:after="0"/>
        <w:ind w:left="0"/>
        <w:jc w:val="both"/>
      </w:pPr>
      <w:r>
        <w:rPr>
          <w:rFonts w:ascii="Times New Roman"/>
          <w:b w:val="false"/>
          <w:i w:val="false"/>
          <w:color w:val="000000"/>
          <w:sz w:val="28"/>
        </w:rPr>
        <w:t>
      29) мыналарды:</w:t>
      </w:r>
    </w:p>
    <w:bookmarkEnd w:id="469"/>
    <w:bookmarkStart w:name="z20587" w:id="4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7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588" w:id="47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71"/>
    <w:bookmarkStart w:name="z20589" w:id="47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590" w:id="47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73"/>
    <w:bookmarkStart w:name="z20591" w:id="47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74"/>
    <w:bookmarkStart w:name="z20592" w:id="47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75"/>
    <w:bookmarkStart w:name="z20593" w:id="4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76"/>
    <w:bookmarkStart w:name="z20594" w:id="477"/>
    <w:p>
      <w:pPr>
        <w:spacing w:after="0"/>
        <w:ind w:left="0"/>
        <w:jc w:val="both"/>
      </w:pPr>
      <w:r>
        <w:rPr>
          <w:rFonts w:ascii="Times New Roman"/>
          <w:b w:val="false"/>
          <w:i w:val="false"/>
          <w:color w:val="000000"/>
          <w:sz w:val="28"/>
        </w:rPr>
        <w:t>
      19. Басқарма басшысының өкілеттіктері:</w:t>
      </w:r>
    </w:p>
    <w:bookmarkEnd w:id="477"/>
    <w:bookmarkStart w:name="z20595" w:id="47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78"/>
    <w:bookmarkStart w:name="z20596" w:id="4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79"/>
    <w:bookmarkStart w:name="z20597" w:id="48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80"/>
    <w:bookmarkStart w:name="z20598" w:id="4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81"/>
    <w:bookmarkStart w:name="z20599" w:id="48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82"/>
    <w:bookmarkStart w:name="z20600" w:id="48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83"/>
    <w:bookmarkStart w:name="z20601" w:id="484"/>
    <w:p>
      <w:pPr>
        <w:spacing w:after="0"/>
        <w:ind w:left="0"/>
        <w:jc w:val="left"/>
      </w:pPr>
      <w:r>
        <w:rPr>
          <w:rFonts w:ascii="Times New Roman"/>
          <w:b/>
          <w:i w:val="false"/>
          <w:color w:val="000000"/>
        </w:rPr>
        <w:t xml:space="preserve"> 4-тарау. Басқарманың мүлкі</w:t>
      </w:r>
    </w:p>
    <w:bookmarkEnd w:id="484"/>
    <w:bookmarkStart w:name="z20602" w:id="48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85"/>
    <w:bookmarkStart w:name="z20603" w:id="48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86"/>
    <w:bookmarkStart w:name="z20604" w:id="48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87"/>
    <w:bookmarkStart w:name="z20605" w:id="48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88"/>
    <w:bookmarkStart w:name="z20606" w:id="489"/>
    <w:p>
      <w:pPr>
        <w:spacing w:after="0"/>
        <w:ind w:left="0"/>
        <w:jc w:val="left"/>
      </w:pPr>
      <w:r>
        <w:rPr>
          <w:rFonts w:ascii="Times New Roman"/>
          <w:b/>
          <w:i w:val="false"/>
          <w:color w:val="000000"/>
        </w:rPr>
        <w:t xml:space="preserve"> 5-тарау. Басқарманы қайта ұйымдастыру және тарату</w:t>
      </w:r>
    </w:p>
    <w:bookmarkEnd w:id="489"/>
    <w:bookmarkStart w:name="z20607" w:id="49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4-қосымша</w:t>
            </w:r>
          </w:p>
        </w:tc>
      </w:tr>
    </w:tbl>
    <w:bookmarkStart w:name="z476" w:id="4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мекемесінің ережесі</w:t>
      </w:r>
    </w:p>
    <w:bookmarkEnd w:id="491"/>
    <w:p>
      <w:pPr>
        <w:spacing w:after="0"/>
        <w:ind w:left="0"/>
        <w:jc w:val="both"/>
      </w:pPr>
      <w:r>
        <w:rPr>
          <w:rFonts w:ascii="Times New Roman"/>
          <w:b w:val="false"/>
          <w:i w:val="false"/>
          <w:color w:val="ff0000"/>
          <w:sz w:val="28"/>
        </w:rPr>
        <w:t xml:space="preserve">
      Ескерту. 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608" w:id="492"/>
    <w:p>
      <w:pPr>
        <w:spacing w:after="0"/>
        <w:ind w:left="0"/>
        <w:jc w:val="left"/>
      </w:pPr>
      <w:r>
        <w:rPr>
          <w:rFonts w:ascii="Times New Roman"/>
          <w:b/>
          <w:i w:val="false"/>
          <w:color w:val="000000"/>
        </w:rPr>
        <w:t xml:space="preserve"> 1-тарау. Жалпы ережелер</w:t>
      </w:r>
    </w:p>
    <w:bookmarkEnd w:id="492"/>
    <w:bookmarkStart w:name="z20609" w:id="49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93"/>
    <w:bookmarkStart w:name="z20610" w:id="49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94"/>
    <w:bookmarkStart w:name="z20611" w:id="49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95"/>
    <w:bookmarkStart w:name="z20612" w:id="49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96"/>
    <w:bookmarkStart w:name="z20613" w:id="49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97"/>
    <w:bookmarkStart w:name="z20614" w:id="49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98"/>
    <w:bookmarkStart w:name="z20615" w:id="49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99"/>
    <w:bookmarkStart w:name="z20616" w:id="500"/>
    <w:p>
      <w:pPr>
        <w:spacing w:after="0"/>
        <w:ind w:left="0"/>
        <w:jc w:val="both"/>
      </w:pPr>
      <w:r>
        <w:rPr>
          <w:rFonts w:ascii="Times New Roman"/>
          <w:b w:val="false"/>
          <w:i w:val="false"/>
          <w:color w:val="000000"/>
          <w:sz w:val="28"/>
        </w:rPr>
        <w:t>
      8. Заңды тұлғаның орналасқан жері – индекс 020400, Қазақстан Республикасы, Ақмола облысы, Атбасар ауданы, Атбасар қаласы, Лука Белаш көшесі, 52-үй.</w:t>
      </w:r>
    </w:p>
    <w:bookmarkEnd w:id="500"/>
    <w:bookmarkStart w:name="z20617" w:id="50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w:t>
      </w:r>
    </w:p>
    <w:bookmarkEnd w:id="501"/>
    <w:bookmarkStart w:name="z20618" w:id="5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02"/>
    <w:bookmarkStart w:name="z20619" w:id="5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03"/>
    <w:bookmarkStart w:name="z20620" w:id="50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04"/>
    <w:bookmarkStart w:name="z20621" w:id="50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05"/>
    <w:bookmarkStart w:name="z20622" w:id="50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06"/>
    <w:bookmarkStart w:name="z20623" w:id="507"/>
    <w:p>
      <w:pPr>
        <w:spacing w:after="0"/>
        <w:ind w:left="0"/>
        <w:jc w:val="both"/>
      </w:pPr>
      <w:r>
        <w:rPr>
          <w:rFonts w:ascii="Times New Roman"/>
          <w:b w:val="false"/>
          <w:i w:val="false"/>
          <w:color w:val="000000"/>
          <w:sz w:val="28"/>
        </w:rPr>
        <w:t>
      13. Міндеттері:</w:t>
      </w:r>
    </w:p>
    <w:bookmarkEnd w:id="507"/>
    <w:bookmarkStart w:name="z20624" w:id="50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08"/>
    <w:bookmarkStart w:name="z20625" w:id="50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09"/>
    <w:bookmarkStart w:name="z20626" w:id="51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10"/>
    <w:bookmarkStart w:name="z20627" w:id="511"/>
    <w:p>
      <w:pPr>
        <w:spacing w:after="0"/>
        <w:ind w:left="0"/>
        <w:jc w:val="both"/>
      </w:pPr>
      <w:r>
        <w:rPr>
          <w:rFonts w:ascii="Times New Roman"/>
          <w:b w:val="false"/>
          <w:i w:val="false"/>
          <w:color w:val="000000"/>
          <w:sz w:val="28"/>
        </w:rPr>
        <w:t>
      14. Құқықтары мен міндеттері:</w:t>
      </w:r>
    </w:p>
    <w:bookmarkEnd w:id="511"/>
    <w:bookmarkStart w:name="z20628" w:id="51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12"/>
    <w:bookmarkStart w:name="z20629" w:id="51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13"/>
    <w:bookmarkStart w:name="z20630" w:id="51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14"/>
    <w:bookmarkStart w:name="z20631" w:id="51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15"/>
    <w:bookmarkStart w:name="z20632" w:id="51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16"/>
    <w:bookmarkStart w:name="z20633" w:id="51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17"/>
    <w:bookmarkStart w:name="z20634" w:id="51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18"/>
    <w:bookmarkStart w:name="z20635" w:id="51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19"/>
    <w:bookmarkStart w:name="z20636" w:id="52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20"/>
    <w:bookmarkStart w:name="z20637" w:id="521"/>
    <w:p>
      <w:pPr>
        <w:spacing w:after="0"/>
        <w:ind w:left="0"/>
        <w:jc w:val="both"/>
      </w:pPr>
      <w:r>
        <w:rPr>
          <w:rFonts w:ascii="Times New Roman"/>
          <w:b w:val="false"/>
          <w:i w:val="false"/>
          <w:color w:val="000000"/>
          <w:sz w:val="28"/>
        </w:rPr>
        <w:t>
      15. Функциялары:</w:t>
      </w:r>
    </w:p>
    <w:bookmarkEnd w:id="521"/>
    <w:bookmarkStart w:name="z20638" w:id="522"/>
    <w:p>
      <w:pPr>
        <w:spacing w:after="0"/>
        <w:ind w:left="0"/>
        <w:jc w:val="both"/>
      </w:pPr>
      <w:r>
        <w:rPr>
          <w:rFonts w:ascii="Times New Roman"/>
          <w:b w:val="false"/>
          <w:i w:val="false"/>
          <w:color w:val="000000"/>
          <w:sz w:val="28"/>
        </w:rPr>
        <w:t>
      1) реттелетін салада мемлекеттік саясатты іске асыру;</w:t>
      </w:r>
    </w:p>
    <w:bookmarkEnd w:id="522"/>
    <w:bookmarkStart w:name="z20639" w:id="52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23"/>
    <w:bookmarkStart w:name="z20640" w:id="52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24"/>
    <w:bookmarkStart w:name="z20641" w:id="52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25"/>
    <w:bookmarkStart w:name="z20642" w:id="52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26"/>
    <w:bookmarkStart w:name="z20643" w:id="52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27"/>
    <w:bookmarkStart w:name="z37679" w:id="52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528"/>
    <w:bookmarkStart w:name="z37680" w:id="529"/>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529"/>
    <w:bookmarkStart w:name="z37681" w:id="530"/>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530"/>
    <w:bookmarkStart w:name="z20644" w:id="53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31"/>
    <w:bookmarkStart w:name="z37682" w:id="53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532"/>
    <w:bookmarkStart w:name="z20645" w:id="53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33"/>
    <w:bookmarkStart w:name="z20646" w:id="53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34"/>
    <w:bookmarkStart w:name="z20647" w:id="5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35"/>
    <w:bookmarkStart w:name="z20648" w:id="5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650" w:id="53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37"/>
    <w:bookmarkStart w:name="z20651" w:id="53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38"/>
    <w:bookmarkStart w:name="z20652" w:id="53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39"/>
    <w:bookmarkStart w:name="z20653" w:id="54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656" w:id="54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41"/>
    <w:bookmarkStart w:name="z20657" w:id="54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42"/>
    <w:bookmarkStart w:name="z20658" w:id="54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43"/>
    <w:bookmarkStart w:name="z20659" w:id="54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44"/>
    <w:bookmarkStart w:name="z20660" w:id="54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45"/>
    <w:bookmarkStart w:name="z20661" w:id="54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46"/>
    <w:bookmarkStart w:name="z20662" w:id="54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47"/>
    <w:bookmarkStart w:name="z20663" w:id="54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48"/>
    <w:bookmarkStart w:name="z20664" w:id="54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49"/>
    <w:bookmarkStart w:name="z20665" w:id="55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50"/>
    <w:bookmarkStart w:name="z37683" w:id="55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551"/>
    <w:bookmarkStart w:name="z20666" w:id="552"/>
    <w:p>
      <w:pPr>
        <w:spacing w:after="0"/>
        <w:ind w:left="0"/>
        <w:jc w:val="both"/>
      </w:pPr>
      <w:r>
        <w:rPr>
          <w:rFonts w:ascii="Times New Roman"/>
          <w:b w:val="false"/>
          <w:i w:val="false"/>
          <w:color w:val="000000"/>
          <w:sz w:val="28"/>
        </w:rPr>
        <w:t>
      29) мыналарды:</w:t>
      </w:r>
    </w:p>
    <w:bookmarkEnd w:id="552"/>
    <w:bookmarkStart w:name="z20667" w:id="55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5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668" w:id="55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54"/>
    <w:bookmarkStart w:name="z20669" w:id="55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670" w:id="55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56"/>
    <w:bookmarkStart w:name="z20671" w:id="55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57"/>
    <w:bookmarkStart w:name="z20672" w:id="55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58"/>
    <w:bookmarkStart w:name="z20673" w:id="55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59"/>
    <w:bookmarkStart w:name="z20674" w:id="560"/>
    <w:p>
      <w:pPr>
        <w:spacing w:after="0"/>
        <w:ind w:left="0"/>
        <w:jc w:val="both"/>
      </w:pPr>
      <w:r>
        <w:rPr>
          <w:rFonts w:ascii="Times New Roman"/>
          <w:b w:val="false"/>
          <w:i w:val="false"/>
          <w:color w:val="000000"/>
          <w:sz w:val="28"/>
        </w:rPr>
        <w:t>
      19. Басқарма басшысының өкілеттіктері:</w:t>
      </w:r>
    </w:p>
    <w:bookmarkEnd w:id="560"/>
    <w:bookmarkStart w:name="z20675" w:id="56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61"/>
    <w:bookmarkStart w:name="z20676" w:id="56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62"/>
    <w:bookmarkStart w:name="z20677" w:id="56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63"/>
    <w:bookmarkStart w:name="z20678" w:id="56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64"/>
    <w:bookmarkStart w:name="z20679" w:id="56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65"/>
    <w:bookmarkStart w:name="z20680" w:id="56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66"/>
    <w:bookmarkStart w:name="z20681" w:id="567"/>
    <w:p>
      <w:pPr>
        <w:spacing w:after="0"/>
        <w:ind w:left="0"/>
        <w:jc w:val="left"/>
      </w:pPr>
      <w:r>
        <w:rPr>
          <w:rFonts w:ascii="Times New Roman"/>
          <w:b/>
          <w:i w:val="false"/>
          <w:color w:val="000000"/>
        </w:rPr>
        <w:t xml:space="preserve"> 4-тарау. Басқарманың мүлкі</w:t>
      </w:r>
    </w:p>
    <w:bookmarkEnd w:id="567"/>
    <w:bookmarkStart w:name="z20682" w:id="56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68"/>
    <w:bookmarkStart w:name="z20683" w:id="56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69"/>
    <w:bookmarkStart w:name="z20684" w:id="57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70"/>
    <w:bookmarkStart w:name="z20685" w:id="57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1"/>
    <w:bookmarkStart w:name="z20686" w:id="572"/>
    <w:p>
      <w:pPr>
        <w:spacing w:after="0"/>
        <w:ind w:left="0"/>
        <w:jc w:val="left"/>
      </w:pPr>
      <w:r>
        <w:rPr>
          <w:rFonts w:ascii="Times New Roman"/>
          <w:b/>
          <w:i w:val="false"/>
          <w:color w:val="000000"/>
        </w:rPr>
        <w:t xml:space="preserve"> 5-тарау. Басқарманы қайта ұйымдастыру және тарату</w:t>
      </w:r>
    </w:p>
    <w:bookmarkEnd w:id="572"/>
    <w:bookmarkStart w:name="z20687" w:id="57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5-қосымша</w:t>
            </w:r>
          </w:p>
        </w:tc>
      </w:tr>
    </w:tbl>
    <w:bookmarkStart w:name="z556" w:id="57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мекемесінің ережесі</w:t>
      </w:r>
    </w:p>
    <w:bookmarkEnd w:id="574"/>
    <w:p>
      <w:pPr>
        <w:spacing w:after="0"/>
        <w:ind w:left="0"/>
        <w:jc w:val="both"/>
      </w:pPr>
      <w:r>
        <w:rPr>
          <w:rFonts w:ascii="Times New Roman"/>
          <w:b w:val="false"/>
          <w:i w:val="false"/>
          <w:color w:val="ff0000"/>
          <w:sz w:val="28"/>
        </w:rPr>
        <w:t xml:space="preserve">
      Ескерту. 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688" w:id="575"/>
    <w:p>
      <w:pPr>
        <w:spacing w:after="0"/>
        <w:ind w:left="0"/>
        <w:jc w:val="left"/>
      </w:pPr>
      <w:r>
        <w:rPr>
          <w:rFonts w:ascii="Times New Roman"/>
          <w:b/>
          <w:i w:val="false"/>
          <w:color w:val="000000"/>
        </w:rPr>
        <w:t xml:space="preserve"> 1-тарау. Жалпы ережелер</w:t>
      </w:r>
    </w:p>
    <w:bookmarkEnd w:id="575"/>
    <w:bookmarkStart w:name="z20689" w:id="57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76"/>
    <w:bookmarkStart w:name="z20690" w:id="57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77"/>
    <w:bookmarkStart w:name="z20691" w:id="57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78"/>
    <w:bookmarkStart w:name="z20692" w:id="57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79"/>
    <w:bookmarkStart w:name="z20693" w:id="58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80"/>
    <w:bookmarkStart w:name="z20694" w:id="58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81"/>
    <w:bookmarkStart w:name="z20695" w:id="58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82"/>
    <w:bookmarkStart w:name="z20696" w:id="583"/>
    <w:p>
      <w:pPr>
        <w:spacing w:after="0"/>
        <w:ind w:left="0"/>
        <w:jc w:val="both"/>
      </w:pPr>
      <w:r>
        <w:rPr>
          <w:rFonts w:ascii="Times New Roman"/>
          <w:b w:val="false"/>
          <w:i w:val="false"/>
          <w:color w:val="000000"/>
          <w:sz w:val="28"/>
        </w:rPr>
        <w:t>
      8. Заңды тұлғаның орналасқан жері – индекс 021700, Қазақстан Республикасы, Ақмола облысы, Бурабай ауданы, Щучинск қаласы, Ғалым Елемесов көшесі, 73Б ғимарат.</w:t>
      </w:r>
    </w:p>
    <w:bookmarkEnd w:id="583"/>
    <w:bookmarkStart w:name="z20697" w:id="58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w:t>
      </w:r>
    </w:p>
    <w:bookmarkEnd w:id="584"/>
    <w:bookmarkStart w:name="z20698" w:id="5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85"/>
    <w:bookmarkStart w:name="z20699" w:id="58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86"/>
    <w:bookmarkStart w:name="z20700" w:id="58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87"/>
    <w:bookmarkStart w:name="z20701" w:id="58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8"/>
    <w:bookmarkStart w:name="z20702" w:id="58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89"/>
    <w:bookmarkStart w:name="z20703" w:id="590"/>
    <w:p>
      <w:pPr>
        <w:spacing w:after="0"/>
        <w:ind w:left="0"/>
        <w:jc w:val="both"/>
      </w:pPr>
      <w:r>
        <w:rPr>
          <w:rFonts w:ascii="Times New Roman"/>
          <w:b w:val="false"/>
          <w:i w:val="false"/>
          <w:color w:val="000000"/>
          <w:sz w:val="28"/>
        </w:rPr>
        <w:t>
      13. Міндеттері:</w:t>
      </w:r>
    </w:p>
    <w:bookmarkEnd w:id="590"/>
    <w:bookmarkStart w:name="z20704" w:id="59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91"/>
    <w:bookmarkStart w:name="z20705" w:id="59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92"/>
    <w:bookmarkStart w:name="z20706" w:id="59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93"/>
    <w:bookmarkStart w:name="z20707" w:id="594"/>
    <w:p>
      <w:pPr>
        <w:spacing w:after="0"/>
        <w:ind w:left="0"/>
        <w:jc w:val="both"/>
      </w:pPr>
      <w:r>
        <w:rPr>
          <w:rFonts w:ascii="Times New Roman"/>
          <w:b w:val="false"/>
          <w:i w:val="false"/>
          <w:color w:val="000000"/>
          <w:sz w:val="28"/>
        </w:rPr>
        <w:t>
      14. Құқықтары мен міндеттері:</w:t>
      </w:r>
    </w:p>
    <w:bookmarkEnd w:id="594"/>
    <w:bookmarkStart w:name="z20708" w:id="59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95"/>
    <w:bookmarkStart w:name="z20709" w:id="59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96"/>
    <w:bookmarkStart w:name="z20710" w:id="59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97"/>
    <w:bookmarkStart w:name="z20711" w:id="59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98"/>
    <w:bookmarkStart w:name="z20712" w:id="59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99"/>
    <w:bookmarkStart w:name="z20713" w:id="60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00"/>
    <w:bookmarkStart w:name="z20714" w:id="60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01"/>
    <w:bookmarkStart w:name="z20715" w:id="60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02"/>
    <w:bookmarkStart w:name="z20716" w:id="60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03"/>
    <w:bookmarkStart w:name="z20717" w:id="604"/>
    <w:p>
      <w:pPr>
        <w:spacing w:after="0"/>
        <w:ind w:left="0"/>
        <w:jc w:val="both"/>
      </w:pPr>
      <w:r>
        <w:rPr>
          <w:rFonts w:ascii="Times New Roman"/>
          <w:b w:val="false"/>
          <w:i w:val="false"/>
          <w:color w:val="000000"/>
          <w:sz w:val="28"/>
        </w:rPr>
        <w:t>
      15. Функциялары:</w:t>
      </w:r>
    </w:p>
    <w:bookmarkEnd w:id="604"/>
    <w:bookmarkStart w:name="z20718" w:id="605"/>
    <w:p>
      <w:pPr>
        <w:spacing w:after="0"/>
        <w:ind w:left="0"/>
        <w:jc w:val="both"/>
      </w:pPr>
      <w:r>
        <w:rPr>
          <w:rFonts w:ascii="Times New Roman"/>
          <w:b w:val="false"/>
          <w:i w:val="false"/>
          <w:color w:val="000000"/>
          <w:sz w:val="28"/>
        </w:rPr>
        <w:t>
      1) реттелетін салада мемлекеттік саясатты іске асыру;</w:t>
      </w:r>
    </w:p>
    <w:bookmarkEnd w:id="605"/>
    <w:bookmarkStart w:name="z20719" w:id="60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06"/>
    <w:bookmarkStart w:name="z20720" w:id="60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07"/>
    <w:bookmarkStart w:name="z20721" w:id="60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08"/>
    <w:bookmarkStart w:name="z20722" w:id="60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09"/>
    <w:bookmarkStart w:name="z20723" w:id="61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10"/>
    <w:bookmarkStart w:name="z37684" w:id="61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611"/>
    <w:bookmarkStart w:name="z37685" w:id="612"/>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612"/>
    <w:bookmarkStart w:name="z37686" w:id="613"/>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613"/>
    <w:bookmarkStart w:name="z20724" w:id="61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14"/>
    <w:bookmarkStart w:name="z37687" w:id="61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615"/>
    <w:bookmarkStart w:name="z20725" w:id="61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16"/>
    <w:bookmarkStart w:name="z20726" w:id="61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17"/>
    <w:bookmarkStart w:name="z20727" w:id="61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18"/>
    <w:bookmarkStart w:name="z20728" w:id="61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730" w:id="62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20"/>
    <w:bookmarkStart w:name="z20731" w:id="62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21"/>
    <w:bookmarkStart w:name="z20732" w:id="62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22"/>
    <w:bookmarkStart w:name="z20733" w:id="62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736" w:id="62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24"/>
    <w:bookmarkStart w:name="z20737" w:id="62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25"/>
    <w:bookmarkStart w:name="z20738" w:id="62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26"/>
    <w:bookmarkStart w:name="z20739" w:id="62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27"/>
    <w:bookmarkStart w:name="z20740" w:id="62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28"/>
    <w:bookmarkStart w:name="z20741" w:id="62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29"/>
    <w:bookmarkStart w:name="z20742" w:id="63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30"/>
    <w:bookmarkStart w:name="z20743" w:id="63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31"/>
    <w:bookmarkStart w:name="z20744" w:id="63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32"/>
    <w:bookmarkStart w:name="z20745" w:id="63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33"/>
    <w:bookmarkStart w:name="z37688" w:id="63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634"/>
    <w:bookmarkStart w:name="z20746" w:id="635"/>
    <w:p>
      <w:pPr>
        <w:spacing w:after="0"/>
        <w:ind w:left="0"/>
        <w:jc w:val="both"/>
      </w:pPr>
      <w:r>
        <w:rPr>
          <w:rFonts w:ascii="Times New Roman"/>
          <w:b w:val="false"/>
          <w:i w:val="false"/>
          <w:color w:val="000000"/>
          <w:sz w:val="28"/>
        </w:rPr>
        <w:t>
      29) мыналарды:</w:t>
      </w:r>
    </w:p>
    <w:bookmarkEnd w:id="635"/>
    <w:bookmarkStart w:name="z20747" w:id="63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3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748" w:id="63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37"/>
    <w:bookmarkStart w:name="z20749" w:id="63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750" w:id="63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39"/>
    <w:bookmarkStart w:name="z20751" w:id="64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40"/>
    <w:bookmarkStart w:name="z20752" w:id="64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41"/>
    <w:bookmarkStart w:name="z20753" w:id="6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42"/>
    <w:bookmarkStart w:name="z20754" w:id="643"/>
    <w:p>
      <w:pPr>
        <w:spacing w:after="0"/>
        <w:ind w:left="0"/>
        <w:jc w:val="both"/>
      </w:pPr>
      <w:r>
        <w:rPr>
          <w:rFonts w:ascii="Times New Roman"/>
          <w:b w:val="false"/>
          <w:i w:val="false"/>
          <w:color w:val="000000"/>
          <w:sz w:val="28"/>
        </w:rPr>
        <w:t>
      19. Басқарма басшысының өкілеттіктері:</w:t>
      </w:r>
    </w:p>
    <w:bookmarkEnd w:id="643"/>
    <w:bookmarkStart w:name="z20755" w:id="64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44"/>
    <w:bookmarkStart w:name="z20756" w:id="6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45"/>
    <w:bookmarkStart w:name="z20757" w:id="64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46"/>
    <w:bookmarkStart w:name="z20758" w:id="6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47"/>
    <w:bookmarkStart w:name="z20759" w:id="64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48"/>
    <w:bookmarkStart w:name="z20760" w:id="64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49"/>
    <w:bookmarkStart w:name="z20761" w:id="650"/>
    <w:p>
      <w:pPr>
        <w:spacing w:after="0"/>
        <w:ind w:left="0"/>
        <w:jc w:val="left"/>
      </w:pPr>
      <w:r>
        <w:rPr>
          <w:rFonts w:ascii="Times New Roman"/>
          <w:b/>
          <w:i w:val="false"/>
          <w:color w:val="000000"/>
        </w:rPr>
        <w:t xml:space="preserve"> 4-тарау. Басқарманың мүлкі</w:t>
      </w:r>
    </w:p>
    <w:bookmarkEnd w:id="650"/>
    <w:bookmarkStart w:name="z20762" w:id="65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51"/>
    <w:bookmarkStart w:name="z20763" w:id="65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52"/>
    <w:bookmarkStart w:name="z20764" w:id="65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53"/>
    <w:bookmarkStart w:name="z20765" w:id="65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54"/>
    <w:bookmarkStart w:name="z20766" w:id="655"/>
    <w:p>
      <w:pPr>
        <w:spacing w:after="0"/>
        <w:ind w:left="0"/>
        <w:jc w:val="left"/>
      </w:pPr>
      <w:r>
        <w:rPr>
          <w:rFonts w:ascii="Times New Roman"/>
          <w:b/>
          <w:i w:val="false"/>
          <w:color w:val="000000"/>
        </w:rPr>
        <w:t xml:space="preserve"> 5-тарау. Басқарманы қайта ұйымдастыру және тарату</w:t>
      </w:r>
    </w:p>
    <w:bookmarkEnd w:id="655"/>
    <w:bookmarkStart w:name="z20767" w:id="6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6-қосымша</w:t>
            </w:r>
          </w:p>
        </w:tc>
      </w:tr>
    </w:tbl>
    <w:bookmarkStart w:name="z634" w:id="65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мекемесінің ережесі</w:t>
      </w:r>
    </w:p>
    <w:bookmarkEnd w:id="657"/>
    <w:p>
      <w:pPr>
        <w:spacing w:after="0"/>
        <w:ind w:left="0"/>
        <w:jc w:val="both"/>
      </w:pPr>
      <w:r>
        <w:rPr>
          <w:rFonts w:ascii="Times New Roman"/>
          <w:b w:val="false"/>
          <w:i w:val="false"/>
          <w:color w:val="ff0000"/>
          <w:sz w:val="28"/>
        </w:rPr>
        <w:t xml:space="preserve">
      Ескерту. 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768" w:id="658"/>
    <w:p>
      <w:pPr>
        <w:spacing w:after="0"/>
        <w:ind w:left="0"/>
        <w:jc w:val="left"/>
      </w:pPr>
      <w:r>
        <w:rPr>
          <w:rFonts w:ascii="Times New Roman"/>
          <w:b/>
          <w:i w:val="false"/>
          <w:color w:val="000000"/>
        </w:rPr>
        <w:t xml:space="preserve"> 1-тарау. Жалпы ережелер</w:t>
      </w:r>
    </w:p>
    <w:bookmarkEnd w:id="658"/>
    <w:bookmarkStart w:name="z20769" w:id="65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59"/>
    <w:bookmarkStart w:name="z20770" w:id="66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60"/>
    <w:bookmarkStart w:name="z20771" w:id="66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61"/>
    <w:bookmarkStart w:name="z20772" w:id="66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62"/>
    <w:bookmarkStart w:name="z20773" w:id="66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63"/>
    <w:bookmarkStart w:name="z20774" w:id="66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64"/>
    <w:bookmarkStart w:name="z20775" w:id="66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65"/>
    <w:bookmarkStart w:name="z20776" w:id="666"/>
    <w:p>
      <w:pPr>
        <w:spacing w:after="0"/>
        <w:ind w:left="0"/>
        <w:jc w:val="both"/>
      </w:pPr>
      <w:r>
        <w:rPr>
          <w:rFonts w:ascii="Times New Roman"/>
          <w:b w:val="false"/>
          <w:i w:val="false"/>
          <w:color w:val="000000"/>
          <w:sz w:val="28"/>
        </w:rPr>
        <w:t>
      8. Заңды тұлғаның орналасқан жері – индекс 020500, Қазақстан Республикасы, Ақмола облысы, Бұланды ауданы, Макинск қаласы, Лесная көшесі, 5Е үй.</w:t>
      </w:r>
    </w:p>
    <w:bookmarkEnd w:id="666"/>
    <w:bookmarkStart w:name="z20777" w:id="66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w:t>
      </w:r>
    </w:p>
    <w:bookmarkEnd w:id="667"/>
    <w:bookmarkStart w:name="z20778" w:id="6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68"/>
    <w:bookmarkStart w:name="z20779" w:id="6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69"/>
    <w:bookmarkStart w:name="z20780" w:id="67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70"/>
    <w:bookmarkStart w:name="z20781" w:id="67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71"/>
    <w:bookmarkStart w:name="z20782" w:id="67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72"/>
    <w:bookmarkStart w:name="z20783" w:id="673"/>
    <w:p>
      <w:pPr>
        <w:spacing w:after="0"/>
        <w:ind w:left="0"/>
        <w:jc w:val="both"/>
      </w:pPr>
      <w:r>
        <w:rPr>
          <w:rFonts w:ascii="Times New Roman"/>
          <w:b w:val="false"/>
          <w:i w:val="false"/>
          <w:color w:val="000000"/>
          <w:sz w:val="28"/>
        </w:rPr>
        <w:t>
      13. Міндеттері:</w:t>
      </w:r>
    </w:p>
    <w:bookmarkEnd w:id="673"/>
    <w:bookmarkStart w:name="z20784" w:id="67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74"/>
    <w:bookmarkStart w:name="z20785" w:id="67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75"/>
    <w:bookmarkStart w:name="z20786" w:id="67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76"/>
    <w:bookmarkStart w:name="z20787" w:id="677"/>
    <w:p>
      <w:pPr>
        <w:spacing w:after="0"/>
        <w:ind w:left="0"/>
        <w:jc w:val="both"/>
      </w:pPr>
      <w:r>
        <w:rPr>
          <w:rFonts w:ascii="Times New Roman"/>
          <w:b w:val="false"/>
          <w:i w:val="false"/>
          <w:color w:val="000000"/>
          <w:sz w:val="28"/>
        </w:rPr>
        <w:t>
      14. Құқықтары мен міндеттері:</w:t>
      </w:r>
    </w:p>
    <w:bookmarkEnd w:id="677"/>
    <w:bookmarkStart w:name="z20788" w:id="67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78"/>
    <w:bookmarkStart w:name="z20789" w:id="67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79"/>
    <w:bookmarkStart w:name="z20790" w:id="68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80"/>
    <w:bookmarkStart w:name="z20791" w:id="68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81"/>
    <w:bookmarkStart w:name="z20792" w:id="68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82"/>
    <w:bookmarkStart w:name="z20793" w:id="68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83"/>
    <w:bookmarkStart w:name="z20794" w:id="68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84"/>
    <w:bookmarkStart w:name="z20795" w:id="68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85"/>
    <w:bookmarkStart w:name="z20796" w:id="68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86"/>
    <w:bookmarkStart w:name="z20797" w:id="687"/>
    <w:p>
      <w:pPr>
        <w:spacing w:after="0"/>
        <w:ind w:left="0"/>
        <w:jc w:val="both"/>
      </w:pPr>
      <w:r>
        <w:rPr>
          <w:rFonts w:ascii="Times New Roman"/>
          <w:b w:val="false"/>
          <w:i w:val="false"/>
          <w:color w:val="000000"/>
          <w:sz w:val="28"/>
        </w:rPr>
        <w:t>
      15. Функциялары:</w:t>
      </w:r>
    </w:p>
    <w:bookmarkEnd w:id="687"/>
    <w:bookmarkStart w:name="z20798" w:id="688"/>
    <w:p>
      <w:pPr>
        <w:spacing w:after="0"/>
        <w:ind w:left="0"/>
        <w:jc w:val="both"/>
      </w:pPr>
      <w:r>
        <w:rPr>
          <w:rFonts w:ascii="Times New Roman"/>
          <w:b w:val="false"/>
          <w:i w:val="false"/>
          <w:color w:val="000000"/>
          <w:sz w:val="28"/>
        </w:rPr>
        <w:t>
      1) реттелетін салада мемлекеттік саясатты іске асыру;</w:t>
      </w:r>
    </w:p>
    <w:bookmarkEnd w:id="688"/>
    <w:bookmarkStart w:name="z20799" w:id="68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89"/>
    <w:bookmarkStart w:name="z20800" w:id="69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90"/>
    <w:bookmarkStart w:name="z20801" w:id="69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91"/>
    <w:bookmarkStart w:name="z20802" w:id="69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92"/>
    <w:bookmarkStart w:name="z20803" w:id="69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93"/>
    <w:bookmarkStart w:name="z37689" w:id="69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694"/>
    <w:bookmarkStart w:name="z37690" w:id="695"/>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695"/>
    <w:bookmarkStart w:name="z37691" w:id="696"/>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696"/>
    <w:bookmarkStart w:name="z20804" w:id="69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97"/>
    <w:bookmarkStart w:name="z37692" w:id="69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698"/>
    <w:bookmarkStart w:name="z20805" w:id="6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99"/>
    <w:bookmarkStart w:name="z20806" w:id="7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00"/>
    <w:bookmarkStart w:name="z20807" w:id="7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01"/>
    <w:bookmarkStart w:name="z20808" w:id="7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810" w:id="70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03"/>
    <w:bookmarkStart w:name="z20811" w:id="7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04"/>
    <w:bookmarkStart w:name="z20812" w:id="7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05"/>
    <w:bookmarkStart w:name="z20813" w:id="7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816" w:id="70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07"/>
    <w:bookmarkStart w:name="z20817" w:id="70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08"/>
    <w:bookmarkStart w:name="z20818" w:id="70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09"/>
    <w:bookmarkStart w:name="z20819" w:id="71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10"/>
    <w:bookmarkStart w:name="z20820" w:id="71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11"/>
    <w:bookmarkStart w:name="z20821" w:id="71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12"/>
    <w:bookmarkStart w:name="z20822" w:id="71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13"/>
    <w:bookmarkStart w:name="z20823" w:id="71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14"/>
    <w:bookmarkStart w:name="z20824" w:id="71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15"/>
    <w:bookmarkStart w:name="z20825" w:id="71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16"/>
    <w:bookmarkStart w:name="z37693" w:id="71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717"/>
    <w:bookmarkStart w:name="z20826" w:id="718"/>
    <w:p>
      <w:pPr>
        <w:spacing w:after="0"/>
        <w:ind w:left="0"/>
        <w:jc w:val="both"/>
      </w:pPr>
      <w:r>
        <w:rPr>
          <w:rFonts w:ascii="Times New Roman"/>
          <w:b w:val="false"/>
          <w:i w:val="false"/>
          <w:color w:val="000000"/>
          <w:sz w:val="28"/>
        </w:rPr>
        <w:t>
      29) мыналарды:</w:t>
      </w:r>
    </w:p>
    <w:bookmarkEnd w:id="718"/>
    <w:bookmarkStart w:name="z20827" w:id="71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1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828" w:id="72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20"/>
    <w:bookmarkStart w:name="z20829" w:id="72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830" w:id="72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22"/>
    <w:bookmarkStart w:name="z20831" w:id="72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23"/>
    <w:bookmarkStart w:name="z20832" w:id="72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24"/>
    <w:bookmarkStart w:name="z20833" w:id="72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25"/>
    <w:bookmarkStart w:name="z20834" w:id="726"/>
    <w:p>
      <w:pPr>
        <w:spacing w:after="0"/>
        <w:ind w:left="0"/>
        <w:jc w:val="both"/>
      </w:pPr>
      <w:r>
        <w:rPr>
          <w:rFonts w:ascii="Times New Roman"/>
          <w:b w:val="false"/>
          <w:i w:val="false"/>
          <w:color w:val="000000"/>
          <w:sz w:val="28"/>
        </w:rPr>
        <w:t>
      19. Басқарма басшысының өкілеттіктері:</w:t>
      </w:r>
    </w:p>
    <w:bookmarkEnd w:id="726"/>
    <w:bookmarkStart w:name="z20835" w:id="72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27"/>
    <w:bookmarkStart w:name="z20836" w:id="72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28"/>
    <w:bookmarkStart w:name="z20837" w:id="72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29"/>
    <w:bookmarkStart w:name="z20838" w:id="73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30"/>
    <w:bookmarkStart w:name="z20839" w:id="73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31"/>
    <w:bookmarkStart w:name="z20840" w:id="73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32"/>
    <w:bookmarkStart w:name="z20841" w:id="733"/>
    <w:p>
      <w:pPr>
        <w:spacing w:after="0"/>
        <w:ind w:left="0"/>
        <w:jc w:val="left"/>
      </w:pPr>
      <w:r>
        <w:rPr>
          <w:rFonts w:ascii="Times New Roman"/>
          <w:b/>
          <w:i w:val="false"/>
          <w:color w:val="000000"/>
        </w:rPr>
        <w:t xml:space="preserve"> 4-тарау. Басқарманың мүлкі</w:t>
      </w:r>
    </w:p>
    <w:bookmarkEnd w:id="733"/>
    <w:bookmarkStart w:name="z20842" w:id="73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34"/>
    <w:bookmarkStart w:name="z20843" w:id="73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35"/>
    <w:bookmarkStart w:name="z20844" w:id="73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36"/>
    <w:bookmarkStart w:name="z20845" w:id="73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37"/>
    <w:bookmarkStart w:name="z20846" w:id="738"/>
    <w:p>
      <w:pPr>
        <w:spacing w:after="0"/>
        <w:ind w:left="0"/>
        <w:jc w:val="left"/>
      </w:pPr>
      <w:r>
        <w:rPr>
          <w:rFonts w:ascii="Times New Roman"/>
          <w:b/>
          <w:i w:val="false"/>
          <w:color w:val="000000"/>
        </w:rPr>
        <w:t xml:space="preserve"> 5-тарау. Басқарманы қайта ұйымдастыру және тарату</w:t>
      </w:r>
    </w:p>
    <w:bookmarkEnd w:id="738"/>
    <w:bookmarkStart w:name="z20847" w:id="73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 xml:space="preserve">2020 жылғы 15 қазандағы </w:t>
            </w:r>
            <w:r>
              <w:br/>
            </w:r>
            <w:r>
              <w:rPr>
                <w:rFonts w:ascii="Times New Roman"/>
                <w:b w:val="false"/>
                <w:i w:val="false"/>
                <w:color w:val="000000"/>
                <w:sz w:val="20"/>
              </w:rPr>
              <w:t>№ 1-НҚ бұйрығына</w:t>
            </w:r>
            <w:r>
              <w:br/>
            </w:r>
            <w:r>
              <w:rPr>
                <w:rFonts w:ascii="Times New Roman"/>
                <w:b w:val="false"/>
                <w:i w:val="false"/>
                <w:color w:val="000000"/>
                <w:sz w:val="20"/>
              </w:rPr>
              <w:t>7-қосымша</w:t>
            </w:r>
          </w:p>
        </w:tc>
      </w:tr>
    </w:tbl>
    <w:bookmarkStart w:name="z714" w:id="74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мекемесінің ережесі</w:t>
      </w:r>
    </w:p>
    <w:bookmarkEnd w:id="740"/>
    <w:p>
      <w:pPr>
        <w:spacing w:after="0"/>
        <w:ind w:left="0"/>
        <w:jc w:val="both"/>
      </w:pPr>
      <w:r>
        <w:rPr>
          <w:rFonts w:ascii="Times New Roman"/>
          <w:b w:val="false"/>
          <w:i w:val="false"/>
          <w:color w:val="ff0000"/>
          <w:sz w:val="28"/>
        </w:rPr>
        <w:t xml:space="preserve">
      Ескерту. 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848" w:id="741"/>
    <w:p>
      <w:pPr>
        <w:spacing w:after="0"/>
        <w:ind w:left="0"/>
        <w:jc w:val="left"/>
      </w:pPr>
      <w:r>
        <w:rPr>
          <w:rFonts w:ascii="Times New Roman"/>
          <w:b/>
          <w:i w:val="false"/>
          <w:color w:val="000000"/>
        </w:rPr>
        <w:t xml:space="preserve"> 1-тарау. Жалпы ережелер</w:t>
      </w:r>
    </w:p>
    <w:bookmarkEnd w:id="741"/>
    <w:bookmarkStart w:name="z20849" w:id="74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42"/>
    <w:bookmarkStart w:name="z20850" w:id="74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43"/>
    <w:bookmarkStart w:name="z20851" w:id="74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44"/>
    <w:bookmarkStart w:name="z20852" w:id="74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45"/>
    <w:bookmarkStart w:name="z20853" w:id="74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46"/>
    <w:bookmarkStart w:name="z20854" w:id="74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47"/>
    <w:bookmarkStart w:name="z20855" w:id="74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48"/>
    <w:bookmarkStart w:name="z20856" w:id="749"/>
    <w:p>
      <w:pPr>
        <w:spacing w:after="0"/>
        <w:ind w:left="0"/>
        <w:jc w:val="both"/>
      </w:pPr>
      <w:r>
        <w:rPr>
          <w:rFonts w:ascii="Times New Roman"/>
          <w:b w:val="false"/>
          <w:i w:val="false"/>
          <w:color w:val="000000"/>
          <w:sz w:val="28"/>
        </w:rPr>
        <w:t>
      8. Заңды тұлғаның орналасқан жері – индекс 020700, Қазақстан Республикасы, Ақмола облысы, Біржан сал ауданы, Степняк қаласы, Әбсалям қажы көшесі, 34А құрылыс.</w:t>
      </w:r>
    </w:p>
    <w:bookmarkEnd w:id="749"/>
    <w:bookmarkStart w:name="z20857" w:id="75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w:t>
      </w:r>
    </w:p>
    <w:bookmarkEnd w:id="750"/>
    <w:bookmarkStart w:name="z20858" w:id="75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51"/>
    <w:bookmarkStart w:name="z20859" w:id="75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52"/>
    <w:bookmarkStart w:name="z20860" w:id="75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53"/>
    <w:bookmarkStart w:name="z20861" w:id="75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54"/>
    <w:bookmarkStart w:name="z20862" w:id="75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55"/>
    <w:bookmarkStart w:name="z20863" w:id="756"/>
    <w:p>
      <w:pPr>
        <w:spacing w:after="0"/>
        <w:ind w:left="0"/>
        <w:jc w:val="both"/>
      </w:pPr>
      <w:r>
        <w:rPr>
          <w:rFonts w:ascii="Times New Roman"/>
          <w:b w:val="false"/>
          <w:i w:val="false"/>
          <w:color w:val="000000"/>
          <w:sz w:val="28"/>
        </w:rPr>
        <w:t>
      13. Міндеттері:</w:t>
      </w:r>
    </w:p>
    <w:bookmarkEnd w:id="756"/>
    <w:bookmarkStart w:name="z20864" w:id="75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57"/>
    <w:bookmarkStart w:name="z20865" w:id="75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58"/>
    <w:bookmarkStart w:name="z20866" w:id="75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59"/>
    <w:bookmarkStart w:name="z20867" w:id="760"/>
    <w:p>
      <w:pPr>
        <w:spacing w:after="0"/>
        <w:ind w:left="0"/>
        <w:jc w:val="both"/>
      </w:pPr>
      <w:r>
        <w:rPr>
          <w:rFonts w:ascii="Times New Roman"/>
          <w:b w:val="false"/>
          <w:i w:val="false"/>
          <w:color w:val="000000"/>
          <w:sz w:val="28"/>
        </w:rPr>
        <w:t>
      14. Құқықтары мен міндеттері:</w:t>
      </w:r>
    </w:p>
    <w:bookmarkEnd w:id="760"/>
    <w:bookmarkStart w:name="z20868" w:id="76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61"/>
    <w:bookmarkStart w:name="z20869" w:id="76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62"/>
    <w:bookmarkStart w:name="z20870" w:id="76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63"/>
    <w:bookmarkStart w:name="z20871" w:id="76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64"/>
    <w:bookmarkStart w:name="z20872" w:id="76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65"/>
    <w:bookmarkStart w:name="z20873" w:id="76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66"/>
    <w:bookmarkStart w:name="z20874" w:id="76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67"/>
    <w:bookmarkStart w:name="z20875" w:id="76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68"/>
    <w:bookmarkStart w:name="z20876" w:id="76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69"/>
    <w:bookmarkStart w:name="z20877" w:id="770"/>
    <w:p>
      <w:pPr>
        <w:spacing w:after="0"/>
        <w:ind w:left="0"/>
        <w:jc w:val="both"/>
      </w:pPr>
      <w:r>
        <w:rPr>
          <w:rFonts w:ascii="Times New Roman"/>
          <w:b w:val="false"/>
          <w:i w:val="false"/>
          <w:color w:val="000000"/>
          <w:sz w:val="28"/>
        </w:rPr>
        <w:t>
      15. Функциялары:</w:t>
      </w:r>
    </w:p>
    <w:bookmarkEnd w:id="770"/>
    <w:bookmarkStart w:name="z20878" w:id="771"/>
    <w:p>
      <w:pPr>
        <w:spacing w:after="0"/>
        <w:ind w:left="0"/>
        <w:jc w:val="both"/>
      </w:pPr>
      <w:r>
        <w:rPr>
          <w:rFonts w:ascii="Times New Roman"/>
          <w:b w:val="false"/>
          <w:i w:val="false"/>
          <w:color w:val="000000"/>
          <w:sz w:val="28"/>
        </w:rPr>
        <w:t>
      1) реттелетін салада мемлекеттік саясатты іске асыру;</w:t>
      </w:r>
    </w:p>
    <w:bookmarkEnd w:id="771"/>
    <w:bookmarkStart w:name="z20879" w:id="77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72"/>
    <w:bookmarkStart w:name="z20880" w:id="77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73"/>
    <w:bookmarkStart w:name="z20881" w:id="77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74"/>
    <w:bookmarkStart w:name="z20882" w:id="77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75"/>
    <w:bookmarkStart w:name="z20883" w:id="77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76"/>
    <w:bookmarkStart w:name="z37694" w:id="77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777"/>
    <w:bookmarkStart w:name="z37695" w:id="778"/>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778"/>
    <w:bookmarkStart w:name="z37696" w:id="779"/>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779"/>
    <w:bookmarkStart w:name="z20884" w:id="78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80"/>
    <w:bookmarkStart w:name="z37697" w:id="78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781"/>
    <w:bookmarkStart w:name="z20885" w:id="78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82"/>
    <w:bookmarkStart w:name="z20886" w:id="78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83"/>
    <w:bookmarkStart w:name="z20887" w:id="78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84"/>
    <w:bookmarkStart w:name="z20888" w:id="78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890" w:id="78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86"/>
    <w:bookmarkStart w:name="z20891" w:id="78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87"/>
    <w:bookmarkStart w:name="z20892" w:id="78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88"/>
    <w:bookmarkStart w:name="z20893" w:id="78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896" w:id="79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90"/>
    <w:bookmarkStart w:name="z20897" w:id="79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91"/>
    <w:bookmarkStart w:name="z20898" w:id="79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92"/>
    <w:bookmarkStart w:name="z20899" w:id="79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93"/>
    <w:bookmarkStart w:name="z20900" w:id="79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94"/>
    <w:bookmarkStart w:name="z20901" w:id="79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95"/>
    <w:bookmarkStart w:name="z20902" w:id="79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96"/>
    <w:bookmarkStart w:name="z20903" w:id="79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97"/>
    <w:bookmarkStart w:name="z20904" w:id="79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98"/>
    <w:bookmarkStart w:name="z20905" w:id="79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99"/>
    <w:bookmarkStart w:name="z37698" w:id="80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800"/>
    <w:bookmarkStart w:name="z20906" w:id="801"/>
    <w:p>
      <w:pPr>
        <w:spacing w:after="0"/>
        <w:ind w:left="0"/>
        <w:jc w:val="both"/>
      </w:pPr>
      <w:r>
        <w:rPr>
          <w:rFonts w:ascii="Times New Roman"/>
          <w:b w:val="false"/>
          <w:i w:val="false"/>
          <w:color w:val="000000"/>
          <w:sz w:val="28"/>
        </w:rPr>
        <w:t>
      29) мыналарды:</w:t>
      </w:r>
    </w:p>
    <w:bookmarkEnd w:id="801"/>
    <w:bookmarkStart w:name="z20907" w:id="8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0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908" w:id="8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03"/>
    <w:bookmarkStart w:name="z20909" w:id="80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910" w:id="8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05"/>
    <w:bookmarkStart w:name="z20911" w:id="8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06"/>
    <w:bookmarkStart w:name="z20912" w:id="8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07"/>
    <w:bookmarkStart w:name="z20913" w:id="8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08"/>
    <w:bookmarkStart w:name="z20914" w:id="809"/>
    <w:p>
      <w:pPr>
        <w:spacing w:after="0"/>
        <w:ind w:left="0"/>
        <w:jc w:val="both"/>
      </w:pPr>
      <w:r>
        <w:rPr>
          <w:rFonts w:ascii="Times New Roman"/>
          <w:b w:val="false"/>
          <w:i w:val="false"/>
          <w:color w:val="000000"/>
          <w:sz w:val="28"/>
        </w:rPr>
        <w:t>
      19. Басқарма басшысының өкілеттіктері:</w:t>
      </w:r>
    </w:p>
    <w:bookmarkEnd w:id="809"/>
    <w:bookmarkStart w:name="z20915" w:id="8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10"/>
    <w:bookmarkStart w:name="z20916" w:id="8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11"/>
    <w:bookmarkStart w:name="z20917" w:id="8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12"/>
    <w:bookmarkStart w:name="z20918" w:id="8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13"/>
    <w:bookmarkStart w:name="z20919" w:id="8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14"/>
    <w:bookmarkStart w:name="z20920" w:id="8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15"/>
    <w:bookmarkStart w:name="z20921" w:id="816"/>
    <w:p>
      <w:pPr>
        <w:spacing w:after="0"/>
        <w:ind w:left="0"/>
        <w:jc w:val="left"/>
      </w:pPr>
      <w:r>
        <w:rPr>
          <w:rFonts w:ascii="Times New Roman"/>
          <w:b/>
          <w:i w:val="false"/>
          <w:color w:val="000000"/>
        </w:rPr>
        <w:t xml:space="preserve"> 4-тарау. Басқарманың мүлкі</w:t>
      </w:r>
    </w:p>
    <w:bookmarkEnd w:id="816"/>
    <w:bookmarkStart w:name="z20922" w:id="8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17"/>
    <w:bookmarkStart w:name="z20923" w:id="8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18"/>
    <w:bookmarkStart w:name="z20924" w:id="8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19"/>
    <w:bookmarkStart w:name="z20925" w:id="8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0"/>
    <w:bookmarkStart w:name="z20926" w:id="821"/>
    <w:p>
      <w:pPr>
        <w:spacing w:after="0"/>
        <w:ind w:left="0"/>
        <w:jc w:val="left"/>
      </w:pPr>
      <w:r>
        <w:rPr>
          <w:rFonts w:ascii="Times New Roman"/>
          <w:b/>
          <w:i w:val="false"/>
          <w:color w:val="000000"/>
        </w:rPr>
        <w:t xml:space="preserve"> 5-тарау. Басқарманы қайта ұйымдастыру және тарату</w:t>
      </w:r>
    </w:p>
    <w:bookmarkEnd w:id="821"/>
    <w:bookmarkStart w:name="z20927" w:id="8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8-қосымша</w:t>
            </w:r>
          </w:p>
        </w:tc>
      </w:tr>
    </w:tbl>
    <w:bookmarkStart w:name="z794" w:id="8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мекемесінің ережесі</w:t>
      </w:r>
    </w:p>
    <w:bookmarkEnd w:id="823"/>
    <w:p>
      <w:pPr>
        <w:spacing w:after="0"/>
        <w:ind w:left="0"/>
        <w:jc w:val="both"/>
      </w:pPr>
      <w:r>
        <w:rPr>
          <w:rFonts w:ascii="Times New Roman"/>
          <w:b w:val="false"/>
          <w:i w:val="false"/>
          <w:color w:val="ff0000"/>
          <w:sz w:val="28"/>
        </w:rPr>
        <w:t xml:space="preserve">
      Ескерту. 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928" w:id="824"/>
    <w:p>
      <w:pPr>
        <w:spacing w:after="0"/>
        <w:ind w:left="0"/>
        <w:jc w:val="left"/>
      </w:pPr>
      <w:r>
        <w:rPr>
          <w:rFonts w:ascii="Times New Roman"/>
          <w:b/>
          <w:i w:val="false"/>
          <w:color w:val="000000"/>
        </w:rPr>
        <w:t xml:space="preserve"> 1-тарау. Жалпы ережелер</w:t>
      </w:r>
    </w:p>
    <w:bookmarkEnd w:id="824"/>
    <w:bookmarkStart w:name="z20929" w:id="8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25"/>
    <w:bookmarkStart w:name="z20930" w:id="82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26"/>
    <w:bookmarkStart w:name="z20931" w:id="8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27"/>
    <w:bookmarkStart w:name="z20932" w:id="8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28"/>
    <w:bookmarkStart w:name="z20933" w:id="8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29"/>
    <w:bookmarkStart w:name="z20934" w:id="8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30"/>
    <w:bookmarkStart w:name="z20935" w:id="8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31"/>
    <w:bookmarkStart w:name="z20936" w:id="832"/>
    <w:p>
      <w:pPr>
        <w:spacing w:after="0"/>
        <w:ind w:left="0"/>
        <w:jc w:val="both"/>
      </w:pPr>
      <w:r>
        <w:rPr>
          <w:rFonts w:ascii="Times New Roman"/>
          <w:b w:val="false"/>
          <w:i w:val="false"/>
          <w:color w:val="000000"/>
          <w:sz w:val="28"/>
        </w:rPr>
        <w:t>
      8. Заңды тұлғаның орналасқан жері – индекс 020600, Қазақстан Республикасы, Ақмола облысы, Егіндікөл ауданы, Егіндікөл ауылы, Победа көшесі, 2/2 үй.</w:t>
      </w:r>
    </w:p>
    <w:bookmarkEnd w:id="832"/>
    <w:bookmarkStart w:name="z20937" w:id="8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w:t>
      </w:r>
    </w:p>
    <w:bookmarkEnd w:id="833"/>
    <w:bookmarkStart w:name="z20938" w:id="8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34"/>
    <w:bookmarkStart w:name="z20939" w:id="8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35"/>
    <w:bookmarkStart w:name="z20940" w:id="8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36"/>
    <w:bookmarkStart w:name="z20941" w:id="8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7"/>
    <w:bookmarkStart w:name="z20942" w:id="8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38"/>
    <w:bookmarkStart w:name="z20943" w:id="839"/>
    <w:p>
      <w:pPr>
        <w:spacing w:after="0"/>
        <w:ind w:left="0"/>
        <w:jc w:val="both"/>
      </w:pPr>
      <w:r>
        <w:rPr>
          <w:rFonts w:ascii="Times New Roman"/>
          <w:b w:val="false"/>
          <w:i w:val="false"/>
          <w:color w:val="000000"/>
          <w:sz w:val="28"/>
        </w:rPr>
        <w:t>
      13. Міндеттері:</w:t>
      </w:r>
    </w:p>
    <w:bookmarkEnd w:id="839"/>
    <w:bookmarkStart w:name="z20944" w:id="8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40"/>
    <w:bookmarkStart w:name="z20945" w:id="8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41"/>
    <w:bookmarkStart w:name="z20946" w:id="8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42"/>
    <w:bookmarkStart w:name="z20947" w:id="843"/>
    <w:p>
      <w:pPr>
        <w:spacing w:after="0"/>
        <w:ind w:left="0"/>
        <w:jc w:val="both"/>
      </w:pPr>
      <w:r>
        <w:rPr>
          <w:rFonts w:ascii="Times New Roman"/>
          <w:b w:val="false"/>
          <w:i w:val="false"/>
          <w:color w:val="000000"/>
          <w:sz w:val="28"/>
        </w:rPr>
        <w:t>
      14. Құқықтары мен міндеттері:</w:t>
      </w:r>
    </w:p>
    <w:bookmarkEnd w:id="843"/>
    <w:bookmarkStart w:name="z20948" w:id="8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44"/>
    <w:bookmarkStart w:name="z20949" w:id="8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45"/>
    <w:bookmarkStart w:name="z20950" w:id="8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46"/>
    <w:bookmarkStart w:name="z20951" w:id="8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47"/>
    <w:bookmarkStart w:name="z20952" w:id="8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48"/>
    <w:bookmarkStart w:name="z20953" w:id="8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49"/>
    <w:bookmarkStart w:name="z20954" w:id="8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50"/>
    <w:bookmarkStart w:name="z20955" w:id="8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51"/>
    <w:bookmarkStart w:name="z20956" w:id="8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52"/>
    <w:bookmarkStart w:name="z20957" w:id="853"/>
    <w:p>
      <w:pPr>
        <w:spacing w:after="0"/>
        <w:ind w:left="0"/>
        <w:jc w:val="both"/>
      </w:pPr>
      <w:r>
        <w:rPr>
          <w:rFonts w:ascii="Times New Roman"/>
          <w:b w:val="false"/>
          <w:i w:val="false"/>
          <w:color w:val="000000"/>
          <w:sz w:val="28"/>
        </w:rPr>
        <w:t>
      15. Функциялары:</w:t>
      </w:r>
    </w:p>
    <w:bookmarkEnd w:id="853"/>
    <w:bookmarkStart w:name="z20958" w:id="854"/>
    <w:p>
      <w:pPr>
        <w:spacing w:after="0"/>
        <w:ind w:left="0"/>
        <w:jc w:val="both"/>
      </w:pPr>
      <w:r>
        <w:rPr>
          <w:rFonts w:ascii="Times New Roman"/>
          <w:b w:val="false"/>
          <w:i w:val="false"/>
          <w:color w:val="000000"/>
          <w:sz w:val="28"/>
        </w:rPr>
        <w:t>
      1) реттелетін салада мемлекеттік саясатты іске асыру;</w:t>
      </w:r>
    </w:p>
    <w:bookmarkEnd w:id="854"/>
    <w:bookmarkStart w:name="z20959" w:id="8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55"/>
    <w:bookmarkStart w:name="z20960" w:id="8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56"/>
    <w:bookmarkStart w:name="z20961" w:id="8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57"/>
    <w:bookmarkStart w:name="z20962" w:id="8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58"/>
    <w:bookmarkStart w:name="z20963" w:id="8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59"/>
    <w:bookmarkStart w:name="z37699" w:id="86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860"/>
    <w:bookmarkStart w:name="z37700" w:id="861"/>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861"/>
    <w:bookmarkStart w:name="z37701" w:id="862"/>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862"/>
    <w:bookmarkStart w:name="z20964" w:id="86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63"/>
    <w:bookmarkStart w:name="z37702" w:id="86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864"/>
    <w:bookmarkStart w:name="z20965" w:id="8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65"/>
    <w:bookmarkStart w:name="z20966" w:id="8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66"/>
    <w:bookmarkStart w:name="z20967" w:id="8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67"/>
    <w:bookmarkStart w:name="z20968" w:id="8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970" w:id="86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69"/>
    <w:bookmarkStart w:name="z20971" w:id="8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70"/>
    <w:bookmarkStart w:name="z20972" w:id="8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71"/>
    <w:bookmarkStart w:name="z20973" w:id="8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976" w:id="8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73"/>
    <w:bookmarkStart w:name="z20977" w:id="8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74"/>
    <w:bookmarkStart w:name="z20978" w:id="8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75"/>
    <w:bookmarkStart w:name="z20979" w:id="8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76"/>
    <w:bookmarkStart w:name="z20980" w:id="8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77"/>
    <w:bookmarkStart w:name="z20981" w:id="87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78"/>
    <w:bookmarkStart w:name="z20982" w:id="8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79"/>
    <w:bookmarkStart w:name="z20983" w:id="8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80"/>
    <w:bookmarkStart w:name="z20984" w:id="8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81"/>
    <w:bookmarkStart w:name="z20985" w:id="8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82"/>
    <w:bookmarkStart w:name="z37703" w:id="88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883"/>
    <w:bookmarkStart w:name="z20986" w:id="884"/>
    <w:p>
      <w:pPr>
        <w:spacing w:after="0"/>
        <w:ind w:left="0"/>
        <w:jc w:val="both"/>
      </w:pPr>
      <w:r>
        <w:rPr>
          <w:rFonts w:ascii="Times New Roman"/>
          <w:b w:val="false"/>
          <w:i w:val="false"/>
          <w:color w:val="000000"/>
          <w:sz w:val="28"/>
        </w:rPr>
        <w:t>
      29) мыналарды:</w:t>
      </w:r>
    </w:p>
    <w:bookmarkEnd w:id="884"/>
    <w:bookmarkStart w:name="z20987" w:id="88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8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988" w:id="88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86"/>
    <w:bookmarkStart w:name="z20989" w:id="88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990" w:id="88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88"/>
    <w:bookmarkStart w:name="z20991" w:id="88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89"/>
    <w:bookmarkStart w:name="z20992" w:id="89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90"/>
    <w:bookmarkStart w:name="z20993" w:id="8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91"/>
    <w:bookmarkStart w:name="z20994" w:id="892"/>
    <w:p>
      <w:pPr>
        <w:spacing w:after="0"/>
        <w:ind w:left="0"/>
        <w:jc w:val="both"/>
      </w:pPr>
      <w:r>
        <w:rPr>
          <w:rFonts w:ascii="Times New Roman"/>
          <w:b w:val="false"/>
          <w:i w:val="false"/>
          <w:color w:val="000000"/>
          <w:sz w:val="28"/>
        </w:rPr>
        <w:t>
      19. Басқарма басшысының өкілеттіктері:</w:t>
      </w:r>
    </w:p>
    <w:bookmarkEnd w:id="892"/>
    <w:bookmarkStart w:name="z20995" w:id="89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93"/>
    <w:bookmarkStart w:name="z20996" w:id="89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94"/>
    <w:bookmarkStart w:name="z20997" w:id="89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95"/>
    <w:bookmarkStart w:name="z20998" w:id="89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96"/>
    <w:bookmarkStart w:name="z20999" w:id="89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97"/>
    <w:bookmarkStart w:name="z21000" w:id="89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98"/>
    <w:bookmarkStart w:name="z21001" w:id="899"/>
    <w:p>
      <w:pPr>
        <w:spacing w:after="0"/>
        <w:ind w:left="0"/>
        <w:jc w:val="left"/>
      </w:pPr>
      <w:r>
        <w:rPr>
          <w:rFonts w:ascii="Times New Roman"/>
          <w:b/>
          <w:i w:val="false"/>
          <w:color w:val="000000"/>
        </w:rPr>
        <w:t xml:space="preserve"> 4-тарау. Басқарманың мүлкі</w:t>
      </w:r>
    </w:p>
    <w:bookmarkEnd w:id="899"/>
    <w:bookmarkStart w:name="z21002" w:id="90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00"/>
    <w:bookmarkStart w:name="z21003" w:id="90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01"/>
    <w:bookmarkStart w:name="z21004" w:id="90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02"/>
    <w:bookmarkStart w:name="z21005" w:id="90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3"/>
    <w:bookmarkStart w:name="z21006" w:id="904"/>
    <w:p>
      <w:pPr>
        <w:spacing w:after="0"/>
        <w:ind w:left="0"/>
        <w:jc w:val="left"/>
      </w:pPr>
      <w:r>
        <w:rPr>
          <w:rFonts w:ascii="Times New Roman"/>
          <w:b/>
          <w:i w:val="false"/>
          <w:color w:val="000000"/>
        </w:rPr>
        <w:t xml:space="preserve"> 5-тарау. Басқарманы қайта ұйымдастыру және тарату</w:t>
      </w:r>
    </w:p>
    <w:bookmarkEnd w:id="904"/>
    <w:bookmarkStart w:name="z21007" w:id="90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9-қосымша</w:t>
            </w:r>
          </w:p>
        </w:tc>
      </w:tr>
    </w:tbl>
    <w:bookmarkStart w:name="z874" w:id="90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мекемесінің ережесі</w:t>
      </w:r>
    </w:p>
    <w:bookmarkEnd w:id="906"/>
    <w:p>
      <w:pPr>
        <w:spacing w:after="0"/>
        <w:ind w:left="0"/>
        <w:jc w:val="both"/>
      </w:pPr>
      <w:r>
        <w:rPr>
          <w:rFonts w:ascii="Times New Roman"/>
          <w:b w:val="false"/>
          <w:i w:val="false"/>
          <w:color w:val="ff0000"/>
          <w:sz w:val="28"/>
        </w:rPr>
        <w:t xml:space="preserve">
      Ескерту. 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008" w:id="907"/>
    <w:p>
      <w:pPr>
        <w:spacing w:after="0"/>
        <w:ind w:left="0"/>
        <w:jc w:val="left"/>
      </w:pPr>
      <w:r>
        <w:rPr>
          <w:rFonts w:ascii="Times New Roman"/>
          <w:b/>
          <w:i w:val="false"/>
          <w:color w:val="000000"/>
        </w:rPr>
        <w:t xml:space="preserve"> 1-тарау. Жалпы ережелер</w:t>
      </w:r>
    </w:p>
    <w:bookmarkEnd w:id="907"/>
    <w:bookmarkStart w:name="z21009" w:id="90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08"/>
    <w:bookmarkStart w:name="z21010" w:id="90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09"/>
    <w:bookmarkStart w:name="z21011" w:id="91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10"/>
    <w:bookmarkStart w:name="z21012" w:id="91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11"/>
    <w:bookmarkStart w:name="z21013" w:id="91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12"/>
    <w:bookmarkStart w:name="z21014" w:id="91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13"/>
    <w:bookmarkStart w:name="z21015" w:id="91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14"/>
    <w:bookmarkStart w:name="z21016" w:id="915"/>
    <w:p>
      <w:pPr>
        <w:spacing w:after="0"/>
        <w:ind w:left="0"/>
        <w:jc w:val="both"/>
      </w:pPr>
      <w:r>
        <w:rPr>
          <w:rFonts w:ascii="Times New Roman"/>
          <w:b w:val="false"/>
          <w:i w:val="false"/>
          <w:color w:val="000000"/>
          <w:sz w:val="28"/>
        </w:rPr>
        <w:t>
      8. Заңды тұлғаның орналасқан жері – индекс 020800, Қазақстан Республикасы, Ақмола облысы, Ерейментау ауданы, Ерейментау қаласы, Кенесары көшесі, 81 үй.</w:t>
      </w:r>
    </w:p>
    <w:bookmarkEnd w:id="915"/>
    <w:bookmarkStart w:name="z21017" w:id="91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w:t>
      </w:r>
    </w:p>
    <w:bookmarkEnd w:id="916"/>
    <w:bookmarkStart w:name="z21018" w:id="91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17"/>
    <w:bookmarkStart w:name="z21019" w:id="91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18"/>
    <w:bookmarkStart w:name="z21020" w:id="91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19"/>
    <w:bookmarkStart w:name="z21021" w:id="92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0"/>
    <w:bookmarkStart w:name="z21022" w:id="92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21"/>
    <w:bookmarkStart w:name="z21023" w:id="922"/>
    <w:p>
      <w:pPr>
        <w:spacing w:after="0"/>
        <w:ind w:left="0"/>
        <w:jc w:val="both"/>
      </w:pPr>
      <w:r>
        <w:rPr>
          <w:rFonts w:ascii="Times New Roman"/>
          <w:b w:val="false"/>
          <w:i w:val="false"/>
          <w:color w:val="000000"/>
          <w:sz w:val="28"/>
        </w:rPr>
        <w:t>
      13. Міндеттері:</w:t>
      </w:r>
    </w:p>
    <w:bookmarkEnd w:id="922"/>
    <w:bookmarkStart w:name="z21024" w:id="92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23"/>
    <w:bookmarkStart w:name="z21025" w:id="92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24"/>
    <w:bookmarkStart w:name="z21026" w:id="92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25"/>
    <w:bookmarkStart w:name="z21027" w:id="926"/>
    <w:p>
      <w:pPr>
        <w:spacing w:after="0"/>
        <w:ind w:left="0"/>
        <w:jc w:val="both"/>
      </w:pPr>
      <w:r>
        <w:rPr>
          <w:rFonts w:ascii="Times New Roman"/>
          <w:b w:val="false"/>
          <w:i w:val="false"/>
          <w:color w:val="000000"/>
          <w:sz w:val="28"/>
        </w:rPr>
        <w:t>
      14. Құқықтары мен міндеттері:</w:t>
      </w:r>
    </w:p>
    <w:bookmarkEnd w:id="926"/>
    <w:bookmarkStart w:name="z21028" w:id="92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27"/>
    <w:bookmarkStart w:name="z21029" w:id="92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28"/>
    <w:bookmarkStart w:name="z21030" w:id="92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29"/>
    <w:bookmarkStart w:name="z21031" w:id="93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30"/>
    <w:bookmarkStart w:name="z21032" w:id="93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31"/>
    <w:bookmarkStart w:name="z21033" w:id="93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32"/>
    <w:bookmarkStart w:name="z21034" w:id="93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33"/>
    <w:bookmarkStart w:name="z21035" w:id="93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34"/>
    <w:bookmarkStart w:name="z21036" w:id="93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35"/>
    <w:bookmarkStart w:name="z21037" w:id="936"/>
    <w:p>
      <w:pPr>
        <w:spacing w:after="0"/>
        <w:ind w:left="0"/>
        <w:jc w:val="both"/>
      </w:pPr>
      <w:r>
        <w:rPr>
          <w:rFonts w:ascii="Times New Roman"/>
          <w:b w:val="false"/>
          <w:i w:val="false"/>
          <w:color w:val="000000"/>
          <w:sz w:val="28"/>
        </w:rPr>
        <w:t>
      15. Функциялары:</w:t>
      </w:r>
    </w:p>
    <w:bookmarkEnd w:id="936"/>
    <w:bookmarkStart w:name="z21038" w:id="937"/>
    <w:p>
      <w:pPr>
        <w:spacing w:after="0"/>
        <w:ind w:left="0"/>
        <w:jc w:val="both"/>
      </w:pPr>
      <w:r>
        <w:rPr>
          <w:rFonts w:ascii="Times New Roman"/>
          <w:b w:val="false"/>
          <w:i w:val="false"/>
          <w:color w:val="000000"/>
          <w:sz w:val="28"/>
        </w:rPr>
        <w:t>
      1) реттелетін салада мемлекеттік саясатты іске асыру;</w:t>
      </w:r>
    </w:p>
    <w:bookmarkEnd w:id="937"/>
    <w:bookmarkStart w:name="z21039" w:id="93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38"/>
    <w:bookmarkStart w:name="z21040" w:id="93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39"/>
    <w:bookmarkStart w:name="z21041" w:id="94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40"/>
    <w:bookmarkStart w:name="z21042" w:id="94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41"/>
    <w:bookmarkStart w:name="z21043" w:id="94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42"/>
    <w:bookmarkStart w:name="z37704" w:id="94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943"/>
    <w:bookmarkStart w:name="z37705" w:id="944"/>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944"/>
    <w:bookmarkStart w:name="z37706" w:id="945"/>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945"/>
    <w:bookmarkStart w:name="z21044" w:id="9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46"/>
    <w:bookmarkStart w:name="z37707" w:id="94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947"/>
    <w:bookmarkStart w:name="z21045" w:id="9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48"/>
    <w:bookmarkStart w:name="z21046" w:id="9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49"/>
    <w:bookmarkStart w:name="z21047" w:id="9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50"/>
    <w:bookmarkStart w:name="z21048" w:id="9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050" w:id="95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52"/>
    <w:bookmarkStart w:name="z21051" w:id="9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53"/>
    <w:bookmarkStart w:name="z21052" w:id="9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54"/>
    <w:bookmarkStart w:name="z21053" w:id="9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056" w:id="95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56"/>
    <w:bookmarkStart w:name="z21057" w:id="95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57"/>
    <w:bookmarkStart w:name="z21058" w:id="95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58"/>
    <w:bookmarkStart w:name="z21059" w:id="95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59"/>
    <w:bookmarkStart w:name="z21060" w:id="96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60"/>
    <w:bookmarkStart w:name="z21061" w:id="96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61"/>
    <w:bookmarkStart w:name="z21062" w:id="96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62"/>
    <w:bookmarkStart w:name="z21063" w:id="96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963"/>
    <w:bookmarkStart w:name="z21064" w:id="96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64"/>
    <w:bookmarkStart w:name="z21065" w:id="96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965"/>
    <w:bookmarkStart w:name="z37708" w:id="96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966"/>
    <w:bookmarkStart w:name="z21066" w:id="967"/>
    <w:p>
      <w:pPr>
        <w:spacing w:after="0"/>
        <w:ind w:left="0"/>
        <w:jc w:val="both"/>
      </w:pPr>
      <w:r>
        <w:rPr>
          <w:rFonts w:ascii="Times New Roman"/>
          <w:b w:val="false"/>
          <w:i w:val="false"/>
          <w:color w:val="000000"/>
          <w:sz w:val="28"/>
        </w:rPr>
        <w:t>
      29) мыналарды:</w:t>
      </w:r>
    </w:p>
    <w:bookmarkEnd w:id="967"/>
    <w:bookmarkStart w:name="z21067" w:id="9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6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068" w:id="9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69"/>
    <w:bookmarkStart w:name="z21069" w:id="9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070" w:id="9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71"/>
    <w:bookmarkStart w:name="z21071" w:id="9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72"/>
    <w:bookmarkStart w:name="z21072" w:id="9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73"/>
    <w:bookmarkStart w:name="z21073" w:id="9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74"/>
    <w:bookmarkStart w:name="z21074" w:id="975"/>
    <w:p>
      <w:pPr>
        <w:spacing w:after="0"/>
        <w:ind w:left="0"/>
        <w:jc w:val="both"/>
      </w:pPr>
      <w:r>
        <w:rPr>
          <w:rFonts w:ascii="Times New Roman"/>
          <w:b w:val="false"/>
          <w:i w:val="false"/>
          <w:color w:val="000000"/>
          <w:sz w:val="28"/>
        </w:rPr>
        <w:t>
      19. Басқарма басшысының өкілеттіктері:</w:t>
      </w:r>
    </w:p>
    <w:bookmarkEnd w:id="975"/>
    <w:bookmarkStart w:name="z21075" w:id="9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76"/>
    <w:bookmarkStart w:name="z21076" w:id="9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77"/>
    <w:bookmarkStart w:name="z21077" w:id="9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78"/>
    <w:bookmarkStart w:name="z21078" w:id="9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79"/>
    <w:bookmarkStart w:name="z21079" w:id="9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80"/>
    <w:bookmarkStart w:name="z21080" w:id="9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81"/>
    <w:bookmarkStart w:name="z21081" w:id="982"/>
    <w:p>
      <w:pPr>
        <w:spacing w:after="0"/>
        <w:ind w:left="0"/>
        <w:jc w:val="left"/>
      </w:pPr>
      <w:r>
        <w:rPr>
          <w:rFonts w:ascii="Times New Roman"/>
          <w:b/>
          <w:i w:val="false"/>
          <w:color w:val="000000"/>
        </w:rPr>
        <w:t xml:space="preserve"> 4-тарау. Басқарманың мүлкі</w:t>
      </w:r>
    </w:p>
    <w:bookmarkEnd w:id="982"/>
    <w:bookmarkStart w:name="z21082" w:id="9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83"/>
    <w:bookmarkStart w:name="z21083" w:id="9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84"/>
    <w:bookmarkStart w:name="z21084" w:id="9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85"/>
    <w:bookmarkStart w:name="z21085" w:id="9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6"/>
    <w:bookmarkStart w:name="z21086" w:id="987"/>
    <w:p>
      <w:pPr>
        <w:spacing w:after="0"/>
        <w:ind w:left="0"/>
        <w:jc w:val="left"/>
      </w:pPr>
      <w:r>
        <w:rPr>
          <w:rFonts w:ascii="Times New Roman"/>
          <w:b/>
          <w:i w:val="false"/>
          <w:color w:val="000000"/>
        </w:rPr>
        <w:t xml:space="preserve"> 5-тарау. Басқарманы қайта ұйымдастыру және тарату</w:t>
      </w:r>
    </w:p>
    <w:bookmarkEnd w:id="987"/>
    <w:bookmarkStart w:name="z21087" w:id="9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10-қосымша</w:t>
            </w:r>
          </w:p>
        </w:tc>
      </w:tr>
    </w:tbl>
    <w:bookmarkStart w:name="z954" w:id="9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989"/>
    <w:p>
      <w:pPr>
        <w:spacing w:after="0"/>
        <w:ind w:left="0"/>
        <w:jc w:val="both"/>
      </w:pPr>
      <w:r>
        <w:rPr>
          <w:rFonts w:ascii="Times New Roman"/>
          <w:b w:val="false"/>
          <w:i w:val="false"/>
          <w:color w:val="ff0000"/>
          <w:sz w:val="28"/>
        </w:rPr>
        <w:t xml:space="preserve">
      Ескерту. 10-қосымша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088" w:id="990"/>
    <w:p>
      <w:pPr>
        <w:spacing w:after="0"/>
        <w:ind w:left="0"/>
        <w:jc w:val="left"/>
      </w:pPr>
      <w:r>
        <w:rPr>
          <w:rFonts w:ascii="Times New Roman"/>
          <w:b/>
          <w:i w:val="false"/>
          <w:color w:val="000000"/>
        </w:rPr>
        <w:t xml:space="preserve"> 1-тарау. Жалпы ережелер</w:t>
      </w:r>
    </w:p>
    <w:bookmarkEnd w:id="990"/>
    <w:bookmarkStart w:name="z21089" w:id="9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91"/>
    <w:bookmarkStart w:name="z21090" w:id="99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92"/>
    <w:bookmarkStart w:name="z21091" w:id="9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93"/>
    <w:bookmarkStart w:name="z21092" w:id="9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94"/>
    <w:bookmarkStart w:name="z21093" w:id="9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95"/>
    <w:bookmarkStart w:name="z21094" w:id="9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96"/>
    <w:bookmarkStart w:name="z21095" w:id="9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97"/>
    <w:bookmarkStart w:name="z21096" w:id="998"/>
    <w:p>
      <w:pPr>
        <w:spacing w:after="0"/>
        <w:ind w:left="0"/>
        <w:jc w:val="both"/>
      </w:pPr>
      <w:r>
        <w:rPr>
          <w:rFonts w:ascii="Times New Roman"/>
          <w:b w:val="false"/>
          <w:i w:val="false"/>
          <w:color w:val="000000"/>
          <w:sz w:val="28"/>
        </w:rPr>
        <w:t>
      8. Заңды тұлғаның орналасқан жері – индекс 020900, Қазақстан Республикасы, Ақмола облысы, Есіл ауданы, Есіл қаласы, Достық көшесі, 32 ғимарат.</w:t>
      </w:r>
    </w:p>
    <w:bookmarkEnd w:id="998"/>
    <w:bookmarkStart w:name="z21097" w:id="9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w:t>
      </w:r>
    </w:p>
    <w:bookmarkEnd w:id="999"/>
    <w:bookmarkStart w:name="z21098" w:id="10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00"/>
    <w:bookmarkStart w:name="z21099" w:id="10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01"/>
    <w:bookmarkStart w:name="z21100" w:id="10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02"/>
    <w:bookmarkStart w:name="z21101" w:id="10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03"/>
    <w:bookmarkStart w:name="z21102" w:id="10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04"/>
    <w:bookmarkStart w:name="z21103" w:id="1005"/>
    <w:p>
      <w:pPr>
        <w:spacing w:after="0"/>
        <w:ind w:left="0"/>
        <w:jc w:val="both"/>
      </w:pPr>
      <w:r>
        <w:rPr>
          <w:rFonts w:ascii="Times New Roman"/>
          <w:b w:val="false"/>
          <w:i w:val="false"/>
          <w:color w:val="000000"/>
          <w:sz w:val="28"/>
        </w:rPr>
        <w:t>
      13. Міндеттері:</w:t>
      </w:r>
    </w:p>
    <w:bookmarkEnd w:id="1005"/>
    <w:bookmarkStart w:name="z21104" w:id="10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06"/>
    <w:bookmarkStart w:name="z21105" w:id="10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07"/>
    <w:bookmarkStart w:name="z21106" w:id="10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08"/>
    <w:bookmarkStart w:name="z21107" w:id="1009"/>
    <w:p>
      <w:pPr>
        <w:spacing w:after="0"/>
        <w:ind w:left="0"/>
        <w:jc w:val="both"/>
      </w:pPr>
      <w:r>
        <w:rPr>
          <w:rFonts w:ascii="Times New Roman"/>
          <w:b w:val="false"/>
          <w:i w:val="false"/>
          <w:color w:val="000000"/>
          <w:sz w:val="28"/>
        </w:rPr>
        <w:t>
      14. Құқықтары мен міндеттері:</w:t>
      </w:r>
    </w:p>
    <w:bookmarkEnd w:id="1009"/>
    <w:bookmarkStart w:name="z21108" w:id="10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10"/>
    <w:bookmarkStart w:name="z21109" w:id="10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11"/>
    <w:bookmarkStart w:name="z21110" w:id="10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12"/>
    <w:bookmarkStart w:name="z21111" w:id="10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13"/>
    <w:bookmarkStart w:name="z21112" w:id="10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14"/>
    <w:bookmarkStart w:name="z21113" w:id="10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15"/>
    <w:bookmarkStart w:name="z21114" w:id="10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16"/>
    <w:bookmarkStart w:name="z21115" w:id="10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17"/>
    <w:bookmarkStart w:name="z21116" w:id="10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18"/>
    <w:bookmarkStart w:name="z21117" w:id="1019"/>
    <w:p>
      <w:pPr>
        <w:spacing w:after="0"/>
        <w:ind w:left="0"/>
        <w:jc w:val="both"/>
      </w:pPr>
      <w:r>
        <w:rPr>
          <w:rFonts w:ascii="Times New Roman"/>
          <w:b w:val="false"/>
          <w:i w:val="false"/>
          <w:color w:val="000000"/>
          <w:sz w:val="28"/>
        </w:rPr>
        <w:t>
      15. Функциялары:</w:t>
      </w:r>
    </w:p>
    <w:bookmarkEnd w:id="1019"/>
    <w:bookmarkStart w:name="z21118" w:id="10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020"/>
    <w:bookmarkStart w:name="z21119" w:id="10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21"/>
    <w:bookmarkStart w:name="z21120" w:id="10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22"/>
    <w:bookmarkStart w:name="z21121" w:id="10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23"/>
    <w:bookmarkStart w:name="z21122" w:id="10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24"/>
    <w:bookmarkStart w:name="z21123" w:id="10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25"/>
    <w:bookmarkStart w:name="z37709" w:id="102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026"/>
    <w:bookmarkStart w:name="z37710" w:id="1027"/>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027"/>
    <w:bookmarkStart w:name="z37711" w:id="1028"/>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028"/>
    <w:bookmarkStart w:name="z21124" w:id="10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29"/>
    <w:bookmarkStart w:name="z37712" w:id="10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030"/>
    <w:bookmarkStart w:name="z21125" w:id="10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31"/>
    <w:bookmarkStart w:name="z21126" w:id="10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32"/>
    <w:bookmarkStart w:name="z21127" w:id="10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33"/>
    <w:bookmarkStart w:name="z21128" w:id="10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130" w:id="10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35"/>
    <w:bookmarkStart w:name="z21131" w:id="10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36"/>
    <w:bookmarkStart w:name="z21132" w:id="10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37"/>
    <w:bookmarkStart w:name="z21133" w:id="10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136" w:id="10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39"/>
    <w:bookmarkStart w:name="z21137" w:id="10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40"/>
    <w:bookmarkStart w:name="z21138" w:id="10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41"/>
    <w:bookmarkStart w:name="z21139" w:id="10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42"/>
    <w:bookmarkStart w:name="z21140" w:id="10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43"/>
    <w:bookmarkStart w:name="z21141" w:id="10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44"/>
    <w:bookmarkStart w:name="z21142" w:id="10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45"/>
    <w:bookmarkStart w:name="z21143" w:id="10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46"/>
    <w:bookmarkStart w:name="z21144" w:id="10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47"/>
    <w:bookmarkStart w:name="z21145" w:id="10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48"/>
    <w:bookmarkStart w:name="z37713" w:id="104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049"/>
    <w:bookmarkStart w:name="z21146" w:id="1050"/>
    <w:p>
      <w:pPr>
        <w:spacing w:after="0"/>
        <w:ind w:left="0"/>
        <w:jc w:val="both"/>
      </w:pPr>
      <w:r>
        <w:rPr>
          <w:rFonts w:ascii="Times New Roman"/>
          <w:b w:val="false"/>
          <w:i w:val="false"/>
          <w:color w:val="000000"/>
          <w:sz w:val="28"/>
        </w:rPr>
        <w:t>
      29) мыналарды:</w:t>
      </w:r>
    </w:p>
    <w:bookmarkEnd w:id="1050"/>
    <w:bookmarkStart w:name="z21147" w:id="10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5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148" w:id="10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52"/>
    <w:bookmarkStart w:name="z21149" w:id="10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150" w:id="10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54"/>
    <w:bookmarkStart w:name="z21151" w:id="10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55"/>
    <w:bookmarkStart w:name="z21152" w:id="10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56"/>
    <w:bookmarkStart w:name="z21153" w:id="10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57"/>
    <w:bookmarkStart w:name="z21154" w:id="1058"/>
    <w:p>
      <w:pPr>
        <w:spacing w:after="0"/>
        <w:ind w:left="0"/>
        <w:jc w:val="both"/>
      </w:pPr>
      <w:r>
        <w:rPr>
          <w:rFonts w:ascii="Times New Roman"/>
          <w:b w:val="false"/>
          <w:i w:val="false"/>
          <w:color w:val="000000"/>
          <w:sz w:val="28"/>
        </w:rPr>
        <w:t>
      19. Басқарма басшысының өкілеттіктері:</w:t>
      </w:r>
    </w:p>
    <w:bookmarkEnd w:id="1058"/>
    <w:bookmarkStart w:name="z21155" w:id="10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59"/>
    <w:bookmarkStart w:name="z21156" w:id="10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60"/>
    <w:bookmarkStart w:name="z21157" w:id="10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61"/>
    <w:bookmarkStart w:name="z21158" w:id="10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62"/>
    <w:bookmarkStart w:name="z21159" w:id="10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63"/>
    <w:bookmarkStart w:name="z21160" w:id="10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64"/>
    <w:bookmarkStart w:name="z21161" w:id="1065"/>
    <w:p>
      <w:pPr>
        <w:spacing w:after="0"/>
        <w:ind w:left="0"/>
        <w:jc w:val="left"/>
      </w:pPr>
      <w:r>
        <w:rPr>
          <w:rFonts w:ascii="Times New Roman"/>
          <w:b/>
          <w:i w:val="false"/>
          <w:color w:val="000000"/>
        </w:rPr>
        <w:t xml:space="preserve"> 4-тарау. Басқарманың мүлкі</w:t>
      </w:r>
    </w:p>
    <w:bookmarkEnd w:id="1065"/>
    <w:bookmarkStart w:name="z21162" w:id="10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66"/>
    <w:bookmarkStart w:name="z21163" w:id="10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67"/>
    <w:bookmarkStart w:name="z21164" w:id="10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68"/>
    <w:bookmarkStart w:name="z21165" w:id="10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9"/>
    <w:bookmarkStart w:name="z21166" w:id="1070"/>
    <w:p>
      <w:pPr>
        <w:spacing w:after="0"/>
        <w:ind w:left="0"/>
        <w:jc w:val="left"/>
      </w:pPr>
      <w:r>
        <w:rPr>
          <w:rFonts w:ascii="Times New Roman"/>
          <w:b/>
          <w:i w:val="false"/>
          <w:color w:val="000000"/>
        </w:rPr>
        <w:t xml:space="preserve"> 5-тарау. Басқарманы қайта ұйымдастыру және тарату</w:t>
      </w:r>
    </w:p>
    <w:bookmarkEnd w:id="1070"/>
    <w:bookmarkStart w:name="z21167" w:id="10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11-қосымша</w:t>
            </w:r>
          </w:p>
        </w:tc>
      </w:tr>
    </w:tbl>
    <w:bookmarkStart w:name="z1034" w:id="10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мекемесінің ережесі</w:t>
      </w:r>
    </w:p>
    <w:bookmarkEnd w:id="1072"/>
    <w:p>
      <w:pPr>
        <w:spacing w:after="0"/>
        <w:ind w:left="0"/>
        <w:jc w:val="both"/>
      </w:pPr>
      <w:r>
        <w:rPr>
          <w:rFonts w:ascii="Times New Roman"/>
          <w:b w:val="false"/>
          <w:i w:val="false"/>
          <w:color w:val="ff0000"/>
          <w:sz w:val="28"/>
        </w:rPr>
        <w:t xml:space="preserve">
      Ескерту. 11-қосымша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168" w:id="1073"/>
    <w:p>
      <w:pPr>
        <w:spacing w:after="0"/>
        <w:ind w:left="0"/>
        <w:jc w:val="left"/>
      </w:pPr>
      <w:r>
        <w:rPr>
          <w:rFonts w:ascii="Times New Roman"/>
          <w:b/>
          <w:i w:val="false"/>
          <w:color w:val="000000"/>
        </w:rPr>
        <w:t xml:space="preserve"> 1-тарау. Жалпы ережелер</w:t>
      </w:r>
    </w:p>
    <w:bookmarkEnd w:id="1073"/>
    <w:bookmarkStart w:name="z21169" w:id="10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74"/>
    <w:bookmarkStart w:name="z21170" w:id="10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75"/>
    <w:bookmarkStart w:name="z21171" w:id="10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76"/>
    <w:bookmarkStart w:name="z21172" w:id="10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77"/>
    <w:bookmarkStart w:name="z21173" w:id="10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78"/>
    <w:bookmarkStart w:name="z21174" w:id="10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79"/>
    <w:bookmarkStart w:name="z21175" w:id="10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80"/>
    <w:bookmarkStart w:name="z21176" w:id="1081"/>
    <w:p>
      <w:pPr>
        <w:spacing w:after="0"/>
        <w:ind w:left="0"/>
        <w:jc w:val="both"/>
      </w:pPr>
      <w:r>
        <w:rPr>
          <w:rFonts w:ascii="Times New Roman"/>
          <w:b w:val="false"/>
          <w:i w:val="false"/>
          <w:color w:val="000000"/>
          <w:sz w:val="28"/>
        </w:rPr>
        <w:t>
      8. Заңды тұлғаның орналасқан жері – индекс 021000, Қазақстан Республикасы, Ақмола облысы, Жақсы ауданы, Жақсы ауылы, Дружба көшесі, 13 үй.</w:t>
      </w:r>
    </w:p>
    <w:bookmarkEnd w:id="1081"/>
    <w:bookmarkStart w:name="z21177" w:id="10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w:t>
      </w:r>
    </w:p>
    <w:bookmarkEnd w:id="1082"/>
    <w:bookmarkStart w:name="z21178" w:id="10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83"/>
    <w:bookmarkStart w:name="z21179" w:id="10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84"/>
    <w:bookmarkStart w:name="z21180" w:id="10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85"/>
    <w:bookmarkStart w:name="z21181" w:id="10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86"/>
    <w:bookmarkStart w:name="z21182" w:id="10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87"/>
    <w:bookmarkStart w:name="z21183" w:id="1088"/>
    <w:p>
      <w:pPr>
        <w:spacing w:after="0"/>
        <w:ind w:left="0"/>
        <w:jc w:val="both"/>
      </w:pPr>
      <w:r>
        <w:rPr>
          <w:rFonts w:ascii="Times New Roman"/>
          <w:b w:val="false"/>
          <w:i w:val="false"/>
          <w:color w:val="000000"/>
          <w:sz w:val="28"/>
        </w:rPr>
        <w:t>
      13. Міндеттері:</w:t>
      </w:r>
    </w:p>
    <w:bookmarkEnd w:id="1088"/>
    <w:bookmarkStart w:name="z21184" w:id="10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89"/>
    <w:bookmarkStart w:name="z21185" w:id="10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90"/>
    <w:bookmarkStart w:name="z21186" w:id="10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91"/>
    <w:bookmarkStart w:name="z21187" w:id="1092"/>
    <w:p>
      <w:pPr>
        <w:spacing w:after="0"/>
        <w:ind w:left="0"/>
        <w:jc w:val="both"/>
      </w:pPr>
      <w:r>
        <w:rPr>
          <w:rFonts w:ascii="Times New Roman"/>
          <w:b w:val="false"/>
          <w:i w:val="false"/>
          <w:color w:val="000000"/>
          <w:sz w:val="28"/>
        </w:rPr>
        <w:t>
      14. Құқықтары мен міндеттері:</w:t>
      </w:r>
    </w:p>
    <w:bookmarkEnd w:id="1092"/>
    <w:bookmarkStart w:name="z21188" w:id="10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93"/>
    <w:bookmarkStart w:name="z21189" w:id="10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94"/>
    <w:bookmarkStart w:name="z21190" w:id="10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95"/>
    <w:bookmarkStart w:name="z21191" w:id="10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96"/>
    <w:bookmarkStart w:name="z21192" w:id="10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97"/>
    <w:bookmarkStart w:name="z21193" w:id="10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98"/>
    <w:bookmarkStart w:name="z21194" w:id="10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99"/>
    <w:bookmarkStart w:name="z21195" w:id="11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00"/>
    <w:bookmarkStart w:name="z21196" w:id="11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01"/>
    <w:bookmarkStart w:name="z21197" w:id="1102"/>
    <w:p>
      <w:pPr>
        <w:spacing w:after="0"/>
        <w:ind w:left="0"/>
        <w:jc w:val="both"/>
      </w:pPr>
      <w:r>
        <w:rPr>
          <w:rFonts w:ascii="Times New Roman"/>
          <w:b w:val="false"/>
          <w:i w:val="false"/>
          <w:color w:val="000000"/>
          <w:sz w:val="28"/>
        </w:rPr>
        <w:t>
      15. Функциялары:</w:t>
      </w:r>
    </w:p>
    <w:bookmarkEnd w:id="1102"/>
    <w:bookmarkStart w:name="z21198" w:id="1103"/>
    <w:p>
      <w:pPr>
        <w:spacing w:after="0"/>
        <w:ind w:left="0"/>
        <w:jc w:val="both"/>
      </w:pPr>
      <w:r>
        <w:rPr>
          <w:rFonts w:ascii="Times New Roman"/>
          <w:b w:val="false"/>
          <w:i w:val="false"/>
          <w:color w:val="000000"/>
          <w:sz w:val="28"/>
        </w:rPr>
        <w:t>
      1) реттелетін салада мемлекеттік саясатты іске асыру;</w:t>
      </w:r>
    </w:p>
    <w:bookmarkEnd w:id="1103"/>
    <w:bookmarkStart w:name="z21199" w:id="11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04"/>
    <w:bookmarkStart w:name="z21200" w:id="11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05"/>
    <w:bookmarkStart w:name="z21201" w:id="11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06"/>
    <w:bookmarkStart w:name="z21202" w:id="11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07"/>
    <w:bookmarkStart w:name="z21203" w:id="11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08"/>
    <w:bookmarkStart w:name="z37714" w:id="110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109"/>
    <w:bookmarkStart w:name="z37715" w:id="1110"/>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110"/>
    <w:bookmarkStart w:name="z37716" w:id="1111"/>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111"/>
    <w:bookmarkStart w:name="z21204" w:id="11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12"/>
    <w:bookmarkStart w:name="z37717" w:id="111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113"/>
    <w:bookmarkStart w:name="z21205" w:id="111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14"/>
    <w:bookmarkStart w:name="z21206" w:id="111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15"/>
    <w:bookmarkStart w:name="z21207" w:id="111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16"/>
    <w:bookmarkStart w:name="z21208" w:id="111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210" w:id="111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18"/>
    <w:bookmarkStart w:name="z21211" w:id="111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19"/>
    <w:bookmarkStart w:name="z21212" w:id="112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20"/>
    <w:bookmarkStart w:name="z21213" w:id="112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216" w:id="112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22"/>
    <w:bookmarkStart w:name="z21217" w:id="112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23"/>
    <w:bookmarkStart w:name="z21218" w:id="112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24"/>
    <w:bookmarkStart w:name="z21219" w:id="112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25"/>
    <w:bookmarkStart w:name="z21220" w:id="112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26"/>
    <w:bookmarkStart w:name="z21221" w:id="112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27"/>
    <w:bookmarkStart w:name="z21222" w:id="112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28"/>
    <w:bookmarkStart w:name="z21223" w:id="112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29"/>
    <w:bookmarkStart w:name="z21224" w:id="113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30"/>
    <w:bookmarkStart w:name="z21225" w:id="113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31"/>
    <w:bookmarkStart w:name="z37718" w:id="113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132"/>
    <w:bookmarkStart w:name="z21226" w:id="1133"/>
    <w:p>
      <w:pPr>
        <w:spacing w:after="0"/>
        <w:ind w:left="0"/>
        <w:jc w:val="both"/>
      </w:pPr>
      <w:r>
        <w:rPr>
          <w:rFonts w:ascii="Times New Roman"/>
          <w:b w:val="false"/>
          <w:i w:val="false"/>
          <w:color w:val="000000"/>
          <w:sz w:val="28"/>
        </w:rPr>
        <w:t>
      29) мыналарды:</w:t>
      </w:r>
    </w:p>
    <w:bookmarkEnd w:id="1133"/>
    <w:bookmarkStart w:name="z21227" w:id="113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3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228" w:id="113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35"/>
    <w:bookmarkStart w:name="z21229" w:id="113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230" w:id="113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37"/>
    <w:bookmarkStart w:name="z21231" w:id="113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38"/>
    <w:bookmarkStart w:name="z21232" w:id="113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39"/>
    <w:bookmarkStart w:name="z21233" w:id="114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40"/>
    <w:bookmarkStart w:name="z21234" w:id="1141"/>
    <w:p>
      <w:pPr>
        <w:spacing w:after="0"/>
        <w:ind w:left="0"/>
        <w:jc w:val="both"/>
      </w:pPr>
      <w:r>
        <w:rPr>
          <w:rFonts w:ascii="Times New Roman"/>
          <w:b w:val="false"/>
          <w:i w:val="false"/>
          <w:color w:val="000000"/>
          <w:sz w:val="28"/>
        </w:rPr>
        <w:t>
      19. Басқарма басшысының өкілеттіктері:</w:t>
      </w:r>
    </w:p>
    <w:bookmarkEnd w:id="1141"/>
    <w:bookmarkStart w:name="z21235" w:id="114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42"/>
    <w:bookmarkStart w:name="z21236" w:id="114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43"/>
    <w:bookmarkStart w:name="z21237" w:id="114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44"/>
    <w:bookmarkStart w:name="z21238" w:id="114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45"/>
    <w:bookmarkStart w:name="z21239" w:id="114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46"/>
    <w:bookmarkStart w:name="z21240" w:id="114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47"/>
    <w:bookmarkStart w:name="z21241" w:id="1148"/>
    <w:p>
      <w:pPr>
        <w:spacing w:after="0"/>
        <w:ind w:left="0"/>
        <w:jc w:val="left"/>
      </w:pPr>
      <w:r>
        <w:rPr>
          <w:rFonts w:ascii="Times New Roman"/>
          <w:b/>
          <w:i w:val="false"/>
          <w:color w:val="000000"/>
        </w:rPr>
        <w:t xml:space="preserve"> 4-тарау. Басқарманың мүлкі</w:t>
      </w:r>
    </w:p>
    <w:bookmarkEnd w:id="1148"/>
    <w:bookmarkStart w:name="z21242" w:id="114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49"/>
    <w:bookmarkStart w:name="z21243" w:id="115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50"/>
    <w:bookmarkStart w:name="z21244" w:id="115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51"/>
    <w:bookmarkStart w:name="z21245" w:id="115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2"/>
    <w:bookmarkStart w:name="z21246" w:id="1153"/>
    <w:p>
      <w:pPr>
        <w:spacing w:after="0"/>
        <w:ind w:left="0"/>
        <w:jc w:val="left"/>
      </w:pPr>
      <w:r>
        <w:rPr>
          <w:rFonts w:ascii="Times New Roman"/>
          <w:b/>
          <w:i w:val="false"/>
          <w:color w:val="000000"/>
        </w:rPr>
        <w:t xml:space="preserve"> 5-тарау. Басқарманы қайта ұйымдастыру және тарату</w:t>
      </w:r>
    </w:p>
    <w:bookmarkEnd w:id="1153"/>
    <w:bookmarkStart w:name="z21247" w:id="115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12-қосымша</w:t>
            </w:r>
          </w:p>
        </w:tc>
      </w:tr>
    </w:tbl>
    <w:bookmarkStart w:name="z1114" w:id="115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мекемесінің ережесі</w:t>
      </w:r>
    </w:p>
    <w:bookmarkEnd w:id="1155"/>
    <w:p>
      <w:pPr>
        <w:spacing w:after="0"/>
        <w:ind w:left="0"/>
        <w:jc w:val="both"/>
      </w:pPr>
      <w:r>
        <w:rPr>
          <w:rFonts w:ascii="Times New Roman"/>
          <w:b w:val="false"/>
          <w:i w:val="false"/>
          <w:color w:val="ff0000"/>
          <w:sz w:val="28"/>
        </w:rPr>
        <w:t xml:space="preserve">
      Ескерту. 12-қосымша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248" w:id="1156"/>
    <w:p>
      <w:pPr>
        <w:spacing w:after="0"/>
        <w:ind w:left="0"/>
        <w:jc w:val="left"/>
      </w:pPr>
      <w:r>
        <w:rPr>
          <w:rFonts w:ascii="Times New Roman"/>
          <w:b/>
          <w:i w:val="false"/>
          <w:color w:val="000000"/>
        </w:rPr>
        <w:t xml:space="preserve"> 1-тарау. Жалпы ережелер</w:t>
      </w:r>
    </w:p>
    <w:bookmarkEnd w:id="1156"/>
    <w:bookmarkStart w:name="z21249" w:id="115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57"/>
    <w:bookmarkStart w:name="z21250" w:id="115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58"/>
    <w:bookmarkStart w:name="z21251" w:id="115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59"/>
    <w:bookmarkStart w:name="z21252" w:id="116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60"/>
    <w:bookmarkStart w:name="z21253" w:id="116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61"/>
    <w:bookmarkStart w:name="z21254" w:id="116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62"/>
    <w:bookmarkStart w:name="z21255" w:id="116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63"/>
    <w:bookmarkStart w:name="z21256" w:id="1164"/>
    <w:p>
      <w:pPr>
        <w:spacing w:after="0"/>
        <w:ind w:left="0"/>
        <w:jc w:val="both"/>
      </w:pPr>
      <w:r>
        <w:rPr>
          <w:rFonts w:ascii="Times New Roman"/>
          <w:b w:val="false"/>
          <w:i w:val="false"/>
          <w:color w:val="000000"/>
          <w:sz w:val="28"/>
        </w:rPr>
        <w:t>
      8. Заңды тұлғаның орналасқан жері – индекс 021100, Қазақстан Республикасы, Ақмола облысы, Жарқайың ауданы, Державинск қаласы, Северный қиылысы, 10-үй, 1-т.е.ж.</w:t>
      </w:r>
    </w:p>
    <w:bookmarkEnd w:id="1164"/>
    <w:bookmarkStart w:name="z21257" w:id="116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w:t>
      </w:r>
    </w:p>
    <w:bookmarkEnd w:id="1165"/>
    <w:bookmarkStart w:name="z21258" w:id="116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66"/>
    <w:bookmarkStart w:name="z21259" w:id="116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67"/>
    <w:bookmarkStart w:name="z21260" w:id="116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68"/>
    <w:bookmarkStart w:name="z21261" w:id="116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69"/>
    <w:bookmarkStart w:name="z21262" w:id="117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70"/>
    <w:bookmarkStart w:name="z21263" w:id="1171"/>
    <w:p>
      <w:pPr>
        <w:spacing w:after="0"/>
        <w:ind w:left="0"/>
        <w:jc w:val="both"/>
      </w:pPr>
      <w:r>
        <w:rPr>
          <w:rFonts w:ascii="Times New Roman"/>
          <w:b w:val="false"/>
          <w:i w:val="false"/>
          <w:color w:val="000000"/>
          <w:sz w:val="28"/>
        </w:rPr>
        <w:t>
      13. Міндеттері:</w:t>
      </w:r>
    </w:p>
    <w:bookmarkEnd w:id="1171"/>
    <w:bookmarkStart w:name="z21264" w:id="117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72"/>
    <w:bookmarkStart w:name="z21265" w:id="117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73"/>
    <w:bookmarkStart w:name="z21266" w:id="117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74"/>
    <w:bookmarkStart w:name="z21267" w:id="1175"/>
    <w:p>
      <w:pPr>
        <w:spacing w:after="0"/>
        <w:ind w:left="0"/>
        <w:jc w:val="both"/>
      </w:pPr>
      <w:r>
        <w:rPr>
          <w:rFonts w:ascii="Times New Roman"/>
          <w:b w:val="false"/>
          <w:i w:val="false"/>
          <w:color w:val="000000"/>
          <w:sz w:val="28"/>
        </w:rPr>
        <w:t>
      14. Құқықтары мен міндеттері:</w:t>
      </w:r>
    </w:p>
    <w:bookmarkEnd w:id="1175"/>
    <w:bookmarkStart w:name="z21268" w:id="117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76"/>
    <w:bookmarkStart w:name="z21269" w:id="117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77"/>
    <w:bookmarkStart w:name="z21270" w:id="117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78"/>
    <w:bookmarkStart w:name="z21271" w:id="117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79"/>
    <w:bookmarkStart w:name="z21272" w:id="118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80"/>
    <w:bookmarkStart w:name="z21273" w:id="118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81"/>
    <w:bookmarkStart w:name="z21274" w:id="118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82"/>
    <w:bookmarkStart w:name="z21275" w:id="118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83"/>
    <w:bookmarkStart w:name="z21276" w:id="118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84"/>
    <w:bookmarkStart w:name="z21277" w:id="1185"/>
    <w:p>
      <w:pPr>
        <w:spacing w:after="0"/>
        <w:ind w:left="0"/>
        <w:jc w:val="both"/>
      </w:pPr>
      <w:r>
        <w:rPr>
          <w:rFonts w:ascii="Times New Roman"/>
          <w:b w:val="false"/>
          <w:i w:val="false"/>
          <w:color w:val="000000"/>
          <w:sz w:val="28"/>
        </w:rPr>
        <w:t>
      15. Функциялары:</w:t>
      </w:r>
    </w:p>
    <w:bookmarkEnd w:id="1185"/>
    <w:bookmarkStart w:name="z21278" w:id="1186"/>
    <w:p>
      <w:pPr>
        <w:spacing w:after="0"/>
        <w:ind w:left="0"/>
        <w:jc w:val="both"/>
      </w:pPr>
      <w:r>
        <w:rPr>
          <w:rFonts w:ascii="Times New Roman"/>
          <w:b w:val="false"/>
          <w:i w:val="false"/>
          <w:color w:val="000000"/>
          <w:sz w:val="28"/>
        </w:rPr>
        <w:t>
      1) реттелетін салада мемлекеттік саясатты іске асыру;</w:t>
      </w:r>
    </w:p>
    <w:bookmarkEnd w:id="1186"/>
    <w:bookmarkStart w:name="z21279" w:id="118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87"/>
    <w:bookmarkStart w:name="z21280" w:id="118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88"/>
    <w:bookmarkStart w:name="z21281" w:id="118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89"/>
    <w:bookmarkStart w:name="z21282" w:id="119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90"/>
    <w:bookmarkStart w:name="z21283" w:id="119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91"/>
    <w:bookmarkStart w:name="z37719" w:id="119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192"/>
    <w:bookmarkStart w:name="z37720" w:id="1193"/>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193"/>
    <w:bookmarkStart w:name="z37723" w:id="1194"/>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194"/>
    <w:bookmarkStart w:name="z21284" w:id="119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95"/>
    <w:bookmarkStart w:name="z37721" w:id="119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196"/>
    <w:bookmarkStart w:name="z21285" w:id="11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97"/>
    <w:bookmarkStart w:name="z21286" w:id="11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98"/>
    <w:bookmarkStart w:name="z21287" w:id="11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99"/>
    <w:bookmarkStart w:name="z21288" w:id="12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290" w:id="120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01"/>
    <w:bookmarkStart w:name="z21291" w:id="12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02"/>
    <w:bookmarkStart w:name="z21292" w:id="12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03"/>
    <w:bookmarkStart w:name="z21293" w:id="12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296" w:id="12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05"/>
    <w:bookmarkStart w:name="z21297" w:id="12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06"/>
    <w:bookmarkStart w:name="z21298" w:id="12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07"/>
    <w:bookmarkStart w:name="z21299" w:id="12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08"/>
    <w:bookmarkStart w:name="z21300" w:id="12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09"/>
    <w:bookmarkStart w:name="z21301" w:id="121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10"/>
    <w:bookmarkStart w:name="z21302" w:id="12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11"/>
    <w:bookmarkStart w:name="z21303" w:id="12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12"/>
    <w:bookmarkStart w:name="z21304" w:id="12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13"/>
    <w:bookmarkStart w:name="z21305" w:id="12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14"/>
    <w:bookmarkStart w:name="z37722" w:id="121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215"/>
    <w:bookmarkStart w:name="z21306" w:id="1216"/>
    <w:p>
      <w:pPr>
        <w:spacing w:after="0"/>
        <w:ind w:left="0"/>
        <w:jc w:val="both"/>
      </w:pPr>
      <w:r>
        <w:rPr>
          <w:rFonts w:ascii="Times New Roman"/>
          <w:b w:val="false"/>
          <w:i w:val="false"/>
          <w:color w:val="000000"/>
          <w:sz w:val="28"/>
        </w:rPr>
        <w:t>
      29) мыналарды:</w:t>
      </w:r>
    </w:p>
    <w:bookmarkEnd w:id="1216"/>
    <w:bookmarkStart w:name="z21307" w:id="121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1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308" w:id="121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18"/>
    <w:bookmarkStart w:name="z21309" w:id="121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310" w:id="122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20"/>
    <w:bookmarkStart w:name="z21311" w:id="122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21"/>
    <w:bookmarkStart w:name="z21312" w:id="122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22"/>
    <w:bookmarkStart w:name="z21313" w:id="12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23"/>
    <w:bookmarkStart w:name="z21314" w:id="1224"/>
    <w:p>
      <w:pPr>
        <w:spacing w:after="0"/>
        <w:ind w:left="0"/>
        <w:jc w:val="both"/>
      </w:pPr>
      <w:r>
        <w:rPr>
          <w:rFonts w:ascii="Times New Roman"/>
          <w:b w:val="false"/>
          <w:i w:val="false"/>
          <w:color w:val="000000"/>
          <w:sz w:val="28"/>
        </w:rPr>
        <w:t>
      19. Басқарма басшысының өкілеттіктері:</w:t>
      </w:r>
    </w:p>
    <w:bookmarkEnd w:id="1224"/>
    <w:bookmarkStart w:name="z21315" w:id="122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25"/>
    <w:bookmarkStart w:name="z21316" w:id="122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26"/>
    <w:bookmarkStart w:name="z21317" w:id="122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27"/>
    <w:bookmarkStart w:name="z21318" w:id="122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28"/>
    <w:bookmarkStart w:name="z21319" w:id="122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29"/>
    <w:bookmarkStart w:name="z21320" w:id="123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30"/>
    <w:bookmarkStart w:name="z21321" w:id="1231"/>
    <w:p>
      <w:pPr>
        <w:spacing w:after="0"/>
        <w:ind w:left="0"/>
        <w:jc w:val="left"/>
      </w:pPr>
      <w:r>
        <w:rPr>
          <w:rFonts w:ascii="Times New Roman"/>
          <w:b/>
          <w:i w:val="false"/>
          <w:color w:val="000000"/>
        </w:rPr>
        <w:t xml:space="preserve"> 4-тарау. Басқарманың мүлкі</w:t>
      </w:r>
    </w:p>
    <w:bookmarkEnd w:id="1231"/>
    <w:bookmarkStart w:name="z21322" w:id="123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32"/>
    <w:bookmarkStart w:name="z21323" w:id="123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33"/>
    <w:bookmarkStart w:name="z21324" w:id="123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34"/>
    <w:bookmarkStart w:name="z21325" w:id="123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35"/>
    <w:bookmarkStart w:name="z21326" w:id="1236"/>
    <w:p>
      <w:pPr>
        <w:spacing w:after="0"/>
        <w:ind w:left="0"/>
        <w:jc w:val="left"/>
      </w:pPr>
      <w:r>
        <w:rPr>
          <w:rFonts w:ascii="Times New Roman"/>
          <w:b/>
          <w:i w:val="false"/>
          <w:color w:val="000000"/>
        </w:rPr>
        <w:t xml:space="preserve"> 5-тарау. Басқарманы қайта ұйымдастыру және тарату</w:t>
      </w:r>
    </w:p>
    <w:bookmarkEnd w:id="1236"/>
    <w:bookmarkStart w:name="z21327" w:id="123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13-қосымша</w:t>
            </w:r>
          </w:p>
        </w:tc>
      </w:tr>
    </w:tbl>
    <w:bookmarkStart w:name="z1192" w:id="123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мекемесінің ережесі</w:t>
      </w:r>
    </w:p>
    <w:bookmarkEnd w:id="1238"/>
    <w:p>
      <w:pPr>
        <w:spacing w:after="0"/>
        <w:ind w:left="0"/>
        <w:jc w:val="both"/>
      </w:pPr>
      <w:r>
        <w:rPr>
          <w:rFonts w:ascii="Times New Roman"/>
          <w:b w:val="false"/>
          <w:i w:val="false"/>
          <w:color w:val="ff0000"/>
          <w:sz w:val="28"/>
        </w:rPr>
        <w:t xml:space="preserve">
      Ескерту. 13-қосымша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328" w:id="1239"/>
    <w:p>
      <w:pPr>
        <w:spacing w:after="0"/>
        <w:ind w:left="0"/>
        <w:jc w:val="left"/>
      </w:pPr>
      <w:r>
        <w:rPr>
          <w:rFonts w:ascii="Times New Roman"/>
          <w:b/>
          <w:i w:val="false"/>
          <w:color w:val="000000"/>
        </w:rPr>
        <w:t xml:space="preserve"> 1-тарау. Жалпы ережелер</w:t>
      </w:r>
    </w:p>
    <w:bookmarkEnd w:id="1239"/>
    <w:bookmarkStart w:name="z21329" w:id="124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40"/>
    <w:bookmarkStart w:name="z21330" w:id="124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41"/>
    <w:bookmarkStart w:name="z21331" w:id="124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42"/>
    <w:bookmarkStart w:name="z21332" w:id="124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43"/>
    <w:bookmarkStart w:name="z21333" w:id="124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44"/>
    <w:bookmarkStart w:name="z21334" w:id="124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45"/>
    <w:bookmarkStart w:name="z21335" w:id="124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46"/>
    <w:bookmarkStart w:name="z21336" w:id="1247"/>
    <w:p>
      <w:pPr>
        <w:spacing w:after="0"/>
        <w:ind w:left="0"/>
        <w:jc w:val="both"/>
      </w:pPr>
      <w:r>
        <w:rPr>
          <w:rFonts w:ascii="Times New Roman"/>
          <w:b w:val="false"/>
          <w:i w:val="false"/>
          <w:color w:val="000000"/>
          <w:sz w:val="28"/>
        </w:rPr>
        <w:t>
      8. Заңды тұлғаның орналасқан жері – индекс 021200, Қазақстан Республикасы, Ақмола облысы, Зеренді ауданы, Зеренді ауылы, Тәуелсіздік көшесі, 128 үй, 2-т.е.ж.</w:t>
      </w:r>
    </w:p>
    <w:bookmarkEnd w:id="1247"/>
    <w:bookmarkStart w:name="z21337" w:id="124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w:t>
      </w:r>
    </w:p>
    <w:bookmarkEnd w:id="1248"/>
    <w:bookmarkStart w:name="z21338" w:id="124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49"/>
    <w:bookmarkStart w:name="z21339" w:id="125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50"/>
    <w:bookmarkStart w:name="z21340" w:id="125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51"/>
    <w:bookmarkStart w:name="z21341" w:id="125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52"/>
    <w:bookmarkStart w:name="z21342" w:id="125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53"/>
    <w:bookmarkStart w:name="z21343" w:id="1254"/>
    <w:p>
      <w:pPr>
        <w:spacing w:after="0"/>
        <w:ind w:left="0"/>
        <w:jc w:val="both"/>
      </w:pPr>
      <w:r>
        <w:rPr>
          <w:rFonts w:ascii="Times New Roman"/>
          <w:b w:val="false"/>
          <w:i w:val="false"/>
          <w:color w:val="000000"/>
          <w:sz w:val="28"/>
        </w:rPr>
        <w:t>
      13. Міндеттері:</w:t>
      </w:r>
    </w:p>
    <w:bookmarkEnd w:id="1254"/>
    <w:bookmarkStart w:name="z21344" w:id="125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55"/>
    <w:bookmarkStart w:name="z21345" w:id="125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56"/>
    <w:bookmarkStart w:name="z21346" w:id="125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57"/>
    <w:bookmarkStart w:name="z21347" w:id="1258"/>
    <w:p>
      <w:pPr>
        <w:spacing w:after="0"/>
        <w:ind w:left="0"/>
        <w:jc w:val="both"/>
      </w:pPr>
      <w:r>
        <w:rPr>
          <w:rFonts w:ascii="Times New Roman"/>
          <w:b w:val="false"/>
          <w:i w:val="false"/>
          <w:color w:val="000000"/>
          <w:sz w:val="28"/>
        </w:rPr>
        <w:t>
      14. Құқықтары мен міндеттері:</w:t>
      </w:r>
    </w:p>
    <w:bookmarkEnd w:id="1258"/>
    <w:bookmarkStart w:name="z21348" w:id="125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59"/>
    <w:bookmarkStart w:name="z21349" w:id="126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60"/>
    <w:bookmarkStart w:name="z21350" w:id="126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61"/>
    <w:bookmarkStart w:name="z21351" w:id="126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62"/>
    <w:bookmarkStart w:name="z21352" w:id="126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63"/>
    <w:bookmarkStart w:name="z21353" w:id="126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64"/>
    <w:bookmarkStart w:name="z21354" w:id="126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65"/>
    <w:bookmarkStart w:name="z21355" w:id="126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66"/>
    <w:bookmarkStart w:name="z21356" w:id="126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67"/>
    <w:bookmarkStart w:name="z21357" w:id="1268"/>
    <w:p>
      <w:pPr>
        <w:spacing w:after="0"/>
        <w:ind w:left="0"/>
        <w:jc w:val="both"/>
      </w:pPr>
      <w:r>
        <w:rPr>
          <w:rFonts w:ascii="Times New Roman"/>
          <w:b w:val="false"/>
          <w:i w:val="false"/>
          <w:color w:val="000000"/>
          <w:sz w:val="28"/>
        </w:rPr>
        <w:t>
      15. Функциялары:</w:t>
      </w:r>
    </w:p>
    <w:bookmarkEnd w:id="1268"/>
    <w:bookmarkStart w:name="z21358" w:id="1269"/>
    <w:p>
      <w:pPr>
        <w:spacing w:after="0"/>
        <w:ind w:left="0"/>
        <w:jc w:val="both"/>
      </w:pPr>
      <w:r>
        <w:rPr>
          <w:rFonts w:ascii="Times New Roman"/>
          <w:b w:val="false"/>
          <w:i w:val="false"/>
          <w:color w:val="000000"/>
          <w:sz w:val="28"/>
        </w:rPr>
        <w:t>
      1) реттелетін салада мемлекеттік саясатты іске асыру;</w:t>
      </w:r>
    </w:p>
    <w:bookmarkEnd w:id="1269"/>
    <w:bookmarkStart w:name="z21359" w:id="127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70"/>
    <w:bookmarkStart w:name="z21360" w:id="127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71"/>
    <w:bookmarkStart w:name="z21361" w:id="127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72"/>
    <w:bookmarkStart w:name="z21362" w:id="127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73"/>
    <w:bookmarkStart w:name="z21363" w:id="127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74"/>
    <w:bookmarkStart w:name="z37724" w:id="127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275"/>
    <w:bookmarkStart w:name="z37725" w:id="1276"/>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276"/>
    <w:bookmarkStart w:name="z37726" w:id="1277"/>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277"/>
    <w:bookmarkStart w:name="z21364" w:id="12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78"/>
    <w:bookmarkStart w:name="z37727" w:id="127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279"/>
    <w:bookmarkStart w:name="z21365" w:id="128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80"/>
    <w:bookmarkStart w:name="z21366" w:id="128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81"/>
    <w:bookmarkStart w:name="z21367" w:id="128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82"/>
    <w:bookmarkStart w:name="z21368" w:id="128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370" w:id="128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84"/>
    <w:bookmarkStart w:name="z21371" w:id="128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85"/>
    <w:bookmarkStart w:name="z21372" w:id="128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86"/>
    <w:bookmarkStart w:name="z21373" w:id="128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376" w:id="128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88"/>
    <w:bookmarkStart w:name="z21377" w:id="128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89"/>
    <w:bookmarkStart w:name="z21378" w:id="129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90"/>
    <w:bookmarkStart w:name="z21379" w:id="129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91"/>
    <w:bookmarkStart w:name="z21380" w:id="129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92"/>
    <w:bookmarkStart w:name="z21381" w:id="129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93"/>
    <w:bookmarkStart w:name="z21382" w:id="129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94"/>
    <w:bookmarkStart w:name="z21383" w:id="129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95"/>
    <w:bookmarkStart w:name="z21384" w:id="129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96"/>
    <w:bookmarkStart w:name="z21385" w:id="129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97"/>
    <w:bookmarkStart w:name="z37728" w:id="129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298"/>
    <w:bookmarkStart w:name="z21386" w:id="1299"/>
    <w:p>
      <w:pPr>
        <w:spacing w:after="0"/>
        <w:ind w:left="0"/>
        <w:jc w:val="both"/>
      </w:pPr>
      <w:r>
        <w:rPr>
          <w:rFonts w:ascii="Times New Roman"/>
          <w:b w:val="false"/>
          <w:i w:val="false"/>
          <w:color w:val="000000"/>
          <w:sz w:val="28"/>
        </w:rPr>
        <w:t>
      29) мыналарды:</w:t>
      </w:r>
    </w:p>
    <w:bookmarkEnd w:id="1299"/>
    <w:bookmarkStart w:name="z21387" w:id="13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0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388" w:id="13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01"/>
    <w:bookmarkStart w:name="z21389" w:id="13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390" w:id="13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03"/>
    <w:bookmarkStart w:name="z21391" w:id="13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04"/>
    <w:bookmarkStart w:name="z21392" w:id="13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05"/>
    <w:bookmarkStart w:name="z21393" w:id="13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06"/>
    <w:bookmarkStart w:name="z21394" w:id="1307"/>
    <w:p>
      <w:pPr>
        <w:spacing w:after="0"/>
        <w:ind w:left="0"/>
        <w:jc w:val="both"/>
      </w:pPr>
      <w:r>
        <w:rPr>
          <w:rFonts w:ascii="Times New Roman"/>
          <w:b w:val="false"/>
          <w:i w:val="false"/>
          <w:color w:val="000000"/>
          <w:sz w:val="28"/>
        </w:rPr>
        <w:t>
      19. Басқарма басшысының өкілеттіктері:</w:t>
      </w:r>
    </w:p>
    <w:bookmarkEnd w:id="1307"/>
    <w:bookmarkStart w:name="z21395" w:id="13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08"/>
    <w:bookmarkStart w:name="z21396" w:id="13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09"/>
    <w:bookmarkStart w:name="z21397" w:id="13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10"/>
    <w:bookmarkStart w:name="z21398" w:id="13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11"/>
    <w:bookmarkStart w:name="z21399" w:id="13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12"/>
    <w:bookmarkStart w:name="z21400" w:id="13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13"/>
    <w:bookmarkStart w:name="z21401" w:id="1314"/>
    <w:p>
      <w:pPr>
        <w:spacing w:after="0"/>
        <w:ind w:left="0"/>
        <w:jc w:val="left"/>
      </w:pPr>
      <w:r>
        <w:rPr>
          <w:rFonts w:ascii="Times New Roman"/>
          <w:b/>
          <w:i w:val="false"/>
          <w:color w:val="000000"/>
        </w:rPr>
        <w:t xml:space="preserve"> 4-тарау. Басқарманың мүлкі</w:t>
      </w:r>
    </w:p>
    <w:bookmarkEnd w:id="1314"/>
    <w:bookmarkStart w:name="z21402" w:id="13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15"/>
    <w:bookmarkStart w:name="z21403" w:id="13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16"/>
    <w:bookmarkStart w:name="z21404" w:id="13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17"/>
    <w:bookmarkStart w:name="z21405" w:id="13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8"/>
    <w:bookmarkStart w:name="z21406" w:id="1319"/>
    <w:p>
      <w:pPr>
        <w:spacing w:after="0"/>
        <w:ind w:left="0"/>
        <w:jc w:val="left"/>
      </w:pPr>
      <w:r>
        <w:rPr>
          <w:rFonts w:ascii="Times New Roman"/>
          <w:b/>
          <w:i w:val="false"/>
          <w:color w:val="000000"/>
        </w:rPr>
        <w:t xml:space="preserve"> 5-тарау. Басқарманы қайта ұйымдастыру және тарату</w:t>
      </w:r>
    </w:p>
    <w:bookmarkEnd w:id="1319"/>
    <w:bookmarkStart w:name="z21407" w:id="13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14-қосымша</w:t>
            </w:r>
          </w:p>
        </w:tc>
      </w:tr>
    </w:tbl>
    <w:bookmarkStart w:name="z1272" w:id="13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мекемесінің ережесі</w:t>
      </w:r>
    </w:p>
    <w:bookmarkEnd w:id="1321"/>
    <w:p>
      <w:pPr>
        <w:spacing w:after="0"/>
        <w:ind w:left="0"/>
        <w:jc w:val="both"/>
      </w:pPr>
      <w:r>
        <w:rPr>
          <w:rFonts w:ascii="Times New Roman"/>
          <w:b w:val="false"/>
          <w:i w:val="false"/>
          <w:color w:val="ff0000"/>
          <w:sz w:val="28"/>
        </w:rPr>
        <w:t xml:space="preserve">
      Ескерту. 14-қосымша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408" w:id="1322"/>
    <w:p>
      <w:pPr>
        <w:spacing w:after="0"/>
        <w:ind w:left="0"/>
        <w:jc w:val="left"/>
      </w:pPr>
      <w:r>
        <w:rPr>
          <w:rFonts w:ascii="Times New Roman"/>
          <w:b/>
          <w:i w:val="false"/>
          <w:color w:val="000000"/>
        </w:rPr>
        <w:t xml:space="preserve"> 1-тарау. Жалпы ережелер</w:t>
      </w:r>
    </w:p>
    <w:bookmarkEnd w:id="1322"/>
    <w:bookmarkStart w:name="z21409" w:id="13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23"/>
    <w:bookmarkStart w:name="z21410" w:id="13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24"/>
    <w:bookmarkStart w:name="z21411" w:id="13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25"/>
    <w:bookmarkStart w:name="z21412" w:id="13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26"/>
    <w:bookmarkStart w:name="z21413" w:id="13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27"/>
    <w:bookmarkStart w:name="z21414" w:id="13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28"/>
    <w:bookmarkStart w:name="z21415" w:id="13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29"/>
    <w:bookmarkStart w:name="z21416" w:id="1330"/>
    <w:p>
      <w:pPr>
        <w:spacing w:after="0"/>
        <w:ind w:left="0"/>
        <w:jc w:val="both"/>
      </w:pPr>
      <w:r>
        <w:rPr>
          <w:rFonts w:ascii="Times New Roman"/>
          <w:b w:val="false"/>
          <w:i w:val="false"/>
          <w:color w:val="000000"/>
          <w:sz w:val="28"/>
        </w:rPr>
        <w:t>
      8. Заңды тұлғаның орналасқан жері – индекс 020000, Қазақстан Республикасы, Ақмола облысы, Көкшетау қаласы, Шәкәрім Құдайбердиев көшесі, 27/1 ғимарат.</w:t>
      </w:r>
    </w:p>
    <w:bookmarkEnd w:id="1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 </w:t>
      </w:r>
      <w:r>
        <w:rPr>
          <w:rFonts w:ascii="Times New Roman"/>
          <w:b w:val="false"/>
          <w:i w:val="false"/>
          <w:color w:val="ff0000"/>
          <w:sz w:val="28"/>
        </w:rPr>
        <w:t>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417" w:id="13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w:t>
      </w:r>
    </w:p>
    <w:bookmarkEnd w:id="1331"/>
    <w:bookmarkStart w:name="z21418" w:id="13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32"/>
    <w:bookmarkStart w:name="z21419" w:id="13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33"/>
    <w:bookmarkStart w:name="z21420" w:id="13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34"/>
    <w:bookmarkStart w:name="z21421" w:id="13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5"/>
    <w:bookmarkStart w:name="z21422" w:id="13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36"/>
    <w:bookmarkStart w:name="z21423" w:id="1337"/>
    <w:p>
      <w:pPr>
        <w:spacing w:after="0"/>
        <w:ind w:left="0"/>
        <w:jc w:val="both"/>
      </w:pPr>
      <w:r>
        <w:rPr>
          <w:rFonts w:ascii="Times New Roman"/>
          <w:b w:val="false"/>
          <w:i w:val="false"/>
          <w:color w:val="000000"/>
          <w:sz w:val="28"/>
        </w:rPr>
        <w:t>
      13. Міндеттері:</w:t>
      </w:r>
    </w:p>
    <w:bookmarkEnd w:id="1337"/>
    <w:bookmarkStart w:name="z21424" w:id="13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38"/>
    <w:bookmarkStart w:name="z21425" w:id="13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39"/>
    <w:bookmarkStart w:name="z21426" w:id="13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40"/>
    <w:bookmarkStart w:name="z21427" w:id="1341"/>
    <w:p>
      <w:pPr>
        <w:spacing w:after="0"/>
        <w:ind w:left="0"/>
        <w:jc w:val="both"/>
      </w:pPr>
      <w:r>
        <w:rPr>
          <w:rFonts w:ascii="Times New Roman"/>
          <w:b w:val="false"/>
          <w:i w:val="false"/>
          <w:color w:val="000000"/>
          <w:sz w:val="28"/>
        </w:rPr>
        <w:t>
      14. Құқықтары мен міндеттері:</w:t>
      </w:r>
    </w:p>
    <w:bookmarkEnd w:id="1341"/>
    <w:bookmarkStart w:name="z21428" w:id="13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42"/>
    <w:bookmarkStart w:name="z21429" w:id="13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43"/>
    <w:bookmarkStart w:name="z21430" w:id="13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44"/>
    <w:bookmarkStart w:name="z21431" w:id="13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45"/>
    <w:bookmarkStart w:name="z21432" w:id="13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46"/>
    <w:bookmarkStart w:name="z21433" w:id="13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47"/>
    <w:bookmarkStart w:name="z21434" w:id="13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48"/>
    <w:bookmarkStart w:name="z21435" w:id="13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49"/>
    <w:bookmarkStart w:name="z21436" w:id="13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50"/>
    <w:bookmarkStart w:name="z21437" w:id="1351"/>
    <w:p>
      <w:pPr>
        <w:spacing w:after="0"/>
        <w:ind w:left="0"/>
        <w:jc w:val="both"/>
      </w:pPr>
      <w:r>
        <w:rPr>
          <w:rFonts w:ascii="Times New Roman"/>
          <w:b w:val="false"/>
          <w:i w:val="false"/>
          <w:color w:val="000000"/>
          <w:sz w:val="28"/>
        </w:rPr>
        <w:t>
      15. Функциялары:</w:t>
      </w:r>
    </w:p>
    <w:bookmarkEnd w:id="1351"/>
    <w:bookmarkStart w:name="z21438" w:id="1352"/>
    <w:p>
      <w:pPr>
        <w:spacing w:after="0"/>
        <w:ind w:left="0"/>
        <w:jc w:val="both"/>
      </w:pPr>
      <w:r>
        <w:rPr>
          <w:rFonts w:ascii="Times New Roman"/>
          <w:b w:val="false"/>
          <w:i w:val="false"/>
          <w:color w:val="000000"/>
          <w:sz w:val="28"/>
        </w:rPr>
        <w:t>
      1) реттелетін салада мемлекеттік саясатты іске асыру;</w:t>
      </w:r>
    </w:p>
    <w:bookmarkEnd w:id="1352"/>
    <w:bookmarkStart w:name="z21439" w:id="13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53"/>
    <w:bookmarkStart w:name="z21440" w:id="13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54"/>
    <w:bookmarkStart w:name="z21441" w:id="13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55"/>
    <w:bookmarkStart w:name="z21442" w:id="13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56"/>
    <w:bookmarkStart w:name="z21443" w:id="13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57"/>
    <w:bookmarkStart w:name="z37729" w:id="135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358"/>
    <w:bookmarkStart w:name="z37730" w:id="1359"/>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359"/>
    <w:bookmarkStart w:name="z37731" w:id="1360"/>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360"/>
    <w:bookmarkStart w:name="z21444" w:id="136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61"/>
    <w:bookmarkStart w:name="z37732" w:id="13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362"/>
    <w:bookmarkStart w:name="z21445" w:id="13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63"/>
    <w:bookmarkStart w:name="z21446" w:id="13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64"/>
    <w:bookmarkStart w:name="z21447" w:id="13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65"/>
    <w:bookmarkStart w:name="z21448" w:id="13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450" w:id="13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67"/>
    <w:bookmarkStart w:name="z21451" w:id="13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68"/>
    <w:bookmarkStart w:name="z21452" w:id="13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69"/>
    <w:bookmarkStart w:name="z21453" w:id="13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456" w:id="13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71"/>
    <w:bookmarkStart w:name="z21457" w:id="13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72"/>
    <w:bookmarkStart w:name="z21458" w:id="13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73"/>
    <w:bookmarkStart w:name="z21459" w:id="13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74"/>
    <w:bookmarkStart w:name="z21460" w:id="13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75"/>
    <w:bookmarkStart w:name="z21461" w:id="137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76"/>
    <w:bookmarkStart w:name="z21462" w:id="13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77"/>
    <w:bookmarkStart w:name="z21463" w:id="13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78"/>
    <w:bookmarkStart w:name="z21464" w:id="13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79"/>
    <w:bookmarkStart w:name="z21465" w:id="13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80"/>
    <w:bookmarkStart w:name="z37733" w:id="138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381"/>
    <w:bookmarkStart w:name="z21466" w:id="1382"/>
    <w:p>
      <w:pPr>
        <w:spacing w:after="0"/>
        <w:ind w:left="0"/>
        <w:jc w:val="both"/>
      </w:pPr>
      <w:r>
        <w:rPr>
          <w:rFonts w:ascii="Times New Roman"/>
          <w:b w:val="false"/>
          <w:i w:val="false"/>
          <w:color w:val="000000"/>
          <w:sz w:val="28"/>
        </w:rPr>
        <w:t>
      29) мыналарды:</w:t>
      </w:r>
    </w:p>
    <w:bookmarkEnd w:id="1382"/>
    <w:bookmarkStart w:name="z21467" w:id="138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8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468" w:id="138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84"/>
    <w:bookmarkStart w:name="z21469" w:id="138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470" w:id="138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86"/>
    <w:bookmarkStart w:name="z21471" w:id="138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87"/>
    <w:bookmarkStart w:name="z21472" w:id="138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88"/>
    <w:bookmarkStart w:name="z21473" w:id="138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89"/>
    <w:bookmarkStart w:name="z21474" w:id="1390"/>
    <w:p>
      <w:pPr>
        <w:spacing w:after="0"/>
        <w:ind w:left="0"/>
        <w:jc w:val="both"/>
      </w:pPr>
      <w:r>
        <w:rPr>
          <w:rFonts w:ascii="Times New Roman"/>
          <w:b w:val="false"/>
          <w:i w:val="false"/>
          <w:color w:val="000000"/>
          <w:sz w:val="28"/>
        </w:rPr>
        <w:t>
      19. Басқарма басшысының өкілеттіктері:</w:t>
      </w:r>
    </w:p>
    <w:bookmarkEnd w:id="1390"/>
    <w:bookmarkStart w:name="z21475" w:id="139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91"/>
    <w:bookmarkStart w:name="z21476" w:id="139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92"/>
    <w:bookmarkStart w:name="z21477" w:id="139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93"/>
    <w:bookmarkStart w:name="z21478" w:id="139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94"/>
    <w:bookmarkStart w:name="z21479" w:id="139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95"/>
    <w:bookmarkStart w:name="z21480" w:id="139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96"/>
    <w:bookmarkStart w:name="z21481" w:id="1397"/>
    <w:p>
      <w:pPr>
        <w:spacing w:after="0"/>
        <w:ind w:left="0"/>
        <w:jc w:val="left"/>
      </w:pPr>
      <w:r>
        <w:rPr>
          <w:rFonts w:ascii="Times New Roman"/>
          <w:b/>
          <w:i w:val="false"/>
          <w:color w:val="000000"/>
        </w:rPr>
        <w:t xml:space="preserve"> 4-тарау. Басқарманың мүлкі</w:t>
      </w:r>
    </w:p>
    <w:bookmarkEnd w:id="1397"/>
    <w:bookmarkStart w:name="z21482" w:id="139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98"/>
    <w:bookmarkStart w:name="z21483" w:id="139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99"/>
    <w:bookmarkStart w:name="z21484" w:id="140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00"/>
    <w:bookmarkStart w:name="z21485" w:id="140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01"/>
    <w:bookmarkStart w:name="z21486" w:id="1402"/>
    <w:p>
      <w:pPr>
        <w:spacing w:after="0"/>
        <w:ind w:left="0"/>
        <w:jc w:val="left"/>
      </w:pPr>
      <w:r>
        <w:rPr>
          <w:rFonts w:ascii="Times New Roman"/>
          <w:b/>
          <w:i w:val="false"/>
          <w:color w:val="000000"/>
        </w:rPr>
        <w:t xml:space="preserve"> 5-тарау. Басқарманы қайта ұйымдастыру және тарату</w:t>
      </w:r>
    </w:p>
    <w:bookmarkEnd w:id="1402"/>
    <w:bookmarkStart w:name="z21487" w:id="140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15-қосымша</w:t>
            </w:r>
          </w:p>
        </w:tc>
      </w:tr>
    </w:tbl>
    <w:bookmarkStart w:name="z1352" w:id="140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мекемесінің ережесі</w:t>
      </w:r>
    </w:p>
    <w:bookmarkEnd w:id="1404"/>
    <w:p>
      <w:pPr>
        <w:spacing w:after="0"/>
        <w:ind w:left="0"/>
        <w:jc w:val="both"/>
      </w:pPr>
      <w:r>
        <w:rPr>
          <w:rFonts w:ascii="Times New Roman"/>
          <w:b w:val="false"/>
          <w:i w:val="false"/>
          <w:color w:val="ff0000"/>
          <w:sz w:val="28"/>
        </w:rPr>
        <w:t xml:space="preserve">
      Ескерту. 15-қосымша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488" w:id="1405"/>
    <w:p>
      <w:pPr>
        <w:spacing w:after="0"/>
        <w:ind w:left="0"/>
        <w:jc w:val="left"/>
      </w:pPr>
      <w:r>
        <w:rPr>
          <w:rFonts w:ascii="Times New Roman"/>
          <w:b/>
          <w:i w:val="false"/>
          <w:color w:val="000000"/>
        </w:rPr>
        <w:t xml:space="preserve"> 1-тарау. Жалпы ережелер</w:t>
      </w:r>
    </w:p>
    <w:bookmarkEnd w:id="1405"/>
    <w:bookmarkStart w:name="z21489" w:id="140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06"/>
    <w:bookmarkStart w:name="z21490" w:id="140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07"/>
    <w:bookmarkStart w:name="z21491" w:id="140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08"/>
    <w:bookmarkStart w:name="z21492" w:id="140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09"/>
    <w:bookmarkStart w:name="z21493" w:id="141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10"/>
    <w:bookmarkStart w:name="z21494" w:id="141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11"/>
    <w:bookmarkStart w:name="z21495" w:id="141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12"/>
    <w:bookmarkStart w:name="z21496" w:id="1413"/>
    <w:p>
      <w:pPr>
        <w:spacing w:after="0"/>
        <w:ind w:left="0"/>
        <w:jc w:val="both"/>
      </w:pPr>
      <w:r>
        <w:rPr>
          <w:rFonts w:ascii="Times New Roman"/>
          <w:b w:val="false"/>
          <w:i w:val="false"/>
          <w:color w:val="000000"/>
          <w:sz w:val="28"/>
        </w:rPr>
        <w:t>
      8. Заңды тұлғаның орналасқан жері – индекс 021300, Қазақстан Республикасы, Ақмола облысы, Қорғалжын ауданы, Қорғалжын ауылы, Хайретдин Болғанбаев көшесі, 13/2 үй.</w:t>
      </w:r>
    </w:p>
    <w:bookmarkEnd w:id="1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8-тармақта орыс тіліндегі мәтін мынадай редакцияда жазылсын, қазақ тіліндегі мәтін өзгермейді - ҚР Денсаулық сақтау министрлігі Санитариялық-эпидемиологиялық бақылау комитеті Төрағасының 18.03.2025 № </w:t>
      </w:r>
      <w:r>
        <w:rPr>
          <w:rFonts w:ascii="Times New Roman"/>
          <w:b w:val="false"/>
          <w:i w:val="false"/>
          <w:color w:val="ff0000"/>
          <w:sz w:val="28"/>
        </w:rPr>
        <w:t>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497" w:id="141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w:t>
      </w:r>
    </w:p>
    <w:bookmarkEnd w:id="1414"/>
    <w:bookmarkStart w:name="z21498" w:id="141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15"/>
    <w:bookmarkStart w:name="z21499" w:id="141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16"/>
    <w:bookmarkStart w:name="z21500" w:id="141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17"/>
    <w:bookmarkStart w:name="z21501" w:id="141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18"/>
    <w:bookmarkStart w:name="z21502" w:id="141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19"/>
    <w:bookmarkStart w:name="z21503" w:id="1420"/>
    <w:p>
      <w:pPr>
        <w:spacing w:after="0"/>
        <w:ind w:left="0"/>
        <w:jc w:val="both"/>
      </w:pPr>
      <w:r>
        <w:rPr>
          <w:rFonts w:ascii="Times New Roman"/>
          <w:b w:val="false"/>
          <w:i w:val="false"/>
          <w:color w:val="000000"/>
          <w:sz w:val="28"/>
        </w:rPr>
        <w:t>
      13. Міндеттері:</w:t>
      </w:r>
    </w:p>
    <w:bookmarkEnd w:id="1420"/>
    <w:bookmarkStart w:name="z21504" w:id="142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21"/>
    <w:bookmarkStart w:name="z21505" w:id="142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22"/>
    <w:bookmarkStart w:name="z21506" w:id="142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23"/>
    <w:bookmarkStart w:name="z21507" w:id="1424"/>
    <w:p>
      <w:pPr>
        <w:spacing w:after="0"/>
        <w:ind w:left="0"/>
        <w:jc w:val="both"/>
      </w:pPr>
      <w:r>
        <w:rPr>
          <w:rFonts w:ascii="Times New Roman"/>
          <w:b w:val="false"/>
          <w:i w:val="false"/>
          <w:color w:val="000000"/>
          <w:sz w:val="28"/>
        </w:rPr>
        <w:t>
      14. Құқықтары мен міндеттері:</w:t>
      </w:r>
    </w:p>
    <w:bookmarkEnd w:id="1424"/>
    <w:bookmarkStart w:name="z21508" w:id="142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25"/>
    <w:bookmarkStart w:name="z21509" w:id="142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26"/>
    <w:bookmarkStart w:name="z21510" w:id="14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27"/>
    <w:bookmarkStart w:name="z21511" w:id="142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28"/>
    <w:bookmarkStart w:name="z21512" w:id="142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29"/>
    <w:bookmarkStart w:name="z21513" w:id="143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30"/>
    <w:bookmarkStart w:name="z21514" w:id="143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31"/>
    <w:bookmarkStart w:name="z21515" w:id="14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32"/>
    <w:bookmarkStart w:name="z21516" w:id="143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33"/>
    <w:bookmarkStart w:name="z21517" w:id="1434"/>
    <w:p>
      <w:pPr>
        <w:spacing w:after="0"/>
        <w:ind w:left="0"/>
        <w:jc w:val="both"/>
      </w:pPr>
      <w:r>
        <w:rPr>
          <w:rFonts w:ascii="Times New Roman"/>
          <w:b w:val="false"/>
          <w:i w:val="false"/>
          <w:color w:val="000000"/>
          <w:sz w:val="28"/>
        </w:rPr>
        <w:t>
      15. Функциялары:</w:t>
      </w:r>
    </w:p>
    <w:bookmarkEnd w:id="1434"/>
    <w:bookmarkStart w:name="z21518" w:id="1435"/>
    <w:p>
      <w:pPr>
        <w:spacing w:after="0"/>
        <w:ind w:left="0"/>
        <w:jc w:val="both"/>
      </w:pPr>
      <w:r>
        <w:rPr>
          <w:rFonts w:ascii="Times New Roman"/>
          <w:b w:val="false"/>
          <w:i w:val="false"/>
          <w:color w:val="000000"/>
          <w:sz w:val="28"/>
        </w:rPr>
        <w:t>
      1) реттелетін салада мемлекеттік саясатты іске асыру;</w:t>
      </w:r>
    </w:p>
    <w:bookmarkEnd w:id="1435"/>
    <w:bookmarkStart w:name="z21519" w:id="143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36"/>
    <w:bookmarkStart w:name="z21520" w:id="143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37"/>
    <w:bookmarkStart w:name="z21521" w:id="143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38"/>
    <w:bookmarkStart w:name="z21522" w:id="143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39"/>
    <w:bookmarkStart w:name="z21523" w:id="144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40"/>
    <w:bookmarkStart w:name="z37734" w:id="144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441"/>
    <w:bookmarkStart w:name="z37735" w:id="1442"/>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442"/>
    <w:bookmarkStart w:name="z37736" w:id="1443"/>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443"/>
    <w:bookmarkStart w:name="z21524" w:id="144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44"/>
    <w:bookmarkStart w:name="z37737" w:id="144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445"/>
    <w:bookmarkStart w:name="z21525" w:id="144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46"/>
    <w:bookmarkStart w:name="z21526" w:id="144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47"/>
    <w:bookmarkStart w:name="z21527" w:id="144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48"/>
    <w:bookmarkStart w:name="z21528" w:id="144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530" w:id="145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50"/>
    <w:bookmarkStart w:name="z21531" w:id="145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51"/>
    <w:bookmarkStart w:name="z21532" w:id="145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52"/>
    <w:bookmarkStart w:name="z21533" w:id="145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536" w:id="145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54"/>
    <w:bookmarkStart w:name="z21537" w:id="145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55"/>
    <w:bookmarkStart w:name="z21538" w:id="145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56"/>
    <w:bookmarkStart w:name="z21539" w:id="145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57"/>
    <w:bookmarkStart w:name="z21540" w:id="145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58"/>
    <w:bookmarkStart w:name="z21541" w:id="145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59"/>
    <w:bookmarkStart w:name="z21542" w:id="146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60"/>
    <w:bookmarkStart w:name="z21543" w:id="146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61"/>
    <w:bookmarkStart w:name="z21544" w:id="146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62"/>
    <w:bookmarkStart w:name="z21545" w:id="146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63"/>
    <w:bookmarkStart w:name="z37738" w:id="146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464"/>
    <w:bookmarkStart w:name="z21546" w:id="1465"/>
    <w:p>
      <w:pPr>
        <w:spacing w:after="0"/>
        <w:ind w:left="0"/>
        <w:jc w:val="both"/>
      </w:pPr>
      <w:r>
        <w:rPr>
          <w:rFonts w:ascii="Times New Roman"/>
          <w:b w:val="false"/>
          <w:i w:val="false"/>
          <w:color w:val="000000"/>
          <w:sz w:val="28"/>
        </w:rPr>
        <w:t>
      29) мыналарды:</w:t>
      </w:r>
    </w:p>
    <w:bookmarkEnd w:id="1465"/>
    <w:bookmarkStart w:name="z21547" w:id="14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6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548" w:id="146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67"/>
    <w:bookmarkStart w:name="z21549" w:id="146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550" w:id="146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69"/>
    <w:bookmarkStart w:name="z21551" w:id="147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70"/>
    <w:bookmarkStart w:name="z21552" w:id="147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71"/>
    <w:bookmarkStart w:name="z21553" w:id="14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72"/>
    <w:bookmarkStart w:name="z21554" w:id="1473"/>
    <w:p>
      <w:pPr>
        <w:spacing w:after="0"/>
        <w:ind w:left="0"/>
        <w:jc w:val="both"/>
      </w:pPr>
      <w:r>
        <w:rPr>
          <w:rFonts w:ascii="Times New Roman"/>
          <w:b w:val="false"/>
          <w:i w:val="false"/>
          <w:color w:val="000000"/>
          <w:sz w:val="28"/>
        </w:rPr>
        <w:t>
      19. Басқарма басшысының өкілеттіктері:</w:t>
      </w:r>
    </w:p>
    <w:bookmarkEnd w:id="1473"/>
    <w:bookmarkStart w:name="z21555" w:id="147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74"/>
    <w:bookmarkStart w:name="z21556" w:id="14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75"/>
    <w:bookmarkStart w:name="z21557" w:id="147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76"/>
    <w:bookmarkStart w:name="z21558" w:id="14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77"/>
    <w:bookmarkStart w:name="z21559" w:id="147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78"/>
    <w:bookmarkStart w:name="z21560" w:id="147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79"/>
    <w:bookmarkStart w:name="z21561" w:id="1480"/>
    <w:p>
      <w:pPr>
        <w:spacing w:after="0"/>
        <w:ind w:left="0"/>
        <w:jc w:val="left"/>
      </w:pPr>
      <w:r>
        <w:rPr>
          <w:rFonts w:ascii="Times New Roman"/>
          <w:b/>
          <w:i w:val="false"/>
          <w:color w:val="000000"/>
        </w:rPr>
        <w:t xml:space="preserve"> 4-тарау. Басқарманың мүлкі</w:t>
      </w:r>
    </w:p>
    <w:bookmarkEnd w:id="1480"/>
    <w:bookmarkStart w:name="z21562" w:id="148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81"/>
    <w:bookmarkStart w:name="z21563" w:id="148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82"/>
    <w:bookmarkStart w:name="z21564" w:id="148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83"/>
    <w:bookmarkStart w:name="z21565" w:id="148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84"/>
    <w:bookmarkStart w:name="z21566" w:id="1485"/>
    <w:p>
      <w:pPr>
        <w:spacing w:after="0"/>
        <w:ind w:left="0"/>
        <w:jc w:val="left"/>
      </w:pPr>
      <w:r>
        <w:rPr>
          <w:rFonts w:ascii="Times New Roman"/>
          <w:b/>
          <w:i w:val="false"/>
          <w:color w:val="000000"/>
        </w:rPr>
        <w:t xml:space="preserve"> 5-тарау. Басқарманы қайта ұйымдастыру және тарату</w:t>
      </w:r>
    </w:p>
    <w:bookmarkEnd w:id="1485"/>
    <w:bookmarkStart w:name="z21567" w:id="148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Рсепубликасының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15-1-қосымша</w:t>
            </w:r>
          </w:p>
        </w:tc>
      </w:tr>
    </w:tbl>
    <w:bookmarkStart w:name="z17990" w:id="1487"/>
    <w:p>
      <w:pPr>
        <w:spacing w:after="0"/>
        <w:ind w:left="0"/>
        <w:jc w:val="left"/>
      </w:pPr>
      <w:r>
        <w:rPr>
          <w:rFonts w:ascii="Times New Roman"/>
          <w:b/>
          <w:i w:val="false"/>
          <w:color w:val="000000"/>
        </w:rPr>
        <w:t xml:space="preserve">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мекемесінің ережесі</w:t>
      </w:r>
    </w:p>
    <w:bookmarkEnd w:id="1487"/>
    <w:p>
      <w:pPr>
        <w:spacing w:after="0"/>
        <w:ind w:left="0"/>
        <w:jc w:val="both"/>
      </w:pPr>
      <w:r>
        <w:rPr>
          <w:rFonts w:ascii="Times New Roman"/>
          <w:b w:val="false"/>
          <w:i w:val="false"/>
          <w:color w:val="ff0000"/>
          <w:sz w:val="28"/>
        </w:rPr>
        <w:t xml:space="preserve">
      Ескерту. Бұйрық 15-1-қосымшамен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7991" w:id="1488"/>
    <w:p>
      <w:pPr>
        <w:spacing w:after="0"/>
        <w:ind w:left="0"/>
        <w:jc w:val="left"/>
      </w:pPr>
      <w:r>
        <w:rPr>
          <w:rFonts w:ascii="Times New Roman"/>
          <w:b/>
          <w:i w:val="false"/>
          <w:color w:val="000000"/>
        </w:rPr>
        <w:t xml:space="preserve"> 1-тарау. Жалпы ережелер</w:t>
      </w:r>
    </w:p>
    <w:bookmarkEnd w:id="1488"/>
    <w:bookmarkStart w:name="z17992" w:id="1489"/>
    <w:p>
      <w:pPr>
        <w:spacing w:after="0"/>
        <w:ind w:left="0"/>
        <w:jc w:val="both"/>
      </w:pPr>
      <w:r>
        <w:rPr>
          <w:rFonts w:ascii="Times New Roman"/>
          <w:b w:val="false"/>
          <w:i w:val="false"/>
          <w:color w:val="000000"/>
          <w:sz w:val="28"/>
        </w:rPr>
        <w:t>
      1.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89"/>
    <w:bookmarkStart w:name="z17993" w:id="149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90"/>
    <w:bookmarkStart w:name="z17994" w:id="149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91"/>
    <w:bookmarkStart w:name="z17995" w:id="149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92"/>
    <w:bookmarkStart w:name="z17996" w:id="149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93"/>
    <w:bookmarkStart w:name="z17997" w:id="149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94"/>
    <w:bookmarkStart w:name="z17998" w:id="149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95"/>
    <w:bookmarkStart w:name="z17999" w:id="1496"/>
    <w:p>
      <w:pPr>
        <w:spacing w:after="0"/>
        <w:ind w:left="0"/>
        <w:jc w:val="both"/>
      </w:pPr>
      <w:r>
        <w:rPr>
          <w:rFonts w:ascii="Times New Roman"/>
          <w:b w:val="false"/>
          <w:i w:val="false"/>
          <w:color w:val="000000"/>
          <w:sz w:val="28"/>
        </w:rPr>
        <w:t>
      8. Заңды тұлғаның орналасқан жері – индекс 010078, Қазақстан Республикасы, Ақмола облысы, Қосшы қаласы, Республика көшесі, 46-құрылыс.</w:t>
      </w:r>
    </w:p>
    <w:bookmarkEnd w:id="1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000" w:id="1497"/>
    <w:p>
      <w:pPr>
        <w:spacing w:after="0"/>
        <w:ind w:left="0"/>
        <w:jc w:val="both"/>
      </w:pPr>
      <w:r>
        <w:rPr>
          <w:rFonts w:ascii="Times New Roman"/>
          <w:b w:val="false"/>
          <w:i w:val="false"/>
          <w:color w:val="000000"/>
          <w:sz w:val="28"/>
        </w:rPr>
        <w:t>
      9. Мемлекеттік органның толық атауы –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w:t>
      </w:r>
    </w:p>
    <w:bookmarkEnd w:id="1497"/>
    <w:bookmarkStart w:name="z18001" w:id="14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98"/>
    <w:bookmarkStart w:name="z18002" w:id="14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99"/>
    <w:bookmarkStart w:name="z18003" w:id="150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00"/>
    <w:bookmarkStart w:name="z18004" w:id="150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01"/>
    <w:bookmarkStart w:name="z18005" w:id="150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02"/>
    <w:bookmarkStart w:name="z18006" w:id="1503"/>
    <w:p>
      <w:pPr>
        <w:spacing w:after="0"/>
        <w:ind w:left="0"/>
        <w:jc w:val="both"/>
      </w:pPr>
      <w:r>
        <w:rPr>
          <w:rFonts w:ascii="Times New Roman"/>
          <w:b w:val="false"/>
          <w:i w:val="false"/>
          <w:color w:val="000000"/>
          <w:sz w:val="28"/>
        </w:rPr>
        <w:t>
      13. Міндеттері:</w:t>
      </w:r>
    </w:p>
    <w:bookmarkEnd w:id="1503"/>
    <w:bookmarkStart w:name="z18007" w:id="150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04"/>
    <w:bookmarkStart w:name="z18008" w:id="150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05"/>
    <w:bookmarkStart w:name="z18009" w:id="150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06"/>
    <w:bookmarkStart w:name="z18010" w:id="1507"/>
    <w:p>
      <w:pPr>
        <w:spacing w:after="0"/>
        <w:ind w:left="0"/>
        <w:jc w:val="both"/>
      </w:pPr>
      <w:r>
        <w:rPr>
          <w:rFonts w:ascii="Times New Roman"/>
          <w:b w:val="false"/>
          <w:i w:val="false"/>
          <w:color w:val="000000"/>
          <w:sz w:val="28"/>
        </w:rPr>
        <w:t>
      14. Құқықтары мен міндеттері:</w:t>
      </w:r>
    </w:p>
    <w:bookmarkEnd w:id="1507"/>
    <w:bookmarkStart w:name="z18011" w:id="150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08"/>
    <w:bookmarkStart w:name="z18012" w:id="150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09"/>
    <w:bookmarkStart w:name="z18013" w:id="15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10"/>
    <w:bookmarkStart w:name="z18014" w:id="151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11"/>
    <w:bookmarkStart w:name="z18015" w:id="151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12"/>
    <w:bookmarkStart w:name="z18016" w:id="151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13"/>
    <w:bookmarkStart w:name="z18017" w:id="151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14"/>
    <w:bookmarkStart w:name="z18018" w:id="15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15"/>
    <w:bookmarkStart w:name="z18019" w:id="151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16"/>
    <w:bookmarkStart w:name="z18020" w:id="1517"/>
    <w:p>
      <w:pPr>
        <w:spacing w:after="0"/>
        <w:ind w:left="0"/>
        <w:jc w:val="both"/>
      </w:pPr>
      <w:r>
        <w:rPr>
          <w:rFonts w:ascii="Times New Roman"/>
          <w:b w:val="false"/>
          <w:i w:val="false"/>
          <w:color w:val="000000"/>
          <w:sz w:val="28"/>
        </w:rPr>
        <w:t>
      15. Функциялары:</w:t>
      </w:r>
    </w:p>
    <w:bookmarkEnd w:id="1517"/>
    <w:bookmarkStart w:name="z18021" w:id="1518"/>
    <w:p>
      <w:pPr>
        <w:spacing w:after="0"/>
        <w:ind w:left="0"/>
        <w:jc w:val="both"/>
      </w:pPr>
      <w:r>
        <w:rPr>
          <w:rFonts w:ascii="Times New Roman"/>
          <w:b w:val="false"/>
          <w:i w:val="false"/>
          <w:color w:val="000000"/>
          <w:sz w:val="28"/>
        </w:rPr>
        <w:t>
      1) реттелетін салада мемлекеттік саясатты іске асыру;</w:t>
      </w:r>
    </w:p>
    <w:bookmarkEnd w:id="1518"/>
    <w:bookmarkStart w:name="z18022" w:id="151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19"/>
    <w:bookmarkStart w:name="z18023" w:id="152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20"/>
    <w:bookmarkStart w:name="z18024" w:id="152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21"/>
    <w:bookmarkStart w:name="z18025" w:id="152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22"/>
    <w:bookmarkStart w:name="z18026" w:id="152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23"/>
    <w:bookmarkStart w:name="z37739" w:id="152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524"/>
    <w:bookmarkStart w:name="z37740" w:id="1525"/>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525"/>
    <w:bookmarkStart w:name="z37741" w:id="1526"/>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526"/>
    <w:bookmarkStart w:name="z18027" w:id="15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27"/>
    <w:bookmarkStart w:name="z37742" w:id="152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528"/>
    <w:bookmarkStart w:name="z18028" w:id="152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29"/>
    <w:bookmarkStart w:name="z18029" w:id="153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30"/>
    <w:bookmarkStart w:name="z18030" w:id="153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31"/>
    <w:bookmarkStart w:name="z18031" w:id="153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033" w:id="153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33"/>
    <w:bookmarkStart w:name="z18034" w:id="153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34"/>
    <w:bookmarkStart w:name="z18035" w:id="153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35"/>
    <w:bookmarkStart w:name="z18036" w:id="153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039" w:id="15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37"/>
    <w:bookmarkStart w:name="z18040" w:id="15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38"/>
    <w:bookmarkStart w:name="z18041" w:id="15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39"/>
    <w:bookmarkStart w:name="z18042" w:id="15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40"/>
    <w:bookmarkStart w:name="z18043" w:id="15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41"/>
    <w:bookmarkStart w:name="z18044" w:id="154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42"/>
    <w:bookmarkStart w:name="z18045" w:id="15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43"/>
    <w:bookmarkStart w:name="z18046" w:id="15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44"/>
    <w:bookmarkStart w:name="z18047" w:id="15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45"/>
    <w:bookmarkStart w:name="z18048" w:id="15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4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049" w:id="1547"/>
    <w:p>
      <w:pPr>
        <w:spacing w:after="0"/>
        <w:ind w:left="0"/>
        <w:jc w:val="both"/>
      </w:pPr>
      <w:r>
        <w:rPr>
          <w:rFonts w:ascii="Times New Roman"/>
          <w:b w:val="false"/>
          <w:i w:val="false"/>
          <w:color w:val="000000"/>
          <w:sz w:val="28"/>
        </w:rPr>
        <w:t>
      29) мыналарды:</w:t>
      </w:r>
    </w:p>
    <w:bookmarkEnd w:id="1547"/>
    <w:bookmarkStart w:name="z18050" w:id="15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4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051" w:id="15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49"/>
    <w:bookmarkStart w:name="z18052" w:id="15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053" w:id="15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51"/>
    <w:bookmarkStart w:name="z18054" w:id="15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52"/>
    <w:bookmarkStart w:name="z18055" w:id="15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53"/>
    <w:bookmarkStart w:name="z18056" w:id="15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54"/>
    <w:bookmarkStart w:name="z18057" w:id="1555"/>
    <w:p>
      <w:pPr>
        <w:spacing w:after="0"/>
        <w:ind w:left="0"/>
        <w:jc w:val="both"/>
      </w:pPr>
      <w:r>
        <w:rPr>
          <w:rFonts w:ascii="Times New Roman"/>
          <w:b w:val="false"/>
          <w:i w:val="false"/>
          <w:color w:val="000000"/>
          <w:sz w:val="28"/>
        </w:rPr>
        <w:t>
      19. Басқарма басшысының өкілеттіктері:</w:t>
      </w:r>
    </w:p>
    <w:bookmarkEnd w:id="1555"/>
    <w:bookmarkStart w:name="z18058" w:id="15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56"/>
    <w:bookmarkStart w:name="z18059" w:id="15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57"/>
    <w:bookmarkStart w:name="z18060" w:id="15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58"/>
    <w:bookmarkStart w:name="z18061" w:id="15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59"/>
    <w:bookmarkStart w:name="z18062" w:id="15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60"/>
    <w:bookmarkStart w:name="z18063" w:id="15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61"/>
    <w:bookmarkStart w:name="z18064" w:id="1562"/>
    <w:p>
      <w:pPr>
        <w:spacing w:after="0"/>
        <w:ind w:left="0"/>
        <w:jc w:val="left"/>
      </w:pPr>
      <w:r>
        <w:rPr>
          <w:rFonts w:ascii="Times New Roman"/>
          <w:b/>
          <w:i w:val="false"/>
          <w:color w:val="000000"/>
        </w:rPr>
        <w:t xml:space="preserve"> 4-тарау. Басқарманың мүлкі</w:t>
      </w:r>
    </w:p>
    <w:bookmarkEnd w:id="1562"/>
    <w:bookmarkStart w:name="z18065" w:id="15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63"/>
    <w:bookmarkStart w:name="z18066" w:id="15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64"/>
    <w:bookmarkStart w:name="z18067" w:id="15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65"/>
    <w:bookmarkStart w:name="z18068" w:id="15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66"/>
    <w:bookmarkStart w:name="z18069" w:id="1567"/>
    <w:p>
      <w:pPr>
        <w:spacing w:after="0"/>
        <w:ind w:left="0"/>
        <w:jc w:val="left"/>
      </w:pPr>
      <w:r>
        <w:rPr>
          <w:rFonts w:ascii="Times New Roman"/>
          <w:b/>
          <w:i w:val="false"/>
          <w:color w:val="000000"/>
        </w:rPr>
        <w:t xml:space="preserve"> 5-тарау. Басқарманы қайта ұйымдастыру және тарату</w:t>
      </w:r>
    </w:p>
    <w:bookmarkEnd w:id="1567"/>
    <w:bookmarkStart w:name="z18070" w:id="15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16-қосымша</w:t>
            </w:r>
          </w:p>
        </w:tc>
      </w:tr>
    </w:tbl>
    <w:bookmarkStart w:name="z1432" w:id="15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мекемесінің ережесі</w:t>
      </w:r>
    </w:p>
    <w:bookmarkEnd w:id="1569"/>
    <w:p>
      <w:pPr>
        <w:spacing w:after="0"/>
        <w:ind w:left="0"/>
        <w:jc w:val="both"/>
      </w:pPr>
      <w:r>
        <w:rPr>
          <w:rFonts w:ascii="Times New Roman"/>
          <w:b w:val="false"/>
          <w:i w:val="false"/>
          <w:color w:val="ff0000"/>
          <w:sz w:val="28"/>
        </w:rPr>
        <w:t xml:space="preserve">
      Ескерту. 16-қосымша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644" w:id="1570"/>
    <w:p>
      <w:pPr>
        <w:spacing w:after="0"/>
        <w:ind w:left="0"/>
        <w:jc w:val="left"/>
      </w:pPr>
      <w:r>
        <w:rPr>
          <w:rFonts w:ascii="Times New Roman"/>
          <w:b/>
          <w:i w:val="false"/>
          <w:color w:val="000000"/>
        </w:rPr>
        <w:t xml:space="preserve"> 1-тарау. Жалпы ережелер</w:t>
      </w:r>
    </w:p>
    <w:bookmarkEnd w:id="1570"/>
    <w:bookmarkStart w:name="z21645" w:id="15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71"/>
    <w:bookmarkStart w:name="z21646" w:id="157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72"/>
    <w:bookmarkStart w:name="z21647" w:id="15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73"/>
    <w:bookmarkStart w:name="z21648" w:id="15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74"/>
    <w:bookmarkStart w:name="z21649" w:id="15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75"/>
    <w:bookmarkStart w:name="z21650" w:id="15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76"/>
    <w:bookmarkStart w:name="z21651" w:id="15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77"/>
    <w:bookmarkStart w:name="z21652" w:id="1578"/>
    <w:p>
      <w:pPr>
        <w:spacing w:after="0"/>
        <w:ind w:left="0"/>
        <w:jc w:val="both"/>
      </w:pPr>
      <w:r>
        <w:rPr>
          <w:rFonts w:ascii="Times New Roman"/>
          <w:b w:val="false"/>
          <w:i w:val="false"/>
          <w:color w:val="000000"/>
          <w:sz w:val="28"/>
        </w:rPr>
        <w:t>
      8. Заңды тұлғаның орналасқан жері – индекс 021400, Қазақстан Республикасы, Ақмола облысы, Сандыктау ауданы, Балкашино ауылы, Рақымжан Қошкарбаев көшесі, 146А үй.</w:t>
      </w:r>
    </w:p>
    <w:bookmarkEnd w:id="1578"/>
    <w:bookmarkStart w:name="z21653" w:id="15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w:t>
      </w:r>
    </w:p>
    <w:bookmarkEnd w:id="1579"/>
    <w:bookmarkStart w:name="z21654" w:id="15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0"/>
    <w:bookmarkStart w:name="z21655" w:id="15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81"/>
    <w:bookmarkStart w:name="z21656" w:id="15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82"/>
    <w:bookmarkStart w:name="z21657" w:id="15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3"/>
    <w:bookmarkStart w:name="z21658" w:id="15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84"/>
    <w:bookmarkStart w:name="z21659" w:id="1585"/>
    <w:p>
      <w:pPr>
        <w:spacing w:after="0"/>
        <w:ind w:left="0"/>
        <w:jc w:val="both"/>
      </w:pPr>
      <w:r>
        <w:rPr>
          <w:rFonts w:ascii="Times New Roman"/>
          <w:b w:val="false"/>
          <w:i w:val="false"/>
          <w:color w:val="000000"/>
          <w:sz w:val="28"/>
        </w:rPr>
        <w:t>
      13. Міндеттері:</w:t>
      </w:r>
    </w:p>
    <w:bookmarkEnd w:id="1585"/>
    <w:bookmarkStart w:name="z21660" w:id="15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86"/>
    <w:bookmarkStart w:name="z21661" w:id="15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87"/>
    <w:bookmarkStart w:name="z21662" w:id="15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88"/>
    <w:bookmarkStart w:name="z21663" w:id="1589"/>
    <w:p>
      <w:pPr>
        <w:spacing w:after="0"/>
        <w:ind w:left="0"/>
        <w:jc w:val="both"/>
      </w:pPr>
      <w:r>
        <w:rPr>
          <w:rFonts w:ascii="Times New Roman"/>
          <w:b w:val="false"/>
          <w:i w:val="false"/>
          <w:color w:val="000000"/>
          <w:sz w:val="28"/>
        </w:rPr>
        <w:t>
      14. Құқықтары мен міндеттері:</w:t>
      </w:r>
    </w:p>
    <w:bookmarkEnd w:id="1589"/>
    <w:bookmarkStart w:name="z21664" w:id="15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90"/>
    <w:bookmarkStart w:name="z21665" w:id="15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91"/>
    <w:bookmarkStart w:name="z21666" w:id="15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92"/>
    <w:bookmarkStart w:name="z21667" w:id="15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93"/>
    <w:bookmarkStart w:name="z21668" w:id="15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94"/>
    <w:bookmarkStart w:name="z21669" w:id="15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95"/>
    <w:bookmarkStart w:name="z21670" w:id="15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96"/>
    <w:bookmarkStart w:name="z21671" w:id="15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97"/>
    <w:bookmarkStart w:name="z21672" w:id="15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98"/>
    <w:bookmarkStart w:name="z21673" w:id="1599"/>
    <w:p>
      <w:pPr>
        <w:spacing w:after="0"/>
        <w:ind w:left="0"/>
        <w:jc w:val="both"/>
      </w:pPr>
      <w:r>
        <w:rPr>
          <w:rFonts w:ascii="Times New Roman"/>
          <w:b w:val="false"/>
          <w:i w:val="false"/>
          <w:color w:val="000000"/>
          <w:sz w:val="28"/>
        </w:rPr>
        <w:t>
      15. Функциялары:</w:t>
      </w:r>
    </w:p>
    <w:bookmarkEnd w:id="1599"/>
    <w:bookmarkStart w:name="z21674" w:id="16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00"/>
    <w:bookmarkStart w:name="z21675" w:id="16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01"/>
    <w:bookmarkStart w:name="z21676" w:id="16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02"/>
    <w:bookmarkStart w:name="z21677" w:id="16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03"/>
    <w:bookmarkStart w:name="z21678" w:id="16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04"/>
    <w:bookmarkStart w:name="z21679" w:id="16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0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1680" w:id="16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0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1681" w:id="16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07"/>
    <w:bookmarkStart w:name="z21682" w:id="16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08"/>
    <w:bookmarkStart w:name="z21683" w:id="16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09"/>
    <w:bookmarkStart w:name="z21684" w:id="16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686" w:id="161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11"/>
    <w:bookmarkStart w:name="z21687" w:id="16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12"/>
    <w:bookmarkStart w:name="z21688" w:id="16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13"/>
    <w:bookmarkStart w:name="z21689" w:id="16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692" w:id="16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15"/>
    <w:bookmarkStart w:name="z21693" w:id="16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16"/>
    <w:bookmarkStart w:name="z21694" w:id="16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17"/>
    <w:bookmarkStart w:name="z21695" w:id="16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18"/>
    <w:bookmarkStart w:name="z21696" w:id="16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19"/>
    <w:bookmarkStart w:name="z21697" w:id="162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20"/>
    <w:bookmarkStart w:name="z21698" w:id="16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21"/>
    <w:bookmarkStart w:name="z21699" w:id="16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22"/>
    <w:bookmarkStart w:name="z21700" w:id="16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23"/>
    <w:bookmarkStart w:name="z21701" w:id="16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2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1702" w:id="1625"/>
    <w:p>
      <w:pPr>
        <w:spacing w:after="0"/>
        <w:ind w:left="0"/>
        <w:jc w:val="both"/>
      </w:pPr>
      <w:r>
        <w:rPr>
          <w:rFonts w:ascii="Times New Roman"/>
          <w:b w:val="false"/>
          <w:i w:val="false"/>
          <w:color w:val="000000"/>
          <w:sz w:val="28"/>
        </w:rPr>
        <w:t>
      29) мыналарды:</w:t>
      </w:r>
    </w:p>
    <w:bookmarkEnd w:id="1625"/>
    <w:bookmarkStart w:name="z21703" w:id="16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2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704" w:id="16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27"/>
    <w:bookmarkStart w:name="z21705" w:id="16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706" w:id="16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29"/>
    <w:bookmarkStart w:name="z21707" w:id="16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30"/>
    <w:bookmarkStart w:name="z21708" w:id="16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31"/>
    <w:bookmarkStart w:name="z21709" w:id="16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32"/>
    <w:bookmarkStart w:name="z21710" w:id="1633"/>
    <w:p>
      <w:pPr>
        <w:spacing w:after="0"/>
        <w:ind w:left="0"/>
        <w:jc w:val="both"/>
      </w:pPr>
      <w:r>
        <w:rPr>
          <w:rFonts w:ascii="Times New Roman"/>
          <w:b w:val="false"/>
          <w:i w:val="false"/>
          <w:color w:val="000000"/>
          <w:sz w:val="28"/>
        </w:rPr>
        <w:t>
      19. Басқарма басшысының өкілеттіктері:</w:t>
      </w:r>
    </w:p>
    <w:bookmarkEnd w:id="1633"/>
    <w:bookmarkStart w:name="z21711" w:id="16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34"/>
    <w:bookmarkStart w:name="z21712" w:id="16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35"/>
    <w:bookmarkStart w:name="z21713" w:id="16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36"/>
    <w:bookmarkStart w:name="z21714" w:id="16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37"/>
    <w:bookmarkStart w:name="z21715" w:id="16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38"/>
    <w:bookmarkStart w:name="z21716" w:id="16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39"/>
    <w:bookmarkStart w:name="z21717" w:id="1640"/>
    <w:p>
      <w:pPr>
        <w:spacing w:after="0"/>
        <w:ind w:left="0"/>
        <w:jc w:val="left"/>
      </w:pPr>
      <w:r>
        <w:rPr>
          <w:rFonts w:ascii="Times New Roman"/>
          <w:b/>
          <w:i w:val="false"/>
          <w:color w:val="000000"/>
        </w:rPr>
        <w:t xml:space="preserve"> 4-тарау. Басқарманың мүлкі</w:t>
      </w:r>
    </w:p>
    <w:bookmarkEnd w:id="1640"/>
    <w:bookmarkStart w:name="z21718" w:id="16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41"/>
    <w:bookmarkStart w:name="z21719" w:id="16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42"/>
    <w:bookmarkStart w:name="z21720" w:id="16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43"/>
    <w:bookmarkStart w:name="z21721" w:id="16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44"/>
    <w:bookmarkStart w:name="z21722" w:id="1645"/>
    <w:p>
      <w:pPr>
        <w:spacing w:after="0"/>
        <w:ind w:left="0"/>
        <w:jc w:val="left"/>
      </w:pPr>
      <w:r>
        <w:rPr>
          <w:rFonts w:ascii="Times New Roman"/>
          <w:b/>
          <w:i w:val="false"/>
          <w:color w:val="000000"/>
        </w:rPr>
        <w:t xml:space="preserve"> 5-тарау. Басқарманы қайта ұйымдастыру және тарату</w:t>
      </w:r>
    </w:p>
    <w:bookmarkEnd w:id="1645"/>
    <w:bookmarkStart w:name="z21723" w:id="16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17-қосымша</w:t>
            </w:r>
          </w:p>
        </w:tc>
      </w:tr>
    </w:tbl>
    <w:bookmarkStart w:name="z1512" w:id="16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мекемесінің ережесі</w:t>
      </w:r>
    </w:p>
    <w:bookmarkEnd w:id="1647"/>
    <w:p>
      <w:pPr>
        <w:spacing w:after="0"/>
        <w:ind w:left="0"/>
        <w:jc w:val="both"/>
      </w:pPr>
      <w:r>
        <w:rPr>
          <w:rFonts w:ascii="Times New Roman"/>
          <w:b w:val="false"/>
          <w:i w:val="false"/>
          <w:color w:val="ff0000"/>
          <w:sz w:val="28"/>
        </w:rPr>
        <w:t xml:space="preserve">
      Ескерту. 17-қосымша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724" w:id="1648"/>
    <w:p>
      <w:pPr>
        <w:spacing w:after="0"/>
        <w:ind w:left="0"/>
        <w:jc w:val="left"/>
      </w:pPr>
      <w:r>
        <w:rPr>
          <w:rFonts w:ascii="Times New Roman"/>
          <w:b/>
          <w:i w:val="false"/>
          <w:color w:val="000000"/>
        </w:rPr>
        <w:t xml:space="preserve"> 1-тарау. Жалпы ережелер</w:t>
      </w:r>
    </w:p>
    <w:bookmarkEnd w:id="1648"/>
    <w:bookmarkStart w:name="z21725" w:id="16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49"/>
    <w:bookmarkStart w:name="z21726" w:id="165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50"/>
    <w:bookmarkStart w:name="z21727" w:id="16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51"/>
    <w:bookmarkStart w:name="z21728" w:id="16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52"/>
    <w:bookmarkStart w:name="z21729" w:id="16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53"/>
    <w:bookmarkStart w:name="z21730" w:id="16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54"/>
    <w:bookmarkStart w:name="z21731" w:id="16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55"/>
    <w:bookmarkStart w:name="z21732" w:id="1656"/>
    <w:p>
      <w:pPr>
        <w:spacing w:after="0"/>
        <w:ind w:left="0"/>
        <w:jc w:val="both"/>
      </w:pPr>
      <w:r>
        <w:rPr>
          <w:rFonts w:ascii="Times New Roman"/>
          <w:b w:val="false"/>
          <w:i w:val="false"/>
          <w:color w:val="000000"/>
          <w:sz w:val="28"/>
        </w:rPr>
        <w:t>
      8. Заңды тұлғаның орналасқан жері – индекс 021500, Қазақстан Республикасы, Ақмола облысы, Степногорск қаласы, Больничный комплекс шағын ауданы, 6 ғимарат, 2.</w:t>
      </w:r>
    </w:p>
    <w:bookmarkEnd w:id="1656"/>
    <w:bookmarkStart w:name="z21733" w:id="16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w:t>
      </w:r>
    </w:p>
    <w:bookmarkEnd w:id="1657"/>
    <w:bookmarkStart w:name="z21734" w:id="16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58"/>
    <w:bookmarkStart w:name="z21735" w:id="16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59"/>
    <w:bookmarkStart w:name="z21736" w:id="16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60"/>
    <w:bookmarkStart w:name="z21737" w:id="16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61"/>
    <w:bookmarkStart w:name="z21738" w:id="16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62"/>
    <w:bookmarkStart w:name="z21739" w:id="1663"/>
    <w:p>
      <w:pPr>
        <w:spacing w:after="0"/>
        <w:ind w:left="0"/>
        <w:jc w:val="both"/>
      </w:pPr>
      <w:r>
        <w:rPr>
          <w:rFonts w:ascii="Times New Roman"/>
          <w:b w:val="false"/>
          <w:i w:val="false"/>
          <w:color w:val="000000"/>
          <w:sz w:val="28"/>
        </w:rPr>
        <w:t>
      13. Міндеттері:</w:t>
      </w:r>
    </w:p>
    <w:bookmarkEnd w:id="1663"/>
    <w:bookmarkStart w:name="z21740" w:id="16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64"/>
    <w:bookmarkStart w:name="z21741" w:id="16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65"/>
    <w:bookmarkStart w:name="z21742" w:id="16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66"/>
    <w:bookmarkStart w:name="z21743" w:id="1667"/>
    <w:p>
      <w:pPr>
        <w:spacing w:after="0"/>
        <w:ind w:left="0"/>
        <w:jc w:val="both"/>
      </w:pPr>
      <w:r>
        <w:rPr>
          <w:rFonts w:ascii="Times New Roman"/>
          <w:b w:val="false"/>
          <w:i w:val="false"/>
          <w:color w:val="000000"/>
          <w:sz w:val="28"/>
        </w:rPr>
        <w:t>
      14. Құқықтары мен міндеттері:</w:t>
      </w:r>
    </w:p>
    <w:bookmarkEnd w:id="1667"/>
    <w:bookmarkStart w:name="z21744" w:id="16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68"/>
    <w:bookmarkStart w:name="z21745" w:id="16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69"/>
    <w:bookmarkStart w:name="z21746" w:id="16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70"/>
    <w:bookmarkStart w:name="z21747" w:id="16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71"/>
    <w:bookmarkStart w:name="z21748" w:id="16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72"/>
    <w:bookmarkStart w:name="z21749" w:id="16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73"/>
    <w:bookmarkStart w:name="z21750" w:id="16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74"/>
    <w:bookmarkStart w:name="z21751" w:id="16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75"/>
    <w:bookmarkStart w:name="z21752" w:id="16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76"/>
    <w:bookmarkStart w:name="z21753" w:id="1677"/>
    <w:p>
      <w:pPr>
        <w:spacing w:after="0"/>
        <w:ind w:left="0"/>
        <w:jc w:val="both"/>
      </w:pPr>
      <w:r>
        <w:rPr>
          <w:rFonts w:ascii="Times New Roman"/>
          <w:b w:val="false"/>
          <w:i w:val="false"/>
          <w:color w:val="000000"/>
          <w:sz w:val="28"/>
        </w:rPr>
        <w:t>
      15. Функциялары:</w:t>
      </w:r>
    </w:p>
    <w:bookmarkEnd w:id="1677"/>
    <w:bookmarkStart w:name="z21754" w:id="1678"/>
    <w:p>
      <w:pPr>
        <w:spacing w:after="0"/>
        <w:ind w:left="0"/>
        <w:jc w:val="both"/>
      </w:pPr>
      <w:r>
        <w:rPr>
          <w:rFonts w:ascii="Times New Roman"/>
          <w:b w:val="false"/>
          <w:i w:val="false"/>
          <w:color w:val="000000"/>
          <w:sz w:val="28"/>
        </w:rPr>
        <w:t>
      1) реттелетін салада мемлекеттік саясатты іске асыру;</w:t>
      </w:r>
    </w:p>
    <w:bookmarkEnd w:id="1678"/>
    <w:bookmarkStart w:name="z21755" w:id="16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79"/>
    <w:bookmarkStart w:name="z21756" w:id="16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80"/>
    <w:bookmarkStart w:name="z21757" w:id="16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81"/>
    <w:bookmarkStart w:name="z21758" w:id="16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82"/>
    <w:bookmarkStart w:name="z21759" w:id="16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8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1760" w:id="16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8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1761" w:id="16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85"/>
    <w:bookmarkStart w:name="z21762" w:id="16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86"/>
    <w:bookmarkStart w:name="z21763" w:id="16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87"/>
    <w:bookmarkStart w:name="z21764" w:id="16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766" w:id="168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89"/>
    <w:bookmarkStart w:name="z21767" w:id="16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90"/>
    <w:bookmarkStart w:name="z21768" w:id="16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91"/>
    <w:bookmarkStart w:name="z21769" w:id="16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772" w:id="169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93"/>
    <w:bookmarkStart w:name="z21773" w:id="169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94"/>
    <w:bookmarkStart w:name="z21774" w:id="169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95"/>
    <w:bookmarkStart w:name="z21775" w:id="169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96"/>
    <w:bookmarkStart w:name="z21776" w:id="169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97"/>
    <w:bookmarkStart w:name="z21777" w:id="169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98"/>
    <w:bookmarkStart w:name="z21778" w:id="169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99"/>
    <w:bookmarkStart w:name="z21779" w:id="170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00"/>
    <w:bookmarkStart w:name="z21780" w:id="170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01"/>
    <w:bookmarkStart w:name="z21781" w:id="170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0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1782" w:id="1703"/>
    <w:p>
      <w:pPr>
        <w:spacing w:after="0"/>
        <w:ind w:left="0"/>
        <w:jc w:val="both"/>
      </w:pPr>
      <w:r>
        <w:rPr>
          <w:rFonts w:ascii="Times New Roman"/>
          <w:b w:val="false"/>
          <w:i w:val="false"/>
          <w:color w:val="000000"/>
          <w:sz w:val="28"/>
        </w:rPr>
        <w:t>
      29) мыналарды:</w:t>
      </w:r>
    </w:p>
    <w:bookmarkEnd w:id="1703"/>
    <w:bookmarkStart w:name="z21783" w:id="17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784" w:id="17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05"/>
    <w:bookmarkStart w:name="z21785" w:id="170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786" w:id="17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07"/>
    <w:bookmarkStart w:name="z21787" w:id="17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08"/>
    <w:bookmarkStart w:name="z21788" w:id="17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09"/>
    <w:bookmarkStart w:name="z21789" w:id="17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10"/>
    <w:bookmarkStart w:name="z21790" w:id="1711"/>
    <w:p>
      <w:pPr>
        <w:spacing w:after="0"/>
        <w:ind w:left="0"/>
        <w:jc w:val="both"/>
      </w:pPr>
      <w:r>
        <w:rPr>
          <w:rFonts w:ascii="Times New Roman"/>
          <w:b w:val="false"/>
          <w:i w:val="false"/>
          <w:color w:val="000000"/>
          <w:sz w:val="28"/>
        </w:rPr>
        <w:t>
      19. Басқарма басшысының өкілеттіктері:</w:t>
      </w:r>
    </w:p>
    <w:bookmarkEnd w:id="1711"/>
    <w:bookmarkStart w:name="z21791" w:id="17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12"/>
    <w:bookmarkStart w:name="z21792" w:id="17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13"/>
    <w:bookmarkStart w:name="z21793" w:id="17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14"/>
    <w:bookmarkStart w:name="z21794" w:id="17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15"/>
    <w:bookmarkStart w:name="z21795" w:id="17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16"/>
    <w:bookmarkStart w:name="z21796" w:id="17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17"/>
    <w:bookmarkStart w:name="z21797" w:id="1718"/>
    <w:p>
      <w:pPr>
        <w:spacing w:after="0"/>
        <w:ind w:left="0"/>
        <w:jc w:val="left"/>
      </w:pPr>
      <w:r>
        <w:rPr>
          <w:rFonts w:ascii="Times New Roman"/>
          <w:b/>
          <w:i w:val="false"/>
          <w:color w:val="000000"/>
        </w:rPr>
        <w:t xml:space="preserve"> 4-тарау. Басқарманың мүлкі</w:t>
      </w:r>
    </w:p>
    <w:bookmarkEnd w:id="1718"/>
    <w:bookmarkStart w:name="z21798" w:id="17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19"/>
    <w:bookmarkStart w:name="z21799" w:id="17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20"/>
    <w:bookmarkStart w:name="z21800" w:id="17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21"/>
    <w:bookmarkStart w:name="z21801" w:id="17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22"/>
    <w:bookmarkStart w:name="z21802" w:id="1723"/>
    <w:p>
      <w:pPr>
        <w:spacing w:after="0"/>
        <w:ind w:left="0"/>
        <w:jc w:val="left"/>
      </w:pPr>
      <w:r>
        <w:rPr>
          <w:rFonts w:ascii="Times New Roman"/>
          <w:b/>
          <w:i w:val="false"/>
          <w:color w:val="000000"/>
        </w:rPr>
        <w:t xml:space="preserve"> 5-тарау. Басқарманы қайта ұйымдастыру және тарату</w:t>
      </w:r>
    </w:p>
    <w:bookmarkEnd w:id="1723"/>
    <w:bookmarkStart w:name="z21803" w:id="17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 18-қосымша</w:t>
            </w:r>
          </w:p>
        </w:tc>
      </w:tr>
    </w:tbl>
    <w:bookmarkStart w:name="z1592" w:id="17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мекемесінің ережесі</w:t>
      </w:r>
    </w:p>
    <w:bookmarkEnd w:id="1725"/>
    <w:p>
      <w:pPr>
        <w:spacing w:after="0"/>
        <w:ind w:left="0"/>
        <w:jc w:val="both"/>
      </w:pPr>
      <w:r>
        <w:rPr>
          <w:rFonts w:ascii="Times New Roman"/>
          <w:b w:val="false"/>
          <w:i w:val="false"/>
          <w:color w:val="ff0000"/>
          <w:sz w:val="28"/>
        </w:rPr>
        <w:t xml:space="preserve">
      Ескерту. 18-қосымша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804" w:id="1726"/>
    <w:p>
      <w:pPr>
        <w:spacing w:after="0"/>
        <w:ind w:left="0"/>
        <w:jc w:val="left"/>
      </w:pPr>
      <w:r>
        <w:rPr>
          <w:rFonts w:ascii="Times New Roman"/>
          <w:b/>
          <w:i w:val="false"/>
          <w:color w:val="000000"/>
        </w:rPr>
        <w:t xml:space="preserve"> 1-тарау. Жалпы ережелер</w:t>
      </w:r>
    </w:p>
    <w:bookmarkEnd w:id="1726"/>
    <w:bookmarkStart w:name="z21805" w:id="17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27"/>
    <w:bookmarkStart w:name="z21806" w:id="17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28"/>
    <w:bookmarkStart w:name="z21807" w:id="17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29"/>
    <w:bookmarkStart w:name="z21808" w:id="17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30"/>
    <w:bookmarkStart w:name="z21809" w:id="17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31"/>
    <w:bookmarkStart w:name="z21810" w:id="17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32"/>
    <w:bookmarkStart w:name="z21811" w:id="17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33"/>
    <w:bookmarkStart w:name="z21812" w:id="1734"/>
    <w:p>
      <w:pPr>
        <w:spacing w:after="0"/>
        <w:ind w:left="0"/>
        <w:jc w:val="both"/>
      </w:pPr>
      <w:r>
        <w:rPr>
          <w:rFonts w:ascii="Times New Roman"/>
          <w:b w:val="false"/>
          <w:i w:val="false"/>
          <w:color w:val="000000"/>
          <w:sz w:val="28"/>
        </w:rPr>
        <w:t>
      8. Заңды тұлғаның орналасқан жері – индекс 021800, Қазақстан Республикасы, Ақмола облысы, Целиноград ауданы, Ақмол ауылы, Степная көшесі, 27.</w:t>
      </w:r>
    </w:p>
    <w:bookmarkEnd w:id="17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813" w:id="17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w:t>
      </w:r>
    </w:p>
    <w:bookmarkEnd w:id="1735"/>
    <w:bookmarkStart w:name="z21814" w:id="17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36"/>
    <w:bookmarkStart w:name="z21815" w:id="17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37"/>
    <w:bookmarkStart w:name="z21816" w:id="17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38"/>
    <w:bookmarkStart w:name="z21817" w:id="17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39"/>
    <w:bookmarkStart w:name="z21818" w:id="17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40"/>
    <w:bookmarkStart w:name="z21819" w:id="1741"/>
    <w:p>
      <w:pPr>
        <w:spacing w:after="0"/>
        <w:ind w:left="0"/>
        <w:jc w:val="both"/>
      </w:pPr>
      <w:r>
        <w:rPr>
          <w:rFonts w:ascii="Times New Roman"/>
          <w:b w:val="false"/>
          <w:i w:val="false"/>
          <w:color w:val="000000"/>
          <w:sz w:val="28"/>
        </w:rPr>
        <w:t>
      13. Міндеттері:</w:t>
      </w:r>
    </w:p>
    <w:bookmarkEnd w:id="1741"/>
    <w:bookmarkStart w:name="z21820" w:id="17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42"/>
    <w:bookmarkStart w:name="z21821" w:id="17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43"/>
    <w:bookmarkStart w:name="z21822" w:id="17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44"/>
    <w:bookmarkStart w:name="z21823" w:id="1745"/>
    <w:p>
      <w:pPr>
        <w:spacing w:after="0"/>
        <w:ind w:left="0"/>
        <w:jc w:val="both"/>
      </w:pPr>
      <w:r>
        <w:rPr>
          <w:rFonts w:ascii="Times New Roman"/>
          <w:b w:val="false"/>
          <w:i w:val="false"/>
          <w:color w:val="000000"/>
          <w:sz w:val="28"/>
        </w:rPr>
        <w:t>
      14. Құқықтары мен міндеттері:</w:t>
      </w:r>
    </w:p>
    <w:bookmarkEnd w:id="1745"/>
    <w:bookmarkStart w:name="z21824" w:id="17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46"/>
    <w:bookmarkStart w:name="z21825" w:id="17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47"/>
    <w:bookmarkStart w:name="z21826" w:id="17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48"/>
    <w:bookmarkStart w:name="z21827" w:id="17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49"/>
    <w:bookmarkStart w:name="z21828" w:id="17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50"/>
    <w:bookmarkStart w:name="z21829" w:id="17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51"/>
    <w:bookmarkStart w:name="z21830" w:id="17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52"/>
    <w:bookmarkStart w:name="z21831" w:id="17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53"/>
    <w:bookmarkStart w:name="z21832" w:id="17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54"/>
    <w:bookmarkStart w:name="z21833" w:id="1755"/>
    <w:p>
      <w:pPr>
        <w:spacing w:after="0"/>
        <w:ind w:left="0"/>
        <w:jc w:val="both"/>
      </w:pPr>
      <w:r>
        <w:rPr>
          <w:rFonts w:ascii="Times New Roman"/>
          <w:b w:val="false"/>
          <w:i w:val="false"/>
          <w:color w:val="000000"/>
          <w:sz w:val="28"/>
        </w:rPr>
        <w:t>
      15. Функциялары:</w:t>
      </w:r>
    </w:p>
    <w:bookmarkEnd w:id="1755"/>
    <w:bookmarkStart w:name="z21834" w:id="1756"/>
    <w:p>
      <w:pPr>
        <w:spacing w:after="0"/>
        <w:ind w:left="0"/>
        <w:jc w:val="both"/>
      </w:pPr>
      <w:r>
        <w:rPr>
          <w:rFonts w:ascii="Times New Roman"/>
          <w:b w:val="false"/>
          <w:i w:val="false"/>
          <w:color w:val="000000"/>
          <w:sz w:val="28"/>
        </w:rPr>
        <w:t>
      1) реттелетін салада мемлекеттік саясатты іске асыру;</w:t>
      </w:r>
    </w:p>
    <w:bookmarkEnd w:id="1756"/>
    <w:bookmarkStart w:name="z21835" w:id="17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57"/>
    <w:bookmarkStart w:name="z21836" w:id="17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58"/>
    <w:bookmarkStart w:name="z21837" w:id="17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59"/>
    <w:bookmarkStart w:name="z21838" w:id="17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60"/>
    <w:bookmarkStart w:name="z21839" w:id="17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6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1840" w:id="17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1841" w:id="17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63"/>
    <w:bookmarkStart w:name="z21842" w:id="17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64"/>
    <w:bookmarkStart w:name="z21843" w:id="17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65"/>
    <w:bookmarkStart w:name="z21844" w:id="17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846" w:id="17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67"/>
    <w:bookmarkStart w:name="z21847" w:id="17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68"/>
    <w:bookmarkStart w:name="z21848" w:id="17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69"/>
    <w:bookmarkStart w:name="z21849" w:id="17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852" w:id="17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71"/>
    <w:bookmarkStart w:name="z21853" w:id="17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72"/>
    <w:bookmarkStart w:name="z21854" w:id="17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73"/>
    <w:bookmarkStart w:name="z21855" w:id="17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74"/>
    <w:bookmarkStart w:name="z21856" w:id="17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75"/>
    <w:bookmarkStart w:name="z21857" w:id="177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76"/>
    <w:bookmarkStart w:name="z21858" w:id="17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77"/>
    <w:bookmarkStart w:name="z21859" w:id="17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78"/>
    <w:bookmarkStart w:name="z21860" w:id="17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79"/>
    <w:bookmarkStart w:name="z21861" w:id="17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8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1862" w:id="1781"/>
    <w:p>
      <w:pPr>
        <w:spacing w:after="0"/>
        <w:ind w:left="0"/>
        <w:jc w:val="both"/>
      </w:pPr>
      <w:r>
        <w:rPr>
          <w:rFonts w:ascii="Times New Roman"/>
          <w:b w:val="false"/>
          <w:i w:val="false"/>
          <w:color w:val="000000"/>
          <w:sz w:val="28"/>
        </w:rPr>
        <w:t>
      29) мыналарды:</w:t>
      </w:r>
    </w:p>
    <w:bookmarkEnd w:id="1781"/>
    <w:bookmarkStart w:name="z21863" w:id="17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8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864" w:id="17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83"/>
    <w:bookmarkStart w:name="z21865" w:id="17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866" w:id="17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85"/>
    <w:bookmarkStart w:name="z21867" w:id="17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86"/>
    <w:bookmarkStart w:name="z21868" w:id="17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87"/>
    <w:bookmarkStart w:name="z21869" w:id="17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88"/>
    <w:bookmarkStart w:name="z21870" w:id="1789"/>
    <w:p>
      <w:pPr>
        <w:spacing w:after="0"/>
        <w:ind w:left="0"/>
        <w:jc w:val="both"/>
      </w:pPr>
      <w:r>
        <w:rPr>
          <w:rFonts w:ascii="Times New Roman"/>
          <w:b w:val="false"/>
          <w:i w:val="false"/>
          <w:color w:val="000000"/>
          <w:sz w:val="28"/>
        </w:rPr>
        <w:t>
      19. Басқарма басшысының өкілеттіктері:</w:t>
      </w:r>
    </w:p>
    <w:bookmarkEnd w:id="1789"/>
    <w:bookmarkStart w:name="z21871" w:id="17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90"/>
    <w:bookmarkStart w:name="z21872" w:id="17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91"/>
    <w:bookmarkStart w:name="z21873" w:id="17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92"/>
    <w:bookmarkStart w:name="z21874" w:id="17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93"/>
    <w:bookmarkStart w:name="z21875" w:id="17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94"/>
    <w:bookmarkStart w:name="z21876" w:id="17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95"/>
    <w:bookmarkStart w:name="z21877" w:id="1796"/>
    <w:p>
      <w:pPr>
        <w:spacing w:after="0"/>
        <w:ind w:left="0"/>
        <w:jc w:val="left"/>
      </w:pPr>
      <w:r>
        <w:rPr>
          <w:rFonts w:ascii="Times New Roman"/>
          <w:b/>
          <w:i w:val="false"/>
          <w:color w:val="000000"/>
        </w:rPr>
        <w:t xml:space="preserve"> 4-тарау. Басқарманың мүлкі</w:t>
      </w:r>
    </w:p>
    <w:bookmarkEnd w:id="1796"/>
    <w:bookmarkStart w:name="z21878" w:id="17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97"/>
    <w:bookmarkStart w:name="z21879" w:id="17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98"/>
    <w:bookmarkStart w:name="z21880" w:id="17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99"/>
    <w:bookmarkStart w:name="z21881" w:id="18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00"/>
    <w:bookmarkStart w:name="z21882" w:id="1801"/>
    <w:p>
      <w:pPr>
        <w:spacing w:after="0"/>
        <w:ind w:left="0"/>
        <w:jc w:val="left"/>
      </w:pPr>
      <w:r>
        <w:rPr>
          <w:rFonts w:ascii="Times New Roman"/>
          <w:b/>
          <w:i w:val="false"/>
          <w:color w:val="000000"/>
        </w:rPr>
        <w:t xml:space="preserve"> 5-тарау. Басқарманы қайта ұйымдастыру және тарату</w:t>
      </w:r>
    </w:p>
    <w:bookmarkEnd w:id="1801"/>
    <w:bookmarkStart w:name="z21883" w:id="18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19-қосымша</w:t>
            </w:r>
          </w:p>
        </w:tc>
      </w:tr>
    </w:tbl>
    <w:bookmarkStart w:name="z1674" w:id="18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мекемесінің ережесі</w:t>
      </w:r>
    </w:p>
    <w:bookmarkEnd w:id="1803"/>
    <w:p>
      <w:pPr>
        <w:spacing w:after="0"/>
        <w:ind w:left="0"/>
        <w:jc w:val="both"/>
      </w:pPr>
      <w:r>
        <w:rPr>
          <w:rFonts w:ascii="Times New Roman"/>
          <w:b w:val="false"/>
          <w:i w:val="false"/>
          <w:color w:val="ff0000"/>
          <w:sz w:val="28"/>
        </w:rPr>
        <w:t xml:space="preserve">
      Ескерту. 19-қосымша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884" w:id="1804"/>
    <w:p>
      <w:pPr>
        <w:spacing w:after="0"/>
        <w:ind w:left="0"/>
        <w:jc w:val="left"/>
      </w:pPr>
      <w:r>
        <w:rPr>
          <w:rFonts w:ascii="Times New Roman"/>
          <w:b/>
          <w:i w:val="false"/>
          <w:color w:val="000000"/>
        </w:rPr>
        <w:t xml:space="preserve"> 1-тарау. Жалпы ережелер</w:t>
      </w:r>
    </w:p>
    <w:bookmarkEnd w:id="1804"/>
    <w:bookmarkStart w:name="z21885" w:id="18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05"/>
    <w:bookmarkStart w:name="z21886" w:id="180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06"/>
    <w:bookmarkStart w:name="z21887" w:id="18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07"/>
    <w:bookmarkStart w:name="z21888" w:id="18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08"/>
    <w:bookmarkStart w:name="z21889" w:id="18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09"/>
    <w:bookmarkStart w:name="z21890" w:id="18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10"/>
    <w:bookmarkStart w:name="z21891" w:id="18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11"/>
    <w:bookmarkStart w:name="z21892" w:id="1812"/>
    <w:p>
      <w:pPr>
        <w:spacing w:after="0"/>
        <w:ind w:left="0"/>
        <w:jc w:val="both"/>
      </w:pPr>
      <w:r>
        <w:rPr>
          <w:rFonts w:ascii="Times New Roman"/>
          <w:b w:val="false"/>
          <w:i w:val="false"/>
          <w:color w:val="000000"/>
          <w:sz w:val="28"/>
        </w:rPr>
        <w:t>
      8. Заңды тұлғаның орналасқан жері – индекс 021600, Қазақстан Республикасы, Ақмола облысы, Шортанды ауданы, Шортанды кенті, 30 лет Победы көшесі, 49А үй, т.ү.е. 1.</w:t>
      </w:r>
    </w:p>
    <w:bookmarkEnd w:id="1812"/>
    <w:bookmarkStart w:name="z21893" w:id="18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w:t>
      </w:r>
    </w:p>
    <w:bookmarkEnd w:id="1813"/>
    <w:bookmarkStart w:name="z21894" w:id="18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14"/>
    <w:bookmarkStart w:name="z21895" w:id="18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15"/>
    <w:bookmarkStart w:name="z21896" w:id="18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16"/>
    <w:bookmarkStart w:name="z21897" w:id="18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17"/>
    <w:bookmarkStart w:name="z21898" w:id="18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18"/>
    <w:bookmarkStart w:name="z21899" w:id="1819"/>
    <w:p>
      <w:pPr>
        <w:spacing w:after="0"/>
        <w:ind w:left="0"/>
        <w:jc w:val="both"/>
      </w:pPr>
      <w:r>
        <w:rPr>
          <w:rFonts w:ascii="Times New Roman"/>
          <w:b w:val="false"/>
          <w:i w:val="false"/>
          <w:color w:val="000000"/>
          <w:sz w:val="28"/>
        </w:rPr>
        <w:t>
      13. Міндеттері:</w:t>
      </w:r>
    </w:p>
    <w:bookmarkEnd w:id="1819"/>
    <w:bookmarkStart w:name="z21900" w:id="18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20"/>
    <w:bookmarkStart w:name="z21901" w:id="18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21"/>
    <w:bookmarkStart w:name="z21902" w:id="18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22"/>
    <w:bookmarkStart w:name="z21903" w:id="1823"/>
    <w:p>
      <w:pPr>
        <w:spacing w:after="0"/>
        <w:ind w:left="0"/>
        <w:jc w:val="both"/>
      </w:pPr>
      <w:r>
        <w:rPr>
          <w:rFonts w:ascii="Times New Roman"/>
          <w:b w:val="false"/>
          <w:i w:val="false"/>
          <w:color w:val="000000"/>
          <w:sz w:val="28"/>
        </w:rPr>
        <w:t>
      14. Құқықтары мен міндеттері:</w:t>
      </w:r>
    </w:p>
    <w:bookmarkEnd w:id="1823"/>
    <w:bookmarkStart w:name="z21904" w:id="18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24"/>
    <w:bookmarkStart w:name="z21905" w:id="18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25"/>
    <w:bookmarkStart w:name="z21906" w:id="18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26"/>
    <w:bookmarkStart w:name="z21907" w:id="18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27"/>
    <w:bookmarkStart w:name="z21908" w:id="18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28"/>
    <w:bookmarkStart w:name="z21909" w:id="18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29"/>
    <w:bookmarkStart w:name="z21910" w:id="18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30"/>
    <w:bookmarkStart w:name="z21911" w:id="18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31"/>
    <w:bookmarkStart w:name="z21912" w:id="18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32"/>
    <w:bookmarkStart w:name="z21913" w:id="1833"/>
    <w:p>
      <w:pPr>
        <w:spacing w:after="0"/>
        <w:ind w:left="0"/>
        <w:jc w:val="both"/>
      </w:pPr>
      <w:r>
        <w:rPr>
          <w:rFonts w:ascii="Times New Roman"/>
          <w:b w:val="false"/>
          <w:i w:val="false"/>
          <w:color w:val="000000"/>
          <w:sz w:val="28"/>
        </w:rPr>
        <w:t>
      15. Функциялары:</w:t>
      </w:r>
    </w:p>
    <w:bookmarkEnd w:id="1833"/>
    <w:bookmarkStart w:name="z21914" w:id="1834"/>
    <w:p>
      <w:pPr>
        <w:spacing w:after="0"/>
        <w:ind w:left="0"/>
        <w:jc w:val="both"/>
      </w:pPr>
      <w:r>
        <w:rPr>
          <w:rFonts w:ascii="Times New Roman"/>
          <w:b w:val="false"/>
          <w:i w:val="false"/>
          <w:color w:val="000000"/>
          <w:sz w:val="28"/>
        </w:rPr>
        <w:t>
      1) реттелетін салада мемлекеттік саясатты іске асыру;</w:t>
      </w:r>
    </w:p>
    <w:bookmarkEnd w:id="1834"/>
    <w:bookmarkStart w:name="z21915" w:id="18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35"/>
    <w:bookmarkStart w:name="z21916" w:id="18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36"/>
    <w:bookmarkStart w:name="z21917" w:id="18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37"/>
    <w:bookmarkStart w:name="z21918" w:id="18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38"/>
    <w:bookmarkStart w:name="z21919" w:id="18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3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1920" w:id="18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4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1921" w:id="18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41"/>
    <w:bookmarkStart w:name="z21922" w:id="18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42"/>
    <w:bookmarkStart w:name="z21923" w:id="18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43"/>
    <w:bookmarkStart w:name="z21924" w:id="18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926" w:id="184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45"/>
    <w:bookmarkStart w:name="z21927" w:id="18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46"/>
    <w:bookmarkStart w:name="z21928" w:id="18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47"/>
    <w:bookmarkStart w:name="z21929" w:id="18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932" w:id="18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49"/>
    <w:bookmarkStart w:name="z21933" w:id="18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50"/>
    <w:bookmarkStart w:name="z21934" w:id="18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51"/>
    <w:bookmarkStart w:name="z21935" w:id="18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52"/>
    <w:bookmarkStart w:name="z21936" w:id="18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53"/>
    <w:bookmarkStart w:name="z21937" w:id="185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54"/>
    <w:bookmarkStart w:name="z21938" w:id="18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55"/>
    <w:bookmarkStart w:name="z21939" w:id="18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56"/>
    <w:bookmarkStart w:name="z21940" w:id="18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57"/>
    <w:bookmarkStart w:name="z21941" w:id="18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5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1942" w:id="1859"/>
    <w:p>
      <w:pPr>
        <w:spacing w:after="0"/>
        <w:ind w:left="0"/>
        <w:jc w:val="both"/>
      </w:pPr>
      <w:r>
        <w:rPr>
          <w:rFonts w:ascii="Times New Roman"/>
          <w:b w:val="false"/>
          <w:i w:val="false"/>
          <w:color w:val="000000"/>
          <w:sz w:val="28"/>
        </w:rPr>
        <w:t>
      29) мыналарды:</w:t>
      </w:r>
    </w:p>
    <w:bookmarkEnd w:id="1859"/>
    <w:bookmarkStart w:name="z21943" w:id="18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6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944" w:id="18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61"/>
    <w:bookmarkStart w:name="z21945" w:id="18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946" w:id="18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63"/>
    <w:bookmarkStart w:name="z21947" w:id="18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64"/>
    <w:bookmarkStart w:name="z21948" w:id="18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65"/>
    <w:bookmarkStart w:name="z21949" w:id="18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66"/>
    <w:bookmarkStart w:name="z21950" w:id="1867"/>
    <w:p>
      <w:pPr>
        <w:spacing w:after="0"/>
        <w:ind w:left="0"/>
        <w:jc w:val="both"/>
      </w:pPr>
      <w:r>
        <w:rPr>
          <w:rFonts w:ascii="Times New Roman"/>
          <w:b w:val="false"/>
          <w:i w:val="false"/>
          <w:color w:val="000000"/>
          <w:sz w:val="28"/>
        </w:rPr>
        <w:t>
      19. Басқарма басшысының өкілеттіктері:</w:t>
      </w:r>
    </w:p>
    <w:bookmarkEnd w:id="1867"/>
    <w:bookmarkStart w:name="z21951" w:id="18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68"/>
    <w:bookmarkStart w:name="z21952" w:id="18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69"/>
    <w:bookmarkStart w:name="z21953" w:id="18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70"/>
    <w:bookmarkStart w:name="z21954" w:id="18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71"/>
    <w:bookmarkStart w:name="z21955" w:id="18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72"/>
    <w:bookmarkStart w:name="z21956" w:id="18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73"/>
    <w:bookmarkStart w:name="z21957" w:id="1874"/>
    <w:p>
      <w:pPr>
        <w:spacing w:after="0"/>
        <w:ind w:left="0"/>
        <w:jc w:val="left"/>
      </w:pPr>
      <w:r>
        <w:rPr>
          <w:rFonts w:ascii="Times New Roman"/>
          <w:b/>
          <w:i w:val="false"/>
          <w:color w:val="000000"/>
        </w:rPr>
        <w:t xml:space="preserve"> 4-тарау. Басқарманың мүлкі</w:t>
      </w:r>
    </w:p>
    <w:bookmarkEnd w:id="1874"/>
    <w:bookmarkStart w:name="z21958" w:id="18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75"/>
    <w:bookmarkStart w:name="z21959" w:id="18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76"/>
    <w:bookmarkStart w:name="z21960" w:id="18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77"/>
    <w:bookmarkStart w:name="z21961" w:id="18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78"/>
    <w:bookmarkStart w:name="z21962" w:id="1879"/>
    <w:p>
      <w:pPr>
        <w:spacing w:after="0"/>
        <w:ind w:left="0"/>
        <w:jc w:val="left"/>
      </w:pPr>
      <w:r>
        <w:rPr>
          <w:rFonts w:ascii="Times New Roman"/>
          <w:b/>
          <w:i w:val="false"/>
          <w:color w:val="000000"/>
        </w:rPr>
        <w:t xml:space="preserve"> 5-тарау. Басқарманы қайта ұйымдастыру және тарату</w:t>
      </w:r>
    </w:p>
    <w:bookmarkEnd w:id="1879"/>
    <w:bookmarkStart w:name="z21963" w:id="18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19-1-қосымша</w:t>
            </w:r>
          </w:p>
        </w:tc>
      </w:tr>
    </w:tbl>
    <w:bookmarkStart w:name="z18072" w:id="18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1881"/>
    <w:p>
      <w:pPr>
        <w:spacing w:after="0"/>
        <w:ind w:left="0"/>
        <w:jc w:val="both"/>
      </w:pPr>
      <w:r>
        <w:rPr>
          <w:rFonts w:ascii="Times New Roman"/>
          <w:b w:val="false"/>
          <w:i w:val="false"/>
          <w:color w:val="ff0000"/>
          <w:sz w:val="28"/>
        </w:rPr>
        <w:t xml:space="preserve">
      Ескерту. Бұйрық 19-1-қосымшамен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073" w:id="1882"/>
    <w:p>
      <w:pPr>
        <w:spacing w:after="0"/>
        <w:ind w:left="0"/>
        <w:jc w:val="left"/>
      </w:pPr>
      <w:r>
        <w:rPr>
          <w:rFonts w:ascii="Times New Roman"/>
          <w:b/>
          <w:i w:val="false"/>
          <w:color w:val="000000"/>
        </w:rPr>
        <w:t xml:space="preserve"> 1-тарау. Жалпы ережелер</w:t>
      </w:r>
    </w:p>
    <w:bookmarkEnd w:id="1882"/>
    <w:bookmarkStart w:name="z18074" w:id="18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83"/>
    <w:bookmarkStart w:name="z18075" w:id="18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84"/>
    <w:bookmarkStart w:name="z18076" w:id="18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85"/>
    <w:bookmarkStart w:name="z18077" w:id="18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86"/>
    <w:bookmarkStart w:name="z18078" w:id="18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87"/>
    <w:bookmarkStart w:name="z18079" w:id="18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88"/>
    <w:bookmarkStart w:name="z18080" w:id="18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89"/>
    <w:bookmarkStart w:name="z18081" w:id="1890"/>
    <w:p>
      <w:pPr>
        <w:spacing w:after="0"/>
        <w:ind w:left="0"/>
        <w:jc w:val="both"/>
      </w:pPr>
      <w:r>
        <w:rPr>
          <w:rFonts w:ascii="Times New Roman"/>
          <w:b w:val="false"/>
          <w:i w:val="false"/>
          <w:color w:val="000000"/>
          <w:sz w:val="28"/>
        </w:rPr>
        <w:t>
      8. Заңды тұлғаның орналасқан жері – индекс 070100, Қазақстан Республикасы, Абай облысы, Абай ауданы, Қарауыл ауылдық округі, Қарауыл ауылы, Абай көшесі, 65 үй.</w:t>
      </w:r>
    </w:p>
    <w:bookmarkEnd w:id="1890"/>
    <w:bookmarkStart w:name="z18082" w:id="18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w:t>
      </w:r>
    </w:p>
    <w:bookmarkEnd w:id="1891"/>
    <w:bookmarkStart w:name="z18083" w:id="18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92"/>
    <w:bookmarkStart w:name="z18084" w:id="18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93"/>
    <w:bookmarkStart w:name="z18085" w:id="18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94"/>
    <w:bookmarkStart w:name="z18086" w:id="18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95"/>
    <w:bookmarkStart w:name="z18087" w:id="18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96"/>
    <w:bookmarkStart w:name="z18088" w:id="1897"/>
    <w:p>
      <w:pPr>
        <w:spacing w:after="0"/>
        <w:ind w:left="0"/>
        <w:jc w:val="both"/>
      </w:pPr>
      <w:r>
        <w:rPr>
          <w:rFonts w:ascii="Times New Roman"/>
          <w:b w:val="false"/>
          <w:i w:val="false"/>
          <w:color w:val="000000"/>
          <w:sz w:val="28"/>
        </w:rPr>
        <w:t>
      13. Міндеттері:</w:t>
      </w:r>
    </w:p>
    <w:bookmarkEnd w:id="1897"/>
    <w:bookmarkStart w:name="z18089" w:id="18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98"/>
    <w:bookmarkStart w:name="z18090" w:id="18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99"/>
    <w:bookmarkStart w:name="z18091" w:id="19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00"/>
    <w:bookmarkStart w:name="z18092" w:id="1901"/>
    <w:p>
      <w:pPr>
        <w:spacing w:after="0"/>
        <w:ind w:left="0"/>
        <w:jc w:val="both"/>
      </w:pPr>
      <w:r>
        <w:rPr>
          <w:rFonts w:ascii="Times New Roman"/>
          <w:b w:val="false"/>
          <w:i w:val="false"/>
          <w:color w:val="000000"/>
          <w:sz w:val="28"/>
        </w:rPr>
        <w:t>
      14. Құқықтары мен міндеттері:</w:t>
      </w:r>
    </w:p>
    <w:bookmarkEnd w:id="1901"/>
    <w:bookmarkStart w:name="z18093" w:id="19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02"/>
    <w:bookmarkStart w:name="z18094" w:id="19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03"/>
    <w:bookmarkStart w:name="z18095" w:id="19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04"/>
    <w:bookmarkStart w:name="z18096" w:id="19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05"/>
    <w:bookmarkStart w:name="z18097" w:id="19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06"/>
    <w:bookmarkStart w:name="z18098" w:id="19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07"/>
    <w:bookmarkStart w:name="z18099" w:id="19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08"/>
    <w:bookmarkStart w:name="z18100" w:id="19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09"/>
    <w:bookmarkStart w:name="z18101" w:id="19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10"/>
    <w:bookmarkStart w:name="z18102" w:id="1911"/>
    <w:p>
      <w:pPr>
        <w:spacing w:after="0"/>
        <w:ind w:left="0"/>
        <w:jc w:val="both"/>
      </w:pPr>
      <w:r>
        <w:rPr>
          <w:rFonts w:ascii="Times New Roman"/>
          <w:b w:val="false"/>
          <w:i w:val="false"/>
          <w:color w:val="000000"/>
          <w:sz w:val="28"/>
        </w:rPr>
        <w:t>
      15. Функциялары:</w:t>
      </w:r>
    </w:p>
    <w:bookmarkEnd w:id="1911"/>
    <w:bookmarkStart w:name="z18103" w:id="1912"/>
    <w:p>
      <w:pPr>
        <w:spacing w:after="0"/>
        <w:ind w:left="0"/>
        <w:jc w:val="both"/>
      </w:pPr>
      <w:r>
        <w:rPr>
          <w:rFonts w:ascii="Times New Roman"/>
          <w:b w:val="false"/>
          <w:i w:val="false"/>
          <w:color w:val="000000"/>
          <w:sz w:val="28"/>
        </w:rPr>
        <w:t>
      1) реттелетін салада мемлекеттік саясатты іске асыру;</w:t>
      </w:r>
    </w:p>
    <w:bookmarkEnd w:id="1912"/>
    <w:bookmarkStart w:name="z18104" w:id="19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13"/>
    <w:bookmarkStart w:name="z18105" w:id="19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14"/>
    <w:bookmarkStart w:name="z18106" w:id="19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15"/>
    <w:bookmarkStart w:name="z18107" w:id="19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16"/>
    <w:bookmarkStart w:name="z18108" w:id="19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1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109" w:id="19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1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110" w:id="19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19"/>
    <w:bookmarkStart w:name="z18111" w:id="19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20"/>
    <w:bookmarkStart w:name="z18112" w:id="19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21"/>
    <w:bookmarkStart w:name="z18113" w:id="19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115" w:id="192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923"/>
    <w:bookmarkStart w:name="z18116" w:id="19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24"/>
    <w:bookmarkStart w:name="z18117" w:id="19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25"/>
    <w:bookmarkStart w:name="z18118" w:id="19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121" w:id="192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27"/>
    <w:bookmarkStart w:name="z18122" w:id="192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28"/>
    <w:bookmarkStart w:name="z18123" w:id="192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29"/>
    <w:bookmarkStart w:name="z18124" w:id="193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30"/>
    <w:bookmarkStart w:name="z18125" w:id="193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31"/>
    <w:bookmarkStart w:name="z18126" w:id="193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932"/>
    <w:bookmarkStart w:name="z18127" w:id="193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33"/>
    <w:bookmarkStart w:name="z18128" w:id="193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934"/>
    <w:bookmarkStart w:name="z18129" w:id="193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35"/>
    <w:bookmarkStart w:name="z18130" w:id="193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93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131" w:id="1937"/>
    <w:p>
      <w:pPr>
        <w:spacing w:after="0"/>
        <w:ind w:left="0"/>
        <w:jc w:val="both"/>
      </w:pPr>
      <w:r>
        <w:rPr>
          <w:rFonts w:ascii="Times New Roman"/>
          <w:b w:val="false"/>
          <w:i w:val="false"/>
          <w:color w:val="000000"/>
          <w:sz w:val="28"/>
        </w:rPr>
        <w:t>
      29) мыналарды:</w:t>
      </w:r>
    </w:p>
    <w:bookmarkEnd w:id="1937"/>
    <w:bookmarkStart w:name="z18132" w:id="193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3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133" w:id="193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39"/>
    <w:bookmarkStart w:name="z18134" w:id="194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135" w:id="194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41"/>
    <w:bookmarkStart w:name="z18136" w:id="194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42"/>
    <w:bookmarkStart w:name="z18137" w:id="194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43"/>
    <w:bookmarkStart w:name="z18138" w:id="194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44"/>
    <w:bookmarkStart w:name="z18139" w:id="1945"/>
    <w:p>
      <w:pPr>
        <w:spacing w:after="0"/>
        <w:ind w:left="0"/>
        <w:jc w:val="both"/>
      </w:pPr>
      <w:r>
        <w:rPr>
          <w:rFonts w:ascii="Times New Roman"/>
          <w:b w:val="false"/>
          <w:i w:val="false"/>
          <w:color w:val="000000"/>
          <w:sz w:val="28"/>
        </w:rPr>
        <w:t>
      19. Басқарма басшысының өкілеттіктері:</w:t>
      </w:r>
    </w:p>
    <w:bookmarkEnd w:id="1945"/>
    <w:bookmarkStart w:name="z18140" w:id="194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46"/>
    <w:bookmarkStart w:name="z18141" w:id="19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47"/>
    <w:bookmarkStart w:name="z18142" w:id="194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48"/>
    <w:bookmarkStart w:name="z18143" w:id="19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49"/>
    <w:bookmarkStart w:name="z18144" w:id="195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50"/>
    <w:bookmarkStart w:name="z18145" w:id="195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51"/>
    <w:bookmarkStart w:name="z18146" w:id="1952"/>
    <w:p>
      <w:pPr>
        <w:spacing w:after="0"/>
        <w:ind w:left="0"/>
        <w:jc w:val="left"/>
      </w:pPr>
      <w:r>
        <w:rPr>
          <w:rFonts w:ascii="Times New Roman"/>
          <w:b/>
          <w:i w:val="false"/>
          <w:color w:val="000000"/>
        </w:rPr>
        <w:t xml:space="preserve"> 4-тарау. Басқарманың мүлкі</w:t>
      </w:r>
    </w:p>
    <w:bookmarkEnd w:id="1952"/>
    <w:bookmarkStart w:name="z18147" w:id="195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53"/>
    <w:bookmarkStart w:name="z18148" w:id="195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54"/>
    <w:bookmarkStart w:name="z18149" w:id="195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55"/>
    <w:bookmarkStart w:name="z18150" w:id="195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56"/>
    <w:bookmarkStart w:name="z18151" w:id="1957"/>
    <w:p>
      <w:pPr>
        <w:spacing w:after="0"/>
        <w:ind w:left="0"/>
        <w:jc w:val="left"/>
      </w:pPr>
      <w:r>
        <w:rPr>
          <w:rFonts w:ascii="Times New Roman"/>
          <w:b/>
          <w:i w:val="false"/>
          <w:color w:val="000000"/>
        </w:rPr>
        <w:t xml:space="preserve"> 5-тарау. Басқарманы қайта ұйымдастыру және тарату</w:t>
      </w:r>
    </w:p>
    <w:bookmarkEnd w:id="1957"/>
    <w:bookmarkStart w:name="z18152" w:id="195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19-2-қосымша</w:t>
            </w:r>
          </w:p>
        </w:tc>
      </w:tr>
    </w:tbl>
    <w:bookmarkStart w:name="z18154" w:id="195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мекемесінің ережесі</w:t>
      </w:r>
    </w:p>
    <w:bookmarkEnd w:id="1959"/>
    <w:p>
      <w:pPr>
        <w:spacing w:after="0"/>
        <w:ind w:left="0"/>
        <w:jc w:val="both"/>
      </w:pPr>
      <w:r>
        <w:rPr>
          <w:rFonts w:ascii="Times New Roman"/>
          <w:b w:val="false"/>
          <w:i w:val="false"/>
          <w:color w:val="ff0000"/>
          <w:sz w:val="28"/>
        </w:rPr>
        <w:t xml:space="preserve">
      Ескерту. Бұйрық 19-2-қосымшамен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155" w:id="1960"/>
    <w:p>
      <w:pPr>
        <w:spacing w:after="0"/>
        <w:ind w:left="0"/>
        <w:jc w:val="left"/>
      </w:pPr>
      <w:r>
        <w:rPr>
          <w:rFonts w:ascii="Times New Roman"/>
          <w:b/>
          <w:i w:val="false"/>
          <w:color w:val="000000"/>
        </w:rPr>
        <w:t xml:space="preserve"> 1-тарау. Жалпы ережелер</w:t>
      </w:r>
    </w:p>
    <w:bookmarkEnd w:id="1960"/>
    <w:bookmarkStart w:name="z18156" w:id="196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61"/>
    <w:bookmarkStart w:name="z18157" w:id="196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62"/>
    <w:bookmarkStart w:name="z18158" w:id="196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63"/>
    <w:bookmarkStart w:name="z18159" w:id="196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64"/>
    <w:bookmarkStart w:name="z18160" w:id="196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65"/>
    <w:bookmarkStart w:name="z18161" w:id="196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66"/>
    <w:bookmarkStart w:name="z18162" w:id="196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67"/>
    <w:bookmarkStart w:name="z18163" w:id="1968"/>
    <w:p>
      <w:pPr>
        <w:spacing w:after="0"/>
        <w:ind w:left="0"/>
        <w:jc w:val="both"/>
      </w:pPr>
      <w:r>
        <w:rPr>
          <w:rFonts w:ascii="Times New Roman"/>
          <w:b w:val="false"/>
          <w:i w:val="false"/>
          <w:color w:val="000000"/>
          <w:sz w:val="28"/>
        </w:rPr>
        <w:t>
      8. Заңды тұлғаның орналасқан жері – индекс 071500, Қазақстан Республикасы, Абай облысы, Ақсуат ауданы, Ақсуат ауылдық округі, Ақсуат ауылы, Ы. Қабеков көшесі, 9.</w:t>
      </w:r>
    </w:p>
    <w:bookmarkEnd w:id="1968"/>
    <w:bookmarkStart w:name="z18164" w:id="196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w:t>
      </w:r>
    </w:p>
    <w:bookmarkEnd w:id="1969"/>
    <w:bookmarkStart w:name="z18165" w:id="197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70"/>
    <w:bookmarkStart w:name="z18166" w:id="197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71"/>
    <w:bookmarkStart w:name="z18167" w:id="197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72"/>
    <w:bookmarkStart w:name="z18168" w:id="197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73"/>
    <w:bookmarkStart w:name="z18169" w:id="197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74"/>
    <w:bookmarkStart w:name="z18170" w:id="1975"/>
    <w:p>
      <w:pPr>
        <w:spacing w:after="0"/>
        <w:ind w:left="0"/>
        <w:jc w:val="both"/>
      </w:pPr>
      <w:r>
        <w:rPr>
          <w:rFonts w:ascii="Times New Roman"/>
          <w:b w:val="false"/>
          <w:i w:val="false"/>
          <w:color w:val="000000"/>
          <w:sz w:val="28"/>
        </w:rPr>
        <w:t>
      13. Міндеттері:</w:t>
      </w:r>
    </w:p>
    <w:bookmarkEnd w:id="1975"/>
    <w:bookmarkStart w:name="z18171" w:id="197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76"/>
    <w:bookmarkStart w:name="z18172" w:id="197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77"/>
    <w:bookmarkStart w:name="z18173" w:id="197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78"/>
    <w:bookmarkStart w:name="z18174" w:id="1979"/>
    <w:p>
      <w:pPr>
        <w:spacing w:after="0"/>
        <w:ind w:left="0"/>
        <w:jc w:val="both"/>
      </w:pPr>
      <w:r>
        <w:rPr>
          <w:rFonts w:ascii="Times New Roman"/>
          <w:b w:val="false"/>
          <w:i w:val="false"/>
          <w:color w:val="000000"/>
          <w:sz w:val="28"/>
        </w:rPr>
        <w:t>
      14. Құқықтары мен міндеттері:</w:t>
      </w:r>
    </w:p>
    <w:bookmarkEnd w:id="1979"/>
    <w:bookmarkStart w:name="z18175" w:id="198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80"/>
    <w:bookmarkStart w:name="z18176" w:id="198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81"/>
    <w:bookmarkStart w:name="z18177" w:id="19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82"/>
    <w:bookmarkStart w:name="z18178" w:id="198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83"/>
    <w:bookmarkStart w:name="z18179" w:id="198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84"/>
    <w:bookmarkStart w:name="z18180" w:id="198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85"/>
    <w:bookmarkStart w:name="z18181" w:id="198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86"/>
    <w:bookmarkStart w:name="z18182" w:id="19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87"/>
    <w:bookmarkStart w:name="z18183" w:id="198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88"/>
    <w:bookmarkStart w:name="z18184" w:id="1989"/>
    <w:p>
      <w:pPr>
        <w:spacing w:after="0"/>
        <w:ind w:left="0"/>
        <w:jc w:val="both"/>
      </w:pPr>
      <w:r>
        <w:rPr>
          <w:rFonts w:ascii="Times New Roman"/>
          <w:b w:val="false"/>
          <w:i w:val="false"/>
          <w:color w:val="000000"/>
          <w:sz w:val="28"/>
        </w:rPr>
        <w:t>
      15. Функциялары:</w:t>
      </w:r>
    </w:p>
    <w:bookmarkEnd w:id="1989"/>
    <w:bookmarkStart w:name="z18185" w:id="1990"/>
    <w:p>
      <w:pPr>
        <w:spacing w:after="0"/>
        <w:ind w:left="0"/>
        <w:jc w:val="both"/>
      </w:pPr>
      <w:r>
        <w:rPr>
          <w:rFonts w:ascii="Times New Roman"/>
          <w:b w:val="false"/>
          <w:i w:val="false"/>
          <w:color w:val="000000"/>
          <w:sz w:val="28"/>
        </w:rPr>
        <w:t>
      1) реттелетін салада мемлекеттік саясатты іске асыру;</w:t>
      </w:r>
    </w:p>
    <w:bookmarkEnd w:id="1990"/>
    <w:bookmarkStart w:name="z18186" w:id="199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91"/>
    <w:bookmarkStart w:name="z18187" w:id="199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92"/>
    <w:bookmarkStart w:name="z18188" w:id="199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93"/>
    <w:bookmarkStart w:name="z18189" w:id="199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94"/>
    <w:bookmarkStart w:name="z18190" w:id="199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9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191" w:id="199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9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192" w:id="19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97"/>
    <w:bookmarkStart w:name="z18193" w:id="19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98"/>
    <w:bookmarkStart w:name="z18194" w:id="19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99"/>
    <w:bookmarkStart w:name="z18195" w:id="20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0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197" w:id="200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001"/>
    <w:bookmarkStart w:name="z18198" w:id="20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002"/>
    <w:bookmarkStart w:name="z18199" w:id="20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003"/>
    <w:bookmarkStart w:name="z18200" w:id="20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203" w:id="20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005"/>
    <w:bookmarkStart w:name="z18204" w:id="20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006"/>
    <w:bookmarkStart w:name="z18205" w:id="20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007"/>
    <w:bookmarkStart w:name="z18206" w:id="20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008"/>
    <w:bookmarkStart w:name="z18207" w:id="20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009"/>
    <w:bookmarkStart w:name="z18208" w:id="201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010"/>
    <w:bookmarkStart w:name="z18209" w:id="20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011"/>
    <w:bookmarkStart w:name="z18210" w:id="20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012"/>
    <w:bookmarkStart w:name="z18211" w:id="20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013"/>
    <w:bookmarkStart w:name="z18212" w:id="20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01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213" w:id="2015"/>
    <w:p>
      <w:pPr>
        <w:spacing w:after="0"/>
        <w:ind w:left="0"/>
        <w:jc w:val="both"/>
      </w:pPr>
      <w:r>
        <w:rPr>
          <w:rFonts w:ascii="Times New Roman"/>
          <w:b w:val="false"/>
          <w:i w:val="false"/>
          <w:color w:val="000000"/>
          <w:sz w:val="28"/>
        </w:rPr>
        <w:t>
      29) мыналарды:</w:t>
      </w:r>
    </w:p>
    <w:bookmarkEnd w:id="2015"/>
    <w:bookmarkStart w:name="z18214" w:id="201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01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215" w:id="201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017"/>
    <w:bookmarkStart w:name="z18216" w:id="201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217" w:id="201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019"/>
    <w:bookmarkStart w:name="z18218" w:id="202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020"/>
    <w:bookmarkStart w:name="z18219" w:id="202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021"/>
    <w:bookmarkStart w:name="z18220" w:id="20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022"/>
    <w:bookmarkStart w:name="z18221" w:id="2023"/>
    <w:p>
      <w:pPr>
        <w:spacing w:after="0"/>
        <w:ind w:left="0"/>
        <w:jc w:val="both"/>
      </w:pPr>
      <w:r>
        <w:rPr>
          <w:rFonts w:ascii="Times New Roman"/>
          <w:b w:val="false"/>
          <w:i w:val="false"/>
          <w:color w:val="000000"/>
          <w:sz w:val="28"/>
        </w:rPr>
        <w:t>
      19. Басқарма басшысының өкілеттіктері:</w:t>
      </w:r>
    </w:p>
    <w:bookmarkEnd w:id="2023"/>
    <w:bookmarkStart w:name="z18222" w:id="202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024"/>
    <w:bookmarkStart w:name="z18223" w:id="20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25"/>
    <w:bookmarkStart w:name="z18224" w:id="202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026"/>
    <w:bookmarkStart w:name="z18225" w:id="20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27"/>
    <w:bookmarkStart w:name="z18226" w:id="202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028"/>
    <w:bookmarkStart w:name="z18227" w:id="202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029"/>
    <w:bookmarkStart w:name="z18228" w:id="2030"/>
    <w:p>
      <w:pPr>
        <w:spacing w:after="0"/>
        <w:ind w:left="0"/>
        <w:jc w:val="left"/>
      </w:pPr>
      <w:r>
        <w:rPr>
          <w:rFonts w:ascii="Times New Roman"/>
          <w:b/>
          <w:i w:val="false"/>
          <w:color w:val="000000"/>
        </w:rPr>
        <w:t xml:space="preserve"> 4-тарау. Басқарманың мүлкі</w:t>
      </w:r>
    </w:p>
    <w:bookmarkEnd w:id="2030"/>
    <w:bookmarkStart w:name="z18229" w:id="203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031"/>
    <w:bookmarkStart w:name="z18230" w:id="203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32"/>
    <w:bookmarkStart w:name="z18231" w:id="203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033"/>
    <w:bookmarkStart w:name="z18232" w:id="203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34"/>
    <w:bookmarkStart w:name="z18233" w:id="2035"/>
    <w:p>
      <w:pPr>
        <w:spacing w:after="0"/>
        <w:ind w:left="0"/>
        <w:jc w:val="left"/>
      </w:pPr>
      <w:r>
        <w:rPr>
          <w:rFonts w:ascii="Times New Roman"/>
          <w:b/>
          <w:i w:val="false"/>
          <w:color w:val="000000"/>
        </w:rPr>
        <w:t xml:space="preserve"> 5-тарау. Басқарманы қайта ұйымдастыру және тарату</w:t>
      </w:r>
    </w:p>
    <w:bookmarkEnd w:id="2035"/>
    <w:bookmarkStart w:name="z18234" w:id="20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0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19-3-қосымша</w:t>
            </w:r>
          </w:p>
        </w:tc>
      </w:tr>
    </w:tbl>
    <w:bookmarkStart w:name="z18236" w:id="203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мекемесінің ережесі</w:t>
      </w:r>
    </w:p>
    <w:bookmarkEnd w:id="2037"/>
    <w:p>
      <w:pPr>
        <w:spacing w:after="0"/>
        <w:ind w:left="0"/>
        <w:jc w:val="both"/>
      </w:pPr>
      <w:r>
        <w:rPr>
          <w:rFonts w:ascii="Times New Roman"/>
          <w:b w:val="false"/>
          <w:i w:val="false"/>
          <w:color w:val="ff0000"/>
          <w:sz w:val="28"/>
        </w:rPr>
        <w:t xml:space="preserve">
      Ескерту. Бұйрық 19-3-қосымшамен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237" w:id="2038"/>
    <w:p>
      <w:pPr>
        <w:spacing w:after="0"/>
        <w:ind w:left="0"/>
        <w:jc w:val="left"/>
      </w:pPr>
      <w:r>
        <w:rPr>
          <w:rFonts w:ascii="Times New Roman"/>
          <w:b/>
          <w:i w:val="false"/>
          <w:color w:val="000000"/>
        </w:rPr>
        <w:t xml:space="preserve"> 1-тарау. Жалпы ережелер</w:t>
      </w:r>
    </w:p>
    <w:bookmarkEnd w:id="2038"/>
    <w:bookmarkStart w:name="z18238" w:id="203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039"/>
    <w:bookmarkStart w:name="z18239" w:id="204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040"/>
    <w:bookmarkStart w:name="z18240" w:id="204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041"/>
    <w:bookmarkStart w:name="z18241" w:id="20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42"/>
    <w:bookmarkStart w:name="z18242" w:id="204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043"/>
    <w:bookmarkStart w:name="z18243" w:id="204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044"/>
    <w:bookmarkStart w:name="z18244" w:id="204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045"/>
    <w:bookmarkStart w:name="z18245" w:id="2046"/>
    <w:p>
      <w:pPr>
        <w:spacing w:after="0"/>
        <w:ind w:left="0"/>
        <w:jc w:val="both"/>
      </w:pPr>
      <w:r>
        <w:rPr>
          <w:rFonts w:ascii="Times New Roman"/>
          <w:b w:val="false"/>
          <w:i w:val="false"/>
          <w:color w:val="000000"/>
          <w:sz w:val="28"/>
        </w:rPr>
        <w:t>
      8. Заңды тұлғаның орналасқан жері – индекс 070200, Қазақстан Республикасы, Абай облысы, Аягөз ауданы, Аягөз қаласы, Ә. Тәңірбергенов көшесі, 47 үй.</w:t>
      </w:r>
    </w:p>
    <w:bookmarkEnd w:id="2046"/>
    <w:bookmarkStart w:name="z18246" w:id="204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w:t>
      </w:r>
    </w:p>
    <w:bookmarkEnd w:id="2047"/>
    <w:bookmarkStart w:name="z18247" w:id="20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48"/>
    <w:bookmarkStart w:name="z18248" w:id="20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49"/>
    <w:bookmarkStart w:name="z18249" w:id="205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050"/>
    <w:bookmarkStart w:name="z18250" w:id="205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51"/>
    <w:bookmarkStart w:name="z18251" w:id="205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052"/>
    <w:bookmarkStart w:name="z18252" w:id="2053"/>
    <w:p>
      <w:pPr>
        <w:spacing w:after="0"/>
        <w:ind w:left="0"/>
        <w:jc w:val="both"/>
      </w:pPr>
      <w:r>
        <w:rPr>
          <w:rFonts w:ascii="Times New Roman"/>
          <w:b w:val="false"/>
          <w:i w:val="false"/>
          <w:color w:val="000000"/>
          <w:sz w:val="28"/>
        </w:rPr>
        <w:t>
      13. Міндеттері:</w:t>
      </w:r>
    </w:p>
    <w:bookmarkEnd w:id="2053"/>
    <w:bookmarkStart w:name="z18253" w:id="205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054"/>
    <w:bookmarkStart w:name="z18254" w:id="205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055"/>
    <w:bookmarkStart w:name="z18255" w:id="205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056"/>
    <w:bookmarkStart w:name="z18256" w:id="2057"/>
    <w:p>
      <w:pPr>
        <w:spacing w:after="0"/>
        <w:ind w:left="0"/>
        <w:jc w:val="both"/>
      </w:pPr>
      <w:r>
        <w:rPr>
          <w:rFonts w:ascii="Times New Roman"/>
          <w:b w:val="false"/>
          <w:i w:val="false"/>
          <w:color w:val="000000"/>
          <w:sz w:val="28"/>
        </w:rPr>
        <w:t>
      14. Құқықтары мен міндеттері:</w:t>
      </w:r>
    </w:p>
    <w:bookmarkEnd w:id="2057"/>
    <w:bookmarkStart w:name="z18257" w:id="205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058"/>
    <w:bookmarkStart w:name="z18258" w:id="205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059"/>
    <w:bookmarkStart w:name="z18259" w:id="20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060"/>
    <w:bookmarkStart w:name="z18260" w:id="206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61"/>
    <w:bookmarkStart w:name="z18261" w:id="206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062"/>
    <w:bookmarkStart w:name="z18262" w:id="206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063"/>
    <w:bookmarkStart w:name="z18263" w:id="206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064"/>
    <w:bookmarkStart w:name="z18264" w:id="20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065"/>
    <w:bookmarkStart w:name="z18265" w:id="206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066"/>
    <w:bookmarkStart w:name="z18266" w:id="2067"/>
    <w:p>
      <w:pPr>
        <w:spacing w:after="0"/>
        <w:ind w:left="0"/>
        <w:jc w:val="both"/>
      </w:pPr>
      <w:r>
        <w:rPr>
          <w:rFonts w:ascii="Times New Roman"/>
          <w:b w:val="false"/>
          <w:i w:val="false"/>
          <w:color w:val="000000"/>
          <w:sz w:val="28"/>
        </w:rPr>
        <w:t>
      15. Функциялары:</w:t>
      </w:r>
    </w:p>
    <w:bookmarkEnd w:id="2067"/>
    <w:bookmarkStart w:name="z18267" w:id="2068"/>
    <w:p>
      <w:pPr>
        <w:spacing w:after="0"/>
        <w:ind w:left="0"/>
        <w:jc w:val="both"/>
      </w:pPr>
      <w:r>
        <w:rPr>
          <w:rFonts w:ascii="Times New Roman"/>
          <w:b w:val="false"/>
          <w:i w:val="false"/>
          <w:color w:val="000000"/>
          <w:sz w:val="28"/>
        </w:rPr>
        <w:t>
      1) реттелетін салада мемлекеттік саясатты іске асыру;</w:t>
      </w:r>
    </w:p>
    <w:bookmarkEnd w:id="2068"/>
    <w:bookmarkStart w:name="z18268" w:id="206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069"/>
    <w:bookmarkStart w:name="z18269" w:id="207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070"/>
    <w:bookmarkStart w:name="z18270" w:id="207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071"/>
    <w:bookmarkStart w:name="z18271" w:id="207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072"/>
    <w:bookmarkStart w:name="z18272" w:id="207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07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273" w:id="207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07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274" w:id="207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075"/>
    <w:bookmarkStart w:name="z18275" w:id="207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076"/>
    <w:bookmarkStart w:name="z18276" w:id="207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077"/>
    <w:bookmarkStart w:name="z18277" w:id="207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0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279" w:id="207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079"/>
    <w:bookmarkStart w:name="z18280" w:id="208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080"/>
    <w:bookmarkStart w:name="z18281" w:id="208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081"/>
    <w:bookmarkStart w:name="z18282" w:id="208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285" w:id="208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083"/>
    <w:bookmarkStart w:name="z18286" w:id="208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084"/>
    <w:bookmarkStart w:name="z18287" w:id="208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085"/>
    <w:bookmarkStart w:name="z18288" w:id="208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086"/>
    <w:bookmarkStart w:name="z18289" w:id="208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087"/>
    <w:bookmarkStart w:name="z18290" w:id="208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088"/>
    <w:bookmarkStart w:name="z18291" w:id="208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089"/>
    <w:bookmarkStart w:name="z18292" w:id="209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090"/>
    <w:bookmarkStart w:name="z18293" w:id="209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091"/>
    <w:bookmarkStart w:name="z18294" w:id="209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09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295" w:id="2093"/>
    <w:p>
      <w:pPr>
        <w:spacing w:after="0"/>
        <w:ind w:left="0"/>
        <w:jc w:val="both"/>
      </w:pPr>
      <w:r>
        <w:rPr>
          <w:rFonts w:ascii="Times New Roman"/>
          <w:b w:val="false"/>
          <w:i w:val="false"/>
          <w:color w:val="000000"/>
          <w:sz w:val="28"/>
        </w:rPr>
        <w:t>
      29) мыналарды:</w:t>
      </w:r>
    </w:p>
    <w:bookmarkEnd w:id="2093"/>
    <w:bookmarkStart w:name="z18296" w:id="209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09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297" w:id="209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095"/>
    <w:bookmarkStart w:name="z18298" w:id="209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299" w:id="209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097"/>
    <w:bookmarkStart w:name="z18300" w:id="209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098"/>
    <w:bookmarkStart w:name="z18301" w:id="209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099"/>
    <w:bookmarkStart w:name="z18302" w:id="21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100"/>
    <w:bookmarkStart w:name="z18303" w:id="2101"/>
    <w:p>
      <w:pPr>
        <w:spacing w:after="0"/>
        <w:ind w:left="0"/>
        <w:jc w:val="both"/>
      </w:pPr>
      <w:r>
        <w:rPr>
          <w:rFonts w:ascii="Times New Roman"/>
          <w:b w:val="false"/>
          <w:i w:val="false"/>
          <w:color w:val="000000"/>
          <w:sz w:val="28"/>
        </w:rPr>
        <w:t>
      19. Басқарма басшысының өкілеттіктері:</w:t>
      </w:r>
    </w:p>
    <w:bookmarkEnd w:id="2101"/>
    <w:bookmarkStart w:name="z18304" w:id="210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102"/>
    <w:bookmarkStart w:name="z18305" w:id="21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03"/>
    <w:bookmarkStart w:name="z18306" w:id="210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104"/>
    <w:bookmarkStart w:name="z18307" w:id="21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05"/>
    <w:bookmarkStart w:name="z18308" w:id="210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106"/>
    <w:bookmarkStart w:name="z18309" w:id="210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107"/>
    <w:bookmarkStart w:name="z18310" w:id="2108"/>
    <w:p>
      <w:pPr>
        <w:spacing w:after="0"/>
        <w:ind w:left="0"/>
        <w:jc w:val="left"/>
      </w:pPr>
      <w:r>
        <w:rPr>
          <w:rFonts w:ascii="Times New Roman"/>
          <w:b/>
          <w:i w:val="false"/>
          <w:color w:val="000000"/>
        </w:rPr>
        <w:t xml:space="preserve"> 4-тарау. Басқарманың мүлкі</w:t>
      </w:r>
    </w:p>
    <w:bookmarkEnd w:id="2108"/>
    <w:bookmarkStart w:name="z18311" w:id="21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109"/>
    <w:bookmarkStart w:name="z18312" w:id="211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10"/>
    <w:bookmarkStart w:name="z18313" w:id="211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111"/>
    <w:bookmarkStart w:name="z18314" w:id="211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12"/>
    <w:bookmarkStart w:name="z18315" w:id="2113"/>
    <w:p>
      <w:pPr>
        <w:spacing w:after="0"/>
        <w:ind w:left="0"/>
        <w:jc w:val="left"/>
      </w:pPr>
      <w:r>
        <w:rPr>
          <w:rFonts w:ascii="Times New Roman"/>
          <w:b/>
          <w:i w:val="false"/>
          <w:color w:val="000000"/>
        </w:rPr>
        <w:t xml:space="preserve"> 5-тарау. Басқарманы қайта ұйымдастыру және тарату</w:t>
      </w:r>
    </w:p>
    <w:bookmarkEnd w:id="2113"/>
    <w:bookmarkStart w:name="z18316" w:id="21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19-4-қосымша</w:t>
            </w:r>
          </w:p>
        </w:tc>
      </w:tr>
    </w:tbl>
    <w:bookmarkStart w:name="z18318" w:id="211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мекемесінің ережесі</w:t>
      </w:r>
    </w:p>
    <w:bookmarkEnd w:id="2115"/>
    <w:p>
      <w:pPr>
        <w:spacing w:after="0"/>
        <w:ind w:left="0"/>
        <w:jc w:val="both"/>
      </w:pPr>
      <w:r>
        <w:rPr>
          <w:rFonts w:ascii="Times New Roman"/>
          <w:b w:val="false"/>
          <w:i w:val="false"/>
          <w:color w:val="ff0000"/>
          <w:sz w:val="28"/>
        </w:rPr>
        <w:t xml:space="preserve">
      Ескерту. Бұйрық 19-4-қосымшамен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319" w:id="2116"/>
    <w:p>
      <w:pPr>
        <w:spacing w:after="0"/>
        <w:ind w:left="0"/>
        <w:jc w:val="left"/>
      </w:pPr>
      <w:r>
        <w:rPr>
          <w:rFonts w:ascii="Times New Roman"/>
          <w:b/>
          <w:i w:val="false"/>
          <w:color w:val="000000"/>
        </w:rPr>
        <w:t xml:space="preserve"> 1-тарау. Жалпы ережелер</w:t>
      </w:r>
    </w:p>
    <w:bookmarkEnd w:id="2116"/>
    <w:bookmarkStart w:name="z18320" w:id="211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117"/>
    <w:bookmarkStart w:name="z18321" w:id="211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118"/>
    <w:bookmarkStart w:name="z18322" w:id="211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119"/>
    <w:bookmarkStart w:name="z18323" w:id="21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20"/>
    <w:bookmarkStart w:name="z18324" w:id="212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121"/>
    <w:bookmarkStart w:name="z18325" w:id="212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122"/>
    <w:bookmarkStart w:name="z18326" w:id="212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123"/>
    <w:bookmarkStart w:name="z18327" w:id="2124"/>
    <w:p>
      <w:pPr>
        <w:spacing w:after="0"/>
        <w:ind w:left="0"/>
        <w:jc w:val="both"/>
      </w:pPr>
      <w:r>
        <w:rPr>
          <w:rFonts w:ascii="Times New Roman"/>
          <w:b w:val="false"/>
          <w:i w:val="false"/>
          <w:color w:val="000000"/>
          <w:sz w:val="28"/>
        </w:rPr>
        <w:t>
      8. Заңды тұлғаның орналасқан жері – индекс 070300, Қазақстан Республикасы, Абай облысы, Бесқарағай ауданы, Бесқарағай ауылдық округі, Бесқарағай ауылы, Қайрат Рысқұлбеков көшесі, 88 үй.</w:t>
      </w:r>
    </w:p>
    <w:bookmarkEnd w:id="2124"/>
    <w:bookmarkStart w:name="z18328" w:id="212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w:t>
      </w:r>
    </w:p>
    <w:bookmarkEnd w:id="2125"/>
    <w:bookmarkStart w:name="z18329" w:id="21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26"/>
    <w:bookmarkStart w:name="z18330" w:id="21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127"/>
    <w:bookmarkStart w:name="z18331" w:id="212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128"/>
    <w:bookmarkStart w:name="z18332" w:id="21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29"/>
    <w:bookmarkStart w:name="z18333" w:id="213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130"/>
    <w:bookmarkStart w:name="z18334" w:id="2131"/>
    <w:p>
      <w:pPr>
        <w:spacing w:after="0"/>
        <w:ind w:left="0"/>
        <w:jc w:val="both"/>
      </w:pPr>
      <w:r>
        <w:rPr>
          <w:rFonts w:ascii="Times New Roman"/>
          <w:b w:val="false"/>
          <w:i w:val="false"/>
          <w:color w:val="000000"/>
          <w:sz w:val="28"/>
        </w:rPr>
        <w:t>
      13. Міндеттері:</w:t>
      </w:r>
    </w:p>
    <w:bookmarkEnd w:id="2131"/>
    <w:bookmarkStart w:name="z18335" w:id="213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132"/>
    <w:bookmarkStart w:name="z18336" w:id="213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133"/>
    <w:bookmarkStart w:name="z18337" w:id="213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134"/>
    <w:bookmarkStart w:name="z18338" w:id="2135"/>
    <w:p>
      <w:pPr>
        <w:spacing w:after="0"/>
        <w:ind w:left="0"/>
        <w:jc w:val="both"/>
      </w:pPr>
      <w:r>
        <w:rPr>
          <w:rFonts w:ascii="Times New Roman"/>
          <w:b w:val="false"/>
          <w:i w:val="false"/>
          <w:color w:val="000000"/>
          <w:sz w:val="28"/>
        </w:rPr>
        <w:t>
      14. Құқықтары мен міндеттері:</w:t>
      </w:r>
    </w:p>
    <w:bookmarkEnd w:id="2135"/>
    <w:bookmarkStart w:name="z18339" w:id="213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136"/>
    <w:bookmarkStart w:name="z18340" w:id="213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137"/>
    <w:bookmarkStart w:name="z18341" w:id="21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138"/>
    <w:bookmarkStart w:name="z18342" w:id="213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139"/>
    <w:bookmarkStart w:name="z18343" w:id="214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140"/>
    <w:bookmarkStart w:name="z18344" w:id="214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141"/>
    <w:bookmarkStart w:name="z18345" w:id="214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142"/>
    <w:bookmarkStart w:name="z18346" w:id="21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143"/>
    <w:bookmarkStart w:name="z18347" w:id="214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144"/>
    <w:bookmarkStart w:name="z18348" w:id="2145"/>
    <w:p>
      <w:pPr>
        <w:spacing w:after="0"/>
        <w:ind w:left="0"/>
        <w:jc w:val="both"/>
      </w:pPr>
      <w:r>
        <w:rPr>
          <w:rFonts w:ascii="Times New Roman"/>
          <w:b w:val="false"/>
          <w:i w:val="false"/>
          <w:color w:val="000000"/>
          <w:sz w:val="28"/>
        </w:rPr>
        <w:t>
      15. Функциялары:</w:t>
      </w:r>
    </w:p>
    <w:bookmarkEnd w:id="2145"/>
    <w:bookmarkStart w:name="z18349" w:id="2146"/>
    <w:p>
      <w:pPr>
        <w:spacing w:after="0"/>
        <w:ind w:left="0"/>
        <w:jc w:val="both"/>
      </w:pPr>
      <w:r>
        <w:rPr>
          <w:rFonts w:ascii="Times New Roman"/>
          <w:b w:val="false"/>
          <w:i w:val="false"/>
          <w:color w:val="000000"/>
          <w:sz w:val="28"/>
        </w:rPr>
        <w:t>
      1) реттелетін салада мемлекеттік саясатты іске асыру;</w:t>
      </w:r>
    </w:p>
    <w:bookmarkEnd w:id="2146"/>
    <w:bookmarkStart w:name="z18350" w:id="214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147"/>
    <w:bookmarkStart w:name="z18351" w:id="214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148"/>
    <w:bookmarkStart w:name="z18352" w:id="214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149"/>
    <w:bookmarkStart w:name="z18353" w:id="215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150"/>
    <w:bookmarkStart w:name="z18354" w:id="215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15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355" w:id="215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15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356" w:id="215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153"/>
    <w:bookmarkStart w:name="z18357" w:id="215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154"/>
    <w:bookmarkStart w:name="z18358" w:id="215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155"/>
    <w:bookmarkStart w:name="z18359" w:id="215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361" w:id="215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157"/>
    <w:bookmarkStart w:name="z18362" w:id="215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158"/>
    <w:bookmarkStart w:name="z18363" w:id="215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159"/>
    <w:bookmarkStart w:name="z18364" w:id="216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367" w:id="216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161"/>
    <w:bookmarkStart w:name="z18368" w:id="216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162"/>
    <w:bookmarkStart w:name="z18369" w:id="216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163"/>
    <w:bookmarkStart w:name="z18370" w:id="216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164"/>
    <w:bookmarkStart w:name="z18371" w:id="216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165"/>
    <w:bookmarkStart w:name="z18372" w:id="216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166"/>
    <w:bookmarkStart w:name="z18373" w:id="216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167"/>
    <w:bookmarkStart w:name="z18374" w:id="216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168"/>
    <w:bookmarkStart w:name="z18375" w:id="216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169"/>
    <w:bookmarkStart w:name="z18376" w:id="217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17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377" w:id="2171"/>
    <w:p>
      <w:pPr>
        <w:spacing w:after="0"/>
        <w:ind w:left="0"/>
        <w:jc w:val="both"/>
      </w:pPr>
      <w:r>
        <w:rPr>
          <w:rFonts w:ascii="Times New Roman"/>
          <w:b w:val="false"/>
          <w:i w:val="false"/>
          <w:color w:val="000000"/>
          <w:sz w:val="28"/>
        </w:rPr>
        <w:t>
      29) мыналарды:</w:t>
      </w:r>
    </w:p>
    <w:bookmarkEnd w:id="2171"/>
    <w:bookmarkStart w:name="z18378" w:id="21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17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379" w:id="217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173"/>
    <w:bookmarkStart w:name="z18380" w:id="217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381" w:id="217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175"/>
    <w:bookmarkStart w:name="z18382" w:id="217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176"/>
    <w:bookmarkStart w:name="z18383" w:id="217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177"/>
    <w:bookmarkStart w:name="z18384" w:id="21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178"/>
    <w:bookmarkStart w:name="z18385" w:id="2179"/>
    <w:p>
      <w:pPr>
        <w:spacing w:after="0"/>
        <w:ind w:left="0"/>
        <w:jc w:val="both"/>
      </w:pPr>
      <w:r>
        <w:rPr>
          <w:rFonts w:ascii="Times New Roman"/>
          <w:b w:val="false"/>
          <w:i w:val="false"/>
          <w:color w:val="000000"/>
          <w:sz w:val="28"/>
        </w:rPr>
        <w:t>
      19. Басқарма басшысының өкілеттіктері:</w:t>
      </w:r>
    </w:p>
    <w:bookmarkEnd w:id="2179"/>
    <w:bookmarkStart w:name="z18386" w:id="218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180"/>
    <w:bookmarkStart w:name="z18387" w:id="21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81"/>
    <w:bookmarkStart w:name="z18388" w:id="218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182"/>
    <w:bookmarkStart w:name="z18389" w:id="21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83"/>
    <w:bookmarkStart w:name="z18390" w:id="218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184"/>
    <w:bookmarkStart w:name="z18391" w:id="218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185"/>
    <w:bookmarkStart w:name="z18392" w:id="2186"/>
    <w:p>
      <w:pPr>
        <w:spacing w:after="0"/>
        <w:ind w:left="0"/>
        <w:jc w:val="left"/>
      </w:pPr>
      <w:r>
        <w:rPr>
          <w:rFonts w:ascii="Times New Roman"/>
          <w:b/>
          <w:i w:val="false"/>
          <w:color w:val="000000"/>
        </w:rPr>
        <w:t xml:space="preserve"> 4-тарау. Басқарманың мүлкі</w:t>
      </w:r>
    </w:p>
    <w:bookmarkEnd w:id="2186"/>
    <w:bookmarkStart w:name="z18393" w:id="218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187"/>
    <w:bookmarkStart w:name="z18394" w:id="218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88"/>
    <w:bookmarkStart w:name="z18395" w:id="218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189"/>
    <w:bookmarkStart w:name="z18396" w:id="219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90"/>
    <w:bookmarkStart w:name="z18397" w:id="2191"/>
    <w:p>
      <w:pPr>
        <w:spacing w:after="0"/>
        <w:ind w:left="0"/>
        <w:jc w:val="left"/>
      </w:pPr>
      <w:r>
        <w:rPr>
          <w:rFonts w:ascii="Times New Roman"/>
          <w:b/>
          <w:i w:val="false"/>
          <w:color w:val="000000"/>
        </w:rPr>
        <w:t xml:space="preserve"> 5-тарау. Басқарманы қайта ұйымдастыру және тарату</w:t>
      </w:r>
    </w:p>
    <w:bookmarkEnd w:id="2191"/>
    <w:bookmarkStart w:name="z18398" w:id="21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19-5-қосымша</w:t>
            </w:r>
          </w:p>
        </w:tc>
      </w:tr>
    </w:tbl>
    <w:bookmarkStart w:name="z18400" w:id="21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мекемесінің ережесі</w:t>
      </w:r>
    </w:p>
    <w:bookmarkEnd w:id="2193"/>
    <w:p>
      <w:pPr>
        <w:spacing w:after="0"/>
        <w:ind w:left="0"/>
        <w:jc w:val="both"/>
      </w:pPr>
      <w:r>
        <w:rPr>
          <w:rFonts w:ascii="Times New Roman"/>
          <w:b w:val="false"/>
          <w:i w:val="false"/>
          <w:color w:val="ff0000"/>
          <w:sz w:val="28"/>
        </w:rPr>
        <w:t xml:space="preserve">
      Ескерту. Бұйрық 19-5-қосымшамен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401" w:id="2194"/>
    <w:p>
      <w:pPr>
        <w:spacing w:after="0"/>
        <w:ind w:left="0"/>
        <w:jc w:val="left"/>
      </w:pPr>
      <w:r>
        <w:rPr>
          <w:rFonts w:ascii="Times New Roman"/>
          <w:b/>
          <w:i w:val="false"/>
          <w:color w:val="000000"/>
        </w:rPr>
        <w:t xml:space="preserve"> 1-тарау. Жалпы ережелер</w:t>
      </w:r>
    </w:p>
    <w:bookmarkEnd w:id="2194"/>
    <w:bookmarkStart w:name="z18402" w:id="21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195"/>
    <w:bookmarkStart w:name="z18403" w:id="219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196"/>
    <w:bookmarkStart w:name="z18404" w:id="21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197"/>
    <w:bookmarkStart w:name="z18405" w:id="21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98"/>
    <w:bookmarkStart w:name="z18406" w:id="21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199"/>
    <w:bookmarkStart w:name="z18407" w:id="22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200"/>
    <w:bookmarkStart w:name="z18408" w:id="22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201"/>
    <w:bookmarkStart w:name="z18409" w:id="2202"/>
    <w:p>
      <w:pPr>
        <w:spacing w:after="0"/>
        <w:ind w:left="0"/>
        <w:jc w:val="both"/>
      </w:pPr>
      <w:r>
        <w:rPr>
          <w:rFonts w:ascii="Times New Roman"/>
          <w:b w:val="false"/>
          <w:i w:val="false"/>
          <w:color w:val="000000"/>
          <w:sz w:val="28"/>
        </w:rPr>
        <w:t>
      8. Заңды тұлғаның орналасқан жері – индекс 070400, Қазақстан Республикасы, Абай облысы, Бородулиха ауданы, Бородулиха ауылдық округі, Бородулиха ауылы, Бірлік көшесі, 129 үй.</w:t>
      </w:r>
    </w:p>
    <w:bookmarkEnd w:id="2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8-тармақтың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410" w:id="22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w:t>
      </w:r>
    </w:p>
    <w:bookmarkEnd w:id="2203"/>
    <w:bookmarkStart w:name="z18411" w:id="22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04"/>
    <w:bookmarkStart w:name="z18412" w:id="22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05"/>
    <w:bookmarkStart w:name="z18413" w:id="22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206"/>
    <w:bookmarkStart w:name="z18414" w:id="22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207"/>
    <w:bookmarkStart w:name="z18415" w:id="22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208"/>
    <w:bookmarkStart w:name="z18416" w:id="2209"/>
    <w:p>
      <w:pPr>
        <w:spacing w:after="0"/>
        <w:ind w:left="0"/>
        <w:jc w:val="both"/>
      </w:pPr>
      <w:r>
        <w:rPr>
          <w:rFonts w:ascii="Times New Roman"/>
          <w:b w:val="false"/>
          <w:i w:val="false"/>
          <w:color w:val="000000"/>
          <w:sz w:val="28"/>
        </w:rPr>
        <w:t>
      13. Міндеттері:</w:t>
      </w:r>
    </w:p>
    <w:bookmarkEnd w:id="2209"/>
    <w:bookmarkStart w:name="z18417" w:id="22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210"/>
    <w:bookmarkStart w:name="z18418" w:id="22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211"/>
    <w:bookmarkStart w:name="z18419" w:id="22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212"/>
    <w:bookmarkStart w:name="z18420" w:id="2213"/>
    <w:p>
      <w:pPr>
        <w:spacing w:after="0"/>
        <w:ind w:left="0"/>
        <w:jc w:val="both"/>
      </w:pPr>
      <w:r>
        <w:rPr>
          <w:rFonts w:ascii="Times New Roman"/>
          <w:b w:val="false"/>
          <w:i w:val="false"/>
          <w:color w:val="000000"/>
          <w:sz w:val="28"/>
        </w:rPr>
        <w:t>
      14. Құқықтары мен міндеттері:</w:t>
      </w:r>
    </w:p>
    <w:bookmarkEnd w:id="2213"/>
    <w:bookmarkStart w:name="z18421" w:id="22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214"/>
    <w:bookmarkStart w:name="z18422" w:id="22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215"/>
    <w:bookmarkStart w:name="z18423" w:id="22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216"/>
    <w:bookmarkStart w:name="z18424" w:id="22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217"/>
    <w:bookmarkStart w:name="z18425" w:id="22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218"/>
    <w:bookmarkStart w:name="z18426" w:id="22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219"/>
    <w:bookmarkStart w:name="z18427" w:id="22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220"/>
    <w:bookmarkStart w:name="z18428" w:id="22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221"/>
    <w:bookmarkStart w:name="z18429" w:id="22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222"/>
    <w:bookmarkStart w:name="z18430" w:id="2223"/>
    <w:p>
      <w:pPr>
        <w:spacing w:after="0"/>
        <w:ind w:left="0"/>
        <w:jc w:val="both"/>
      </w:pPr>
      <w:r>
        <w:rPr>
          <w:rFonts w:ascii="Times New Roman"/>
          <w:b w:val="false"/>
          <w:i w:val="false"/>
          <w:color w:val="000000"/>
          <w:sz w:val="28"/>
        </w:rPr>
        <w:t>
      15. Функциялары:</w:t>
      </w:r>
    </w:p>
    <w:bookmarkEnd w:id="2223"/>
    <w:bookmarkStart w:name="z18431" w:id="2224"/>
    <w:p>
      <w:pPr>
        <w:spacing w:after="0"/>
        <w:ind w:left="0"/>
        <w:jc w:val="both"/>
      </w:pPr>
      <w:r>
        <w:rPr>
          <w:rFonts w:ascii="Times New Roman"/>
          <w:b w:val="false"/>
          <w:i w:val="false"/>
          <w:color w:val="000000"/>
          <w:sz w:val="28"/>
        </w:rPr>
        <w:t>
      1) реттелетін салада мемлекеттік саясатты іске асыру;</w:t>
      </w:r>
    </w:p>
    <w:bookmarkEnd w:id="2224"/>
    <w:bookmarkStart w:name="z18432" w:id="22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225"/>
    <w:bookmarkStart w:name="z18433" w:id="22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226"/>
    <w:bookmarkStart w:name="z18434" w:id="22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227"/>
    <w:bookmarkStart w:name="z18435" w:id="22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228"/>
    <w:bookmarkStart w:name="z18436" w:id="22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22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437" w:id="22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2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438" w:id="22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231"/>
    <w:bookmarkStart w:name="z18439" w:id="22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232"/>
    <w:bookmarkStart w:name="z18440" w:id="22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233"/>
    <w:bookmarkStart w:name="z18441" w:id="22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2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443" w:id="22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235"/>
    <w:bookmarkStart w:name="z18444" w:id="22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236"/>
    <w:bookmarkStart w:name="z18445" w:id="22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237"/>
    <w:bookmarkStart w:name="z18446" w:id="22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449" w:id="22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239"/>
    <w:bookmarkStart w:name="z18450" w:id="22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240"/>
    <w:bookmarkStart w:name="z18451" w:id="22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241"/>
    <w:bookmarkStart w:name="z18452" w:id="22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242"/>
    <w:bookmarkStart w:name="z18453" w:id="22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243"/>
    <w:bookmarkStart w:name="z18454" w:id="22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244"/>
    <w:bookmarkStart w:name="z18455" w:id="22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245"/>
    <w:bookmarkStart w:name="z18456" w:id="22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246"/>
    <w:bookmarkStart w:name="z18457" w:id="22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247"/>
    <w:bookmarkStart w:name="z18458" w:id="22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24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459" w:id="2249"/>
    <w:p>
      <w:pPr>
        <w:spacing w:after="0"/>
        <w:ind w:left="0"/>
        <w:jc w:val="both"/>
      </w:pPr>
      <w:r>
        <w:rPr>
          <w:rFonts w:ascii="Times New Roman"/>
          <w:b w:val="false"/>
          <w:i w:val="false"/>
          <w:color w:val="000000"/>
          <w:sz w:val="28"/>
        </w:rPr>
        <w:t>
      29) мыналарды:</w:t>
      </w:r>
    </w:p>
    <w:bookmarkEnd w:id="2249"/>
    <w:bookmarkStart w:name="z18460" w:id="22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25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461" w:id="22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251"/>
    <w:bookmarkStart w:name="z18462" w:id="22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2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463" w:id="22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253"/>
    <w:bookmarkStart w:name="z18464" w:id="22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254"/>
    <w:bookmarkStart w:name="z18465" w:id="22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255"/>
    <w:bookmarkStart w:name="z18466" w:id="22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256"/>
    <w:bookmarkStart w:name="z18467" w:id="2257"/>
    <w:p>
      <w:pPr>
        <w:spacing w:after="0"/>
        <w:ind w:left="0"/>
        <w:jc w:val="both"/>
      </w:pPr>
      <w:r>
        <w:rPr>
          <w:rFonts w:ascii="Times New Roman"/>
          <w:b w:val="false"/>
          <w:i w:val="false"/>
          <w:color w:val="000000"/>
          <w:sz w:val="28"/>
        </w:rPr>
        <w:t>
      19. Басқарма басшысының өкілеттіктері:</w:t>
      </w:r>
    </w:p>
    <w:bookmarkEnd w:id="2257"/>
    <w:bookmarkStart w:name="z18468" w:id="22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258"/>
    <w:bookmarkStart w:name="z18469" w:id="22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259"/>
    <w:bookmarkStart w:name="z18470" w:id="22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260"/>
    <w:bookmarkStart w:name="z18471" w:id="22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261"/>
    <w:bookmarkStart w:name="z18472" w:id="22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262"/>
    <w:bookmarkStart w:name="z18473" w:id="22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263"/>
    <w:bookmarkStart w:name="z18474" w:id="2264"/>
    <w:p>
      <w:pPr>
        <w:spacing w:after="0"/>
        <w:ind w:left="0"/>
        <w:jc w:val="left"/>
      </w:pPr>
      <w:r>
        <w:rPr>
          <w:rFonts w:ascii="Times New Roman"/>
          <w:b/>
          <w:i w:val="false"/>
          <w:color w:val="000000"/>
        </w:rPr>
        <w:t xml:space="preserve"> 4-тарау. Басқарманың мүлкі</w:t>
      </w:r>
    </w:p>
    <w:bookmarkEnd w:id="2264"/>
    <w:bookmarkStart w:name="z18475" w:id="22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265"/>
    <w:bookmarkStart w:name="z18476" w:id="22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266"/>
    <w:bookmarkStart w:name="z18477" w:id="22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267"/>
    <w:bookmarkStart w:name="z18478" w:id="22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268"/>
    <w:bookmarkStart w:name="z18479" w:id="2269"/>
    <w:p>
      <w:pPr>
        <w:spacing w:after="0"/>
        <w:ind w:left="0"/>
        <w:jc w:val="left"/>
      </w:pPr>
      <w:r>
        <w:rPr>
          <w:rFonts w:ascii="Times New Roman"/>
          <w:b/>
          <w:i w:val="false"/>
          <w:color w:val="000000"/>
        </w:rPr>
        <w:t xml:space="preserve"> 5-тарау. Басқарманы қайта ұйымдастыру және тарату</w:t>
      </w:r>
    </w:p>
    <w:bookmarkEnd w:id="2269"/>
    <w:bookmarkStart w:name="z18480" w:id="22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19-6-қосымша</w:t>
            </w:r>
          </w:p>
        </w:tc>
      </w:tr>
    </w:tbl>
    <w:bookmarkStart w:name="z18482" w:id="22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мекемесінің ережесі</w:t>
      </w:r>
    </w:p>
    <w:bookmarkEnd w:id="2271"/>
    <w:p>
      <w:pPr>
        <w:spacing w:after="0"/>
        <w:ind w:left="0"/>
        <w:jc w:val="both"/>
      </w:pPr>
      <w:r>
        <w:rPr>
          <w:rFonts w:ascii="Times New Roman"/>
          <w:b w:val="false"/>
          <w:i w:val="false"/>
          <w:color w:val="ff0000"/>
          <w:sz w:val="28"/>
        </w:rPr>
        <w:t xml:space="preserve">
      Ескерту. Бұйрық 19-6-қосымшамен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483" w:id="2272"/>
    <w:p>
      <w:pPr>
        <w:spacing w:after="0"/>
        <w:ind w:left="0"/>
        <w:jc w:val="left"/>
      </w:pPr>
      <w:r>
        <w:rPr>
          <w:rFonts w:ascii="Times New Roman"/>
          <w:b/>
          <w:i w:val="false"/>
          <w:color w:val="000000"/>
        </w:rPr>
        <w:t xml:space="preserve"> 1-тарау. Жалпы ережелер</w:t>
      </w:r>
    </w:p>
    <w:bookmarkEnd w:id="2272"/>
    <w:bookmarkStart w:name="z18484" w:id="22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273"/>
    <w:bookmarkStart w:name="z18485" w:id="227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274"/>
    <w:bookmarkStart w:name="z18486" w:id="22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275"/>
    <w:bookmarkStart w:name="z18487" w:id="22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276"/>
    <w:bookmarkStart w:name="z18488" w:id="22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277"/>
    <w:bookmarkStart w:name="z18489" w:id="22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278"/>
    <w:bookmarkStart w:name="z18490" w:id="22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279"/>
    <w:bookmarkStart w:name="z18491" w:id="2280"/>
    <w:p>
      <w:pPr>
        <w:spacing w:after="0"/>
        <w:ind w:left="0"/>
        <w:jc w:val="both"/>
      </w:pPr>
      <w:r>
        <w:rPr>
          <w:rFonts w:ascii="Times New Roman"/>
          <w:b w:val="false"/>
          <w:i w:val="false"/>
          <w:color w:val="000000"/>
          <w:sz w:val="28"/>
        </w:rPr>
        <w:t>
      8. Заңды тұлғаның орналасқан жері – индекс 070600, Қазақстан Республикасы, Абай облысы, Жарма ауданы, Қалбатау ауылдық округі, Қалбатау ауылы, Ақтамберді жырау көшесі, ғимарат 109А.</w:t>
      </w:r>
    </w:p>
    <w:bookmarkEnd w:id="2280"/>
    <w:bookmarkStart w:name="z18492" w:id="22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w:t>
      </w:r>
    </w:p>
    <w:bookmarkEnd w:id="2281"/>
    <w:bookmarkStart w:name="z18493" w:id="22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82"/>
    <w:bookmarkStart w:name="z18494" w:id="22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83"/>
    <w:bookmarkStart w:name="z18495" w:id="22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284"/>
    <w:bookmarkStart w:name="z18496" w:id="22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285"/>
    <w:bookmarkStart w:name="z18497" w:id="22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286"/>
    <w:bookmarkStart w:name="z18498" w:id="2287"/>
    <w:p>
      <w:pPr>
        <w:spacing w:after="0"/>
        <w:ind w:left="0"/>
        <w:jc w:val="both"/>
      </w:pPr>
      <w:r>
        <w:rPr>
          <w:rFonts w:ascii="Times New Roman"/>
          <w:b w:val="false"/>
          <w:i w:val="false"/>
          <w:color w:val="000000"/>
          <w:sz w:val="28"/>
        </w:rPr>
        <w:t>
      13. Міндеттері:</w:t>
      </w:r>
    </w:p>
    <w:bookmarkEnd w:id="2287"/>
    <w:bookmarkStart w:name="z18499" w:id="22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288"/>
    <w:bookmarkStart w:name="z18500" w:id="22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289"/>
    <w:bookmarkStart w:name="z18501" w:id="22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290"/>
    <w:bookmarkStart w:name="z18502" w:id="2291"/>
    <w:p>
      <w:pPr>
        <w:spacing w:after="0"/>
        <w:ind w:left="0"/>
        <w:jc w:val="both"/>
      </w:pPr>
      <w:r>
        <w:rPr>
          <w:rFonts w:ascii="Times New Roman"/>
          <w:b w:val="false"/>
          <w:i w:val="false"/>
          <w:color w:val="000000"/>
          <w:sz w:val="28"/>
        </w:rPr>
        <w:t>
      14. Құқықтары мен міндеттері:</w:t>
      </w:r>
    </w:p>
    <w:bookmarkEnd w:id="2291"/>
    <w:bookmarkStart w:name="z18503" w:id="22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292"/>
    <w:bookmarkStart w:name="z18504" w:id="22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293"/>
    <w:bookmarkStart w:name="z18505" w:id="22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294"/>
    <w:bookmarkStart w:name="z18506" w:id="22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295"/>
    <w:bookmarkStart w:name="z18507" w:id="22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296"/>
    <w:bookmarkStart w:name="z18508" w:id="22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297"/>
    <w:bookmarkStart w:name="z18509" w:id="22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298"/>
    <w:bookmarkStart w:name="z18510" w:id="22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299"/>
    <w:bookmarkStart w:name="z18511" w:id="23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300"/>
    <w:bookmarkStart w:name="z18512" w:id="2301"/>
    <w:p>
      <w:pPr>
        <w:spacing w:after="0"/>
        <w:ind w:left="0"/>
        <w:jc w:val="both"/>
      </w:pPr>
      <w:r>
        <w:rPr>
          <w:rFonts w:ascii="Times New Roman"/>
          <w:b w:val="false"/>
          <w:i w:val="false"/>
          <w:color w:val="000000"/>
          <w:sz w:val="28"/>
        </w:rPr>
        <w:t>
      15. Функциялары:</w:t>
      </w:r>
    </w:p>
    <w:bookmarkEnd w:id="2301"/>
    <w:bookmarkStart w:name="z18513" w:id="2302"/>
    <w:p>
      <w:pPr>
        <w:spacing w:after="0"/>
        <w:ind w:left="0"/>
        <w:jc w:val="both"/>
      </w:pPr>
      <w:r>
        <w:rPr>
          <w:rFonts w:ascii="Times New Roman"/>
          <w:b w:val="false"/>
          <w:i w:val="false"/>
          <w:color w:val="000000"/>
          <w:sz w:val="28"/>
        </w:rPr>
        <w:t>
      1) реттелетін салада мемлекеттік саясатты іске асыру;</w:t>
      </w:r>
    </w:p>
    <w:bookmarkEnd w:id="2302"/>
    <w:bookmarkStart w:name="z18514" w:id="23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303"/>
    <w:bookmarkStart w:name="z18515" w:id="23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304"/>
    <w:bookmarkStart w:name="z18516" w:id="23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305"/>
    <w:bookmarkStart w:name="z18517" w:id="23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306"/>
    <w:bookmarkStart w:name="z18518" w:id="23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30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519" w:id="23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30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520" w:id="23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309"/>
    <w:bookmarkStart w:name="z18521" w:id="23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310"/>
    <w:bookmarkStart w:name="z18522" w:id="23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311"/>
    <w:bookmarkStart w:name="z18523" w:id="23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525" w:id="231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313"/>
    <w:bookmarkStart w:name="z18526" w:id="23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314"/>
    <w:bookmarkStart w:name="z18527" w:id="23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315"/>
    <w:bookmarkStart w:name="z18528" w:id="23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531" w:id="23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317"/>
    <w:bookmarkStart w:name="z18532" w:id="23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318"/>
    <w:bookmarkStart w:name="z18533" w:id="23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319"/>
    <w:bookmarkStart w:name="z18534" w:id="23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320"/>
    <w:bookmarkStart w:name="z18535" w:id="23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321"/>
    <w:bookmarkStart w:name="z18536" w:id="232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322"/>
    <w:bookmarkStart w:name="z18537" w:id="23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323"/>
    <w:bookmarkStart w:name="z18538" w:id="23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324"/>
    <w:bookmarkStart w:name="z18539" w:id="23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325"/>
    <w:bookmarkStart w:name="z18540" w:id="23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32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541" w:id="2327"/>
    <w:p>
      <w:pPr>
        <w:spacing w:after="0"/>
        <w:ind w:left="0"/>
        <w:jc w:val="both"/>
      </w:pPr>
      <w:r>
        <w:rPr>
          <w:rFonts w:ascii="Times New Roman"/>
          <w:b w:val="false"/>
          <w:i w:val="false"/>
          <w:color w:val="000000"/>
          <w:sz w:val="28"/>
        </w:rPr>
        <w:t>
      29) мыналарды:</w:t>
      </w:r>
    </w:p>
    <w:bookmarkEnd w:id="2327"/>
    <w:bookmarkStart w:name="z18542" w:id="23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32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543" w:id="23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329"/>
    <w:bookmarkStart w:name="z18544" w:id="23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545" w:id="23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331"/>
    <w:bookmarkStart w:name="z18546" w:id="23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332"/>
    <w:bookmarkStart w:name="z18547" w:id="23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333"/>
    <w:bookmarkStart w:name="z18548" w:id="23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334"/>
    <w:bookmarkStart w:name="z18549" w:id="2335"/>
    <w:p>
      <w:pPr>
        <w:spacing w:after="0"/>
        <w:ind w:left="0"/>
        <w:jc w:val="both"/>
      </w:pPr>
      <w:r>
        <w:rPr>
          <w:rFonts w:ascii="Times New Roman"/>
          <w:b w:val="false"/>
          <w:i w:val="false"/>
          <w:color w:val="000000"/>
          <w:sz w:val="28"/>
        </w:rPr>
        <w:t>
      19. Басқарма басшысының өкілеттіктері:</w:t>
      </w:r>
    </w:p>
    <w:bookmarkEnd w:id="2335"/>
    <w:bookmarkStart w:name="z18550" w:id="23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336"/>
    <w:bookmarkStart w:name="z18551" w:id="23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337"/>
    <w:bookmarkStart w:name="z18552" w:id="23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338"/>
    <w:bookmarkStart w:name="z18553" w:id="23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339"/>
    <w:bookmarkStart w:name="z18554" w:id="23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340"/>
    <w:bookmarkStart w:name="z18555" w:id="23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341"/>
    <w:bookmarkStart w:name="z18556" w:id="2342"/>
    <w:p>
      <w:pPr>
        <w:spacing w:after="0"/>
        <w:ind w:left="0"/>
        <w:jc w:val="left"/>
      </w:pPr>
      <w:r>
        <w:rPr>
          <w:rFonts w:ascii="Times New Roman"/>
          <w:b/>
          <w:i w:val="false"/>
          <w:color w:val="000000"/>
        </w:rPr>
        <w:t xml:space="preserve"> 4-тарау. Басқарманың мүлкі</w:t>
      </w:r>
    </w:p>
    <w:bookmarkEnd w:id="2342"/>
    <w:bookmarkStart w:name="z18557" w:id="23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343"/>
    <w:bookmarkStart w:name="z18558" w:id="23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44"/>
    <w:bookmarkStart w:name="z18559" w:id="23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345"/>
    <w:bookmarkStart w:name="z18560" w:id="23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346"/>
    <w:bookmarkStart w:name="z18561" w:id="2347"/>
    <w:p>
      <w:pPr>
        <w:spacing w:after="0"/>
        <w:ind w:left="0"/>
        <w:jc w:val="left"/>
      </w:pPr>
      <w:r>
        <w:rPr>
          <w:rFonts w:ascii="Times New Roman"/>
          <w:b/>
          <w:i w:val="false"/>
          <w:color w:val="000000"/>
        </w:rPr>
        <w:t xml:space="preserve"> 5-тарау. Басқарманы қайта ұйымдастыру және тарату</w:t>
      </w:r>
    </w:p>
    <w:bookmarkEnd w:id="2347"/>
    <w:bookmarkStart w:name="z18562" w:id="23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19-7-қосымша</w:t>
            </w:r>
          </w:p>
        </w:tc>
      </w:tr>
    </w:tbl>
    <w:bookmarkStart w:name="z18564" w:id="23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мекемесінің ережесі</w:t>
      </w:r>
    </w:p>
    <w:bookmarkEnd w:id="2349"/>
    <w:p>
      <w:pPr>
        <w:spacing w:after="0"/>
        <w:ind w:left="0"/>
        <w:jc w:val="both"/>
      </w:pPr>
      <w:r>
        <w:rPr>
          <w:rFonts w:ascii="Times New Roman"/>
          <w:b w:val="false"/>
          <w:i w:val="false"/>
          <w:color w:val="ff0000"/>
          <w:sz w:val="28"/>
        </w:rPr>
        <w:t xml:space="preserve">
      Ескерту. Бұйрық 19-7-қосымшамен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565" w:id="2350"/>
    <w:p>
      <w:pPr>
        <w:spacing w:after="0"/>
        <w:ind w:left="0"/>
        <w:jc w:val="left"/>
      </w:pPr>
      <w:r>
        <w:rPr>
          <w:rFonts w:ascii="Times New Roman"/>
          <w:b/>
          <w:i w:val="false"/>
          <w:color w:val="000000"/>
        </w:rPr>
        <w:t xml:space="preserve"> 1-тарау. Жалпы ережелер</w:t>
      </w:r>
    </w:p>
    <w:bookmarkEnd w:id="2350"/>
    <w:bookmarkStart w:name="z18566" w:id="23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351"/>
    <w:bookmarkStart w:name="z18567" w:id="235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352"/>
    <w:bookmarkStart w:name="z18568" w:id="23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353"/>
    <w:bookmarkStart w:name="z18569" w:id="23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354"/>
    <w:bookmarkStart w:name="z18570" w:id="23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355"/>
    <w:bookmarkStart w:name="z18571" w:id="23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356"/>
    <w:bookmarkStart w:name="z18572" w:id="23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357"/>
    <w:bookmarkStart w:name="z18573" w:id="2358"/>
    <w:p>
      <w:pPr>
        <w:spacing w:after="0"/>
        <w:ind w:left="0"/>
        <w:jc w:val="both"/>
      </w:pPr>
      <w:r>
        <w:rPr>
          <w:rFonts w:ascii="Times New Roman"/>
          <w:b w:val="false"/>
          <w:i w:val="false"/>
          <w:color w:val="000000"/>
          <w:sz w:val="28"/>
        </w:rPr>
        <w:t>
      8. Заңды тұлғаның орналасқан жері – индекс 071000, Қазақстан Республикасы, Абай облысы, Көкпекті ауданы, Көкпекті ауылдық округі, Көкпекті ауылы, Қабанбай батыр көшесі, 69 үй.</w:t>
      </w:r>
    </w:p>
    <w:bookmarkEnd w:id="2358"/>
    <w:bookmarkStart w:name="z18574" w:id="23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w:t>
      </w:r>
    </w:p>
    <w:bookmarkEnd w:id="2359"/>
    <w:bookmarkStart w:name="z18575" w:id="23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60"/>
    <w:bookmarkStart w:name="z18576" w:id="23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361"/>
    <w:bookmarkStart w:name="z18577" w:id="23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362"/>
    <w:bookmarkStart w:name="z18578" w:id="23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363"/>
    <w:bookmarkStart w:name="z18579" w:id="23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364"/>
    <w:bookmarkStart w:name="z18580" w:id="2365"/>
    <w:p>
      <w:pPr>
        <w:spacing w:after="0"/>
        <w:ind w:left="0"/>
        <w:jc w:val="both"/>
      </w:pPr>
      <w:r>
        <w:rPr>
          <w:rFonts w:ascii="Times New Roman"/>
          <w:b w:val="false"/>
          <w:i w:val="false"/>
          <w:color w:val="000000"/>
          <w:sz w:val="28"/>
        </w:rPr>
        <w:t>
      13. Міндеттері:</w:t>
      </w:r>
    </w:p>
    <w:bookmarkEnd w:id="2365"/>
    <w:bookmarkStart w:name="z18581" w:id="23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366"/>
    <w:bookmarkStart w:name="z18582" w:id="23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367"/>
    <w:bookmarkStart w:name="z18583" w:id="23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368"/>
    <w:bookmarkStart w:name="z18584" w:id="2369"/>
    <w:p>
      <w:pPr>
        <w:spacing w:after="0"/>
        <w:ind w:left="0"/>
        <w:jc w:val="both"/>
      </w:pPr>
      <w:r>
        <w:rPr>
          <w:rFonts w:ascii="Times New Roman"/>
          <w:b w:val="false"/>
          <w:i w:val="false"/>
          <w:color w:val="000000"/>
          <w:sz w:val="28"/>
        </w:rPr>
        <w:t>
      14. Құқықтары мен міндеттері:</w:t>
      </w:r>
    </w:p>
    <w:bookmarkEnd w:id="2369"/>
    <w:bookmarkStart w:name="z18585" w:id="23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370"/>
    <w:bookmarkStart w:name="z18586" w:id="23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371"/>
    <w:bookmarkStart w:name="z18587" w:id="23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372"/>
    <w:bookmarkStart w:name="z18588" w:id="23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373"/>
    <w:bookmarkStart w:name="z18589" w:id="23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374"/>
    <w:bookmarkStart w:name="z18590" w:id="23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375"/>
    <w:bookmarkStart w:name="z18591" w:id="23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376"/>
    <w:bookmarkStart w:name="z18592" w:id="23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377"/>
    <w:bookmarkStart w:name="z18593" w:id="23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378"/>
    <w:bookmarkStart w:name="z18594" w:id="2379"/>
    <w:p>
      <w:pPr>
        <w:spacing w:after="0"/>
        <w:ind w:left="0"/>
        <w:jc w:val="both"/>
      </w:pPr>
      <w:r>
        <w:rPr>
          <w:rFonts w:ascii="Times New Roman"/>
          <w:b w:val="false"/>
          <w:i w:val="false"/>
          <w:color w:val="000000"/>
          <w:sz w:val="28"/>
        </w:rPr>
        <w:t>
      15. Функциялары:</w:t>
      </w:r>
    </w:p>
    <w:bookmarkEnd w:id="2379"/>
    <w:bookmarkStart w:name="z18595" w:id="2380"/>
    <w:p>
      <w:pPr>
        <w:spacing w:after="0"/>
        <w:ind w:left="0"/>
        <w:jc w:val="both"/>
      </w:pPr>
      <w:r>
        <w:rPr>
          <w:rFonts w:ascii="Times New Roman"/>
          <w:b w:val="false"/>
          <w:i w:val="false"/>
          <w:color w:val="000000"/>
          <w:sz w:val="28"/>
        </w:rPr>
        <w:t>
      1) реттелетін салада мемлекеттік саясатты іске асыру;</w:t>
      </w:r>
    </w:p>
    <w:bookmarkEnd w:id="2380"/>
    <w:bookmarkStart w:name="z18596" w:id="23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381"/>
    <w:bookmarkStart w:name="z18597" w:id="23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382"/>
    <w:bookmarkStart w:name="z18598" w:id="23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383"/>
    <w:bookmarkStart w:name="z18599" w:id="23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384"/>
    <w:bookmarkStart w:name="z18600" w:id="23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38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601" w:id="23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38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602" w:id="23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387"/>
    <w:bookmarkStart w:name="z18603" w:id="23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388"/>
    <w:bookmarkStart w:name="z18604" w:id="23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389"/>
    <w:bookmarkStart w:name="z18605" w:id="23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607" w:id="239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391"/>
    <w:bookmarkStart w:name="z18608" w:id="23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392"/>
    <w:bookmarkStart w:name="z18609" w:id="23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393"/>
    <w:bookmarkStart w:name="z18610" w:id="23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613" w:id="23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395"/>
    <w:bookmarkStart w:name="z18614" w:id="23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396"/>
    <w:bookmarkStart w:name="z18615" w:id="23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397"/>
    <w:bookmarkStart w:name="z18616" w:id="23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398"/>
    <w:bookmarkStart w:name="z18617" w:id="23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399"/>
    <w:bookmarkStart w:name="z18618" w:id="240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400"/>
    <w:bookmarkStart w:name="z18619" w:id="24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401"/>
    <w:bookmarkStart w:name="z18620" w:id="24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402"/>
    <w:bookmarkStart w:name="z18621" w:id="24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403"/>
    <w:bookmarkStart w:name="z18622" w:id="24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40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623" w:id="2405"/>
    <w:p>
      <w:pPr>
        <w:spacing w:after="0"/>
        <w:ind w:left="0"/>
        <w:jc w:val="both"/>
      </w:pPr>
      <w:r>
        <w:rPr>
          <w:rFonts w:ascii="Times New Roman"/>
          <w:b w:val="false"/>
          <w:i w:val="false"/>
          <w:color w:val="000000"/>
          <w:sz w:val="28"/>
        </w:rPr>
        <w:t>
      29) мыналарды:</w:t>
      </w:r>
    </w:p>
    <w:bookmarkEnd w:id="2405"/>
    <w:bookmarkStart w:name="z18624" w:id="24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40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625" w:id="24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407"/>
    <w:bookmarkStart w:name="z18626" w:id="24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4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627" w:id="24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409"/>
    <w:bookmarkStart w:name="z18628" w:id="24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410"/>
    <w:bookmarkStart w:name="z18629" w:id="24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411"/>
    <w:bookmarkStart w:name="z18630" w:id="2412"/>
    <w:p>
      <w:pPr>
        <w:spacing w:after="0"/>
        <w:ind w:left="0"/>
        <w:jc w:val="both"/>
      </w:pPr>
      <w:r>
        <w:rPr>
          <w:rFonts w:ascii="Times New Roman"/>
          <w:b w:val="false"/>
          <w:i w:val="false"/>
          <w:color w:val="000000"/>
          <w:sz w:val="28"/>
        </w:rPr>
        <w:t xml:space="preserve">
      18. Басқарма басшысының Қазақстан Республикасының заңнамасына сәйкес лауазымға тағайындалатын және лауазымнан босатылатын орынбасарлары болады. </w:t>
      </w:r>
    </w:p>
    <w:bookmarkEnd w:id="2412"/>
    <w:bookmarkStart w:name="z18631" w:id="2413"/>
    <w:p>
      <w:pPr>
        <w:spacing w:after="0"/>
        <w:ind w:left="0"/>
        <w:jc w:val="both"/>
      </w:pPr>
      <w:r>
        <w:rPr>
          <w:rFonts w:ascii="Times New Roman"/>
          <w:b w:val="false"/>
          <w:i w:val="false"/>
          <w:color w:val="000000"/>
          <w:sz w:val="28"/>
        </w:rPr>
        <w:t>
      19. Басқарма басшысының өкілеттіктері:</w:t>
      </w:r>
    </w:p>
    <w:bookmarkEnd w:id="2413"/>
    <w:bookmarkStart w:name="z18632" w:id="24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414"/>
    <w:bookmarkStart w:name="z18633" w:id="24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415"/>
    <w:bookmarkStart w:name="z18634" w:id="2416"/>
    <w:p>
      <w:pPr>
        <w:spacing w:after="0"/>
        <w:ind w:left="0"/>
        <w:jc w:val="both"/>
      </w:pPr>
      <w:r>
        <w:rPr>
          <w:rFonts w:ascii="Times New Roman"/>
          <w:b w:val="false"/>
          <w:i w:val="false"/>
          <w:color w:val="000000"/>
          <w:sz w:val="28"/>
        </w:rPr>
        <w:t xml:space="preserve">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 </w:t>
      </w:r>
    </w:p>
    <w:bookmarkEnd w:id="2416"/>
    <w:bookmarkStart w:name="z18635" w:id="24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417"/>
    <w:bookmarkStart w:name="z18636" w:id="2418"/>
    <w:p>
      <w:pPr>
        <w:spacing w:after="0"/>
        <w:ind w:left="0"/>
        <w:jc w:val="both"/>
      </w:pPr>
      <w:r>
        <w:rPr>
          <w:rFonts w:ascii="Times New Roman"/>
          <w:b w:val="false"/>
          <w:i w:val="false"/>
          <w:color w:val="000000"/>
          <w:sz w:val="28"/>
        </w:rPr>
        <w:t xml:space="preserve">
      Басқарманың басшысы болмаған кезеңде оның өкілеттіктерін атқаруды қолданыстағы заңнамаға сәйкес оны алмастыратын адам жүзеге асырады. </w:t>
      </w:r>
    </w:p>
    <w:bookmarkEnd w:id="2418"/>
    <w:bookmarkStart w:name="z18637" w:id="24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419"/>
    <w:bookmarkStart w:name="z18638" w:id="2420"/>
    <w:p>
      <w:pPr>
        <w:spacing w:after="0"/>
        <w:ind w:left="0"/>
        <w:jc w:val="left"/>
      </w:pPr>
      <w:r>
        <w:rPr>
          <w:rFonts w:ascii="Times New Roman"/>
          <w:b/>
          <w:i w:val="false"/>
          <w:color w:val="000000"/>
        </w:rPr>
        <w:t xml:space="preserve"> 4-тарау. Басқарманың мүлкі</w:t>
      </w:r>
    </w:p>
    <w:bookmarkEnd w:id="2420"/>
    <w:bookmarkStart w:name="z18639" w:id="24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421"/>
    <w:bookmarkStart w:name="z18640" w:id="24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22"/>
    <w:bookmarkStart w:name="z18641" w:id="24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423"/>
    <w:bookmarkStart w:name="z18642" w:id="24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424"/>
    <w:bookmarkStart w:name="z18643" w:id="2425"/>
    <w:p>
      <w:pPr>
        <w:spacing w:after="0"/>
        <w:ind w:left="0"/>
        <w:jc w:val="left"/>
      </w:pPr>
      <w:r>
        <w:rPr>
          <w:rFonts w:ascii="Times New Roman"/>
          <w:b/>
          <w:i w:val="false"/>
          <w:color w:val="000000"/>
        </w:rPr>
        <w:t xml:space="preserve"> 5-тарау. Басқарманы қайта ұйымдастыру және тарату</w:t>
      </w:r>
    </w:p>
    <w:bookmarkEnd w:id="2425"/>
    <w:bookmarkStart w:name="z18644" w:id="24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19-8-қосымша</w:t>
            </w:r>
          </w:p>
        </w:tc>
      </w:tr>
    </w:tbl>
    <w:bookmarkStart w:name="z18646" w:id="24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мекемесінің ережесі</w:t>
      </w:r>
    </w:p>
    <w:bookmarkEnd w:id="2427"/>
    <w:p>
      <w:pPr>
        <w:spacing w:after="0"/>
        <w:ind w:left="0"/>
        <w:jc w:val="both"/>
      </w:pPr>
      <w:r>
        <w:rPr>
          <w:rFonts w:ascii="Times New Roman"/>
          <w:b w:val="false"/>
          <w:i w:val="false"/>
          <w:color w:val="ff0000"/>
          <w:sz w:val="28"/>
        </w:rPr>
        <w:t xml:space="preserve">
      Ескерту. Бұйрық 19-8-қосымшамен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647" w:id="2428"/>
    <w:p>
      <w:pPr>
        <w:spacing w:after="0"/>
        <w:ind w:left="0"/>
        <w:jc w:val="left"/>
      </w:pPr>
      <w:r>
        <w:rPr>
          <w:rFonts w:ascii="Times New Roman"/>
          <w:b/>
          <w:i w:val="false"/>
          <w:color w:val="000000"/>
        </w:rPr>
        <w:t xml:space="preserve"> 1-тарау. Жалпы ережелер</w:t>
      </w:r>
    </w:p>
    <w:bookmarkEnd w:id="2428"/>
    <w:bookmarkStart w:name="z18648" w:id="24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429"/>
    <w:bookmarkStart w:name="z18649" w:id="243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430"/>
    <w:bookmarkStart w:name="z18650" w:id="24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431"/>
    <w:bookmarkStart w:name="z18651" w:id="24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432"/>
    <w:bookmarkStart w:name="z18652" w:id="24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433"/>
    <w:bookmarkStart w:name="z18653" w:id="24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434"/>
    <w:bookmarkStart w:name="z18654" w:id="24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435"/>
    <w:bookmarkStart w:name="z18655" w:id="2436"/>
    <w:p>
      <w:pPr>
        <w:spacing w:after="0"/>
        <w:ind w:left="0"/>
        <w:jc w:val="both"/>
      </w:pPr>
      <w:r>
        <w:rPr>
          <w:rFonts w:ascii="Times New Roman"/>
          <w:b w:val="false"/>
          <w:i w:val="false"/>
          <w:color w:val="000000"/>
          <w:sz w:val="28"/>
        </w:rPr>
        <w:t>
      8. Заңды тұлғаның орналасқан жері – индекс 071100, Қазақстан Республикасы, Абай облысы, Курчатов қаласы, Тәуелсіздік көшесі, 4 ғимарат.</w:t>
      </w:r>
    </w:p>
    <w:bookmarkEnd w:id="2436"/>
    <w:bookmarkStart w:name="z18656" w:id="24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w:t>
      </w:r>
    </w:p>
    <w:bookmarkEnd w:id="2437"/>
    <w:bookmarkStart w:name="z18657" w:id="24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38"/>
    <w:bookmarkStart w:name="z18658" w:id="24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39"/>
    <w:bookmarkStart w:name="z18659" w:id="24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440"/>
    <w:bookmarkStart w:name="z18660" w:id="24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441"/>
    <w:bookmarkStart w:name="z18661" w:id="24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442"/>
    <w:bookmarkStart w:name="z18662" w:id="2443"/>
    <w:p>
      <w:pPr>
        <w:spacing w:after="0"/>
        <w:ind w:left="0"/>
        <w:jc w:val="both"/>
      </w:pPr>
      <w:r>
        <w:rPr>
          <w:rFonts w:ascii="Times New Roman"/>
          <w:b w:val="false"/>
          <w:i w:val="false"/>
          <w:color w:val="000000"/>
          <w:sz w:val="28"/>
        </w:rPr>
        <w:t>
      13. Міндеттері:</w:t>
      </w:r>
    </w:p>
    <w:bookmarkEnd w:id="2443"/>
    <w:bookmarkStart w:name="z18663" w:id="24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444"/>
    <w:bookmarkStart w:name="z18664" w:id="24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445"/>
    <w:bookmarkStart w:name="z18665" w:id="24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446"/>
    <w:bookmarkStart w:name="z18666" w:id="2447"/>
    <w:p>
      <w:pPr>
        <w:spacing w:after="0"/>
        <w:ind w:left="0"/>
        <w:jc w:val="both"/>
      </w:pPr>
      <w:r>
        <w:rPr>
          <w:rFonts w:ascii="Times New Roman"/>
          <w:b w:val="false"/>
          <w:i w:val="false"/>
          <w:color w:val="000000"/>
          <w:sz w:val="28"/>
        </w:rPr>
        <w:t>
      14. Құқықтары мен міндеттері:</w:t>
      </w:r>
    </w:p>
    <w:bookmarkEnd w:id="2447"/>
    <w:bookmarkStart w:name="z18667" w:id="24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448"/>
    <w:bookmarkStart w:name="z18668" w:id="24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449"/>
    <w:bookmarkStart w:name="z18669" w:id="24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450"/>
    <w:bookmarkStart w:name="z18670" w:id="24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451"/>
    <w:bookmarkStart w:name="z18671" w:id="24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452"/>
    <w:bookmarkStart w:name="z18672" w:id="24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453"/>
    <w:bookmarkStart w:name="z18673" w:id="24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454"/>
    <w:bookmarkStart w:name="z18674" w:id="24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455"/>
    <w:bookmarkStart w:name="z18675" w:id="24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456"/>
    <w:bookmarkStart w:name="z18676" w:id="2457"/>
    <w:p>
      <w:pPr>
        <w:spacing w:after="0"/>
        <w:ind w:left="0"/>
        <w:jc w:val="both"/>
      </w:pPr>
      <w:r>
        <w:rPr>
          <w:rFonts w:ascii="Times New Roman"/>
          <w:b w:val="false"/>
          <w:i w:val="false"/>
          <w:color w:val="000000"/>
          <w:sz w:val="28"/>
        </w:rPr>
        <w:t>
      15. Функциялары:</w:t>
      </w:r>
    </w:p>
    <w:bookmarkEnd w:id="2457"/>
    <w:bookmarkStart w:name="z18677" w:id="2458"/>
    <w:p>
      <w:pPr>
        <w:spacing w:after="0"/>
        <w:ind w:left="0"/>
        <w:jc w:val="both"/>
      </w:pPr>
      <w:r>
        <w:rPr>
          <w:rFonts w:ascii="Times New Roman"/>
          <w:b w:val="false"/>
          <w:i w:val="false"/>
          <w:color w:val="000000"/>
          <w:sz w:val="28"/>
        </w:rPr>
        <w:t>
      1) реттелетін салада мемлекеттік саясатты іске асыру;</w:t>
      </w:r>
    </w:p>
    <w:bookmarkEnd w:id="2458"/>
    <w:bookmarkStart w:name="z18678" w:id="24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459"/>
    <w:bookmarkStart w:name="z18679" w:id="24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460"/>
    <w:bookmarkStart w:name="z18680" w:id="24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461"/>
    <w:bookmarkStart w:name="z18681" w:id="24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462"/>
    <w:bookmarkStart w:name="z18682" w:id="24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46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683" w:id="24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46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684" w:id="24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465"/>
    <w:bookmarkStart w:name="z18685" w:id="24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466"/>
    <w:bookmarkStart w:name="z18686" w:id="24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467"/>
    <w:bookmarkStart w:name="z18687" w:id="24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689" w:id="246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469"/>
    <w:bookmarkStart w:name="z18690" w:id="24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470"/>
    <w:bookmarkStart w:name="z18691" w:id="24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471"/>
    <w:bookmarkStart w:name="z18692" w:id="24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695" w:id="24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473"/>
    <w:bookmarkStart w:name="z18696" w:id="24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474"/>
    <w:bookmarkStart w:name="z18697" w:id="24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475"/>
    <w:bookmarkStart w:name="z18698" w:id="24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476"/>
    <w:bookmarkStart w:name="z18699" w:id="24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477"/>
    <w:bookmarkStart w:name="z18700" w:id="247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478"/>
    <w:bookmarkStart w:name="z18701" w:id="24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479"/>
    <w:bookmarkStart w:name="z18702" w:id="24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480"/>
    <w:bookmarkStart w:name="z18703" w:id="24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481"/>
    <w:bookmarkStart w:name="z18704" w:id="24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48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705" w:id="2483"/>
    <w:p>
      <w:pPr>
        <w:spacing w:after="0"/>
        <w:ind w:left="0"/>
        <w:jc w:val="both"/>
      </w:pPr>
      <w:r>
        <w:rPr>
          <w:rFonts w:ascii="Times New Roman"/>
          <w:b w:val="false"/>
          <w:i w:val="false"/>
          <w:color w:val="000000"/>
          <w:sz w:val="28"/>
        </w:rPr>
        <w:t>
      29) мыналарды:</w:t>
      </w:r>
    </w:p>
    <w:bookmarkEnd w:id="2483"/>
    <w:bookmarkStart w:name="z18706" w:id="24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48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707" w:id="24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485"/>
    <w:bookmarkStart w:name="z18708" w:id="24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709" w:id="24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487"/>
    <w:bookmarkStart w:name="z18710" w:id="24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488"/>
    <w:bookmarkStart w:name="z18711" w:id="24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489"/>
    <w:bookmarkStart w:name="z18712" w:id="24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490"/>
    <w:bookmarkStart w:name="z18713" w:id="2491"/>
    <w:p>
      <w:pPr>
        <w:spacing w:after="0"/>
        <w:ind w:left="0"/>
        <w:jc w:val="both"/>
      </w:pPr>
      <w:r>
        <w:rPr>
          <w:rFonts w:ascii="Times New Roman"/>
          <w:b w:val="false"/>
          <w:i w:val="false"/>
          <w:color w:val="000000"/>
          <w:sz w:val="28"/>
        </w:rPr>
        <w:t>
      19. Басқарма басшысының өкілеттіктері:</w:t>
      </w:r>
    </w:p>
    <w:bookmarkEnd w:id="2491"/>
    <w:bookmarkStart w:name="z18714" w:id="24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492"/>
    <w:bookmarkStart w:name="z18715" w:id="24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493"/>
    <w:bookmarkStart w:name="z18716" w:id="24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494"/>
    <w:bookmarkStart w:name="z18717" w:id="24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495"/>
    <w:bookmarkStart w:name="z18718" w:id="24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496"/>
    <w:bookmarkStart w:name="z18719" w:id="24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497"/>
    <w:bookmarkStart w:name="z18720" w:id="2498"/>
    <w:p>
      <w:pPr>
        <w:spacing w:after="0"/>
        <w:ind w:left="0"/>
        <w:jc w:val="left"/>
      </w:pPr>
      <w:r>
        <w:rPr>
          <w:rFonts w:ascii="Times New Roman"/>
          <w:b/>
          <w:i w:val="false"/>
          <w:color w:val="000000"/>
        </w:rPr>
        <w:t xml:space="preserve"> 4-тарау. Басқарманың мүлкі</w:t>
      </w:r>
    </w:p>
    <w:bookmarkEnd w:id="2498"/>
    <w:bookmarkStart w:name="z18721" w:id="24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499"/>
    <w:bookmarkStart w:name="z18722" w:id="25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500"/>
    <w:bookmarkStart w:name="z18723" w:id="25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501"/>
    <w:bookmarkStart w:name="z18724" w:id="25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502"/>
    <w:bookmarkStart w:name="z18725" w:id="2503"/>
    <w:p>
      <w:pPr>
        <w:spacing w:after="0"/>
        <w:ind w:left="0"/>
        <w:jc w:val="left"/>
      </w:pPr>
      <w:r>
        <w:rPr>
          <w:rFonts w:ascii="Times New Roman"/>
          <w:b/>
          <w:i w:val="false"/>
          <w:color w:val="000000"/>
        </w:rPr>
        <w:t xml:space="preserve"> 5-тарау. Басқарманы қайта ұйымдастыру және тарату</w:t>
      </w:r>
    </w:p>
    <w:bookmarkEnd w:id="2503"/>
    <w:bookmarkStart w:name="z18726" w:id="25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19-9-қосымша</w:t>
            </w:r>
          </w:p>
        </w:tc>
      </w:tr>
    </w:tbl>
    <w:bookmarkStart w:name="z18728" w:id="25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мекемесінің ережесі</w:t>
      </w:r>
    </w:p>
    <w:bookmarkEnd w:id="2505"/>
    <w:p>
      <w:pPr>
        <w:spacing w:after="0"/>
        <w:ind w:left="0"/>
        <w:jc w:val="both"/>
      </w:pPr>
      <w:r>
        <w:rPr>
          <w:rFonts w:ascii="Times New Roman"/>
          <w:b w:val="false"/>
          <w:i w:val="false"/>
          <w:color w:val="ff0000"/>
          <w:sz w:val="28"/>
        </w:rPr>
        <w:t xml:space="preserve">
      Ескерту. Бұйрық 19-9-қосымшамен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729" w:id="2506"/>
    <w:p>
      <w:pPr>
        <w:spacing w:after="0"/>
        <w:ind w:left="0"/>
        <w:jc w:val="left"/>
      </w:pPr>
      <w:r>
        <w:rPr>
          <w:rFonts w:ascii="Times New Roman"/>
          <w:b/>
          <w:i w:val="false"/>
          <w:color w:val="000000"/>
        </w:rPr>
        <w:t xml:space="preserve"> 1-тарау. Жалпы ережелер</w:t>
      </w:r>
    </w:p>
    <w:bookmarkEnd w:id="2506"/>
    <w:bookmarkStart w:name="z18730" w:id="250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507"/>
    <w:bookmarkStart w:name="z18731" w:id="250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508"/>
    <w:bookmarkStart w:name="z18732" w:id="250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509"/>
    <w:bookmarkStart w:name="z18733" w:id="25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510"/>
    <w:bookmarkStart w:name="z18734" w:id="251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511"/>
    <w:bookmarkStart w:name="z18735" w:id="251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512"/>
    <w:bookmarkStart w:name="z18736" w:id="251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513"/>
    <w:bookmarkStart w:name="z18737" w:id="2514"/>
    <w:p>
      <w:pPr>
        <w:spacing w:after="0"/>
        <w:ind w:left="0"/>
        <w:jc w:val="both"/>
      </w:pPr>
      <w:r>
        <w:rPr>
          <w:rFonts w:ascii="Times New Roman"/>
          <w:b w:val="false"/>
          <w:i w:val="false"/>
          <w:color w:val="000000"/>
          <w:sz w:val="28"/>
        </w:rPr>
        <w:t>
      8. Заңды тұлғаның орналасқан жері – индекс 071403, Қазақстан Республикасы, Абай облысы, Семей қаласы, Сеченов тұйық көшесі, 9 үй</w:t>
      </w:r>
    </w:p>
    <w:bookmarkEnd w:id="2514"/>
    <w:bookmarkStart w:name="z18738" w:id="251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w:t>
      </w:r>
    </w:p>
    <w:bookmarkEnd w:id="2515"/>
    <w:bookmarkStart w:name="z18739" w:id="25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16"/>
    <w:bookmarkStart w:name="z18740" w:id="25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17"/>
    <w:bookmarkStart w:name="z18741" w:id="251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518"/>
    <w:bookmarkStart w:name="z18742" w:id="25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519"/>
    <w:bookmarkStart w:name="z18743" w:id="252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520"/>
    <w:bookmarkStart w:name="z18744" w:id="2521"/>
    <w:p>
      <w:pPr>
        <w:spacing w:after="0"/>
        <w:ind w:left="0"/>
        <w:jc w:val="both"/>
      </w:pPr>
      <w:r>
        <w:rPr>
          <w:rFonts w:ascii="Times New Roman"/>
          <w:b w:val="false"/>
          <w:i w:val="false"/>
          <w:color w:val="000000"/>
          <w:sz w:val="28"/>
        </w:rPr>
        <w:t>
      13. Міндеттері:</w:t>
      </w:r>
    </w:p>
    <w:bookmarkEnd w:id="2521"/>
    <w:bookmarkStart w:name="z18745" w:id="252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522"/>
    <w:bookmarkStart w:name="z18746" w:id="252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523"/>
    <w:bookmarkStart w:name="z18747" w:id="252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524"/>
    <w:bookmarkStart w:name="z18748" w:id="2525"/>
    <w:p>
      <w:pPr>
        <w:spacing w:after="0"/>
        <w:ind w:left="0"/>
        <w:jc w:val="both"/>
      </w:pPr>
      <w:r>
        <w:rPr>
          <w:rFonts w:ascii="Times New Roman"/>
          <w:b w:val="false"/>
          <w:i w:val="false"/>
          <w:color w:val="000000"/>
          <w:sz w:val="28"/>
        </w:rPr>
        <w:t>
      14. Құқықтары мен міндеттері:</w:t>
      </w:r>
    </w:p>
    <w:bookmarkEnd w:id="2525"/>
    <w:bookmarkStart w:name="z18749" w:id="252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526"/>
    <w:bookmarkStart w:name="z18750" w:id="252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527"/>
    <w:bookmarkStart w:name="z18751" w:id="25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528"/>
    <w:bookmarkStart w:name="z18752" w:id="252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529"/>
    <w:bookmarkStart w:name="z18753" w:id="253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530"/>
    <w:bookmarkStart w:name="z18754" w:id="253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531"/>
    <w:bookmarkStart w:name="z18755" w:id="253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532"/>
    <w:bookmarkStart w:name="z18756" w:id="25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533"/>
    <w:bookmarkStart w:name="z18757" w:id="253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534"/>
    <w:bookmarkStart w:name="z18758" w:id="2535"/>
    <w:p>
      <w:pPr>
        <w:spacing w:after="0"/>
        <w:ind w:left="0"/>
        <w:jc w:val="both"/>
      </w:pPr>
      <w:r>
        <w:rPr>
          <w:rFonts w:ascii="Times New Roman"/>
          <w:b w:val="false"/>
          <w:i w:val="false"/>
          <w:color w:val="000000"/>
          <w:sz w:val="28"/>
        </w:rPr>
        <w:t>
      15. Функциялары:</w:t>
      </w:r>
    </w:p>
    <w:bookmarkEnd w:id="2535"/>
    <w:bookmarkStart w:name="z18759" w:id="2536"/>
    <w:p>
      <w:pPr>
        <w:spacing w:after="0"/>
        <w:ind w:left="0"/>
        <w:jc w:val="both"/>
      </w:pPr>
      <w:r>
        <w:rPr>
          <w:rFonts w:ascii="Times New Roman"/>
          <w:b w:val="false"/>
          <w:i w:val="false"/>
          <w:color w:val="000000"/>
          <w:sz w:val="28"/>
        </w:rPr>
        <w:t>
      1) реттелетін салада мемлекеттік саясатты іске асыру;</w:t>
      </w:r>
    </w:p>
    <w:bookmarkEnd w:id="2536"/>
    <w:bookmarkStart w:name="z18760" w:id="253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537"/>
    <w:bookmarkStart w:name="z18761" w:id="253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538"/>
    <w:bookmarkStart w:name="z18762" w:id="253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539"/>
    <w:bookmarkStart w:name="z18763" w:id="254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540"/>
    <w:bookmarkStart w:name="z18764" w:id="254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54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765" w:id="254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54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766" w:id="254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543"/>
    <w:bookmarkStart w:name="z18767" w:id="254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544"/>
    <w:bookmarkStart w:name="z18768" w:id="254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545"/>
    <w:bookmarkStart w:name="z18769" w:id="254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771" w:id="254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547"/>
    <w:bookmarkStart w:name="z18772" w:id="254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548"/>
    <w:bookmarkStart w:name="z18773" w:id="254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549"/>
    <w:bookmarkStart w:name="z18774" w:id="255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777" w:id="25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551"/>
    <w:bookmarkStart w:name="z18778" w:id="25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552"/>
    <w:bookmarkStart w:name="z18779" w:id="25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553"/>
    <w:bookmarkStart w:name="z18780" w:id="25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554"/>
    <w:bookmarkStart w:name="z18781" w:id="25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555"/>
    <w:bookmarkStart w:name="z18782" w:id="255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556"/>
    <w:bookmarkStart w:name="z18783" w:id="25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557"/>
    <w:bookmarkStart w:name="z18784" w:id="25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558"/>
    <w:bookmarkStart w:name="z18785" w:id="25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559"/>
    <w:bookmarkStart w:name="z18786" w:id="25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56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787" w:id="2561"/>
    <w:p>
      <w:pPr>
        <w:spacing w:after="0"/>
        <w:ind w:left="0"/>
        <w:jc w:val="both"/>
      </w:pPr>
      <w:r>
        <w:rPr>
          <w:rFonts w:ascii="Times New Roman"/>
          <w:b w:val="false"/>
          <w:i w:val="false"/>
          <w:color w:val="000000"/>
          <w:sz w:val="28"/>
        </w:rPr>
        <w:t>
      29) мыналарды:</w:t>
      </w:r>
    </w:p>
    <w:bookmarkEnd w:id="2561"/>
    <w:bookmarkStart w:name="z18788" w:id="25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56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789" w:id="25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563"/>
    <w:bookmarkStart w:name="z18790" w:id="25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5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791" w:id="25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565"/>
    <w:bookmarkStart w:name="z18792" w:id="25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566"/>
    <w:bookmarkStart w:name="z18793" w:id="25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567"/>
    <w:bookmarkStart w:name="z18794" w:id="25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568"/>
    <w:bookmarkStart w:name="z18795" w:id="2569"/>
    <w:p>
      <w:pPr>
        <w:spacing w:after="0"/>
        <w:ind w:left="0"/>
        <w:jc w:val="both"/>
      </w:pPr>
      <w:r>
        <w:rPr>
          <w:rFonts w:ascii="Times New Roman"/>
          <w:b w:val="false"/>
          <w:i w:val="false"/>
          <w:color w:val="000000"/>
          <w:sz w:val="28"/>
        </w:rPr>
        <w:t>
      19. Басқарма басшысының өкілеттіктері:</w:t>
      </w:r>
    </w:p>
    <w:bookmarkEnd w:id="2569"/>
    <w:bookmarkStart w:name="z18796" w:id="25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570"/>
    <w:bookmarkStart w:name="z18797" w:id="25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571"/>
    <w:bookmarkStart w:name="z18798" w:id="25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572"/>
    <w:bookmarkStart w:name="z18799" w:id="25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573"/>
    <w:bookmarkStart w:name="z18800" w:id="25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574"/>
    <w:bookmarkStart w:name="z18801" w:id="25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575"/>
    <w:bookmarkStart w:name="z18802" w:id="2576"/>
    <w:p>
      <w:pPr>
        <w:spacing w:after="0"/>
        <w:ind w:left="0"/>
        <w:jc w:val="left"/>
      </w:pPr>
      <w:r>
        <w:rPr>
          <w:rFonts w:ascii="Times New Roman"/>
          <w:b/>
          <w:i w:val="false"/>
          <w:color w:val="000000"/>
        </w:rPr>
        <w:t xml:space="preserve"> 4-тарау. Басқарманың мүлкі</w:t>
      </w:r>
    </w:p>
    <w:bookmarkEnd w:id="2576"/>
    <w:bookmarkStart w:name="z18803" w:id="25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577"/>
    <w:bookmarkStart w:name="z18804" w:id="25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578"/>
    <w:bookmarkStart w:name="z18805" w:id="25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579"/>
    <w:bookmarkStart w:name="z18806" w:id="25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580"/>
    <w:bookmarkStart w:name="z18807" w:id="2581"/>
    <w:p>
      <w:pPr>
        <w:spacing w:after="0"/>
        <w:ind w:left="0"/>
        <w:jc w:val="left"/>
      </w:pPr>
      <w:r>
        <w:rPr>
          <w:rFonts w:ascii="Times New Roman"/>
          <w:b/>
          <w:i w:val="false"/>
          <w:color w:val="000000"/>
        </w:rPr>
        <w:t xml:space="preserve"> 5-тарау. Басқарманы қайта ұйымдастыру және тарату</w:t>
      </w:r>
    </w:p>
    <w:bookmarkEnd w:id="2581"/>
    <w:bookmarkStart w:name="z18808" w:id="25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5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19-10-қосымша</w:t>
            </w:r>
          </w:p>
        </w:tc>
      </w:tr>
    </w:tbl>
    <w:bookmarkStart w:name="z18810" w:id="25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мекемесінің ережесі</w:t>
      </w:r>
    </w:p>
    <w:bookmarkEnd w:id="2583"/>
    <w:p>
      <w:pPr>
        <w:spacing w:after="0"/>
        <w:ind w:left="0"/>
        <w:jc w:val="both"/>
      </w:pPr>
      <w:r>
        <w:rPr>
          <w:rFonts w:ascii="Times New Roman"/>
          <w:b w:val="false"/>
          <w:i w:val="false"/>
          <w:color w:val="ff0000"/>
          <w:sz w:val="28"/>
        </w:rPr>
        <w:t xml:space="preserve">
      Ескерту. Бұйрық 19-10-қосымшамен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811" w:id="2584"/>
    <w:p>
      <w:pPr>
        <w:spacing w:after="0"/>
        <w:ind w:left="0"/>
        <w:jc w:val="left"/>
      </w:pPr>
      <w:r>
        <w:rPr>
          <w:rFonts w:ascii="Times New Roman"/>
          <w:b/>
          <w:i w:val="false"/>
          <w:color w:val="000000"/>
        </w:rPr>
        <w:t xml:space="preserve"> 1-тарау. Жалпы ережелер</w:t>
      </w:r>
    </w:p>
    <w:bookmarkEnd w:id="2584"/>
    <w:bookmarkStart w:name="z18812" w:id="258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585"/>
    <w:bookmarkStart w:name="z18813" w:id="258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586"/>
    <w:bookmarkStart w:name="z18814" w:id="258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587"/>
    <w:bookmarkStart w:name="z18815" w:id="25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588"/>
    <w:bookmarkStart w:name="z18816" w:id="258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589"/>
    <w:bookmarkStart w:name="z18817" w:id="259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590"/>
    <w:bookmarkStart w:name="z18818" w:id="259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591"/>
    <w:bookmarkStart w:name="z18819" w:id="2592"/>
    <w:p>
      <w:pPr>
        <w:spacing w:after="0"/>
        <w:ind w:left="0"/>
        <w:jc w:val="both"/>
      </w:pPr>
      <w:r>
        <w:rPr>
          <w:rFonts w:ascii="Times New Roman"/>
          <w:b w:val="false"/>
          <w:i w:val="false"/>
          <w:color w:val="000000"/>
          <w:sz w:val="28"/>
        </w:rPr>
        <w:t>
      8. Заңды тұлғаның орналасқан жері – индекс 071700, Қазақстан Республикасы, Абай облысы, Үржар ауданы, Үржар ауылдық округі, Үржар ауылы, Абылайхан даңғылы, 297 ғимарат.</w:t>
      </w:r>
    </w:p>
    <w:bookmarkEnd w:id="2592"/>
    <w:bookmarkStart w:name="z18820" w:id="259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w:t>
      </w:r>
    </w:p>
    <w:bookmarkEnd w:id="2593"/>
    <w:bookmarkStart w:name="z18821" w:id="25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94"/>
    <w:bookmarkStart w:name="z18822" w:id="25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95"/>
    <w:bookmarkStart w:name="z18823" w:id="259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596"/>
    <w:bookmarkStart w:name="z18824" w:id="259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597"/>
    <w:bookmarkStart w:name="z18825" w:id="259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598"/>
    <w:bookmarkStart w:name="z18826" w:id="2599"/>
    <w:p>
      <w:pPr>
        <w:spacing w:after="0"/>
        <w:ind w:left="0"/>
        <w:jc w:val="both"/>
      </w:pPr>
      <w:r>
        <w:rPr>
          <w:rFonts w:ascii="Times New Roman"/>
          <w:b w:val="false"/>
          <w:i w:val="false"/>
          <w:color w:val="000000"/>
          <w:sz w:val="28"/>
        </w:rPr>
        <w:t>
      13. Міндеттері:</w:t>
      </w:r>
    </w:p>
    <w:bookmarkEnd w:id="2599"/>
    <w:bookmarkStart w:name="z18827" w:id="260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600"/>
    <w:bookmarkStart w:name="z18828" w:id="260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601"/>
    <w:bookmarkStart w:name="z18829" w:id="260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602"/>
    <w:bookmarkStart w:name="z18830" w:id="2603"/>
    <w:p>
      <w:pPr>
        <w:spacing w:after="0"/>
        <w:ind w:left="0"/>
        <w:jc w:val="both"/>
      </w:pPr>
      <w:r>
        <w:rPr>
          <w:rFonts w:ascii="Times New Roman"/>
          <w:b w:val="false"/>
          <w:i w:val="false"/>
          <w:color w:val="000000"/>
          <w:sz w:val="28"/>
        </w:rPr>
        <w:t>
      14. Құқықтары мен міндеттері:</w:t>
      </w:r>
    </w:p>
    <w:bookmarkEnd w:id="2603"/>
    <w:bookmarkStart w:name="z18831" w:id="260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604"/>
    <w:bookmarkStart w:name="z18832" w:id="260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605"/>
    <w:bookmarkStart w:name="z18833" w:id="26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606"/>
    <w:bookmarkStart w:name="z18834" w:id="260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607"/>
    <w:bookmarkStart w:name="z18835" w:id="260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608"/>
    <w:bookmarkStart w:name="z18836" w:id="260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609"/>
    <w:bookmarkStart w:name="z18837" w:id="261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610"/>
    <w:bookmarkStart w:name="z18838" w:id="26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611"/>
    <w:bookmarkStart w:name="z18839" w:id="261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612"/>
    <w:bookmarkStart w:name="z18840" w:id="2613"/>
    <w:p>
      <w:pPr>
        <w:spacing w:after="0"/>
        <w:ind w:left="0"/>
        <w:jc w:val="both"/>
      </w:pPr>
      <w:r>
        <w:rPr>
          <w:rFonts w:ascii="Times New Roman"/>
          <w:b w:val="false"/>
          <w:i w:val="false"/>
          <w:color w:val="000000"/>
          <w:sz w:val="28"/>
        </w:rPr>
        <w:t>
      15. Функциялары:</w:t>
      </w:r>
    </w:p>
    <w:bookmarkEnd w:id="2613"/>
    <w:bookmarkStart w:name="z18841" w:id="2614"/>
    <w:p>
      <w:pPr>
        <w:spacing w:after="0"/>
        <w:ind w:left="0"/>
        <w:jc w:val="both"/>
      </w:pPr>
      <w:r>
        <w:rPr>
          <w:rFonts w:ascii="Times New Roman"/>
          <w:b w:val="false"/>
          <w:i w:val="false"/>
          <w:color w:val="000000"/>
          <w:sz w:val="28"/>
        </w:rPr>
        <w:t>
      1) реттелетін салада мемлекеттік саясатты іске асыру;</w:t>
      </w:r>
    </w:p>
    <w:bookmarkEnd w:id="2614"/>
    <w:bookmarkStart w:name="z18842" w:id="261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615"/>
    <w:bookmarkStart w:name="z18843" w:id="261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616"/>
    <w:bookmarkStart w:name="z18844" w:id="261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617"/>
    <w:bookmarkStart w:name="z18845" w:id="261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618"/>
    <w:bookmarkStart w:name="z18846" w:id="261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61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847" w:id="262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62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848" w:id="262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621"/>
    <w:bookmarkStart w:name="z18849" w:id="262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622"/>
    <w:bookmarkStart w:name="z18850" w:id="262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623"/>
    <w:bookmarkStart w:name="z18851" w:id="262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6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853" w:id="262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625"/>
    <w:bookmarkStart w:name="z18854" w:id="262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626"/>
    <w:bookmarkStart w:name="z18855" w:id="262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627"/>
    <w:bookmarkStart w:name="z18856" w:id="262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859" w:id="26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629"/>
    <w:bookmarkStart w:name="z18860" w:id="26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630"/>
    <w:bookmarkStart w:name="z18861" w:id="26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631"/>
    <w:bookmarkStart w:name="z18862" w:id="26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632"/>
    <w:bookmarkStart w:name="z18863" w:id="26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633"/>
    <w:bookmarkStart w:name="z18864" w:id="263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634"/>
    <w:bookmarkStart w:name="z18865" w:id="26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635"/>
    <w:bookmarkStart w:name="z18866" w:id="26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636"/>
    <w:bookmarkStart w:name="z18867" w:id="26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637"/>
    <w:bookmarkStart w:name="z18868" w:id="26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63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869" w:id="2639"/>
    <w:p>
      <w:pPr>
        <w:spacing w:after="0"/>
        <w:ind w:left="0"/>
        <w:jc w:val="both"/>
      </w:pPr>
      <w:r>
        <w:rPr>
          <w:rFonts w:ascii="Times New Roman"/>
          <w:b w:val="false"/>
          <w:i w:val="false"/>
          <w:color w:val="000000"/>
          <w:sz w:val="28"/>
        </w:rPr>
        <w:t>
      29) мыналарды:</w:t>
      </w:r>
    </w:p>
    <w:bookmarkEnd w:id="2639"/>
    <w:bookmarkStart w:name="z18870" w:id="26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64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871" w:id="26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641"/>
    <w:bookmarkStart w:name="z18872" w:id="26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873" w:id="26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643"/>
    <w:bookmarkStart w:name="z18874" w:id="26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644"/>
    <w:bookmarkStart w:name="z18875" w:id="26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645"/>
    <w:bookmarkStart w:name="z18876" w:id="26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646"/>
    <w:bookmarkStart w:name="z18877" w:id="2647"/>
    <w:p>
      <w:pPr>
        <w:spacing w:after="0"/>
        <w:ind w:left="0"/>
        <w:jc w:val="both"/>
      </w:pPr>
      <w:r>
        <w:rPr>
          <w:rFonts w:ascii="Times New Roman"/>
          <w:b w:val="false"/>
          <w:i w:val="false"/>
          <w:color w:val="000000"/>
          <w:sz w:val="28"/>
        </w:rPr>
        <w:t>
      19. Басқарма басшысының өкілеттіктері:</w:t>
      </w:r>
    </w:p>
    <w:bookmarkEnd w:id="2647"/>
    <w:bookmarkStart w:name="z18878" w:id="26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648"/>
    <w:bookmarkStart w:name="z18879" w:id="26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649"/>
    <w:bookmarkStart w:name="z18880" w:id="26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650"/>
    <w:bookmarkStart w:name="z18881" w:id="26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651"/>
    <w:bookmarkStart w:name="z18882" w:id="26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652"/>
    <w:bookmarkStart w:name="z18883" w:id="26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653"/>
    <w:bookmarkStart w:name="z18884" w:id="2654"/>
    <w:p>
      <w:pPr>
        <w:spacing w:after="0"/>
        <w:ind w:left="0"/>
        <w:jc w:val="left"/>
      </w:pPr>
      <w:r>
        <w:rPr>
          <w:rFonts w:ascii="Times New Roman"/>
          <w:b/>
          <w:i w:val="false"/>
          <w:color w:val="000000"/>
        </w:rPr>
        <w:t xml:space="preserve"> 4-тарау. Басқарманың мүлкі</w:t>
      </w:r>
    </w:p>
    <w:bookmarkEnd w:id="2654"/>
    <w:bookmarkStart w:name="z18885" w:id="26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655"/>
    <w:bookmarkStart w:name="z18886" w:id="26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56"/>
    <w:bookmarkStart w:name="z18887" w:id="26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657"/>
    <w:bookmarkStart w:name="z18888" w:id="26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658"/>
    <w:bookmarkStart w:name="z18889" w:id="2659"/>
    <w:p>
      <w:pPr>
        <w:spacing w:after="0"/>
        <w:ind w:left="0"/>
        <w:jc w:val="left"/>
      </w:pPr>
      <w:r>
        <w:rPr>
          <w:rFonts w:ascii="Times New Roman"/>
          <w:b/>
          <w:i w:val="false"/>
          <w:color w:val="000000"/>
        </w:rPr>
        <w:t xml:space="preserve"> 5-тарау. Басқарманы қайта ұйымдастыру және тарату</w:t>
      </w:r>
    </w:p>
    <w:bookmarkEnd w:id="265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19-11-қосымша</w:t>
            </w:r>
          </w:p>
        </w:tc>
      </w:tr>
    </w:tbl>
    <w:bookmarkStart w:name="z37090" w:id="266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Жаңасемей ауданының санитариялық-эпидемиологиялық бақылау басқармасы" республикалық мемлекеттік мекемесінің ережесі</w:t>
      </w:r>
    </w:p>
    <w:bookmarkEnd w:id="2660"/>
    <w:bookmarkStart w:name="z37091" w:id="2661"/>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31.05.2024 </w:t>
      </w:r>
      <w:r>
        <w:rPr>
          <w:rFonts w:ascii="Times New Roman"/>
          <w:b w:val="false"/>
          <w:i w:val="false"/>
          <w:color w:val="ff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2661"/>
    <w:bookmarkStart w:name="z37092" w:id="2662"/>
    <w:p>
      <w:pPr>
        <w:spacing w:after="0"/>
        <w:ind w:left="0"/>
        <w:jc w:val="left"/>
      </w:pPr>
      <w:r>
        <w:rPr>
          <w:rFonts w:ascii="Times New Roman"/>
          <w:b/>
          <w:i w:val="false"/>
          <w:color w:val="000000"/>
        </w:rPr>
        <w:t xml:space="preserve"> 1-тарау. Жалпы ережелер</w:t>
      </w:r>
    </w:p>
    <w:bookmarkEnd w:id="2662"/>
    <w:bookmarkStart w:name="z37093" w:id="26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Жаңасемей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663"/>
    <w:bookmarkStart w:name="z37094" w:id="266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664"/>
    <w:bookmarkStart w:name="z37095" w:id="26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665"/>
    <w:bookmarkStart w:name="z37096" w:id="26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666"/>
    <w:bookmarkStart w:name="z37097" w:id="26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667"/>
    <w:bookmarkStart w:name="z37098" w:id="26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668"/>
    <w:bookmarkStart w:name="z37099" w:id="26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669"/>
    <w:bookmarkStart w:name="z37100" w:id="2670"/>
    <w:p>
      <w:pPr>
        <w:spacing w:after="0"/>
        <w:ind w:left="0"/>
        <w:jc w:val="both"/>
      </w:pPr>
      <w:r>
        <w:rPr>
          <w:rFonts w:ascii="Times New Roman"/>
          <w:b w:val="false"/>
          <w:i w:val="false"/>
          <w:color w:val="000000"/>
          <w:sz w:val="28"/>
        </w:rPr>
        <w:t>
      8. Заңды тұлғаның орналасқан жері – индекс 071412, Қазақстан Республикасы, Абай облысы, Семей қаласы, Жаңасемей көшесі, 33-үй.</w:t>
      </w:r>
    </w:p>
    <w:bookmarkEnd w:id="2670"/>
    <w:bookmarkStart w:name="z37101" w:id="26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Жаңасемей ауданының санитариялық-эпидемиологиялық бақылау басқармасы" республикалық мемлекеттік мекемесі.</w:t>
      </w:r>
    </w:p>
    <w:bookmarkEnd w:id="2671"/>
    <w:bookmarkStart w:name="z37102" w:id="26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72"/>
    <w:bookmarkStart w:name="z37103" w:id="26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73"/>
    <w:bookmarkStart w:name="z37104" w:id="26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674"/>
    <w:bookmarkStart w:name="z37105" w:id="26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675"/>
    <w:bookmarkStart w:name="z37106" w:id="26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676"/>
    <w:bookmarkStart w:name="z37107" w:id="2677"/>
    <w:p>
      <w:pPr>
        <w:spacing w:after="0"/>
        <w:ind w:left="0"/>
        <w:jc w:val="both"/>
      </w:pPr>
      <w:r>
        <w:rPr>
          <w:rFonts w:ascii="Times New Roman"/>
          <w:b w:val="false"/>
          <w:i w:val="false"/>
          <w:color w:val="000000"/>
          <w:sz w:val="28"/>
        </w:rPr>
        <w:t>
      13. Міндеттері:</w:t>
      </w:r>
    </w:p>
    <w:bookmarkEnd w:id="2677"/>
    <w:bookmarkStart w:name="z37108" w:id="26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678"/>
    <w:bookmarkStart w:name="z37109" w:id="26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679"/>
    <w:bookmarkStart w:name="z37110" w:id="2680"/>
    <w:p>
      <w:pPr>
        <w:spacing w:after="0"/>
        <w:ind w:left="0"/>
        <w:jc w:val="both"/>
      </w:pPr>
      <w:r>
        <w:rPr>
          <w:rFonts w:ascii="Times New Roman"/>
          <w:b w:val="false"/>
          <w:i w:val="false"/>
          <w:color w:val="000000"/>
          <w:sz w:val="28"/>
        </w:rPr>
        <w:t>
      3) өз құзыреті шегінде Қазақстан Республикасының халықтың санитариялық-эпидемиологиялық саламаттылығы саласындағы заңнамасымен Басқармаға жүктелген өзге де міндеттерді жүзеге асыру.</w:t>
      </w:r>
    </w:p>
    <w:bookmarkEnd w:id="2680"/>
    <w:bookmarkStart w:name="z37111" w:id="2681"/>
    <w:p>
      <w:pPr>
        <w:spacing w:after="0"/>
        <w:ind w:left="0"/>
        <w:jc w:val="both"/>
      </w:pPr>
      <w:r>
        <w:rPr>
          <w:rFonts w:ascii="Times New Roman"/>
          <w:b w:val="false"/>
          <w:i w:val="false"/>
          <w:color w:val="000000"/>
          <w:sz w:val="28"/>
        </w:rPr>
        <w:t>
      14. Құқықтары мен міндеттері:</w:t>
      </w:r>
    </w:p>
    <w:bookmarkEnd w:id="2681"/>
    <w:bookmarkStart w:name="z37112" w:id="26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682"/>
    <w:bookmarkStart w:name="z37113" w:id="26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683"/>
    <w:bookmarkStart w:name="z37114" w:id="26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684"/>
    <w:bookmarkStart w:name="z37115" w:id="26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685"/>
    <w:bookmarkStart w:name="z37116" w:id="26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686"/>
    <w:bookmarkStart w:name="z37117" w:id="26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687"/>
    <w:bookmarkStart w:name="z37118" w:id="26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688"/>
    <w:bookmarkStart w:name="z37119" w:id="26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689"/>
    <w:bookmarkStart w:name="z37120" w:id="2690"/>
    <w:p>
      <w:pPr>
        <w:spacing w:after="0"/>
        <w:ind w:left="0"/>
        <w:jc w:val="both"/>
      </w:pPr>
      <w:r>
        <w:rPr>
          <w:rFonts w:ascii="Times New Roman"/>
          <w:b w:val="false"/>
          <w:i w:val="false"/>
          <w:color w:val="000000"/>
          <w:sz w:val="28"/>
        </w:rPr>
        <w:t>
      9) Қазақстан Республикасының халықтың санитариялық-эпидемиологиялық саламаттылығы саласындағы заңнамасында көзделген өзге де құқықтар мен міндеттерді жүзеге асыру.</w:t>
      </w:r>
    </w:p>
    <w:bookmarkEnd w:id="2690"/>
    <w:bookmarkStart w:name="z37121" w:id="2691"/>
    <w:p>
      <w:pPr>
        <w:spacing w:after="0"/>
        <w:ind w:left="0"/>
        <w:jc w:val="both"/>
      </w:pPr>
      <w:r>
        <w:rPr>
          <w:rFonts w:ascii="Times New Roman"/>
          <w:b w:val="false"/>
          <w:i w:val="false"/>
          <w:color w:val="000000"/>
          <w:sz w:val="28"/>
        </w:rPr>
        <w:t>
      15. Функциялары:</w:t>
      </w:r>
    </w:p>
    <w:bookmarkEnd w:id="2691"/>
    <w:bookmarkStart w:name="z37122" w:id="2692"/>
    <w:p>
      <w:pPr>
        <w:spacing w:after="0"/>
        <w:ind w:left="0"/>
        <w:jc w:val="both"/>
      </w:pPr>
      <w:r>
        <w:rPr>
          <w:rFonts w:ascii="Times New Roman"/>
          <w:b w:val="false"/>
          <w:i w:val="false"/>
          <w:color w:val="000000"/>
          <w:sz w:val="28"/>
        </w:rPr>
        <w:t>
      1) реттелетін салада мемлекеттік саясатты іске асыру;</w:t>
      </w:r>
    </w:p>
    <w:bookmarkEnd w:id="2692"/>
    <w:bookmarkStart w:name="z37123" w:id="26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693"/>
    <w:bookmarkStart w:name="z37124" w:id="26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694"/>
    <w:bookmarkStart w:name="z37125" w:id="26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695"/>
    <w:bookmarkStart w:name="z37126" w:id="26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696"/>
    <w:bookmarkStart w:name="z37127" w:id="26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69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128" w:id="26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69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129" w:id="26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699"/>
    <w:bookmarkStart w:name="z37130" w:id="27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700"/>
    <w:bookmarkStart w:name="z37131" w:id="27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701"/>
    <w:bookmarkStart w:name="z37132" w:id="27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702"/>
    <w:bookmarkStart w:name="z37133" w:id="2703"/>
    <w:p>
      <w:pPr>
        <w:spacing w:after="0"/>
        <w:ind w:left="0"/>
        <w:jc w:val="both"/>
      </w:pPr>
      <w:r>
        <w:rPr>
          <w:rFonts w:ascii="Times New Roman"/>
          <w:b w:val="false"/>
          <w:i w:val="false"/>
          <w:color w:val="000000"/>
          <w:sz w:val="28"/>
        </w:rPr>
        <w:t>
      12)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703"/>
    <w:bookmarkStart w:name="z37134" w:id="2704"/>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704"/>
    <w:bookmarkStart w:name="z37135" w:id="2705"/>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705"/>
    <w:bookmarkStart w:name="z37136" w:id="2706"/>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2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139" w:id="2707"/>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707"/>
    <w:bookmarkStart w:name="z37140" w:id="2708"/>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2708"/>
    <w:bookmarkStart w:name="z37141" w:id="2709"/>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2709"/>
    <w:bookmarkStart w:name="z37142" w:id="2710"/>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710"/>
    <w:bookmarkStart w:name="z37143" w:id="2711"/>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2711"/>
    <w:bookmarkStart w:name="z37144" w:id="2712"/>
    <w:p>
      <w:pPr>
        <w:spacing w:after="0"/>
        <w:ind w:left="0"/>
        <w:jc w:val="both"/>
      </w:pPr>
      <w:r>
        <w:rPr>
          <w:rFonts w:ascii="Times New Roman"/>
          <w:b w:val="false"/>
          <w:i w:val="false"/>
          <w:color w:val="000000"/>
          <w:sz w:val="28"/>
        </w:rPr>
        <w:t>
      23) инфекциялық емес ауруларды эпидемиологиялық қадағалауды жүзеге асыру;</w:t>
      </w:r>
    </w:p>
    <w:bookmarkEnd w:id="2712"/>
    <w:bookmarkStart w:name="z37145" w:id="2713"/>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2713"/>
    <w:bookmarkStart w:name="z37146" w:id="2714"/>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2714"/>
    <w:bookmarkStart w:name="z37147" w:id="271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2715"/>
    <w:bookmarkStart w:name="z37148" w:id="2716"/>
    <w:p>
      <w:pPr>
        <w:spacing w:after="0"/>
        <w:ind w:left="0"/>
        <w:jc w:val="both"/>
      </w:pPr>
      <w:r>
        <w:rPr>
          <w:rFonts w:ascii="Times New Roman"/>
          <w:b w:val="false"/>
          <w:i w:val="false"/>
          <w:color w:val="000000"/>
          <w:sz w:val="28"/>
        </w:rPr>
        <w:t>
      27) мыналарды:</w:t>
      </w:r>
    </w:p>
    <w:bookmarkEnd w:id="271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149" w:id="2717"/>
    <w:p>
      <w:pPr>
        <w:spacing w:after="0"/>
        <w:ind w:left="0"/>
        <w:jc w:val="both"/>
      </w:pPr>
      <w:r>
        <w:rPr>
          <w:rFonts w:ascii="Times New Roman"/>
          <w:b w:val="false"/>
          <w:i w:val="false"/>
          <w:color w:val="000000"/>
          <w:sz w:val="28"/>
        </w:rPr>
        <w:t>
      28) мыналарды:</w:t>
      </w:r>
    </w:p>
    <w:bookmarkEnd w:id="2717"/>
    <w:bookmarkStart w:name="z37150" w:id="2718"/>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271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151" w:id="271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719"/>
    <w:bookmarkStart w:name="z37152" w:id="2720"/>
    <w:p>
      <w:pPr>
        <w:spacing w:after="0"/>
        <w:ind w:left="0"/>
        <w:jc w:val="both"/>
      </w:pPr>
      <w:r>
        <w:rPr>
          <w:rFonts w:ascii="Times New Roman"/>
          <w:b w:val="false"/>
          <w:i w:val="false"/>
          <w:color w:val="000000"/>
          <w:sz w:val="28"/>
        </w:rPr>
        <w:t>
      29) заңдарда, Қазақстан Республикасы Президентінің және Үкіметінің актілерінде көзделген функцияларды жүзеге асыру.</w:t>
      </w:r>
    </w:p>
    <w:bookmarkEnd w:id="2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28.05.2025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153" w:id="272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721"/>
    <w:bookmarkStart w:name="z37154" w:id="272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722"/>
    <w:bookmarkStart w:name="z37155" w:id="272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723"/>
    <w:bookmarkStart w:name="z37156" w:id="27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724"/>
    <w:bookmarkStart w:name="z37157" w:id="2725"/>
    <w:p>
      <w:pPr>
        <w:spacing w:after="0"/>
        <w:ind w:left="0"/>
        <w:jc w:val="both"/>
      </w:pPr>
      <w:r>
        <w:rPr>
          <w:rFonts w:ascii="Times New Roman"/>
          <w:b w:val="false"/>
          <w:i w:val="false"/>
          <w:color w:val="000000"/>
          <w:sz w:val="28"/>
        </w:rPr>
        <w:t>
      19. Басқарма басшысының өкілеттіктері:</w:t>
      </w:r>
    </w:p>
    <w:bookmarkEnd w:id="2725"/>
    <w:bookmarkStart w:name="z37158" w:id="272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726"/>
    <w:bookmarkStart w:name="z37159" w:id="272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727"/>
    <w:bookmarkStart w:name="z37160" w:id="272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728"/>
    <w:bookmarkStart w:name="z37161" w:id="2729"/>
    <w:p>
      <w:pPr>
        <w:spacing w:after="0"/>
        <w:ind w:left="0"/>
        <w:jc w:val="both"/>
      </w:pPr>
      <w:r>
        <w:rPr>
          <w:rFonts w:ascii="Times New Roman"/>
          <w:b w:val="false"/>
          <w:i w:val="false"/>
          <w:color w:val="000000"/>
          <w:sz w:val="28"/>
        </w:rPr>
        <w:t>
      4) Қазақстан Республикасының халықтың санитариялық-эпидемиологиялық саламаттылығы саласындағы заңнамасына сәйкес өзге де өкілеттіктерді жүзеге асырады.</w:t>
      </w:r>
    </w:p>
    <w:bookmarkEnd w:id="2729"/>
    <w:bookmarkStart w:name="z37162" w:id="273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730"/>
    <w:bookmarkStart w:name="z37163" w:id="273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731"/>
    <w:bookmarkStart w:name="z37164" w:id="2732"/>
    <w:p>
      <w:pPr>
        <w:spacing w:after="0"/>
        <w:ind w:left="0"/>
        <w:jc w:val="left"/>
      </w:pPr>
      <w:r>
        <w:rPr>
          <w:rFonts w:ascii="Times New Roman"/>
          <w:b/>
          <w:i w:val="false"/>
          <w:color w:val="000000"/>
        </w:rPr>
        <w:t xml:space="preserve"> 4-тарау. Басқарманың мүлкі</w:t>
      </w:r>
    </w:p>
    <w:bookmarkEnd w:id="2732"/>
    <w:bookmarkStart w:name="z37165" w:id="273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733"/>
    <w:bookmarkStart w:name="z37166" w:id="273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34"/>
    <w:bookmarkStart w:name="z37167" w:id="273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735"/>
    <w:bookmarkStart w:name="z37168" w:id="273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736"/>
    <w:bookmarkStart w:name="z37169" w:id="2737"/>
    <w:p>
      <w:pPr>
        <w:spacing w:after="0"/>
        <w:ind w:left="0"/>
        <w:jc w:val="left"/>
      </w:pPr>
      <w:r>
        <w:rPr>
          <w:rFonts w:ascii="Times New Roman"/>
          <w:b/>
          <w:i w:val="false"/>
          <w:color w:val="000000"/>
        </w:rPr>
        <w:t xml:space="preserve"> 5-тарау. Басқарманы қайта ұйымдастыру және тарату</w:t>
      </w:r>
    </w:p>
    <w:bookmarkEnd w:id="2737"/>
    <w:bookmarkStart w:name="z37170" w:id="273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7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19-12-қосымша</w:t>
            </w:r>
          </w:p>
        </w:tc>
      </w:tr>
    </w:tbl>
    <w:bookmarkStart w:name="z37172" w:id="273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Мақаншы ауданының санитариялық-эпидемиологиялық бақылау басқармасы" республикалық мемлекеттік мекемесінің ережесі</w:t>
      </w:r>
    </w:p>
    <w:bookmarkEnd w:id="2739"/>
    <w:bookmarkStart w:name="z37173" w:id="2740"/>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31.05.2024 </w:t>
      </w:r>
      <w:r>
        <w:rPr>
          <w:rFonts w:ascii="Times New Roman"/>
          <w:b w:val="false"/>
          <w:i w:val="false"/>
          <w:color w:val="ff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2740"/>
    <w:bookmarkStart w:name="z37174" w:id="2741"/>
    <w:p>
      <w:pPr>
        <w:spacing w:after="0"/>
        <w:ind w:left="0"/>
        <w:jc w:val="left"/>
      </w:pPr>
      <w:r>
        <w:rPr>
          <w:rFonts w:ascii="Times New Roman"/>
          <w:b/>
          <w:i w:val="false"/>
          <w:color w:val="000000"/>
        </w:rPr>
        <w:t xml:space="preserve"> 1-тарау. Жалпы ережелер</w:t>
      </w:r>
    </w:p>
    <w:bookmarkEnd w:id="2741"/>
    <w:bookmarkStart w:name="z37175" w:id="274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Мақаншы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742"/>
    <w:bookmarkStart w:name="z37176" w:id="2743"/>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 </w:t>
      </w:r>
    </w:p>
    <w:bookmarkEnd w:id="2743"/>
    <w:bookmarkStart w:name="z37177" w:id="274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744"/>
    <w:bookmarkStart w:name="z37178" w:id="274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745"/>
    <w:bookmarkStart w:name="z37179" w:id="274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746"/>
    <w:bookmarkStart w:name="z37180" w:id="274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747"/>
    <w:bookmarkStart w:name="z37181" w:id="274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748"/>
    <w:bookmarkStart w:name="z37182" w:id="2749"/>
    <w:p>
      <w:pPr>
        <w:spacing w:after="0"/>
        <w:ind w:left="0"/>
        <w:jc w:val="both"/>
      </w:pPr>
      <w:r>
        <w:rPr>
          <w:rFonts w:ascii="Times New Roman"/>
          <w:b w:val="false"/>
          <w:i w:val="false"/>
          <w:color w:val="000000"/>
          <w:sz w:val="28"/>
        </w:rPr>
        <w:t>
      8. Заңды тұлғаның орналасқан жері – индекс 071024, Қазақстан Республикасы, Абай облысы, Мақаншы ауданы, Найманбай көшесі, 191-үй.</w:t>
      </w:r>
    </w:p>
    <w:bookmarkEnd w:id="2749"/>
    <w:bookmarkStart w:name="z37183" w:id="275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Мақаншы ауданының санитариялық-эпидемиологиялық бақылау басқармасы" республикалық мемлекеттік мекемесі.</w:t>
      </w:r>
    </w:p>
    <w:bookmarkEnd w:id="2750"/>
    <w:bookmarkStart w:name="z37184" w:id="275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751"/>
    <w:bookmarkStart w:name="z37185" w:id="275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752"/>
    <w:bookmarkStart w:name="z37186" w:id="275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753"/>
    <w:bookmarkStart w:name="z37187" w:id="275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754"/>
    <w:bookmarkStart w:name="z37188" w:id="275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755"/>
    <w:bookmarkStart w:name="z37189" w:id="2756"/>
    <w:p>
      <w:pPr>
        <w:spacing w:after="0"/>
        <w:ind w:left="0"/>
        <w:jc w:val="both"/>
      </w:pPr>
      <w:r>
        <w:rPr>
          <w:rFonts w:ascii="Times New Roman"/>
          <w:b w:val="false"/>
          <w:i w:val="false"/>
          <w:color w:val="000000"/>
          <w:sz w:val="28"/>
        </w:rPr>
        <w:t>
      13. Міндеттері:</w:t>
      </w:r>
    </w:p>
    <w:bookmarkEnd w:id="2756"/>
    <w:bookmarkStart w:name="z37190" w:id="275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757"/>
    <w:bookmarkStart w:name="z37191" w:id="275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758"/>
    <w:bookmarkStart w:name="z37192" w:id="2759"/>
    <w:p>
      <w:pPr>
        <w:spacing w:after="0"/>
        <w:ind w:left="0"/>
        <w:jc w:val="both"/>
      </w:pPr>
      <w:r>
        <w:rPr>
          <w:rFonts w:ascii="Times New Roman"/>
          <w:b w:val="false"/>
          <w:i w:val="false"/>
          <w:color w:val="000000"/>
          <w:sz w:val="28"/>
        </w:rPr>
        <w:t>
      3) өз құзыреті шегінде Қазақстан Республикасының халықтың санитариялық-эпидемиологиялық саламаттылығы саласындағы заңнамасымен Басқармаға жүктелген өзге де міндеттерді жүзеге асыру.</w:t>
      </w:r>
    </w:p>
    <w:bookmarkEnd w:id="2759"/>
    <w:bookmarkStart w:name="z37193" w:id="2760"/>
    <w:p>
      <w:pPr>
        <w:spacing w:after="0"/>
        <w:ind w:left="0"/>
        <w:jc w:val="both"/>
      </w:pPr>
      <w:r>
        <w:rPr>
          <w:rFonts w:ascii="Times New Roman"/>
          <w:b w:val="false"/>
          <w:i w:val="false"/>
          <w:color w:val="000000"/>
          <w:sz w:val="28"/>
        </w:rPr>
        <w:t>
      14. Құқықтары мен міндеттері:</w:t>
      </w:r>
    </w:p>
    <w:bookmarkEnd w:id="2760"/>
    <w:bookmarkStart w:name="z37194" w:id="276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761"/>
    <w:bookmarkStart w:name="z37195" w:id="276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762"/>
    <w:bookmarkStart w:name="z37196" w:id="276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763"/>
    <w:bookmarkStart w:name="z37197" w:id="276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764"/>
    <w:bookmarkStart w:name="z37198" w:id="276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765"/>
    <w:bookmarkStart w:name="z37199" w:id="276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766"/>
    <w:bookmarkStart w:name="z37200" w:id="276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767"/>
    <w:bookmarkStart w:name="z37201" w:id="276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768"/>
    <w:bookmarkStart w:name="z37202" w:id="2769"/>
    <w:p>
      <w:pPr>
        <w:spacing w:after="0"/>
        <w:ind w:left="0"/>
        <w:jc w:val="both"/>
      </w:pPr>
      <w:r>
        <w:rPr>
          <w:rFonts w:ascii="Times New Roman"/>
          <w:b w:val="false"/>
          <w:i w:val="false"/>
          <w:color w:val="000000"/>
          <w:sz w:val="28"/>
        </w:rPr>
        <w:t>
      9) Қазақстан Республикасының халықтың санитариялық-эпидемиологиялық саламаттылығы саласындағы заңнамасында көзделген өзге де құқықтар мен міндеттерді жүзеге асыру.</w:t>
      </w:r>
    </w:p>
    <w:bookmarkEnd w:id="2769"/>
    <w:bookmarkStart w:name="z37203" w:id="2770"/>
    <w:p>
      <w:pPr>
        <w:spacing w:after="0"/>
        <w:ind w:left="0"/>
        <w:jc w:val="both"/>
      </w:pPr>
      <w:r>
        <w:rPr>
          <w:rFonts w:ascii="Times New Roman"/>
          <w:b w:val="false"/>
          <w:i w:val="false"/>
          <w:color w:val="000000"/>
          <w:sz w:val="28"/>
        </w:rPr>
        <w:t>
      15. Функциялары:</w:t>
      </w:r>
    </w:p>
    <w:bookmarkEnd w:id="2770"/>
    <w:bookmarkStart w:name="z37204" w:id="2771"/>
    <w:p>
      <w:pPr>
        <w:spacing w:after="0"/>
        <w:ind w:left="0"/>
        <w:jc w:val="both"/>
      </w:pPr>
      <w:r>
        <w:rPr>
          <w:rFonts w:ascii="Times New Roman"/>
          <w:b w:val="false"/>
          <w:i w:val="false"/>
          <w:color w:val="000000"/>
          <w:sz w:val="28"/>
        </w:rPr>
        <w:t>
      1) реттелетін салада мемлекеттік саясатты іске асыру;</w:t>
      </w:r>
    </w:p>
    <w:bookmarkEnd w:id="2771"/>
    <w:bookmarkStart w:name="z37205" w:id="277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772"/>
    <w:bookmarkStart w:name="z37206" w:id="277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773"/>
    <w:bookmarkStart w:name="z37207" w:id="277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774"/>
    <w:bookmarkStart w:name="z37208" w:id="277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775"/>
    <w:bookmarkStart w:name="z37209" w:id="277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77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210" w:id="277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77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211" w:id="277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778"/>
    <w:bookmarkStart w:name="z37212" w:id="277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779"/>
    <w:bookmarkStart w:name="z37213" w:id="278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780"/>
    <w:bookmarkStart w:name="z37214" w:id="278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781"/>
    <w:bookmarkStart w:name="z37215" w:id="2782"/>
    <w:p>
      <w:pPr>
        <w:spacing w:after="0"/>
        <w:ind w:left="0"/>
        <w:jc w:val="both"/>
      </w:pPr>
      <w:r>
        <w:rPr>
          <w:rFonts w:ascii="Times New Roman"/>
          <w:b w:val="false"/>
          <w:i w:val="false"/>
          <w:color w:val="000000"/>
          <w:sz w:val="28"/>
        </w:rPr>
        <w:t>
      12)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782"/>
    <w:bookmarkStart w:name="z37216" w:id="2783"/>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783"/>
    <w:bookmarkStart w:name="z37217" w:id="2784"/>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784"/>
    <w:bookmarkStart w:name="z37218" w:id="2785"/>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27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221" w:id="2786"/>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786"/>
    <w:bookmarkStart w:name="z37222" w:id="2787"/>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2787"/>
    <w:bookmarkStart w:name="z37223" w:id="2788"/>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2788"/>
    <w:bookmarkStart w:name="z37224" w:id="2789"/>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789"/>
    <w:bookmarkStart w:name="z37225" w:id="2790"/>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2790"/>
    <w:bookmarkStart w:name="z37226" w:id="2791"/>
    <w:p>
      <w:pPr>
        <w:spacing w:after="0"/>
        <w:ind w:left="0"/>
        <w:jc w:val="both"/>
      </w:pPr>
      <w:r>
        <w:rPr>
          <w:rFonts w:ascii="Times New Roman"/>
          <w:b w:val="false"/>
          <w:i w:val="false"/>
          <w:color w:val="000000"/>
          <w:sz w:val="28"/>
        </w:rPr>
        <w:t>
      23) инфекциялық емес ауруларды эпидемиологиялық қадағалауды жүзеге асыру;</w:t>
      </w:r>
    </w:p>
    <w:bookmarkEnd w:id="2791"/>
    <w:bookmarkStart w:name="z37227" w:id="2792"/>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2792"/>
    <w:bookmarkStart w:name="z37228" w:id="2793"/>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2793"/>
    <w:bookmarkStart w:name="z37229" w:id="279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2794"/>
    <w:bookmarkStart w:name="z37230" w:id="2795"/>
    <w:p>
      <w:pPr>
        <w:spacing w:after="0"/>
        <w:ind w:left="0"/>
        <w:jc w:val="both"/>
      </w:pPr>
      <w:r>
        <w:rPr>
          <w:rFonts w:ascii="Times New Roman"/>
          <w:b w:val="false"/>
          <w:i w:val="false"/>
          <w:color w:val="000000"/>
          <w:sz w:val="28"/>
        </w:rPr>
        <w:t>
      27) мыналарды:</w:t>
      </w:r>
    </w:p>
    <w:bookmarkEnd w:id="279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231" w:id="2796"/>
    <w:p>
      <w:pPr>
        <w:spacing w:after="0"/>
        <w:ind w:left="0"/>
        <w:jc w:val="both"/>
      </w:pPr>
      <w:r>
        <w:rPr>
          <w:rFonts w:ascii="Times New Roman"/>
          <w:b w:val="false"/>
          <w:i w:val="false"/>
          <w:color w:val="000000"/>
          <w:sz w:val="28"/>
        </w:rPr>
        <w:t>
      28) мыналарды:</w:t>
      </w:r>
    </w:p>
    <w:bookmarkEnd w:id="2796"/>
    <w:bookmarkStart w:name="z37232" w:id="2797"/>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279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233" w:id="279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798"/>
    <w:bookmarkStart w:name="z37234" w:id="2799"/>
    <w:p>
      <w:pPr>
        <w:spacing w:after="0"/>
        <w:ind w:left="0"/>
        <w:jc w:val="both"/>
      </w:pPr>
      <w:r>
        <w:rPr>
          <w:rFonts w:ascii="Times New Roman"/>
          <w:b w:val="false"/>
          <w:i w:val="false"/>
          <w:color w:val="000000"/>
          <w:sz w:val="28"/>
        </w:rPr>
        <w:t>
      29) заңдарда, Қазақстан Республикасы Президентінің және Үкіметінің актілерінде көзделген функцияларды жүзеге асыру.</w:t>
      </w:r>
    </w:p>
    <w:bookmarkEnd w:id="2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28.05.2025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235" w:id="280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800"/>
    <w:bookmarkStart w:name="z37236" w:id="280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801"/>
    <w:bookmarkStart w:name="z37237" w:id="280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802"/>
    <w:bookmarkStart w:name="z37238" w:id="280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803"/>
    <w:bookmarkStart w:name="z37239" w:id="2804"/>
    <w:p>
      <w:pPr>
        <w:spacing w:after="0"/>
        <w:ind w:left="0"/>
        <w:jc w:val="both"/>
      </w:pPr>
      <w:r>
        <w:rPr>
          <w:rFonts w:ascii="Times New Roman"/>
          <w:b w:val="false"/>
          <w:i w:val="false"/>
          <w:color w:val="000000"/>
          <w:sz w:val="28"/>
        </w:rPr>
        <w:t>
      19. Басқарма басшысының өкілеттіктері:</w:t>
      </w:r>
    </w:p>
    <w:bookmarkEnd w:id="2804"/>
    <w:bookmarkStart w:name="z37240" w:id="280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805"/>
    <w:bookmarkStart w:name="z37241" w:id="280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806"/>
    <w:bookmarkStart w:name="z37242" w:id="280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807"/>
    <w:bookmarkStart w:name="z37243" w:id="2808"/>
    <w:p>
      <w:pPr>
        <w:spacing w:after="0"/>
        <w:ind w:left="0"/>
        <w:jc w:val="both"/>
      </w:pPr>
      <w:r>
        <w:rPr>
          <w:rFonts w:ascii="Times New Roman"/>
          <w:b w:val="false"/>
          <w:i w:val="false"/>
          <w:color w:val="000000"/>
          <w:sz w:val="28"/>
        </w:rPr>
        <w:t>
      4) Қазақстан Республикасының халықтың санитариялық-эпидемиологиялық саламаттылығы саласындағы заңнамасына сәйкес өзге де өкілеттіктерді жүзеге асырады.</w:t>
      </w:r>
    </w:p>
    <w:bookmarkEnd w:id="2808"/>
    <w:bookmarkStart w:name="z37244" w:id="280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809"/>
    <w:bookmarkStart w:name="z37245" w:id="281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810"/>
    <w:bookmarkStart w:name="z37246" w:id="2811"/>
    <w:p>
      <w:pPr>
        <w:spacing w:after="0"/>
        <w:ind w:left="0"/>
        <w:jc w:val="left"/>
      </w:pPr>
      <w:r>
        <w:rPr>
          <w:rFonts w:ascii="Times New Roman"/>
          <w:b/>
          <w:i w:val="false"/>
          <w:color w:val="000000"/>
        </w:rPr>
        <w:t xml:space="preserve"> 4-тарау. Басқарманың мүлкі</w:t>
      </w:r>
    </w:p>
    <w:bookmarkEnd w:id="2811"/>
    <w:bookmarkStart w:name="z37247" w:id="281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812"/>
    <w:bookmarkStart w:name="z37248" w:id="281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13"/>
    <w:bookmarkStart w:name="z37249" w:id="281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814"/>
    <w:bookmarkStart w:name="z37250" w:id="281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15"/>
    <w:bookmarkStart w:name="z37251" w:id="2816"/>
    <w:p>
      <w:pPr>
        <w:spacing w:after="0"/>
        <w:ind w:left="0"/>
        <w:jc w:val="left"/>
      </w:pPr>
      <w:r>
        <w:rPr>
          <w:rFonts w:ascii="Times New Roman"/>
          <w:b/>
          <w:i w:val="false"/>
          <w:color w:val="000000"/>
        </w:rPr>
        <w:t xml:space="preserve"> 5-тарау. Басқарманы қайта ұйымдастыру және тарату</w:t>
      </w:r>
    </w:p>
    <w:bookmarkEnd w:id="2816"/>
    <w:bookmarkStart w:name="z37252" w:id="281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20-қосымша</w:t>
            </w:r>
          </w:p>
        </w:tc>
      </w:tr>
    </w:tbl>
    <w:bookmarkStart w:name="z1756" w:id="281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мекемесінің ережесі</w:t>
      </w:r>
    </w:p>
    <w:bookmarkEnd w:id="2818"/>
    <w:p>
      <w:pPr>
        <w:spacing w:after="0"/>
        <w:ind w:left="0"/>
        <w:jc w:val="both"/>
      </w:pPr>
      <w:r>
        <w:rPr>
          <w:rFonts w:ascii="Times New Roman"/>
          <w:b w:val="false"/>
          <w:i w:val="false"/>
          <w:color w:val="ff0000"/>
          <w:sz w:val="28"/>
        </w:rPr>
        <w:t xml:space="preserve">
      Ескерту. 20-қосымша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964" w:id="2819"/>
    <w:p>
      <w:pPr>
        <w:spacing w:after="0"/>
        <w:ind w:left="0"/>
        <w:jc w:val="left"/>
      </w:pPr>
      <w:r>
        <w:rPr>
          <w:rFonts w:ascii="Times New Roman"/>
          <w:b/>
          <w:i w:val="false"/>
          <w:color w:val="000000"/>
        </w:rPr>
        <w:t xml:space="preserve"> 1-тарау. Жалпы ережелер</w:t>
      </w:r>
    </w:p>
    <w:bookmarkEnd w:id="2819"/>
    <w:bookmarkStart w:name="z21965" w:id="282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820"/>
    <w:bookmarkStart w:name="z21966" w:id="282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821"/>
    <w:bookmarkStart w:name="z21967" w:id="282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822"/>
    <w:bookmarkStart w:name="z21968" w:id="282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823"/>
    <w:bookmarkStart w:name="z21969" w:id="282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824"/>
    <w:bookmarkStart w:name="z21970" w:id="282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825"/>
    <w:bookmarkStart w:name="z21971" w:id="282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826"/>
    <w:bookmarkStart w:name="z21972" w:id="2827"/>
    <w:p>
      <w:pPr>
        <w:spacing w:after="0"/>
        <w:ind w:left="0"/>
        <w:jc w:val="both"/>
      </w:pPr>
      <w:r>
        <w:rPr>
          <w:rFonts w:ascii="Times New Roman"/>
          <w:b w:val="false"/>
          <w:i w:val="false"/>
          <w:color w:val="000000"/>
          <w:sz w:val="28"/>
        </w:rPr>
        <w:t>
      8. Заңды тұлғаның орналасқан жері – индекс 030012, Қазақстан Республикасы, Ақтөбе облысы, Ақтөбе қаласы, Астана ауданы, Сәңкібай батыр даңғылы, 1 үй.</w:t>
      </w:r>
    </w:p>
    <w:bookmarkEnd w:id="2827"/>
    <w:bookmarkStart w:name="z21973" w:id="282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w:t>
      </w:r>
    </w:p>
    <w:bookmarkEnd w:id="2828"/>
    <w:bookmarkStart w:name="z21974" w:id="282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29"/>
    <w:bookmarkStart w:name="z21975" w:id="283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30"/>
    <w:bookmarkStart w:name="z21976" w:id="283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831"/>
    <w:bookmarkStart w:name="z21977" w:id="283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832"/>
    <w:bookmarkStart w:name="z21978" w:id="283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833"/>
    <w:bookmarkStart w:name="z21979" w:id="2834"/>
    <w:p>
      <w:pPr>
        <w:spacing w:after="0"/>
        <w:ind w:left="0"/>
        <w:jc w:val="both"/>
      </w:pPr>
      <w:r>
        <w:rPr>
          <w:rFonts w:ascii="Times New Roman"/>
          <w:b w:val="false"/>
          <w:i w:val="false"/>
          <w:color w:val="000000"/>
          <w:sz w:val="28"/>
        </w:rPr>
        <w:t>
      13. Міндеттері:</w:t>
      </w:r>
    </w:p>
    <w:bookmarkEnd w:id="2834"/>
    <w:bookmarkStart w:name="z21980" w:id="283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835"/>
    <w:bookmarkStart w:name="z21981" w:id="283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836"/>
    <w:bookmarkStart w:name="z21982" w:id="283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837"/>
    <w:bookmarkStart w:name="z21983" w:id="2838"/>
    <w:p>
      <w:pPr>
        <w:spacing w:after="0"/>
        <w:ind w:left="0"/>
        <w:jc w:val="both"/>
      </w:pPr>
      <w:r>
        <w:rPr>
          <w:rFonts w:ascii="Times New Roman"/>
          <w:b w:val="false"/>
          <w:i w:val="false"/>
          <w:color w:val="000000"/>
          <w:sz w:val="28"/>
        </w:rPr>
        <w:t>
      14. Құқықтары мен міндеттері:</w:t>
      </w:r>
    </w:p>
    <w:bookmarkEnd w:id="2838"/>
    <w:bookmarkStart w:name="z21984" w:id="283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839"/>
    <w:bookmarkStart w:name="z21985" w:id="284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840"/>
    <w:bookmarkStart w:name="z21986" w:id="284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841"/>
    <w:bookmarkStart w:name="z21987" w:id="284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842"/>
    <w:bookmarkStart w:name="z21988" w:id="284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843"/>
    <w:bookmarkStart w:name="z21989" w:id="284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844"/>
    <w:bookmarkStart w:name="z21990" w:id="284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845"/>
    <w:bookmarkStart w:name="z21991" w:id="284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846"/>
    <w:bookmarkStart w:name="z21992" w:id="284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847"/>
    <w:bookmarkStart w:name="z21993" w:id="2848"/>
    <w:p>
      <w:pPr>
        <w:spacing w:after="0"/>
        <w:ind w:left="0"/>
        <w:jc w:val="both"/>
      </w:pPr>
      <w:r>
        <w:rPr>
          <w:rFonts w:ascii="Times New Roman"/>
          <w:b w:val="false"/>
          <w:i w:val="false"/>
          <w:color w:val="000000"/>
          <w:sz w:val="28"/>
        </w:rPr>
        <w:t>
      15. Функциялары:</w:t>
      </w:r>
    </w:p>
    <w:bookmarkEnd w:id="2848"/>
    <w:bookmarkStart w:name="z21994" w:id="2849"/>
    <w:p>
      <w:pPr>
        <w:spacing w:after="0"/>
        <w:ind w:left="0"/>
        <w:jc w:val="both"/>
      </w:pPr>
      <w:r>
        <w:rPr>
          <w:rFonts w:ascii="Times New Roman"/>
          <w:b w:val="false"/>
          <w:i w:val="false"/>
          <w:color w:val="000000"/>
          <w:sz w:val="28"/>
        </w:rPr>
        <w:t>
      1) реттелетін салада мемлекеттік саясатты іске асыру;</w:t>
      </w:r>
    </w:p>
    <w:bookmarkEnd w:id="2849"/>
    <w:bookmarkStart w:name="z21995" w:id="285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850"/>
    <w:bookmarkStart w:name="z21996" w:id="285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851"/>
    <w:bookmarkStart w:name="z21997" w:id="285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852"/>
    <w:bookmarkStart w:name="z21998" w:id="285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853"/>
    <w:bookmarkStart w:name="z21999" w:id="285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85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000" w:id="285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85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001" w:id="285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856"/>
    <w:bookmarkStart w:name="z22002" w:id="285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857"/>
    <w:bookmarkStart w:name="z22003" w:id="285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858"/>
    <w:bookmarkStart w:name="z22004" w:id="285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006" w:id="286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860"/>
    <w:bookmarkStart w:name="z22007" w:id="286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861"/>
    <w:bookmarkStart w:name="z22008" w:id="286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862"/>
    <w:bookmarkStart w:name="z22009" w:id="286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012" w:id="286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864"/>
    <w:bookmarkStart w:name="z22013" w:id="286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865"/>
    <w:bookmarkStart w:name="z22014" w:id="286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866"/>
    <w:bookmarkStart w:name="z22015" w:id="286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867"/>
    <w:bookmarkStart w:name="z22016" w:id="286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868"/>
    <w:bookmarkStart w:name="z22017" w:id="286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869"/>
    <w:bookmarkStart w:name="z22018" w:id="287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870"/>
    <w:bookmarkStart w:name="z22019" w:id="287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871"/>
    <w:bookmarkStart w:name="z22020" w:id="287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872"/>
    <w:bookmarkStart w:name="z22021" w:id="287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87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022" w:id="2874"/>
    <w:p>
      <w:pPr>
        <w:spacing w:after="0"/>
        <w:ind w:left="0"/>
        <w:jc w:val="both"/>
      </w:pPr>
      <w:r>
        <w:rPr>
          <w:rFonts w:ascii="Times New Roman"/>
          <w:b w:val="false"/>
          <w:i w:val="false"/>
          <w:color w:val="000000"/>
          <w:sz w:val="28"/>
        </w:rPr>
        <w:t>
      29) мыналарды:</w:t>
      </w:r>
    </w:p>
    <w:bookmarkEnd w:id="2874"/>
    <w:bookmarkStart w:name="z22023" w:id="287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87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024" w:id="287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876"/>
    <w:bookmarkStart w:name="z22025" w:id="287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8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026" w:id="287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878"/>
    <w:bookmarkStart w:name="z22027" w:id="287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879"/>
    <w:bookmarkStart w:name="z22028" w:id="288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880"/>
    <w:bookmarkStart w:name="z22029" w:id="288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881"/>
    <w:bookmarkStart w:name="z22030" w:id="2882"/>
    <w:p>
      <w:pPr>
        <w:spacing w:after="0"/>
        <w:ind w:left="0"/>
        <w:jc w:val="both"/>
      </w:pPr>
      <w:r>
        <w:rPr>
          <w:rFonts w:ascii="Times New Roman"/>
          <w:b w:val="false"/>
          <w:i w:val="false"/>
          <w:color w:val="000000"/>
          <w:sz w:val="28"/>
        </w:rPr>
        <w:t>
      19. Басқарма басшысының өкілеттіктері:</w:t>
      </w:r>
    </w:p>
    <w:bookmarkEnd w:id="2882"/>
    <w:bookmarkStart w:name="z22031" w:id="288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883"/>
    <w:bookmarkStart w:name="z22032" w:id="288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884"/>
    <w:bookmarkStart w:name="z22033" w:id="288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885"/>
    <w:bookmarkStart w:name="z22034" w:id="288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886"/>
    <w:bookmarkStart w:name="z22035" w:id="288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887"/>
    <w:bookmarkStart w:name="z22036" w:id="288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888"/>
    <w:bookmarkStart w:name="z22037" w:id="2889"/>
    <w:p>
      <w:pPr>
        <w:spacing w:after="0"/>
        <w:ind w:left="0"/>
        <w:jc w:val="left"/>
      </w:pPr>
      <w:r>
        <w:rPr>
          <w:rFonts w:ascii="Times New Roman"/>
          <w:b/>
          <w:i w:val="false"/>
          <w:color w:val="000000"/>
        </w:rPr>
        <w:t xml:space="preserve"> 4-тарау. Басқарманың мүлкі</w:t>
      </w:r>
    </w:p>
    <w:bookmarkEnd w:id="2889"/>
    <w:bookmarkStart w:name="z22038" w:id="289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890"/>
    <w:bookmarkStart w:name="z22039" w:id="289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91"/>
    <w:bookmarkStart w:name="z22040" w:id="289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892"/>
    <w:bookmarkStart w:name="z22041" w:id="289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93"/>
    <w:bookmarkStart w:name="z22042" w:id="2894"/>
    <w:p>
      <w:pPr>
        <w:spacing w:after="0"/>
        <w:ind w:left="0"/>
        <w:jc w:val="left"/>
      </w:pPr>
      <w:r>
        <w:rPr>
          <w:rFonts w:ascii="Times New Roman"/>
          <w:b/>
          <w:i w:val="false"/>
          <w:color w:val="000000"/>
        </w:rPr>
        <w:t xml:space="preserve"> 5-тарау. Басқарманы қайта ұйымдастыру және тарату</w:t>
      </w:r>
    </w:p>
    <w:bookmarkEnd w:id="2894"/>
    <w:bookmarkStart w:name="z22043" w:id="289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21-қосымша</w:t>
            </w:r>
          </w:p>
        </w:tc>
      </w:tr>
    </w:tbl>
    <w:bookmarkStart w:name="z1832" w:id="289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мекемесінің ережесі</w:t>
      </w:r>
    </w:p>
    <w:bookmarkEnd w:id="2896"/>
    <w:p>
      <w:pPr>
        <w:spacing w:after="0"/>
        <w:ind w:left="0"/>
        <w:jc w:val="both"/>
      </w:pPr>
      <w:r>
        <w:rPr>
          <w:rFonts w:ascii="Times New Roman"/>
          <w:b w:val="false"/>
          <w:i w:val="false"/>
          <w:color w:val="ff0000"/>
          <w:sz w:val="28"/>
        </w:rPr>
        <w:t xml:space="preserve">
      Ескерту. 21-қосымша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044" w:id="2897"/>
    <w:p>
      <w:pPr>
        <w:spacing w:after="0"/>
        <w:ind w:left="0"/>
        <w:jc w:val="left"/>
      </w:pPr>
      <w:r>
        <w:rPr>
          <w:rFonts w:ascii="Times New Roman"/>
          <w:b/>
          <w:i w:val="false"/>
          <w:color w:val="000000"/>
        </w:rPr>
        <w:t xml:space="preserve"> 1-тарау. Жалпы ережелер</w:t>
      </w:r>
    </w:p>
    <w:bookmarkEnd w:id="2897"/>
    <w:bookmarkStart w:name="z22045" w:id="289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898"/>
    <w:bookmarkStart w:name="z22046" w:id="289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899"/>
    <w:bookmarkStart w:name="z22047" w:id="290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900"/>
    <w:bookmarkStart w:name="z22048" w:id="290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901"/>
    <w:bookmarkStart w:name="z22049" w:id="290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902"/>
    <w:bookmarkStart w:name="z22050" w:id="290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903"/>
    <w:bookmarkStart w:name="z22051" w:id="290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904"/>
    <w:bookmarkStart w:name="z22052" w:id="2905"/>
    <w:p>
      <w:pPr>
        <w:spacing w:after="0"/>
        <w:ind w:left="0"/>
        <w:jc w:val="both"/>
      </w:pPr>
      <w:r>
        <w:rPr>
          <w:rFonts w:ascii="Times New Roman"/>
          <w:b w:val="false"/>
          <w:i w:val="false"/>
          <w:color w:val="000000"/>
          <w:sz w:val="28"/>
        </w:rPr>
        <w:t>
      8. Заңды тұлғаның орналасқан жері – индекс 030200, Қазақстан Республикасы, Ақтөбе облысы, Алға ауданы, Алға қаласы, Уәлиханов көшесі, 1А үй.</w:t>
      </w:r>
    </w:p>
    <w:bookmarkEnd w:id="2905"/>
    <w:bookmarkStart w:name="z22053" w:id="290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w:t>
      </w:r>
    </w:p>
    <w:bookmarkEnd w:id="2906"/>
    <w:bookmarkStart w:name="z22054" w:id="290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07"/>
    <w:bookmarkStart w:name="z22055" w:id="290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08"/>
    <w:bookmarkStart w:name="z22056" w:id="290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909"/>
    <w:bookmarkStart w:name="z22057" w:id="291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910"/>
    <w:bookmarkStart w:name="z22058" w:id="291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911"/>
    <w:bookmarkStart w:name="z22059" w:id="2912"/>
    <w:p>
      <w:pPr>
        <w:spacing w:after="0"/>
        <w:ind w:left="0"/>
        <w:jc w:val="both"/>
      </w:pPr>
      <w:r>
        <w:rPr>
          <w:rFonts w:ascii="Times New Roman"/>
          <w:b w:val="false"/>
          <w:i w:val="false"/>
          <w:color w:val="000000"/>
          <w:sz w:val="28"/>
        </w:rPr>
        <w:t>
      13. Міндеттері:</w:t>
      </w:r>
    </w:p>
    <w:bookmarkEnd w:id="2912"/>
    <w:bookmarkStart w:name="z22060" w:id="291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913"/>
    <w:bookmarkStart w:name="z22061" w:id="291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914"/>
    <w:bookmarkStart w:name="z22062" w:id="291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915"/>
    <w:bookmarkStart w:name="z22063" w:id="2916"/>
    <w:p>
      <w:pPr>
        <w:spacing w:after="0"/>
        <w:ind w:left="0"/>
        <w:jc w:val="both"/>
      </w:pPr>
      <w:r>
        <w:rPr>
          <w:rFonts w:ascii="Times New Roman"/>
          <w:b w:val="false"/>
          <w:i w:val="false"/>
          <w:color w:val="000000"/>
          <w:sz w:val="28"/>
        </w:rPr>
        <w:t>
      14. Құқықтары мен міндеттері:</w:t>
      </w:r>
    </w:p>
    <w:bookmarkEnd w:id="2916"/>
    <w:bookmarkStart w:name="z22064" w:id="291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917"/>
    <w:bookmarkStart w:name="z22065" w:id="291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918"/>
    <w:bookmarkStart w:name="z22066" w:id="291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919"/>
    <w:bookmarkStart w:name="z22067" w:id="292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920"/>
    <w:bookmarkStart w:name="z22068" w:id="292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921"/>
    <w:bookmarkStart w:name="z22069" w:id="292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922"/>
    <w:bookmarkStart w:name="z22070" w:id="292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923"/>
    <w:bookmarkStart w:name="z22071" w:id="292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924"/>
    <w:bookmarkStart w:name="z22072" w:id="292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925"/>
    <w:bookmarkStart w:name="z22073" w:id="2926"/>
    <w:p>
      <w:pPr>
        <w:spacing w:after="0"/>
        <w:ind w:left="0"/>
        <w:jc w:val="both"/>
      </w:pPr>
      <w:r>
        <w:rPr>
          <w:rFonts w:ascii="Times New Roman"/>
          <w:b w:val="false"/>
          <w:i w:val="false"/>
          <w:color w:val="000000"/>
          <w:sz w:val="28"/>
        </w:rPr>
        <w:t>
      15. Функциялары:</w:t>
      </w:r>
    </w:p>
    <w:bookmarkEnd w:id="2926"/>
    <w:bookmarkStart w:name="z22074" w:id="2927"/>
    <w:p>
      <w:pPr>
        <w:spacing w:after="0"/>
        <w:ind w:left="0"/>
        <w:jc w:val="both"/>
      </w:pPr>
      <w:r>
        <w:rPr>
          <w:rFonts w:ascii="Times New Roman"/>
          <w:b w:val="false"/>
          <w:i w:val="false"/>
          <w:color w:val="000000"/>
          <w:sz w:val="28"/>
        </w:rPr>
        <w:t>
      1) реттелетін салада мемлекеттік саясатты іске асыру;</w:t>
      </w:r>
    </w:p>
    <w:bookmarkEnd w:id="2927"/>
    <w:bookmarkStart w:name="z22075" w:id="292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928"/>
    <w:bookmarkStart w:name="z22076" w:id="292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929"/>
    <w:bookmarkStart w:name="z22077" w:id="293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930"/>
    <w:bookmarkStart w:name="z22078" w:id="293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931"/>
    <w:bookmarkStart w:name="z22079" w:id="293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93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080" w:id="293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93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081" w:id="293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934"/>
    <w:bookmarkStart w:name="z22082" w:id="293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935"/>
    <w:bookmarkStart w:name="z22083" w:id="293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936"/>
    <w:bookmarkStart w:name="z22084" w:id="293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086" w:id="293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938"/>
    <w:bookmarkStart w:name="z22087" w:id="293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939"/>
    <w:bookmarkStart w:name="z22088" w:id="294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940"/>
    <w:bookmarkStart w:name="z22089" w:id="294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9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092" w:id="294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942"/>
    <w:bookmarkStart w:name="z22093" w:id="294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943"/>
    <w:bookmarkStart w:name="z22094" w:id="294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944"/>
    <w:bookmarkStart w:name="z22095" w:id="294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945"/>
    <w:bookmarkStart w:name="z22096" w:id="294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946"/>
    <w:bookmarkStart w:name="z22097" w:id="294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947"/>
    <w:bookmarkStart w:name="z22098" w:id="294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948"/>
    <w:bookmarkStart w:name="z22099" w:id="294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949"/>
    <w:bookmarkStart w:name="z22100" w:id="295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950"/>
    <w:bookmarkStart w:name="z22101" w:id="295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95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102" w:id="2952"/>
    <w:p>
      <w:pPr>
        <w:spacing w:after="0"/>
        <w:ind w:left="0"/>
        <w:jc w:val="both"/>
      </w:pPr>
      <w:r>
        <w:rPr>
          <w:rFonts w:ascii="Times New Roman"/>
          <w:b w:val="false"/>
          <w:i w:val="false"/>
          <w:color w:val="000000"/>
          <w:sz w:val="28"/>
        </w:rPr>
        <w:t>
      29) мыналарды:</w:t>
      </w:r>
    </w:p>
    <w:bookmarkEnd w:id="2952"/>
    <w:bookmarkStart w:name="z22103" w:id="295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95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104" w:id="295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954"/>
    <w:bookmarkStart w:name="z22105" w:id="295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106" w:id="295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956"/>
    <w:bookmarkStart w:name="z22107" w:id="295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957"/>
    <w:bookmarkStart w:name="z22108" w:id="295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958"/>
    <w:bookmarkStart w:name="z22109" w:id="295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959"/>
    <w:bookmarkStart w:name="z22110" w:id="2960"/>
    <w:p>
      <w:pPr>
        <w:spacing w:after="0"/>
        <w:ind w:left="0"/>
        <w:jc w:val="both"/>
      </w:pPr>
      <w:r>
        <w:rPr>
          <w:rFonts w:ascii="Times New Roman"/>
          <w:b w:val="false"/>
          <w:i w:val="false"/>
          <w:color w:val="000000"/>
          <w:sz w:val="28"/>
        </w:rPr>
        <w:t>
      19. Басқарма басшысының өкілеттіктері:</w:t>
      </w:r>
    </w:p>
    <w:bookmarkEnd w:id="2960"/>
    <w:bookmarkStart w:name="z22111" w:id="296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961"/>
    <w:bookmarkStart w:name="z22112" w:id="296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962"/>
    <w:bookmarkStart w:name="z22113" w:id="296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963"/>
    <w:bookmarkStart w:name="z22114" w:id="296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964"/>
    <w:bookmarkStart w:name="z22115" w:id="296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965"/>
    <w:bookmarkStart w:name="z22116" w:id="296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966"/>
    <w:bookmarkStart w:name="z22117" w:id="2967"/>
    <w:p>
      <w:pPr>
        <w:spacing w:after="0"/>
        <w:ind w:left="0"/>
        <w:jc w:val="left"/>
      </w:pPr>
      <w:r>
        <w:rPr>
          <w:rFonts w:ascii="Times New Roman"/>
          <w:b/>
          <w:i w:val="false"/>
          <w:color w:val="000000"/>
        </w:rPr>
        <w:t xml:space="preserve"> 4-тарау. Басқарманың мүлкі</w:t>
      </w:r>
    </w:p>
    <w:bookmarkEnd w:id="2967"/>
    <w:bookmarkStart w:name="z22118" w:id="296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968"/>
    <w:bookmarkStart w:name="z22119" w:id="296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69"/>
    <w:bookmarkStart w:name="z22120" w:id="297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970"/>
    <w:bookmarkStart w:name="z22121" w:id="297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971"/>
    <w:bookmarkStart w:name="z22122" w:id="2972"/>
    <w:p>
      <w:pPr>
        <w:spacing w:after="0"/>
        <w:ind w:left="0"/>
        <w:jc w:val="left"/>
      </w:pPr>
      <w:r>
        <w:rPr>
          <w:rFonts w:ascii="Times New Roman"/>
          <w:b/>
          <w:i w:val="false"/>
          <w:color w:val="000000"/>
        </w:rPr>
        <w:t xml:space="preserve"> 5-тарау. Басқарманы қайта ұйымдастыру және тарату</w:t>
      </w:r>
    </w:p>
    <w:bookmarkEnd w:id="2972"/>
    <w:bookmarkStart w:name="z22123" w:id="297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22-қосымша</w:t>
            </w:r>
          </w:p>
        </w:tc>
      </w:tr>
    </w:tbl>
    <w:bookmarkStart w:name="z1908" w:id="297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мекемесінің ережесі</w:t>
      </w:r>
    </w:p>
    <w:bookmarkEnd w:id="2974"/>
    <w:p>
      <w:pPr>
        <w:spacing w:after="0"/>
        <w:ind w:left="0"/>
        <w:jc w:val="both"/>
      </w:pPr>
      <w:r>
        <w:rPr>
          <w:rFonts w:ascii="Times New Roman"/>
          <w:b w:val="false"/>
          <w:i w:val="false"/>
          <w:color w:val="ff0000"/>
          <w:sz w:val="28"/>
        </w:rPr>
        <w:t xml:space="preserve">
      Ескерту. 22-қосымша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124" w:id="2975"/>
    <w:p>
      <w:pPr>
        <w:spacing w:after="0"/>
        <w:ind w:left="0"/>
        <w:jc w:val="left"/>
      </w:pPr>
      <w:r>
        <w:rPr>
          <w:rFonts w:ascii="Times New Roman"/>
          <w:b/>
          <w:i w:val="false"/>
          <w:color w:val="000000"/>
        </w:rPr>
        <w:t xml:space="preserve"> 1-тарау. Жалпы ережелер</w:t>
      </w:r>
    </w:p>
    <w:bookmarkEnd w:id="2975"/>
    <w:bookmarkStart w:name="z22125" w:id="297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976"/>
    <w:bookmarkStart w:name="z22126" w:id="297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977"/>
    <w:bookmarkStart w:name="z22127" w:id="297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978"/>
    <w:bookmarkStart w:name="z22128" w:id="297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979"/>
    <w:bookmarkStart w:name="z22129" w:id="298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980"/>
    <w:bookmarkStart w:name="z22130" w:id="298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981"/>
    <w:bookmarkStart w:name="z22131" w:id="298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982"/>
    <w:bookmarkStart w:name="z22132" w:id="2983"/>
    <w:p>
      <w:pPr>
        <w:spacing w:after="0"/>
        <w:ind w:left="0"/>
        <w:jc w:val="both"/>
      </w:pPr>
      <w:r>
        <w:rPr>
          <w:rFonts w:ascii="Times New Roman"/>
          <w:b w:val="false"/>
          <w:i w:val="false"/>
          <w:color w:val="000000"/>
          <w:sz w:val="28"/>
        </w:rPr>
        <w:t>
      8. Заңды тұлғаның орналасқан жері – индекс 030100, Қазақстан Республикасы, Ақтөбе облысы, Әйтеке би ауданы, Темірбек Жүргенов ауылдық округі, Темірбек Жүргенов ауылы, Жібек жолы көшесі, 16В үй.</w:t>
      </w:r>
    </w:p>
    <w:bookmarkEnd w:id="2983"/>
    <w:bookmarkStart w:name="z22133" w:id="298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w:t>
      </w:r>
    </w:p>
    <w:bookmarkEnd w:id="2984"/>
    <w:bookmarkStart w:name="z22134" w:id="29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85"/>
    <w:bookmarkStart w:name="z22135" w:id="298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86"/>
    <w:bookmarkStart w:name="z22136" w:id="298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987"/>
    <w:bookmarkStart w:name="z22137" w:id="298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988"/>
    <w:bookmarkStart w:name="z22138" w:id="298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989"/>
    <w:bookmarkStart w:name="z22139" w:id="2990"/>
    <w:p>
      <w:pPr>
        <w:spacing w:after="0"/>
        <w:ind w:left="0"/>
        <w:jc w:val="both"/>
      </w:pPr>
      <w:r>
        <w:rPr>
          <w:rFonts w:ascii="Times New Roman"/>
          <w:b w:val="false"/>
          <w:i w:val="false"/>
          <w:color w:val="000000"/>
          <w:sz w:val="28"/>
        </w:rPr>
        <w:t>
      13. Міндеттері:</w:t>
      </w:r>
    </w:p>
    <w:bookmarkEnd w:id="2990"/>
    <w:bookmarkStart w:name="z22140" w:id="299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991"/>
    <w:bookmarkStart w:name="z22141" w:id="299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992"/>
    <w:bookmarkStart w:name="z22142" w:id="299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993"/>
    <w:bookmarkStart w:name="z22143" w:id="2994"/>
    <w:p>
      <w:pPr>
        <w:spacing w:after="0"/>
        <w:ind w:left="0"/>
        <w:jc w:val="both"/>
      </w:pPr>
      <w:r>
        <w:rPr>
          <w:rFonts w:ascii="Times New Roman"/>
          <w:b w:val="false"/>
          <w:i w:val="false"/>
          <w:color w:val="000000"/>
          <w:sz w:val="28"/>
        </w:rPr>
        <w:t>
      14. Құқықтары мен міндеттері:</w:t>
      </w:r>
    </w:p>
    <w:bookmarkEnd w:id="2994"/>
    <w:bookmarkStart w:name="z22144" w:id="299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995"/>
    <w:bookmarkStart w:name="z22145" w:id="299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996"/>
    <w:bookmarkStart w:name="z22146" w:id="299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997"/>
    <w:bookmarkStart w:name="z22147" w:id="299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998"/>
    <w:bookmarkStart w:name="z22148" w:id="299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999"/>
    <w:bookmarkStart w:name="z22149" w:id="300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000"/>
    <w:bookmarkStart w:name="z22150" w:id="300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001"/>
    <w:bookmarkStart w:name="z22151" w:id="300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002"/>
    <w:bookmarkStart w:name="z22152" w:id="300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003"/>
    <w:bookmarkStart w:name="z22153" w:id="3004"/>
    <w:p>
      <w:pPr>
        <w:spacing w:after="0"/>
        <w:ind w:left="0"/>
        <w:jc w:val="both"/>
      </w:pPr>
      <w:r>
        <w:rPr>
          <w:rFonts w:ascii="Times New Roman"/>
          <w:b w:val="false"/>
          <w:i w:val="false"/>
          <w:color w:val="000000"/>
          <w:sz w:val="28"/>
        </w:rPr>
        <w:t>
      15. Функциялары:</w:t>
      </w:r>
    </w:p>
    <w:bookmarkEnd w:id="3004"/>
    <w:bookmarkStart w:name="z22154" w:id="3005"/>
    <w:p>
      <w:pPr>
        <w:spacing w:after="0"/>
        <w:ind w:left="0"/>
        <w:jc w:val="both"/>
      </w:pPr>
      <w:r>
        <w:rPr>
          <w:rFonts w:ascii="Times New Roman"/>
          <w:b w:val="false"/>
          <w:i w:val="false"/>
          <w:color w:val="000000"/>
          <w:sz w:val="28"/>
        </w:rPr>
        <w:t>
      1) реттелетін салада мемлекеттік саясатты іске асыру;</w:t>
      </w:r>
    </w:p>
    <w:bookmarkEnd w:id="3005"/>
    <w:bookmarkStart w:name="z22155" w:id="300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006"/>
    <w:bookmarkStart w:name="z22156" w:id="300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007"/>
    <w:bookmarkStart w:name="z22157" w:id="300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008"/>
    <w:bookmarkStart w:name="z22158" w:id="300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009"/>
    <w:bookmarkStart w:name="z22159" w:id="301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01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160" w:id="301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01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161" w:id="301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012"/>
    <w:bookmarkStart w:name="z22162" w:id="301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013"/>
    <w:bookmarkStart w:name="z22163" w:id="301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014"/>
    <w:bookmarkStart w:name="z22164" w:id="301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166" w:id="301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016"/>
    <w:bookmarkStart w:name="z22167" w:id="301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017"/>
    <w:bookmarkStart w:name="z22168" w:id="301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018"/>
    <w:bookmarkStart w:name="z22169" w:id="301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0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172" w:id="30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020"/>
    <w:bookmarkStart w:name="z22173" w:id="30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021"/>
    <w:bookmarkStart w:name="z22174" w:id="30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022"/>
    <w:bookmarkStart w:name="z22175" w:id="30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023"/>
    <w:bookmarkStart w:name="z22176" w:id="30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024"/>
    <w:bookmarkStart w:name="z22177" w:id="302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025"/>
    <w:bookmarkStart w:name="z22178" w:id="30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026"/>
    <w:bookmarkStart w:name="z22179" w:id="30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027"/>
    <w:bookmarkStart w:name="z22180" w:id="30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028"/>
    <w:bookmarkStart w:name="z22181" w:id="30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02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182" w:id="3030"/>
    <w:p>
      <w:pPr>
        <w:spacing w:after="0"/>
        <w:ind w:left="0"/>
        <w:jc w:val="both"/>
      </w:pPr>
      <w:r>
        <w:rPr>
          <w:rFonts w:ascii="Times New Roman"/>
          <w:b w:val="false"/>
          <w:i w:val="false"/>
          <w:color w:val="000000"/>
          <w:sz w:val="28"/>
        </w:rPr>
        <w:t>
      29) мыналарды:</w:t>
      </w:r>
    </w:p>
    <w:bookmarkEnd w:id="3030"/>
    <w:bookmarkStart w:name="z22183" w:id="30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03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184" w:id="30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032"/>
    <w:bookmarkStart w:name="z22185" w:id="30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186" w:id="30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034"/>
    <w:bookmarkStart w:name="z22187" w:id="30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035"/>
    <w:bookmarkStart w:name="z22188" w:id="30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036"/>
    <w:bookmarkStart w:name="z22189" w:id="30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037"/>
    <w:bookmarkStart w:name="z22190" w:id="3038"/>
    <w:p>
      <w:pPr>
        <w:spacing w:after="0"/>
        <w:ind w:left="0"/>
        <w:jc w:val="both"/>
      </w:pPr>
      <w:r>
        <w:rPr>
          <w:rFonts w:ascii="Times New Roman"/>
          <w:b w:val="false"/>
          <w:i w:val="false"/>
          <w:color w:val="000000"/>
          <w:sz w:val="28"/>
        </w:rPr>
        <w:t>
      19. Басқарма басшысының өкілеттіктері:</w:t>
      </w:r>
    </w:p>
    <w:bookmarkEnd w:id="3038"/>
    <w:bookmarkStart w:name="z22191" w:id="30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039"/>
    <w:bookmarkStart w:name="z22192" w:id="30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040"/>
    <w:bookmarkStart w:name="z22193" w:id="30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041"/>
    <w:bookmarkStart w:name="z22194" w:id="30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042"/>
    <w:bookmarkStart w:name="z22195" w:id="30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043"/>
    <w:bookmarkStart w:name="z22196" w:id="30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044"/>
    <w:bookmarkStart w:name="z22197" w:id="3045"/>
    <w:p>
      <w:pPr>
        <w:spacing w:after="0"/>
        <w:ind w:left="0"/>
        <w:jc w:val="left"/>
      </w:pPr>
      <w:r>
        <w:rPr>
          <w:rFonts w:ascii="Times New Roman"/>
          <w:b/>
          <w:i w:val="false"/>
          <w:color w:val="000000"/>
        </w:rPr>
        <w:t xml:space="preserve"> 4-тарау. Басқарманың мүлкі</w:t>
      </w:r>
    </w:p>
    <w:bookmarkEnd w:id="3045"/>
    <w:bookmarkStart w:name="z22198" w:id="30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046"/>
    <w:bookmarkStart w:name="z22199" w:id="30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047"/>
    <w:bookmarkStart w:name="z22200" w:id="30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048"/>
    <w:bookmarkStart w:name="z22201" w:id="30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049"/>
    <w:bookmarkStart w:name="z22202" w:id="3050"/>
    <w:p>
      <w:pPr>
        <w:spacing w:after="0"/>
        <w:ind w:left="0"/>
        <w:jc w:val="left"/>
      </w:pPr>
      <w:r>
        <w:rPr>
          <w:rFonts w:ascii="Times New Roman"/>
          <w:b/>
          <w:i w:val="false"/>
          <w:color w:val="000000"/>
        </w:rPr>
        <w:t xml:space="preserve"> 5-тарау. Басқарманы қайта ұйымдастыру және тарату</w:t>
      </w:r>
    </w:p>
    <w:bookmarkEnd w:id="3050"/>
    <w:bookmarkStart w:name="z22203" w:id="30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0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23-қосымша</w:t>
            </w:r>
          </w:p>
        </w:tc>
      </w:tr>
    </w:tbl>
    <w:bookmarkStart w:name="z1983" w:id="30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мекемесінің ережесі</w:t>
      </w:r>
    </w:p>
    <w:bookmarkEnd w:id="3052"/>
    <w:p>
      <w:pPr>
        <w:spacing w:after="0"/>
        <w:ind w:left="0"/>
        <w:jc w:val="both"/>
      </w:pPr>
      <w:r>
        <w:rPr>
          <w:rFonts w:ascii="Times New Roman"/>
          <w:b w:val="false"/>
          <w:i w:val="false"/>
          <w:color w:val="ff0000"/>
          <w:sz w:val="28"/>
        </w:rPr>
        <w:t xml:space="preserve">
      Ескерту. 23-қосымша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204" w:id="3053"/>
    <w:p>
      <w:pPr>
        <w:spacing w:after="0"/>
        <w:ind w:left="0"/>
        <w:jc w:val="left"/>
      </w:pPr>
      <w:r>
        <w:rPr>
          <w:rFonts w:ascii="Times New Roman"/>
          <w:b/>
          <w:i w:val="false"/>
          <w:color w:val="000000"/>
        </w:rPr>
        <w:t xml:space="preserve"> 1-тарау. Жалпы ережелер</w:t>
      </w:r>
    </w:p>
    <w:bookmarkEnd w:id="3053"/>
    <w:bookmarkStart w:name="z22205" w:id="30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054"/>
    <w:bookmarkStart w:name="z22206" w:id="30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055"/>
    <w:bookmarkStart w:name="z22207" w:id="30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056"/>
    <w:bookmarkStart w:name="z22208" w:id="30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057"/>
    <w:bookmarkStart w:name="z22209" w:id="30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058"/>
    <w:bookmarkStart w:name="z22210" w:id="30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059"/>
    <w:bookmarkStart w:name="z22211" w:id="30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060"/>
    <w:bookmarkStart w:name="z22212" w:id="3061"/>
    <w:p>
      <w:pPr>
        <w:spacing w:after="0"/>
        <w:ind w:left="0"/>
        <w:jc w:val="both"/>
      </w:pPr>
      <w:r>
        <w:rPr>
          <w:rFonts w:ascii="Times New Roman"/>
          <w:b w:val="false"/>
          <w:i w:val="false"/>
          <w:color w:val="000000"/>
          <w:sz w:val="28"/>
        </w:rPr>
        <w:t>
      8. Заңды тұлғаның орналасқан жері – индекс 030300, Қазақстан Республикасы, Ақтөбе облысы, Байғанин ауданы, Қарауылкелді ауылдық округі, Қарауылкелді ауылы, Барақ Батыр көшесі, 37 құрылыс, 4 пәтер.</w:t>
      </w:r>
    </w:p>
    <w:bookmarkEnd w:id="3061"/>
    <w:bookmarkStart w:name="z22213" w:id="30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w:t>
      </w:r>
    </w:p>
    <w:bookmarkEnd w:id="3062"/>
    <w:bookmarkStart w:name="z22214" w:id="30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063"/>
    <w:bookmarkStart w:name="z22215" w:id="30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064"/>
    <w:bookmarkStart w:name="z22216" w:id="30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065"/>
    <w:bookmarkStart w:name="z22217" w:id="30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066"/>
    <w:bookmarkStart w:name="z22218" w:id="30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067"/>
    <w:bookmarkStart w:name="z22219" w:id="3068"/>
    <w:p>
      <w:pPr>
        <w:spacing w:after="0"/>
        <w:ind w:left="0"/>
        <w:jc w:val="both"/>
      </w:pPr>
      <w:r>
        <w:rPr>
          <w:rFonts w:ascii="Times New Roman"/>
          <w:b w:val="false"/>
          <w:i w:val="false"/>
          <w:color w:val="000000"/>
          <w:sz w:val="28"/>
        </w:rPr>
        <w:t>
      13. Міндеттері:</w:t>
      </w:r>
    </w:p>
    <w:bookmarkEnd w:id="3068"/>
    <w:bookmarkStart w:name="z22220" w:id="30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069"/>
    <w:bookmarkStart w:name="z22221" w:id="30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070"/>
    <w:bookmarkStart w:name="z22222" w:id="30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071"/>
    <w:bookmarkStart w:name="z22223" w:id="3072"/>
    <w:p>
      <w:pPr>
        <w:spacing w:after="0"/>
        <w:ind w:left="0"/>
        <w:jc w:val="both"/>
      </w:pPr>
      <w:r>
        <w:rPr>
          <w:rFonts w:ascii="Times New Roman"/>
          <w:b w:val="false"/>
          <w:i w:val="false"/>
          <w:color w:val="000000"/>
          <w:sz w:val="28"/>
        </w:rPr>
        <w:t>
      14. Құқықтары мен міндеттері:</w:t>
      </w:r>
    </w:p>
    <w:bookmarkEnd w:id="3072"/>
    <w:bookmarkStart w:name="z22224" w:id="30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073"/>
    <w:bookmarkStart w:name="z22225" w:id="30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074"/>
    <w:bookmarkStart w:name="z22226" w:id="30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075"/>
    <w:bookmarkStart w:name="z22227" w:id="30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076"/>
    <w:bookmarkStart w:name="z22228" w:id="30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077"/>
    <w:bookmarkStart w:name="z22229" w:id="30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078"/>
    <w:bookmarkStart w:name="z22230" w:id="30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079"/>
    <w:bookmarkStart w:name="z22231" w:id="30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080"/>
    <w:bookmarkStart w:name="z22232" w:id="30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081"/>
    <w:bookmarkStart w:name="z22233" w:id="3082"/>
    <w:p>
      <w:pPr>
        <w:spacing w:after="0"/>
        <w:ind w:left="0"/>
        <w:jc w:val="both"/>
      </w:pPr>
      <w:r>
        <w:rPr>
          <w:rFonts w:ascii="Times New Roman"/>
          <w:b w:val="false"/>
          <w:i w:val="false"/>
          <w:color w:val="000000"/>
          <w:sz w:val="28"/>
        </w:rPr>
        <w:t>
      15. Функциялары:</w:t>
      </w:r>
    </w:p>
    <w:bookmarkEnd w:id="3082"/>
    <w:bookmarkStart w:name="z22234" w:id="3083"/>
    <w:p>
      <w:pPr>
        <w:spacing w:after="0"/>
        <w:ind w:left="0"/>
        <w:jc w:val="both"/>
      </w:pPr>
      <w:r>
        <w:rPr>
          <w:rFonts w:ascii="Times New Roman"/>
          <w:b w:val="false"/>
          <w:i w:val="false"/>
          <w:color w:val="000000"/>
          <w:sz w:val="28"/>
        </w:rPr>
        <w:t>
      1) реттелетін салада мемлекеттік саясатты іске асыру;</w:t>
      </w:r>
    </w:p>
    <w:bookmarkEnd w:id="3083"/>
    <w:bookmarkStart w:name="z22235" w:id="30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084"/>
    <w:bookmarkStart w:name="z22236" w:id="30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085"/>
    <w:bookmarkStart w:name="z22237" w:id="30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086"/>
    <w:bookmarkStart w:name="z22238" w:id="30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087"/>
    <w:bookmarkStart w:name="z22239" w:id="30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08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240" w:id="30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08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241" w:id="30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090"/>
    <w:bookmarkStart w:name="z22242" w:id="30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091"/>
    <w:bookmarkStart w:name="z22243" w:id="30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092"/>
    <w:bookmarkStart w:name="z22244" w:id="30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0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246" w:id="309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094"/>
    <w:bookmarkStart w:name="z22247" w:id="30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095"/>
    <w:bookmarkStart w:name="z22248" w:id="30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096"/>
    <w:bookmarkStart w:name="z22249" w:id="30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0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252" w:id="30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098"/>
    <w:bookmarkStart w:name="z22253" w:id="30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099"/>
    <w:bookmarkStart w:name="z22254" w:id="31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100"/>
    <w:bookmarkStart w:name="z22255" w:id="31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101"/>
    <w:bookmarkStart w:name="z22256" w:id="31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102"/>
    <w:bookmarkStart w:name="z22257" w:id="310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103"/>
    <w:bookmarkStart w:name="z22258" w:id="31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104"/>
    <w:bookmarkStart w:name="z22259" w:id="31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105"/>
    <w:bookmarkStart w:name="z22260" w:id="31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106"/>
    <w:bookmarkStart w:name="z22261" w:id="31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10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262" w:id="3108"/>
    <w:p>
      <w:pPr>
        <w:spacing w:after="0"/>
        <w:ind w:left="0"/>
        <w:jc w:val="both"/>
      </w:pPr>
      <w:r>
        <w:rPr>
          <w:rFonts w:ascii="Times New Roman"/>
          <w:b w:val="false"/>
          <w:i w:val="false"/>
          <w:color w:val="000000"/>
          <w:sz w:val="28"/>
        </w:rPr>
        <w:t>
      29) мыналарды:</w:t>
      </w:r>
    </w:p>
    <w:bookmarkEnd w:id="3108"/>
    <w:bookmarkStart w:name="z22263" w:id="31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10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264" w:id="31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110"/>
    <w:bookmarkStart w:name="z22265" w:id="31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266" w:id="31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112"/>
    <w:bookmarkStart w:name="z22267" w:id="31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113"/>
    <w:bookmarkStart w:name="z22268" w:id="31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114"/>
    <w:bookmarkStart w:name="z22269" w:id="31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115"/>
    <w:bookmarkStart w:name="z22270" w:id="3116"/>
    <w:p>
      <w:pPr>
        <w:spacing w:after="0"/>
        <w:ind w:left="0"/>
        <w:jc w:val="both"/>
      </w:pPr>
      <w:r>
        <w:rPr>
          <w:rFonts w:ascii="Times New Roman"/>
          <w:b w:val="false"/>
          <w:i w:val="false"/>
          <w:color w:val="000000"/>
          <w:sz w:val="28"/>
        </w:rPr>
        <w:t>
      19. Басқарма басшысының өкілеттіктері:</w:t>
      </w:r>
    </w:p>
    <w:bookmarkEnd w:id="3116"/>
    <w:bookmarkStart w:name="z22271" w:id="31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117"/>
    <w:bookmarkStart w:name="z22272" w:id="31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18"/>
    <w:bookmarkStart w:name="z22273" w:id="31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119"/>
    <w:bookmarkStart w:name="z22274" w:id="31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20"/>
    <w:bookmarkStart w:name="z22275" w:id="31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121"/>
    <w:bookmarkStart w:name="z22276" w:id="31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122"/>
    <w:bookmarkStart w:name="z22277" w:id="3123"/>
    <w:p>
      <w:pPr>
        <w:spacing w:after="0"/>
        <w:ind w:left="0"/>
        <w:jc w:val="left"/>
      </w:pPr>
      <w:r>
        <w:rPr>
          <w:rFonts w:ascii="Times New Roman"/>
          <w:b/>
          <w:i w:val="false"/>
          <w:color w:val="000000"/>
        </w:rPr>
        <w:t xml:space="preserve"> 4-тарау. Басқарманың мүлкі</w:t>
      </w:r>
    </w:p>
    <w:bookmarkEnd w:id="3123"/>
    <w:bookmarkStart w:name="z22278" w:id="31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124"/>
    <w:bookmarkStart w:name="z22279" w:id="31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25"/>
    <w:bookmarkStart w:name="z22280" w:id="31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126"/>
    <w:bookmarkStart w:name="z22281" w:id="31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127"/>
    <w:bookmarkStart w:name="z22282" w:id="3128"/>
    <w:p>
      <w:pPr>
        <w:spacing w:after="0"/>
        <w:ind w:left="0"/>
        <w:jc w:val="left"/>
      </w:pPr>
      <w:r>
        <w:rPr>
          <w:rFonts w:ascii="Times New Roman"/>
          <w:b/>
          <w:i w:val="false"/>
          <w:color w:val="000000"/>
        </w:rPr>
        <w:t xml:space="preserve"> 5-тарау. Басқарманы қайта ұйымдастыру және тарату</w:t>
      </w:r>
    </w:p>
    <w:bookmarkEnd w:id="3128"/>
    <w:bookmarkStart w:name="z22283" w:id="31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24-қосымша</w:t>
            </w:r>
          </w:p>
        </w:tc>
      </w:tr>
    </w:tbl>
    <w:bookmarkStart w:name="z2059" w:id="31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мекемесінің ережесі</w:t>
      </w:r>
    </w:p>
    <w:bookmarkEnd w:id="3130"/>
    <w:p>
      <w:pPr>
        <w:spacing w:after="0"/>
        <w:ind w:left="0"/>
        <w:jc w:val="both"/>
      </w:pPr>
      <w:r>
        <w:rPr>
          <w:rFonts w:ascii="Times New Roman"/>
          <w:b w:val="false"/>
          <w:i w:val="false"/>
          <w:color w:val="ff0000"/>
          <w:sz w:val="28"/>
        </w:rPr>
        <w:t xml:space="preserve">
      Ескерту. 24-қосымша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284" w:id="3131"/>
    <w:p>
      <w:pPr>
        <w:spacing w:after="0"/>
        <w:ind w:left="0"/>
        <w:jc w:val="left"/>
      </w:pPr>
      <w:r>
        <w:rPr>
          <w:rFonts w:ascii="Times New Roman"/>
          <w:b/>
          <w:i w:val="false"/>
          <w:color w:val="000000"/>
        </w:rPr>
        <w:t xml:space="preserve"> 1-тарау. Жалпы ережелер</w:t>
      </w:r>
    </w:p>
    <w:bookmarkEnd w:id="3131"/>
    <w:bookmarkStart w:name="z22285" w:id="31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132"/>
    <w:bookmarkStart w:name="z22286" w:id="313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133"/>
    <w:bookmarkStart w:name="z22287" w:id="31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134"/>
    <w:bookmarkStart w:name="z22288" w:id="31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135"/>
    <w:bookmarkStart w:name="z22289" w:id="31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136"/>
    <w:bookmarkStart w:name="z22290" w:id="31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137"/>
    <w:bookmarkStart w:name="z22291" w:id="31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138"/>
    <w:bookmarkStart w:name="z22292" w:id="3139"/>
    <w:p>
      <w:pPr>
        <w:spacing w:after="0"/>
        <w:ind w:left="0"/>
        <w:jc w:val="both"/>
      </w:pPr>
      <w:r>
        <w:rPr>
          <w:rFonts w:ascii="Times New Roman"/>
          <w:b w:val="false"/>
          <w:i w:val="false"/>
          <w:color w:val="000000"/>
          <w:sz w:val="28"/>
        </w:rPr>
        <w:t>
      8. Заңды тұлғаның орналасқан жері – индекс 030500, Қазақстан Республикасы, Ақтөбе облысы, Қарғалы ауданы, Бадамша ауылдық округі, Бадамша ауылы, Г.Карюк көшесі, 1А үй, 1 пәтер.</w:t>
      </w:r>
    </w:p>
    <w:bookmarkEnd w:id="3139"/>
    <w:bookmarkStart w:name="z22293" w:id="31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w:t>
      </w:r>
    </w:p>
    <w:bookmarkEnd w:id="3140"/>
    <w:bookmarkStart w:name="z22294" w:id="31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141"/>
    <w:bookmarkStart w:name="z22295" w:id="31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142"/>
    <w:bookmarkStart w:name="z22296" w:id="31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143"/>
    <w:bookmarkStart w:name="z22297" w:id="31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144"/>
    <w:bookmarkStart w:name="z22298" w:id="31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145"/>
    <w:bookmarkStart w:name="z22299" w:id="3146"/>
    <w:p>
      <w:pPr>
        <w:spacing w:after="0"/>
        <w:ind w:left="0"/>
        <w:jc w:val="both"/>
      </w:pPr>
      <w:r>
        <w:rPr>
          <w:rFonts w:ascii="Times New Roman"/>
          <w:b w:val="false"/>
          <w:i w:val="false"/>
          <w:color w:val="000000"/>
          <w:sz w:val="28"/>
        </w:rPr>
        <w:t>
      13. Міндеттері:</w:t>
      </w:r>
    </w:p>
    <w:bookmarkEnd w:id="3146"/>
    <w:bookmarkStart w:name="z22300" w:id="31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147"/>
    <w:bookmarkStart w:name="z22301" w:id="31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148"/>
    <w:bookmarkStart w:name="z22302" w:id="31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149"/>
    <w:bookmarkStart w:name="z22303" w:id="3150"/>
    <w:p>
      <w:pPr>
        <w:spacing w:after="0"/>
        <w:ind w:left="0"/>
        <w:jc w:val="both"/>
      </w:pPr>
      <w:r>
        <w:rPr>
          <w:rFonts w:ascii="Times New Roman"/>
          <w:b w:val="false"/>
          <w:i w:val="false"/>
          <w:color w:val="000000"/>
          <w:sz w:val="28"/>
        </w:rPr>
        <w:t>
      14. Құқықтары мен міндеттері:</w:t>
      </w:r>
    </w:p>
    <w:bookmarkEnd w:id="3150"/>
    <w:bookmarkStart w:name="z22304" w:id="31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151"/>
    <w:bookmarkStart w:name="z22305" w:id="31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152"/>
    <w:bookmarkStart w:name="z22306" w:id="31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153"/>
    <w:bookmarkStart w:name="z22307" w:id="31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154"/>
    <w:bookmarkStart w:name="z22308" w:id="31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155"/>
    <w:bookmarkStart w:name="z22309" w:id="31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156"/>
    <w:bookmarkStart w:name="z22310" w:id="31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157"/>
    <w:bookmarkStart w:name="z22311" w:id="31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158"/>
    <w:bookmarkStart w:name="z22312" w:id="31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159"/>
    <w:bookmarkStart w:name="z22313" w:id="3160"/>
    <w:p>
      <w:pPr>
        <w:spacing w:after="0"/>
        <w:ind w:left="0"/>
        <w:jc w:val="both"/>
      </w:pPr>
      <w:r>
        <w:rPr>
          <w:rFonts w:ascii="Times New Roman"/>
          <w:b w:val="false"/>
          <w:i w:val="false"/>
          <w:color w:val="000000"/>
          <w:sz w:val="28"/>
        </w:rPr>
        <w:t>
      15. Функциялары:</w:t>
      </w:r>
    </w:p>
    <w:bookmarkEnd w:id="3160"/>
    <w:bookmarkStart w:name="z22314" w:id="3161"/>
    <w:p>
      <w:pPr>
        <w:spacing w:after="0"/>
        <w:ind w:left="0"/>
        <w:jc w:val="both"/>
      </w:pPr>
      <w:r>
        <w:rPr>
          <w:rFonts w:ascii="Times New Roman"/>
          <w:b w:val="false"/>
          <w:i w:val="false"/>
          <w:color w:val="000000"/>
          <w:sz w:val="28"/>
        </w:rPr>
        <w:t>
      1) реттелетін салада мемлекеттік саясатты іске асыру;</w:t>
      </w:r>
    </w:p>
    <w:bookmarkEnd w:id="3161"/>
    <w:bookmarkStart w:name="z22315" w:id="31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162"/>
    <w:bookmarkStart w:name="z22316" w:id="31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163"/>
    <w:bookmarkStart w:name="z22317" w:id="31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164"/>
    <w:bookmarkStart w:name="z22318" w:id="31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165"/>
    <w:bookmarkStart w:name="z22319" w:id="31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16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320" w:id="31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16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321" w:id="31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168"/>
    <w:bookmarkStart w:name="z22322" w:id="31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169"/>
    <w:bookmarkStart w:name="z22323" w:id="31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170"/>
    <w:bookmarkStart w:name="z22324" w:id="31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326" w:id="317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172"/>
    <w:bookmarkStart w:name="z22327" w:id="31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173"/>
    <w:bookmarkStart w:name="z22328" w:id="31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174"/>
    <w:bookmarkStart w:name="z22329" w:id="31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1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332" w:id="317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176"/>
    <w:bookmarkStart w:name="z22333" w:id="317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177"/>
    <w:bookmarkStart w:name="z22334" w:id="317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178"/>
    <w:bookmarkStart w:name="z22335" w:id="317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179"/>
    <w:bookmarkStart w:name="z22336" w:id="318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180"/>
    <w:bookmarkStart w:name="z22337" w:id="318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181"/>
    <w:bookmarkStart w:name="z22338" w:id="318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182"/>
    <w:bookmarkStart w:name="z22339" w:id="318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183"/>
    <w:bookmarkStart w:name="z22340" w:id="318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184"/>
    <w:bookmarkStart w:name="z22341" w:id="318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18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342" w:id="3186"/>
    <w:p>
      <w:pPr>
        <w:spacing w:after="0"/>
        <w:ind w:left="0"/>
        <w:jc w:val="both"/>
      </w:pPr>
      <w:r>
        <w:rPr>
          <w:rFonts w:ascii="Times New Roman"/>
          <w:b w:val="false"/>
          <w:i w:val="false"/>
          <w:color w:val="000000"/>
          <w:sz w:val="28"/>
        </w:rPr>
        <w:t>
      29) мыналарды:</w:t>
      </w:r>
    </w:p>
    <w:bookmarkEnd w:id="3186"/>
    <w:bookmarkStart w:name="z22343" w:id="318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18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344" w:id="318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188"/>
    <w:bookmarkStart w:name="z22345" w:id="318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1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346" w:id="319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190"/>
    <w:bookmarkStart w:name="z22347" w:id="319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191"/>
    <w:bookmarkStart w:name="z22348" w:id="319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192"/>
    <w:bookmarkStart w:name="z22349" w:id="31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193"/>
    <w:bookmarkStart w:name="z22350" w:id="3194"/>
    <w:p>
      <w:pPr>
        <w:spacing w:after="0"/>
        <w:ind w:left="0"/>
        <w:jc w:val="both"/>
      </w:pPr>
      <w:r>
        <w:rPr>
          <w:rFonts w:ascii="Times New Roman"/>
          <w:b w:val="false"/>
          <w:i w:val="false"/>
          <w:color w:val="000000"/>
          <w:sz w:val="28"/>
        </w:rPr>
        <w:t>
      19. Басқарма басшысының өкілеттіктері:</w:t>
      </w:r>
    </w:p>
    <w:bookmarkEnd w:id="3194"/>
    <w:bookmarkStart w:name="z22351" w:id="319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195"/>
    <w:bookmarkStart w:name="z22352" w:id="31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96"/>
    <w:bookmarkStart w:name="z22353" w:id="319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197"/>
    <w:bookmarkStart w:name="z22354" w:id="31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98"/>
    <w:bookmarkStart w:name="z22355" w:id="319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199"/>
    <w:bookmarkStart w:name="z22356" w:id="320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200"/>
    <w:bookmarkStart w:name="z22357" w:id="3201"/>
    <w:p>
      <w:pPr>
        <w:spacing w:after="0"/>
        <w:ind w:left="0"/>
        <w:jc w:val="left"/>
      </w:pPr>
      <w:r>
        <w:rPr>
          <w:rFonts w:ascii="Times New Roman"/>
          <w:b/>
          <w:i w:val="false"/>
          <w:color w:val="000000"/>
        </w:rPr>
        <w:t xml:space="preserve"> 4-тарау. Басқарманың мүлкі</w:t>
      </w:r>
    </w:p>
    <w:bookmarkEnd w:id="3201"/>
    <w:bookmarkStart w:name="z22358" w:id="320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202"/>
    <w:bookmarkStart w:name="z22359" w:id="320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03"/>
    <w:bookmarkStart w:name="z22360" w:id="320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204"/>
    <w:bookmarkStart w:name="z22361" w:id="320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05"/>
    <w:bookmarkStart w:name="z22362" w:id="3206"/>
    <w:p>
      <w:pPr>
        <w:spacing w:after="0"/>
        <w:ind w:left="0"/>
        <w:jc w:val="left"/>
      </w:pPr>
      <w:r>
        <w:rPr>
          <w:rFonts w:ascii="Times New Roman"/>
          <w:b/>
          <w:i w:val="false"/>
          <w:color w:val="000000"/>
        </w:rPr>
        <w:t xml:space="preserve"> 5-тарау. Басқарманы қайта ұйымдастыру және тарату</w:t>
      </w:r>
    </w:p>
    <w:bookmarkEnd w:id="3206"/>
    <w:bookmarkStart w:name="z22363" w:id="320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25-қосымша</w:t>
            </w:r>
          </w:p>
        </w:tc>
      </w:tr>
    </w:tbl>
    <w:bookmarkStart w:name="z2135" w:id="32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мекемесінің ережесі</w:t>
      </w:r>
    </w:p>
    <w:bookmarkEnd w:id="3208"/>
    <w:p>
      <w:pPr>
        <w:spacing w:after="0"/>
        <w:ind w:left="0"/>
        <w:jc w:val="both"/>
      </w:pPr>
      <w:r>
        <w:rPr>
          <w:rFonts w:ascii="Times New Roman"/>
          <w:b w:val="false"/>
          <w:i w:val="false"/>
          <w:color w:val="ff0000"/>
          <w:sz w:val="28"/>
        </w:rPr>
        <w:t xml:space="preserve">
      Ескерту. 25-қосымша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364" w:id="3209"/>
    <w:p>
      <w:pPr>
        <w:spacing w:after="0"/>
        <w:ind w:left="0"/>
        <w:jc w:val="left"/>
      </w:pPr>
      <w:r>
        <w:rPr>
          <w:rFonts w:ascii="Times New Roman"/>
          <w:b/>
          <w:i w:val="false"/>
          <w:color w:val="000000"/>
        </w:rPr>
        <w:t xml:space="preserve"> 1-тарау. Жалпы ережелер</w:t>
      </w:r>
    </w:p>
    <w:bookmarkEnd w:id="3209"/>
    <w:bookmarkStart w:name="z22365" w:id="321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210"/>
    <w:bookmarkStart w:name="z22366" w:id="321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211"/>
    <w:bookmarkStart w:name="z22367" w:id="321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212"/>
    <w:bookmarkStart w:name="z22368" w:id="32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213"/>
    <w:bookmarkStart w:name="z22369" w:id="321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214"/>
    <w:bookmarkStart w:name="z22370" w:id="321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215"/>
    <w:bookmarkStart w:name="z22371" w:id="321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216"/>
    <w:bookmarkStart w:name="z22372" w:id="3217"/>
    <w:p>
      <w:pPr>
        <w:spacing w:after="0"/>
        <w:ind w:left="0"/>
        <w:jc w:val="both"/>
      </w:pPr>
      <w:r>
        <w:rPr>
          <w:rFonts w:ascii="Times New Roman"/>
          <w:b w:val="false"/>
          <w:i w:val="false"/>
          <w:color w:val="000000"/>
          <w:sz w:val="28"/>
        </w:rPr>
        <w:t>
      8. Заңды тұлғаның орналасқан жері – индекс 031000, Қазақстан Республикасы, Ақтөбе облысы, Қобда ауданы, Қобда ауылдық округі, Қобда ауылы, С.Сейфуллин көшесі, 49А ғимарат.</w:t>
      </w:r>
    </w:p>
    <w:bookmarkEnd w:id="3217"/>
    <w:bookmarkStart w:name="z22373" w:id="321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w:t>
      </w:r>
    </w:p>
    <w:bookmarkEnd w:id="3218"/>
    <w:bookmarkStart w:name="z22374" w:id="321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19"/>
    <w:bookmarkStart w:name="z22375" w:id="322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20"/>
    <w:bookmarkStart w:name="z22376" w:id="322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221"/>
    <w:bookmarkStart w:name="z22377" w:id="32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222"/>
    <w:bookmarkStart w:name="z22378" w:id="322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223"/>
    <w:bookmarkStart w:name="z22379" w:id="3224"/>
    <w:p>
      <w:pPr>
        <w:spacing w:after="0"/>
        <w:ind w:left="0"/>
        <w:jc w:val="both"/>
      </w:pPr>
      <w:r>
        <w:rPr>
          <w:rFonts w:ascii="Times New Roman"/>
          <w:b w:val="false"/>
          <w:i w:val="false"/>
          <w:color w:val="000000"/>
          <w:sz w:val="28"/>
        </w:rPr>
        <w:t>
      13. Міндеттері:</w:t>
      </w:r>
    </w:p>
    <w:bookmarkEnd w:id="3224"/>
    <w:bookmarkStart w:name="z22380" w:id="322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225"/>
    <w:bookmarkStart w:name="z22381" w:id="322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226"/>
    <w:bookmarkStart w:name="z22382" w:id="322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227"/>
    <w:bookmarkStart w:name="z22383" w:id="3228"/>
    <w:p>
      <w:pPr>
        <w:spacing w:after="0"/>
        <w:ind w:left="0"/>
        <w:jc w:val="both"/>
      </w:pPr>
      <w:r>
        <w:rPr>
          <w:rFonts w:ascii="Times New Roman"/>
          <w:b w:val="false"/>
          <w:i w:val="false"/>
          <w:color w:val="000000"/>
          <w:sz w:val="28"/>
        </w:rPr>
        <w:t>
      14. Құқықтары мен міндеттері:</w:t>
      </w:r>
    </w:p>
    <w:bookmarkEnd w:id="3228"/>
    <w:bookmarkStart w:name="z22384" w:id="322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229"/>
    <w:bookmarkStart w:name="z22385" w:id="323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230"/>
    <w:bookmarkStart w:name="z22386" w:id="32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231"/>
    <w:bookmarkStart w:name="z22387" w:id="323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232"/>
    <w:bookmarkStart w:name="z22388" w:id="323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233"/>
    <w:bookmarkStart w:name="z22389" w:id="323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234"/>
    <w:bookmarkStart w:name="z22390" w:id="323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235"/>
    <w:bookmarkStart w:name="z22391" w:id="32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236"/>
    <w:bookmarkStart w:name="z22392" w:id="323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237"/>
    <w:bookmarkStart w:name="z22393" w:id="3238"/>
    <w:p>
      <w:pPr>
        <w:spacing w:after="0"/>
        <w:ind w:left="0"/>
        <w:jc w:val="both"/>
      </w:pPr>
      <w:r>
        <w:rPr>
          <w:rFonts w:ascii="Times New Roman"/>
          <w:b w:val="false"/>
          <w:i w:val="false"/>
          <w:color w:val="000000"/>
          <w:sz w:val="28"/>
        </w:rPr>
        <w:t>
      15. Функциялары:</w:t>
      </w:r>
    </w:p>
    <w:bookmarkEnd w:id="3238"/>
    <w:bookmarkStart w:name="z22394" w:id="3239"/>
    <w:p>
      <w:pPr>
        <w:spacing w:after="0"/>
        <w:ind w:left="0"/>
        <w:jc w:val="both"/>
      </w:pPr>
      <w:r>
        <w:rPr>
          <w:rFonts w:ascii="Times New Roman"/>
          <w:b w:val="false"/>
          <w:i w:val="false"/>
          <w:color w:val="000000"/>
          <w:sz w:val="28"/>
        </w:rPr>
        <w:t>
      1) реттелетін салада мемлекеттік саясатты іске асыру;</w:t>
      </w:r>
    </w:p>
    <w:bookmarkEnd w:id="3239"/>
    <w:bookmarkStart w:name="z22395" w:id="324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240"/>
    <w:bookmarkStart w:name="z22396" w:id="324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241"/>
    <w:bookmarkStart w:name="z22397" w:id="324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242"/>
    <w:bookmarkStart w:name="z22398" w:id="324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243"/>
    <w:bookmarkStart w:name="z22399" w:id="324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24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400" w:id="324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24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401" w:id="324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246"/>
    <w:bookmarkStart w:name="z22402" w:id="324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247"/>
    <w:bookmarkStart w:name="z22403" w:id="324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248"/>
    <w:bookmarkStart w:name="z22404" w:id="324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406" w:id="325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250"/>
    <w:bookmarkStart w:name="z22407" w:id="325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251"/>
    <w:bookmarkStart w:name="z22408" w:id="325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252"/>
    <w:bookmarkStart w:name="z22409" w:id="325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412" w:id="325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254"/>
    <w:bookmarkStart w:name="z22413" w:id="325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255"/>
    <w:bookmarkStart w:name="z22414" w:id="325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256"/>
    <w:bookmarkStart w:name="z22415" w:id="325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257"/>
    <w:bookmarkStart w:name="z22416" w:id="325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258"/>
    <w:bookmarkStart w:name="z22417" w:id="325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259"/>
    <w:bookmarkStart w:name="z22418" w:id="326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260"/>
    <w:bookmarkStart w:name="z22419" w:id="326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261"/>
    <w:bookmarkStart w:name="z22420" w:id="326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262"/>
    <w:bookmarkStart w:name="z22421" w:id="326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26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422" w:id="3264"/>
    <w:p>
      <w:pPr>
        <w:spacing w:after="0"/>
        <w:ind w:left="0"/>
        <w:jc w:val="both"/>
      </w:pPr>
      <w:r>
        <w:rPr>
          <w:rFonts w:ascii="Times New Roman"/>
          <w:b w:val="false"/>
          <w:i w:val="false"/>
          <w:color w:val="000000"/>
          <w:sz w:val="28"/>
        </w:rPr>
        <w:t>
      29) мыналарды:</w:t>
      </w:r>
    </w:p>
    <w:bookmarkEnd w:id="3264"/>
    <w:bookmarkStart w:name="z22423" w:id="326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26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424" w:id="326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266"/>
    <w:bookmarkStart w:name="z22425" w:id="326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426" w:id="326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268"/>
    <w:bookmarkStart w:name="z22427" w:id="326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269"/>
    <w:bookmarkStart w:name="z22428" w:id="327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270"/>
    <w:bookmarkStart w:name="z22429" w:id="32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271"/>
    <w:bookmarkStart w:name="z22430" w:id="3272"/>
    <w:p>
      <w:pPr>
        <w:spacing w:after="0"/>
        <w:ind w:left="0"/>
        <w:jc w:val="both"/>
      </w:pPr>
      <w:r>
        <w:rPr>
          <w:rFonts w:ascii="Times New Roman"/>
          <w:b w:val="false"/>
          <w:i w:val="false"/>
          <w:color w:val="000000"/>
          <w:sz w:val="28"/>
        </w:rPr>
        <w:t>
      19. Басқарма басшысының өкілеттіктері:</w:t>
      </w:r>
    </w:p>
    <w:bookmarkEnd w:id="3272"/>
    <w:bookmarkStart w:name="z22431" w:id="327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273"/>
    <w:bookmarkStart w:name="z22432" w:id="327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274"/>
    <w:bookmarkStart w:name="z22433" w:id="327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275"/>
    <w:bookmarkStart w:name="z22434" w:id="327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276"/>
    <w:bookmarkStart w:name="z22435" w:id="327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277"/>
    <w:bookmarkStart w:name="z22436" w:id="327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278"/>
    <w:bookmarkStart w:name="z22437" w:id="3279"/>
    <w:p>
      <w:pPr>
        <w:spacing w:after="0"/>
        <w:ind w:left="0"/>
        <w:jc w:val="left"/>
      </w:pPr>
      <w:r>
        <w:rPr>
          <w:rFonts w:ascii="Times New Roman"/>
          <w:b/>
          <w:i w:val="false"/>
          <w:color w:val="000000"/>
        </w:rPr>
        <w:t xml:space="preserve"> 4-тарау. Басқарманың мүлкі</w:t>
      </w:r>
    </w:p>
    <w:bookmarkEnd w:id="3279"/>
    <w:bookmarkStart w:name="z22438" w:id="328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280"/>
    <w:bookmarkStart w:name="z22439" w:id="328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81"/>
    <w:bookmarkStart w:name="z22440" w:id="328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282"/>
    <w:bookmarkStart w:name="z22441" w:id="328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83"/>
    <w:bookmarkStart w:name="z22442" w:id="3284"/>
    <w:p>
      <w:pPr>
        <w:spacing w:after="0"/>
        <w:ind w:left="0"/>
        <w:jc w:val="left"/>
      </w:pPr>
      <w:r>
        <w:rPr>
          <w:rFonts w:ascii="Times New Roman"/>
          <w:b/>
          <w:i w:val="false"/>
          <w:color w:val="000000"/>
        </w:rPr>
        <w:t xml:space="preserve"> 5-тарау. Басқарманы қайта ұйымдастыру және тарату</w:t>
      </w:r>
    </w:p>
    <w:bookmarkEnd w:id="3284"/>
    <w:bookmarkStart w:name="z22443" w:id="328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26-қосымша</w:t>
            </w:r>
          </w:p>
        </w:tc>
      </w:tr>
    </w:tbl>
    <w:bookmarkStart w:name="z2211" w:id="328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мекемесінің ережесі</w:t>
      </w:r>
    </w:p>
    <w:bookmarkEnd w:id="3286"/>
    <w:p>
      <w:pPr>
        <w:spacing w:after="0"/>
        <w:ind w:left="0"/>
        <w:jc w:val="both"/>
      </w:pPr>
      <w:r>
        <w:rPr>
          <w:rFonts w:ascii="Times New Roman"/>
          <w:b w:val="false"/>
          <w:i w:val="false"/>
          <w:color w:val="ff0000"/>
          <w:sz w:val="28"/>
        </w:rPr>
        <w:t xml:space="preserve">
      Ескерту. 26-қосымша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444" w:id="3287"/>
    <w:p>
      <w:pPr>
        <w:spacing w:after="0"/>
        <w:ind w:left="0"/>
        <w:jc w:val="left"/>
      </w:pPr>
      <w:r>
        <w:rPr>
          <w:rFonts w:ascii="Times New Roman"/>
          <w:b/>
          <w:i w:val="false"/>
          <w:color w:val="000000"/>
        </w:rPr>
        <w:t xml:space="preserve"> 1-тарау. Жалпы ережелер</w:t>
      </w:r>
    </w:p>
    <w:bookmarkEnd w:id="3287"/>
    <w:bookmarkStart w:name="z22445" w:id="328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288"/>
    <w:bookmarkStart w:name="z22446" w:id="328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289"/>
    <w:bookmarkStart w:name="z22447" w:id="329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290"/>
    <w:bookmarkStart w:name="z22448" w:id="329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291"/>
    <w:bookmarkStart w:name="z22449" w:id="329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292"/>
    <w:bookmarkStart w:name="z22450" w:id="329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293"/>
    <w:bookmarkStart w:name="z22451" w:id="329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294"/>
    <w:bookmarkStart w:name="z22452" w:id="3295"/>
    <w:p>
      <w:pPr>
        <w:spacing w:after="0"/>
        <w:ind w:left="0"/>
        <w:jc w:val="both"/>
      </w:pPr>
      <w:r>
        <w:rPr>
          <w:rFonts w:ascii="Times New Roman"/>
          <w:b w:val="false"/>
          <w:i w:val="false"/>
          <w:color w:val="000000"/>
          <w:sz w:val="28"/>
        </w:rPr>
        <w:t>
      8. Заңды тұлғаның орналасқан жері – индекс 030600, Қазақстан Республикасы, Ақтөбе облысы, Мәртөк ауданы, Мәртөк ауылдық округі, Мәртөк ауылы, Озмитель көшесі, 8А ғимарат, 2 пәтер.</w:t>
      </w:r>
    </w:p>
    <w:bookmarkEnd w:id="3295"/>
    <w:bookmarkStart w:name="z22453" w:id="329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w:t>
      </w:r>
    </w:p>
    <w:bookmarkEnd w:id="3296"/>
    <w:bookmarkStart w:name="z22454" w:id="329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97"/>
    <w:bookmarkStart w:name="z22455" w:id="329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98"/>
    <w:bookmarkStart w:name="z22456" w:id="329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299"/>
    <w:bookmarkStart w:name="z22457" w:id="330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300"/>
    <w:bookmarkStart w:name="z22458" w:id="330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301"/>
    <w:bookmarkStart w:name="z22459" w:id="3302"/>
    <w:p>
      <w:pPr>
        <w:spacing w:after="0"/>
        <w:ind w:left="0"/>
        <w:jc w:val="both"/>
      </w:pPr>
      <w:r>
        <w:rPr>
          <w:rFonts w:ascii="Times New Roman"/>
          <w:b w:val="false"/>
          <w:i w:val="false"/>
          <w:color w:val="000000"/>
          <w:sz w:val="28"/>
        </w:rPr>
        <w:t>
      13. Міндеттері:</w:t>
      </w:r>
    </w:p>
    <w:bookmarkEnd w:id="3302"/>
    <w:bookmarkStart w:name="z22460" w:id="330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303"/>
    <w:bookmarkStart w:name="z22461" w:id="330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304"/>
    <w:bookmarkStart w:name="z22462" w:id="330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305"/>
    <w:bookmarkStart w:name="z22463" w:id="3306"/>
    <w:p>
      <w:pPr>
        <w:spacing w:after="0"/>
        <w:ind w:left="0"/>
        <w:jc w:val="both"/>
      </w:pPr>
      <w:r>
        <w:rPr>
          <w:rFonts w:ascii="Times New Roman"/>
          <w:b w:val="false"/>
          <w:i w:val="false"/>
          <w:color w:val="000000"/>
          <w:sz w:val="28"/>
        </w:rPr>
        <w:t>
      14. Құқықтары мен міндеттері:</w:t>
      </w:r>
    </w:p>
    <w:bookmarkEnd w:id="3306"/>
    <w:bookmarkStart w:name="z22464" w:id="330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307"/>
    <w:bookmarkStart w:name="z22465" w:id="330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308"/>
    <w:bookmarkStart w:name="z22466" w:id="330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309"/>
    <w:bookmarkStart w:name="z22467" w:id="331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310"/>
    <w:bookmarkStart w:name="z22468" w:id="331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311"/>
    <w:bookmarkStart w:name="z22469" w:id="331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312"/>
    <w:bookmarkStart w:name="z22470" w:id="331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313"/>
    <w:bookmarkStart w:name="z22471" w:id="331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314"/>
    <w:bookmarkStart w:name="z22472" w:id="331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315"/>
    <w:bookmarkStart w:name="z22473" w:id="3316"/>
    <w:p>
      <w:pPr>
        <w:spacing w:after="0"/>
        <w:ind w:left="0"/>
        <w:jc w:val="both"/>
      </w:pPr>
      <w:r>
        <w:rPr>
          <w:rFonts w:ascii="Times New Roman"/>
          <w:b w:val="false"/>
          <w:i w:val="false"/>
          <w:color w:val="000000"/>
          <w:sz w:val="28"/>
        </w:rPr>
        <w:t>
      15. Функциялары:</w:t>
      </w:r>
    </w:p>
    <w:bookmarkEnd w:id="3316"/>
    <w:bookmarkStart w:name="z22474" w:id="3317"/>
    <w:p>
      <w:pPr>
        <w:spacing w:after="0"/>
        <w:ind w:left="0"/>
        <w:jc w:val="both"/>
      </w:pPr>
      <w:r>
        <w:rPr>
          <w:rFonts w:ascii="Times New Roman"/>
          <w:b w:val="false"/>
          <w:i w:val="false"/>
          <w:color w:val="000000"/>
          <w:sz w:val="28"/>
        </w:rPr>
        <w:t>
      1) реттелетін салада мемлекеттік саясатты іске асыру;</w:t>
      </w:r>
    </w:p>
    <w:bookmarkEnd w:id="3317"/>
    <w:bookmarkStart w:name="z22475" w:id="331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318"/>
    <w:bookmarkStart w:name="z22476" w:id="331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319"/>
    <w:bookmarkStart w:name="z22477" w:id="332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320"/>
    <w:bookmarkStart w:name="z22478" w:id="332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321"/>
    <w:bookmarkStart w:name="z22479" w:id="332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32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480" w:id="332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32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481" w:id="332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324"/>
    <w:bookmarkStart w:name="z22482" w:id="332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325"/>
    <w:bookmarkStart w:name="z22483" w:id="332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326"/>
    <w:bookmarkStart w:name="z22484" w:id="332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486" w:id="332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328"/>
    <w:bookmarkStart w:name="z22487" w:id="332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329"/>
    <w:bookmarkStart w:name="z22488" w:id="333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330"/>
    <w:bookmarkStart w:name="z22489" w:id="333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492" w:id="333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332"/>
    <w:bookmarkStart w:name="z22493" w:id="333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333"/>
    <w:bookmarkStart w:name="z22494" w:id="333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334"/>
    <w:bookmarkStart w:name="z22495" w:id="333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335"/>
    <w:bookmarkStart w:name="z22496" w:id="333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336"/>
    <w:bookmarkStart w:name="z22497" w:id="333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337"/>
    <w:bookmarkStart w:name="z22498" w:id="333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338"/>
    <w:bookmarkStart w:name="z22499" w:id="333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339"/>
    <w:bookmarkStart w:name="z22500" w:id="334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340"/>
    <w:bookmarkStart w:name="z22501" w:id="334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34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502" w:id="3342"/>
    <w:p>
      <w:pPr>
        <w:spacing w:after="0"/>
        <w:ind w:left="0"/>
        <w:jc w:val="both"/>
      </w:pPr>
      <w:r>
        <w:rPr>
          <w:rFonts w:ascii="Times New Roman"/>
          <w:b w:val="false"/>
          <w:i w:val="false"/>
          <w:color w:val="000000"/>
          <w:sz w:val="28"/>
        </w:rPr>
        <w:t>
      29) мыналарды:</w:t>
      </w:r>
    </w:p>
    <w:bookmarkEnd w:id="3342"/>
    <w:bookmarkStart w:name="z22503" w:id="334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34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504" w:id="334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344"/>
    <w:bookmarkStart w:name="z22505" w:id="334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506" w:id="334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346"/>
    <w:bookmarkStart w:name="z22507" w:id="334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347"/>
    <w:bookmarkStart w:name="z22508" w:id="334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348"/>
    <w:bookmarkStart w:name="z22509" w:id="334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349"/>
    <w:bookmarkStart w:name="z22510" w:id="3350"/>
    <w:p>
      <w:pPr>
        <w:spacing w:after="0"/>
        <w:ind w:left="0"/>
        <w:jc w:val="both"/>
      </w:pPr>
      <w:r>
        <w:rPr>
          <w:rFonts w:ascii="Times New Roman"/>
          <w:b w:val="false"/>
          <w:i w:val="false"/>
          <w:color w:val="000000"/>
          <w:sz w:val="28"/>
        </w:rPr>
        <w:t>
      19. Басқарма басшысының өкілеттіктері:</w:t>
      </w:r>
    </w:p>
    <w:bookmarkEnd w:id="3350"/>
    <w:bookmarkStart w:name="z22511" w:id="335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351"/>
    <w:bookmarkStart w:name="z22512" w:id="335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352"/>
    <w:bookmarkStart w:name="z22513" w:id="335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353"/>
    <w:bookmarkStart w:name="z22514" w:id="335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354"/>
    <w:bookmarkStart w:name="z22515" w:id="335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355"/>
    <w:bookmarkStart w:name="z22516" w:id="335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356"/>
    <w:bookmarkStart w:name="z22517" w:id="3357"/>
    <w:p>
      <w:pPr>
        <w:spacing w:after="0"/>
        <w:ind w:left="0"/>
        <w:jc w:val="left"/>
      </w:pPr>
      <w:r>
        <w:rPr>
          <w:rFonts w:ascii="Times New Roman"/>
          <w:b/>
          <w:i w:val="false"/>
          <w:color w:val="000000"/>
        </w:rPr>
        <w:t xml:space="preserve"> 4-тарау. Басқарманың мүлкі</w:t>
      </w:r>
    </w:p>
    <w:bookmarkEnd w:id="3357"/>
    <w:bookmarkStart w:name="z22518" w:id="335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358"/>
    <w:bookmarkStart w:name="z22519" w:id="335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359"/>
    <w:bookmarkStart w:name="z22520" w:id="336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360"/>
    <w:bookmarkStart w:name="z22521" w:id="336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361"/>
    <w:bookmarkStart w:name="z22522" w:id="3362"/>
    <w:p>
      <w:pPr>
        <w:spacing w:after="0"/>
        <w:ind w:left="0"/>
        <w:jc w:val="left"/>
      </w:pPr>
      <w:r>
        <w:rPr>
          <w:rFonts w:ascii="Times New Roman"/>
          <w:b/>
          <w:i w:val="false"/>
          <w:color w:val="000000"/>
        </w:rPr>
        <w:t xml:space="preserve"> 5-тарау. Басқарманы қайта ұйымдастыру және тарату</w:t>
      </w:r>
    </w:p>
    <w:bookmarkEnd w:id="3362"/>
    <w:bookmarkStart w:name="z22523" w:id="336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27-қосымша</w:t>
            </w:r>
          </w:p>
        </w:tc>
      </w:tr>
    </w:tbl>
    <w:bookmarkStart w:name="z2287" w:id="336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мекемесінің ережесі</w:t>
      </w:r>
    </w:p>
    <w:bookmarkEnd w:id="3364"/>
    <w:p>
      <w:pPr>
        <w:spacing w:after="0"/>
        <w:ind w:left="0"/>
        <w:jc w:val="both"/>
      </w:pPr>
      <w:r>
        <w:rPr>
          <w:rFonts w:ascii="Times New Roman"/>
          <w:b w:val="false"/>
          <w:i w:val="false"/>
          <w:color w:val="ff0000"/>
          <w:sz w:val="28"/>
        </w:rPr>
        <w:t xml:space="preserve">
      Ескерту. 27-қосымша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524" w:id="3365"/>
    <w:p>
      <w:pPr>
        <w:spacing w:after="0"/>
        <w:ind w:left="0"/>
        <w:jc w:val="left"/>
      </w:pPr>
      <w:r>
        <w:rPr>
          <w:rFonts w:ascii="Times New Roman"/>
          <w:b/>
          <w:i w:val="false"/>
          <w:color w:val="000000"/>
        </w:rPr>
        <w:t xml:space="preserve"> 1-тарау. Жалпы ережелер</w:t>
      </w:r>
    </w:p>
    <w:bookmarkEnd w:id="3365"/>
    <w:bookmarkStart w:name="z22525" w:id="336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366"/>
    <w:bookmarkStart w:name="z22526" w:id="336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367"/>
    <w:bookmarkStart w:name="z22527" w:id="336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368"/>
    <w:bookmarkStart w:name="z22528" w:id="336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369"/>
    <w:bookmarkStart w:name="z22529" w:id="337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370"/>
    <w:bookmarkStart w:name="z22530" w:id="337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371"/>
    <w:bookmarkStart w:name="z22531" w:id="337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372"/>
    <w:bookmarkStart w:name="z22532" w:id="3373"/>
    <w:p>
      <w:pPr>
        <w:spacing w:after="0"/>
        <w:ind w:left="0"/>
        <w:jc w:val="both"/>
      </w:pPr>
      <w:r>
        <w:rPr>
          <w:rFonts w:ascii="Times New Roman"/>
          <w:b w:val="false"/>
          <w:i w:val="false"/>
          <w:color w:val="000000"/>
          <w:sz w:val="28"/>
        </w:rPr>
        <w:t>
      8. Заңды тұлғаның орналасқан жері – индекс 030700, Қазақстан Республикасы, Ақтөбе облысы, Мұғалжар ауданы, Қандыағаш қаласы, Теміржолшылар көшесі, 1Д құрылыс, 1 т.е.б.</w:t>
      </w:r>
    </w:p>
    <w:bookmarkEnd w:id="3373"/>
    <w:bookmarkStart w:name="z22533" w:id="337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w:t>
      </w:r>
    </w:p>
    <w:bookmarkEnd w:id="3374"/>
    <w:bookmarkStart w:name="z22534" w:id="337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75"/>
    <w:bookmarkStart w:name="z22535" w:id="337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76"/>
    <w:bookmarkStart w:name="z22536" w:id="337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377"/>
    <w:bookmarkStart w:name="z22537" w:id="337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378"/>
    <w:bookmarkStart w:name="z22538" w:id="337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379"/>
    <w:bookmarkStart w:name="z22539" w:id="3380"/>
    <w:p>
      <w:pPr>
        <w:spacing w:after="0"/>
        <w:ind w:left="0"/>
        <w:jc w:val="both"/>
      </w:pPr>
      <w:r>
        <w:rPr>
          <w:rFonts w:ascii="Times New Roman"/>
          <w:b w:val="false"/>
          <w:i w:val="false"/>
          <w:color w:val="000000"/>
          <w:sz w:val="28"/>
        </w:rPr>
        <w:t>
      13. Міндеттері:</w:t>
      </w:r>
    </w:p>
    <w:bookmarkEnd w:id="3380"/>
    <w:bookmarkStart w:name="z22540" w:id="338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381"/>
    <w:bookmarkStart w:name="z22541" w:id="338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382"/>
    <w:bookmarkStart w:name="z22542" w:id="338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383"/>
    <w:bookmarkStart w:name="z22543" w:id="3384"/>
    <w:p>
      <w:pPr>
        <w:spacing w:after="0"/>
        <w:ind w:left="0"/>
        <w:jc w:val="both"/>
      </w:pPr>
      <w:r>
        <w:rPr>
          <w:rFonts w:ascii="Times New Roman"/>
          <w:b w:val="false"/>
          <w:i w:val="false"/>
          <w:color w:val="000000"/>
          <w:sz w:val="28"/>
        </w:rPr>
        <w:t>
      14. Құқықтары мен міндеттері:</w:t>
      </w:r>
    </w:p>
    <w:bookmarkEnd w:id="3384"/>
    <w:bookmarkStart w:name="z22544" w:id="338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385"/>
    <w:bookmarkStart w:name="z22545" w:id="338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386"/>
    <w:bookmarkStart w:name="z22546" w:id="33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387"/>
    <w:bookmarkStart w:name="z22547" w:id="338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388"/>
    <w:bookmarkStart w:name="z22548" w:id="338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389"/>
    <w:bookmarkStart w:name="z22549" w:id="339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390"/>
    <w:bookmarkStart w:name="z22550" w:id="339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391"/>
    <w:bookmarkStart w:name="z22551" w:id="33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392"/>
    <w:bookmarkStart w:name="z22552" w:id="339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393"/>
    <w:bookmarkStart w:name="z22553" w:id="3394"/>
    <w:p>
      <w:pPr>
        <w:spacing w:after="0"/>
        <w:ind w:left="0"/>
        <w:jc w:val="both"/>
      </w:pPr>
      <w:r>
        <w:rPr>
          <w:rFonts w:ascii="Times New Roman"/>
          <w:b w:val="false"/>
          <w:i w:val="false"/>
          <w:color w:val="000000"/>
          <w:sz w:val="28"/>
        </w:rPr>
        <w:t>
      15. Функциялары:</w:t>
      </w:r>
    </w:p>
    <w:bookmarkEnd w:id="3394"/>
    <w:bookmarkStart w:name="z22554" w:id="3395"/>
    <w:p>
      <w:pPr>
        <w:spacing w:after="0"/>
        <w:ind w:left="0"/>
        <w:jc w:val="both"/>
      </w:pPr>
      <w:r>
        <w:rPr>
          <w:rFonts w:ascii="Times New Roman"/>
          <w:b w:val="false"/>
          <w:i w:val="false"/>
          <w:color w:val="000000"/>
          <w:sz w:val="28"/>
        </w:rPr>
        <w:t>
      1) реттелетін салада мемлекеттік саясатты іске асыру;</w:t>
      </w:r>
    </w:p>
    <w:bookmarkEnd w:id="3395"/>
    <w:bookmarkStart w:name="z22555" w:id="339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396"/>
    <w:bookmarkStart w:name="z22556" w:id="339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397"/>
    <w:bookmarkStart w:name="z22557" w:id="339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398"/>
    <w:bookmarkStart w:name="z22558" w:id="339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399"/>
    <w:bookmarkStart w:name="z22559" w:id="340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40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560" w:id="340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40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561" w:id="340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402"/>
    <w:bookmarkStart w:name="z22562" w:id="340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403"/>
    <w:bookmarkStart w:name="z22563" w:id="340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404"/>
    <w:bookmarkStart w:name="z22564" w:id="340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566" w:id="340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406"/>
    <w:bookmarkStart w:name="z22567" w:id="340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407"/>
    <w:bookmarkStart w:name="z22568" w:id="340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408"/>
    <w:bookmarkStart w:name="z22569" w:id="340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572" w:id="341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410"/>
    <w:bookmarkStart w:name="z22573" w:id="341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411"/>
    <w:bookmarkStart w:name="z22574" w:id="341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412"/>
    <w:bookmarkStart w:name="z22575" w:id="341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413"/>
    <w:bookmarkStart w:name="z22576" w:id="341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414"/>
    <w:bookmarkStart w:name="z22577" w:id="341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415"/>
    <w:bookmarkStart w:name="z22578" w:id="341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416"/>
    <w:bookmarkStart w:name="z22579" w:id="341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417"/>
    <w:bookmarkStart w:name="z22580" w:id="341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418"/>
    <w:bookmarkStart w:name="z22581" w:id="341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41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582" w:id="3420"/>
    <w:p>
      <w:pPr>
        <w:spacing w:after="0"/>
        <w:ind w:left="0"/>
        <w:jc w:val="both"/>
      </w:pPr>
      <w:r>
        <w:rPr>
          <w:rFonts w:ascii="Times New Roman"/>
          <w:b w:val="false"/>
          <w:i w:val="false"/>
          <w:color w:val="000000"/>
          <w:sz w:val="28"/>
        </w:rPr>
        <w:t>
      29) мыналарды:</w:t>
      </w:r>
    </w:p>
    <w:bookmarkEnd w:id="3420"/>
    <w:bookmarkStart w:name="z22583" w:id="342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42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584" w:id="342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422"/>
    <w:bookmarkStart w:name="z22585" w:id="342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586" w:id="342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424"/>
    <w:bookmarkStart w:name="z22587" w:id="342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425"/>
    <w:bookmarkStart w:name="z22588" w:id="342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426"/>
    <w:bookmarkStart w:name="z22589" w:id="34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427"/>
    <w:bookmarkStart w:name="z22590" w:id="3428"/>
    <w:p>
      <w:pPr>
        <w:spacing w:after="0"/>
        <w:ind w:left="0"/>
        <w:jc w:val="both"/>
      </w:pPr>
      <w:r>
        <w:rPr>
          <w:rFonts w:ascii="Times New Roman"/>
          <w:b w:val="false"/>
          <w:i w:val="false"/>
          <w:color w:val="000000"/>
          <w:sz w:val="28"/>
        </w:rPr>
        <w:t>
      19. Басқарма басшысының өкілеттіктері:</w:t>
      </w:r>
    </w:p>
    <w:bookmarkEnd w:id="3428"/>
    <w:bookmarkStart w:name="z22591" w:id="342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429"/>
    <w:bookmarkStart w:name="z22592" w:id="343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430"/>
    <w:bookmarkStart w:name="z22593" w:id="343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431"/>
    <w:bookmarkStart w:name="z22594" w:id="343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432"/>
    <w:bookmarkStart w:name="z22595" w:id="343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433"/>
    <w:bookmarkStart w:name="z22596" w:id="343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434"/>
    <w:bookmarkStart w:name="z22597" w:id="3435"/>
    <w:p>
      <w:pPr>
        <w:spacing w:after="0"/>
        <w:ind w:left="0"/>
        <w:jc w:val="left"/>
      </w:pPr>
      <w:r>
        <w:rPr>
          <w:rFonts w:ascii="Times New Roman"/>
          <w:b/>
          <w:i w:val="false"/>
          <w:color w:val="000000"/>
        </w:rPr>
        <w:t xml:space="preserve"> 4-тарау. Басқарманың мүлкі</w:t>
      </w:r>
    </w:p>
    <w:bookmarkEnd w:id="3435"/>
    <w:bookmarkStart w:name="z22598" w:id="343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436"/>
    <w:bookmarkStart w:name="z22599" w:id="343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437"/>
    <w:bookmarkStart w:name="z22600" w:id="343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438"/>
    <w:bookmarkStart w:name="z22601" w:id="343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439"/>
    <w:bookmarkStart w:name="z22602" w:id="3440"/>
    <w:p>
      <w:pPr>
        <w:spacing w:after="0"/>
        <w:ind w:left="0"/>
        <w:jc w:val="left"/>
      </w:pPr>
      <w:r>
        <w:rPr>
          <w:rFonts w:ascii="Times New Roman"/>
          <w:b/>
          <w:i w:val="false"/>
          <w:color w:val="000000"/>
        </w:rPr>
        <w:t xml:space="preserve"> 5-тарау. Басқарманы қайта ұйымдастыру және тарату</w:t>
      </w:r>
    </w:p>
    <w:bookmarkEnd w:id="3440"/>
    <w:bookmarkStart w:name="z22603" w:id="344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28-қосымша</w:t>
            </w:r>
          </w:p>
        </w:tc>
      </w:tr>
    </w:tbl>
    <w:bookmarkStart w:name="z2362" w:id="344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мекемесінің ережесі</w:t>
      </w:r>
    </w:p>
    <w:bookmarkEnd w:id="3442"/>
    <w:p>
      <w:pPr>
        <w:spacing w:after="0"/>
        <w:ind w:left="0"/>
        <w:jc w:val="both"/>
      </w:pPr>
      <w:r>
        <w:rPr>
          <w:rFonts w:ascii="Times New Roman"/>
          <w:b w:val="false"/>
          <w:i w:val="false"/>
          <w:color w:val="ff0000"/>
          <w:sz w:val="28"/>
        </w:rPr>
        <w:t xml:space="preserve">
      Ескерту. 28-қосымша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604" w:id="3443"/>
    <w:p>
      <w:pPr>
        <w:spacing w:after="0"/>
        <w:ind w:left="0"/>
        <w:jc w:val="left"/>
      </w:pPr>
      <w:r>
        <w:rPr>
          <w:rFonts w:ascii="Times New Roman"/>
          <w:b/>
          <w:i w:val="false"/>
          <w:color w:val="000000"/>
        </w:rPr>
        <w:t xml:space="preserve"> 1-тарау. Жалпы ережелер</w:t>
      </w:r>
    </w:p>
    <w:bookmarkEnd w:id="3443"/>
    <w:bookmarkStart w:name="z22605" w:id="3444"/>
    <w:p>
      <w:pPr>
        <w:spacing w:after="0"/>
        <w:ind w:left="0"/>
        <w:jc w:val="both"/>
      </w:pPr>
      <w:r>
        <w:rPr>
          <w:rFonts w:ascii="Times New Roman"/>
          <w:b w:val="false"/>
          <w:i w:val="false"/>
          <w:color w:val="000000"/>
          <w:sz w:val="28"/>
        </w:rPr>
        <w:t xml:space="preserve">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 </w:t>
      </w:r>
    </w:p>
    <w:bookmarkEnd w:id="3444"/>
    <w:bookmarkStart w:name="z22606" w:id="344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445"/>
    <w:bookmarkStart w:name="z22607" w:id="344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446"/>
    <w:bookmarkStart w:name="z22608" w:id="344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447"/>
    <w:bookmarkStart w:name="z22609" w:id="3448"/>
    <w:p>
      <w:pPr>
        <w:spacing w:after="0"/>
        <w:ind w:left="0"/>
        <w:jc w:val="both"/>
      </w:pPr>
      <w:r>
        <w:rPr>
          <w:rFonts w:ascii="Times New Roman"/>
          <w:b w:val="false"/>
          <w:i w:val="false"/>
          <w:color w:val="000000"/>
          <w:sz w:val="28"/>
        </w:rPr>
        <w:t xml:space="preserve">
      5. Басқарманың, егер заңнамаға сәйкес осыған уәкілеттік берілген болса, мемлекеттің атынан азаматтық-құқықтық қатынастардың тарапы болуға құқығы бар. </w:t>
      </w:r>
    </w:p>
    <w:bookmarkEnd w:id="3448"/>
    <w:bookmarkStart w:name="z22610" w:id="3449"/>
    <w:p>
      <w:pPr>
        <w:spacing w:after="0"/>
        <w:ind w:left="0"/>
        <w:jc w:val="both"/>
      </w:pPr>
      <w:r>
        <w:rPr>
          <w:rFonts w:ascii="Times New Roman"/>
          <w:b w:val="false"/>
          <w:i w:val="false"/>
          <w:color w:val="000000"/>
          <w:sz w:val="28"/>
        </w:rPr>
        <w:t xml:space="preserve">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 </w:t>
      </w:r>
    </w:p>
    <w:bookmarkEnd w:id="3449"/>
    <w:bookmarkStart w:name="z22611" w:id="3450"/>
    <w:p>
      <w:pPr>
        <w:spacing w:after="0"/>
        <w:ind w:left="0"/>
        <w:jc w:val="both"/>
      </w:pPr>
      <w:r>
        <w:rPr>
          <w:rFonts w:ascii="Times New Roman"/>
          <w:b w:val="false"/>
          <w:i w:val="false"/>
          <w:color w:val="000000"/>
          <w:sz w:val="28"/>
        </w:rPr>
        <w:t xml:space="preserve">
      7. Басқарманың құрылымы мен штат санының лимиті Қазақстан Республикасының заңнамасына сәйкес бекітіледі. </w:t>
      </w:r>
    </w:p>
    <w:bookmarkEnd w:id="3450"/>
    <w:bookmarkStart w:name="z22612" w:id="3451"/>
    <w:p>
      <w:pPr>
        <w:spacing w:after="0"/>
        <w:ind w:left="0"/>
        <w:jc w:val="both"/>
      </w:pPr>
      <w:r>
        <w:rPr>
          <w:rFonts w:ascii="Times New Roman"/>
          <w:b w:val="false"/>
          <w:i w:val="false"/>
          <w:color w:val="000000"/>
          <w:sz w:val="28"/>
        </w:rPr>
        <w:t>
       8. Заңды тұлғаның орналасқан жері – индекс 030900, Қазақстан Республикасы, Ақтөбе облысы, Ойыл ауданы, Ойыл ауылдық округі, Ойыл ауылы, Шернияз көшесі, 60 үй.</w:t>
      </w:r>
    </w:p>
    <w:bookmarkEnd w:id="3451"/>
    <w:bookmarkStart w:name="z22613" w:id="345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w:t>
      </w:r>
    </w:p>
    <w:bookmarkEnd w:id="3452"/>
    <w:bookmarkStart w:name="z22614" w:id="34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453"/>
    <w:bookmarkStart w:name="z22615" w:id="345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454"/>
    <w:bookmarkStart w:name="z22616" w:id="345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455"/>
    <w:bookmarkStart w:name="z22617" w:id="3456"/>
    <w:p>
      <w:pPr>
        <w:spacing w:after="0"/>
        <w:ind w:left="0"/>
        <w:jc w:val="both"/>
      </w:pPr>
      <w:r>
        <w:rPr>
          <w:rFonts w:ascii="Times New Roman"/>
          <w:b w:val="false"/>
          <w:i w:val="false"/>
          <w:color w:val="000000"/>
          <w:sz w:val="28"/>
        </w:rPr>
        <w:t xml:space="preserve">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456"/>
    <w:bookmarkStart w:name="z22618" w:id="345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457"/>
    <w:bookmarkStart w:name="z22619" w:id="3458"/>
    <w:p>
      <w:pPr>
        <w:spacing w:after="0"/>
        <w:ind w:left="0"/>
        <w:jc w:val="both"/>
      </w:pPr>
      <w:r>
        <w:rPr>
          <w:rFonts w:ascii="Times New Roman"/>
          <w:b w:val="false"/>
          <w:i w:val="false"/>
          <w:color w:val="000000"/>
          <w:sz w:val="28"/>
        </w:rPr>
        <w:t>
      13. Міндеттері:</w:t>
      </w:r>
    </w:p>
    <w:bookmarkEnd w:id="3458"/>
    <w:bookmarkStart w:name="z22620" w:id="34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459"/>
    <w:bookmarkStart w:name="z22621" w:id="346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460"/>
    <w:bookmarkStart w:name="z22622" w:id="34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461"/>
    <w:bookmarkStart w:name="z22623" w:id="3462"/>
    <w:p>
      <w:pPr>
        <w:spacing w:after="0"/>
        <w:ind w:left="0"/>
        <w:jc w:val="both"/>
      </w:pPr>
      <w:r>
        <w:rPr>
          <w:rFonts w:ascii="Times New Roman"/>
          <w:b w:val="false"/>
          <w:i w:val="false"/>
          <w:color w:val="000000"/>
          <w:sz w:val="28"/>
        </w:rPr>
        <w:t>
      14. Құқықтары мен міндеттері:</w:t>
      </w:r>
    </w:p>
    <w:bookmarkEnd w:id="3462"/>
    <w:bookmarkStart w:name="z22624" w:id="34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463"/>
    <w:bookmarkStart w:name="z22625" w:id="34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464"/>
    <w:bookmarkStart w:name="z22626" w:id="34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465"/>
    <w:bookmarkStart w:name="z22627" w:id="34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466"/>
    <w:bookmarkStart w:name="z22628" w:id="34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467"/>
    <w:bookmarkStart w:name="z22629" w:id="34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468"/>
    <w:bookmarkStart w:name="z22630" w:id="346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469"/>
    <w:bookmarkStart w:name="z22631" w:id="34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470"/>
    <w:bookmarkStart w:name="z22632" w:id="347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471"/>
    <w:bookmarkStart w:name="z22633" w:id="3472"/>
    <w:p>
      <w:pPr>
        <w:spacing w:after="0"/>
        <w:ind w:left="0"/>
        <w:jc w:val="both"/>
      </w:pPr>
      <w:r>
        <w:rPr>
          <w:rFonts w:ascii="Times New Roman"/>
          <w:b w:val="false"/>
          <w:i w:val="false"/>
          <w:color w:val="000000"/>
          <w:sz w:val="28"/>
        </w:rPr>
        <w:t>
      15. Функциялары:</w:t>
      </w:r>
    </w:p>
    <w:bookmarkEnd w:id="3472"/>
    <w:bookmarkStart w:name="z22634" w:id="3473"/>
    <w:p>
      <w:pPr>
        <w:spacing w:after="0"/>
        <w:ind w:left="0"/>
        <w:jc w:val="both"/>
      </w:pPr>
      <w:r>
        <w:rPr>
          <w:rFonts w:ascii="Times New Roman"/>
          <w:b w:val="false"/>
          <w:i w:val="false"/>
          <w:color w:val="000000"/>
          <w:sz w:val="28"/>
        </w:rPr>
        <w:t>
      1) реттелетін салада мемлекеттік саясатты іске асыру;</w:t>
      </w:r>
    </w:p>
    <w:bookmarkEnd w:id="3473"/>
    <w:bookmarkStart w:name="z22635" w:id="347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474"/>
    <w:bookmarkStart w:name="z22636" w:id="347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475"/>
    <w:bookmarkStart w:name="z22637" w:id="347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476"/>
    <w:bookmarkStart w:name="z22638" w:id="347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477"/>
    <w:bookmarkStart w:name="z22639" w:id="347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47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640" w:id="347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47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641" w:id="348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480"/>
    <w:bookmarkStart w:name="z22642" w:id="348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481"/>
    <w:bookmarkStart w:name="z22643" w:id="348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482"/>
    <w:bookmarkStart w:name="z22644" w:id="348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646" w:id="348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484"/>
    <w:bookmarkStart w:name="z22647" w:id="348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485"/>
    <w:bookmarkStart w:name="z22648" w:id="348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486"/>
    <w:bookmarkStart w:name="z22649" w:id="348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652" w:id="348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488"/>
    <w:bookmarkStart w:name="z22653" w:id="348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489"/>
    <w:bookmarkStart w:name="z22654" w:id="349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490"/>
    <w:bookmarkStart w:name="z22655" w:id="349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491"/>
    <w:bookmarkStart w:name="z22656" w:id="349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492"/>
    <w:bookmarkStart w:name="z22657" w:id="349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493"/>
    <w:bookmarkStart w:name="z22658" w:id="349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494"/>
    <w:bookmarkStart w:name="z22659" w:id="349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495"/>
    <w:bookmarkStart w:name="z22660" w:id="349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496"/>
    <w:bookmarkStart w:name="z22661" w:id="349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49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662" w:id="3498"/>
    <w:p>
      <w:pPr>
        <w:spacing w:after="0"/>
        <w:ind w:left="0"/>
        <w:jc w:val="both"/>
      </w:pPr>
      <w:r>
        <w:rPr>
          <w:rFonts w:ascii="Times New Roman"/>
          <w:b w:val="false"/>
          <w:i w:val="false"/>
          <w:color w:val="000000"/>
          <w:sz w:val="28"/>
        </w:rPr>
        <w:t>
      29) мыналарды:</w:t>
      </w:r>
    </w:p>
    <w:bookmarkEnd w:id="3498"/>
    <w:bookmarkStart w:name="z22663" w:id="349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49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664" w:id="350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500"/>
    <w:bookmarkStart w:name="z22665" w:id="350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666" w:id="350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502"/>
    <w:bookmarkStart w:name="z22667" w:id="350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503"/>
    <w:bookmarkStart w:name="z22668" w:id="350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504"/>
    <w:bookmarkStart w:name="z22669" w:id="350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505"/>
    <w:bookmarkStart w:name="z22670" w:id="3506"/>
    <w:p>
      <w:pPr>
        <w:spacing w:after="0"/>
        <w:ind w:left="0"/>
        <w:jc w:val="both"/>
      </w:pPr>
      <w:r>
        <w:rPr>
          <w:rFonts w:ascii="Times New Roman"/>
          <w:b w:val="false"/>
          <w:i w:val="false"/>
          <w:color w:val="000000"/>
          <w:sz w:val="28"/>
        </w:rPr>
        <w:t>
      19. Басқарма басшысының өкілеттіктері:</w:t>
      </w:r>
    </w:p>
    <w:bookmarkEnd w:id="3506"/>
    <w:bookmarkStart w:name="z22671" w:id="350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507"/>
    <w:bookmarkStart w:name="z22672" w:id="350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508"/>
    <w:bookmarkStart w:name="z22673" w:id="350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509"/>
    <w:bookmarkStart w:name="z22674" w:id="351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510"/>
    <w:bookmarkStart w:name="z22675" w:id="351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511"/>
    <w:bookmarkStart w:name="z22676" w:id="351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512"/>
    <w:bookmarkStart w:name="z22677" w:id="3513"/>
    <w:p>
      <w:pPr>
        <w:spacing w:after="0"/>
        <w:ind w:left="0"/>
        <w:jc w:val="left"/>
      </w:pPr>
      <w:r>
        <w:rPr>
          <w:rFonts w:ascii="Times New Roman"/>
          <w:b/>
          <w:i w:val="false"/>
          <w:color w:val="000000"/>
        </w:rPr>
        <w:t xml:space="preserve"> 4-тарау. Басқарманың мүлкі</w:t>
      </w:r>
    </w:p>
    <w:bookmarkEnd w:id="3513"/>
    <w:bookmarkStart w:name="z22678" w:id="351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514"/>
    <w:bookmarkStart w:name="z22679" w:id="351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15"/>
    <w:bookmarkStart w:name="z22680" w:id="351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516"/>
    <w:bookmarkStart w:name="z22681" w:id="351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517"/>
    <w:bookmarkStart w:name="z22682" w:id="3518"/>
    <w:p>
      <w:pPr>
        <w:spacing w:after="0"/>
        <w:ind w:left="0"/>
        <w:jc w:val="left"/>
      </w:pPr>
      <w:r>
        <w:rPr>
          <w:rFonts w:ascii="Times New Roman"/>
          <w:b/>
          <w:i w:val="false"/>
          <w:color w:val="000000"/>
        </w:rPr>
        <w:t xml:space="preserve"> 5-тарау. Басқарманы қайта ұйымдастыру және тарату</w:t>
      </w:r>
    </w:p>
    <w:bookmarkEnd w:id="3518"/>
    <w:bookmarkStart w:name="z22683" w:id="351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29-қосымша</w:t>
            </w:r>
          </w:p>
        </w:tc>
      </w:tr>
    </w:tbl>
    <w:bookmarkStart w:name="z2438" w:id="352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мекемесінің ережесі</w:t>
      </w:r>
    </w:p>
    <w:bookmarkEnd w:id="3520"/>
    <w:p>
      <w:pPr>
        <w:spacing w:after="0"/>
        <w:ind w:left="0"/>
        <w:jc w:val="both"/>
      </w:pPr>
      <w:r>
        <w:rPr>
          <w:rFonts w:ascii="Times New Roman"/>
          <w:b w:val="false"/>
          <w:i w:val="false"/>
          <w:color w:val="ff0000"/>
          <w:sz w:val="28"/>
        </w:rPr>
        <w:t xml:space="preserve">
      Ескерту. 29-қосымша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684" w:id="3521"/>
    <w:p>
      <w:pPr>
        <w:spacing w:after="0"/>
        <w:ind w:left="0"/>
        <w:jc w:val="left"/>
      </w:pPr>
      <w:r>
        <w:rPr>
          <w:rFonts w:ascii="Times New Roman"/>
          <w:b/>
          <w:i w:val="false"/>
          <w:color w:val="000000"/>
        </w:rPr>
        <w:t xml:space="preserve"> 1-тарау. Жалпы ережелер</w:t>
      </w:r>
    </w:p>
    <w:bookmarkEnd w:id="3521"/>
    <w:bookmarkStart w:name="z22685" w:id="352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522"/>
    <w:bookmarkStart w:name="z22686" w:id="352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523"/>
    <w:bookmarkStart w:name="z22687" w:id="352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524"/>
    <w:bookmarkStart w:name="z22688" w:id="352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525"/>
    <w:bookmarkStart w:name="z22689" w:id="352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526"/>
    <w:bookmarkStart w:name="z22690" w:id="352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527"/>
    <w:bookmarkStart w:name="z22691" w:id="352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528"/>
    <w:bookmarkStart w:name="z22692" w:id="3529"/>
    <w:p>
      <w:pPr>
        <w:spacing w:after="0"/>
        <w:ind w:left="0"/>
        <w:jc w:val="both"/>
      </w:pPr>
      <w:r>
        <w:rPr>
          <w:rFonts w:ascii="Times New Roman"/>
          <w:b w:val="false"/>
          <w:i w:val="false"/>
          <w:color w:val="000000"/>
          <w:sz w:val="28"/>
        </w:rPr>
        <w:t>
      8. Заңды тұлғаның орналасқан жері – индекс 030800, Қазақстан Республикасы, Ақтөбе облысы, Темір ауданы, Шұбарқұдық ауылдық округі, Шұбарқұдық кенті, Теміржол көшесі, 10А құрылыс.</w:t>
      </w:r>
    </w:p>
    <w:bookmarkEnd w:id="3529"/>
    <w:bookmarkStart w:name="z22693" w:id="353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w:t>
      </w:r>
    </w:p>
    <w:bookmarkEnd w:id="3530"/>
    <w:bookmarkStart w:name="z22694" w:id="353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531"/>
    <w:bookmarkStart w:name="z22695" w:id="353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532"/>
    <w:bookmarkStart w:name="z22696" w:id="353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533"/>
    <w:bookmarkStart w:name="z22697" w:id="353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534"/>
    <w:bookmarkStart w:name="z22698" w:id="353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535"/>
    <w:bookmarkStart w:name="z22699" w:id="3536"/>
    <w:p>
      <w:pPr>
        <w:spacing w:after="0"/>
        <w:ind w:left="0"/>
        <w:jc w:val="both"/>
      </w:pPr>
      <w:r>
        <w:rPr>
          <w:rFonts w:ascii="Times New Roman"/>
          <w:b w:val="false"/>
          <w:i w:val="false"/>
          <w:color w:val="000000"/>
          <w:sz w:val="28"/>
        </w:rPr>
        <w:t>
      13. Міндеттері:</w:t>
      </w:r>
    </w:p>
    <w:bookmarkEnd w:id="3536"/>
    <w:bookmarkStart w:name="z22700" w:id="353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537"/>
    <w:bookmarkStart w:name="z22701" w:id="353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538"/>
    <w:bookmarkStart w:name="z22702" w:id="353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539"/>
    <w:bookmarkStart w:name="z22703" w:id="3540"/>
    <w:p>
      <w:pPr>
        <w:spacing w:after="0"/>
        <w:ind w:left="0"/>
        <w:jc w:val="both"/>
      </w:pPr>
      <w:r>
        <w:rPr>
          <w:rFonts w:ascii="Times New Roman"/>
          <w:b w:val="false"/>
          <w:i w:val="false"/>
          <w:color w:val="000000"/>
          <w:sz w:val="28"/>
        </w:rPr>
        <w:t>
      14. Құқықтары мен міндеттері:</w:t>
      </w:r>
    </w:p>
    <w:bookmarkEnd w:id="3540"/>
    <w:bookmarkStart w:name="z22704" w:id="354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541"/>
    <w:bookmarkStart w:name="z22705" w:id="354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542"/>
    <w:bookmarkStart w:name="z22706" w:id="354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543"/>
    <w:bookmarkStart w:name="z22707" w:id="354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544"/>
    <w:bookmarkStart w:name="z22708" w:id="354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545"/>
    <w:bookmarkStart w:name="z22709" w:id="354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546"/>
    <w:bookmarkStart w:name="z22710" w:id="354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547"/>
    <w:bookmarkStart w:name="z22711" w:id="354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548"/>
    <w:bookmarkStart w:name="z22712" w:id="354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549"/>
    <w:bookmarkStart w:name="z22713" w:id="3550"/>
    <w:p>
      <w:pPr>
        <w:spacing w:after="0"/>
        <w:ind w:left="0"/>
        <w:jc w:val="both"/>
      </w:pPr>
      <w:r>
        <w:rPr>
          <w:rFonts w:ascii="Times New Roman"/>
          <w:b w:val="false"/>
          <w:i w:val="false"/>
          <w:color w:val="000000"/>
          <w:sz w:val="28"/>
        </w:rPr>
        <w:t>
      15. Функциялары:</w:t>
      </w:r>
    </w:p>
    <w:bookmarkEnd w:id="3550"/>
    <w:bookmarkStart w:name="z22714" w:id="3551"/>
    <w:p>
      <w:pPr>
        <w:spacing w:after="0"/>
        <w:ind w:left="0"/>
        <w:jc w:val="both"/>
      </w:pPr>
      <w:r>
        <w:rPr>
          <w:rFonts w:ascii="Times New Roman"/>
          <w:b w:val="false"/>
          <w:i w:val="false"/>
          <w:color w:val="000000"/>
          <w:sz w:val="28"/>
        </w:rPr>
        <w:t>
      1) реттелетін салада мемлекеттік саясатты іске асыру;</w:t>
      </w:r>
    </w:p>
    <w:bookmarkEnd w:id="3551"/>
    <w:bookmarkStart w:name="z22715" w:id="355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552"/>
    <w:bookmarkStart w:name="z22716" w:id="355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553"/>
    <w:bookmarkStart w:name="z22717" w:id="355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554"/>
    <w:bookmarkStart w:name="z22718" w:id="355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555"/>
    <w:bookmarkStart w:name="z22719" w:id="355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55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720" w:id="355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55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721" w:id="355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558"/>
    <w:bookmarkStart w:name="z22722" w:id="355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559"/>
    <w:bookmarkStart w:name="z22723" w:id="356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560"/>
    <w:bookmarkStart w:name="z22724" w:id="356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5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726" w:id="356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562"/>
    <w:bookmarkStart w:name="z22727" w:id="356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563"/>
    <w:bookmarkStart w:name="z22728" w:id="356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564"/>
    <w:bookmarkStart w:name="z22729" w:id="356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732" w:id="356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566"/>
    <w:bookmarkStart w:name="z22733" w:id="356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567"/>
    <w:bookmarkStart w:name="z22734" w:id="356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568"/>
    <w:bookmarkStart w:name="z22735" w:id="356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569"/>
    <w:bookmarkStart w:name="z22736" w:id="357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570"/>
    <w:bookmarkStart w:name="z22737" w:id="357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571"/>
    <w:bookmarkStart w:name="z22738" w:id="357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572"/>
    <w:bookmarkStart w:name="z22739" w:id="357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573"/>
    <w:bookmarkStart w:name="z22740" w:id="357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574"/>
    <w:bookmarkStart w:name="z22741" w:id="357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57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742" w:id="3576"/>
    <w:p>
      <w:pPr>
        <w:spacing w:after="0"/>
        <w:ind w:left="0"/>
        <w:jc w:val="both"/>
      </w:pPr>
      <w:r>
        <w:rPr>
          <w:rFonts w:ascii="Times New Roman"/>
          <w:b w:val="false"/>
          <w:i w:val="false"/>
          <w:color w:val="000000"/>
          <w:sz w:val="28"/>
        </w:rPr>
        <w:t>
      29) мыналарды:</w:t>
      </w:r>
    </w:p>
    <w:bookmarkEnd w:id="3576"/>
    <w:bookmarkStart w:name="z22743" w:id="357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57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744" w:id="357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578"/>
    <w:bookmarkStart w:name="z22745" w:id="357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746" w:id="358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580"/>
    <w:bookmarkStart w:name="z22747" w:id="358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581"/>
    <w:bookmarkStart w:name="z22748" w:id="358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582"/>
    <w:bookmarkStart w:name="z22749" w:id="35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583"/>
    <w:bookmarkStart w:name="z22750" w:id="3584"/>
    <w:p>
      <w:pPr>
        <w:spacing w:after="0"/>
        <w:ind w:left="0"/>
        <w:jc w:val="both"/>
      </w:pPr>
      <w:r>
        <w:rPr>
          <w:rFonts w:ascii="Times New Roman"/>
          <w:b w:val="false"/>
          <w:i w:val="false"/>
          <w:color w:val="000000"/>
          <w:sz w:val="28"/>
        </w:rPr>
        <w:t>
      19. Басқарма басшысының өкілеттіктері:</w:t>
      </w:r>
    </w:p>
    <w:bookmarkEnd w:id="3584"/>
    <w:bookmarkStart w:name="z22751" w:id="358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585"/>
    <w:bookmarkStart w:name="z22752" w:id="358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586"/>
    <w:bookmarkStart w:name="z22753" w:id="358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587"/>
    <w:bookmarkStart w:name="z22754" w:id="358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588"/>
    <w:bookmarkStart w:name="z22755" w:id="358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589"/>
    <w:bookmarkStart w:name="z22756" w:id="359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590"/>
    <w:bookmarkStart w:name="z22757" w:id="3591"/>
    <w:p>
      <w:pPr>
        <w:spacing w:after="0"/>
        <w:ind w:left="0"/>
        <w:jc w:val="left"/>
      </w:pPr>
      <w:r>
        <w:rPr>
          <w:rFonts w:ascii="Times New Roman"/>
          <w:b/>
          <w:i w:val="false"/>
          <w:color w:val="000000"/>
        </w:rPr>
        <w:t xml:space="preserve"> 4-тарау. Басқарманың мүлкі</w:t>
      </w:r>
    </w:p>
    <w:bookmarkEnd w:id="3591"/>
    <w:bookmarkStart w:name="z22758" w:id="359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592"/>
    <w:bookmarkStart w:name="z22759" w:id="359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93"/>
    <w:bookmarkStart w:name="z22760" w:id="359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594"/>
    <w:bookmarkStart w:name="z22761" w:id="359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595"/>
    <w:bookmarkStart w:name="z22762" w:id="3596"/>
    <w:p>
      <w:pPr>
        <w:spacing w:after="0"/>
        <w:ind w:left="0"/>
        <w:jc w:val="left"/>
      </w:pPr>
      <w:r>
        <w:rPr>
          <w:rFonts w:ascii="Times New Roman"/>
          <w:b/>
          <w:i w:val="false"/>
          <w:color w:val="000000"/>
        </w:rPr>
        <w:t xml:space="preserve"> 5-тарау. Басқарманы қайта ұйымдастыру және тарату</w:t>
      </w:r>
    </w:p>
    <w:bookmarkEnd w:id="3596"/>
    <w:bookmarkStart w:name="z22763" w:id="359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5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30-қосымша</w:t>
            </w:r>
          </w:p>
        </w:tc>
      </w:tr>
    </w:tbl>
    <w:bookmarkStart w:name="z2513" w:id="359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мекемесінің ережесі</w:t>
      </w:r>
    </w:p>
    <w:bookmarkEnd w:id="3598"/>
    <w:p>
      <w:pPr>
        <w:spacing w:after="0"/>
        <w:ind w:left="0"/>
        <w:jc w:val="both"/>
      </w:pPr>
      <w:r>
        <w:rPr>
          <w:rFonts w:ascii="Times New Roman"/>
          <w:b w:val="false"/>
          <w:i w:val="false"/>
          <w:color w:val="ff0000"/>
          <w:sz w:val="28"/>
        </w:rPr>
        <w:t xml:space="preserve">
      Ескерту. 30-қосымша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764" w:id="3599"/>
    <w:p>
      <w:pPr>
        <w:spacing w:after="0"/>
        <w:ind w:left="0"/>
        <w:jc w:val="left"/>
      </w:pPr>
      <w:r>
        <w:rPr>
          <w:rFonts w:ascii="Times New Roman"/>
          <w:b/>
          <w:i w:val="false"/>
          <w:color w:val="000000"/>
        </w:rPr>
        <w:t xml:space="preserve"> 1-тарау. Жалпы ережелер</w:t>
      </w:r>
    </w:p>
    <w:bookmarkEnd w:id="3599"/>
    <w:bookmarkStart w:name="z22765" w:id="360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600"/>
    <w:bookmarkStart w:name="z22766" w:id="360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601"/>
    <w:bookmarkStart w:name="z22767" w:id="360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602"/>
    <w:bookmarkStart w:name="z22768" w:id="360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603"/>
    <w:bookmarkStart w:name="z22769" w:id="360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604"/>
    <w:bookmarkStart w:name="z22770" w:id="360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605"/>
    <w:bookmarkStart w:name="z22771" w:id="360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606"/>
    <w:bookmarkStart w:name="z22772" w:id="3607"/>
    <w:p>
      <w:pPr>
        <w:spacing w:after="0"/>
        <w:ind w:left="0"/>
        <w:jc w:val="both"/>
      </w:pPr>
      <w:r>
        <w:rPr>
          <w:rFonts w:ascii="Times New Roman"/>
          <w:b w:val="false"/>
          <w:i w:val="false"/>
          <w:color w:val="000000"/>
          <w:sz w:val="28"/>
        </w:rPr>
        <w:t>
      8. Заңды тұлғаның орналасқан жері – индекс 031100, Қазақстан Республикасы, Ақтөбе облысы, Хромтау ауданы, Хромтау қаласы, Абай даңғылы, 11А құрылыс.</w:t>
      </w:r>
    </w:p>
    <w:bookmarkEnd w:id="3607"/>
    <w:bookmarkStart w:name="z22773" w:id="360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w:t>
      </w:r>
    </w:p>
    <w:bookmarkEnd w:id="3608"/>
    <w:bookmarkStart w:name="z22774" w:id="360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09"/>
    <w:bookmarkStart w:name="z22775" w:id="361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10"/>
    <w:bookmarkStart w:name="z22776" w:id="361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611"/>
    <w:bookmarkStart w:name="z22777" w:id="361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612"/>
    <w:bookmarkStart w:name="z22778" w:id="361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613"/>
    <w:bookmarkStart w:name="z22779" w:id="3614"/>
    <w:p>
      <w:pPr>
        <w:spacing w:after="0"/>
        <w:ind w:left="0"/>
        <w:jc w:val="both"/>
      </w:pPr>
      <w:r>
        <w:rPr>
          <w:rFonts w:ascii="Times New Roman"/>
          <w:b w:val="false"/>
          <w:i w:val="false"/>
          <w:color w:val="000000"/>
          <w:sz w:val="28"/>
        </w:rPr>
        <w:t>
      13. Міндеттері:</w:t>
      </w:r>
    </w:p>
    <w:bookmarkEnd w:id="3614"/>
    <w:bookmarkStart w:name="z22780" w:id="361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615"/>
    <w:bookmarkStart w:name="z22781" w:id="361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616"/>
    <w:bookmarkStart w:name="z22782" w:id="361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617"/>
    <w:bookmarkStart w:name="z22783" w:id="3618"/>
    <w:p>
      <w:pPr>
        <w:spacing w:after="0"/>
        <w:ind w:left="0"/>
        <w:jc w:val="both"/>
      </w:pPr>
      <w:r>
        <w:rPr>
          <w:rFonts w:ascii="Times New Roman"/>
          <w:b w:val="false"/>
          <w:i w:val="false"/>
          <w:color w:val="000000"/>
          <w:sz w:val="28"/>
        </w:rPr>
        <w:t>
      14. Құқықтары мен міндеттері:</w:t>
      </w:r>
    </w:p>
    <w:bookmarkEnd w:id="3618"/>
    <w:bookmarkStart w:name="z22784" w:id="361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619"/>
    <w:bookmarkStart w:name="z22785" w:id="362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620"/>
    <w:bookmarkStart w:name="z22786" w:id="362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621"/>
    <w:bookmarkStart w:name="z22787" w:id="362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622"/>
    <w:bookmarkStart w:name="z22788" w:id="362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623"/>
    <w:bookmarkStart w:name="z22789" w:id="362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624"/>
    <w:bookmarkStart w:name="z22790" w:id="362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625"/>
    <w:bookmarkStart w:name="z22791" w:id="362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626"/>
    <w:bookmarkStart w:name="z22792" w:id="362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627"/>
    <w:bookmarkStart w:name="z22793" w:id="3628"/>
    <w:p>
      <w:pPr>
        <w:spacing w:after="0"/>
        <w:ind w:left="0"/>
        <w:jc w:val="both"/>
      </w:pPr>
      <w:r>
        <w:rPr>
          <w:rFonts w:ascii="Times New Roman"/>
          <w:b w:val="false"/>
          <w:i w:val="false"/>
          <w:color w:val="000000"/>
          <w:sz w:val="28"/>
        </w:rPr>
        <w:t>
      15. Функциялары:</w:t>
      </w:r>
    </w:p>
    <w:bookmarkEnd w:id="3628"/>
    <w:bookmarkStart w:name="z22794" w:id="3629"/>
    <w:p>
      <w:pPr>
        <w:spacing w:after="0"/>
        <w:ind w:left="0"/>
        <w:jc w:val="both"/>
      </w:pPr>
      <w:r>
        <w:rPr>
          <w:rFonts w:ascii="Times New Roman"/>
          <w:b w:val="false"/>
          <w:i w:val="false"/>
          <w:color w:val="000000"/>
          <w:sz w:val="28"/>
        </w:rPr>
        <w:t>
      1) реттелетін салада мемлекеттік саясатты іске асыру;</w:t>
      </w:r>
    </w:p>
    <w:bookmarkEnd w:id="3629"/>
    <w:bookmarkStart w:name="z22795" w:id="363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630"/>
    <w:bookmarkStart w:name="z22796" w:id="363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631"/>
    <w:bookmarkStart w:name="z22797" w:id="363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632"/>
    <w:bookmarkStart w:name="z22798" w:id="363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633"/>
    <w:bookmarkStart w:name="z22799" w:id="363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63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800" w:id="363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63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801" w:id="363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636"/>
    <w:bookmarkStart w:name="z22802" w:id="363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637"/>
    <w:bookmarkStart w:name="z22803" w:id="363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638"/>
    <w:bookmarkStart w:name="z22804" w:id="363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806" w:id="364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640"/>
    <w:bookmarkStart w:name="z22807" w:id="364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641"/>
    <w:bookmarkStart w:name="z22808" w:id="364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642"/>
    <w:bookmarkStart w:name="z22809" w:id="364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6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812" w:id="364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644"/>
    <w:bookmarkStart w:name="z22813" w:id="364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645"/>
    <w:bookmarkStart w:name="z22814" w:id="364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646"/>
    <w:bookmarkStart w:name="z22815" w:id="364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647"/>
    <w:bookmarkStart w:name="z22816" w:id="364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648"/>
    <w:bookmarkStart w:name="z22817" w:id="364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649"/>
    <w:bookmarkStart w:name="z22818" w:id="365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650"/>
    <w:bookmarkStart w:name="z22819" w:id="365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651"/>
    <w:bookmarkStart w:name="z22820" w:id="365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652"/>
    <w:bookmarkStart w:name="z22821" w:id="365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65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822" w:id="3654"/>
    <w:p>
      <w:pPr>
        <w:spacing w:after="0"/>
        <w:ind w:left="0"/>
        <w:jc w:val="both"/>
      </w:pPr>
      <w:r>
        <w:rPr>
          <w:rFonts w:ascii="Times New Roman"/>
          <w:b w:val="false"/>
          <w:i w:val="false"/>
          <w:color w:val="000000"/>
          <w:sz w:val="28"/>
        </w:rPr>
        <w:t>
      29) мыналарды:</w:t>
      </w:r>
    </w:p>
    <w:bookmarkEnd w:id="3654"/>
    <w:bookmarkStart w:name="z22823" w:id="365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65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824" w:id="365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656"/>
    <w:bookmarkStart w:name="z22825" w:id="365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826" w:id="365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658"/>
    <w:bookmarkStart w:name="z22827" w:id="365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659"/>
    <w:bookmarkStart w:name="z22828" w:id="366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660"/>
    <w:bookmarkStart w:name="z22829" w:id="366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661"/>
    <w:bookmarkStart w:name="z22830" w:id="3662"/>
    <w:p>
      <w:pPr>
        <w:spacing w:after="0"/>
        <w:ind w:left="0"/>
        <w:jc w:val="both"/>
      </w:pPr>
      <w:r>
        <w:rPr>
          <w:rFonts w:ascii="Times New Roman"/>
          <w:b w:val="false"/>
          <w:i w:val="false"/>
          <w:color w:val="000000"/>
          <w:sz w:val="28"/>
        </w:rPr>
        <w:t>
      19. Басқарма басшысының өкілеттіктері:</w:t>
      </w:r>
    </w:p>
    <w:bookmarkEnd w:id="3662"/>
    <w:bookmarkStart w:name="z22831" w:id="366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663"/>
    <w:bookmarkStart w:name="z22832" w:id="366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664"/>
    <w:bookmarkStart w:name="z22833" w:id="366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665"/>
    <w:bookmarkStart w:name="z22834" w:id="366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666"/>
    <w:bookmarkStart w:name="z22835" w:id="366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667"/>
    <w:bookmarkStart w:name="z22836" w:id="366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668"/>
    <w:bookmarkStart w:name="z22837" w:id="3669"/>
    <w:p>
      <w:pPr>
        <w:spacing w:after="0"/>
        <w:ind w:left="0"/>
        <w:jc w:val="left"/>
      </w:pPr>
      <w:r>
        <w:rPr>
          <w:rFonts w:ascii="Times New Roman"/>
          <w:b/>
          <w:i w:val="false"/>
          <w:color w:val="000000"/>
        </w:rPr>
        <w:t xml:space="preserve"> 4-тарау. Басқарманың мүлкі</w:t>
      </w:r>
    </w:p>
    <w:bookmarkEnd w:id="3669"/>
    <w:bookmarkStart w:name="z22838" w:id="367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670"/>
    <w:bookmarkStart w:name="z22839" w:id="367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71"/>
    <w:bookmarkStart w:name="z22840" w:id="367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672"/>
    <w:bookmarkStart w:name="z22841" w:id="367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673"/>
    <w:bookmarkStart w:name="z22842" w:id="3674"/>
    <w:p>
      <w:pPr>
        <w:spacing w:after="0"/>
        <w:ind w:left="0"/>
        <w:jc w:val="left"/>
      </w:pPr>
      <w:r>
        <w:rPr>
          <w:rFonts w:ascii="Times New Roman"/>
          <w:b/>
          <w:i w:val="false"/>
          <w:color w:val="000000"/>
        </w:rPr>
        <w:t xml:space="preserve"> 5-тарау. Басқарманы қайта ұйымдастыру және тарату</w:t>
      </w:r>
    </w:p>
    <w:bookmarkEnd w:id="3674"/>
    <w:bookmarkStart w:name="z22843" w:id="367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31-қосымша</w:t>
            </w:r>
          </w:p>
        </w:tc>
      </w:tr>
    </w:tbl>
    <w:bookmarkStart w:name="z2589" w:id="367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мекемесінің ережесі</w:t>
      </w:r>
    </w:p>
    <w:bookmarkEnd w:id="3676"/>
    <w:p>
      <w:pPr>
        <w:spacing w:after="0"/>
        <w:ind w:left="0"/>
        <w:jc w:val="both"/>
      </w:pPr>
      <w:r>
        <w:rPr>
          <w:rFonts w:ascii="Times New Roman"/>
          <w:b w:val="false"/>
          <w:i w:val="false"/>
          <w:color w:val="ff0000"/>
          <w:sz w:val="28"/>
        </w:rPr>
        <w:t xml:space="preserve">
      Ескерту. 31-қосымша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844" w:id="3677"/>
    <w:p>
      <w:pPr>
        <w:spacing w:after="0"/>
        <w:ind w:left="0"/>
        <w:jc w:val="left"/>
      </w:pPr>
      <w:r>
        <w:rPr>
          <w:rFonts w:ascii="Times New Roman"/>
          <w:b/>
          <w:i w:val="false"/>
          <w:color w:val="000000"/>
        </w:rPr>
        <w:t xml:space="preserve"> 1-тарау. Жалпы ережелер</w:t>
      </w:r>
    </w:p>
    <w:bookmarkEnd w:id="3677"/>
    <w:bookmarkStart w:name="z22845" w:id="367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678"/>
    <w:bookmarkStart w:name="z22846" w:id="367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679"/>
    <w:bookmarkStart w:name="z22847" w:id="368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680"/>
    <w:bookmarkStart w:name="z22848" w:id="368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681"/>
    <w:bookmarkStart w:name="z22849" w:id="368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682"/>
    <w:bookmarkStart w:name="z22850" w:id="368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683"/>
    <w:bookmarkStart w:name="z22851" w:id="368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684"/>
    <w:bookmarkStart w:name="z22852" w:id="3685"/>
    <w:p>
      <w:pPr>
        <w:spacing w:after="0"/>
        <w:ind w:left="0"/>
        <w:jc w:val="both"/>
      </w:pPr>
      <w:r>
        <w:rPr>
          <w:rFonts w:ascii="Times New Roman"/>
          <w:b w:val="false"/>
          <w:i w:val="false"/>
          <w:color w:val="000000"/>
          <w:sz w:val="28"/>
        </w:rPr>
        <w:t>
      8. Заңды тұлғаның орналасқан жері – индекс 031200, Қазақстан Республикасы, Ақтөбе облысы, Шалқар ауданы, Шалқар қаласы, Ахмет Жұбанов көшесі, ғимарат 2, тұрғын емес бөлме 1.</w:t>
      </w:r>
    </w:p>
    <w:bookmarkEnd w:id="3685"/>
    <w:bookmarkStart w:name="z22853" w:id="368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w:t>
      </w:r>
    </w:p>
    <w:bookmarkEnd w:id="3686"/>
    <w:bookmarkStart w:name="z22854" w:id="368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87"/>
    <w:bookmarkStart w:name="z22855" w:id="368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88"/>
    <w:bookmarkStart w:name="z22856" w:id="368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689"/>
    <w:bookmarkStart w:name="z22857" w:id="369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690"/>
    <w:bookmarkStart w:name="z22858" w:id="369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691"/>
    <w:bookmarkStart w:name="z22859" w:id="3692"/>
    <w:p>
      <w:pPr>
        <w:spacing w:after="0"/>
        <w:ind w:left="0"/>
        <w:jc w:val="both"/>
      </w:pPr>
      <w:r>
        <w:rPr>
          <w:rFonts w:ascii="Times New Roman"/>
          <w:b w:val="false"/>
          <w:i w:val="false"/>
          <w:color w:val="000000"/>
          <w:sz w:val="28"/>
        </w:rPr>
        <w:t>
      13. Міндеттері:</w:t>
      </w:r>
    </w:p>
    <w:bookmarkEnd w:id="3692"/>
    <w:bookmarkStart w:name="z22860" w:id="369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693"/>
    <w:bookmarkStart w:name="z22861" w:id="369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694"/>
    <w:bookmarkStart w:name="z22862" w:id="369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695"/>
    <w:bookmarkStart w:name="z22863" w:id="3696"/>
    <w:p>
      <w:pPr>
        <w:spacing w:after="0"/>
        <w:ind w:left="0"/>
        <w:jc w:val="both"/>
      </w:pPr>
      <w:r>
        <w:rPr>
          <w:rFonts w:ascii="Times New Roman"/>
          <w:b w:val="false"/>
          <w:i w:val="false"/>
          <w:color w:val="000000"/>
          <w:sz w:val="28"/>
        </w:rPr>
        <w:t>
      14. Құқықтары мен міндеттері:</w:t>
      </w:r>
    </w:p>
    <w:bookmarkEnd w:id="3696"/>
    <w:bookmarkStart w:name="z22864" w:id="369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697"/>
    <w:bookmarkStart w:name="z22865" w:id="369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698"/>
    <w:bookmarkStart w:name="z22866" w:id="369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699"/>
    <w:bookmarkStart w:name="z22867" w:id="370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700"/>
    <w:bookmarkStart w:name="z22868" w:id="370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701"/>
    <w:bookmarkStart w:name="z22869" w:id="370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702"/>
    <w:bookmarkStart w:name="z22870" w:id="370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703"/>
    <w:bookmarkStart w:name="z22871" w:id="370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704"/>
    <w:bookmarkStart w:name="z22872" w:id="370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705"/>
    <w:bookmarkStart w:name="z22873" w:id="3706"/>
    <w:p>
      <w:pPr>
        <w:spacing w:after="0"/>
        <w:ind w:left="0"/>
        <w:jc w:val="both"/>
      </w:pPr>
      <w:r>
        <w:rPr>
          <w:rFonts w:ascii="Times New Roman"/>
          <w:b w:val="false"/>
          <w:i w:val="false"/>
          <w:color w:val="000000"/>
          <w:sz w:val="28"/>
        </w:rPr>
        <w:t>
      15. Функциялары:</w:t>
      </w:r>
    </w:p>
    <w:bookmarkEnd w:id="3706"/>
    <w:bookmarkStart w:name="z22874" w:id="3707"/>
    <w:p>
      <w:pPr>
        <w:spacing w:after="0"/>
        <w:ind w:left="0"/>
        <w:jc w:val="both"/>
      </w:pPr>
      <w:r>
        <w:rPr>
          <w:rFonts w:ascii="Times New Roman"/>
          <w:b w:val="false"/>
          <w:i w:val="false"/>
          <w:color w:val="000000"/>
          <w:sz w:val="28"/>
        </w:rPr>
        <w:t>
      1) реттелетін салада мемлекеттік саясатты іске асыру;</w:t>
      </w:r>
    </w:p>
    <w:bookmarkEnd w:id="3707"/>
    <w:bookmarkStart w:name="z22875" w:id="370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708"/>
    <w:bookmarkStart w:name="z22876" w:id="370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709"/>
    <w:bookmarkStart w:name="z22877" w:id="371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710"/>
    <w:bookmarkStart w:name="z22878" w:id="371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711"/>
    <w:bookmarkStart w:name="z22879" w:id="371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71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880" w:id="371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71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881" w:id="371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714"/>
    <w:bookmarkStart w:name="z22882" w:id="371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715"/>
    <w:bookmarkStart w:name="z22883" w:id="371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716"/>
    <w:bookmarkStart w:name="z22884" w:id="371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7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886" w:id="371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718"/>
    <w:bookmarkStart w:name="z22887" w:id="371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719"/>
    <w:bookmarkStart w:name="z22888" w:id="372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720"/>
    <w:bookmarkStart w:name="z22889" w:id="372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892" w:id="372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722"/>
    <w:bookmarkStart w:name="z22893" w:id="372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723"/>
    <w:bookmarkStart w:name="z22894" w:id="372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724"/>
    <w:bookmarkStart w:name="z22895" w:id="372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725"/>
    <w:bookmarkStart w:name="z22896" w:id="372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726"/>
    <w:bookmarkStart w:name="z22897" w:id="372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727"/>
    <w:bookmarkStart w:name="z22898" w:id="372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728"/>
    <w:bookmarkStart w:name="z22899" w:id="372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729"/>
    <w:bookmarkStart w:name="z22900" w:id="373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730"/>
    <w:bookmarkStart w:name="z22901" w:id="373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73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902" w:id="3732"/>
    <w:p>
      <w:pPr>
        <w:spacing w:after="0"/>
        <w:ind w:left="0"/>
        <w:jc w:val="both"/>
      </w:pPr>
      <w:r>
        <w:rPr>
          <w:rFonts w:ascii="Times New Roman"/>
          <w:b w:val="false"/>
          <w:i w:val="false"/>
          <w:color w:val="000000"/>
          <w:sz w:val="28"/>
        </w:rPr>
        <w:t>
      29) мыналарды:</w:t>
      </w:r>
    </w:p>
    <w:bookmarkEnd w:id="3732"/>
    <w:bookmarkStart w:name="z22903" w:id="373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73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904" w:id="373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734"/>
    <w:bookmarkStart w:name="z22905" w:id="373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906" w:id="373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736"/>
    <w:bookmarkStart w:name="z22907" w:id="373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737"/>
    <w:bookmarkStart w:name="z22908" w:id="373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738"/>
    <w:bookmarkStart w:name="z22909" w:id="373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739"/>
    <w:bookmarkStart w:name="z22910" w:id="3740"/>
    <w:p>
      <w:pPr>
        <w:spacing w:after="0"/>
        <w:ind w:left="0"/>
        <w:jc w:val="both"/>
      </w:pPr>
      <w:r>
        <w:rPr>
          <w:rFonts w:ascii="Times New Roman"/>
          <w:b w:val="false"/>
          <w:i w:val="false"/>
          <w:color w:val="000000"/>
          <w:sz w:val="28"/>
        </w:rPr>
        <w:t>
      19. Басқарма басшысының өкілеттіктері:</w:t>
      </w:r>
    </w:p>
    <w:bookmarkEnd w:id="3740"/>
    <w:bookmarkStart w:name="z22911" w:id="374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741"/>
    <w:bookmarkStart w:name="z22912" w:id="374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742"/>
    <w:bookmarkStart w:name="z22913" w:id="374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743"/>
    <w:bookmarkStart w:name="z22914" w:id="374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744"/>
    <w:bookmarkStart w:name="z22915" w:id="374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745"/>
    <w:bookmarkStart w:name="z22916" w:id="374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746"/>
    <w:bookmarkStart w:name="z22917" w:id="3747"/>
    <w:p>
      <w:pPr>
        <w:spacing w:after="0"/>
        <w:ind w:left="0"/>
        <w:jc w:val="left"/>
      </w:pPr>
      <w:r>
        <w:rPr>
          <w:rFonts w:ascii="Times New Roman"/>
          <w:b/>
          <w:i w:val="false"/>
          <w:color w:val="000000"/>
        </w:rPr>
        <w:t xml:space="preserve"> 4-тарау. Басқарманың мүлкі</w:t>
      </w:r>
    </w:p>
    <w:bookmarkEnd w:id="3747"/>
    <w:bookmarkStart w:name="z22918" w:id="374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748"/>
    <w:bookmarkStart w:name="z22919" w:id="374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749"/>
    <w:bookmarkStart w:name="z22920" w:id="375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750"/>
    <w:bookmarkStart w:name="z22921" w:id="375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751"/>
    <w:bookmarkStart w:name="z22922" w:id="3752"/>
    <w:p>
      <w:pPr>
        <w:spacing w:after="0"/>
        <w:ind w:left="0"/>
        <w:jc w:val="left"/>
      </w:pPr>
      <w:r>
        <w:rPr>
          <w:rFonts w:ascii="Times New Roman"/>
          <w:b/>
          <w:i w:val="false"/>
          <w:color w:val="000000"/>
        </w:rPr>
        <w:t xml:space="preserve"> 5-тарау. Басқарманы қайта ұйымдастыру және тарату</w:t>
      </w:r>
    </w:p>
    <w:bookmarkEnd w:id="3752"/>
    <w:bookmarkStart w:name="z22923" w:id="375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7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32-қосымша</w:t>
            </w:r>
          </w:p>
        </w:tc>
      </w:tr>
    </w:tbl>
    <w:bookmarkStart w:name="z2664" w:id="375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мекемесінің ережесі</w:t>
      </w:r>
    </w:p>
    <w:bookmarkEnd w:id="3754"/>
    <w:p>
      <w:pPr>
        <w:spacing w:after="0"/>
        <w:ind w:left="0"/>
        <w:jc w:val="both"/>
      </w:pPr>
      <w:r>
        <w:rPr>
          <w:rFonts w:ascii="Times New Roman"/>
          <w:b w:val="false"/>
          <w:i w:val="false"/>
          <w:color w:val="ff0000"/>
          <w:sz w:val="28"/>
        </w:rPr>
        <w:t xml:space="preserve">
      Ескерту. 32-қосымша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924" w:id="3755"/>
    <w:p>
      <w:pPr>
        <w:spacing w:after="0"/>
        <w:ind w:left="0"/>
        <w:jc w:val="left"/>
      </w:pPr>
      <w:r>
        <w:rPr>
          <w:rFonts w:ascii="Times New Roman"/>
          <w:b/>
          <w:i w:val="false"/>
          <w:color w:val="000000"/>
        </w:rPr>
        <w:t xml:space="preserve"> 1-тарау. Жалпы ережелер</w:t>
      </w:r>
    </w:p>
    <w:bookmarkEnd w:id="3755"/>
    <w:bookmarkStart w:name="z22925" w:id="375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756"/>
    <w:bookmarkStart w:name="z22926" w:id="375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757"/>
    <w:bookmarkStart w:name="z22927" w:id="375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758"/>
    <w:bookmarkStart w:name="z22928" w:id="375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759"/>
    <w:bookmarkStart w:name="z22929" w:id="376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760"/>
    <w:bookmarkStart w:name="z22930" w:id="376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761"/>
    <w:bookmarkStart w:name="z22931" w:id="376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762"/>
    <w:bookmarkStart w:name="z22932" w:id="3763"/>
    <w:p>
      <w:pPr>
        <w:spacing w:after="0"/>
        <w:ind w:left="0"/>
        <w:jc w:val="both"/>
      </w:pPr>
      <w:r>
        <w:rPr>
          <w:rFonts w:ascii="Times New Roman"/>
          <w:b w:val="false"/>
          <w:i w:val="false"/>
          <w:color w:val="000000"/>
          <w:sz w:val="28"/>
        </w:rPr>
        <w:t>
      8. Заңды тұлғаның орналасқан жері – индекс 030400, Қазақстан Республикасы, Ақтөбе облысы, Ырғыз ауданы, Ырғыз ауылы, Темірбек Жүргенов көшесі, 58 ғимарат.</w:t>
      </w:r>
    </w:p>
    <w:bookmarkEnd w:id="3763"/>
    <w:bookmarkStart w:name="z22933" w:id="376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w:t>
      </w:r>
    </w:p>
    <w:bookmarkEnd w:id="3764"/>
    <w:bookmarkStart w:name="z22934" w:id="37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65"/>
    <w:bookmarkStart w:name="z22935" w:id="376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766"/>
    <w:bookmarkStart w:name="z22936" w:id="376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767"/>
    <w:bookmarkStart w:name="z22937" w:id="376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768"/>
    <w:bookmarkStart w:name="z22938" w:id="376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769"/>
    <w:bookmarkStart w:name="z22939" w:id="3770"/>
    <w:p>
      <w:pPr>
        <w:spacing w:after="0"/>
        <w:ind w:left="0"/>
        <w:jc w:val="both"/>
      </w:pPr>
      <w:r>
        <w:rPr>
          <w:rFonts w:ascii="Times New Roman"/>
          <w:b w:val="false"/>
          <w:i w:val="false"/>
          <w:color w:val="000000"/>
          <w:sz w:val="28"/>
        </w:rPr>
        <w:t>
      13. Міндеттері:</w:t>
      </w:r>
    </w:p>
    <w:bookmarkEnd w:id="3770"/>
    <w:bookmarkStart w:name="z22940" w:id="377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771"/>
    <w:bookmarkStart w:name="z22941" w:id="377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772"/>
    <w:bookmarkStart w:name="z22942" w:id="377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773"/>
    <w:bookmarkStart w:name="z22943" w:id="3774"/>
    <w:p>
      <w:pPr>
        <w:spacing w:after="0"/>
        <w:ind w:left="0"/>
        <w:jc w:val="both"/>
      </w:pPr>
      <w:r>
        <w:rPr>
          <w:rFonts w:ascii="Times New Roman"/>
          <w:b w:val="false"/>
          <w:i w:val="false"/>
          <w:color w:val="000000"/>
          <w:sz w:val="28"/>
        </w:rPr>
        <w:t>
      14. Құқықтары мен міндеттері:</w:t>
      </w:r>
    </w:p>
    <w:bookmarkEnd w:id="3774"/>
    <w:bookmarkStart w:name="z22944" w:id="377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775"/>
    <w:bookmarkStart w:name="z22945" w:id="377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776"/>
    <w:bookmarkStart w:name="z22946" w:id="377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777"/>
    <w:bookmarkStart w:name="z22947" w:id="377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778"/>
    <w:bookmarkStart w:name="z22948" w:id="377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779"/>
    <w:bookmarkStart w:name="z22949" w:id="378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780"/>
    <w:bookmarkStart w:name="z22950" w:id="378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781"/>
    <w:bookmarkStart w:name="z22951" w:id="378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782"/>
    <w:bookmarkStart w:name="z22952" w:id="378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783"/>
    <w:bookmarkStart w:name="z22953" w:id="3784"/>
    <w:p>
      <w:pPr>
        <w:spacing w:after="0"/>
        <w:ind w:left="0"/>
        <w:jc w:val="both"/>
      </w:pPr>
      <w:r>
        <w:rPr>
          <w:rFonts w:ascii="Times New Roman"/>
          <w:b w:val="false"/>
          <w:i w:val="false"/>
          <w:color w:val="000000"/>
          <w:sz w:val="28"/>
        </w:rPr>
        <w:t>
      15. Функциялары:</w:t>
      </w:r>
    </w:p>
    <w:bookmarkEnd w:id="3784"/>
    <w:bookmarkStart w:name="z22954" w:id="3785"/>
    <w:p>
      <w:pPr>
        <w:spacing w:after="0"/>
        <w:ind w:left="0"/>
        <w:jc w:val="both"/>
      </w:pPr>
      <w:r>
        <w:rPr>
          <w:rFonts w:ascii="Times New Roman"/>
          <w:b w:val="false"/>
          <w:i w:val="false"/>
          <w:color w:val="000000"/>
          <w:sz w:val="28"/>
        </w:rPr>
        <w:t>
      1) реттелетін салада мемлекеттік саясатты іске асыру;</w:t>
      </w:r>
    </w:p>
    <w:bookmarkEnd w:id="3785"/>
    <w:bookmarkStart w:name="z22955" w:id="378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786"/>
    <w:bookmarkStart w:name="z22956" w:id="378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787"/>
    <w:bookmarkStart w:name="z22957" w:id="378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788"/>
    <w:bookmarkStart w:name="z22958" w:id="378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789"/>
    <w:bookmarkStart w:name="z22959" w:id="379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79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960" w:id="379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79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961" w:id="379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792"/>
    <w:bookmarkStart w:name="z22962" w:id="379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793"/>
    <w:bookmarkStart w:name="z22963" w:id="379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794"/>
    <w:bookmarkStart w:name="z22964" w:id="379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966" w:id="379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796"/>
    <w:bookmarkStart w:name="z22967" w:id="379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797"/>
    <w:bookmarkStart w:name="z22968" w:id="379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798"/>
    <w:bookmarkStart w:name="z22969" w:id="379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972" w:id="38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800"/>
    <w:bookmarkStart w:name="z22973" w:id="38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801"/>
    <w:bookmarkStart w:name="z22974" w:id="38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802"/>
    <w:bookmarkStart w:name="z22975" w:id="38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803"/>
    <w:bookmarkStart w:name="z22976" w:id="38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804"/>
    <w:bookmarkStart w:name="z22977" w:id="380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805"/>
    <w:bookmarkStart w:name="z22978" w:id="38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806"/>
    <w:bookmarkStart w:name="z22979" w:id="38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807"/>
    <w:bookmarkStart w:name="z22980" w:id="38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808"/>
    <w:bookmarkStart w:name="z22981" w:id="38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80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982" w:id="3810"/>
    <w:p>
      <w:pPr>
        <w:spacing w:after="0"/>
        <w:ind w:left="0"/>
        <w:jc w:val="both"/>
      </w:pPr>
      <w:r>
        <w:rPr>
          <w:rFonts w:ascii="Times New Roman"/>
          <w:b w:val="false"/>
          <w:i w:val="false"/>
          <w:color w:val="000000"/>
          <w:sz w:val="28"/>
        </w:rPr>
        <w:t>
      29) мыналарды:</w:t>
      </w:r>
    </w:p>
    <w:bookmarkEnd w:id="3810"/>
    <w:bookmarkStart w:name="z22983" w:id="38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81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984" w:id="38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812"/>
    <w:bookmarkStart w:name="z22985" w:id="38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986" w:id="38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814"/>
    <w:bookmarkStart w:name="z22987" w:id="38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815"/>
    <w:bookmarkStart w:name="z22988" w:id="38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816"/>
    <w:bookmarkStart w:name="z22989" w:id="38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817"/>
    <w:bookmarkStart w:name="z22990" w:id="3818"/>
    <w:p>
      <w:pPr>
        <w:spacing w:after="0"/>
        <w:ind w:left="0"/>
        <w:jc w:val="both"/>
      </w:pPr>
      <w:r>
        <w:rPr>
          <w:rFonts w:ascii="Times New Roman"/>
          <w:b w:val="false"/>
          <w:i w:val="false"/>
          <w:color w:val="000000"/>
          <w:sz w:val="28"/>
        </w:rPr>
        <w:t>
      19. Басқарма басшысының өкілеттіктері:</w:t>
      </w:r>
    </w:p>
    <w:bookmarkEnd w:id="3818"/>
    <w:bookmarkStart w:name="z22991" w:id="38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819"/>
    <w:bookmarkStart w:name="z22992" w:id="38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820"/>
    <w:bookmarkStart w:name="z22993" w:id="38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821"/>
    <w:bookmarkStart w:name="z22994" w:id="38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822"/>
    <w:bookmarkStart w:name="z22995" w:id="38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823"/>
    <w:bookmarkStart w:name="z22996" w:id="38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824"/>
    <w:bookmarkStart w:name="z22997" w:id="3825"/>
    <w:p>
      <w:pPr>
        <w:spacing w:after="0"/>
        <w:ind w:left="0"/>
        <w:jc w:val="left"/>
      </w:pPr>
      <w:r>
        <w:rPr>
          <w:rFonts w:ascii="Times New Roman"/>
          <w:b/>
          <w:i w:val="false"/>
          <w:color w:val="000000"/>
        </w:rPr>
        <w:t xml:space="preserve"> 4-тарау. Басқарманың мүлкі</w:t>
      </w:r>
    </w:p>
    <w:bookmarkEnd w:id="3825"/>
    <w:bookmarkStart w:name="z22998" w:id="38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826"/>
    <w:bookmarkStart w:name="z22999" w:id="38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827"/>
    <w:bookmarkStart w:name="z23000" w:id="38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828"/>
    <w:bookmarkStart w:name="z23001" w:id="38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829"/>
    <w:bookmarkStart w:name="z23002" w:id="3830"/>
    <w:p>
      <w:pPr>
        <w:spacing w:after="0"/>
        <w:ind w:left="0"/>
        <w:jc w:val="left"/>
      </w:pPr>
      <w:r>
        <w:rPr>
          <w:rFonts w:ascii="Times New Roman"/>
          <w:b/>
          <w:i w:val="false"/>
          <w:color w:val="000000"/>
        </w:rPr>
        <w:t xml:space="preserve"> 5-тарау. Басқарманы қайта ұйымдастыру және тарату</w:t>
      </w:r>
    </w:p>
    <w:bookmarkEnd w:id="3830"/>
    <w:bookmarkStart w:name="z23003" w:id="38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8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33-қосымша</w:t>
            </w:r>
          </w:p>
        </w:tc>
      </w:tr>
    </w:tbl>
    <w:bookmarkStart w:name="z2740" w:id="38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мекемесінің ережесі</w:t>
      </w:r>
    </w:p>
    <w:bookmarkEnd w:id="3832"/>
    <w:p>
      <w:pPr>
        <w:spacing w:after="0"/>
        <w:ind w:left="0"/>
        <w:jc w:val="both"/>
      </w:pPr>
      <w:r>
        <w:rPr>
          <w:rFonts w:ascii="Times New Roman"/>
          <w:b w:val="false"/>
          <w:i w:val="false"/>
          <w:color w:val="ff0000"/>
          <w:sz w:val="28"/>
        </w:rPr>
        <w:t xml:space="preserve">
      Ескерту. 33-қосымша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004" w:id="3833"/>
    <w:p>
      <w:pPr>
        <w:spacing w:after="0"/>
        <w:ind w:left="0"/>
        <w:jc w:val="left"/>
      </w:pPr>
      <w:r>
        <w:rPr>
          <w:rFonts w:ascii="Times New Roman"/>
          <w:b/>
          <w:i w:val="false"/>
          <w:color w:val="000000"/>
        </w:rPr>
        <w:t xml:space="preserve"> 1-тарау. Жалпы ережелер</w:t>
      </w:r>
    </w:p>
    <w:bookmarkEnd w:id="3833"/>
    <w:bookmarkStart w:name="z23005" w:id="38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834"/>
    <w:bookmarkStart w:name="z23006" w:id="383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835"/>
    <w:bookmarkStart w:name="z23007" w:id="38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836"/>
    <w:bookmarkStart w:name="z23008" w:id="38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837"/>
    <w:bookmarkStart w:name="z23009" w:id="38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838"/>
    <w:bookmarkStart w:name="z23010" w:id="38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839"/>
    <w:bookmarkStart w:name="z23011" w:id="38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840"/>
    <w:bookmarkStart w:name="z23012" w:id="3841"/>
    <w:p>
      <w:pPr>
        <w:spacing w:after="0"/>
        <w:ind w:left="0"/>
        <w:jc w:val="both"/>
      </w:pPr>
      <w:r>
        <w:rPr>
          <w:rFonts w:ascii="Times New Roman"/>
          <w:b w:val="false"/>
          <w:i w:val="false"/>
          <w:color w:val="000000"/>
          <w:sz w:val="28"/>
        </w:rPr>
        <w:t>
      8. Заңды тұлғаның орналасқан жері – индекс 050065, Қазақстан Республикасы, Алматы қаласы, Алатау ауданы, Шаңырак-2 ықшам ауданы, Жанқожа батыр көшесі, 26 үй.</w:t>
      </w:r>
    </w:p>
    <w:bookmarkEnd w:id="3841"/>
    <w:bookmarkStart w:name="z23013" w:id="38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w:t>
      </w:r>
    </w:p>
    <w:bookmarkEnd w:id="3842"/>
    <w:bookmarkStart w:name="z23014" w:id="38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843"/>
    <w:bookmarkStart w:name="z23015" w:id="38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844"/>
    <w:bookmarkStart w:name="z23016" w:id="38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845"/>
    <w:bookmarkStart w:name="z23017" w:id="38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846"/>
    <w:bookmarkStart w:name="z23018" w:id="38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847"/>
    <w:bookmarkStart w:name="z23019" w:id="3848"/>
    <w:p>
      <w:pPr>
        <w:spacing w:after="0"/>
        <w:ind w:left="0"/>
        <w:jc w:val="both"/>
      </w:pPr>
      <w:r>
        <w:rPr>
          <w:rFonts w:ascii="Times New Roman"/>
          <w:b w:val="false"/>
          <w:i w:val="false"/>
          <w:color w:val="000000"/>
          <w:sz w:val="28"/>
        </w:rPr>
        <w:t>
      13. Міндеттері:</w:t>
      </w:r>
    </w:p>
    <w:bookmarkEnd w:id="3848"/>
    <w:bookmarkStart w:name="z23020" w:id="38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849"/>
    <w:bookmarkStart w:name="z23021" w:id="38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850"/>
    <w:bookmarkStart w:name="z23022" w:id="38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851"/>
    <w:bookmarkStart w:name="z23023" w:id="3852"/>
    <w:p>
      <w:pPr>
        <w:spacing w:after="0"/>
        <w:ind w:left="0"/>
        <w:jc w:val="both"/>
      </w:pPr>
      <w:r>
        <w:rPr>
          <w:rFonts w:ascii="Times New Roman"/>
          <w:b w:val="false"/>
          <w:i w:val="false"/>
          <w:color w:val="000000"/>
          <w:sz w:val="28"/>
        </w:rPr>
        <w:t>
      14. Құқықтары мен міндеттері:</w:t>
      </w:r>
    </w:p>
    <w:bookmarkEnd w:id="3852"/>
    <w:bookmarkStart w:name="z23024" w:id="38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853"/>
    <w:bookmarkStart w:name="z23025" w:id="38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854"/>
    <w:bookmarkStart w:name="z23026" w:id="38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855"/>
    <w:bookmarkStart w:name="z23027" w:id="38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856"/>
    <w:bookmarkStart w:name="z23028" w:id="38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857"/>
    <w:bookmarkStart w:name="z23029" w:id="38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858"/>
    <w:bookmarkStart w:name="z23030" w:id="38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859"/>
    <w:bookmarkStart w:name="z23031" w:id="38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860"/>
    <w:bookmarkStart w:name="z23032" w:id="38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861"/>
    <w:bookmarkStart w:name="z23033" w:id="3862"/>
    <w:p>
      <w:pPr>
        <w:spacing w:after="0"/>
        <w:ind w:left="0"/>
        <w:jc w:val="both"/>
      </w:pPr>
      <w:r>
        <w:rPr>
          <w:rFonts w:ascii="Times New Roman"/>
          <w:b w:val="false"/>
          <w:i w:val="false"/>
          <w:color w:val="000000"/>
          <w:sz w:val="28"/>
        </w:rPr>
        <w:t>
      15. Функциялары:</w:t>
      </w:r>
    </w:p>
    <w:bookmarkEnd w:id="3862"/>
    <w:bookmarkStart w:name="z23034" w:id="3863"/>
    <w:p>
      <w:pPr>
        <w:spacing w:after="0"/>
        <w:ind w:left="0"/>
        <w:jc w:val="both"/>
      </w:pPr>
      <w:r>
        <w:rPr>
          <w:rFonts w:ascii="Times New Roman"/>
          <w:b w:val="false"/>
          <w:i w:val="false"/>
          <w:color w:val="000000"/>
          <w:sz w:val="28"/>
        </w:rPr>
        <w:t>
      1) реттелетін салада мемлекеттік саясатты іске асыру;</w:t>
      </w:r>
    </w:p>
    <w:bookmarkEnd w:id="3863"/>
    <w:bookmarkStart w:name="z23035" w:id="38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864"/>
    <w:bookmarkStart w:name="z23036" w:id="38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865"/>
    <w:bookmarkStart w:name="z23037" w:id="38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866"/>
    <w:bookmarkStart w:name="z23038" w:id="38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867"/>
    <w:bookmarkStart w:name="z23039" w:id="38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86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040" w:id="38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86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041" w:id="38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870"/>
    <w:bookmarkStart w:name="z23042" w:id="38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871"/>
    <w:bookmarkStart w:name="z23043" w:id="38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872"/>
    <w:bookmarkStart w:name="z23044" w:id="38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046" w:id="387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874"/>
    <w:bookmarkStart w:name="z23047" w:id="38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875"/>
    <w:bookmarkStart w:name="z23048" w:id="38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876"/>
    <w:bookmarkStart w:name="z23049" w:id="38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8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052" w:id="38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878"/>
    <w:bookmarkStart w:name="z23053" w:id="38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879"/>
    <w:bookmarkStart w:name="z23054" w:id="38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880"/>
    <w:bookmarkStart w:name="z23055" w:id="38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881"/>
    <w:bookmarkStart w:name="z23056" w:id="38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882"/>
    <w:bookmarkStart w:name="z23057" w:id="388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883"/>
    <w:bookmarkStart w:name="z23058" w:id="38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884"/>
    <w:bookmarkStart w:name="z23059" w:id="38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885"/>
    <w:bookmarkStart w:name="z23060" w:id="38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886"/>
    <w:bookmarkStart w:name="z23061" w:id="38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88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062" w:id="3888"/>
    <w:p>
      <w:pPr>
        <w:spacing w:after="0"/>
        <w:ind w:left="0"/>
        <w:jc w:val="both"/>
      </w:pPr>
      <w:r>
        <w:rPr>
          <w:rFonts w:ascii="Times New Roman"/>
          <w:b w:val="false"/>
          <w:i w:val="false"/>
          <w:color w:val="000000"/>
          <w:sz w:val="28"/>
        </w:rPr>
        <w:t>
      29) мыналарды:</w:t>
      </w:r>
    </w:p>
    <w:bookmarkEnd w:id="3888"/>
    <w:bookmarkStart w:name="z23063" w:id="38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88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064" w:id="38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890"/>
    <w:bookmarkStart w:name="z23065" w:id="38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8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066" w:id="38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892"/>
    <w:bookmarkStart w:name="z23067" w:id="38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893"/>
    <w:bookmarkStart w:name="z23068" w:id="38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894"/>
    <w:bookmarkStart w:name="z23069" w:id="38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895"/>
    <w:bookmarkStart w:name="z23070" w:id="3896"/>
    <w:p>
      <w:pPr>
        <w:spacing w:after="0"/>
        <w:ind w:left="0"/>
        <w:jc w:val="both"/>
      </w:pPr>
      <w:r>
        <w:rPr>
          <w:rFonts w:ascii="Times New Roman"/>
          <w:b w:val="false"/>
          <w:i w:val="false"/>
          <w:color w:val="000000"/>
          <w:sz w:val="28"/>
        </w:rPr>
        <w:t>
      19. Басқарма басшысының өкілеттіктері:</w:t>
      </w:r>
    </w:p>
    <w:bookmarkEnd w:id="3896"/>
    <w:bookmarkStart w:name="z23071" w:id="38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897"/>
    <w:bookmarkStart w:name="z23072" w:id="38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898"/>
    <w:bookmarkStart w:name="z23073" w:id="38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899"/>
    <w:bookmarkStart w:name="z23074" w:id="39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00"/>
    <w:bookmarkStart w:name="z23075" w:id="39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901"/>
    <w:bookmarkStart w:name="z23076" w:id="39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902"/>
    <w:bookmarkStart w:name="z23077" w:id="3903"/>
    <w:p>
      <w:pPr>
        <w:spacing w:after="0"/>
        <w:ind w:left="0"/>
        <w:jc w:val="left"/>
      </w:pPr>
      <w:r>
        <w:rPr>
          <w:rFonts w:ascii="Times New Roman"/>
          <w:b/>
          <w:i w:val="false"/>
          <w:color w:val="000000"/>
        </w:rPr>
        <w:t xml:space="preserve"> 4-тарау. Басқарманың мүлкі</w:t>
      </w:r>
    </w:p>
    <w:bookmarkEnd w:id="3903"/>
    <w:bookmarkStart w:name="z23078" w:id="39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904"/>
    <w:bookmarkStart w:name="z23079" w:id="39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905"/>
    <w:bookmarkStart w:name="z23080" w:id="39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906"/>
    <w:bookmarkStart w:name="z23081" w:id="39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907"/>
    <w:bookmarkStart w:name="z23082" w:id="3908"/>
    <w:p>
      <w:pPr>
        <w:spacing w:after="0"/>
        <w:ind w:left="0"/>
        <w:jc w:val="left"/>
      </w:pPr>
      <w:r>
        <w:rPr>
          <w:rFonts w:ascii="Times New Roman"/>
          <w:b/>
          <w:i w:val="false"/>
          <w:color w:val="000000"/>
        </w:rPr>
        <w:t xml:space="preserve"> 5-тарау. Басқарманы қайта ұйымдастыру және тарату</w:t>
      </w:r>
    </w:p>
    <w:bookmarkEnd w:id="3908"/>
    <w:bookmarkStart w:name="z23083" w:id="39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9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34-қосымша</w:t>
            </w:r>
          </w:p>
        </w:tc>
      </w:tr>
    </w:tbl>
    <w:bookmarkStart w:name="z2816" w:id="39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мекемесінің ережесі</w:t>
      </w:r>
    </w:p>
    <w:bookmarkEnd w:id="3910"/>
    <w:p>
      <w:pPr>
        <w:spacing w:after="0"/>
        <w:ind w:left="0"/>
        <w:jc w:val="both"/>
      </w:pPr>
      <w:r>
        <w:rPr>
          <w:rFonts w:ascii="Times New Roman"/>
          <w:b w:val="false"/>
          <w:i w:val="false"/>
          <w:color w:val="ff0000"/>
          <w:sz w:val="28"/>
        </w:rPr>
        <w:t xml:space="preserve">
      Ескерту. 34-қосымша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084" w:id="3911"/>
    <w:p>
      <w:pPr>
        <w:spacing w:after="0"/>
        <w:ind w:left="0"/>
        <w:jc w:val="left"/>
      </w:pPr>
      <w:r>
        <w:rPr>
          <w:rFonts w:ascii="Times New Roman"/>
          <w:b/>
          <w:i w:val="false"/>
          <w:color w:val="000000"/>
        </w:rPr>
        <w:t xml:space="preserve"> 1-тарау. Жалпы ережелер</w:t>
      </w:r>
    </w:p>
    <w:bookmarkEnd w:id="3911"/>
    <w:bookmarkStart w:name="z23085" w:id="39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912"/>
    <w:bookmarkStart w:name="z23086" w:id="391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913"/>
    <w:bookmarkStart w:name="z23087" w:id="39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914"/>
    <w:bookmarkStart w:name="z23088" w:id="39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915"/>
    <w:bookmarkStart w:name="z23089" w:id="39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916"/>
    <w:bookmarkStart w:name="z23090" w:id="39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917"/>
    <w:bookmarkStart w:name="z23091" w:id="39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918"/>
    <w:bookmarkStart w:name="z23092" w:id="3919"/>
    <w:p>
      <w:pPr>
        <w:spacing w:after="0"/>
        <w:ind w:left="0"/>
        <w:jc w:val="both"/>
      </w:pPr>
      <w:r>
        <w:rPr>
          <w:rFonts w:ascii="Times New Roman"/>
          <w:b w:val="false"/>
          <w:i w:val="false"/>
          <w:color w:val="000000"/>
          <w:sz w:val="28"/>
        </w:rPr>
        <w:t>
      8. Заңды тұлғаның орналасқан жері – индекс 050012, Қазақстан Республикасы, Алматы қаласы, Алмалы ауданы, Төле би көшесі, 130А үй.</w:t>
      </w:r>
    </w:p>
    <w:bookmarkEnd w:id="3919"/>
    <w:bookmarkStart w:name="z23093" w:id="39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w:t>
      </w:r>
    </w:p>
    <w:bookmarkEnd w:id="3920"/>
    <w:bookmarkStart w:name="z23094" w:id="39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921"/>
    <w:bookmarkStart w:name="z23095" w:id="39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922"/>
    <w:bookmarkStart w:name="z23096" w:id="39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923"/>
    <w:bookmarkStart w:name="z23097" w:id="39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924"/>
    <w:bookmarkStart w:name="z23098" w:id="39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925"/>
    <w:bookmarkStart w:name="z23099" w:id="3926"/>
    <w:p>
      <w:pPr>
        <w:spacing w:after="0"/>
        <w:ind w:left="0"/>
        <w:jc w:val="both"/>
      </w:pPr>
      <w:r>
        <w:rPr>
          <w:rFonts w:ascii="Times New Roman"/>
          <w:b w:val="false"/>
          <w:i w:val="false"/>
          <w:color w:val="000000"/>
          <w:sz w:val="28"/>
        </w:rPr>
        <w:t>
      13. Міндеттері:</w:t>
      </w:r>
    </w:p>
    <w:bookmarkEnd w:id="3926"/>
    <w:bookmarkStart w:name="z23100" w:id="39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927"/>
    <w:bookmarkStart w:name="z23101" w:id="39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928"/>
    <w:bookmarkStart w:name="z23102" w:id="39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929"/>
    <w:bookmarkStart w:name="z23103" w:id="3930"/>
    <w:p>
      <w:pPr>
        <w:spacing w:after="0"/>
        <w:ind w:left="0"/>
        <w:jc w:val="both"/>
      </w:pPr>
      <w:r>
        <w:rPr>
          <w:rFonts w:ascii="Times New Roman"/>
          <w:b w:val="false"/>
          <w:i w:val="false"/>
          <w:color w:val="000000"/>
          <w:sz w:val="28"/>
        </w:rPr>
        <w:t>
      14. Құқықтары мен міндеттері:</w:t>
      </w:r>
    </w:p>
    <w:bookmarkEnd w:id="3930"/>
    <w:bookmarkStart w:name="z23104" w:id="39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931"/>
    <w:bookmarkStart w:name="z23105" w:id="39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932"/>
    <w:bookmarkStart w:name="z23106" w:id="39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933"/>
    <w:bookmarkStart w:name="z23107" w:id="39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934"/>
    <w:bookmarkStart w:name="z23108" w:id="39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935"/>
    <w:bookmarkStart w:name="z23109" w:id="39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936"/>
    <w:bookmarkStart w:name="z23110" w:id="39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937"/>
    <w:bookmarkStart w:name="z23111" w:id="39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938"/>
    <w:bookmarkStart w:name="z23112" w:id="39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939"/>
    <w:bookmarkStart w:name="z23113" w:id="3940"/>
    <w:p>
      <w:pPr>
        <w:spacing w:after="0"/>
        <w:ind w:left="0"/>
        <w:jc w:val="both"/>
      </w:pPr>
      <w:r>
        <w:rPr>
          <w:rFonts w:ascii="Times New Roman"/>
          <w:b w:val="false"/>
          <w:i w:val="false"/>
          <w:color w:val="000000"/>
          <w:sz w:val="28"/>
        </w:rPr>
        <w:t>
      15. Функциялары:</w:t>
      </w:r>
    </w:p>
    <w:bookmarkEnd w:id="3940"/>
    <w:bookmarkStart w:name="z23114" w:id="3941"/>
    <w:p>
      <w:pPr>
        <w:spacing w:after="0"/>
        <w:ind w:left="0"/>
        <w:jc w:val="both"/>
      </w:pPr>
      <w:r>
        <w:rPr>
          <w:rFonts w:ascii="Times New Roman"/>
          <w:b w:val="false"/>
          <w:i w:val="false"/>
          <w:color w:val="000000"/>
          <w:sz w:val="28"/>
        </w:rPr>
        <w:t>
      1) реттелетін салада мемлекеттік саясатты іске асыру;</w:t>
      </w:r>
    </w:p>
    <w:bookmarkEnd w:id="3941"/>
    <w:bookmarkStart w:name="z23115" w:id="39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942"/>
    <w:bookmarkStart w:name="z23116" w:id="39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943"/>
    <w:bookmarkStart w:name="z23117" w:id="39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944"/>
    <w:bookmarkStart w:name="z23118" w:id="39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945"/>
    <w:bookmarkStart w:name="z23119" w:id="39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94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120" w:id="39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94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121" w:id="39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948"/>
    <w:bookmarkStart w:name="z23122" w:id="39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949"/>
    <w:bookmarkStart w:name="z23123" w:id="39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950"/>
    <w:bookmarkStart w:name="z23124" w:id="39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126" w:id="395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952"/>
    <w:bookmarkStart w:name="z23127" w:id="39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953"/>
    <w:bookmarkStart w:name="z23128" w:id="39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954"/>
    <w:bookmarkStart w:name="z23129" w:id="39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132" w:id="395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956"/>
    <w:bookmarkStart w:name="z23133" w:id="395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957"/>
    <w:bookmarkStart w:name="z23134" w:id="395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958"/>
    <w:bookmarkStart w:name="z23135" w:id="395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959"/>
    <w:bookmarkStart w:name="z23136" w:id="396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960"/>
    <w:bookmarkStart w:name="z23137" w:id="396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961"/>
    <w:bookmarkStart w:name="z23138" w:id="396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962"/>
    <w:bookmarkStart w:name="z23139" w:id="396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963"/>
    <w:bookmarkStart w:name="z23140" w:id="396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964"/>
    <w:bookmarkStart w:name="z23141" w:id="396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96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142" w:id="3966"/>
    <w:p>
      <w:pPr>
        <w:spacing w:after="0"/>
        <w:ind w:left="0"/>
        <w:jc w:val="both"/>
      </w:pPr>
      <w:r>
        <w:rPr>
          <w:rFonts w:ascii="Times New Roman"/>
          <w:b w:val="false"/>
          <w:i w:val="false"/>
          <w:color w:val="000000"/>
          <w:sz w:val="28"/>
        </w:rPr>
        <w:t>
      29) мыналарды:</w:t>
      </w:r>
    </w:p>
    <w:bookmarkEnd w:id="3966"/>
    <w:bookmarkStart w:name="z23143" w:id="396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96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144" w:id="396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968"/>
    <w:bookmarkStart w:name="z23145" w:id="396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9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146" w:id="397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970"/>
    <w:bookmarkStart w:name="z23147" w:id="397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971"/>
    <w:bookmarkStart w:name="z23148" w:id="397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972"/>
    <w:bookmarkStart w:name="z23149" w:id="397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973"/>
    <w:bookmarkStart w:name="z23150" w:id="3974"/>
    <w:p>
      <w:pPr>
        <w:spacing w:after="0"/>
        <w:ind w:left="0"/>
        <w:jc w:val="both"/>
      </w:pPr>
      <w:r>
        <w:rPr>
          <w:rFonts w:ascii="Times New Roman"/>
          <w:b w:val="false"/>
          <w:i w:val="false"/>
          <w:color w:val="000000"/>
          <w:sz w:val="28"/>
        </w:rPr>
        <w:t>
      19. Басқарма басшысының өкілеттіктері:</w:t>
      </w:r>
    </w:p>
    <w:bookmarkEnd w:id="3974"/>
    <w:bookmarkStart w:name="z23151" w:id="397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975"/>
    <w:bookmarkStart w:name="z23152" w:id="397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976"/>
    <w:bookmarkStart w:name="z23153" w:id="397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977"/>
    <w:bookmarkStart w:name="z23154" w:id="397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78"/>
    <w:bookmarkStart w:name="z23155" w:id="397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979"/>
    <w:bookmarkStart w:name="z23156" w:id="398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980"/>
    <w:bookmarkStart w:name="z23157" w:id="3981"/>
    <w:p>
      <w:pPr>
        <w:spacing w:after="0"/>
        <w:ind w:left="0"/>
        <w:jc w:val="left"/>
      </w:pPr>
      <w:r>
        <w:rPr>
          <w:rFonts w:ascii="Times New Roman"/>
          <w:b/>
          <w:i w:val="false"/>
          <w:color w:val="000000"/>
        </w:rPr>
        <w:t xml:space="preserve"> 4-тарау. Басқарманың мүлкі</w:t>
      </w:r>
    </w:p>
    <w:bookmarkEnd w:id="3981"/>
    <w:bookmarkStart w:name="z23158" w:id="398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982"/>
    <w:bookmarkStart w:name="z23159" w:id="398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983"/>
    <w:bookmarkStart w:name="z23160" w:id="398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984"/>
    <w:bookmarkStart w:name="z23161" w:id="398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985"/>
    <w:bookmarkStart w:name="z23162" w:id="3986"/>
    <w:p>
      <w:pPr>
        <w:spacing w:after="0"/>
        <w:ind w:left="0"/>
        <w:jc w:val="left"/>
      </w:pPr>
      <w:r>
        <w:rPr>
          <w:rFonts w:ascii="Times New Roman"/>
          <w:b/>
          <w:i w:val="false"/>
          <w:color w:val="000000"/>
        </w:rPr>
        <w:t xml:space="preserve"> 5-тарау. Басқарманы қайта ұйымдастыру және тарату</w:t>
      </w:r>
    </w:p>
    <w:bookmarkEnd w:id="3986"/>
    <w:bookmarkStart w:name="z23163" w:id="398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9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35-қосымша</w:t>
            </w:r>
          </w:p>
        </w:tc>
      </w:tr>
    </w:tbl>
    <w:bookmarkStart w:name="z2892" w:id="398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мекемесінің ережесі</w:t>
      </w:r>
    </w:p>
    <w:bookmarkEnd w:id="3988"/>
    <w:p>
      <w:pPr>
        <w:spacing w:after="0"/>
        <w:ind w:left="0"/>
        <w:jc w:val="both"/>
      </w:pPr>
      <w:r>
        <w:rPr>
          <w:rFonts w:ascii="Times New Roman"/>
          <w:b w:val="false"/>
          <w:i w:val="false"/>
          <w:color w:val="ff0000"/>
          <w:sz w:val="28"/>
        </w:rPr>
        <w:t xml:space="preserve">
      Ескерту. 35-қосымша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164" w:id="3989"/>
    <w:p>
      <w:pPr>
        <w:spacing w:after="0"/>
        <w:ind w:left="0"/>
        <w:jc w:val="left"/>
      </w:pPr>
      <w:r>
        <w:rPr>
          <w:rFonts w:ascii="Times New Roman"/>
          <w:b/>
          <w:i w:val="false"/>
          <w:color w:val="000000"/>
        </w:rPr>
        <w:t xml:space="preserve"> 1-тарау. Жалпы ережелер</w:t>
      </w:r>
    </w:p>
    <w:bookmarkEnd w:id="3989"/>
    <w:bookmarkStart w:name="z23165" w:id="399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990"/>
    <w:bookmarkStart w:name="z23166" w:id="399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991"/>
    <w:bookmarkStart w:name="z23167" w:id="399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992"/>
    <w:bookmarkStart w:name="z23168" w:id="399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993"/>
    <w:bookmarkStart w:name="z23169" w:id="399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994"/>
    <w:bookmarkStart w:name="z23170" w:id="399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995"/>
    <w:bookmarkStart w:name="z23171" w:id="399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996"/>
    <w:bookmarkStart w:name="z23172" w:id="3997"/>
    <w:p>
      <w:pPr>
        <w:spacing w:after="0"/>
        <w:ind w:left="0"/>
        <w:jc w:val="both"/>
      </w:pPr>
      <w:r>
        <w:rPr>
          <w:rFonts w:ascii="Times New Roman"/>
          <w:b w:val="false"/>
          <w:i w:val="false"/>
          <w:color w:val="000000"/>
          <w:sz w:val="28"/>
        </w:rPr>
        <w:t>
      8. Заңды тұлғаның орналасқан жері – индекс 050063, Қазақстан Республикасы, Алматы қаласы, Әуезов ауданы, Жетісу-3 ықшам ауданы, 64 үй.</w:t>
      </w:r>
    </w:p>
    <w:bookmarkEnd w:id="3997"/>
    <w:bookmarkStart w:name="z23173" w:id="399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w:t>
      </w:r>
    </w:p>
    <w:bookmarkEnd w:id="3998"/>
    <w:bookmarkStart w:name="z23174" w:id="399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999"/>
    <w:bookmarkStart w:name="z23175" w:id="400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000"/>
    <w:bookmarkStart w:name="z23176" w:id="400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001"/>
    <w:bookmarkStart w:name="z23177" w:id="400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002"/>
    <w:bookmarkStart w:name="z23178" w:id="400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003"/>
    <w:bookmarkStart w:name="z23179" w:id="4004"/>
    <w:p>
      <w:pPr>
        <w:spacing w:after="0"/>
        <w:ind w:left="0"/>
        <w:jc w:val="both"/>
      </w:pPr>
      <w:r>
        <w:rPr>
          <w:rFonts w:ascii="Times New Roman"/>
          <w:b w:val="false"/>
          <w:i w:val="false"/>
          <w:color w:val="000000"/>
          <w:sz w:val="28"/>
        </w:rPr>
        <w:t>
      13. Міндеттері:</w:t>
      </w:r>
    </w:p>
    <w:bookmarkEnd w:id="4004"/>
    <w:bookmarkStart w:name="z23180" w:id="400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005"/>
    <w:bookmarkStart w:name="z23181" w:id="400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006"/>
    <w:bookmarkStart w:name="z23182" w:id="400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007"/>
    <w:bookmarkStart w:name="z23183" w:id="4008"/>
    <w:p>
      <w:pPr>
        <w:spacing w:after="0"/>
        <w:ind w:left="0"/>
        <w:jc w:val="both"/>
      </w:pPr>
      <w:r>
        <w:rPr>
          <w:rFonts w:ascii="Times New Roman"/>
          <w:b w:val="false"/>
          <w:i w:val="false"/>
          <w:color w:val="000000"/>
          <w:sz w:val="28"/>
        </w:rPr>
        <w:t>
      14. Құқықтары мен міндеттері:</w:t>
      </w:r>
    </w:p>
    <w:bookmarkEnd w:id="4008"/>
    <w:bookmarkStart w:name="z23184" w:id="400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009"/>
    <w:bookmarkStart w:name="z23185" w:id="401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010"/>
    <w:bookmarkStart w:name="z23186" w:id="401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011"/>
    <w:bookmarkStart w:name="z23187" w:id="401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012"/>
    <w:bookmarkStart w:name="z23188" w:id="401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013"/>
    <w:bookmarkStart w:name="z23189" w:id="401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014"/>
    <w:bookmarkStart w:name="z23190" w:id="401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015"/>
    <w:bookmarkStart w:name="z23191" w:id="401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016"/>
    <w:bookmarkStart w:name="z23192" w:id="401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017"/>
    <w:bookmarkStart w:name="z23193" w:id="4018"/>
    <w:p>
      <w:pPr>
        <w:spacing w:after="0"/>
        <w:ind w:left="0"/>
        <w:jc w:val="both"/>
      </w:pPr>
      <w:r>
        <w:rPr>
          <w:rFonts w:ascii="Times New Roman"/>
          <w:b w:val="false"/>
          <w:i w:val="false"/>
          <w:color w:val="000000"/>
          <w:sz w:val="28"/>
        </w:rPr>
        <w:t>
      15. Функциялары:</w:t>
      </w:r>
    </w:p>
    <w:bookmarkEnd w:id="4018"/>
    <w:bookmarkStart w:name="z23194" w:id="4019"/>
    <w:p>
      <w:pPr>
        <w:spacing w:after="0"/>
        <w:ind w:left="0"/>
        <w:jc w:val="both"/>
      </w:pPr>
      <w:r>
        <w:rPr>
          <w:rFonts w:ascii="Times New Roman"/>
          <w:b w:val="false"/>
          <w:i w:val="false"/>
          <w:color w:val="000000"/>
          <w:sz w:val="28"/>
        </w:rPr>
        <w:t>
      1) реттелетін салада мемлекеттік саясатты іске асыру;</w:t>
      </w:r>
    </w:p>
    <w:bookmarkEnd w:id="4019"/>
    <w:bookmarkStart w:name="z23195" w:id="402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020"/>
    <w:bookmarkStart w:name="z23196" w:id="402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021"/>
    <w:bookmarkStart w:name="z23197" w:id="402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022"/>
    <w:bookmarkStart w:name="z23198" w:id="402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023"/>
    <w:bookmarkStart w:name="z23199" w:id="402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02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200" w:id="402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02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201" w:id="402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026"/>
    <w:bookmarkStart w:name="z23202" w:id="402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027"/>
    <w:bookmarkStart w:name="z23203" w:id="402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028"/>
    <w:bookmarkStart w:name="z23204" w:id="402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06" w:id="403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030"/>
    <w:bookmarkStart w:name="z23207" w:id="403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031"/>
    <w:bookmarkStart w:name="z23208" w:id="403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032"/>
    <w:bookmarkStart w:name="z23209" w:id="403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12" w:id="403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034"/>
    <w:bookmarkStart w:name="z23213" w:id="403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035"/>
    <w:bookmarkStart w:name="z23214" w:id="403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036"/>
    <w:bookmarkStart w:name="z23215" w:id="403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037"/>
    <w:bookmarkStart w:name="z23216" w:id="403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038"/>
    <w:bookmarkStart w:name="z23217" w:id="403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039"/>
    <w:bookmarkStart w:name="z23218" w:id="404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040"/>
    <w:bookmarkStart w:name="z23219" w:id="404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041"/>
    <w:bookmarkStart w:name="z23220" w:id="404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042"/>
    <w:bookmarkStart w:name="z23221" w:id="404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04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222" w:id="4044"/>
    <w:p>
      <w:pPr>
        <w:spacing w:after="0"/>
        <w:ind w:left="0"/>
        <w:jc w:val="both"/>
      </w:pPr>
      <w:r>
        <w:rPr>
          <w:rFonts w:ascii="Times New Roman"/>
          <w:b w:val="false"/>
          <w:i w:val="false"/>
          <w:color w:val="000000"/>
          <w:sz w:val="28"/>
        </w:rPr>
        <w:t>
      29) мыналарды:</w:t>
      </w:r>
    </w:p>
    <w:bookmarkEnd w:id="4044"/>
    <w:bookmarkStart w:name="z23223" w:id="404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04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224" w:id="404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046"/>
    <w:bookmarkStart w:name="z23225" w:id="404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0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226" w:id="404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048"/>
    <w:bookmarkStart w:name="z23227" w:id="404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049"/>
    <w:bookmarkStart w:name="z23228" w:id="405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050"/>
    <w:bookmarkStart w:name="z23229" w:id="40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051"/>
    <w:bookmarkStart w:name="z23230" w:id="4052"/>
    <w:p>
      <w:pPr>
        <w:spacing w:after="0"/>
        <w:ind w:left="0"/>
        <w:jc w:val="both"/>
      </w:pPr>
      <w:r>
        <w:rPr>
          <w:rFonts w:ascii="Times New Roman"/>
          <w:b w:val="false"/>
          <w:i w:val="false"/>
          <w:color w:val="000000"/>
          <w:sz w:val="28"/>
        </w:rPr>
        <w:t>
      19. Басқарма басшысының өкілеттіктері:</w:t>
      </w:r>
    </w:p>
    <w:bookmarkEnd w:id="4052"/>
    <w:bookmarkStart w:name="z23231" w:id="405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053"/>
    <w:bookmarkStart w:name="z23232" w:id="405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054"/>
    <w:bookmarkStart w:name="z23233" w:id="405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055"/>
    <w:bookmarkStart w:name="z23234" w:id="405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056"/>
    <w:bookmarkStart w:name="z23235" w:id="405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057"/>
    <w:bookmarkStart w:name="z23236" w:id="405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058"/>
    <w:bookmarkStart w:name="z23237" w:id="4059"/>
    <w:p>
      <w:pPr>
        <w:spacing w:after="0"/>
        <w:ind w:left="0"/>
        <w:jc w:val="left"/>
      </w:pPr>
      <w:r>
        <w:rPr>
          <w:rFonts w:ascii="Times New Roman"/>
          <w:b/>
          <w:i w:val="false"/>
          <w:color w:val="000000"/>
        </w:rPr>
        <w:t xml:space="preserve"> 4-тарау. Басқарманың мүлкі</w:t>
      </w:r>
    </w:p>
    <w:bookmarkEnd w:id="4059"/>
    <w:bookmarkStart w:name="z23238" w:id="406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060"/>
    <w:bookmarkStart w:name="z23239" w:id="406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061"/>
    <w:bookmarkStart w:name="z23240" w:id="406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062"/>
    <w:bookmarkStart w:name="z23241" w:id="406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63"/>
    <w:bookmarkStart w:name="z23242" w:id="4064"/>
    <w:p>
      <w:pPr>
        <w:spacing w:after="0"/>
        <w:ind w:left="0"/>
        <w:jc w:val="left"/>
      </w:pPr>
      <w:r>
        <w:rPr>
          <w:rFonts w:ascii="Times New Roman"/>
          <w:b/>
          <w:i w:val="false"/>
          <w:color w:val="000000"/>
        </w:rPr>
        <w:t xml:space="preserve"> 5-тарау. Басқарманы қайта ұйымдастыру және тарату</w:t>
      </w:r>
    </w:p>
    <w:bookmarkEnd w:id="4064"/>
    <w:bookmarkStart w:name="z23243" w:id="406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0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36-қосымша</w:t>
            </w:r>
          </w:p>
        </w:tc>
      </w:tr>
    </w:tbl>
    <w:bookmarkStart w:name="z2968" w:id="406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мекемесінің ережесі</w:t>
      </w:r>
    </w:p>
    <w:bookmarkEnd w:id="4066"/>
    <w:p>
      <w:pPr>
        <w:spacing w:after="0"/>
        <w:ind w:left="0"/>
        <w:jc w:val="both"/>
      </w:pPr>
      <w:r>
        <w:rPr>
          <w:rFonts w:ascii="Times New Roman"/>
          <w:b w:val="false"/>
          <w:i w:val="false"/>
          <w:color w:val="ff0000"/>
          <w:sz w:val="28"/>
        </w:rPr>
        <w:t xml:space="preserve">
      Ескерту. 36-қосымша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244" w:id="4067"/>
    <w:p>
      <w:pPr>
        <w:spacing w:after="0"/>
        <w:ind w:left="0"/>
        <w:jc w:val="left"/>
      </w:pPr>
      <w:r>
        <w:rPr>
          <w:rFonts w:ascii="Times New Roman"/>
          <w:b/>
          <w:i w:val="false"/>
          <w:color w:val="000000"/>
        </w:rPr>
        <w:t xml:space="preserve"> 1-тарау. Жалпы ережелер</w:t>
      </w:r>
    </w:p>
    <w:bookmarkEnd w:id="4067"/>
    <w:bookmarkStart w:name="z23245" w:id="406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068"/>
    <w:bookmarkStart w:name="z23246" w:id="406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069"/>
    <w:bookmarkStart w:name="z23247" w:id="407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070"/>
    <w:bookmarkStart w:name="z23248" w:id="407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071"/>
    <w:bookmarkStart w:name="z23249" w:id="407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072"/>
    <w:bookmarkStart w:name="z23250" w:id="407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073"/>
    <w:bookmarkStart w:name="z23251" w:id="407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074"/>
    <w:bookmarkStart w:name="z23252" w:id="4075"/>
    <w:p>
      <w:pPr>
        <w:spacing w:after="0"/>
        <w:ind w:left="0"/>
        <w:jc w:val="both"/>
      </w:pPr>
      <w:r>
        <w:rPr>
          <w:rFonts w:ascii="Times New Roman"/>
          <w:b w:val="false"/>
          <w:i w:val="false"/>
          <w:color w:val="000000"/>
          <w:sz w:val="28"/>
        </w:rPr>
        <w:t>
      8. Заңды тұлғаның орналасқан жері – индекс 050060, Қазақстан Республикасы, Алматы қаласы, Бостандық ауданы, Өтепов көшесі, 3.</w:t>
      </w:r>
    </w:p>
    <w:bookmarkEnd w:id="4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31.05.2024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53" w:id="407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w:t>
      </w:r>
    </w:p>
    <w:bookmarkEnd w:id="4076"/>
    <w:bookmarkStart w:name="z23254" w:id="407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077"/>
    <w:bookmarkStart w:name="z23255" w:id="407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078"/>
    <w:bookmarkStart w:name="z23256" w:id="407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079"/>
    <w:bookmarkStart w:name="z23257" w:id="408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080"/>
    <w:bookmarkStart w:name="z23258" w:id="408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081"/>
    <w:bookmarkStart w:name="z23259" w:id="4082"/>
    <w:p>
      <w:pPr>
        <w:spacing w:after="0"/>
        <w:ind w:left="0"/>
        <w:jc w:val="both"/>
      </w:pPr>
      <w:r>
        <w:rPr>
          <w:rFonts w:ascii="Times New Roman"/>
          <w:b w:val="false"/>
          <w:i w:val="false"/>
          <w:color w:val="000000"/>
          <w:sz w:val="28"/>
        </w:rPr>
        <w:t>
      13. Міндеттері:</w:t>
      </w:r>
    </w:p>
    <w:bookmarkEnd w:id="4082"/>
    <w:bookmarkStart w:name="z23260" w:id="408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083"/>
    <w:bookmarkStart w:name="z23261" w:id="408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084"/>
    <w:bookmarkStart w:name="z23262" w:id="408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085"/>
    <w:bookmarkStart w:name="z23263" w:id="4086"/>
    <w:p>
      <w:pPr>
        <w:spacing w:after="0"/>
        <w:ind w:left="0"/>
        <w:jc w:val="both"/>
      </w:pPr>
      <w:r>
        <w:rPr>
          <w:rFonts w:ascii="Times New Roman"/>
          <w:b w:val="false"/>
          <w:i w:val="false"/>
          <w:color w:val="000000"/>
          <w:sz w:val="28"/>
        </w:rPr>
        <w:t>
      14. Құқықтары мен міндеттері:</w:t>
      </w:r>
    </w:p>
    <w:bookmarkEnd w:id="4086"/>
    <w:bookmarkStart w:name="z23264" w:id="408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087"/>
    <w:bookmarkStart w:name="z23265" w:id="408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088"/>
    <w:bookmarkStart w:name="z23266" w:id="408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089"/>
    <w:bookmarkStart w:name="z23267" w:id="409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090"/>
    <w:bookmarkStart w:name="z23268" w:id="409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091"/>
    <w:bookmarkStart w:name="z23269" w:id="409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092"/>
    <w:bookmarkStart w:name="z23270" w:id="409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093"/>
    <w:bookmarkStart w:name="z23271" w:id="409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094"/>
    <w:bookmarkStart w:name="z23272" w:id="409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095"/>
    <w:bookmarkStart w:name="z23273" w:id="4096"/>
    <w:p>
      <w:pPr>
        <w:spacing w:after="0"/>
        <w:ind w:left="0"/>
        <w:jc w:val="both"/>
      </w:pPr>
      <w:r>
        <w:rPr>
          <w:rFonts w:ascii="Times New Roman"/>
          <w:b w:val="false"/>
          <w:i w:val="false"/>
          <w:color w:val="000000"/>
          <w:sz w:val="28"/>
        </w:rPr>
        <w:t>
      15. Функциялары:</w:t>
      </w:r>
    </w:p>
    <w:bookmarkEnd w:id="4096"/>
    <w:bookmarkStart w:name="z23274" w:id="4097"/>
    <w:p>
      <w:pPr>
        <w:spacing w:after="0"/>
        <w:ind w:left="0"/>
        <w:jc w:val="both"/>
      </w:pPr>
      <w:r>
        <w:rPr>
          <w:rFonts w:ascii="Times New Roman"/>
          <w:b w:val="false"/>
          <w:i w:val="false"/>
          <w:color w:val="000000"/>
          <w:sz w:val="28"/>
        </w:rPr>
        <w:t>
      1) реттелетін салада мемлекеттік саясатты іске асыру;</w:t>
      </w:r>
    </w:p>
    <w:bookmarkEnd w:id="4097"/>
    <w:bookmarkStart w:name="z23275" w:id="409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098"/>
    <w:bookmarkStart w:name="z23276" w:id="409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099"/>
    <w:bookmarkStart w:name="z23277" w:id="410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100"/>
    <w:bookmarkStart w:name="z23278" w:id="410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101"/>
    <w:bookmarkStart w:name="z23279" w:id="410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10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280" w:id="410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10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281" w:id="410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104"/>
    <w:bookmarkStart w:name="z23282" w:id="410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105"/>
    <w:bookmarkStart w:name="z23283" w:id="410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106"/>
    <w:bookmarkStart w:name="z23284" w:id="410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86" w:id="410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108"/>
    <w:bookmarkStart w:name="z23287" w:id="410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109"/>
    <w:bookmarkStart w:name="z23288" w:id="411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110"/>
    <w:bookmarkStart w:name="z23289" w:id="411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92" w:id="411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112"/>
    <w:bookmarkStart w:name="z23293" w:id="411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113"/>
    <w:bookmarkStart w:name="z23294" w:id="411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114"/>
    <w:bookmarkStart w:name="z23295" w:id="411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115"/>
    <w:bookmarkStart w:name="z23296" w:id="411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116"/>
    <w:bookmarkStart w:name="z23297" w:id="411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117"/>
    <w:bookmarkStart w:name="z23298" w:id="411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118"/>
    <w:bookmarkStart w:name="z23299" w:id="411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119"/>
    <w:bookmarkStart w:name="z23300" w:id="412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120"/>
    <w:bookmarkStart w:name="z23301" w:id="412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12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302" w:id="4122"/>
    <w:p>
      <w:pPr>
        <w:spacing w:after="0"/>
        <w:ind w:left="0"/>
        <w:jc w:val="both"/>
      </w:pPr>
      <w:r>
        <w:rPr>
          <w:rFonts w:ascii="Times New Roman"/>
          <w:b w:val="false"/>
          <w:i w:val="false"/>
          <w:color w:val="000000"/>
          <w:sz w:val="28"/>
        </w:rPr>
        <w:t>
      29) мыналарды:</w:t>
      </w:r>
    </w:p>
    <w:bookmarkEnd w:id="4122"/>
    <w:bookmarkStart w:name="z23303" w:id="412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12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304" w:id="412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124"/>
    <w:bookmarkStart w:name="z23305" w:id="412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306" w:id="412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126"/>
    <w:bookmarkStart w:name="z23307" w:id="412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127"/>
    <w:bookmarkStart w:name="z23308" w:id="412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128"/>
    <w:bookmarkStart w:name="z23309" w:id="412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129"/>
    <w:bookmarkStart w:name="z23310" w:id="4130"/>
    <w:p>
      <w:pPr>
        <w:spacing w:after="0"/>
        <w:ind w:left="0"/>
        <w:jc w:val="both"/>
      </w:pPr>
      <w:r>
        <w:rPr>
          <w:rFonts w:ascii="Times New Roman"/>
          <w:b w:val="false"/>
          <w:i w:val="false"/>
          <w:color w:val="000000"/>
          <w:sz w:val="28"/>
        </w:rPr>
        <w:t>
      19. Басқарма басшысының өкілеттіктері:</w:t>
      </w:r>
    </w:p>
    <w:bookmarkEnd w:id="4130"/>
    <w:bookmarkStart w:name="z23311" w:id="413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131"/>
    <w:bookmarkStart w:name="z23312" w:id="413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132"/>
    <w:bookmarkStart w:name="z23313" w:id="413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133"/>
    <w:bookmarkStart w:name="z23314" w:id="413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134"/>
    <w:bookmarkStart w:name="z23315" w:id="413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135"/>
    <w:bookmarkStart w:name="z23316" w:id="413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136"/>
    <w:bookmarkStart w:name="z23317" w:id="4137"/>
    <w:p>
      <w:pPr>
        <w:spacing w:after="0"/>
        <w:ind w:left="0"/>
        <w:jc w:val="left"/>
      </w:pPr>
      <w:r>
        <w:rPr>
          <w:rFonts w:ascii="Times New Roman"/>
          <w:b/>
          <w:i w:val="false"/>
          <w:color w:val="000000"/>
        </w:rPr>
        <w:t xml:space="preserve"> 4-тарау. Басқарманың мүлкі</w:t>
      </w:r>
    </w:p>
    <w:bookmarkEnd w:id="4137"/>
    <w:bookmarkStart w:name="z23318" w:id="413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138"/>
    <w:bookmarkStart w:name="z23319" w:id="413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139"/>
    <w:bookmarkStart w:name="z23320" w:id="414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140"/>
    <w:bookmarkStart w:name="z23321" w:id="414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141"/>
    <w:bookmarkStart w:name="z23322" w:id="4142"/>
    <w:p>
      <w:pPr>
        <w:spacing w:after="0"/>
        <w:ind w:left="0"/>
        <w:jc w:val="left"/>
      </w:pPr>
      <w:r>
        <w:rPr>
          <w:rFonts w:ascii="Times New Roman"/>
          <w:b/>
          <w:i w:val="false"/>
          <w:color w:val="000000"/>
        </w:rPr>
        <w:t xml:space="preserve"> 5-тарау. Басқарманы қайта ұйымдастыру және тарату</w:t>
      </w:r>
    </w:p>
    <w:bookmarkEnd w:id="4142"/>
    <w:bookmarkStart w:name="z23323" w:id="414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37-қосымша</w:t>
            </w:r>
          </w:p>
        </w:tc>
      </w:tr>
    </w:tbl>
    <w:bookmarkStart w:name="z3044" w:id="414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мекемесінің ережесі</w:t>
      </w:r>
    </w:p>
    <w:bookmarkEnd w:id="4144"/>
    <w:p>
      <w:pPr>
        <w:spacing w:after="0"/>
        <w:ind w:left="0"/>
        <w:jc w:val="both"/>
      </w:pPr>
      <w:r>
        <w:rPr>
          <w:rFonts w:ascii="Times New Roman"/>
          <w:b w:val="false"/>
          <w:i w:val="false"/>
          <w:color w:val="ff0000"/>
          <w:sz w:val="28"/>
        </w:rPr>
        <w:t xml:space="preserve">
      Ескерту. 37-қосымша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324" w:id="4145"/>
    <w:p>
      <w:pPr>
        <w:spacing w:after="0"/>
        <w:ind w:left="0"/>
        <w:jc w:val="left"/>
      </w:pPr>
      <w:r>
        <w:rPr>
          <w:rFonts w:ascii="Times New Roman"/>
          <w:b/>
          <w:i w:val="false"/>
          <w:color w:val="000000"/>
        </w:rPr>
        <w:t xml:space="preserve"> 1-тарау. Жалпы ережелер</w:t>
      </w:r>
    </w:p>
    <w:bookmarkEnd w:id="4145"/>
    <w:bookmarkStart w:name="z23325" w:id="414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146"/>
    <w:bookmarkStart w:name="z23326" w:id="414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147"/>
    <w:bookmarkStart w:name="z23327" w:id="414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148"/>
    <w:bookmarkStart w:name="z23328" w:id="414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149"/>
    <w:bookmarkStart w:name="z23329" w:id="415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150"/>
    <w:bookmarkStart w:name="z23330" w:id="415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151"/>
    <w:bookmarkStart w:name="z23331" w:id="415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152"/>
    <w:bookmarkStart w:name="z23332" w:id="4153"/>
    <w:p>
      <w:pPr>
        <w:spacing w:after="0"/>
        <w:ind w:left="0"/>
        <w:jc w:val="both"/>
      </w:pPr>
      <w:r>
        <w:rPr>
          <w:rFonts w:ascii="Times New Roman"/>
          <w:b w:val="false"/>
          <w:i w:val="false"/>
          <w:color w:val="000000"/>
          <w:sz w:val="28"/>
        </w:rPr>
        <w:t>
      8. Заңды тұлғаның орналасқан жері – индекс 050026, Қазақстан Республикасы, Алматы қаласы, Серәлі Қожамқұлов көшесі, 77 үй.</w:t>
      </w:r>
    </w:p>
    <w:bookmarkEnd w:id="4153"/>
    <w:bookmarkStart w:name="z23333" w:id="415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w:t>
      </w:r>
    </w:p>
    <w:bookmarkEnd w:id="4154"/>
    <w:bookmarkStart w:name="z23334" w:id="415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155"/>
    <w:bookmarkStart w:name="z23335" w:id="415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156"/>
    <w:bookmarkStart w:name="z23336" w:id="415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157"/>
    <w:bookmarkStart w:name="z23337" w:id="415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158"/>
    <w:bookmarkStart w:name="z23338" w:id="415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159"/>
    <w:bookmarkStart w:name="z23339" w:id="4160"/>
    <w:p>
      <w:pPr>
        <w:spacing w:after="0"/>
        <w:ind w:left="0"/>
        <w:jc w:val="both"/>
      </w:pPr>
      <w:r>
        <w:rPr>
          <w:rFonts w:ascii="Times New Roman"/>
          <w:b w:val="false"/>
          <w:i w:val="false"/>
          <w:color w:val="000000"/>
          <w:sz w:val="28"/>
        </w:rPr>
        <w:t>
      13. Міндеттері:</w:t>
      </w:r>
    </w:p>
    <w:bookmarkEnd w:id="4160"/>
    <w:bookmarkStart w:name="z23340" w:id="416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161"/>
    <w:bookmarkStart w:name="z23341" w:id="416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162"/>
    <w:bookmarkStart w:name="z23342" w:id="416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163"/>
    <w:bookmarkStart w:name="z23343" w:id="4164"/>
    <w:p>
      <w:pPr>
        <w:spacing w:after="0"/>
        <w:ind w:left="0"/>
        <w:jc w:val="both"/>
      </w:pPr>
      <w:r>
        <w:rPr>
          <w:rFonts w:ascii="Times New Roman"/>
          <w:b w:val="false"/>
          <w:i w:val="false"/>
          <w:color w:val="000000"/>
          <w:sz w:val="28"/>
        </w:rPr>
        <w:t>
      14. Құқықтары мен міндеттері:</w:t>
      </w:r>
    </w:p>
    <w:bookmarkEnd w:id="4164"/>
    <w:bookmarkStart w:name="z23344" w:id="416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165"/>
    <w:bookmarkStart w:name="z23345" w:id="416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166"/>
    <w:bookmarkStart w:name="z23346" w:id="416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167"/>
    <w:bookmarkStart w:name="z23347" w:id="416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168"/>
    <w:bookmarkStart w:name="z23348" w:id="416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169"/>
    <w:bookmarkStart w:name="z23349" w:id="417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170"/>
    <w:bookmarkStart w:name="z23350" w:id="417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171"/>
    <w:bookmarkStart w:name="z23351" w:id="417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172"/>
    <w:bookmarkStart w:name="z23352" w:id="417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173"/>
    <w:bookmarkStart w:name="z23353" w:id="4174"/>
    <w:p>
      <w:pPr>
        <w:spacing w:after="0"/>
        <w:ind w:left="0"/>
        <w:jc w:val="both"/>
      </w:pPr>
      <w:r>
        <w:rPr>
          <w:rFonts w:ascii="Times New Roman"/>
          <w:b w:val="false"/>
          <w:i w:val="false"/>
          <w:color w:val="000000"/>
          <w:sz w:val="28"/>
        </w:rPr>
        <w:t>
      15. Функциялары:</w:t>
      </w:r>
    </w:p>
    <w:bookmarkEnd w:id="4174"/>
    <w:bookmarkStart w:name="z23354" w:id="4175"/>
    <w:p>
      <w:pPr>
        <w:spacing w:after="0"/>
        <w:ind w:left="0"/>
        <w:jc w:val="both"/>
      </w:pPr>
      <w:r>
        <w:rPr>
          <w:rFonts w:ascii="Times New Roman"/>
          <w:b w:val="false"/>
          <w:i w:val="false"/>
          <w:color w:val="000000"/>
          <w:sz w:val="28"/>
        </w:rPr>
        <w:t>
      1) реттелетін салада мемлекеттік саясатты іске асыру;</w:t>
      </w:r>
    </w:p>
    <w:bookmarkEnd w:id="4175"/>
    <w:bookmarkStart w:name="z23355" w:id="417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176"/>
    <w:bookmarkStart w:name="z23356" w:id="417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177"/>
    <w:bookmarkStart w:name="z23357" w:id="417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178"/>
    <w:bookmarkStart w:name="z23358" w:id="417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179"/>
    <w:bookmarkStart w:name="z23359" w:id="418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18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360" w:id="418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18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361" w:id="418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182"/>
    <w:bookmarkStart w:name="z23362" w:id="418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183"/>
    <w:bookmarkStart w:name="z23363" w:id="418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184"/>
    <w:bookmarkStart w:name="z23364" w:id="418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1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366" w:id="418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186"/>
    <w:bookmarkStart w:name="z23367" w:id="418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187"/>
    <w:bookmarkStart w:name="z23368" w:id="418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188"/>
    <w:bookmarkStart w:name="z23369" w:id="418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1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372" w:id="419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190"/>
    <w:bookmarkStart w:name="z23373" w:id="419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191"/>
    <w:bookmarkStart w:name="z23374" w:id="419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192"/>
    <w:bookmarkStart w:name="z23375" w:id="419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193"/>
    <w:bookmarkStart w:name="z23376" w:id="419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194"/>
    <w:bookmarkStart w:name="z23377" w:id="419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195"/>
    <w:bookmarkStart w:name="z23378" w:id="419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196"/>
    <w:bookmarkStart w:name="z23379" w:id="419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197"/>
    <w:bookmarkStart w:name="z23380" w:id="419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198"/>
    <w:bookmarkStart w:name="z23381" w:id="419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19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382" w:id="4200"/>
    <w:p>
      <w:pPr>
        <w:spacing w:after="0"/>
        <w:ind w:left="0"/>
        <w:jc w:val="both"/>
      </w:pPr>
      <w:r>
        <w:rPr>
          <w:rFonts w:ascii="Times New Roman"/>
          <w:b w:val="false"/>
          <w:i w:val="false"/>
          <w:color w:val="000000"/>
          <w:sz w:val="28"/>
        </w:rPr>
        <w:t>
      29) мыналарды:</w:t>
      </w:r>
    </w:p>
    <w:bookmarkEnd w:id="4200"/>
    <w:bookmarkStart w:name="z23383" w:id="420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20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384" w:id="420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202"/>
    <w:bookmarkStart w:name="z23385" w:id="420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386" w:id="420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204"/>
    <w:bookmarkStart w:name="z23387" w:id="420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205"/>
    <w:bookmarkStart w:name="z23388" w:id="420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206"/>
    <w:bookmarkStart w:name="z23389" w:id="42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207"/>
    <w:bookmarkStart w:name="z23390" w:id="4208"/>
    <w:p>
      <w:pPr>
        <w:spacing w:after="0"/>
        <w:ind w:left="0"/>
        <w:jc w:val="both"/>
      </w:pPr>
      <w:r>
        <w:rPr>
          <w:rFonts w:ascii="Times New Roman"/>
          <w:b w:val="false"/>
          <w:i w:val="false"/>
          <w:color w:val="000000"/>
          <w:sz w:val="28"/>
        </w:rPr>
        <w:t>
      19. Басқарма басшысының өкілеттіктері:</w:t>
      </w:r>
    </w:p>
    <w:bookmarkEnd w:id="4208"/>
    <w:bookmarkStart w:name="z23391" w:id="420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209"/>
    <w:bookmarkStart w:name="z23392" w:id="421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210"/>
    <w:bookmarkStart w:name="z23393" w:id="421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211"/>
    <w:bookmarkStart w:name="z23394" w:id="421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212"/>
    <w:bookmarkStart w:name="z23395" w:id="421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213"/>
    <w:bookmarkStart w:name="z23396" w:id="421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214"/>
    <w:bookmarkStart w:name="z23397" w:id="4215"/>
    <w:p>
      <w:pPr>
        <w:spacing w:after="0"/>
        <w:ind w:left="0"/>
        <w:jc w:val="left"/>
      </w:pPr>
      <w:r>
        <w:rPr>
          <w:rFonts w:ascii="Times New Roman"/>
          <w:b/>
          <w:i w:val="false"/>
          <w:color w:val="000000"/>
        </w:rPr>
        <w:t xml:space="preserve"> 4-тарау. Басқарманың мүлкі</w:t>
      </w:r>
    </w:p>
    <w:bookmarkEnd w:id="4215"/>
    <w:bookmarkStart w:name="z23398" w:id="421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216"/>
    <w:bookmarkStart w:name="z23399" w:id="421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217"/>
    <w:bookmarkStart w:name="z23400" w:id="421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218"/>
    <w:bookmarkStart w:name="z23401" w:id="421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219"/>
    <w:bookmarkStart w:name="z23402" w:id="4220"/>
    <w:p>
      <w:pPr>
        <w:spacing w:after="0"/>
        <w:ind w:left="0"/>
        <w:jc w:val="left"/>
      </w:pPr>
      <w:r>
        <w:rPr>
          <w:rFonts w:ascii="Times New Roman"/>
          <w:b/>
          <w:i w:val="false"/>
          <w:color w:val="000000"/>
        </w:rPr>
        <w:t xml:space="preserve"> 5-тарау. Басқарманы қайта ұйымдастыру және тарату</w:t>
      </w:r>
    </w:p>
    <w:bookmarkEnd w:id="4220"/>
    <w:bookmarkStart w:name="z23403" w:id="422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2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38-қосымша</w:t>
            </w:r>
          </w:p>
        </w:tc>
      </w:tr>
    </w:tbl>
    <w:bookmarkStart w:name="z3120" w:id="422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мекемесінің ережесі</w:t>
      </w:r>
    </w:p>
    <w:bookmarkEnd w:id="4222"/>
    <w:p>
      <w:pPr>
        <w:spacing w:after="0"/>
        <w:ind w:left="0"/>
        <w:jc w:val="both"/>
      </w:pPr>
      <w:r>
        <w:rPr>
          <w:rFonts w:ascii="Times New Roman"/>
          <w:b w:val="false"/>
          <w:i w:val="false"/>
          <w:color w:val="ff0000"/>
          <w:sz w:val="28"/>
        </w:rPr>
        <w:t xml:space="preserve">
      Ескерту. 38-қосымша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404" w:id="4223"/>
    <w:p>
      <w:pPr>
        <w:spacing w:after="0"/>
        <w:ind w:left="0"/>
        <w:jc w:val="left"/>
      </w:pPr>
      <w:r>
        <w:rPr>
          <w:rFonts w:ascii="Times New Roman"/>
          <w:b/>
          <w:i w:val="false"/>
          <w:color w:val="000000"/>
        </w:rPr>
        <w:t xml:space="preserve"> 1-тарау. Жалпы ережелер</w:t>
      </w:r>
    </w:p>
    <w:bookmarkEnd w:id="4223"/>
    <w:bookmarkStart w:name="z23405" w:id="422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224"/>
    <w:bookmarkStart w:name="z23406" w:id="422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225"/>
    <w:bookmarkStart w:name="z23407" w:id="422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226"/>
    <w:bookmarkStart w:name="z23408" w:id="422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227"/>
    <w:bookmarkStart w:name="z23409" w:id="422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228"/>
    <w:bookmarkStart w:name="z23410" w:id="422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229"/>
    <w:bookmarkStart w:name="z23411" w:id="423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230"/>
    <w:bookmarkStart w:name="z23412" w:id="4231"/>
    <w:p>
      <w:pPr>
        <w:spacing w:after="0"/>
        <w:ind w:left="0"/>
        <w:jc w:val="both"/>
      </w:pPr>
      <w:r>
        <w:rPr>
          <w:rFonts w:ascii="Times New Roman"/>
          <w:b w:val="false"/>
          <w:i w:val="false"/>
          <w:color w:val="000000"/>
          <w:sz w:val="28"/>
        </w:rPr>
        <w:t>
      8. Заңды тұлғаның орналасқан жері – индекс 050004, Қазақстан Республикасы, Алматы қаласы, Абылай хан даңғылы, 63 үй.</w:t>
      </w:r>
    </w:p>
    <w:bookmarkEnd w:id="4231"/>
    <w:bookmarkStart w:name="z23413" w:id="423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w:t>
      </w:r>
    </w:p>
    <w:bookmarkEnd w:id="4232"/>
    <w:bookmarkStart w:name="z23414" w:id="42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233"/>
    <w:bookmarkStart w:name="z23415" w:id="42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234"/>
    <w:bookmarkStart w:name="z23416" w:id="423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235"/>
    <w:bookmarkStart w:name="z23417" w:id="423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236"/>
    <w:bookmarkStart w:name="z23418" w:id="423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237"/>
    <w:bookmarkStart w:name="z23419" w:id="4238"/>
    <w:p>
      <w:pPr>
        <w:spacing w:after="0"/>
        <w:ind w:left="0"/>
        <w:jc w:val="both"/>
      </w:pPr>
      <w:r>
        <w:rPr>
          <w:rFonts w:ascii="Times New Roman"/>
          <w:b w:val="false"/>
          <w:i w:val="false"/>
          <w:color w:val="000000"/>
          <w:sz w:val="28"/>
        </w:rPr>
        <w:t>
      13. Міндеттері:</w:t>
      </w:r>
    </w:p>
    <w:bookmarkEnd w:id="4238"/>
    <w:bookmarkStart w:name="z23420" w:id="423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239"/>
    <w:bookmarkStart w:name="z23421" w:id="424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240"/>
    <w:bookmarkStart w:name="z23422" w:id="424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241"/>
    <w:bookmarkStart w:name="z23423" w:id="4242"/>
    <w:p>
      <w:pPr>
        <w:spacing w:after="0"/>
        <w:ind w:left="0"/>
        <w:jc w:val="both"/>
      </w:pPr>
      <w:r>
        <w:rPr>
          <w:rFonts w:ascii="Times New Roman"/>
          <w:b w:val="false"/>
          <w:i w:val="false"/>
          <w:color w:val="000000"/>
          <w:sz w:val="28"/>
        </w:rPr>
        <w:t>
      14. Құқықтары мен міндеттері:</w:t>
      </w:r>
    </w:p>
    <w:bookmarkEnd w:id="4242"/>
    <w:bookmarkStart w:name="z23424" w:id="424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243"/>
    <w:bookmarkStart w:name="z23425" w:id="424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244"/>
    <w:bookmarkStart w:name="z23426" w:id="424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245"/>
    <w:bookmarkStart w:name="z23427" w:id="424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246"/>
    <w:bookmarkStart w:name="z23428" w:id="424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247"/>
    <w:bookmarkStart w:name="z23429" w:id="424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248"/>
    <w:bookmarkStart w:name="z23430" w:id="424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249"/>
    <w:bookmarkStart w:name="z23431" w:id="425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250"/>
    <w:bookmarkStart w:name="z23432" w:id="425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251"/>
    <w:bookmarkStart w:name="z23433" w:id="4252"/>
    <w:p>
      <w:pPr>
        <w:spacing w:after="0"/>
        <w:ind w:left="0"/>
        <w:jc w:val="both"/>
      </w:pPr>
      <w:r>
        <w:rPr>
          <w:rFonts w:ascii="Times New Roman"/>
          <w:b w:val="false"/>
          <w:i w:val="false"/>
          <w:color w:val="000000"/>
          <w:sz w:val="28"/>
        </w:rPr>
        <w:t>
      15. Функциялары:</w:t>
      </w:r>
    </w:p>
    <w:bookmarkEnd w:id="4252"/>
    <w:bookmarkStart w:name="z23434" w:id="4253"/>
    <w:p>
      <w:pPr>
        <w:spacing w:after="0"/>
        <w:ind w:left="0"/>
        <w:jc w:val="both"/>
      </w:pPr>
      <w:r>
        <w:rPr>
          <w:rFonts w:ascii="Times New Roman"/>
          <w:b w:val="false"/>
          <w:i w:val="false"/>
          <w:color w:val="000000"/>
          <w:sz w:val="28"/>
        </w:rPr>
        <w:t>
      1) реттелетін салада мемлекеттік саясатты іске асыру;</w:t>
      </w:r>
    </w:p>
    <w:bookmarkEnd w:id="4253"/>
    <w:bookmarkStart w:name="z23435" w:id="425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254"/>
    <w:bookmarkStart w:name="z23436" w:id="425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255"/>
    <w:bookmarkStart w:name="z23437" w:id="425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256"/>
    <w:bookmarkStart w:name="z23438" w:id="425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257"/>
    <w:bookmarkStart w:name="z23439" w:id="425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25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440" w:id="425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25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441" w:id="426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260"/>
    <w:bookmarkStart w:name="z23442" w:id="426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261"/>
    <w:bookmarkStart w:name="z23443" w:id="426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262"/>
    <w:bookmarkStart w:name="z23444" w:id="426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446" w:id="426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264"/>
    <w:bookmarkStart w:name="z23447" w:id="426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265"/>
    <w:bookmarkStart w:name="z23448" w:id="426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266"/>
    <w:bookmarkStart w:name="z23449" w:id="426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452" w:id="426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268"/>
    <w:bookmarkStart w:name="z23453" w:id="426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269"/>
    <w:bookmarkStart w:name="z23454" w:id="427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270"/>
    <w:bookmarkStart w:name="z23455" w:id="427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271"/>
    <w:bookmarkStart w:name="z23456" w:id="427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272"/>
    <w:bookmarkStart w:name="z23457" w:id="427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273"/>
    <w:bookmarkStart w:name="z23458" w:id="427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274"/>
    <w:bookmarkStart w:name="z23459" w:id="427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275"/>
    <w:bookmarkStart w:name="z23460" w:id="427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276"/>
    <w:bookmarkStart w:name="z23461" w:id="427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27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462" w:id="4278"/>
    <w:p>
      <w:pPr>
        <w:spacing w:after="0"/>
        <w:ind w:left="0"/>
        <w:jc w:val="both"/>
      </w:pPr>
      <w:r>
        <w:rPr>
          <w:rFonts w:ascii="Times New Roman"/>
          <w:b w:val="false"/>
          <w:i w:val="false"/>
          <w:color w:val="000000"/>
          <w:sz w:val="28"/>
        </w:rPr>
        <w:t>
      29) мыналарды:</w:t>
      </w:r>
    </w:p>
    <w:bookmarkEnd w:id="4278"/>
    <w:bookmarkStart w:name="z23463" w:id="42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2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464" w:id="42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280"/>
    <w:bookmarkStart w:name="z23465" w:id="428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466" w:id="42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282"/>
    <w:bookmarkStart w:name="z23467" w:id="42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283"/>
    <w:bookmarkStart w:name="z23468" w:id="42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284"/>
    <w:bookmarkStart w:name="z23469" w:id="42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285"/>
    <w:bookmarkStart w:name="z23470" w:id="4286"/>
    <w:p>
      <w:pPr>
        <w:spacing w:after="0"/>
        <w:ind w:left="0"/>
        <w:jc w:val="both"/>
      </w:pPr>
      <w:r>
        <w:rPr>
          <w:rFonts w:ascii="Times New Roman"/>
          <w:b w:val="false"/>
          <w:i w:val="false"/>
          <w:color w:val="000000"/>
          <w:sz w:val="28"/>
        </w:rPr>
        <w:t>
      19. Басқарма басшысының өкілеттіктері:</w:t>
      </w:r>
    </w:p>
    <w:bookmarkEnd w:id="4286"/>
    <w:bookmarkStart w:name="z23471" w:id="42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287"/>
    <w:bookmarkStart w:name="z23472" w:id="42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288"/>
    <w:bookmarkStart w:name="z23473" w:id="42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289"/>
    <w:bookmarkStart w:name="z23474" w:id="42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290"/>
    <w:bookmarkStart w:name="z23475" w:id="42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291"/>
    <w:bookmarkStart w:name="z23476" w:id="42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292"/>
    <w:bookmarkStart w:name="z23477" w:id="4293"/>
    <w:p>
      <w:pPr>
        <w:spacing w:after="0"/>
        <w:ind w:left="0"/>
        <w:jc w:val="left"/>
      </w:pPr>
      <w:r>
        <w:rPr>
          <w:rFonts w:ascii="Times New Roman"/>
          <w:b/>
          <w:i w:val="false"/>
          <w:color w:val="000000"/>
        </w:rPr>
        <w:t xml:space="preserve"> 4-тарау. Басқарманың мүлкі</w:t>
      </w:r>
    </w:p>
    <w:bookmarkEnd w:id="4293"/>
    <w:bookmarkStart w:name="z23478" w:id="42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294"/>
    <w:bookmarkStart w:name="z23479" w:id="42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295"/>
    <w:bookmarkStart w:name="z23480" w:id="42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296"/>
    <w:bookmarkStart w:name="z23481" w:id="42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297"/>
    <w:bookmarkStart w:name="z23482" w:id="4298"/>
    <w:p>
      <w:pPr>
        <w:spacing w:after="0"/>
        <w:ind w:left="0"/>
        <w:jc w:val="left"/>
      </w:pPr>
      <w:r>
        <w:rPr>
          <w:rFonts w:ascii="Times New Roman"/>
          <w:b/>
          <w:i w:val="false"/>
          <w:color w:val="000000"/>
        </w:rPr>
        <w:t xml:space="preserve"> 5-тарау. Басқарманы қайта ұйымдастыру және тарату</w:t>
      </w:r>
    </w:p>
    <w:bookmarkEnd w:id="4298"/>
    <w:bookmarkStart w:name="z23483" w:id="42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2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39-қосымша</w:t>
            </w:r>
          </w:p>
        </w:tc>
      </w:tr>
    </w:tbl>
    <w:bookmarkStart w:name="z3196" w:id="43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мекемесінің ережесі</w:t>
      </w:r>
    </w:p>
    <w:bookmarkEnd w:id="4300"/>
    <w:p>
      <w:pPr>
        <w:spacing w:after="0"/>
        <w:ind w:left="0"/>
        <w:jc w:val="both"/>
      </w:pPr>
      <w:r>
        <w:rPr>
          <w:rFonts w:ascii="Times New Roman"/>
          <w:b w:val="false"/>
          <w:i w:val="false"/>
          <w:color w:val="ff0000"/>
          <w:sz w:val="28"/>
        </w:rPr>
        <w:t xml:space="preserve">
      Ескерту. 39-қосымша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484" w:id="4301"/>
    <w:p>
      <w:pPr>
        <w:spacing w:after="0"/>
        <w:ind w:left="0"/>
        <w:jc w:val="left"/>
      </w:pPr>
      <w:r>
        <w:rPr>
          <w:rFonts w:ascii="Times New Roman"/>
          <w:b/>
          <w:i w:val="false"/>
          <w:color w:val="000000"/>
        </w:rPr>
        <w:t xml:space="preserve"> 1-тарау. Жалпы ережелер</w:t>
      </w:r>
    </w:p>
    <w:bookmarkEnd w:id="4301"/>
    <w:bookmarkStart w:name="z23485" w:id="43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302"/>
    <w:bookmarkStart w:name="z23486" w:id="43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303"/>
    <w:bookmarkStart w:name="z23487" w:id="43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304"/>
    <w:bookmarkStart w:name="z23488" w:id="43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305"/>
    <w:bookmarkStart w:name="z23489" w:id="43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306"/>
    <w:bookmarkStart w:name="z23490" w:id="43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307"/>
    <w:bookmarkStart w:name="z23491" w:id="43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308"/>
    <w:bookmarkStart w:name="z23492" w:id="4309"/>
    <w:p>
      <w:pPr>
        <w:spacing w:after="0"/>
        <w:ind w:left="0"/>
        <w:jc w:val="both"/>
      </w:pPr>
      <w:r>
        <w:rPr>
          <w:rFonts w:ascii="Times New Roman"/>
          <w:b w:val="false"/>
          <w:i w:val="false"/>
          <w:color w:val="000000"/>
          <w:sz w:val="28"/>
        </w:rPr>
        <w:t>
      8. Заңды тұлғаның орналасқан жері – индекс 050027, Қазақстан Республикасы, Алматы қаласы, Наурызбай ауданы, Шұғыла ықшам ауданы, 347/2 ғимарат.</w:t>
      </w:r>
    </w:p>
    <w:bookmarkEnd w:id="4309"/>
    <w:bookmarkStart w:name="z23493" w:id="43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w:t>
      </w:r>
    </w:p>
    <w:bookmarkEnd w:id="4310"/>
    <w:bookmarkStart w:name="z23494" w:id="43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311"/>
    <w:bookmarkStart w:name="z23495" w:id="43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312"/>
    <w:bookmarkStart w:name="z23496" w:id="43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313"/>
    <w:bookmarkStart w:name="z23497" w:id="43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314"/>
    <w:bookmarkStart w:name="z23498" w:id="43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315"/>
    <w:bookmarkStart w:name="z23499" w:id="4316"/>
    <w:p>
      <w:pPr>
        <w:spacing w:after="0"/>
        <w:ind w:left="0"/>
        <w:jc w:val="both"/>
      </w:pPr>
      <w:r>
        <w:rPr>
          <w:rFonts w:ascii="Times New Roman"/>
          <w:b w:val="false"/>
          <w:i w:val="false"/>
          <w:color w:val="000000"/>
          <w:sz w:val="28"/>
        </w:rPr>
        <w:t>
      13. Міндеттері:</w:t>
      </w:r>
    </w:p>
    <w:bookmarkEnd w:id="4316"/>
    <w:bookmarkStart w:name="z23500" w:id="43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317"/>
    <w:bookmarkStart w:name="z23501" w:id="43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318"/>
    <w:bookmarkStart w:name="z23502" w:id="43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319"/>
    <w:bookmarkStart w:name="z23503" w:id="4320"/>
    <w:p>
      <w:pPr>
        <w:spacing w:after="0"/>
        <w:ind w:left="0"/>
        <w:jc w:val="both"/>
      </w:pPr>
      <w:r>
        <w:rPr>
          <w:rFonts w:ascii="Times New Roman"/>
          <w:b w:val="false"/>
          <w:i w:val="false"/>
          <w:color w:val="000000"/>
          <w:sz w:val="28"/>
        </w:rPr>
        <w:t>
      14. Құқықтары мен міндеттері:</w:t>
      </w:r>
    </w:p>
    <w:bookmarkEnd w:id="4320"/>
    <w:bookmarkStart w:name="z23504" w:id="43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321"/>
    <w:bookmarkStart w:name="z23505" w:id="43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322"/>
    <w:bookmarkStart w:name="z23506" w:id="43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323"/>
    <w:bookmarkStart w:name="z23507" w:id="43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324"/>
    <w:bookmarkStart w:name="z23508" w:id="43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325"/>
    <w:bookmarkStart w:name="z23509" w:id="43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326"/>
    <w:bookmarkStart w:name="z23510" w:id="43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327"/>
    <w:bookmarkStart w:name="z23511" w:id="43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328"/>
    <w:bookmarkStart w:name="z23512" w:id="43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329"/>
    <w:bookmarkStart w:name="z23513" w:id="4330"/>
    <w:p>
      <w:pPr>
        <w:spacing w:after="0"/>
        <w:ind w:left="0"/>
        <w:jc w:val="both"/>
      </w:pPr>
      <w:r>
        <w:rPr>
          <w:rFonts w:ascii="Times New Roman"/>
          <w:b w:val="false"/>
          <w:i w:val="false"/>
          <w:color w:val="000000"/>
          <w:sz w:val="28"/>
        </w:rPr>
        <w:t>
      15. Функциялары:</w:t>
      </w:r>
    </w:p>
    <w:bookmarkEnd w:id="4330"/>
    <w:bookmarkStart w:name="z23514" w:id="4331"/>
    <w:p>
      <w:pPr>
        <w:spacing w:after="0"/>
        <w:ind w:left="0"/>
        <w:jc w:val="both"/>
      </w:pPr>
      <w:r>
        <w:rPr>
          <w:rFonts w:ascii="Times New Roman"/>
          <w:b w:val="false"/>
          <w:i w:val="false"/>
          <w:color w:val="000000"/>
          <w:sz w:val="28"/>
        </w:rPr>
        <w:t>
      1) реттелетін салада мемлекеттік саясатты іске асыру;</w:t>
      </w:r>
    </w:p>
    <w:bookmarkEnd w:id="4331"/>
    <w:bookmarkStart w:name="z23515" w:id="43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332"/>
    <w:bookmarkStart w:name="z23516" w:id="43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333"/>
    <w:bookmarkStart w:name="z23517" w:id="43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334"/>
    <w:bookmarkStart w:name="z23518" w:id="43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335"/>
    <w:bookmarkStart w:name="z23519" w:id="43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33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520" w:id="43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3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521" w:id="43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338"/>
    <w:bookmarkStart w:name="z23522" w:id="43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339"/>
    <w:bookmarkStart w:name="z23523" w:id="43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340"/>
    <w:bookmarkStart w:name="z23524" w:id="43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526" w:id="43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342"/>
    <w:bookmarkStart w:name="z23527" w:id="43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343"/>
    <w:bookmarkStart w:name="z23528" w:id="43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344"/>
    <w:bookmarkStart w:name="z23529" w:id="43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532" w:id="434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346"/>
    <w:bookmarkStart w:name="z23533" w:id="434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347"/>
    <w:bookmarkStart w:name="z23534" w:id="434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348"/>
    <w:bookmarkStart w:name="z23535" w:id="434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349"/>
    <w:bookmarkStart w:name="z23536" w:id="435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350"/>
    <w:bookmarkStart w:name="z23537" w:id="435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351"/>
    <w:bookmarkStart w:name="z23538" w:id="435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352"/>
    <w:bookmarkStart w:name="z23539" w:id="435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353"/>
    <w:bookmarkStart w:name="z23540" w:id="435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354"/>
    <w:bookmarkStart w:name="z23541" w:id="435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35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542" w:id="4356"/>
    <w:p>
      <w:pPr>
        <w:spacing w:after="0"/>
        <w:ind w:left="0"/>
        <w:jc w:val="both"/>
      </w:pPr>
      <w:r>
        <w:rPr>
          <w:rFonts w:ascii="Times New Roman"/>
          <w:b w:val="false"/>
          <w:i w:val="false"/>
          <w:color w:val="000000"/>
          <w:sz w:val="28"/>
        </w:rPr>
        <w:t>
      29) мыналарды:</w:t>
      </w:r>
    </w:p>
    <w:bookmarkEnd w:id="4356"/>
    <w:bookmarkStart w:name="z23543" w:id="435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35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544" w:id="435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358"/>
    <w:bookmarkStart w:name="z23545" w:id="435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546" w:id="436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360"/>
    <w:bookmarkStart w:name="z23547" w:id="436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361"/>
    <w:bookmarkStart w:name="z23548" w:id="436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362"/>
    <w:bookmarkStart w:name="z23549" w:id="436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363"/>
    <w:bookmarkStart w:name="z23550" w:id="4364"/>
    <w:p>
      <w:pPr>
        <w:spacing w:after="0"/>
        <w:ind w:left="0"/>
        <w:jc w:val="both"/>
      </w:pPr>
      <w:r>
        <w:rPr>
          <w:rFonts w:ascii="Times New Roman"/>
          <w:b w:val="false"/>
          <w:i w:val="false"/>
          <w:color w:val="000000"/>
          <w:sz w:val="28"/>
        </w:rPr>
        <w:t>
      19. Басқарма басшысының өкілеттіктері:</w:t>
      </w:r>
    </w:p>
    <w:bookmarkEnd w:id="4364"/>
    <w:bookmarkStart w:name="z23551" w:id="436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365"/>
    <w:bookmarkStart w:name="z23552" w:id="436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366"/>
    <w:bookmarkStart w:name="z23553" w:id="436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367"/>
    <w:bookmarkStart w:name="z23554" w:id="436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368"/>
    <w:bookmarkStart w:name="z23555" w:id="436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369"/>
    <w:bookmarkStart w:name="z23556" w:id="437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370"/>
    <w:bookmarkStart w:name="z23557" w:id="4371"/>
    <w:p>
      <w:pPr>
        <w:spacing w:after="0"/>
        <w:ind w:left="0"/>
        <w:jc w:val="left"/>
      </w:pPr>
      <w:r>
        <w:rPr>
          <w:rFonts w:ascii="Times New Roman"/>
          <w:b/>
          <w:i w:val="false"/>
          <w:color w:val="000000"/>
        </w:rPr>
        <w:t xml:space="preserve"> 4-тарау. Басқарманың мүлкі</w:t>
      </w:r>
    </w:p>
    <w:bookmarkEnd w:id="4371"/>
    <w:bookmarkStart w:name="z23558" w:id="437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372"/>
    <w:bookmarkStart w:name="z23559" w:id="437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373"/>
    <w:bookmarkStart w:name="z23560" w:id="437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374"/>
    <w:bookmarkStart w:name="z23561" w:id="437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375"/>
    <w:bookmarkStart w:name="z23562" w:id="4376"/>
    <w:p>
      <w:pPr>
        <w:spacing w:after="0"/>
        <w:ind w:left="0"/>
        <w:jc w:val="left"/>
      </w:pPr>
      <w:r>
        <w:rPr>
          <w:rFonts w:ascii="Times New Roman"/>
          <w:b/>
          <w:i w:val="false"/>
          <w:color w:val="000000"/>
        </w:rPr>
        <w:t xml:space="preserve"> 5-тарау. Басқарманы қайта ұйымдастыру және тарату</w:t>
      </w:r>
    </w:p>
    <w:bookmarkEnd w:id="4376"/>
    <w:bookmarkStart w:name="z23563" w:id="437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3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40-қосымша</w:t>
            </w:r>
          </w:p>
        </w:tc>
      </w:tr>
    </w:tbl>
    <w:bookmarkStart w:name="z3272" w:id="437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мекемесінің ережесі</w:t>
      </w:r>
    </w:p>
    <w:bookmarkEnd w:id="4378"/>
    <w:p>
      <w:pPr>
        <w:spacing w:after="0"/>
        <w:ind w:left="0"/>
        <w:jc w:val="both"/>
      </w:pPr>
      <w:r>
        <w:rPr>
          <w:rFonts w:ascii="Times New Roman"/>
          <w:b w:val="false"/>
          <w:i w:val="false"/>
          <w:color w:val="ff0000"/>
          <w:sz w:val="28"/>
        </w:rPr>
        <w:t xml:space="preserve">
      Ескерту. 40-қосымша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564" w:id="4379"/>
    <w:p>
      <w:pPr>
        <w:spacing w:after="0"/>
        <w:ind w:left="0"/>
        <w:jc w:val="left"/>
      </w:pPr>
      <w:r>
        <w:rPr>
          <w:rFonts w:ascii="Times New Roman"/>
          <w:b/>
          <w:i w:val="false"/>
          <w:color w:val="000000"/>
        </w:rPr>
        <w:t xml:space="preserve"> 1-тарау. Жалпы ережелер</w:t>
      </w:r>
    </w:p>
    <w:bookmarkEnd w:id="4379"/>
    <w:bookmarkStart w:name="z23565" w:id="438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380"/>
    <w:bookmarkStart w:name="z23566" w:id="438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381"/>
    <w:bookmarkStart w:name="z23567" w:id="438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382"/>
    <w:bookmarkStart w:name="z23568" w:id="438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383"/>
    <w:bookmarkStart w:name="z23569" w:id="438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384"/>
    <w:bookmarkStart w:name="z23570" w:id="438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385"/>
    <w:bookmarkStart w:name="z23571" w:id="438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386"/>
    <w:bookmarkStart w:name="z23572" w:id="4387"/>
    <w:p>
      <w:pPr>
        <w:spacing w:after="0"/>
        <w:ind w:left="0"/>
        <w:jc w:val="both"/>
      </w:pPr>
      <w:r>
        <w:rPr>
          <w:rFonts w:ascii="Times New Roman"/>
          <w:b w:val="false"/>
          <w:i w:val="false"/>
          <w:color w:val="000000"/>
          <w:sz w:val="28"/>
        </w:rPr>
        <w:t>
      8. Заңды тұлғаның орналасқан жері – индекс 050037, Қазақстан Республикасы, Алматы қаласы, Түрксіб ауданы, Сакен Сейфуллин даңғылы, 129/41 үй, 78 тұрғын емес үй-жай.</w:t>
      </w:r>
    </w:p>
    <w:bookmarkEnd w:id="4387"/>
    <w:bookmarkStart w:name="z23573" w:id="438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w:t>
      </w:r>
    </w:p>
    <w:bookmarkEnd w:id="4388"/>
    <w:bookmarkStart w:name="z23574" w:id="438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389"/>
    <w:bookmarkStart w:name="z23575" w:id="439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390"/>
    <w:bookmarkStart w:name="z23576" w:id="439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391"/>
    <w:bookmarkStart w:name="z23577" w:id="439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392"/>
    <w:bookmarkStart w:name="z23578" w:id="439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393"/>
    <w:bookmarkStart w:name="z23579" w:id="4394"/>
    <w:p>
      <w:pPr>
        <w:spacing w:after="0"/>
        <w:ind w:left="0"/>
        <w:jc w:val="both"/>
      </w:pPr>
      <w:r>
        <w:rPr>
          <w:rFonts w:ascii="Times New Roman"/>
          <w:b w:val="false"/>
          <w:i w:val="false"/>
          <w:color w:val="000000"/>
          <w:sz w:val="28"/>
        </w:rPr>
        <w:t>
      13. Міндеттері:</w:t>
      </w:r>
    </w:p>
    <w:bookmarkEnd w:id="4394"/>
    <w:bookmarkStart w:name="z23580" w:id="439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395"/>
    <w:bookmarkStart w:name="z23581" w:id="439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396"/>
    <w:bookmarkStart w:name="z23582" w:id="439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397"/>
    <w:bookmarkStart w:name="z23583" w:id="4398"/>
    <w:p>
      <w:pPr>
        <w:spacing w:after="0"/>
        <w:ind w:left="0"/>
        <w:jc w:val="both"/>
      </w:pPr>
      <w:r>
        <w:rPr>
          <w:rFonts w:ascii="Times New Roman"/>
          <w:b w:val="false"/>
          <w:i w:val="false"/>
          <w:color w:val="000000"/>
          <w:sz w:val="28"/>
        </w:rPr>
        <w:t>
      14. Құқықтары мен міндеттері:</w:t>
      </w:r>
    </w:p>
    <w:bookmarkEnd w:id="4398"/>
    <w:bookmarkStart w:name="z23584" w:id="439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399"/>
    <w:bookmarkStart w:name="z23585" w:id="440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400"/>
    <w:bookmarkStart w:name="z23586" w:id="440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401"/>
    <w:bookmarkStart w:name="z23587" w:id="440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402"/>
    <w:bookmarkStart w:name="z23588" w:id="440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403"/>
    <w:bookmarkStart w:name="z23589" w:id="440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404"/>
    <w:bookmarkStart w:name="z23590" w:id="440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405"/>
    <w:bookmarkStart w:name="z23591" w:id="440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406"/>
    <w:bookmarkStart w:name="z23592" w:id="440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407"/>
    <w:bookmarkStart w:name="z23593" w:id="4408"/>
    <w:p>
      <w:pPr>
        <w:spacing w:after="0"/>
        <w:ind w:left="0"/>
        <w:jc w:val="both"/>
      </w:pPr>
      <w:r>
        <w:rPr>
          <w:rFonts w:ascii="Times New Roman"/>
          <w:b w:val="false"/>
          <w:i w:val="false"/>
          <w:color w:val="000000"/>
          <w:sz w:val="28"/>
        </w:rPr>
        <w:t>
      15. Функциялары:</w:t>
      </w:r>
    </w:p>
    <w:bookmarkEnd w:id="4408"/>
    <w:bookmarkStart w:name="z23594" w:id="4409"/>
    <w:p>
      <w:pPr>
        <w:spacing w:after="0"/>
        <w:ind w:left="0"/>
        <w:jc w:val="both"/>
      </w:pPr>
      <w:r>
        <w:rPr>
          <w:rFonts w:ascii="Times New Roman"/>
          <w:b w:val="false"/>
          <w:i w:val="false"/>
          <w:color w:val="000000"/>
          <w:sz w:val="28"/>
        </w:rPr>
        <w:t>
      1) реттелетін салада мемлекеттік саясатты іске асыру;</w:t>
      </w:r>
    </w:p>
    <w:bookmarkEnd w:id="4409"/>
    <w:bookmarkStart w:name="z23595" w:id="441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410"/>
    <w:bookmarkStart w:name="z23596" w:id="441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411"/>
    <w:bookmarkStart w:name="z23597" w:id="441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412"/>
    <w:bookmarkStart w:name="z23598" w:id="441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413"/>
    <w:bookmarkStart w:name="z23599" w:id="441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41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600" w:id="441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41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601" w:id="441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416"/>
    <w:bookmarkStart w:name="z23602" w:id="441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417"/>
    <w:bookmarkStart w:name="z23603" w:id="441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418"/>
    <w:bookmarkStart w:name="z23604" w:id="441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606" w:id="442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420"/>
    <w:bookmarkStart w:name="z23607" w:id="442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421"/>
    <w:bookmarkStart w:name="z23608" w:id="442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422"/>
    <w:bookmarkStart w:name="z23609" w:id="442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612" w:id="442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424"/>
    <w:bookmarkStart w:name="z23613" w:id="442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425"/>
    <w:bookmarkStart w:name="z23614" w:id="442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426"/>
    <w:bookmarkStart w:name="z23615" w:id="442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427"/>
    <w:bookmarkStart w:name="z23616" w:id="442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428"/>
    <w:bookmarkStart w:name="z23617" w:id="442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429"/>
    <w:bookmarkStart w:name="z23618" w:id="443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430"/>
    <w:bookmarkStart w:name="z23619" w:id="443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431"/>
    <w:bookmarkStart w:name="z23620" w:id="443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432"/>
    <w:bookmarkStart w:name="z23621" w:id="443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43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622" w:id="4434"/>
    <w:p>
      <w:pPr>
        <w:spacing w:after="0"/>
        <w:ind w:left="0"/>
        <w:jc w:val="both"/>
      </w:pPr>
      <w:r>
        <w:rPr>
          <w:rFonts w:ascii="Times New Roman"/>
          <w:b w:val="false"/>
          <w:i w:val="false"/>
          <w:color w:val="000000"/>
          <w:sz w:val="28"/>
        </w:rPr>
        <w:t>
      29) мыналарды:</w:t>
      </w:r>
    </w:p>
    <w:bookmarkEnd w:id="4434"/>
    <w:bookmarkStart w:name="z23623" w:id="443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43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624" w:id="443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436"/>
    <w:bookmarkStart w:name="z23625" w:id="443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4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626" w:id="443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438"/>
    <w:bookmarkStart w:name="z23627" w:id="443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439"/>
    <w:bookmarkStart w:name="z23628" w:id="444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440"/>
    <w:bookmarkStart w:name="z23629" w:id="444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441"/>
    <w:bookmarkStart w:name="z23630" w:id="4442"/>
    <w:p>
      <w:pPr>
        <w:spacing w:after="0"/>
        <w:ind w:left="0"/>
        <w:jc w:val="both"/>
      </w:pPr>
      <w:r>
        <w:rPr>
          <w:rFonts w:ascii="Times New Roman"/>
          <w:b w:val="false"/>
          <w:i w:val="false"/>
          <w:color w:val="000000"/>
          <w:sz w:val="28"/>
        </w:rPr>
        <w:t>
      19. Басқарма басшысының өкілеттіктері:</w:t>
      </w:r>
    </w:p>
    <w:bookmarkEnd w:id="4442"/>
    <w:bookmarkStart w:name="z23631" w:id="444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443"/>
    <w:bookmarkStart w:name="z23632" w:id="444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444"/>
    <w:bookmarkStart w:name="z23633" w:id="444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445"/>
    <w:bookmarkStart w:name="z23634" w:id="444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446"/>
    <w:bookmarkStart w:name="z23635" w:id="444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447"/>
    <w:bookmarkStart w:name="z23636" w:id="444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448"/>
    <w:bookmarkStart w:name="z23637" w:id="4449"/>
    <w:p>
      <w:pPr>
        <w:spacing w:after="0"/>
        <w:ind w:left="0"/>
        <w:jc w:val="left"/>
      </w:pPr>
      <w:r>
        <w:rPr>
          <w:rFonts w:ascii="Times New Roman"/>
          <w:b/>
          <w:i w:val="false"/>
          <w:color w:val="000000"/>
        </w:rPr>
        <w:t xml:space="preserve"> 4-тарау. Басқарманың мүлкі</w:t>
      </w:r>
    </w:p>
    <w:bookmarkEnd w:id="4449"/>
    <w:bookmarkStart w:name="z23638" w:id="445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450"/>
    <w:bookmarkStart w:name="z23639" w:id="445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451"/>
    <w:bookmarkStart w:name="z23640" w:id="445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452"/>
    <w:bookmarkStart w:name="z23641" w:id="445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453"/>
    <w:bookmarkStart w:name="z23642" w:id="4454"/>
    <w:p>
      <w:pPr>
        <w:spacing w:after="0"/>
        <w:ind w:left="0"/>
        <w:jc w:val="left"/>
      </w:pPr>
      <w:r>
        <w:rPr>
          <w:rFonts w:ascii="Times New Roman"/>
          <w:b/>
          <w:i w:val="false"/>
          <w:color w:val="000000"/>
        </w:rPr>
        <w:t xml:space="preserve"> 5-тарау. Басқарманы қайта ұйымдастыру және тарату</w:t>
      </w:r>
    </w:p>
    <w:bookmarkEnd w:id="445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40-1-қосымша</w:t>
            </w:r>
          </w:p>
        </w:tc>
      </w:tr>
    </w:tbl>
    <w:bookmarkStart w:name="z37254" w:id="445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Алатау қалалық санитариялық-эпидемиологиялық бақылау басқармасы" республикалық мемлекеттік мекемесінің ережесі</w:t>
      </w:r>
    </w:p>
    <w:bookmarkEnd w:id="4455"/>
    <w:bookmarkStart w:name="z37255" w:id="4456"/>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31.05.2024 </w:t>
      </w:r>
      <w:r>
        <w:rPr>
          <w:rFonts w:ascii="Times New Roman"/>
          <w:b w:val="false"/>
          <w:i w:val="false"/>
          <w:color w:val="ff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4456"/>
    <w:bookmarkStart w:name="z37256" w:id="4457"/>
    <w:p>
      <w:pPr>
        <w:spacing w:after="0"/>
        <w:ind w:left="0"/>
        <w:jc w:val="left"/>
      </w:pPr>
      <w:r>
        <w:rPr>
          <w:rFonts w:ascii="Times New Roman"/>
          <w:b/>
          <w:i w:val="false"/>
          <w:color w:val="000000"/>
        </w:rPr>
        <w:t xml:space="preserve"> 1-тарау. Жалпы ережелер</w:t>
      </w:r>
    </w:p>
    <w:bookmarkEnd w:id="4457"/>
    <w:bookmarkStart w:name="z37257" w:id="445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Алатау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458"/>
    <w:bookmarkStart w:name="z37258" w:id="445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459"/>
    <w:bookmarkStart w:name="z37259" w:id="446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460"/>
    <w:bookmarkStart w:name="z37260" w:id="446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461"/>
    <w:bookmarkStart w:name="z37261" w:id="446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462"/>
    <w:bookmarkStart w:name="z37262" w:id="446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463"/>
    <w:bookmarkStart w:name="z37263" w:id="446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464"/>
    <w:bookmarkStart w:name="z37264" w:id="4465"/>
    <w:p>
      <w:pPr>
        <w:spacing w:after="0"/>
        <w:ind w:left="0"/>
        <w:jc w:val="both"/>
      </w:pPr>
      <w:r>
        <w:rPr>
          <w:rFonts w:ascii="Times New Roman"/>
          <w:b w:val="false"/>
          <w:i w:val="false"/>
          <w:color w:val="000000"/>
          <w:sz w:val="28"/>
        </w:rPr>
        <w:t>
      8. Заңды тұлғаның орналасқан жері – индекс 040700, Қазақстан Республикасы, Алматы облысы, Іле ауданы, Өтеген батыр ауылдық округі, Өтеген батыр ауылы, Сұлтан Қолдасов көшесі, 8-ғимарат.</w:t>
      </w:r>
    </w:p>
    <w:bookmarkEnd w:id="4465"/>
    <w:bookmarkStart w:name="z37265" w:id="446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Алатау қалалық санитариялық-эпидемиологиялық бақылау басқармасы" республикалық мемлекеттік мекемесі.</w:t>
      </w:r>
    </w:p>
    <w:bookmarkEnd w:id="4466"/>
    <w:bookmarkStart w:name="z37266" w:id="446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467"/>
    <w:bookmarkStart w:name="z37267" w:id="446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468"/>
    <w:bookmarkStart w:name="z37268" w:id="446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469"/>
    <w:bookmarkStart w:name="z37269" w:id="447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470"/>
    <w:bookmarkStart w:name="z37270" w:id="447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471"/>
    <w:bookmarkStart w:name="z37271" w:id="4472"/>
    <w:p>
      <w:pPr>
        <w:spacing w:after="0"/>
        <w:ind w:left="0"/>
        <w:jc w:val="both"/>
      </w:pPr>
      <w:r>
        <w:rPr>
          <w:rFonts w:ascii="Times New Roman"/>
          <w:b w:val="false"/>
          <w:i w:val="false"/>
          <w:color w:val="000000"/>
          <w:sz w:val="28"/>
        </w:rPr>
        <w:t>
      13. Міндеттері:</w:t>
      </w:r>
    </w:p>
    <w:bookmarkEnd w:id="4472"/>
    <w:bookmarkStart w:name="z37272" w:id="447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473"/>
    <w:bookmarkStart w:name="z37273" w:id="447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474"/>
    <w:bookmarkStart w:name="z37274" w:id="4475"/>
    <w:p>
      <w:pPr>
        <w:spacing w:after="0"/>
        <w:ind w:left="0"/>
        <w:jc w:val="both"/>
      </w:pPr>
      <w:r>
        <w:rPr>
          <w:rFonts w:ascii="Times New Roman"/>
          <w:b w:val="false"/>
          <w:i w:val="false"/>
          <w:color w:val="000000"/>
          <w:sz w:val="28"/>
        </w:rPr>
        <w:t>
      3) өз құзыреті шегінде Қазақстан Республикасының халықтың санитариялық-эпидемиологиялық саламаттылығы саласындағы заңнамасымен Басқармаға жүктелген өзге де міндеттерді жүзеге асыру.</w:t>
      </w:r>
    </w:p>
    <w:bookmarkEnd w:id="4475"/>
    <w:bookmarkStart w:name="z37275" w:id="4476"/>
    <w:p>
      <w:pPr>
        <w:spacing w:after="0"/>
        <w:ind w:left="0"/>
        <w:jc w:val="both"/>
      </w:pPr>
      <w:r>
        <w:rPr>
          <w:rFonts w:ascii="Times New Roman"/>
          <w:b w:val="false"/>
          <w:i w:val="false"/>
          <w:color w:val="000000"/>
          <w:sz w:val="28"/>
        </w:rPr>
        <w:t>
      14. Құқықтары мен міндеттері:</w:t>
      </w:r>
    </w:p>
    <w:bookmarkEnd w:id="4476"/>
    <w:bookmarkStart w:name="z37276" w:id="447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477"/>
    <w:bookmarkStart w:name="z37277" w:id="447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478"/>
    <w:bookmarkStart w:name="z37278" w:id="44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479"/>
    <w:bookmarkStart w:name="z37279" w:id="448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480"/>
    <w:bookmarkStart w:name="z37280" w:id="448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481"/>
    <w:bookmarkStart w:name="z37281" w:id="448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482"/>
    <w:bookmarkStart w:name="z37282" w:id="448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483"/>
    <w:bookmarkStart w:name="z37283" w:id="448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484"/>
    <w:bookmarkStart w:name="z37284" w:id="4485"/>
    <w:p>
      <w:pPr>
        <w:spacing w:after="0"/>
        <w:ind w:left="0"/>
        <w:jc w:val="both"/>
      </w:pPr>
      <w:r>
        <w:rPr>
          <w:rFonts w:ascii="Times New Roman"/>
          <w:b w:val="false"/>
          <w:i w:val="false"/>
          <w:color w:val="000000"/>
          <w:sz w:val="28"/>
        </w:rPr>
        <w:t>
      9) Қазақстан Республикасының халықтың санитариялық-эпидемиологиялық саламаттылығы саласындағы заңнамасында көзделген өзге де құқықтар мен міндеттерді жүзеге асыру.</w:t>
      </w:r>
    </w:p>
    <w:bookmarkEnd w:id="4485"/>
    <w:bookmarkStart w:name="z37285" w:id="4486"/>
    <w:p>
      <w:pPr>
        <w:spacing w:after="0"/>
        <w:ind w:left="0"/>
        <w:jc w:val="both"/>
      </w:pPr>
      <w:r>
        <w:rPr>
          <w:rFonts w:ascii="Times New Roman"/>
          <w:b w:val="false"/>
          <w:i w:val="false"/>
          <w:color w:val="000000"/>
          <w:sz w:val="28"/>
        </w:rPr>
        <w:t>
      15. Функциялары:</w:t>
      </w:r>
    </w:p>
    <w:bookmarkEnd w:id="4486"/>
    <w:bookmarkStart w:name="z37286" w:id="4487"/>
    <w:p>
      <w:pPr>
        <w:spacing w:after="0"/>
        <w:ind w:left="0"/>
        <w:jc w:val="both"/>
      </w:pPr>
      <w:r>
        <w:rPr>
          <w:rFonts w:ascii="Times New Roman"/>
          <w:b w:val="false"/>
          <w:i w:val="false"/>
          <w:color w:val="000000"/>
          <w:sz w:val="28"/>
        </w:rPr>
        <w:t>
      1) реттелетін салада мемлекеттік саясатты іске асыру;</w:t>
      </w:r>
    </w:p>
    <w:bookmarkEnd w:id="4487"/>
    <w:bookmarkStart w:name="z37287" w:id="448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488"/>
    <w:bookmarkStart w:name="z37288" w:id="448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489"/>
    <w:bookmarkStart w:name="z37289" w:id="449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490"/>
    <w:bookmarkStart w:name="z37290" w:id="449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491"/>
    <w:bookmarkStart w:name="z37291" w:id="449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49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292" w:id="449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49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293" w:id="449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494"/>
    <w:bookmarkStart w:name="z37294" w:id="449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495"/>
    <w:bookmarkStart w:name="z37295" w:id="449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496"/>
    <w:bookmarkStart w:name="z37296" w:id="449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497"/>
    <w:bookmarkStart w:name="z37297" w:id="4498"/>
    <w:p>
      <w:pPr>
        <w:spacing w:after="0"/>
        <w:ind w:left="0"/>
        <w:jc w:val="both"/>
      </w:pPr>
      <w:r>
        <w:rPr>
          <w:rFonts w:ascii="Times New Roman"/>
          <w:b w:val="false"/>
          <w:i w:val="false"/>
          <w:color w:val="000000"/>
          <w:sz w:val="28"/>
        </w:rPr>
        <w:t>
      12)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498"/>
    <w:bookmarkStart w:name="z37298" w:id="4499"/>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499"/>
    <w:bookmarkStart w:name="z37299" w:id="4500"/>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500"/>
    <w:bookmarkStart w:name="z37300" w:id="4501"/>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4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303" w:id="4502"/>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502"/>
    <w:bookmarkStart w:name="z37304" w:id="4503"/>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4503"/>
    <w:bookmarkStart w:name="z37305" w:id="4504"/>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4504"/>
    <w:bookmarkStart w:name="z37306" w:id="4505"/>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505"/>
    <w:bookmarkStart w:name="z37307" w:id="4506"/>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4506"/>
    <w:bookmarkStart w:name="z37308" w:id="4507"/>
    <w:p>
      <w:pPr>
        <w:spacing w:after="0"/>
        <w:ind w:left="0"/>
        <w:jc w:val="both"/>
      </w:pPr>
      <w:r>
        <w:rPr>
          <w:rFonts w:ascii="Times New Roman"/>
          <w:b w:val="false"/>
          <w:i w:val="false"/>
          <w:color w:val="000000"/>
          <w:sz w:val="28"/>
        </w:rPr>
        <w:t>
      23) инфекциялық емес ауруларды эпидемиологиялық қадағалауды жүзеге асыру;</w:t>
      </w:r>
    </w:p>
    <w:bookmarkEnd w:id="4507"/>
    <w:bookmarkStart w:name="z37309" w:id="4508"/>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4508"/>
    <w:bookmarkStart w:name="z37310" w:id="4509"/>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4509"/>
    <w:bookmarkStart w:name="z37311" w:id="451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4510"/>
    <w:bookmarkStart w:name="z37312" w:id="4511"/>
    <w:p>
      <w:pPr>
        <w:spacing w:after="0"/>
        <w:ind w:left="0"/>
        <w:jc w:val="both"/>
      </w:pPr>
      <w:r>
        <w:rPr>
          <w:rFonts w:ascii="Times New Roman"/>
          <w:b w:val="false"/>
          <w:i w:val="false"/>
          <w:color w:val="000000"/>
          <w:sz w:val="28"/>
        </w:rPr>
        <w:t>
      27) мыналарды:</w:t>
      </w:r>
    </w:p>
    <w:bookmarkEnd w:id="45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313" w:id="4512"/>
    <w:p>
      <w:pPr>
        <w:spacing w:after="0"/>
        <w:ind w:left="0"/>
        <w:jc w:val="both"/>
      </w:pPr>
      <w:r>
        <w:rPr>
          <w:rFonts w:ascii="Times New Roman"/>
          <w:b w:val="false"/>
          <w:i w:val="false"/>
          <w:color w:val="000000"/>
          <w:sz w:val="28"/>
        </w:rPr>
        <w:t>
      28) мыналарды:</w:t>
      </w:r>
    </w:p>
    <w:bookmarkEnd w:id="4512"/>
    <w:bookmarkStart w:name="z37314" w:id="4513"/>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451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315" w:id="451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514"/>
    <w:bookmarkStart w:name="z37316" w:id="4515"/>
    <w:p>
      <w:pPr>
        <w:spacing w:after="0"/>
        <w:ind w:left="0"/>
        <w:jc w:val="both"/>
      </w:pPr>
      <w:r>
        <w:rPr>
          <w:rFonts w:ascii="Times New Roman"/>
          <w:b w:val="false"/>
          <w:i w:val="false"/>
          <w:color w:val="000000"/>
          <w:sz w:val="28"/>
        </w:rPr>
        <w:t>
      29) заңдарда, Қазақстан Республикасы Президентінің және Үкіметінің актілерінде көзделген функцияларды жүзеге асыру.</w:t>
      </w:r>
    </w:p>
    <w:bookmarkEnd w:id="45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28.05.2025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317" w:id="451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516"/>
    <w:bookmarkStart w:name="z37318" w:id="451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517"/>
    <w:bookmarkStart w:name="z37319" w:id="451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518"/>
    <w:bookmarkStart w:name="z37320" w:id="451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519"/>
    <w:bookmarkStart w:name="z37321" w:id="4520"/>
    <w:p>
      <w:pPr>
        <w:spacing w:after="0"/>
        <w:ind w:left="0"/>
        <w:jc w:val="both"/>
      </w:pPr>
      <w:r>
        <w:rPr>
          <w:rFonts w:ascii="Times New Roman"/>
          <w:b w:val="false"/>
          <w:i w:val="false"/>
          <w:color w:val="000000"/>
          <w:sz w:val="28"/>
        </w:rPr>
        <w:t>
      19. Басқарма басшысының өкілеттіктері:</w:t>
      </w:r>
    </w:p>
    <w:bookmarkEnd w:id="4520"/>
    <w:bookmarkStart w:name="z37322" w:id="452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521"/>
    <w:bookmarkStart w:name="z37323" w:id="452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522"/>
    <w:bookmarkStart w:name="z37324" w:id="452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523"/>
    <w:bookmarkStart w:name="z37325" w:id="4524"/>
    <w:p>
      <w:pPr>
        <w:spacing w:after="0"/>
        <w:ind w:left="0"/>
        <w:jc w:val="both"/>
      </w:pPr>
      <w:r>
        <w:rPr>
          <w:rFonts w:ascii="Times New Roman"/>
          <w:b w:val="false"/>
          <w:i w:val="false"/>
          <w:color w:val="000000"/>
          <w:sz w:val="28"/>
        </w:rPr>
        <w:t>
      4) Қазақстан Республикасының халықтың санитариялық-эпидемиологиялық саламаттылығы саласындағы заңнамасына сәйкес өзге де өкілеттіктерді жүзеге асырады.</w:t>
      </w:r>
    </w:p>
    <w:bookmarkEnd w:id="4524"/>
    <w:bookmarkStart w:name="z37326" w:id="452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525"/>
    <w:bookmarkStart w:name="z37327" w:id="452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526"/>
    <w:bookmarkStart w:name="z37328" w:id="4527"/>
    <w:p>
      <w:pPr>
        <w:spacing w:after="0"/>
        <w:ind w:left="0"/>
        <w:jc w:val="left"/>
      </w:pPr>
      <w:r>
        <w:rPr>
          <w:rFonts w:ascii="Times New Roman"/>
          <w:b/>
          <w:i w:val="false"/>
          <w:color w:val="000000"/>
        </w:rPr>
        <w:t xml:space="preserve"> 4-тарау. Басқарманың мүлкі</w:t>
      </w:r>
    </w:p>
    <w:bookmarkEnd w:id="4527"/>
    <w:bookmarkStart w:name="z37329" w:id="452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528"/>
    <w:bookmarkStart w:name="z37330" w:id="452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529"/>
    <w:bookmarkStart w:name="z37331" w:id="453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530"/>
    <w:bookmarkStart w:name="z37332" w:id="453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531"/>
    <w:bookmarkStart w:name="z37333" w:id="4532"/>
    <w:p>
      <w:pPr>
        <w:spacing w:after="0"/>
        <w:ind w:left="0"/>
        <w:jc w:val="left"/>
      </w:pPr>
      <w:r>
        <w:rPr>
          <w:rFonts w:ascii="Times New Roman"/>
          <w:b/>
          <w:i w:val="false"/>
          <w:color w:val="000000"/>
        </w:rPr>
        <w:t xml:space="preserve"> 5-тарау. Басқарманы қайта ұйымдастыру және тарату</w:t>
      </w:r>
    </w:p>
    <w:bookmarkEnd w:id="4532"/>
    <w:bookmarkStart w:name="z37334" w:id="453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5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41-қосымша</w:t>
            </w:r>
          </w:p>
        </w:tc>
      </w:tr>
    </w:tbl>
    <w:bookmarkStart w:name="z3348" w:id="453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мекемесінің ережесі</w:t>
      </w:r>
    </w:p>
    <w:bookmarkEnd w:id="4534"/>
    <w:p>
      <w:pPr>
        <w:spacing w:after="0"/>
        <w:ind w:left="0"/>
        <w:jc w:val="both"/>
      </w:pPr>
      <w:r>
        <w:rPr>
          <w:rFonts w:ascii="Times New Roman"/>
          <w:b w:val="false"/>
          <w:i w:val="false"/>
          <w:color w:val="ff0000"/>
          <w:sz w:val="28"/>
        </w:rPr>
        <w:t xml:space="preserve">
      Ескерту. 41-қосымша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42-қосымша</w:t>
            </w:r>
          </w:p>
        </w:tc>
      </w:tr>
    </w:tbl>
    <w:bookmarkStart w:name="z3424" w:id="453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мекемесінің ережесі</w:t>
      </w:r>
    </w:p>
    <w:bookmarkEnd w:id="4535"/>
    <w:p>
      <w:pPr>
        <w:spacing w:after="0"/>
        <w:ind w:left="0"/>
        <w:jc w:val="both"/>
      </w:pPr>
      <w:r>
        <w:rPr>
          <w:rFonts w:ascii="Times New Roman"/>
          <w:b w:val="false"/>
          <w:i w:val="false"/>
          <w:color w:val="ff0000"/>
          <w:sz w:val="28"/>
        </w:rPr>
        <w:t xml:space="preserve">
      Ескерту. 42-қосымша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43-қосымша</w:t>
            </w:r>
          </w:p>
        </w:tc>
      </w:tr>
    </w:tbl>
    <w:bookmarkStart w:name="z3500" w:id="453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мекемесінің ережесі</w:t>
      </w:r>
    </w:p>
    <w:bookmarkEnd w:id="4536"/>
    <w:p>
      <w:pPr>
        <w:spacing w:after="0"/>
        <w:ind w:left="0"/>
        <w:jc w:val="both"/>
      </w:pPr>
      <w:r>
        <w:rPr>
          <w:rFonts w:ascii="Times New Roman"/>
          <w:b w:val="false"/>
          <w:i w:val="false"/>
          <w:color w:val="ff0000"/>
          <w:sz w:val="28"/>
        </w:rPr>
        <w:t xml:space="preserve">
      Ескерту. 43-қосымша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644" w:id="4537"/>
    <w:p>
      <w:pPr>
        <w:spacing w:after="0"/>
        <w:ind w:left="0"/>
        <w:jc w:val="left"/>
      </w:pPr>
      <w:r>
        <w:rPr>
          <w:rFonts w:ascii="Times New Roman"/>
          <w:b/>
          <w:i w:val="false"/>
          <w:color w:val="000000"/>
        </w:rPr>
        <w:t xml:space="preserve"> 1-тарау. Жалпы ережелер</w:t>
      </w:r>
    </w:p>
    <w:bookmarkEnd w:id="4537"/>
    <w:bookmarkStart w:name="z23645" w:id="453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538"/>
    <w:bookmarkStart w:name="z23646" w:id="453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539"/>
    <w:bookmarkStart w:name="z23647" w:id="454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540"/>
    <w:bookmarkStart w:name="z23648" w:id="454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541"/>
    <w:bookmarkStart w:name="z23649" w:id="454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542"/>
    <w:bookmarkStart w:name="z23650" w:id="454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543"/>
    <w:bookmarkStart w:name="z23651" w:id="454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544"/>
    <w:bookmarkStart w:name="z23652" w:id="4545"/>
    <w:p>
      <w:pPr>
        <w:spacing w:after="0"/>
        <w:ind w:left="0"/>
        <w:jc w:val="both"/>
      </w:pPr>
      <w:r>
        <w:rPr>
          <w:rFonts w:ascii="Times New Roman"/>
          <w:b w:val="false"/>
          <w:i w:val="false"/>
          <w:color w:val="000000"/>
          <w:sz w:val="28"/>
        </w:rPr>
        <w:t>
      8. Заңды тұлғаның орналасқан жері – индекс 040300, Қазақстан Республикасы, Алматы облысы, Балқаш ауданы, Бақанас ауылдық округі, Бақанас ауылы, Т.Рысқұлов көшесі, 85 үй.</w:t>
      </w:r>
    </w:p>
    <w:bookmarkEnd w:id="4545"/>
    <w:bookmarkStart w:name="z23653" w:id="454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w:t>
      </w:r>
    </w:p>
    <w:bookmarkEnd w:id="4546"/>
    <w:bookmarkStart w:name="z23654" w:id="454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547"/>
    <w:bookmarkStart w:name="z23655" w:id="454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548"/>
    <w:bookmarkStart w:name="z23656" w:id="454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549"/>
    <w:bookmarkStart w:name="z23657" w:id="455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550"/>
    <w:bookmarkStart w:name="z23658" w:id="455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551"/>
    <w:bookmarkStart w:name="z23659" w:id="4552"/>
    <w:p>
      <w:pPr>
        <w:spacing w:after="0"/>
        <w:ind w:left="0"/>
        <w:jc w:val="both"/>
      </w:pPr>
      <w:r>
        <w:rPr>
          <w:rFonts w:ascii="Times New Roman"/>
          <w:b w:val="false"/>
          <w:i w:val="false"/>
          <w:color w:val="000000"/>
          <w:sz w:val="28"/>
        </w:rPr>
        <w:t>
      13. Міндеттері:</w:t>
      </w:r>
    </w:p>
    <w:bookmarkEnd w:id="4552"/>
    <w:bookmarkStart w:name="z23660" w:id="455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553"/>
    <w:bookmarkStart w:name="z23661" w:id="455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554"/>
    <w:bookmarkStart w:name="z23662" w:id="455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555"/>
    <w:bookmarkStart w:name="z23663" w:id="4556"/>
    <w:p>
      <w:pPr>
        <w:spacing w:after="0"/>
        <w:ind w:left="0"/>
        <w:jc w:val="both"/>
      </w:pPr>
      <w:r>
        <w:rPr>
          <w:rFonts w:ascii="Times New Roman"/>
          <w:b w:val="false"/>
          <w:i w:val="false"/>
          <w:color w:val="000000"/>
          <w:sz w:val="28"/>
        </w:rPr>
        <w:t>
      14. Құқықтары мен міндеттері:</w:t>
      </w:r>
    </w:p>
    <w:bookmarkEnd w:id="4556"/>
    <w:bookmarkStart w:name="z23664" w:id="455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557"/>
    <w:bookmarkStart w:name="z23665" w:id="455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558"/>
    <w:bookmarkStart w:name="z23666" w:id="455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559"/>
    <w:bookmarkStart w:name="z23667" w:id="456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560"/>
    <w:bookmarkStart w:name="z23668" w:id="456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561"/>
    <w:bookmarkStart w:name="z23669" w:id="456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562"/>
    <w:bookmarkStart w:name="z23670" w:id="456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563"/>
    <w:bookmarkStart w:name="z23671" w:id="456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564"/>
    <w:bookmarkStart w:name="z23672" w:id="456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565"/>
    <w:bookmarkStart w:name="z23673" w:id="4566"/>
    <w:p>
      <w:pPr>
        <w:spacing w:after="0"/>
        <w:ind w:left="0"/>
        <w:jc w:val="both"/>
      </w:pPr>
      <w:r>
        <w:rPr>
          <w:rFonts w:ascii="Times New Roman"/>
          <w:b w:val="false"/>
          <w:i w:val="false"/>
          <w:color w:val="000000"/>
          <w:sz w:val="28"/>
        </w:rPr>
        <w:t>
      15. Функциялары:</w:t>
      </w:r>
    </w:p>
    <w:bookmarkEnd w:id="4566"/>
    <w:bookmarkStart w:name="z23674" w:id="4567"/>
    <w:p>
      <w:pPr>
        <w:spacing w:after="0"/>
        <w:ind w:left="0"/>
        <w:jc w:val="both"/>
      </w:pPr>
      <w:r>
        <w:rPr>
          <w:rFonts w:ascii="Times New Roman"/>
          <w:b w:val="false"/>
          <w:i w:val="false"/>
          <w:color w:val="000000"/>
          <w:sz w:val="28"/>
        </w:rPr>
        <w:t>
      1) реттелетін салада мемлекеттік саясатты іске асыру;</w:t>
      </w:r>
    </w:p>
    <w:bookmarkEnd w:id="4567"/>
    <w:bookmarkStart w:name="z23675" w:id="456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568"/>
    <w:bookmarkStart w:name="z23676" w:id="456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569"/>
    <w:bookmarkStart w:name="z23677" w:id="457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570"/>
    <w:bookmarkStart w:name="z23678" w:id="457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571"/>
    <w:bookmarkStart w:name="z23679" w:id="457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57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680" w:id="457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57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681" w:id="457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574"/>
    <w:bookmarkStart w:name="z23682" w:id="457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575"/>
    <w:bookmarkStart w:name="z23683" w:id="457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576"/>
    <w:bookmarkStart w:name="z23684" w:id="457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686" w:id="457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578"/>
    <w:bookmarkStart w:name="z23687" w:id="457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579"/>
    <w:bookmarkStart w:name="z23688" w:id="458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580"/>
    <w:bookmarkStart w:name="z23689" w:id="458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5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692" w:id="458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582"/>
    <w:bookmarkStart w:name="z23693" w:id="458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583"/>
    <w:bookmarkStart w:name="z23694" w:id="458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584"/>
    <w:bookmarkStart w:name="z23695" w:id="458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585"/>
    <w:bookmarkStart w:name="z23696" w:id="458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586"/>
    <w:bookmarkStart w:name="z23697" w:id="458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587"/>
    <w:bookmarkStart w:name="z23698" w:id="458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588"/>
    <w:bookmarkStart w:name="z23699" w:id="458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589"/>
    <w:bookmarkStart w:name="z23700" w:id="459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590"/>
    <w:bookmarkStart w:name="z23701" w:id="459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59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702" w:id="4592"/>
    <w:p>
      <w:pPr>
        <w:spacing w:after="0"/>
        <w:ind w:left="0"/>
        <w:jc w:val="both"/>
      </w:pPr>
      <w:r>
        <w:rPr>
          <w:rFonts w:ascii="Times New Roman"/>
          <w:b w:val="false"/>
          <w:i w:val="false"/>
          <w:color w:val="000000"/>
          <w:sz w:val="28"/>
        </w:rPr>
        <w:t>
      29) мыналарды:</w:t>
      </w:r>
    </w:p>
    <w:bookmarkEnd w:id="4592"/>
    <w:bookmarkStart w:name="z23703" w:id="459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59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704" w:id="459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594"/>
    <w:bookmarkStart w:name="z23705" w:id="459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706" w:id="459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596"/>
    <w:bookmarkStart w:name="z23707" w:id="459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597"/>
    <w:bookmarkStart w:name="z23708" w:id="459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598"/>
    <w:bookmarkStart w:name="z23709" w:id="459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599"/>
    <w:bookmarkStart w:name="z23710" w:id="4600"/>
    <w:p>
      <w:pPr>
        <w:spacing w:after="0"/>
        <w:ind w:left="0"/>
        <w:jc w:val="both"/>
      </w:pPr>
      <w:r>
        <w:rPr>
          <w:rFonts w:ascii="Times New Roman"/>
          <w:b w:val="false"/>
          <w:i w:val="false"/>
          <w:color w:val="000000"/>
          <w:sz w:val="28"/>
        </w:rPr>
        <w:t>
      19. Басқарма басшысының өкілеттіктері:</w:t>
      </w:r>
    </w:p>
    <w:bookmarkEnd w:id="4600"/>
    <w:bookmarkStart w:name="z23711" w:id="460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601"/>
    <w:bookmarkStart w:name="z23712" w:id="460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602"/>
    <w:bookmarkStart w:name="z23713" w:id="460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603"/>
    <w:bookmarkStart w:name="z23714" w:id="460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604"/>
    <w:bookmarkStart w:name="z23715" w:id="460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605"/>
    <w:bookmarkStart w:name="z23716" w:id="460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606"/>
    <w:bookmarkStart w:name="z23717" w:id="4607"/>
    <w:p>
      <w:pPr>
        <w:spacing w:after="0"/>
        <w:ind w:left="0"/>
        <w:jc w:val="left"/>
      </w:pPr>
      <w:r>
        <w:rPr>
          <w:rFonts w:ascii="Times New Roman"/>
          <w:b/>
          <w:i w:val="false"/>
          <w:color w:val="000000"/>
        </w:rPr>
        <w:t xml:space="preserve"> 4-тарау. Басқарманың мүлкі</w:t>
      </w:r>
    </w:p>
    <w:bookmarkEnd w:id="4607"/>
    <w:bookmarkStart w:name="z23718" w:id="460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608"/>
    <w:bookmarkStart w:name="z23719" w:id="460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609"/>
    <w:bookmarkStart w:name="z23720" w:id="461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610"/>
    <w:bookmarkStart w:name="z23721" w:id="461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611"/>
    <w:bookmarkStart w:name="z23722" w:id="4612"/>
    <w:p>
      <w:pPr>
        <w:spacing w:after="0"/>
        <w:ind w:left="0"/>
        <w:jc w:val="left"/>
      </w:pPr>
      <w:r>
        <w:rPr>
          <w:rFonts w:ascii="Times New Roman"/>
          <w:b/>
          <w:i w:val="false"/>
          <w:color w:val="000000"/>
        </w:rPr>
        <w:t xml:space="preserve"> 5-тарау. Басқарманы қайта ұйымдастыру және тарату</w:t>
      </w:r>
    </w:p>
    <w:bookmarkEnd w:id="4612"/>
    <w:bookmarkStart w:name="z23723" w:id="461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6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44-қосымша</w:t>
            </w:r>
          </w:p>
        </w:tc>
      </w:tr>
    </w:tbl>
    <w:bookmarkStart w:name="z3576" w:id="461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мекемесінің ережесі</w:t>
      </w:r>
    </w:p>
    <w:bookmarkEnd w:id="4614"/>
    <w:p>
      <w:pPr>
        <w:spacing w:after="0"/>
        <w:ind w:left="0"/>
        <w:jc w:val="both"/>
      </w:pPr>
      <w:r>
        <w:rPr>
          <w:rFonts w:ascii="Times New Roman"/>
          <w:b w:val="false"/>
          <w:i w:val="false"/>
          <w:color w:val="ff0000"/>
          <w:sz w:val="28"/>
        </w:rPr>
        <w:t xml:space="preserve">
      Ескерту. 44-қосымша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724" w:id="4615"/>
    <w:p>
      <w:pPr>
        <w:spacing w:after="0"/>
        <w:ind w:left="0"/>
        <w:jc w:val="left"/>
      </w:pPr>
      <w:r>
        <w:rPr>
          <w:rFonts w:ascii="Times New Roman"/>
          <w:b/>
          <w:i w:val="false"/>
          <w:color w:val="000000"/>
        </w:rPr>
        <w:t xml:space="preserve"> 1-тарау. Жалпы ережелер</w:t>
      </w:r>
    </w:p>
    <w:bookmarkEnd w:id="4615"/>
    <w:bookmarkStart w:name="z23725" w:id="461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616"/>
    <w:bookmarkStart w:name="z23726" w:id="461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617"/>
    <w:bookmarkStart w:name="z23727" w:id="461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618"/>
    <w:bookmarkStart w:name="z23728" w:id="461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619"/>
    <w:bookmarkStart w:name="z23729" w:id="462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620"/>
    <w:bookmarkStart w:name="z23730" w:id="462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621"/>
    <w:bookmarkStart w:name="z23731" w:id="462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622"/>
    <w:bookmarkStart w:name="z23732" w:id="4623"/>
    <w:p>
      <w:pPr>
        <w:spacing w:after="0"/>
        <w:ind w:left="0"/>
        <w:jc w:val="both"/>
      </w:pPr>
      <w:r>
        <w:rPr>
          <w:rFonts w:ascii="Times New Roman"/>
          <w:b w:val="false"/>
          <w:i w:val="false"/>
          <w:color w:val="000000"/>
          <w:sz w:val="28"/>
        </w:rPr>
        <w:t>
      8. Заңды тұлғаның орналасқан жері – индекс 040400, Қазақстан Республикасы, Алматы облысы, Еңбекшіқазақ ауданы, Есік қаласы, Қ.Орымбетов көшесі, 31 үй.</w:t>
      </w:r>
    </w:p>
    <w:bookmarkEnd w:id="4623"/>
    <w:bookmarkStart w:name="z23733" w:id="462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w:t>
      </w:r>
    </w:p>
    <w:bookmarkEnd w:id="4624"/>
    <w:bookmarkStart w:name="z23734" w:id="46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625"/>
    <w:bookmarkStart w:name="z23735" w:id="462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626"/>
    <w:bookmarkStart w:name="z23736" w:id="462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627"/>
    <w:bookmarkStart w:name="z23737" w:id="462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628"/>
    <w:bookmarkStart w:name="z23738" w:id="462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629"/>
    <w:bookmarkStart w:name="z23739" w:id="4630"/>
    <w:p>
      <w:pPr>
        <w:spacing w:after="0"/>
        <w:ind w:left="0"/>
        <w:jc w:val="both"/>
      </w:pPr>
      <w:r>
        <w:rPr>
          <w:rFonts w:ascii="Times New Roman"/>
          <w:b w:val="false"/>
          <w:i w:val="false"/>
          <w:color w:val="000000"/>
          <w:sz w:val="28"/>
        </w:rPr>
        <w:t>
      13. Міндеттері:</w:t>
      </w:r>
    </w:p>
    <w:bookmarkEnd w:id="4630"/>
    <w:bookmarkStart w:name="z23740" w:id="463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631"/>
    <w:bookmarkStart w:name="z23741" w:id="463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632"/>
    <w:bookmarkStart w:name="z23742" w:id="463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633"/>
    <w:bookmarkStart w:name="z23743" w:id="4634"/>
    <w:p>
      <w:pPr>
        <w:spacing w:after="0"/>
        <w:ind w:left="0"/>
        <w:jc w:val="both"/>
      </w:pPr>
      <w:r>
        <w:rPr>
          <w:rFonts w:ascii="Times New Roman"/>
          <w:b w:val="false"/>
          <w:i w:val="false"/>
          <w:color w:val="000000"/>
          <w:sz w:val="28"/>
        </w:rPr>
        <w:t>
      14. Құқықтары мен міндеттері:</w:t>
      </w:r>
    </w:p>
    <w:bookmarkEnd w:id="4634"/>
    <w:bookmarkStart w:name="z23744" w:id="463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635"/>
    <w:bookmarkStart w:name="z23745" w:id="463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636"/>
    <w:bookmarkStart w:name="z23746" w:id="463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637"/>
    <w:bookmarkStart w:name="z23747" w:id="463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638"/>
    <w:bookmarkStart w:name="z23748" w:id="463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639"/>
    <w:bookmarkStart w:name="z23749" w:id="464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640"/>
    <w:bookmarkStart w:name="z23750" w:id="464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641"/>
    <w:bookmarkStart w:name="z23751" w:id="464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642"/>
    <w:bookmarkStart w:name="z23752" w:id="464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643"/>
    <w:bookmarkStart w:name="z23753" w:id="4644"/>
    <w:p>
      <w:pPr>
        <w:spacing w:after="0"/>
        <w:ind w:left="0"/>
        <w:jc w:val="both"/>
      </w:pPr>
      <w:r>
        <w:rPr>
          <w:rFonts w:ascii="Times New Roman"/>
          <w:b w:val="false"/>
          <w:i w:val="false"/>
          <w:color w:val="000000"/>
          <w:sz w:val="28"/>
        </w:rPr>
        <w:t>
      15. Функциялары:</w:t>
      </w:r>
    </w:p>
    <w:bookmarkEnd w:id="4644"/>
    <w:bookmarkStart w:name="z23754" w:id="4645"/>
    <w:p>
      <w:pPr>
        <w:spacing w:after="0"/>
        <w:ind w:left="0"/>
        <w:jc w:val="both"/>
      </w:pPr>
      <w:r>
        <w:rPr>
          <w:rFonts w:ascii="Times New Roman"/>
          <w:b w:val="false"/>
          <w:i w:val="false"/>
          <w:color w:val="000000"/>
          <w:sz w:val="28"/>
        </w:rPr>
        <w:t>
      1) реттелетін салада мемлекеттік саясатты іске асыру;</w:t>
      </w:r>
    </w:p>
    <w:bookmarkEnd w:id="4645"/>
    <w:bookmarkStart w:name="z23755" w:id="464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646"/>
    <w:bookmarkStart w:name="z23756" w:id="464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647"/>
    <w:bookmarkStart w:name="z23757" w:id="464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648"/>
    <w:bookmarkStart w:name="z23758" w:id="464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649"/>
    <w:bookmarkStart w:name="z23759" w:id="465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65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760" w:id="465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65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761" w:id="465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652"/>
    <w:bookmarkStart w:name="z23762" w:id="465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653"/>
    <w:bookmarkStart w:name="z23763" w:id="465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654"/>
    <w:bookmarkStart w:name="z23764" w:id="465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6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766" w:id="465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656"/>
    <w:bookmarkStart w:name="z23767" w:id="465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657"/>
    <w:bookmarkStart w:name="z23768" w:id="465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658"/>
    <w:bookmarkStart w:name="z23769" w:id="465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6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772" w:id="46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660"/>
    <w:bookmarkStart w:name="z23773" w:id="466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661"/>
    <w:bookmarkStart w:name="z23774" w:id="466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662"/>
    <w:bookmarkStart w:name="z23775" w:id="466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663"/>
    <w:bookmarkStart w:name="z23776" w:id="466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664"/>
    <w:bookmarkStart w:name="z23777" w:id="466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665"/>
    <w:bookmarkStart w:name="z23778" w:id="466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666"/>
    <w:bookmarkStart w:name="z23779" w:id="466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667"/>
    <w:bookmarkStart w:name="z23780" w:id="466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668"/>
    <w:bookmarkStart w:name="z23781" w:id="466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66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782" w:id="4670"/>
    <w:p>
      <w:pPr>
        <w:spacing w:after="0"/>
        <w:ind w:left="0"/>
        <w:jc w:val="both"/>
      </w:pPr>
      <w:r>
        <w:rPr>
          <w:rFonts w:ascii="Times New Roman"/>
          <w:b w:val="false"/>
          <w:i w:val="false"/>
          <w:color w:val="000000"/>
          <w:sz w:val="28"/>
        </w:rPr>
        <w:t>
      29) мыналарды:</w:t>
      </w:r>
    </w:p>
    <w:bookmarkEnd w:id="4670"/>
    <w:bookmarkStart w:name="z23783" w:id="46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67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784" w:id="46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672"/>
    <w:bookmarkStart w:name="z23785" w:id="467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786" w:id="46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674"/>
    <w:bookmarkStart w:name="z23787" w:id="46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675"/>
    <w:bookmarkStart w:name="z23788" w:id="46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676"/>
    <w:bookmarkStart w:name="z23789" w:id="46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677"/>
    <w:bookmarkStart w:name="z23790" w:id="4678"/>
    <w:p>
      <w:pPr>
        <w:spacing w:after="0"/>
        <w:ind w:left="0"/>
        <w:jc w:val="both"/>
      </w:pPr>
      <w:r>
        <w:rPr>
          <w:rFonts w:ascii="Times New Roman"/>
          <w:b w:val="false"/>
          <w:i w:val="false"/>
          <w:color w:val="000000"/>
          <w:sz w:val="28"/>
        </w:rPr>
        <w:t>
      19. Басқарма басшысының өкілеттіктері:</w:t>
      </w:r>
    </w:p>
    <w:bookmarkEnd w:id="4678"/>
    <w:bookmarkStart w:name="z23791" w:id="46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679"/>
    <w:bookmarkStart w:name="z23792" w:id="46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680"/>
    <w:bookmarkStart w:name="z23793" w:id="46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681"/>
    <w:bookmarkStart w:name="z23794" w:id="46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682"/>
    <w:bookmarkStart w:name="z23795" w:id="46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683"/>
    <w:bookmarkStart w:name="z23796" w:id="46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684"/>
    <w:bookmarkStart w:name="z23797" w:id="4685"/>
    <w:p>
      <w:pPr>
        <w:spacing w:after="0"/>
        <w:ind w:left="0"/>
        <w:jc w:val="left"/>
      </w:pPr>
      <w:r>
        <w:rPr>
          <w:rFonts w:ascii="Times New Roman"/>
          <w:b/>
          <w:i w:val="false"/>
          <w:color w:val="000000"/>
        </w:rPr>
        <w:t xml:space="preserve"> 4-тарау. Басқарманың мүлкі</w:t>
      </w:r>
    </w:p>
    <w:bookmarkEnd w:id="4685"/>
    <w:bookmarkStart w:name="z23798" w:id="46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686"/>
    <w:bookmarkStart w:name="z23799" w:id="46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687"/>
    <w:bookmarkStart w:name="z23800" w:id="46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688"/>
    <w:bookmarkStart w:name="z23801" w:id="46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689"/>
    <w:bookmarkStart w:name="z23802" w:id="4690"/>
    <w:p>
      <w:pPr>
        <w:spacing w:after="0"/>
        <w:ind w:left="0"/>
        <w:jc w:val="left"/>
      </w:pPr>
      <w:r>
        <w:rPr>
          <w:rFonts w:ascii="Times New Roman"/>
          <w:b/>
          <w:i w:val="false"/>
          <w:color w:val="000000"/>
        </w:rPr>
        <w:t xml:space="preserve"> 5-тарау. Басқарманы қайта ұйымдастыру және тарату</w:t>
      </w:r>
    </w:p>
    <w:bookmarkEnd w:id="4690"/>
    <w:bookmarkStart w:name="z23803" w:id="46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6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45-қосымша</w:t>
            </w:r>
          </w:p>
        </w:tc>
      </w:tr>
    </w:tbl>
    <w:bookmarkStart w:name="z3652" w:id="46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мекемесінің ережесі</w:t>
      </w:r>
    </w:p>
    <w:bookmarkEnd w:id="4692"/>
    <w:p>
      <w:pPr>
        <w:spacing w:after="0"/>
        <w:ind w:left="0"/>
        <w:jc w:val="both"/>
      </w:pPr>
      <w:r>
        <w:rPr>
          <w:rFonts w:ascii="Times New Roman"/>
          <w:b w:val="false"/>
          <w:i w:val="false"/>
          <w:color w:val="ff0000"/>
          <w:sz w:val="28"/>
        </w:rPr>
        <w:t xml:space="preserve">
      Ескерту. 45-қосымша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46-қосымша</w:t>
            </w:r>
          </w:p>
        </w:tc>
      </w:tr>
    </w:tbl>
    <w:bookmarkStart w:name="z3728" w:id="46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4693"/>
    <w:p>
      <w:pPr>
        <w:spacing w:after="0"/>
        <w:ind w:left="0"/>
        <w:jc w:val="both"/>
      </w:pPr>
      <w:r>
        <w:rPr>
          <w:rFonts w:ascii="Times New Roman"/>
          <w:b w:val="false"/>
          <w:i w:val="false"/>
          <w:color w:val="ff0000"/>
          <w:sz w:val="28"/>
        </w:rPr>
        <w:t xml:space="preserve">
      Ескерту. 46-қосымша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804" w:id="4694"/>
    <w:p>
      <w:pPr>
        <w:spacing w:after="0"/>
        <w:ind w:left="0"/>
        <w:jc w:val="left"/>
      </w:pPr>
      <w:r>
        <w:rPr>
          <w:rFonts w:ascii="Times New Roman"/>
          <w:b/>
          <w:i w:val="false"/>
          <w:color w:val="000000"/>
        </w:rPr>
        <w:t xml:space="preserve"> 1-тарау. Жалпы ережелер</w:t>
      </w:r>
    </w:p>
    <w:bookmarkEnd w:id="4694"/>
    <w:bookmarkStart w:name="z23805" w:id="46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695"/>
    <w:bookmarkStart w:name="z23806" w:id="469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696"/>
    <w:bookmarkStart w:name="z23807" w:id="46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697"/>
    <w:bookmarkStart w:name="z23808" w:id="46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698"/>
    <w:bookmarkStart w:name="z23809" w:id="46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699"/>
    <w:bookmarkStart w:name="z23810" w:id="47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700"/>
    <w:bookmarkStart w:name="z23811" w:id="47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701"/>
    <w:bookmarkStart w:name="z23812" w:id="4702"/>
    <w:p>
      <w:pPr>
        <w:spacing w:after="0"/>
        <w:ind w:left="0"/>
        <w:jc w:val="both"/>
      </w:pPr>
      <w:r>
        <w:rPr>
          <w:rFonts w:ascii="Times New Roman"/>
          <w:b w:val="false"/>
          <w:i w:val="false"/>
          <w:color w:val="000000"/>
          <w:sz w:val="28"/>
        </w:rPr>
        <w:t>
      8. Заңды тұлғаның орналасқан жері – индекс 040600, Қазақстан Республикасы, Алматы облысы, Жамбыл ауданы, Ұзынағаш ауылдық округі, Ұзынағаш ауылы, Бәйдібек би көшесі, 191-ғимарат.</w:t>
      </w:r>
    </w:p>
    <w:bookmarkEnd w:id="4702"/>
    <w:bookmarkStart w:name="z23813" w:id="47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4703"/>
    <w:bookmarkStart w:name="z23814" w:id="47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704"/>
    <w:bookmarkStart w:name="z23815" w:id="47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705"/>
    <w:bookmarkStart w:name="z23816" w:id="47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706"/>
    <w:bookmarkStart w:name="z23817" w:id="47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707"/>
    <w:bookmarkStart w:name="z23818" w:id="47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708"/>
    <w:bookmarkStart w:name="z23819" w:id="4709"/>
    <w:p>
      <w:pPr>
        <w:spacing w:after="0"/>
        <w:ind w:left="0"/>
        <w:jc w:val="both"/>
      </w:pPr>
      <w:r>
        <w:rPr>
          <w:rFonts w:ascii="Times New Roman"/>
          <w:b w:val="false"/>
          <w:i w:val="false"/>
          <w:color w:val="000000"/>
          <w:sz w:val="28"/>
        </w:rPr>
        <w:t>
      13. Міндеттері:</w:t>
      </w:r>
    </w:p>
    <w:bookmarkEnd w:id="4709"/>
    <w:bookmarkStart w:name="z23820" w:id="47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710"/>
    <w:bookmarkStart w:name="z23821" w:id="47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711"/>
    <w:bookmarkStart w:name="z23822" w:id="47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712"/>
    <w:bookmarkStart w:name="z23823" w:id="4713"/>
    <w:p>
      <w:pPr>
        <w:spacing w:after="0"/>
        <w:ind w:left="0"/>
        <w:jc w:val="both"/>
      </w:pPr>
      <w:r>
        <w:rPr>
          <w:rFonts w:ascii="Times New Roman"/>
          <w:b w:val="false"/>
          <w:i w:val="false"/>
          <w:color w:val="000000"/>
          <w:sz w:val="28"/>
        </w:rPr>
        <w:t>
      14. Құқықтары мен міндеттері:</w:t>
      </w:r>
    </w:p>
    <w:bookmarkEnd w:id="4713"/>
    <w:bookmarkStart w:name="z23824" w:id="47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714"/>
    <w:bookmarkStart w:name="z23825" w:id="47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715"/>
    <w:bookmarkStart w:name="z23826" w:id="47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716"/>
    <w:bookmarkStart w:name="z23827" w:id="47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717"/>
    <w:bookmarkStart w:name="z23828" w:id="47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718"/>
    <w:bookmarkStart w:name="z23829" w:id="47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719"/>
    <w:bookmarkStart w:name="z23830" w:id="47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720"/>
    <w:bookmarkStart w:name="z23831" w:id="47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721"/>
    <w:bookmarkStart w:name="z23832" w:id="47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722"/>
    <w:bookmarkStart w:name="z23833" w:id="4723"/>
    <w:p>
      <w:pPr>
        <w:spacing w:after="0"/>
        <w:ind w:left="0"/>
        <w:jc w:val="both"/>
      </w:pPr>
      <w:r>
        <w:rPr>
          <w:rFonts w:ascii="Times New Roman"/>
          <w:b w:val="false"/>
          <w:i w:val="false"/>
          <w:color w:val="000000"/>
          <w:sz w:val="28"/>
        </w:rPr>
        <w:t>
      15. Функциялары:</w:t>
      </w:r>
    </w:p>
    <w:bookmarkEnd w:id="4723"/>
    <w:bookmarkStart w:name="z23834" w:id="4724"/>
    <w:p>
      <w:pPr>
        <w:spacing w:after="0"/>
        <w:ind w:left="0"/>
        <w:jc w:val="both"/>
      </w:pPr>
      <w:r>
        <w:rPr>
          <w:rFonts w:ascii="Times New Roman"/>
          <w:b w:val="false"/>
          <w:i w:val="false"/>
          <w:color w:val="000000"/>
          <w:sz w:val="28"/>
        </w:rPr>
        <w:t>
      1) реттелетін салада мемлекеттік саясатты іске асыру;</w:t>
      </w:r>
    </w:p>
    <w:bookmarkEnd w:id="4724"/>
    <w:bookmarkStart w:name="z23835" w:id="47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725"/>
    <w:bookmarkStart w:name="z23836" w:id="47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726"/>
    <w:bookmarkStart w:name="z23837" w:id="47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727"/>
    <w:bookmarkStart w:name="z23838" w:id="47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728"/>
    <w:bookmarkStart w:name="z23839" w:id="47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72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840" w:id="47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7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841" w:id="47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731"/>
    <w:bookmarkStart w:name="z23842" w:id="47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732"/>
    <w:bookmarkStart w:name="z23843" w:id="47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733"/>
    <w:bookmarkStart w:name="z23844" w:id="47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7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846" w:id="47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735"/>
    <w:bookmarkStart w:name="z23847" w:id="47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736"/>
    <w:bookmarkStart w:name="z23848" w:id="47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737"/>
    <w:bookmarkStart w:name="z23849" w:id="47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7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852" w:id="47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739"/>
    <w:bookmarkStart w:name="z23853" w:id="47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740"/>
    <w:bookmarkStart w:name="z23854" w:id="47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741"/>
    <w:bookmarkStart w:name="z23855" w:id="47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742"/>
    <w:bookmarkStart w:name="z23856" w:id="47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743"/>
    <w:bookmarkStart w:name="z23857" w:id="47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744"/>
    <w:bookmarkStart w:name="z23858" w:id="47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745"/>
    <w:bookmarkStart w:name="z23859" w:id="47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746"/>
    <w:bookmarkStart w:name="z23860" w:id="47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747"/>
    <w:bookmarkStart w:name="z23861" w:id="47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74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862" w:id="4749"/>
    <w:p>
      <w:pPr>
        <w:spacing w:after="0"/>
        <w:ind w:left="0"/>
        <w:jc w:val="both"/>
      </w:pPr>
      <w:r>
        <w:rPr>
          <w:rFonts w:ascii="Times New Roman"/>
          <w:b w:val="false"/>
          <w:i w:val="false"/>
          <w:color w:val="000000"/>
          <w:sz w:val="28"/>
        </w:rPr>
        <w:t>
      29) мыналарды:</w:t>
      </w:r>
    </w:p>
    <w:bookmarkEnd w:id="4749"/>
    <w:bookmarkStart w:name="z23863" w:id="47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75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864" w:id="47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751"/>
    <w:bookmarkStart w:name="z23865" w:id="47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7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866" w:id="47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753"/>
    <w:bookmarkStart w:name="z23867" w:id="47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754"/>
    <w:bookmarkStart w:name="z23868" w:id="47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755"/>
    <w:bookmarkStart w:name="z23869" w:id="47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756"/>
    <w:bookmarkStart w:name="z23870" w:id="4757"/>
    <w:p>
      <w:pPr>
        <w:spacing w:after="0"/>
        <w:ind w:left="0"/>
        <w:jc w:val="both"/>
      </w:pPr>
      <w:r>
        <w:rPr>
          <w:rFonts w:ascii="Times New Roman"/>
          <w:b w:val="false"/>
          <w:i w:val="false"/>
          <w:color w:val="000000"/>
          <w:sz w:val="28"/>
        </w:rPr>
        <w:t>
      19. Басқарма басшысының өкілеттіктері:</w:t>
      </w:r>
    </w:p>
    <w:bookmarkEnd w:id="4757"/>
    <w:bookmarkStart w:name="z23871" w:id="47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758"/>
    <w:bookmarkStart w:name="z23872" w:id="47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759"/>
    <w:bookmarkStart w:name="z23873" w:id="47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760"/>
    <w:bookmarkStart w:name="z23874" w:id="47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761"/>
    <w:bookmarkStart w:name="z23875" w:id="47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762"/>
    <w:bookmarkStart w:name="z23876" w:id="47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763"/>
    <w:bookmarkStart w:name="z23877" w:id="4764"/>
    <w:p>
      <w:pPr>
        <w:spacing w:after="0"/>
        <w:ind w:left="0"/>
        <w:jc w:val="left"/>
      </w:pPr>
      <w:r>
        <w:rPr>
          <w:rFonts w:ascii="Times New Roman"/>
          <w:b/>
          <w:i w:val="false"/>
          <w:color w:val="000000"/>
        </w:rPr>
        <w:t xml:space="preserve"> 4-тарау. Басқарманың мүлкі</w:t>
      </w:r>
    </w:p>
    <w:bookmarkEnd w:id="4764"/>
    <w:bookmarkStart w:name="z23878" w:id="47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765"/>
    <w:bookmarkStart w:name="z23879" w:id="47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766"/>
    <w:bookmarkStart w:name="z23880" w:id="47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767"/>
    <w:bookmarkStart w:name="z23881" w:id="47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768"/>
    <w:bookmarkStart w:name="z23882" w:id="4769"/>
    <w:p>
      <w:pPr>
        <w:spacing w:after="0"/>
        <w:ind w:left="0"/>
        <w:jc w:val="left"/>
      </w:pPr>
      <w:r>
        <w:rPr>
          <w:rFonts w:ascii="Times New Roman"/>
          <w:b/>
          <w:i w:val="false"/>
          <w:color w:val="000000"/>
        </w:rPr>
        <w:t xml:space="preserve"> 5-тарау. Басқарманы қайта ұйымдастыру және тарату</w:t>
      </w:r>
    </w:p>
    <w:bookmarkEnd w:id="4769"/>
    <w:bookmarkStart w:name="z23883" w:id="47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7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47-қосымша</w:t>
            </w:r>
          </w:p>
        </w:tc>
      </w:tr>
    </w:tbl>
    <w:bookmarkStart w:name="z3804" w:id="47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мекемесінің ережесі</w:t>
      </w:r>
    </w:p>
    <w:bookmarkEnd w:id="4771"/>
    <w:p>
      <w:pPr>
        <w:spacing w:after="0"/>
        <w:ind w:left="0"/>
        <w:jc w:val="both"/>
      </w:pPr>
      <w:r>
        <w:rPr>
          <w:rFonts w:ascii="Times New Roman"/>
          <w:b w:val="false"/>
          <w:i w:val="false"/>
          <w:color w:val="ff0000"/>
          <w:sz w:val="28"/>
        </w:rPr>
        <w:t xml:space="preserve">
      Ескерту. 47-қосымша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884" w:id="4772"/>
    <w:p>
      <w:pPr>
        <w:spacing w:after="0"/>
        <w:ind w:left="0"/>
        <w:jc w:val="left"/>
      </w:pPr>
      <w:r>
        <w:rPr>
          <w:rFonts w:ascii="Times New Roman"/>
          <w:b/>
          <w:i w:val="false"/>
          <w:color w:val="000000"/>
        </w:rPr>
        <w:t xml:space="preserve"> 1-тарау. Жалпы ережелер</w:t>
      </w:r>
    </w:p>
    <w:bookmarkEnd w:id="4772"/>
    <w:bookmarkStart w:name="z23885" w:id="47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773"/>
    <w:bookmarkStart w:name="z23886" w:id="477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774"/>
    <w:bookmarkStart w:name="z23887" w:id="47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775"/>
    <w:bookmarkStart w:name="z23888" w:id="47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776"/>
    <w:bookmarkStart w:name="z23889" w:id="47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777"/>
    <w:bookmarkStart w:name="z23890" w:id="47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778"/>
    <w:bookmarkStart w:name="z23891" w:id="47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779"/>
    <w:bookmarkStart w:name="z23892" w:id="4780"/>
    <w:p>
      <w:pPr>
        <w:spacing w:after="0"/>
        <w:ind w:left="0"/>
        <w:jc w:val="both"/>
      </w:pPr>
      <w:r>
        <w:rPr>
          <w:rFonts w:ascii="Times New Roman"/>
          <w:b w:val="false"/>
          <w:i w:val="false"/>
          <w:color w:val="000000"/>
          <w:sz w:val="28"/>
        </w:rPr>
        <w:t>
      8. Заңды тұлғаның орналасқан жері – индекс 041400, Қазақстан Республикасы, Алматы облысы, Кеген ауданы, Кеген ауылдық округі, Кеген ауылы, Д. Қонаев көшесі, 123 құрылыс, 1 пәтер.</w:t>
      </w:r>
    </w:p>
    <w:bookmarkEnd w:id="4780"/>
    <w:bookmarkStart w:name="z23893" w:id="47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w:t>
      </w:r>
    </w:p>
    <w:bookmarkEnd w:id="4781"/>
    <w:bookmarkStart w:name="z23894" w:id="47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782"/>
    <w:bookmarkStart w:name="z23895" w:id="47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783"/>
    <w:bookmarkStart w:name="z23896" w:id="47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784"/>
    <w:bookmarkStart w:name="z23897" w:id="47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785"/>
    <w:bookmarkStart w:name="z23898" w:id="47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786"/>
    <w:bookmarkStart w:name="z23899" w:id="4787"/>
    <w:p>
      <w:pPr>
        <w:spacing w:after="0"/>
        <w:ind w:left="0"/>
        <w:jc w:val="both"/>
      </w:pPr>
      <w:r>
        <w:rPr>
          <w:rFonts w:ascii="Times New Roman"/>
          <w:b w:val="false"/>
          <w:i w:val="false"/>
          <w:color w:val="000000"/>
          <w:sz w:val="28"/>
        </w:rPr>
        <w:t>
      13. Міндеттері:</w:t>
      </w:r>
    </w:p>
    <w:bookmarkEnd w:id="4787"/>
    <w:bookmarkStart w:name="z23900" w:id="47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788"/>
    <w:bookmarkStart w:name="z23901" w:id="47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789"/>
    <w:bookmarkStart w:name="z23902" w:id="47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790"/>
    <w:bookmarkStart w:name="z23903" w:id="4791"/>
    <w:p>
      <w:pPr>
        <w:spacing w:after="0"/>
        <w:ind w:left="0"/>
        <w:jc w:val="both"/>
      </w:pPr>
      <w:r>
        <w:rPr>
          <w:rFonts w:ascii="Times New Roman"/>
          <w:b w:val="false"/>
          <w:i w:val="false"/>
          <w:color w:val="000000"/>
          <w:sz w:val="28"/>
        </w:rPr>
        <w:t>
      14. Құқықтары мен міндеттері:</w:t>
      </w:r>
    </w:p>
    <w:bookmarkEnd w:id="4791"/>
    <w:bookmarkStart w:name="z23904" w:id="47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792"/>
    <w:bookmarkStart w:name="z23905" w:id="47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793"/>
    <w:bookmarkStart w:name="z23906" w:id="47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794"/>
    <w:bookmarkStart w:name="z23907" w:id="47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795"/>
    <w:bookmarkStart w:name="z23908" w:id="47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796"/>
    <w:bookmarkStart w:name="z23909" w:id="47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797"/>
    <w:bookmarkStart w:name="z23910" w:id="47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798"/>
    <w:bookmarkStart w:name="z23911" w:id="47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799"/>
    <w:bookmarkStart w:name="z23912" w:id="48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800"/>
    <w:bookmarkStart w:name="z23913" w:id="4801"/>
    <w:p>
      <w:pPr>
        <w:spacing w:after="0"/>
        <w:ind w:left="0"/>
        <w:jc w:val="both"/>
      </w:pPr>
      <w:r>
        <w:rPr>
          <w:rFonts w:ascii="Times New Roman"/>
          <w:b w:val="false"/>
          <w:i w:val="false"/>
          <w:color w:val="000000"/>
          <w:sz w:val="28"/>
        </w:rPr>
        <w:t>
      15. Функциялары:</w:t>
      </w:r>
    </w:p>
    <w:bookmarkEnd w:id="4801"/>
    <w:bookmarkStart w:name="z23914" w:id="4802"/>
    <w:p>
      <w:pPr>
        <w:spacing w:after="0"/>
        <w:ind w:left="0"/>
        <w:jc w:val="both"/>
      </w:pPr>
      <w:r>
        <w:rPr>
          <w:rFonts w:ascii="Times New Roman"/>
          <w:b w:val="false"/>
          <w:i w:val="false"/>
          <w:color w:val="000000"/>
          <w:sz w:val="28"/>
        </w:rPr>
        <w:t>
      1) реттелетін салада мемлекеттік саясатты іске асыру;</w:t>
      </w:r>
    </w:p>
    <w:bookmarkEnd w:id="4802"/>
    <w:bookmarkStart w:name="z23915" w:id="48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803"/>
    <w:bookmarkStart w:name="z23916" w:id="48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804"/>
    <w:bookmarkStart w:name="z23917" w:id="48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805"/>
    <w:bookmarkStart w:name="z23918" w:id="48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806"/>
    <w:bookmarkStart w:name="z23919" w:id="48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80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920" w:id="48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80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921" w:id="48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809"/>
    <w:bookmarkStart w:name="z23922" w:id="48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810"/>
    <w:bookmarkStart w:name="z23923" w:id="48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811"/>
    <w:bookmarkStart w:name="z23924" w:id="48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8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926" w:id="481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813"/>
    <w:bookmarkStart w:name="z23927" w:id="48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814"/>
    <w:bookmarkStart w:name="z23928" w:id="48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815"/>
    <w:bookmarkStart w:name="z23929" w:id="48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8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932" w:id="48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817"/>
    <w:bookmarkStart w:name="z23933" w:id="48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818"/>
    <w:bookmarkStart w:name="z23934" w:id="48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819"/>
    <w:bookmarkStart w:name="z23935" w:id="48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820"/>
    <w:bookmarkStart w:name="z23936" w:id="48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821"/>
    <w:bookmarkStart w:name="z23937" w:id="482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822"/>
    <w:bookmarkStart w:name="z23938" w:id="48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823"/>
    <w:bookmarkStart w:name="z23939" w:id="48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824"/>
    <w:bookmarkStart w:name="z23940" w:id="48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825"/>
    <w:bookmarkStart w:name="z23941" w:id="48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82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942" w:id="4827"/>
    <w:p>
      <w:pPr>
        <w:spacing w:after="0"/>
        <w:ind w:left="0"/>
        <w:jc w:val="both"/>
      </w:pPr>
      <w:r>
        <w:rPr>
          <w:rFonts w:ascii="Times New Roman"/>
          <w:b w:val="false"/>
          <w:i w:val="false"/>
          <w:color w:val="000000"/>
          <w:sz w:val="28"/>
        </w:rPr>
        <w:t>
      29) мыналарды:</w:t>
      </w:r>
    </w:p>
    <w:bookmarkEnd w:id="4827"/>
    <w:bookmarkStart w:name="z23943" w:id="48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82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944" w:id="48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829"/>
    <w:bookmarkStart w:name="z23945" w:id="48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946" w:id="48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831"/>
    <w:bookmarkStart w:name="z23947" w:id="48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832"/>
    <w:bookmarkStart w:name="z23948" w:id="48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833"/>
    <w:bookmarkStart w:name="z23949" w:id="48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834"/>
    <w:bookmarkStart w:name="z23950" w:id="4835"/>
    <w:p>
      <w:pPr>
        <w:spacing w:after="0"/>
        <w:ind w:left="0"/>
        <w:jc w:val="both"/>
      </w:pPr>
      <w:r>
        <w:rPr>
          <w:rFonts w:ascii="Times New Roman"/>
          <w:b w:val="false"/>
          <w:i w:val="false"/>
          <w:color w:val="000000"/>
          <w:sz w:val="28"/>
        </w:rPr>
        <w:t>
      19. Басқарма басшысының өкілеттіктері:</w:t>
      </w:r>
    </w:p>
    <w:bookmarkEnd w:id="4835"/>
    <w:bookmarkStart w:name="z23951" w:id="48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836"/>
    <w:bookmarkStart w:name="z23952" w:id="48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837"/>
    <w:bookmarkStart w:name="z23953" w:id="48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838"/>
    <w:bookmarkStart w:name="z23954" w:id="48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839"/>
    <w:bookmarkStart w:name="z23955" w:id="48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840"/>
    <w:bookmarkStart w:name="z23956" w:id="48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841"/>
    <w:bookmarkStart w:name="z23957" w:id="4842"/>
    <w:p>
      <w:pPr>
        <w:spacing w:after="0"/>
        <w:ind w:left="0"/>
        <w:jc w:val="left"/>
      </w:pPr>
      <w:r>
        <w:rPr>
          <w:rFonts w:ascii="Times New Roman"/>
          <w:b/>
          <w:i w:val="false"/>
          <w:color w:val="000000"/>
        </w:rPr>
        <w:t xml:space="preserve"> 4-тарау. Басқарманың мүлкі</w:t>
      </w:r>
    </w:p>
    <w:bookmarkEnd w:id="4842"/>
    <w:bookmarkStart w:name="z23958" w:id="48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843"/>
    <w:bookmarkStart w:name="z23959" w:id="48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844"/>
    <w:bookmarkStart w:name="z23960" w:id="48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845"/>
    <w:bookmarkStart w:name="z23961" w:id="48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846"/>
    <w:bookmarkStart w:name="z23962" w:id="4847"/>
    <w:p>
      <w:pPr>
        <w:spacing w:after="0"/>
        <w:ind w:left="0"/>
        <w:jc w:val="left"/>
      </w:pPr>
      <w:r>
        <w:rPr>
          <w:rFonts w:ascii="Times New Roman"/>
          <w:b/>
          <w:i w:val="false"/>
          <w:color w:val="000000"/>
        </w:rPr>
        <w:t xml:space="preserve"> 5-тарау. Басқарманы қайта ұйымдастыру және тарату</w:t>
      </w:r>
    </w:p>
    <w:bookmarkEnd w:id="4847"/>
    <w:bookmarkStart w:name="z23963" w:id="48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8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48-қосымша</w:t>
            </w:r>
          </w:p>
        </w:tc>
      </w:tr>
    </w:tbl>
    <w:bookmarkStart w:name="z3880" w:id="48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мекемесінің ережесі</w:t>
      </w:r>
    </w:p>
    <w:bookmarkEnd w:id="4849"/>
    <w:p>
      <w:pPr>
        <w:spacing w:after="0"/>
        <w:ind w:left="0"/>
        <w:jc w:val="both"/>
      </w:pPr>
      <w:r>
        <w:rPr>
          <w:rFonts w:ascii="Times New Roman"/>
          <w:b w:val="false"/>
          <w:i w:val="false"/>
          <w:color w:val="ff0000"/>
          <w:sz w:val="28"/>
        </w:rPr>
        <w:t xml:space="preserve">
      Ескерту. 48-қосымша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49-қосымша</w:t>
            </w:r>
          </w:p>
        </w:tc>
      </w:tr>
    </w:tbl>
    <w:bookmarkStart w:name="z3956" w:id="48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мекемесінің ережесі</w:t>
      </w:r>
    </w:p>
    <w:bookmarkEnd w:id="4850"/>
    <w:p>
      <w:pPr>
        <w:spacing w:after="0"/>
        <w:ind w:left="0"/>
        <w:jc w:val="both"/>
      </w:pPr>
      <w:r>
        <w:rPr>
          <w:rFonts w:ascii="Times New Roman"/>
          <w:b w:val="false"/>
          <w:i w:val="false"/>
          <w:color w:val="ff0000"/>
          <w:sz w:val="28"/>
        </w:rPr>
        <w:t xml:space="preserve">
      Ескерту. 49-қосымша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50-қосымша</w:t>
            </w:r>
          </w:p>
        </w:tc>
      </w:tr>
    </w:tbl>
    <w:bookmarkStart w:name="z4032" w:id="48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Қапшағай қалалық санитариялық-эпидемиологиялық бақылау басқармасы" республикалық мемлекеттік мекемесінің ережесі</w:t>
      </w:r>
    </w:p>
    <w:bookmarkEnd w:id="4851"/>
    <w:p>
      <w:pPr>
        <w:spacing w:after="0"/>
        <w:ind w:left="0"/>
        <w:jc w:val="both"/>
      </w:pPr>
      <w:r>
        <w:rPr>
          <w:rFonts w:ascii="Times New Roman"/>
          <w:b w:val="false"/>
          <w:i w:val="false"/>
          <w:color w:val="ff0000"/>
          <w:sz w:val="28"/>
        </w:rPr>
        <w:t xml:space="preserve">
      Ескерту. 50-қосымша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51-қосымша</w:t>
            </w:r>
          </w:p>
        </w:tc>
      </w:tr>
    </w:tbl>
    <w:bookmarkStart w:name="z4108" w:id="48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мекемесінің ережесі</w:t>
      </w:r>
    </w:p>
    <w:bookmarkEnd w:id="4852"/>
    <w:p>
      <w:pPr>
        <w:spacing w:after="0"/>
        <w:ind w:left="0"/>
        <w:jc w:val="both"/>
      </w:pPr>
      <w:r>
        <w:rPr>
          <w:rFonts w:ascii="Times New Roman"/>
          <w:b w:val="false"/>
          <w:i w:val="false"/>
          <w:color w:val="ff0000"/>
          <w:sz w:val="28"/>
        </w:rPr>
        <w:t xml:space="preserve">
      Ескерту. 51-қосымша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964" w:id="4853"/>
    <w:p>
      <w:pPr>
        <w:spacing w:after="0"/>
        <w:ind w:left="0"/>
        <w:jc w:val="left"/>
      </w:pPr>
      <w:r>
        <w:rPr>
          <w:rFonts w:ascii="Times New Roman"/>
          <w:b/>
          <w:i w:val="false"/>
          <w:color w:val="000000"/>
        </w:rPr>
        <w:t xml:space="preserve"> 1-тарау. Жалпы ережелер</w:t>
      </w:r>
    </w:p>
    <w:bookmarkEnd w:id="4853"/>
    <w:bookmarkStart w:name="z23965" w:id="48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854"/>
    <w:bookmarkStart w:name="z23966" w:id="48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855"/>
    <w:bookmarkStart w:name="z23967" w:id="48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856"/>
    <w:bookmarkStart w:name="z23968" w:id="48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857"/>
    <w:bookmarkStart w:name="z23969" w:id="48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858"/>
    <w:bookmarkStart w:name="z23970" w:id="48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859"/>
    <w:bookmarkStart w:name="z23971" w:id="48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860"/>
    <w:bookmarkStart w:name="z23972" w:id="4861"/>
    <w:p>
      <w:pPr>
        <w:spacing w:after="0"/>
        <w:ind w:left="0"/>
        <w:jc w:val="both"/>
      </w:pPr>
      <w:r>
        <w:rPr>
          <w:rFonts w:ascii="Times New Roman"/>
          <w:b w:val="false"/>
          <w:i w:val="false"/>
          <w:color w:val="000000"/>
          <w:sz w:val="28"/>
        </w:rPr>
        <w:t>
      8. Заңды тұлғаның орналасқан жері – индекс 040900, Қазақстан Республикасы, Алматы облысы, Қарасай ауданы, Қаскелең қаласы, Тоқаш Бокин көшесі, 23 үй.</w:t>
      </w:r>
    </w:p>
    <w:bookmarkEnd w:id="4861"/>
    <w:bookmarkStart w:name="z23973" w:id="48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w:t>
      </w:r>
    </w:p>
    <w:bookmarkEnd w:id="4862"/>
    <w:bookmarkStart w:name="z23974" w:id="48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863"/>
    <w:bookmarkStart w:name="z23975" w:id="48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864"/>
    <w:bookmarkStart w:name="z23976" w:id="48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865"/>
    <w:bookmarkStart w:name="z23977" w:id="48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866"/>
    <w:bookmarkStart w:name="z23978" w:id="48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867"/>
    <w:bookmarkStart w:name="z23979" w:id="4868"/>
    <w:p>
      <w:pPr>
        <w:spacing w:after="0"/>
        <w:ind w:left="0"/>
        <w:jc w:val="both"/>
      </w:pPr>
      <w:r>
        <w:rPr>
          <w:rFonts w:ascii="Times New Roman"/>
          <w:b w:val="false"/>
          <w:i w:val="false"/>
          <w:color w:val="000000"/>
          <w:sz w:val="28"/>
        </w:rPr>
        <w:t>
      13. Міндеттері:</w:t>
      </w:r>
    </w:p>
    <w:bookmarkEnd w:id="4868"/>
    <w:bookmarkStart w:name="z23980" w:id="48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869"/>
    <w:bookmarkStart w:name="z23981" w:id="48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870"/>
    <w:bookmarkStart w:name="z23982" w:id="48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871"/>
    <w:bookmarkStart w:name="z23983" w:id="4872"/>
    <w:p>
      <w:pPr>
        <w:spacing w:after="0"/>
        <w:ind w:left="0"/>
        <w:jc w:val="both"/>
      </w:pPr>
      <w:r>
        <w:rPr>
          <w:rFonts w:ascii="Times New Roman"/>
          <w:b w:val="false"/>
          <w:i w:val="false"/>
          <w:color w:val="000000"/>
          <w:sz w:val="28"/>
        </w:rPr>
        <w:t>
      14. Құқықтары мен міндеттері:</w:t>
      </w:r>
    </w:p>
    <w:bookmarkEnd w:id="4872"/>
    <w:bookmarkStart w:name="z23984" w:id="48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873"/>
    <w:bookmarkStart w:name="z23985" w:id="48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874"/>
    <w:bookmarkStart w:name="z23986" w:id="48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875"/>
    <w:bookmarkStart w:name="z23987" w:id="48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876"/>
    <w:bookmarkStart w:name="z23988" w:id="48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877"/>
    <w:bookmarkStart w:name="z23989" w:id="48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878"/>
    <w:bookmarkStart w:name="z23990" w:id="48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879"/>
    <w:bookmarkStart w:name="z23991" w:id="48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880"/>
    <w:bookmarkStart w:name="z23992" w:id="48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881"/>
    <w:bookmarkStart w:name="z23993" w:id="4882"/>
    <w:p>
      <w:pPr>
        <w:spacing w:after="0"/>
        <w:ind w:left="0"/>
        <w:jc w:val="both"/>
      </w:pPr>
      <w:r>
        <w:rPr>
          <w:rFonts w:ascii="Times New Roman"/>
          <w:b w:val="false"/>
          <w:i w:val="false"/>
          <w:color w:val="000000"/>
          <w:sz w:val="28"/>
        </w:rPr>
        <w:t>
      15. Функциялары:</w:t>
      </w:r>
    </w:p>
    <w:bookmarkEnd w:id="4882"/>
    <w:bookmarkStart w:name="z23994" w:id="4883"/>
    <w:p>
      <w:pPr>
        <w:spacing w:after="0"/>
        <w:ind w:left="0"/>
        <w:jc w:val="both"/>
      </w:pPr>
      <w:r>
        <w:rPr>
          <w:rFonts w:ascii="Times New Roman"/>
          <w:b w:val="false"/>
          <w:i w:val="false"/>
          <w:color w:val="000000"/>
          <w:sz w:val="28"/>
        </w:rPr>
        <w:t>
      1) реттелетін салада мемлекеттік саясатты іске асыру;</w:t>
      </w:r>
    </w:p>
    <w:bookmarkEnd w:id="4883"/>
    <w:bookmarkStart w:name="z23995" w:id="48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884"/>
    <w:bookmarkStart w:name="z23996" w:id="48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885"/>
    <w:bookmarkStart w:name="z23997" w:id="48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886"/>
    <w:bookmarkStart w:name="z23998" w:id="48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887"/>
    <w:bookmarkStart w:name="z23999" w:id="48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88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000" w:id="48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88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001" w:id="48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890"/>
    <w:bookmarkStart w:name="z24002" w:id="48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891"/>
    <w:bookmarkStart w:name="z24003" w:id="48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892"/>
    <w:bookmarkStart w:name="z24004" w:id="48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006" w:id="489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894"/>
    <w:bookmarkStart w:name="z24007" w:id="48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895"/>
    <w:bookmarkStart w:name="z24008" w:id="48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896"/>
    <w:bookmarkStart w:name="z24009" w:id="48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012" w:id="48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898"/>
    <w:bookmarkStart w:name="z24013" w:id="48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899"/>
    <w:bookmarkStart w:name="z24014" w:id="49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900"/>
    <w:bookmarkStart w:name="z24015" w:id="49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901"/>
    <w:bookmarkStart w:name="z24016" w:id="49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902"/>
    <w:bookmarkStart w:name="z24017" w:id="490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903"/>
    <w:bookmarkStart w:name="z24018" w:id="49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904"/>
    <w:bookmarkStart w:name="z24019" w:id="49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905"/>
    <w:bookmarkStart w:name="z24020" w:id="49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906"/>
    <w:bookmarkStart w:name="z24021" w:id="49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90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022" w:id="4908"/>
    <w:p>
      <w:pPr>
        <w:spacing w:after="0"/>
        <w:ind w:left="0"/>
        <w:jc w:val="both"/>
      </w:pPr>
      <w:r>
        <w:rPr>
          <w:rFonts w:ascii="Times New Roman"/>
          <w:b w:val="false"/>
          <w:i w:val="false"/>
          <w:color w:val="000000"/>
          <w:sz w:val="28"/>
        </w:rPr>
        <w:t>
      29) мыналарды:</w:t>
      </w:r>
    </w:p>
    <w:bookmarkEnd w:id="4908"/>
    <w:bookmarkStart w:name="z24023" w:id="49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90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024" w:id="49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910"/>
    <w:bookmarkStart w:name="z24025" w:id="49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9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026" w:id="49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912"/>
    <w:bookmarkStart w:name="z24027" w:id="49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913"/>
    <w:bookmarkStart w:name="z24028" w:id="49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914"/>
    <w:bookmarkStart w:name="z24029" w:id="49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915"/>
    <w:bookmarkStart w:name="z24030" w:id="4916"/>
    <w:p>
      <w:pPr>
        <w:spacing w:after="0"/>
        <w:ind w:left="0"/>
        <w:jc w:val="both"/>
      </w:pPr>
      <w:r>
        <w:rPr>
          <w:rFonts w:ascii="Times New Roman"/>
          <w:b w:val="false"/>
          <w:i w:val="false"/>
          <w:color w:val="000000"/>
          <w:sz w:val="28"/>
        </w:rPr>
        <w:t>
      19. Басқарма басшысының өкілеттіктері:</w:t>
      </w:r>
    </w:p>
    <w:bookmarkEnd w:id="4916"/>
    <w:bookmarkStart w:name="z24031" w:id="49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917"/>
    <w:bookmarkStart w:name="z24032" w:id="49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918"/>
    <w:bookmarkStart w:name="z24033" w:id="49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919"/>
    <w:bookmarkStart w:name="z24034" w:id="49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920"/>
    <w:bookmarkStart w:name="z24035" w:id="49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921"/>
    <w:bookmarkStart w:name="z24036" w:id="49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922"/>
    <w:bookmarkStart w:name="z24037" w:id="4923"/>
    <w:p>
      <w:pPr>
        <w:spacing w:after="0"/>
        <w:ind w:left="0"/>
        <w:jc w:val="left"/>
      </w:pPr>
      <w:r>
        <w:rPr>
          <w:rFonts w:ascii="Times New Roman"/>
          <w:b/>
          <w:i w:val="false"/>
          <w:color w:val="000000"/>
        </w:rPr>
        <w:t xml:space="preserve"> 4-тарау. Басқарманың мүлкі</w:t>
      </w:r>
    </w:p>
    <w:bookmarkEnd w:id="4923"/>
    <w:bookmarkStart w:name="z24038" w:id="49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924"/>
    <w:bookmarkStart w:name="z24039" w:id="49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925"/>
    <w:bookmarkStart w:name="z24040" w:id="49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926"/>
    <w:bookmarkStart w:name="z24041" w:id="49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927"/>
    <w:bookmarkStart w:name="z24042" w:id="4928"/>
    <w:p>
      <w:pPr>
        <w:spacing w:after="0"/>
        <w:ind w:left="0"/>
        <w:jc w:val="left"/>
      </w:pPr>
      <w:r>
        <w:rPr>
          <w:rFonts w:ascii="Times New Roman"/>
          <w:b/>
          <w:i w:val="false"/>
          <w:color w:val="000000"/>
        </w:rPr>
        <w:t xml:space="preserve"> 5-тарау. Басқарманы қайта ұйымдастыру және тарату</w:t>
      </w:r>
    </w:p>
    <w:bookmarkEnd w:id="4928"/>
    <w:bookmarkStart w:name="z24043" w:id="49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9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51-1-қосымша</w:t>
            </w:r>
          </w:p>
        </w:tc>
      </w:tr>
    </w:tbl>
    <w:bookmarkStart w:name="z951" w:id="49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мекемесінің ережесі</w:t>
      </w:r>
    </w:p>
    <w:bookmarkEnd w:id="4930"/>
    <w:p>
      <w:pPr>
        <w:spacing w:after="0"/>
        <w:ind w:left="0"/>
        <w:jc w:val="both"/>
      </w:pPr>
      <w:r>
        <w:rPr>
          <w:rFonts w:ascii="Times New Roman"/>
          <w:b w:val="false"/>
          <w:i w:val="false"/>
          <w:color w:val="ff0000"/>
          <w:sz w:val="28"/>
        </w:rPr>
        <w:t xml:space="preserve">
      Ескерту. Бұйрық 51-1-қосымшамен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952" w:id="4931"/>
    <w:p>
      <w:pPr>
        <w:spacing w:after="0"/>
        <w:ind w:left="0"/>
        <w:jc w:val="left"/>
      </w:pPr>
      <w:r>
        <w:rPr>
          <w:rFonts w:ascii="Times New Roman"/>
          <w:b/>
          <w:i w:val="false"/>
          <w:color w:val="000000"/>
        </w:rPr>
        <w:t xml:space="preserve"> 1-тарау. Жалпы ережелер</w:t>
      </w:r>
    </w:p>
    <w:bookmarkEnd w:id="4931"/>
    <w:bookmarkStart w:name="z953" w:id="49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932"/>
    <w:bookmarkStart w:name="z21568" w:id="493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933"/>
    <w:bookmarkStart w:name="z21569" w:id="49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934"/>
    <w:bookmarkStart w:name="z21570" w:id="49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935"/>
    <w:bookmarkStart w:name="z21571" w:id="49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936"/>
    <w:bookmarkStart w:name="z21572" w:id="49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937"/>
    <w:bookmarkStart w:name="z21573" w:id="49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938"/>
    <w:bookmarkStart w:name="z21574" w:id="4939"/>
    <w:p>
      <w:pPr>
        <w:spacing w:after="0"/>
        <w:ind w:left="0"/>
        <w:jc w:val="both"/>
      </w:pPr>
      <w:r>
        <w:rPr>
          <w:rFonts w:ascii="Times New Roman"/>
          <w:b w:val="false"/>
          <w:i w:val="false"/>
          <w:color w:val="000000"/>
          <w:sz w:val="28"/>
        </w:rPr>
        <w:t>
      8. Заңды тұлғаның орналасқан жері – индекс 040800, Қазақстан Республикасы, Алматы облысы, Қонаев қаласы, 5 шағын аудан, 1-ғимарат.</w:t>
      </w:r>
    </w:p>
    <w:bookmarkEnd w:id="4939"/>
    <w:bookmarkStart w:name="z21575" w:id="49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w:t>
      </w:r>
    </w:p>
    <w:bookmarkEnd w:id="4940"/>
    <w:bookmarkStart w:name="z21576" w:id="49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941"/>
    <w:bookmarkStart w:name="z21577" w:id="49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942"/>
    <w:bookmarkStart w:name="z21578" w:id="49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943"/>
    <w:bookmarkStart w:name="z21579" w:id="49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944"/>
    <w:bookmarkStart w:name="z21580" w:id="49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945"/>
    <w:bookmarkStart w:name="z21581" w:id="4946"/>
    <w:p>
      <w:pPr>
        <w:spacing w:after="0"/>
        <w:ind w:left="0"/>
        <w:jc w:val="both"/>
      </w:pPr>
      <w:r>
        <w:rPr>
          <w:rFonts w:ascii="Times New Roman"/>
          <w:b w:val="false"/>
          <w:i w:val="false"/>
          <w:color w:val="000000"/>
          <w:sz w:val="28"/>
        </w:rPr>
        <w:t>
      13. Міндеттері:</w:t>
      </w:r>
    </w:p>
    <w:bookmarkEnd w:id="4946"/>
    <w:bookmarkStart w:name="z21582" w:id="49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947"/>
    <w:bookmarkStart w:name="z21583" w:id="49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948"/>
    <w:bookmarkStart w:name="z21584" w:id="49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949"/>
    <w:bookmarkStart w:name="z21585" w:id="4950"/>
    <w:p>
      <w:pPr>
        <w:spacing w:after="0"/>
        <w:ind w:left="0"/>
        <w:jc w:val="both"/>
      </w:pPr>
      <w:r>
        <w:rPr>
          <w:rFonts w:ascii="Times New Roman"/>
          <w:b w:val="false"/>
          <w:i w:val="false"/>
          <w:color w:val="000000"/>
          <w:sz w:val="28"/>
        </w:rPr>
        <w:t>
      14. Құқықтары мен міндеттері:</w:t>
      </w:r>
    </w:p>
    <w:bookmarkEnd w:id="4950"/>
    <w:bookmarkStart w:name="z21586" w:id="49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951"/>
    <w:bookmarkStart w:name="z21587" w:id="49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952"/>
    <w:bookmarkStart w:name="z21588" w:id="49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953"/>
    <w:bookmarkStart w:name="z21589" w:id="49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954"/>
    <w:bookmarkStart w:name="z21590" w:id="49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955"/>
    <w:bookmarkStart w:name="z21591" w:id="49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956"/>
    <w:bookmarkStart w:name="z21592" w:id="49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957"/>
    <w:bookmarkStart w:name="z21593" w:id="49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958"/>
    <w:bookmarkStart w:name="z21594" w:id="49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959"/>
    <w:bookmarkStart w:name="z21595" w:id="4960"/>
    <w:p>
      <w:pPr>
        <w:spacing w:after="0"/>
        <w:ind w:left="0"/>
        <w:jc w:val="both"/>
      </w:pPr>
      <w:r>
        <w:rPr>
          <w:rFonts w:ascii="Times New Roman"/>
          <w:b w:val="false"/>
          <w:i w:val="false"/>
          <w:color w:val="000000"/>
          <w:sz w:val="28"/>
        </w:rPr>
        <w:t>
      15. Функциялары:</w:t>
      </w:r>
    </w:p>
    <w:bookmarkEnd w:id="4960"/>
    <w:bookmarkStart w:name="z21596" w:id="4961"/>
    <w:p>
      <w:pPr>
        <w:spacing w:after="0"/>
        <w:ind w:left="0"/>
        <w:jc w:val="both"/>
      </w:pPr>
      <w:r>
        <w:rPr>
          <w:rFonts w:ascii="Times New Roman"/>
          <w:b w:val="false"/>
          <w:i w:val="false"/>
          <w:color w:val="000000"/>
          <w:sz w:val="28"/>
        </w:rPr>
        <w:t>
      1) реттелетін салада мемлекеттік саясатты іске асыру;</w:t>
      </w:r>
    </w:p>
    <w:bookmarkEnd w:id="4961"/>
    <w:bookmarkStart w:name="z21597" w:id="49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962"/>
    <w:bookmarkStart w:name="z21598" w:id="49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963"/>
    <w:bookmarkStart w:name="z21599" w:id="49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964"/>
    <w:bookmarkStart w:name="z21600" w:id="49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965"/>
    <w:bookmarkStart w:name="z21601" w:id="49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96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1602" w:id="49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96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1603" w:id="49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968"/>
    <w:bookmarkStart w:name="z21604" w:id="49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969"/>
    <w:bookmarkStart w:name="z21605" w:id="49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970"/>
    <w:bookmarkStart w:name="z21606" w:id="49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9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608" w:id="497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972"/>
    <w:bookmarkStart w:name="z21609" w:id="49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973"/>
    <w:bookmarkStart w:name="z21610" w:id="49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974"/>
    <w:bookmarkStart w:name="z21611" w:id="49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614" w:id="497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976"/>
    <w:bookmarkStart w:name="z21615" w:id="497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977"/>
    <w:bookmarkStart w:name="z21616" w:id="497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978"/>
    <w:bookmarkStart w:name="z21617" w:id="497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979"/>
    <w:bookmarkStart w:name="z21618" w:id="498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980"/>
    <w:bookmarkStart w:name="z21619" w:id="498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981"/>
    <w:bookmarkStart w:name="z21620" w:id="498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982"/>
    <w:bookmarkStart w:name="z21621" w:id="498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983"/>
    <w:bookmarkStart w:name="z21622" w:id="498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984"/>
    <w:bookmarkStart w:name="z21623" w:id="498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98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1624" w:id="4986"/>
    <w:p>
      <w:pPr>
        <w:spacing w:after="0"/>
        <w:ind w:left="0"/>
        <w:jc w:val="both"/>
      </w:pPr>
      <w:r>
        <w:rPr>
          <w:rFonts w:ascii="Times New Roman"/>
          <w:b w:val="false"/>
          <w:i w:val="false"/>
          <w:color w:val="000000"/>
          <w:sz w:val="28"/>
        </w:rPr>
        <w:t>
      29) мыналарды:</w:t>
      </w:r>
    </w:p>
    <w:bookmarkEnd w:id="4986"/>
    <w:bookmarkStart w:name="z21625" w:id="498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98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626" w:id="498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988"/>
    <w:bookmarkStart w:name="z21627" w:id="498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628" w:id="499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990"/>
    <w:bookmarkStart w:name="z21629" w:id="499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991"/>
    <w:bookmarkStart w:name="z21630" w:id="499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992"/>
    <w:bookmarkStart w:name="z21631" w:id="49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993"/>
    <w:bookmarkStart w:name="z21632" w:id="4994"/>
    <w:p>
      <w:pPr>
        <w:spacing w:after="0"/>
        <w:ind w:left="0"/>
        <w:jc w:val="both"/>
      </w:pPr>
      <w:r>
        <w:rPr>
          <w:rFonts w:ascii="Times New Roman"/>
          <w:b w:val="false"/>
          <w:i w:val="false"/>
          <w:color w:val="000000"/>
          <w:sz w:val="28"/>
        </w:rPr>
        <w:t>
      19. Басқарма басшысының өкілеттіктері:</w:t>
      </w:r>
    </w:p>
    <w:bookmarkEnd w:id="4994"/>
    <w:bookmarkStart w:name="z21633" w:id="499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995"/>
    <w:bookmarkStart w:name="z21634" w:id="49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996"/>
    <w:bookmarkStart w:name="z21635" w:id="499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997"/>
    <w:bookmarkStart w:name="z21636" w:id="49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998"/>
    <w:bookmarkStart w:name="z21637" w:id="499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999"/>
    <w:bookmarkStart w:name="z21638" w:id="500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000"/>
    <w:bookmarkStart w:name="z21639" w:id="5001"/>
    <w:p>
      <w:pPr>
        <w:spacing w:after="0"/>
        <w:ind w:left="0"/>
        <w:jc w:val="left"/>
      </w:pPr>
      <w:r>
        <w:rPr>
          <w:rFonts w:ascii="Times New Roman"/>
          <w:b/>
          <w:i w:val="false"/>
          <w:color w:val="000000"/>
        </w:rPr>
        <w:t xml:space="preserve"> 4-тарау. Басқарманың мүлкі</w:t>
      </w:r>
    </w:p>
    <w:bookmarkEnd w:id="5001"/>
    <w:bookmarkStart w:name="z21640" w:id="500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002"/>
    <w:bookmarkStart w:name="z21641" w:id="500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003"/>
    <w:bookmarkStart w:name="z21642" w:id="500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004"/>
    <w:bookmarkStart w:name="z21643" w:id="500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005"/>
    <w:bookmarkStart w:name="z1030" w:id="5006"/>
    <w:p>
      <w:pPr>
        <w:spacing w:after="0"/>
        <w:ind w:left="0"/>
        <w:jc w:val="left"/>
      </w:pPr>
      <w:r>
        <w:rPr>
          <w:rFonts w:ascii="Times New Roman"/>
          <w:b/>
          <w:i w:val="false"/>
          <w:color w:val="000000"/>
        </w:rPr>
        <w:t xml:space="preserve"> 5-тарау. Басқарманы қайта ұйымдастыру және тарату</w:t>
      </w:r>
    </w:p>
    <w:bookmarkEnd w:id="5006"/>
    <w:bookmarkStart w:name="z1031" w:id="500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0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52-қосымша</w:t>
            </w:r>
          </w:p>
        </w:tc>
      </w:tr>
    </w:tbl>
    <w:bookmarkStart w:name="z4184" w:id="50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мекемесінің ережесі</w:t>
      </w:r>
    </w:p>
    <w:bookmarkEnd w:id="5008"/>
    <w:p>
      <w:pPr>
        <w:spacing w:after="0"/>
        <w:ind w:left="0"/>
        <w:jc w:val="both"/>
      </w:pPr>
      <w:r>
        <w:rPr>
          <w:rFonts w:ascii="Times New Roman"/>
          <w:b w:val="false"/>
          <w:i w:val="false"/>
          <w:color w:val="ff0000"/>
          <w:sz w:val="28"/>
        </w:rPr>
        <w:t xml:space="preserve">
      Ескерту. 52-қосымша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53-қосымша</w:t>
            </w:r>
          </w:p>
        </w:tc>
      </w:tr>
    </w:tbl>
    <w:bookmarkStart w:name="z4260" w:id="50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мекемесінің ережесі</w:t>
      </w:r>
    </w:p>
    <w:bookmarkEnd w:id="5009"/>
    <w:p>
      <w:pPr>
        <w:spacing w:after="0"/>
        <w:ind w:left="0"/>
        <w:jc w:val="both"/>
      </w:pPr>
      <w:r>
        <w:rPr>
          <w:rFonts w:ascii="Times New Roman"/>
          <w:b w:val="false"/>
          <w:i w:val="false"/>
          <w:color w:val="ff0000"/>
          <w:sz w:val="28"/>
        </w:rPr>
        <w:t xml:space="preserve">
      Ескерту. 53-қосымша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54-қосымша</w:t>
            </w:r>
          </w:p>
        </w:tc>
      </w:tr>
    </w:tbl>
    <w:bookmarkStart w:name="z4336" w:id="50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мекемесінің ережесі</w:t>
      </w:r>
    </w:p>
    <w:bookmarkEnd w:id="5010"/>
    <w:p>
      <w:pPr>
        <w:spacing w:after="0"/>
        <w:ind w:left="0"/>
        <w:jc w:val="both"/>
      </w:pPr>
      <w:r>
        <w:rPr>
          <w:rFonts w:ascii="Times New Roman"/>
          <w:b w:val="false"/>
          <w:i w:val="false"/>
          <w:color w:val="ff0000"/>
          <w:sz w:val="28"/>
        </w:rPr>
        <w:t xml:space="preserve">
      Ескерту. 54-қосымша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044" w:id="5011"/>
    <w:p>
      <w:pPr>
        <w:spacing w:after="0"/>
        <w:ind w:left="0"/>
        <w:jc w:val="left"/>
      </w:pPr>
      <w:r>
        <w:rPr>
          <w:rFonts w:ascii="Times New Roman"/>
          <w:b/>
          <w:i w:val="false"/>
          <w:color w:val="000000"/>
        </w:rPr>
        <w:t xml:space="preserve"> 1-тарау. Жалпы ережелер</w:t>
      </w:r>
    </w:p>
    <w:bookmarkEnd w:id="5011"/>
    <w:bookmarkStart w:name="z24045" w:id="50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012"/>
    <w:bookmarkStart w:name="z24046" w:id="501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013"/>
    <w:bookmarkStart w:name="z24047" w:id="50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014"/>
    <w:bookmarkStart w:name="z24048" w:id="50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015"/>
    <w:bookmarkStart w:name="z24049" w:id="50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016"/>
    <w:bookmarkStart w:name="z24050" w:id="50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017"/>
    <w:bookmarkStart w:name="z24051" w:id="50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018"/>
    <w:bookmarkStart w:name="z24052" w:id="5019"/>
    <w:p>
      <w:pPr>
        <w:spacing w:after="0"/>
        <w:ind w:left="0"/>
        <w:jc w:val="both"/>
      </w:pPr>
      <w:r>
        <w:rPr>
          <w:rFonts w:ascii="Times New Roman"/>
          <w:b w:val="false"/>
          <w:i w:val="false"/>
          <w:color w:val="000000"/>
          <w:sz w:val="28"/>
        </w:rPr>
        <w:t>
      8. Заңды тұлғаның орналасқан жері – индекс 041419, Қазақстан Республикасы, Алматы облысы, Райымбек ауданы, Нарынқол ауылдық округі, Нарынқол ауылы, О.Жандосов көшесі, 14 ғимарат.</w:t>
      </w:r>
    </w:p>
    <w:bookmarkEnd w:id="5019"/>
    <w:bookmarkStart w:name="z24053" w:id="50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w:t>
      </w:r>
    </w:p>
    <w:bookmarkEnd w:id="5020"/>
    <w:bookmarkStart w:name="z24054" w:id="50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021"/>
    <w:bookmarkStart w:name="z24055" w:id="50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022"/>
    <w:bookmarkStart w:name="z24056" w:id="50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023"/>
    <w:bookmarkStart w:name="z24057" w:id="50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024"/>
    <w:bookmarkStart w:name="z24058" w:id="50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025"/>
    <w:bookmarkStart w:name="z24059" w:id="5026"/>
    <w:p>
      <w:pPr>
        <w:spacing w:after="0"/>
        <w:ind w:left="0"/>
        <w:jc w:val="both"/>
      </w:pPr>
      <w:r>
        <w:rPr>
          <w:rFonts w:ascii="Times New Roman"/>
          <w:b w:val="false"/>
          <w:i w:val="false"/>
          <w:color w:val="000000"/>
          <w:sz w:val="28"/>
        </w:rPr>
        <w:t>
      13. Міндеттері:</w:t>
      </w:r>
    </w:p>
    <w:bookmarkEnd w:id="5026"/>
    <w:bookmarkStart w:name="z24060" w:id="50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027"/>
    <w:bookmarkStart w:name="z24061" w:id="50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028"/>
    <w:bookmarkStart w:name="z24062" w:id="50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029"/>
    <w:bookmarkStart w:name="z24063" w:id="5030"/>
    <w:p>
      <w:pPr>
        <w:spacing w:after="0"/>
        <w:ind w:left="0"/>
        <w:jc w:val="both"/>
      </w:pPr>
      <w:r>
        <w:rPr>
          <w:rFonts w:ascii="Times New Roman"/>
          <w:b w:val="false"/>
          <w:i w:val="false"/>
          <w:color w:val="000000"/>
          <w:sz w:val="28"/>
        </w:rPr>
        <w:t>
      14. Құқықтары мен міндеттері:</w:t>
      </w:r>
    </w:p>
    <w:bookmarkEnd w:id="5030"/>
    <w:bookmarkStart w:name="z24064" w:id="50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031"/>
    <w:bookmarkStart w:name="z24065" w:id="50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032"/>
    <w:bookmarkStart w:name="z24066" w:id="50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033"/>
    <w:bookmarkStart w:name="z24067" w:id="50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034"/>
    <w:bookmarkStart w:name="z24068" w:id="50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035"/>
    <w:bookmarkStart w:name="z24069" w:id="50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036"/>
    <w:bookmarkStart w:name="z24070" w:id="50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037"/>
    <w:bookmarkStart w:name="z24071" w:id="50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038"/>
    <w:bookmarkStart w:name="z24072" w:id="50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039"/>
    <w:bookmarkStart w:name="z24073" w:id="5040"/>
    <w:p>
      <w:pPr>
        <w:spacing w:after="0"/>
        <w:ind w:left="0"/>
        <w:jc w:val="both"/>
      </w:pPr>
      <w:r>
        <w:rPr>
          <w:rFonts w:ascii="Times New Roman"/>
          <w:b w:val="false"/>
          <w:i w:val="false"/>
          <w:color w:val="000000"/>
          <w:sz w:val="28"/>
        </w:rPr>
        <w:t>
      15. Функциялары:</w:t>
      </w:r>
    </w:p>
    <w:bookmarkEnd w:id="5040"/>
    <w:bookmarkStart w:name="z24074" w:id="5041"/>
    <w:p>
      <w:pPr>
        <w:spacing w:after="0"/>
        <w:ind w:left="0"/>
        <w:jc w:val="both"/>
      </w:pPr>
      <w:r>
        <w:rPr>
          <w:rFonts w:ascii="Times New Roman"/>
          <w:b w:val="false"/>
          <w:i w:val="false"/>
          <w:color w:val="000000"/>
          <w:sz w:val="28"/>
        </w:rPr>
        <w:t>
      1) реттелетін салада мемлекеттік саясатты іске асыру;</w:t>
      </w:r>
    </w:p>
    <w:bookmarkEnd w:id="5041"/>
    <w:bookmarkStart w:name="z24075" w:id="50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042"/>
    <w:bookmarkStart w:name="z24076" w:id="50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043"/>
    <w:bookmarkStart w:name="z24077" w:id="50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044"/>
    <w:bookmarkStart w:name="z24078" w:id="50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045"/>
    <w:bookmarkStart w:name="z24079" w:id="50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04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080" w:id="50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04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081" w:id="50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048"/>
    <w:bookmarkStart w:name="z24082" w:id="50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049"/>
    <w:bookmarkStart w:name="z24083" w:id="50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050"/>
    <w:bookmarkStart w:name="z24084" w:id="50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0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086" w:id="505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052"/>
    <w:bookmarkStart w:name="z24087" w:id="50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053"/>
    <w:bookmarkStart w:name="z24088" w:id="50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054"/>
    <w:bookmarkStart w:name="z24089" w:id="50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092" w:id="505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056"/>
    <w:bookmarkStart w:name="z24093" w:id="505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057"/>
    <w:bookmarkStart w:name="z24094" w:id="505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058"/>
    <w:bookmarkStart w:name="z24095" w:id="505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059"/>
    <w:bookmarkStart w:name="z24096" w:id="506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060"/>
    <w:bookmarkStart w:name="z24097" w:id="506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061"/>
    <w:bookmarkStart w:name="z24098" w:id="506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062"/>
    <w:bookmarkStart w:name="z24099" w:id="506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063"/>
    <w:bookmarkStart w:name="z24100" w:id="506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064"/>
    <w:bookmarkStart w:name="z24101" w:id="506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06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102" w:id="5066"/>
    <w:p>
      <w:pPr>
        <w:spacing w:after="0"/>
        <w:ind w:left="0"/>
        <w:jc w:val="both"/>
      </w:pPr>
      <w:r>
        <w:rPr>
          <w:rFonts w:ascii="Times New Roman"/>
          <w:b w:val="false"/>
          <w:i w:val="false"/>
          <w:color w:val="000000"/>
          <w:sz w:val="28"/>
        </w:rPr>
        <w:t>
      29) мыналарды:</w:t>
      </w:r>
    </w:p>
    <w:bookmarkEnd w:id="5066"/>
    <w:bookmarkStart w:name="z24103" w:id="506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06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104" w:id="506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068"/>
    <w:bookmarkStart w:name="z24105" w:id="506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106" w:id="507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070"/>
    <w:bookmarkStart w:name="z24107" w:id="507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071"/>
    <w:bookmarkStart w:name="z24108" w:id="507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072"/>
    <w:bookmarkStart w:name="z24109" w:id="507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073"/>
    <w:bookmarkStart w:name="z24110" w:id="5074"/>
    <w:p>
      <w:pPr>
        <w:spacing w:after="0"/>
        <w:ind w:left="0"/>
        <w:jc w:val="both"/>
      </w:pPr>
      <w:r>
        <w:rPr>
          <w:rFonts w:ascii="Times New Roman"/>
          <w:b w:val="false"/>
          <w:i w:val="false"/>
          <w:color w:val="000000"/>
          <w:sz w:val="28"/>
        </w:rPr>
        <w:t>
      19. Басқарма басшысының өкілеттіктері:</w:t>
      </w:r>
    </w:p>
    <w:bookmarkEnd w:id="5074"/>
    <w:bookmarkStart w:name="z24111" w:id="507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075"/>
    <w:bookmarkStart w:name="z24112" w:id="507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076"/>
    <w:bookmarkStart w:name="z24113" w:id="507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077"/>
    <w:bookmarkStart w:name="z24114" w:id="507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078"/>
    <w:bookmarkStart w:name="z24115" w:id="507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079"/>
    <w:bookmarkStart w:name="z24116" w:id="508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080"/>
    <w:bookmarkStart w:name="z24117" w:id="5081"/>
    <w:p>
      <w:pPr>
        <w:spacing w:after="0"/>
        <w:ind w:left="0"/>
        <w:jc w:val="left"/>
      </w:pPr>
      <w:r>
        <w:rPr>
          <w:rFonts w:ascii="Times New Roman"/>
          <w:b/>
          <w:i w:val="false"/>
          <w:color w:val="000000"/>
        </w:rPr>
        <w:t xml:space="preserve"> 4-тарау. Басқарманың мүлкі</w:t>
      </w:r>
    </w:p>
    <w:bookmarkEnd w:id="5081"/>
    <w:bookmarkStart w:name="z24118" w:id="508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082"/>
    <w:bookmarkStart w:name="z24119" w:id="508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083"/>
    <w:bookmarkStart w:name="z24120" w:id="508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084"/>
    <w:bookmarkStart w:name="z24121" w:id="508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085"/>
    <w:bookmarkStart w:name="z24122" w:id="5086"/>
    <w:p>
      <w:pPr>
        <w:spacing w:after="0"/>
        <w:ind w:left="0"/>
        <w:jc w:val="left"/>
      </w:pPr>
      <w:r>
        <w:rPr>
          <w:rFonts w:ascii="Times New Roman"/>
          <w:b/>
          <w:i w:val="false"/>
          <w:color w:val="000000"/>
        </w:rPr>
        <w:t xml:space="preserve"> 5-тарау. Басқарманы қайта ұйымдастыру және тарату</w:t>
      </w:r>
    </w:p>
    <w:bookmarkEnd w:id="5086"/>
    <w:bookmarkStart w:name="z24123" w:id="508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55-қосымша</w:t>
            </w:r>
          </w:p>
        </w:tc>
      </w:tr>
    </w:tbl>
    <w:bookmarkStart w:name="z4412" w:id="508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мекемесінің ережесі</w:t>
      </w:r>
    </w:p>
    <w:bookmarkEnd w:id="5088"/>
    <w:p>
      <w:pPr>
        <w:spacing w:after="0"/>
        <w:ind w:left="0"/>
        <w:jc w:val="both"/>
      </w:pPr>
      <w:r>
        <w:rPr>
          <w:rFonts w:ascii="Times New Roman"/>
          <w:b w:val="false"/>
          <w:i w:val="false"/>
          <w:color w:val="ff0000"/>
          <w:sz w:val="28"/>
        </w:rPr>
        <w:t xml:space="preserve">
      Ескерту. 55-қосымша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56-қосымша</w:t>
            </w:r>
          </w:p>
        </w:tc>
      </w:tr>
    </w:tbl>
    <w:bookmarkStart w:name="z4488" w:id="50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мекемесінің ережесі</w:t>
      </w:r>
    </w:p>
    <w:bookmarkEnd w:id="5089"/>
    <w:p>
      <w:pPr>
        <w:spacing w:after="0"/>
        <w:ind w:left="0"/>
        <w:jc w:val="both"/>
      </w:pPr>
      <w:r>
        <w:rPr>
          <w:rFonts w:ascii="Times New Roman"/>
          <w:b w:val="false"/>
          <w:i w:val="false"/>
          <w:color w:val="ff0000"/>
          <w:sz w:val="28"/>
        </w:rPr>
        <w:t xml:space="preserve">
      Ескерту. 56-қосымша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124" w:id="5090"/>
    <w:p>
      <w:pPr>
        <w:spacing w:after="0"/>
        <w:ind w:left="0"/>
        <w:jc w:val="left"/>
      </w:pPr>
      <w:r>
        <w:rPr>
          <w:rFonts w:ascii="Times New Roman"/>
          <w:b/>
          <w:i w:val="false"/>
          <w:color w:val="000000"/>
        </w:rPr>
        <w:t xml:space="preserve"> 1-тарау. Жалпы ережелер</w:t>
      </w:r>
    </w:p>
    <w:bookmarkEnd w:id="5090"/>
    <w:bookmarkStart w:name="z24125" w:id="50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091"/>
    <w:bookmarkStart w:name="z24126" w:id="509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092"/>
    <w:bookmarkStart w:name="z24127" w:id="50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093"/>
    <w:bookmarkStart w:name="z24128" w:id="50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094"/>
    <w:bookmarkStart w:name="z24129" w:id="50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095"/>
    <w:bookmarkStart w:name="z24130" w:id="50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096"/>
    <w:bookmarkStart w:name="z24131" w:id="50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097"/>
    <w:bookmarkStart w:name="z24132" w:id="5098"/>
    <w:p>
      <w:pPr>
        <w:spacing w:after="0"/>
        <w:ind w:left="0"/>
        <w:jc w:val="both"/>
      </w:pPr>
      <w:r>
        <w:rPr>
          <w:rFonts w:ascii="Times New Roman"/>
          <w:b w:val="false"/>
          <w:i w:val="false"/>
          <w:color w:val="000000"/>
          <w:sz w:val="28"/>
        </w:rPr>
        <w:t>
      8. Заңды тұлғаның орналасқан жері – индекс 041600, Қазақстан Республикасы, Алматы облысы, Талғар ауданы, Талғар қаласы, Рысқұлов көшесі, 61А үй.</w:t>
      </w:r>
    </w:p>
    <w:bookmarkEnd w:id="5098"/>
    <w:bookmarkStart w:name="z24133" w:id="50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w:t>
      </w:r>
    </w:p>
    <w:bookmarkEnd w:id="5099"/>
    <w:bookmarkStart w:name="z24134" w:id="51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100"/>
    <w:bookmarkStart w:name="z24135" w:id="51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101"/>
    <w:bookmarkStart w:name="z24136" w:id="51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102"/>
    <w:bookmarkStart w:name="z24137" w:id="51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103"/>
    <w:bookmarkStart w:name="z24138" w:id="51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104"/>
    <w:bookmarkStart w:name="z24139" w:id="5105"/>
    <w:p>
      <w:pPr>
        <w:spacing w:after="0"/>
        <w:ind w:left="0"/>
        <w:jc w:val="both"/>
      </w:pPr>
      <w:r>
        <w:rPr>
          <w:rFonts w:ascii="Times New Roman"/>
          <w:b w:val="false"/>
          <w:i w:val="false"/>
          <w:color w:val="000000"/>
          <w:sz w:val="28"/>
        </w:rPr>
        <w:t>
      13. Міндеттері:</w:t>
      </w:r>
    </w:p>
    <w:bookmarkEnd w:id="5105"/>
    <w:bookmarkStart w:name="z24140" w:id="51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106"/>
    <w:bookmarkStart w:name="z24141" w:id="51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107"/>
    <w:bookmarkStart w:name="z24142" w:id="51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108"/>
    <w:bookmarkStart w:name="z24143" w:id="5109"/>
    <w:p>
      <w:pPr>
        <w:spacing w:after="0"/>
        <w:ind w:left="0"/>
        <w:jc w:val="both"/>
      </w:pPr>
      <w:r>
        <w:rPr>
          <w:rFonts w:ascii="Times New Roman"/>
          <w:b w:val="false"/>
          <w:i w:val="false"/>
          <w:color w:val="000000"/>
          <w:sz w:val="28"/>
        </w:rPr>
        <w:t>
      14. Құқықтары мен міндеттері:</w:t>
      </w:r>
    </w:p>
    <w:bookmarkEnd w:id="5109"/>
    <w:bookmarkStart w:name="z24144" w:id="51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110"/>
    <w:bookmarkStart w:name="z24145" w:id="51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111"/>
    <w:bookmarkStart w:name="z24146" w:id="51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112"/>
    <w:bookmarkStart w:name="z24147" w:id="51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113"/>
    <w:bookmarkStart w:name="z24148" w:id="51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114"/>
    <w:bookmarkStart w:name="z24149" w:id="51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115"/>
    <w:bookmarkStart w:name="z24150" w:id="51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116"/>
    <w:bookmarkStart w:name="z24151" w:id="51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117"/>
    <w:bookmarkStart w:name="z24152" w:id="51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118"/>
    <w:bookmarkStart w:name="z24153" w:id="5119"/>
    <w:p>
      <w:pPr>
        <w:spacing w:after="0"/>
        <w:ind w:left="0"/>
        <w:jc w:val="both"/>
      </w:pPr>
      <w:r>
        <w:rPr>
          <w:rFonts w:ascii="Times New Roman"/>
          <w:b w:val="false"/>
          <w:i w:val="false"/>
          <w:color w:val="000000"/>
          <w:sz w:val="28"/>
        </w:rPr>
        <w:t>
      15. Функциялары:</w:t>
      </w:r>
    </w:p>
    <w:bookmarkEnd w:id="5119"/>
    <w:bookmarkStart w:name="z24154" w:id="5120"/>
    <w:p>
      <w:pPr>
        <w:spacing w:after="0"/>
        <w:ind w:left="0"/>
        <w:jc w:val="both"/>
      </w:pPr>
      <w:r>
        <w:rPr>
          <w:rFonts w:ascii="Times New Roman"/>
          <w:b w:val="false"/>
          <w:i w:val="false"/>
          <w:color w:val="000000"/>
          <w:sz w:val="28"/>
        </w:rPr>
        <w:t>
      1) реттелетін салада мемлекеттік саясатты іске асыру;</w:t>
      </w:r>
    </w:p>
    <w:bookmarkEnd w:id="5120"/>
    <w:bookmarkStart w:name="z24155" w:id="51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121"/>
    <w:bookmarkStart w:name="z24156" w:id="51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122"/>
    <w:bookmarkStart w:name="z24157" w:id="51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123"/>
    <w:bookmarkStart w:name="z24158" w:id="51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124"/>
    <w:bookmarkStart w:name="z24159" w:id="51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12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160" w:id="51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12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161" w:id="51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127"/>
    <w:bookmarkStart w:name="z24162" w:id="51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128"/>
    <w:bookmarkStart w:name="z24163" w:id="51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129"/>
    <w:bookmarkStart w:name="z24164" w:id="51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166" w:id="513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131"/>
    <w:bookmarkStart w:name="z24167" w:id="51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132"/>
    <w:bookmarkStart w:name="z24168" w:id="51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133"/>
    <w:bookmarkStart w:name="z24169" w:id="51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172" w:id="51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135"/>
    <w:bookmarkStart w:name="z24173" w:id="51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136"/>
    <w:bookmarkStart w:name="z24174" w:id="51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137"/>
    <w:bookmarkStart w:name="z24175" w:id="51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138"/>
    <w:bookmarkStart w:name="z24176" w:id="51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139"/>
    <w:bookmarkStart w:name="z24177" w:id="514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140"/>
    <w:bookmarkStart w:name="z24178" w:id="51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141"/>
    <w:bookmarkStart w:name="z24179" w:id="51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142"/>
    <w:bookmarkStart w:name="z24180" w:id="51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143"/>
    <w:bookmarkStart w:name="z24181" w:id="51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14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182" w:id="5145"/>
    <w:p>
      <w:pPr>
        <w:spacing w:after="0"/>
        <w:ind w:left="0"/>
        <w:jc w:val="both"/>
      </w:pPr>
      <w:r>
        <w:rPr>
          <w:rFonts w:ascii="Times New Roman"/>
          <w:b w:val="false"/>
          <w:i w:val="false"/>
          <w:color w:val="000000"/>
          <w:sz w:val="28"/>
        </w:rPr>
        <w:t>
      29) мыналарды:</w:t>
      </w:r>
    </w:p>
    <w:bookmarkEnd w:id="5145"/>
    <w:bookmarkStart w:name="z24183" w:id="51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14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184" w:id="51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147"/>
    <w:bookmarkStart w:name="z24185" w:id="51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186" w:id="51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149"/>
    <w:bookmarkStart w:name="z24187" w:id="51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150"/>
    <w:bookmarkStart w:name="z24188" w:id="51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151"/>
    <w:bookmarkStart w:name="z24189" w:id="51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152"/>
    <w:bookmarkStart w:name="z24190" w:id="5153"/>
    <w:p>
      <w:pPr>
        <w:spacing w:after="0"/>
        <w:ind w:left="0"/>
        <w:jc w:val="both"/>
      </w:pPr>
      <w:r>
        <w:rPr>
          <w:rFonts w:ascii="Times New Roman"/>
          <w:b w:val="false"/>
          <w:i w:val="false"/>
          <w:color w:val="000000"/>
          <w:sz w:val="28"/>
        </w:rPr>
        <w:t>
      19. Басқарма басшысының өкілеттіктері:</w:t>
      </w:r>
    </w:p>
    <w:bookmarkEnd w:id="5153"/>
    <w:bookmarkStart w:name="z24191" w:id="51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154"/>
    <w:bookmarkStart w:name="z24192" w:id="51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155"/>
    <w:bookmarkStart w:name="z24193" w:id="51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156"/>
    <w:bookmarkStart w:name="z24194" w:id="51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157"/>
    <w:bookmarkStart w:name="z24195" w:id="51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158"/>
    <w:bookmarkStart w:name="z24196" w:id="51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159"/>
    <w:bookmarkStart w:name="z24197" w:id="5160"/>
    <w:p>
      <w:pPr>
        <w:spacing w:after="0"/>
        <w:ind w:left="0"/>
        <w:jc w:val="left"/>
      </w:pPr>
      <w:r>
        <w:rPr>
          <w:rFonts w:ascii="Times New Roman"/>
          <w:b/>
          <w:i w:val="false"/>
          <w:color w:val="000000"/>
        </w:rPr>
        <w:t xml:space="preserve"> 4-тарау. Басқарманың мүлкі</w:t>
      </w:r>
    </w:p>
    <w:bookmarkEnd w:id="5160"/>
    <w:bookmarkStart w:name="z24198" w:id="51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161"/>
    <w:bookmarkStart w:name="z24199" w:id="51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162"/>
    <w:bookmarkStart w:name="z24200" w:id="51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163"/>
    <w:bookmarkStart w:name="z24201" w:id="51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164"/>
    <w:bookmarkStart w:name="z24202" w:id="5165"/>
    <w:p>
      <w:pPr>
        <w:spacing w:after="0"/>
        <w:ind w:left="0"/>
        <w:jc w:val="left"/>
      </w:pPr>
      <w:r>
        <w:rPr>
          <w:rFonts w:ascii="Times New Roman"/>
          <w:b/>
          <w:i w:val="false"/>
          <w:color w:val="000000"/>
        </w:rPr>
        <w:t xml:space="preserve"> 5-тарау. Басқарманы қайта ұйымдастыру және тарату</w:t>
      </w:r>
    </w:p>
    <w:bookmarkEnd w:id="5165"/>
    <w:bookmarkStart w:name="z24203" w:id="51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1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57-қосымша</w:t>
            </w:r>
          </w:p>
        </w:tc>
      </w:tr>
    </w:tbl>
    <w:bookmarkStart w:name="z4564" w:id="51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мекемесінің ережесі</w:t>
      </w:r>
    </w:p>
    <w:bookmarkEnd w:id="5167"/>
    <w:p>
      <w:pPr>
        <w:spacing w:after="0"/>
        <w:ind w:left="0"/>
        <w:jc w:val="both"/>
      </w:pPr>
      <w:r>
        <w:rPr>
          <w:rFonts w:ascii="Times New Roman"/>
          <w:b w:val="false"/>
          <w:i w:val="false"/>
          <w:color w:val="ff0000"/>
          <w:sz w:val="28"/>
        </w:rPr>
        <w:t xml:space="preserve">
      Ескерту. 57-қосымша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58-қосымша</w:t>
            </w:r>
          </w:p>
        </w:tc>
      </w:tr>
    </w:tbl>
    <w:bookmarkStart w:name="z4640" w:id="516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мекемесінің ережесі</w:t>
      </w:r>
    </w:p>
    <w:bookmarkEnd w:id="5168"/>
    <w:p>
      <w:pPr>
        <w:spacing w:after="0"/>
        <w:ind w:left="0"/>
        <w:jc w:val="both"/>
      </w:pPr>
      <w:r>
        <w:rPr>
          <w:rFonts w:ascii="Times New Roman"/>
          <w:b w:val="false"/>
          <w:i w:val="false"/>
          <w:color w:val="ff0000"/>
          <w:sz w:val="28"/>
        </w:rPr>
        <w:t xml:space="preserve">
      Ескерту. 58-қосымша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59-қосымша</w:t>
            </w:r>
          </w:p>
        </w:tc>
      </w:tr>
    </w:tbl>
    <w:bookmarkStart w:name="z4716" w:id="51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мекемесінің ережесі</w:t>
      </w:r>
    </w:p>
    <w:bookmarkEnd w:id="5169"/>
    <w:p>
      <w:pPr>
        <w:spacing w:after="0"/>
        <w:ind w:left="0"/>
        <w:jc w:val="both"/>
      </w:pPr>
      <w:r>
        <w:rPr>
          <w:rFonts w:ascii="Times New Roman"/>
          <w:b w:val="false"/>
          <w:i w:val="false"/>
          <w:color w:val="ff0000"/>
          <w:sz w:val="28"/>
        </w:rPr>
        <w:t xml:space="preserve">
      Ескерту. 59-қосымша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284" w:id="5170"/>
    <w:p>
      <w:pPr>
        <w:spacing w:after="0"/>
        <w:ind w:left="0"/>
        <w:jc w:val="left"/>
      </w:pPr>
      <w:r>
        <w:rPr>
          <w:rFonts w:ascii="Times New Roman"/>
          <w:b/>
          <w:i w:val="false"/>
          <w:color w:val="000000"/>
        </w:rPr>
        <w:t xml:space="preserve"> 1-тарау. Жалпы ережелер</w:t>
      </w:r>
    </w:p>
    <w:bookmarkEnd w:id="5170"/>
    <w:bookmarkStart w:name="z24285" w:id="51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171"/>
    <w:bookmarkStart w:name="z24286" w:id="517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172"/>
    <w:bookmarkStart w:name="z24287" w:id="51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173"/>
    <w:bookmarkStart w:name="z24288" w:id="51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174"/>
    <w:bookmarkStart w:name="z24289" w:id="51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175"/>
    <w:bookmarkStart w:name="z24290" w:id="51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176"/>
    <w:bookmarkStart w:name="z24291" w:id="51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177"/>
    <w:bookmarkStart w:name="z24292" w:id="5178"/>
    <w:p>
      <w:pPr>
        <w:spacing w:after="0"/>
        <w:ind w:left="0"/>
        <w:jc w:val="both"/>
      </w:pPr>
      <w:r>
        <w:rPr>
          <w:rFonts w:ascii="Times New Roman"/>
          <w:b w:val="false"/>
          <w:i w:val="false"/>
          <w:color w:val="000000"/>
          <w:sz w:val="28"/>
        </w:rPr>
        <w:t>
      8. Заңды тұлғаның орналасқан жері – индекс 041800, Қазақстан Республикасы, Алматы облысы, Ұйғыр ауданы, Шонжы ауылдық округі, Шонжы ауылы, Заманбек Абдразаков көшесі, 34 ғимарат.</w:t>
      </w:r>
    </w:p>
    <w:bookmarkEnd w:id="5178"/>
    <w:bookmarkStart w:name="z24293" w:id="51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w:t>
      </w:r>
    </w:p>
    <w:bookmarkEnd w:id="5179"/>
    <w:bookmarkStart w:name="z24294" w:id="51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180"/>
    <w:bookmarkStart w:name="z24295" w:id="51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181"/>
    <w:bookmarkStart w:name="z24296" w:id="51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182"/>
    <w:bookmarkStart w:name="z24297" w:id="51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183"/>
    <w:bookmarkStart w:name="z24298" w:id="51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184"/>
    <w:bookmarkStart w:name="z24299" w:id="5185"/>
    <w:p>
      <w:pPr>
        <w:spacing w:after="0"/>
        <w:ind w:left="0"/>
        <w:jc w:val="both"/>
      </w:pPr>
      <w:r>
        <w:rPr>
          <w:rFonts w:ascii="Times New Roman"/>
          <w:b w:val="false"/>
          <w:i w:val="false"/>
          <w:color w:val="000000"/>
          <w:sz w:val="28"/>
        </w:rPr>
        <w:t>
      13. Міндеттері:</w:t>
      </w:r>
    </w:p>
    <w:bookmarkEnd w:id="5185"/>
    <w:bookmarkStart w:name="z24300" w:id="51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186"/>
    <w:bookmarkStart w:name="z24301" w:id="51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187"/>
    <w:bookmarkStart w:name="z24302" w:id="51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188"/>
    <w:bookmarkStart w:name="z24303" w:id="5189"/>
    <w:p>
      <w:pPr>
        <w:spacing w:after="0"/>
        <w:ind w:left="0"/>
        <w:jc w:val="both"/>
      </w:pPr>
      <w:r>
        <w:rPr>
          <w:rFonts w:ascii="Times New Roman"/>
          <w:b w:val="false"/>
          <w:i w:val="false"/>
          <w:color w:val="000000"/>
          <w:sz w:val="28"/>
        </w:rPr>
        <w:t>
      14. Құқықтары мен міндеттері:</w:t>
      </w:r>
    </w:p>
    <w:bookmarkEnd w:id="5189"/>
    <w:bookmarkStart w:name="z24304" w:id="51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190"/>
    <w:bookmarkStart w:name="z24305" w:id="51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191"/>
    <w:bookmarkStart w:name="z24306" w:id="51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192"/>
    <w:bookmarkStart w:name="z24307" w:id="51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193"/>
    <w:bookmarkStart w:name="z24308" w:id="51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194"/>
    <w:bookmarkStart w:name="z24309" w:id="51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195"/>
    <w:bookmarkStart w:name="z24310" w:id="51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196"/>
    <w:bookmarkStart w:name="z24311" w:id="51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197"/>
    <w:bookmarkStart w:name="z24312" w:id="51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198"/>
    <w:bookmarkStart w:name="z24313" w:id="5199"/>
    <w:p>
      <w:pPr>
        <w:spacing w:after="0"/>
        <w:ind w:left="0"/>
        <w:jc w:val="both"/>
      </w:pPr>
      <w:r>
        <w:rPr>
          <w:rFonts w:ascii="Times New Roman"/>
          <w:b w:val="false"/>
          <w:i w:val="false"/>
          <w:color w:val="000000"/>
          <w:sz w:val="28"/>
        </w:rPr>
        <w:t>
      15. Функциялары:</w:t>
      </w:r>
    </w:p>
    <w:bookmarkEnd w:id="5199"/>
    <w:bookmarkStart w:name="z24314" w:id="5200"/>
    <w:p>
      <w:pPr>
        <w:spacing w:after="0"/>
        <w:ind w:left="0"/>
        <w:jc w:val="both"/>
      </w:pPr>
      <w:r>
        <w:rPr>
          <w:rFonts w:ascii="Times New Roman"/>
          <w:b w:val="false"/>
          <w:i w:val="false"/>
          <w:color w:val="000000"/>
          <w:sz w:val="28"/>
        </w:rPr>
        <w:t>
      1) реттелетін салада мемлекеттік саясатты іске асыру;</w:t>
      </w:r>
    </w:p>
    <w:bookmarkEnd w:id="5200"/>
    <w:bookmarkStart w:name="z24315" w:id="52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201"/>
    <w:bookmarkStart w:name="z24316" w:id="52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202"/>
    <w:bookmarkStart w:name="z24317" w:id="52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203"/>
    <w:bookmarkStart w:name="z24318" w:id="52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204"/>
    <w:bookmarkStart w:name="z24319" w:id="52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20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320" w:id="52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20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321" w:id="52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207"/>
    <w:bookmarkStart w:name="z24322" w:id="52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208"/>
    <w:bookmarkStart w:name="z24323" w:id="52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209"/>
    <w:bookmarkStart w:name="z24324" w:id="52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2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326" w:id="521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211"/>
    <w:bookmarkStart w:name="z24327" w:id="52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212"/>
    <w:bookmarkStart w:name="z24328" w:id="52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213"/>
    <w:bookmarkStart w:name="z24329" w:id="52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332" w:id="52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215"/>
    <w:bookmarkStart w:name="z24333" w:id="52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216"/>
    <w:bookmarkStart w:name="z24334" w:id="52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217"/>
    <w:bookmarkStart w:name="z24335" w:id="52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218"/>
    <w:bookmarkStart w:name="z24336" w:id="52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219"/>
    <w:bookmarkStart w:name="z24337" w:id="522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220"/>
    <w:bookmarkStart w:name="z24338" w:id="52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221"/>
    <w:bookmarkStart w:name="z24339" w:id="52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222"/>
    <w:bookmarkStart w:name="z24340" w:id="52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223"/>
    <w:bookmarkStart w:name="z24341" w:id="52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22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342" w:id="5225"/>
    <w:p>
      <w:pPr>
        <w:spacing w:after="0"/>
        <w:ind w:left="0"/>
        <w:jc w:val="both"/>
      </w:pPr>
      <w:r>
        <w:rPr>
          <w:rFonts w:ascii="Times New Roman"/>
          <w:b w:val="false"/>
          <w:i w:val="false"/>
          <w:color w:val="000000"/>
          <w:sz w:val="28"/>
        </w:rPr>
        <w:t>
      29) мыналарды:</w:t>
      </w:r>
    </w:p>
    <w:bookmarkEnd w:id="5225"/>
    <w:bookmarkStart w:name="z24343" w:id="52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22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344" w:id="52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227"/>
    <w:bookmarkStart w:name="z24345" w:id="52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346" w:id="52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229"/>
    <w:bookmarkStart w:name="z24347" w:id="52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230"/>
    <w:bookmarkStart w:name="z24348" w:id="52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231"/>
    <w:bookmarkStart w:name="z24349" w:id="52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232"/>
    <w:bookmarkStart w:name="z24350" w:id="5233"/>
    <w:p>
      <w:pPr>
        <w:spacing w:after="0"/>
        <w:ind w:left="0"/>
        <w:jc w:val="both"/>
      </w:pPr>
      <w:r>
        <w:rPr>
          <w:rFonts w:ascii="Times New Roman"/>
          <w:b w:val="false"/>
          <w:i w:val="false"/>
          <w:color w:val="000000"/>
          <w:sz w:val="28"/>
        </w:rPr>
        <w:t>
      19. Басқарма басшысының өкілеттіктері:</w:t>
      </w:r>
    </w:p>
    <w:bookmarkEnd w:id="5233"/>
    <w:bookmarkStart w:name="z24351" w:id="52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234"/>
    <w:bookmarkStart w:name="z24352" w:id="52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235"/>
    <w:bookmarkStart w:name="z24353" w:id="52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236"/>
    <w:bookmarkStart w:name="z24354" w:id="52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237"/>
    <w:bookmarkStart w:name="z24355" w:id="52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238"/>
    <w:bookmarkStart w:name="z24356" w:id="52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239"/>
    <w:bookmarkStart w:name="z24357" w:id="5240"/>
    <w:p>
      <w:pPr>
        <w:spacing w:after="0"/>
        <w:ind w:left="0"/>
        <w:jc w:val="left"/>
      </w:pPr>
      <w:r>
        <w:rPr>
          <w:rFonts w:ascii="Times New Roman"/>
          <w:b/>
          <w:i w:val="false"/>
          <w:color w:val="000000"/>
        </w:rPr>
        <w:t xml:space="preserve"> 4-тарау. Басқарманың мүлкі</w:t>
      </w:r>
    </w:p>
    <w:bookmarkEnd w:id="5240"/>
    <w:bookmarkStart w:name="z24358" w:id="52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241"/>
    <w:bookmarkStart w:name="z24359" w:id="52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242"/>
    <w:bookmarkStart w:name="z24360" w:id="52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243"/>
    <w:bookmarkStart w:name="z24361" w:id="52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244"/>
    <w:bookmarkStart w:name="z24362" w:id="5245"/>
    <w:p>
      <w:pPr>
        <w:spacing w:after="0"/>
        <w:ind w:left="0"/>
        <w:jc w:val="left"/>
      </w:pPr>
      <w:r>
        <w:rPr>
          <w:rFonts w:ascii="Times New Roman"/>
          <w:b/>
          <w:i w:val="false"/>
          <w:color w:val="000000"/>
        </w:rPr>
        <w:t xml:space="preserve"> 5-тарау. Басқарманы қайта ұйымдастыру және тарату</w:t>
      </w:r>
    </w:p>
    <w:bookmarkEnd w:id="5245"/>
    <w:bookmarkStart w:name="z24363" w:id="52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2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60-қосымша</w:t>
            </w:r>
          </w:p>
        </w:tc>
      </w:tr>
    </w:tbl>
    <w:bookmarkStart w:name="z4792" w:id="52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мекемесінің ережесі</w:t>
      </w:r>
    </w:p>
    <w:bookmarkEnd w:id="5247"/>
    <w:p>
      <w:pPr>
        <w:spacing w:after="0"/>
        <w:ind w:left="0"/>
        <w:jc w:val="both"/>
      </w:pPr>
      <w:r>
        <w:rPr>
          <w:rFonts w:ascii="Times New Roman"/>
          <w:b w:val="false"/>
          <w:i w:val="false"/>
          <w:color w:val="ff0000"/>
          <w:sz w:val="28"/>
        </w:rPr>
        <w:t xml:space="preserve">
      Ескерту. 60-қосымша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364" w:id="5248"/>
    <w:p>
      <w:pPr>
        <w:spacing w:after="0"/>
        <w:ind w:left="0"/>
        <w:jc w:val="left"/>
      </w:pPr>
      <w:r>
        <w:rPr>
          <w:rFonts w:ascii="Times New Roman"/>
          <w:b/>
          <w:i w:val="false"/>
          <w:color w:val="000000"/>
        </w:rPr>
        <w:t xml:space="preserve"> 1-тарау. Жалпы ережелер</w:t>
      </w:r>
    </w:p>
    <w:bookmarkEnd w:id="5248"/>
    <w:bookmarkStart w:name="z24365" w:id="52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249"/>
    <w:bookmarkStart w:name="z24366" w:id="525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250"/>
    <w:bookmarkStart w:name="z24367" w:id="52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251"/>
    <w:bookmarkStart w:name="z24368" w:id="52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252"/>
    <w:bookmarkStart w:name="z24369" w:id="52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253"/>
    <w:bookmarkStart w:name="z24370" w:id="52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254"/>
    <w:bookmarkStart w:name="z24371" w:id="52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255"/>
    <w:bookmarkStart w:name="z24372" w:id="5256"/>
    <w:p>
      <w:pPr>
        <w:spacing w:after="0"/>
        <w:ind w:left="0"/>
        <w:jc w:val="both"/>
      </w:pPr>
      <w:r>
        <w:rPr>
          <w:rFonts w:ascii="Times New Roman"/>
          <w:b w:val="false"/>
          <w:i w:val="false"/>
          <w:color w:val="000000"/>
          <w:sz w:val="28"/>
        </w:rPr>
        <w:t>
      8. Заңды тұлғаның орналасқан жері – индекс 040700, Қазақстан Республикасы, Алматы облысы, Іле ауданы, Өтеген батыр ауылдық округі, Өтеген батыр ауылы, Сұлтан Қолдасов көшесі, 8-ғимарат.</w:t>
      </w:r>
    </w:p>
    <w:bookmarkEnd w:id="5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31.05.2024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373" w:id="52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w:t>
      </w:r>
    </w:p>
    <w:bookmarkEnd w:id="5257"/>
    <w:bookmarkStart w:name="z24374" w:id="52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258"/>
    <w:bookmarkStart w:name="z24375" w:id="52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259"/>
    <w:bookmarkStart w:name="z24376" w:id="52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260"/>
    <w:bookmarkStart w:name="z24377" w:id="52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261"/>
    <w:bookmarkStart w:name="z24378" w:id="52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262"/>
    <w:bookmarkStart w:name="z24379" w:id="5263"/>
    <w:p>
      <w:pPr>
        <w:spacing w:after="0"/>
        <w:ind w:left="0"/>
        <w:jc w:val="both"/>
      </w:pPr>
      <w:r>
        <w:rPr>
          <w:rFonts w:ascii="Times New Roman"/>
          <w:b w:val="false"/>
          <w:i w:val="false"/>
          <w:color w:val="000000"/>
          <w:sz w:val="28"/>
        </w:rPr>
        <w:t>
      13. Міндеттері:</w:t>
      </w:r>
    </w:p>
    <w:bookmarkEnd w:id="5263"/>
    <w:bookmarkStart w:name="z24380" w:id="52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264"/>
    <w:bookmarkStart w:name="z24381" w:id="52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265"/>
    <w:bookmarkStart w:name="z24382" w:id="52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266"/>
    <w:bookmarkStart w:name="z24383" w:id="5267"/>
    <w:p>
      <w:pPr>
        <w:spacing w:after="0"/>
        <w:ind w:left="0"/>
        <w:jc w:val="both"/>
      </w:pPr>
      <w:r>
        <w:rPr>
          <w:rFonts w:ascii="Times New Roman"/>
          <w:b w:val="false"/>
          <w:i w:val="false"/>
          <w:color w:val="000000"/>
          <w:sz w:val="28"/>
        </w:rPr>
        <w:t>
      14. Құқықтары мен міндеттері:</w:t>
      </w:r>
    </w:p>
    <w:bookmarkEnd w:id="5267"/>
    <w:bookmarkStart w:name="z24384" w:id="52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268"/>
    <w:bookmarkStart w:name="z24385" w:id="52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269"/>
    <w:bookmarkStart w:name="z24386" w:id="52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270"/>
    <w:bookmarkStart w:name="z24387" w:id="52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271"/>
    <w:bookmarkStart w:name="z24388" w:id="52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272"/>
    <w:bookmarkStart w:name="z24389" w:id="52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273"/>
    <w:bookmarkStart w:name="z24390" w:id="52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274"/>
    <w:bookmarkStart w:name="z24391" w:id="52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275"/>
    <w:bookmarkStart w:name="z24392" w:id="52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276"/>
    <w:bookmarkStart w:name="z24393" w:id="5277"/>
    <w:p>
      <w:pPr>
        <w:spacing w:after="0"/>
        <w:ind w:left="0"/>
        <w:jc w:val="both"/>
      </w:pPr>
      <w:r>
        <w:rPr>
          <w:rFonts w:ascii="Times New Roman"/>
          <w:b w:val="false"/>
          <w:i w:val="false"/>
          <w:color w:val="000000"/>
          <w:sz w:val="28"/>
        </w:rPr>
        <w:t>
      15. Функциялары:</w:t>
      </w:r>
    </w:p>
    <w:bookmarkEnd w:id="5277"/>
    <w:bookmarkStart w:name="z24394" w:id="5278"/>
    <w:p>
      <w:pPr>
        <w:spacing w:after="0"/>
        <w:ind w:left="0"/>
        <w:jc w:val="both"/>
      </w:pPr>
      <w:r>
        <w:rPr>
          <w:rFonts w:ascii="Times New Roman"/>
          <w:b w:val="false"/>
          <w:i w:val="false"/>
          <w:color w:val="000000"/>
          <w:sz w:val="28"/>
        </w:rPr>
        <w:t>
      1) реттелетін салада мемлекеттік саясатты іске асыру;</w:t>
      </w:r>
    </w:p>
    <w:bookmarkEnd w:id="5278"/>
    <w:bookmarkStart w:name="z24395" w:id="52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279"/>
    <w:bookmarkStart w:name="z24396" w:id="52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280"/>
    <w:bookmarkStart w:name="z24397" w:id="52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281"/>
    <w:bookmarkStart w:name="z24398" w:id="52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282"/>
    <w:bookmarkStart w:name="z24399" w:id="52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28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400" w:id="52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28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401" w:id="52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285"/>
    <w:bookmarkStart w:name="z24402" w:id="52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286"/>
    <w:bookmarkStart w:name="z24403" w:id="52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287"/>
    <w:bookmarkStart w:name="z24404" w:id="52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406" w:id="528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289"/>
    <w:bookmarkStart w:name="z24407" w:id="52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290"/>
    <w:bookmarkStart w:name="z24408" w:id="52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291"/>
    <w:bookmarkStart w:name="z24409" w:id="52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412" w:id="529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293"/>
    <w:bookmarkStart w:name="z24413" w:id="529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294"/>
    <w:bookmarkStart w:name="z24414" w:id="529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295"/>
    <w:bookmarkStart w:name="z24415" w:id="529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296"/>
    <w:bookmarkStart w:name="z24416" w:id="529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297"/>
    <w:bookmarkStart w:name="z24417" w:id="529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298"/>
    <w:bookmarkStart w:name="z24418" w:id="529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299"/>
    <w:bookmarkStart w:name="z24419" w:id="530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300"/>
    <w:bookmarkStart w:name="z24420" w:id="530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301"/>
    <w:bookmarkStart w:name="z24421" w:id="530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30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422" w:id="5303"/>
    <w:p>
      <w:pPr>
        <w:spacing w:after="0"/>
        <w:ind w:left="0"/>
        <w:jc w:val="both"/>
      </w:pPr>
      <w:r>
        <w:rPr>
          <w:rFonts w:ascii="Times New Roman"/>
          <w:b w:val="false"/>
          <w:i w:val="false"/>
          <w:color w:val="000000"/>
          <w:sz w:val="28"/>
        </w:rPr>
        <w:t>
      29) мыналарды:</w:t>
      </w:r>
    </w:p>
    <w:bookmarkEnd w:id="5303"/>
    <w:bookmarkStart w:name="z24423" w:id="53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3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424" w:id="53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305"/>
    <w:bookmarkStart w:name="z24425" w:id="530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426" w:id="53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307"/>
    <w:bookmarkStart w:name="z24427" w:id="53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308"/>
    <w:bookmarkStart w:name="z24428" w:id="53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309"/>
    <w:bookmarkStart w:name="z24429" w:id="53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310"/>
    <w:bookmarkStart w:name="z24430" w:id="5311"/>
    <w:p>
      <w:pPr>
        <w:spacing w:after="0"/>
        <w:ind w:left="0"/>
        <w:jc w:val="both"/>
      </w:pPr>
      <w:r>
        <w:rPr>
          <w:rFonts w:ascii="Times New Roman"/>
          <w:b w:val="false"/>
          <w:i w:val="false"/>
          <w:color w:val="000000"/>
          <w:sz w:val="28"/>
        </w:rPr>
        <w:t>
      19. Басқарма басшысының өкілеттіктері:</w:t>
      </w:r>
    </w:p>
    <w:bookmarkEnd w:id="5311"/>
    <w:bookmarkStart w:name="z24431" w:id="53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312"/>
    <w:bookmarkStart w:name="z24432" w:id="53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313"/>
    <w:bookmarkStart w:name="z24433" w:id="53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314"/>
    <w:bookmarkStart w:name="z24434" w:id="53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315"/>
    <w:bookmarkStart w:name="z24435" w:id="53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316"/>
    <w:bookmarkStart w:name="z24436" w:id="53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317"/>
    <w:bookmarkStart w:name="z24437" w:id="5318"/>
    <w:p>
      <w:pPr>
        <w:spacing w:after="0"/>
        <w:ind w:left="0"/>
        <w:jc w:val="left"/>
      </w:pPr>
      <w:r>
        <w:rPr>
          <w:rFonts w:ascii="Times New Roman"/>
          <w:b/>
          <w:i w:val="false"/>
          <w:color w:val="000000"/>
        </w:rPr>
        <w:t xml:space="preserve"> 4-тарау. Басқарманың мүлкі</w:t>
      </w:r>
    </w:p>
    <w:bookmarkEnd w:id="5318"/>
    <w:bookmarkStart w:name="z24438" w:id="53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319"/>
    <w:bookmarkStart w:name="z24439" w:id="53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320"/>
    <w:bookmarkStart w:name="z24440" w:id="53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321"/>
    <w:bookmarkStart w:name="z24441" w:id="53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322"/>
    <w:bookmarkStart w:name="z24442" w:id="5323"/>
    <w:p>
      <w:pPr>
        <w:spacing w:after="0"/>
        <w:ind w:left="0"/>
        <w:jc w:val="left"/>
      </w:pPr>
      <w:r>
        <w:rPr>
          <w:rFonts w:ascii="Times New Roman"/>
          <w:b/>
          <w:i w:val="false"/>
          <w:color w:val="000000"/>
        </w:rPr>
        <w:t xml:space="preserve"> 5-тарау. Басқарманы қайта ұйымдастыру және тарату</w:t>
      </w:r>
    </w:p>
    <w:bookmarkEnd w:id="5323"/>
    <w:bookmarkStart w:name="z24443" w:id="53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3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61-қосымша</w:t>
            </w:r>
          </w:p>
        </w:tc>
      </w:tr>
    </w:tbl>
    <w:bookmarkStart w:name="z4868" w:id="53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мекемесінің ережесі</w:t>
      </w:r>
    </w:p>
    <w:bookmarkEnd w:id="5325"/>
    <w:p>
      <w:pPr>
        <w:spacing w:after="0"/>
        <w:ind w:left="0"/>
        <w:jc w:val="both"/>
      </w:pPr>
      <w:r>
        <w:rPr>
          <w:rFonts w:ascii="Times New Roman"/>
          <w:b w:val="false"/>
          <w:i w:val="false"/>
          <w:color w:val="ff0000"/>
          <w:sz w:val="28"/>
        </w:rPr>
        <w:t xml:space="preserve">
      Ескерту. 61-қосымша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444" w:id="5326"/>
    <w:p>
      <w:pPr>
        <w:spacing w:after="0"/>
        <w:ind w:left="0"/>
        <w:jc w:val="left"/>
      </w:pPr>
      <w:r>
        <w:rPr>
          <w:rFonts w:ascii="Times New Roman"/>
          <w:b/>
          <w:i w:val="false"/>
          <w:color w:val="000000"/>
        </w:rPr>
        <w:t xml:space="preserve"> 1-тарау. Жалпы ережелер</w:t>
      </w:r>
    </w:p>
    <w:bookmarkEnd w:id="5326"/>
    <w:bookmarkStart w:name="z24445" w:id="53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327"/>
    <w:bookmarkStart w:name="z24446" w:id="532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328"/>
    <w:bookmarkStart w:name="z24447" w:id="53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329"/>
    <w:bookmarkStart w:name="z24448" w:id="53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330"/>
    <w:bookmarkStart w:name="z24449" w:id="53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331"/>
    <w:bookmarkStart w:name="z24450" w:id="53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332"/>
    <w:bookmarkStart w:name="z24451" w:id="53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333"/>
    <w:bookmarkStart w:name="z24452" w:id="5334"/>
    <w:p>
      <w:pPr>
        <w:spacing w:after="0"/>
        <w:ind w:left="0"/>
        <w:jc w:val="both"/>
      </w:pPr>
      <w:r>
        <w:rPr>
          <w:rFonts w:ascii="Times New Roman"/>
          <w:b w:val="false"/>
          <w:i w:val="false"/>
          <w:color w:val="000000"/>
          <w:sz w:val="28"/>
        </w:rPr>
        <w:t>
      8. Заңды тұлғаның орналасқан жері – индекс 060007, Қазақстан Республикасы, Атырау облысы, Атырау қаласы, Гурьев көшесі, 7А ғимарат.</w:t>
      </w:r>
    </w:p>
    <w:bookmarkEnd w:id="5334"/>
    <w:bookmarkStart w:name="z24453" w:id="53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w:t>
      </w:r>
    </w:p>
    <w:bookmarkEnd w:id="5335"/>
    <w:bookmarkStart w:name="z24454" w:id="53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336"/>
    <w:bookmarkStart w:name="z24455" w:id="53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337"/>
    <w:bookmarkStart w:name="z24456" w:id="53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338"/>
    <w:bookmarkStart w:name="z24457" w:id="53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339"/>
    <w:bookmarkStart w:name="z24458" w:id="53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340"/>
    <w:bookmarkStart w:name="z24459" w:id="5341"/>
    <w:p>
      <w:pPr>
        <w:spacing w:after="0"/>
        <w:ind w:left="0"/>
        <w:jc w:val="both"/>
      </w:pPr>
      <w:r>
        <w:rPr>
          <w:rFonts w:ascii="Times New Roman"/>
          <w:b w:val="false"/>
          <w:i w:val="false"/>
          <w:color w:val="000000"/>
          <w:sz w:val="28"/>
        </w:rPr>
        <w:t>
      13. Міндеттері:</w:t>
      </w:r>
    </w:p>
    <w:bookmarkEnd w:id="5341"/>
    <w:bookmarkStart w:name="z24460" w:id="53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342"/>
    <w:bookmarkStart w:name="z24461" w:id="53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343"/>
    <w:bookmarkStart w:name="z24462" w:id="53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344"/>
    <w:bookmarkStart w:name="z24463" w:id="5345"/>
    <w:p>
      <w:pPr>
        <w:spacing w:after="0"/>
        <w:ind w:left="0"/>
        <w:jc w:val="both"/>
      </w:pPr>
      <w:r>
        <w:rPr>
          <w:rFonts w:ascii="Times New Roman"/>
          <w:b w:val="false"/>
          <w:i w:val="false"/>
          <w:color w:val="000000"/>
          <w:sz w:val="28"/>
        </w:rPr>
        <w:t>
      14. Құқықтары мен міндеттері:</w:t>
      </w:r>
    </w:p>
    <w:bookmarkEnd w:id="5345"/>
    <w:bookmarkStart w:name="z24464" w:id="53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346"/>
    <w:bookmarkStart w:name="z24465" w:id="53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347"/>
    <w:bookmarkStart w:name="z24466" w:id="53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348"/>
    <w:bookmarkStart w:name="z24467" w:id="53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349"/>
    <w:bookmarkStart w:name="z24468" w:id="53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350"/>
    <w:bookmarkStart w:name="z24469" w:id="53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351"/>
    <w:bookmarkStart w:name="z24470" w:id="53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352"/>
    <w:bookmarkStart w:name="z24471" w:id="53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353"/>
    <w:bookmarkStart w:name="z24472" w:id="53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354"/>
    <w:bookmarkStart w:name="z24473" w:id="5355"/>
    <w:p>
      <w:pPr>
        <w:spacing w:after="0"/>
        <w:ind w:left="0"/>
        <w:jc w:val="both"/>
      </w:pPr>
      <w:r>
        <w:rPr>
          <w:rFonts w:ascii="Times New Roman"/>
          <w:b w:val="false"/>
          <w:i w:val="false"/>
          <w:color w:val="000000"/>
          <w:sz w:val="28"/>
        </w:rPr>
        <w:t>
      15. Функциялары:</w:t>
      </w:r>
    </w:p>
    <w:bookmarkEnd w:id="5355"/>
    <w:bookmarkStart w:name="z24474" w:id="5356"/>
    <w:p>
      <w:pPr>
        <w:spacing w:after="0"/>
        <w:ind w:left="0"/>
        <w:jc w:val="both"/>
      </w:pPr>
      <w:r>
        <w:rPr>
          <w:rFonts w:ascii="Times New Roman"/>
          <w:b w:val="false"/>
          <w:i w:val="false"/>
          <w:color w:val="000000"/>
          <w:sz w:val="28"/>
        </w:rPr>
        <w:t>
      1) реттелетін салада мемлекеттік саясатты іске асыру;</w:t>
      </w:r>
    </w:p>
    <w:bookmarkEnd w:id="5356"/>
    <w:bookmarkStart w:name="z24475" w:id="53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357"/>
    <w:bookmarkStart w:name="z24476" w:id="53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358"/>
    <w:bookmarkStart w:name="z24477" w:id="53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359"/>
    <w:bookmarkStart w:name="z24478" w:id="53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360"/>
    <w:bookmarkStart w:name="z24479" w:id="53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36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480" w:id="53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3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481" w:id="53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363"/>
    <w:bookmarkStart w:name="z24482" w:id="53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364"/>
    <w:bookmarkStart w:name="z24483" w:id="53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365"/>
    <w:bookmarkStart w:name="z24484" w:id="53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486" w:id="53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367"/>
    <w:bookmarkStart w:name="z24487" w:id="53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368"/>
    <w:bookmarkStart w:name="z24488" w:id="53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369"/>
    <w:bookmarkStart w:name="z24489" w:id="53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492" w:id="53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371"/>
    <w:bookmarkStart w:name="z24493" w:id="53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372"/>
    <w:bookmarkStart w:name="z24494" w:id="53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373"/>
    <w:bookmarkStart w:name="z24495" w:id="53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374"/>
    <w:bookmarkStart w:name="z24496" w:id="53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375"/>
    <w:bookmarkStart w:name="z24497" w:id="537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376"/>
    <w:bookmarkStart w:name="z24498" w:id="53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377"/>
    <w:bookmarkStart w:name="z24499" w:id="53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378"/>
    <w:bookmarkStart w:name="z24500" w:id="53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379"/>
    <w:bookmarkStart w:name="z24501" w:id="53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38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502" w:id="5381"/>
    <w:p>
      <w:pPr>
        <w:spacing w:after="0"/>
        <w:ind w:left="0"/>
        <w:jc w:val="both"/>
      </w:pPr>
      <w:r>
        <w:rPr>
          <w:rFonts w:ascii="Times New Roman"/>
          <w:b w:val="false"/>
          <w:i w:val="false"/>
          <w:color w:val="000000"/>
          <w:sz w:val="28"/>
        </w:rPr>
        <w:t>
      29) мыналарды:</w:t>
      </w:r>
    </w:p>
    <w:bookmarkEnd w:id="5381"/>
    <w:bookmarkStart w:name="z24503" w:id="53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38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504" w:id="53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383"/>
    <w:bookmarkStart w:name="z24505" w:id="53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506" w:id="53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385"/>
    <w:bookmarkStart w:name="z24507" w:id="53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386"/>
    <w:bookmarkStart w:name="z24508" w:id="53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387"/>
    <w:bookmarkStart w:name="z24509" w:id="53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388"/>
    <w:bookmarkStart w:name="z24510" w:id="5389"/>
    <w:p>
      <w:pPr>
        <w:spacing w:after="0"/>
        <w:ind w:left="0"/>
        <w:jc w:val="both"/>
      </w:pPr>
      <w:r>
        <w:rPr>
          <w:rFonts w:ascii="Times New Roman"/>
          <w:b w:val="false"/>
          <w:i w:val="false"/>
          <w:color w:val="000000"/>
          <w:sz w:val="28"/>
        </w:rPr>
        <w:t>
      19. Басқарма басшысының өкілеттіктері:</w:t>
      </w:r>
    </w:p>
    <w:bookmarkEnd w:id="5389"/>
    <w:bookmarkStart w:name="z24511" w:id="53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390"/>
    <w:bookmarkStart w:name="z24512" w:id="53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391"/>
    <w:bookmarkStart w:name="z24513" w:id="53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392"/>
    <w:bookmarkStart w:name="z24514" w:id="53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393"/>
    <w:bookmarkStart w:name="z24515" w:id="53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394"/>
    <w:bookmarkStart w:name="z24516" w:id="53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395"/>
    <w:bookmarkStart w:name="z24517" w:id="5396"/>
    <w:p>
      <w:pPr>
        <w:spacing w:after="0"/>
        <w:ind w:left="0"/>
        <w:jc w:val="left"/>
      </w:pPr>
      <w:r>
        <w:rPr>
          <w:rFonts w:ascii="Times New Roman"/>
          <w:b/>
          <w:i w:val="false"/>
          <w:color w:val="000000"/>
        </w:rPr>
        <w:t xml:space="preserve"> 4-тарау. Басқарманың мүлкі</w:t>
      </w:r>
    </w:p>
    <w:bookmarkEnd w:id="5396"/>
    <w:bookmarkStart w:name="z24518" w:id="53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397"/>
    <w:bookmarkStart w:name="z24519" w:id="53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398"/>
    <w:bookmarkStart w:name="z24520" w:id="53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399"/>
    <w:bookmarkStart w:name="z24521" w:id="54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400"/>
    <w:bookmarkStart w:name="z24522" w:id="5401"/>
    <w:p>
      <w:pPr>
        <w:spacing w:after="0"/>
        <w:ind w:left="0"/>
        <w:jc w:val="left"/>
      </w:pPr>
      <w:r>
        <w:rPr>
          <w:rFonts w:ascii="Times New Roman"/>
          <w:b/>
          <w:i w:val="false"/>
          <w:color w:val="000000"/>
        </w:rPr>
        <w:t xml:space="preserve"> 5-тарау. Басқарманы қайта ұйымдастыру және тарату</w:t>
      </w:r>
    </w:p>
    <w:bookmarkEnd w:id="5401"/>
    <w:bookmarkStart w:name="z24523" w:id="54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4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62-қосымша</w:t>
            </w:r>
          </w:p>
        </w:tc>
      </w:tr>
    </w:tbl>
    <w:bookmarkStart w:name="z4944" w:id="54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мекемесінің ережесі</w:t>
      </w:r>
    </w:p>
    <w:bookmarkEnd w:id="5403"/>
    <w:p>
      <w:pPr>
        <w:spacing w:after="0"/>
        <w:ind w:left="0"/>
        <w:jc w:val="both"/>
      </w:pPr>
      <w:r>
        <w:rPr>
          <w:rFonts w:ascii="Times New Roman"/>
          <w:b w:val="false"/>
          <w:i w:val="false"/>
          <w:color w:val="ff0000"/>
          <w:sz w:val="28"/>
        </w:rPr>
        <w:t xml:space="preserve">
      Ескерту. 62-қосымша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524" w:id="5404"/>
    <w:p>
      <w:pPr>
        <w:spacing w:after="0"/>
        <w:ind w:left="0"/>
        <w:jc w:val="left"/>
      </w:pPr>
      <w:r>
        <w:rPr>
          <w:rFonts w:ascii="Times New Roman"/>
          <w:b/>
          <w:i w:val="false"/>
          <w:color w:val="000000"/>
        </w:rPr>
        <w:t xml:space="preserve"> 1-тарау. Жалпы ережелер</w:t>
      </w:r>
    </w:p>
    <w:bookmarkEnd w:id="5404"/>
    <w:bookmarkStart w:name="z24525" w:id="54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405"/>
    <w:bookmarkStart w:name="z24526" w:id="540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406"/>
    <w:bookmarkStart w:name="z24527" w:id="54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407"/>
    <w:bookmarkStart w:name="z24528" w:id="54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408"/>
    <w:bookmarkStart w:name="z24529" w:id="54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409"/>
    <w:bookmarkStart w:name="z24530" w:id="54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410"/>
    <w:bookmarkStart w:name="z24531" w:id="54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411"/>
    <w:bookmarkStart w:name="z24532" w:id="5412"/>
    <w:p>
      <w:pPr>
        <w:spacing w:after="0"/>
        <w:ind w:left="0"/>
        <w:jc w:val="both"/>
      </w:pPr>
      <w:r>
        <w:rPr>
          <w:rFonts w:ascii="Times New Roman"/>
          <w:b w:val="false"/>
          <w:i w:val="false"/>
          <w:color w:val="000000"/>
          <w:sz w:val="28"/>
        </w:rPr>
        <w:t>
      8. Заңды тұлғаның орналасқан жері – индекс 060100, Қазақстан Республикасы, Атырау облысы, Құлсары қаласы, №222 көше, 20 ғимарат.</w:t>
      </w:r>
    </w:p>
    <w:bookmarkEnd w:id="5412"/>
    <w:bookmarkStart w:name="z24533" w:id="54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w:t>
      </w:r>
    </w:p>
    <w:bookmarkEnd w:id="5413"/>
    <w:bookmarkStart w:name="z24534" w:id="54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414"/>
    <w:bookmarkStart w:name="z24535" w:id="54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415"/>
    <w:bookmarkStart w:name="z24536" w:id="54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416"/>
    <w:bookmarkStart w:name="z24537" w:id="54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417"/>
    <w:bookmarkStart w:name="z24538" w:id="54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418"/>
    <w:bookmarkStart w:name="z24539" w:id="5419"/>
    <w:p>
      <w:pPr>
        <w:spacing w:after="0"/>
        <w:ind w:left="0"/>
        <w:jc w:val="both"/>
      </w:pPr>
      <w:r>
        <w:rPr>
          <w:rFonts w:ascii="Times New Roman"/>
          <w:b w:val="false"/>
          <w:i w:val="false"/>
          <w:color w:val="000000"/>
          <w:sz w:val="28"/>
        </w:rPr>
        <w:t>
      13. Міндеттері:</w:t>
      </w:r>
    </w:p>
    <w:bookmarkEnd w:id="5419"/>
    <w:bookmarkStart w:name="z24540" w:id="54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420"/>
    <w:bookmarkStart w:name="z24541" w:id="54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421"/>
    <w:bookmarkStart w:name="z24542" w:id="54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422"/>
    <w:bookmarkStart w:name="z24543" w:id="5423"/>
    <w:p>
      <w:pPr>
        <w:spacing w:after="0"/>
        <w:ind w:left="0"/>
        <w:jc w:val="both"/>
      </w:pPr>
      <w:r>
        <w:rPr>
          <w:rFonts w:ascii="Times New Roman"/>
          <w:b w:val="false"/>
          <w:i w:val="false"/>
          <w:color w:val="000000"/>
          <w:sz w:val="28"/>
        </w:rPr>
        <w:t>
      14. Құқықтары мен міндеттері:</w:t>
      </w:r>
    </w:p>
    <w:bookmarkEnd w:id="5423"/>
    <w:bookmarkStart w:name="z24544" w:id="54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424"/>
    <w:bookmarkStart w:name="z24545" w:id="54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425"/>
    <w:bookmarkStart w:name="z24546" w:id="54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426"/>
    <w:bookmarkStart w:name="z24547" w:id="54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427"/>
    <w:bookmarkStart w:name="z24548" w:id="54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428"/>
    <w:bookmarkStart w:name="z24549" w:id="54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429"/>
    <w:bookmarkStart w:name="z24550" w:id="54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430"/>
    <w:bookmarkStart w:name="z24551" w:id="54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431"/>
    <w:bookmarkStart w:name="z24552" w:id="54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432"/>
    <w:bookmarkStart w:name="z24553" w:id="5433"/>
    <w:p>
      <w:pPr>
        <w:spacing w:after="0"/>
        <w:ind w:left="0"/>
        <w:jc w:val="both"/>
      </w:pPr>
      <w:r>
        <w:rPr>
          <w:rFonts w:ascii="Times New Roman"/>
          <w:b w:val="false"/>
          <w:i w:val="false"/>
          <w:color w:val="000000"/>
          <w:sz w:val="28"/>
        </w:rPr>
        <w:t>
      15. Функциялары:</w:t>
      </w:r>
    </w:p>
    <w:bookmarkEnd w:id="5433"/>
    <w:bookmarkStart w:name="z24554" w:id="5434"/>
    <w:p>
      <w:pPr>
        <w:spacing w:after="0"/>
        <w:ind w:left="0"/>
        <w:jc w:val="both"/>
      </w:pPr>
      <w:r>
        <w:rPr>
          <w:rFonts w:ascii="Times New Roman"/>
          <w:b w:val="false"/>
          <w:i w:val="false"/>
          <w:color w:val="000000"/>
          <w:sz w:val="28"/>
        </w:rPr>
        <w:t>
      1) реттелетін салада мемлекеттік саясатты іске асыру;</w:t>
      </w:r>
    </w:p>
    <w:bookmarkEnd w:id="5434"/>
    <w:bookmarkStart w:name="z24555" w:id="54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435"/>
    <w:bookmarkStart w:name="z24556" w:id="54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436"/>
    <w:bookmarkStart w:name="z24557" w:id="54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437"/>
    <w:bookmarkStart w:name="z24558" w:id="54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438"/>
    <w:bookmarkStart w:name="z24559" w:id="54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43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560" w:id="54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44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561" w:id="54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441"/>
    <w:bookmarkStart w:name="z24562" w:id="54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442"/>
    <w:bookmarkStart w:name="z24563" w:id="54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443"/>
    <w:bookmarkStart w:name="z24564" w:id="54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566" w:id="544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445"/>
    <w:bookmarkStart w:name="z24567" w:id="54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446"/>
    <w:bookmarkStart w:name="z24568" w:id="54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447"/>
    <w:bookmarkStart w:name="z24569" w:id="54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572" w:id="54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449"/>
    <w:bookmarkStart w:name="z24573" w:id="54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450"/>
    <w:bookmarkStart w:name="z24574" w:id="54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451"/>
    <w:bookmarkStart w:name="z24575" w:id="54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452"/>
    <w:bookmarkStart w:name="z24576" w:id="54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453"/>
    <w:bookmarkStart w:name="z24577" w:id="545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454"/>
    <w:bookmarkStart w:name="z24578" w:id="54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455"/>
    <w:bookmarkStart w:name="z24579" w:id="54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456"/>
    <w:bookmarkStart w:name="z24580" w:id="54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457"/>
    <w:bookmarkStart w:name="z24581" w:id="54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45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582" w:id="5459"/>
    <w:p>
      <w:pPr>
        <w:spacing w:after="0"/>
        <w:ind w:left="0"/>
        <w:jc w:val="both"/>
      </w:pPr>
      <w:r>
        <w:rPr>
          <w:rFonts w:ascii="Times New Roman"/>
          <w:b w:val="false"/>
          <w:i w:val="false"/>
          <w:color w:val="000000"/>
          <w:sz w:val="28"/>
        </w:rPr>
        <w:t>
      29) мыналарды:</w:t>
      </w:r>
    </w:p>
    <w:bookmarkEnd w:id="5459"/>
    <w:bookmarkStart w:name="z24583" w:id="54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46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584" w:id="54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461"/>
    <w:bookmarkStart w:name="z24585" w:id="54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586" w:id="54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463"/>
    <w:bookmarkStart w:name="z24587" w:id="54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464"/>
    <w:bookmarkStart w:name="z24588" w:id="54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465"/>
    <w:bookmarkStart w:name="z24589" w:id="54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466"/>
    <w:bookmarkStart w:name="z24590" w:id="5467"/>
    <w:p>
      <w:pPr>
        <w:spacing w:after="0"/>
        <w:ind w:left="0"/>
        <w:jc w:val="both"/>
      </w:pPr>
      <w:r>
        <w:rPr>
          <w:rFonts w:ascii="Times New Roman"/>
          <w:b w:val="false"/>
          <w:i w:val="false"/>
          <w:color w:val="000000"/>
          <w:sz w:val="28"/>
        </w:rPr>
        <w:t>
      19. Басқарма басшысының өкілеттіктері:</w:t>
      </w:r>
    </w:p>
    <w:bookmarkEnd w:id="5467"/>
    <w:bookmarkStart w:name="z24591" w:id="54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468"/>
    <w:bookmarkStart w:name="z24592" w:id="54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469"/>
    <w:bookmarkStart w:name="z24593" w:id="54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470"/>
    <w:bookmarkStart w:name="z24594" w:id="54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471"/>
    <w:bookmarkStart w:name="z24595" w:id="54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472"/>
    <w:bookmarkStart w:name="z24596" w:id="54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473"/>
    <w:bookmarkStart w:name="z24597" w:id="5474"/>
    <w:p>
      <w:pPr>
        <w:spacing w:after="0"/>
        <w:ind w:left="0"/>
        <w:jc w:val="left"/>
      </w:pPr>
      <w:r>
        <w:rPr>
          <w:rFonts w:ascii="Times New Roman"/>
          <w:b/>
          <w:i w:val="false"/>
          <w:color w:val="000000"/>
        </w:rPr>
        <w:t xml:space="preserve"> 4-тарау. Басқарманың мүлкі</w:t>
      </w:r>
    </w:p>
    <w:bookmarkEnd w:id="5474"/>
    <w:bookmarkStart w:name="z24598" w:id="54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475"/>
    <w:bookmarkStart w:name="z24599" w:id="54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476"/>
    <w:bookmarkStart w:name="z24600" w:id="54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477"/>
    <w:bookmarkStart w:name="z24601" w:id="54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478"/>
    <w:bookmarkStart w:name="z24602" w:id="5479"/>
    <w:p>
      <w:pPr>
        <w:spacing w:after="0"/>
        <w:ind w:left="0"/>
        <w:jc w:val="left"/>
      </w:pPr>
      <w:r>
        <w:rPr>
          <w:rFonts w:ascii="Times New Roman"/>
          <w:b/>
          <w:i w:val="false"/>
          <w:color w:val="000000"/>
        </w:rPr>
        <w:t xml:space="preserve"> 5-тарау. Басқарманы қайта ұйымдастыру және тарату</w:t>
      </w:r>
    </w:p>
    <w:bookmarkEnd w:id="5479"/>
    <w:bookmarkStart w:name="z24603" w:id="54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4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63-қосымша</w:t>
            </w:r>
          </w:p>
        </w:tc>
      </w:tr>
    </w:tbl>
    <w:bookmarkStart w:name="z5020" w:id="54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мекемесінің ережесі</w:t>
      </w:r>
    </w:p>
    <w:bookmarkEnd w:id="5481"/>
    <w:p>
      <w:pPr>
        <w:spacing w:after="0"/>
        <w:ind w:left="0"/>
        <w:jc w:val="both"/>
      </w:pPr>
      <w:r>
        <w:rPr>
          <w:rFonts w:ascii="Times New Roman"/>
          <w:b w:val="false"/>
          <w:i w:val="false"/>
          <w:color w:val="ff0000"/>
          <w:sz w:val="28"/>
        </w:rPr>
        <w:t xml:space="preserve">
      Ескерту. 63-қосымша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604" w:id="5482"/>
    <w:p>
      <w:pPr>
        <w:spacing w:after="0"/>
        <w:ind w:left="0"/>
        <w:jc w:val="left"/>
      </w:pPr>
      <w:r>
        <w:rPr>
          <w:rFonts w:ascii="Times New Roman"/>
          <w:b/>
          <w:i w:val="false"/>
          <w:color w:val="000000"/>
        </w:rPr>
        <w:t xml:space="preserve"> 1-тарау. Жалпы ережелер</w:t>
      </w:r>
    </w:p>
    <w:bookmarkEnd w:id="5482"/>
    <w:bookmarkStart w:name="z24605" w:id="54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483"/>
    <w:bookmarkStart w:name="z24606" w:id="548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484"/>
    <w:bookmarkStart w:name="z24607" w:id="54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485"/>
    <w:bookmarkStart w:name="z24608" w:id="54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486"/>
    <w:bookmarkStart w:name="z24609" w:id="54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487"/>
    <w:bookmarkStart w:name="z24610" w:id="54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488"/>
    <w:bookmarkStart w:name="z24611" w:id="54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489"/>
    <w:bookmarkStart w:name="z24612" w:id="5490"/>
    <w:p>
      <w:pPr>
        <w:spacing w:after="0"/>
        <w:ind w:left="0"/>
        <w:jc w:val="both"/>
      </w:pPr>
      <w:r>
        <w:rPr>
          <w:rFonts w:ascii="Times New Roman"/>
          <w:b w:val="false"/>
          <w:i w:val="false"/>
          <w:color w:val="000000"/>
          <w:sz w:val="28"/>
        </w:rPr>
        <w:t>
      8. Заңды тұлғаның орналасқан жері – индекс 060200, Қазақстан Республикасы, Атырау облысы, Индер ауданы, Индербор кенті, Шоқан Уәлиханов көшесі, 9 үй .</w:t>
      </w:r>
    </w:p>
    <w:bookmarkEnd w:id="5490"/>
    <w:bookmarkStart w:name="z24613" w:id="54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w:t>
      </w:r>
    </w:p>
    <w:bookmarkEnd w:id="5491"/>
    <w:bookmarkStart w:name="z24614" w:id="54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492"/>
    <w:bookmarkStart w:name="z24615" w:id="54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493"/>
    <w:bookmarkStart w:name="z24616" w:id="54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494"/>
    <w:bookmarkStart w:name="z24617" w:id="54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495"/>
    <w:bookmarkStart w:name="z24618" w:id="54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496"/>
    <w:bookmarkStart w:name="z24619" w:id="5497"/>
    <w:p>
      <w:pPr>
        <w:spacing w:after="0"/>
        <w:ind w:left="0"/>
        <w:jc w:val="both"/>
      </w:pPr>
      <w:r>
        <w:rPr>
          <w:rFonts w:ascii="Times New Roman"/>
          <w:b w:val="false"/>
          <w:i w:val="false"/>
          <w:color w:val="000000"/>
          <w:sz w:val="28"/>
        </w:rPr>
        <w:t>
      13. Міндеттері:</w:t>
      </w:r>
    </w:p>
    <w:bookmarkEnd w:id="5497"/>
    <w:bookmarkStart w:name="z24620" w:id="54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498"/>
    <w:bookmarkStart w:name="z24621" w:id="54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499"/>
    <w:bookmarkStart w:name="z24622" w:id="55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500"/>
    <w:bookmarkStart w:name="z24623" w:id="5501"/>
    <w:p>
      <w:pPr>
        <w:spacing w:after="0"/>
        <w:ind w:left="0"/>
        <w:jc w:val="both"/>
      </w:pPr>
      <w:r>
        <w:rPr>
          <w:rFonts w:ascii="Times New Roman"/>
          <w:b w:val="false"/>
          <w:i w:val="false"/>
          <w:color w:val="000000"/>
          <w:sz w:val="28"/>
        </w:rPr>
        <w:t>
      14. Құқықтары мен міндеттері:</w:t>
      </w:r>
    </w:p>
    <w:bookmarkEnd w:id="5501"/>
    <w:bookmarkStart w:name="z24624" w:id="55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502"/>
    <w:bookmarkStart w:name="z24625" w:id="55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503"/>
    <w:bookmarkStart w:name="z24626" w:id="55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504"/>
    <w:bookmarkStart w:name="z24627" w:id="55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505"/>
    <w:bookmarkStart w:name="z24628" w:id="55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506"/>
    <w:bookmarkStart w:name="z24629" w:id="55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507"/>
    <w:bookmarkStart w:name="z24630" w:id="55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508"/>
    <w:bookmarkStart w:name="z24631" w:id="55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509"/>
    <w:bookmarkStart w:name="z24632" w:id="55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510"/>
    <w:bookmarkStart w:name="z24633" w:id="5511"/>
    <w:p>
      <w:pPr>
        <w:spacing w:after="0"/>
        <w:ind w:left="0"/>
        <w:jc w:val="both"/>
      </w:pPr>
      <w:r>
        <w:rPr>
          <w:rFonts w:ascii="Times New Roman"/>
          <w:b w:val="false"/>
          <w:i w:val="false"/>
          <w:color w:val="000000"/>
          <w:sz w:val="28"/>
        </w:rPr>
        <w:t>
      15. Функциялары:</w:t>
      </w:r>
    </w:p>
    <w:bookmarkEnd w:id="5511"/>
    <w:bookmarkStart w:name="z24634" w:id="5512"/>
    <w:p>
      <w:pPr>
        <w:spacing w:after="0"/>
        <w:ind w:left="0"/>
        <w:jc w:val="both"/>
      </w:pPr>
      <w:r>
        <w:rPr>
          <w:rFonts w:ascii="Times New Roman"/>
          <w:b w:val="false"/>
          <w:i w:val="false"/>
          <w:color w:val="000000"/>
          <w:sz w:val="28"/>
        </w:rPr>
        <w:t>
      1) реттелетін салада мемлекеттік саясатты іске асыру;</w:t>
      </w:r>
    </w:p>
    <w:bookmarkEnd w:id="5512"/>
    <w:bookmarkStart w:name="z24635" w:id="55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513"/>
    <w:bookmarkStart w:name="z24636" w:id="55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514"/>
    <w:bookmarkStart w:name="z24637" w:id="55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515"/>
    <w:bookmarkStart w:name="z24638" w:id="55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516"/>
    <w:bookmarkStart w:name="z24639" w:id="55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51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640" w:id="55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51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641" w:id="55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519"/>
    <w:bookmarkStart w:name="z24642" w:id="55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520"/>
    <w:bookmarkStart w:name="z24643" w:id="55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521"/>
    <w:bookmarkStart w:name="z24644" w:id="55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646" w:id="552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523"/>
    <w:bookmarkStart w:name="z24647" w:id="55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524"/>
    <w:bookmarkStart w:name="z24648" w:id="55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525"/>
    <w:bookmarkStart w:name="z24649" w:id="55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5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652" w:id="552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527"/>
    <w:bookmarkStart w:name="z24653" w:id="552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528"/>
    <w:bookmarkStart w:name="z24654" w:id="552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529"/>
    <w:bookmarkStart w:name="z24655" w:id="553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530"/>
    <w:bookmarkStart w:name="z24656" w:id="553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531"/>
    <w:bookmarkStart w:name="z24657" w:id="553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532"/>
    <w:bookmarkStart w:name="z24658" w:id="553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533"/>
    <w:bookmarkStart w:name="z24659" w:id="553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534"/>
    <w:bookmarkStart w:name="z24660" w:id="553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535"/>
    <w:bookmarkStart w:name="z24661" w:id="553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53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662" w:id="5537"/>
    <w:p>
      <w:pPr>
        <w:spacing w:after="0"/>
        <w:ind w:left="0"/>
        <w:jc w:val="both"/>
      </w:pPr>
      <w:r>
        <w:rPr>
          <w:rFonts w:ascii="Times New Roman"/>
          <w:b w:val="false"/>
          <w:i w:val="false"/>
          <w:color w:val="000000"/>
          <w:sz w:val="28"/>
        </w:rPr>
        <w:t>
      29) мыналарды:</w:t>
      </w:r>
    </w:p>
    <w:bookmarkEnd w:id="5537"/>
    <w:bookmarkStart w:name="z24663" w:id="553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53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664" w:id="553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539"/>
    <w:bookmarkStart w:name="z24665" w:id="554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666" w:id="554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541"/>
    <w:bookmarkStart w:name="z24667" w:id="554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542"/>
    <w:bookmarkStart w:name="z24668" w:id="554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543"/>
    <w:bookmarkStart w:name="z24669" w:id="554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544"/>
    <w:bookmarkStart w:name="z24670" w:id="5545"/>
    <w:p>
      <w:pPr>
        <w:spacing w:after="0"/>
        <w:ind w:left="0"/>
        <w:jc w:val="both"/>
      </w:pPr>
      <w:r>
        <w:rPr>
          <w:rFonts w:ascii="Times New Roman"/>
          <w:b w:val="false"/>
          <w:i w:val="false"/>
          <w:color w:val="000000"/>
          <w:sz w:val="28"/>
        </w:rPr>
        <w:t>
      19. Басқарма басшысының өкілеттіктері:</w:t>
      </w:r>
    </w:p>
    <w:bookmarkEnd w:id="5545"/>
    <w:bookmarkStart w:name="z24671" w:id="554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546"/>
    <w:bookmarkStart w:name="z24672" w:id="55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547"/>
    <w:bookmarkStart w:name="z24673" w:id="554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548"/>
    <w:bookmarkStart w:name="z24674" w:id="55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549"/>
    <w:bookmarkStart w:name="z24675" w:id="555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550"/>
    <w:bookmarkStart w:name="z24676" w:id="555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551"/>
    <w:bookmarkStart w:name="z24677" w:id="5552"/>
    <w:p>
      <w:pPr>
        <w:spacing w:after="0"/>
        <w:ind w:left="0"/>
        <w:jc w:val="left"/>
      </w:pPr>
      <w:r>
        <w:rPr>
          <w:rFonts w:ascii="Times New Roman"/>
          <w:b/>
          <w:i w:val="false"/>
          <w:color w:val="000000"/>
        </w:rPr>
        <w:t xml:space="preserve"> 4-тарау. Басқарманың мүлкі</w:t>
      </w:r>
    </w:p>
    <w:bookmarkEnd w:id="5552"/>
    <w:bookmarkStart w:name="z24678" w:id="555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553"/>
    <w:bookmarkStart w:name="z24679" w:id="555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554"/>
    <w:bookmarkStart w:name="z24680" w:id="555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555"/>
    <w:bookmarkStart w:name="z24681" w:id="555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556"/>
    <w:bookmarkStart w:name="z24682" w:id="5557"/>
    <w:p>
      <w:pPr>
        <w:spacing w:after="0"/>
        <w:ind w:left="0"/>
        <w:jc w:val="left"/>
      </w:pPr>
      <w:r>
        <w:rPr>
          <w:rFonts w:ascii="Times New Roman"/>
          <w:b/>
          <w:i w:val="false"/>
          <w:color w:val="000000"/>
        </w:rPr>
        <w:t xml:space="preserve"> 5-тарау. Басқарманы қайта ұйымдастыру және тарату</w:t>
      </w:r>
    </w:p>
    <w:bookmarkEnd w:id="5557"/>
    <w:bookmarkStart w:name="z24683" w:id="555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5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64-қосымша</w:t>
            </w:r>
          </w:p>
        </w:tc>
      </w:tr>
    </w:tbl>
    <w:bookmarkStart w:name="z5096" w:id="555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мекемесінің ережесі</w:t>
      </w:r>
    </w:p>
    <w:bookmarkEnd w:id="5559"/>
    <w:p>
      <w:pPr>
        <w:spacing w:after="0"/>
        <w:ind w:left="0"/>
        <w:jc w:val="both"/>
      </w:pPr>
      <w:r>
        <w:rPr>
          <w:rFonts w:ascii="Times New Roman"/>
          <w:b w:val="false"/>
          <w:i w:val="false"/>
          <w:color w:val="ff0000"/>
          <w:sz w:val="28"/>
        </w:rPr>
        <w:t xml:space="preserve">
      Ескерту. 64-қосымша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684" w:id="5560"/>
    <w:p>
      <w:pPr>
        <w:spacing w:after="0"/>
        <w:ind w:left="0"/>
        <w:jc w:val="left"/>
      </w:pPr>
      <w:r>
        <w:rPr>
          <w:rFonts w:ascii="Times New Roman"/>
          <w:b/>
          <w:i w:val="false"/>
          <w:color w:val="000000"/>
        </w:rPr>
        <w:t xml:space="preserve"> 1-тарау. Жалпы ережелер</w:t>
      </w:r>
    </w:p>
    <w:bookmarkEnd w:id="5560"/>
    <w:bookmarkStart w:name="z24685" w:id="556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561"/>
    <w:bookmarkStart w:name="z24686" w:id="556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562"/>
    <w:bookmarkStart w:name="z24687" w:id="556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563"/>
    <w:bookmarkStart w:name="z24688" w:id="556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564"/>
    <w:bookmarkStart w:name="z24689" w:id="556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565"/>
    <w:bookmarkStart w:name="z24690" w:id="556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566"/>
    <w:bookmarkStart w:name="z24691" w:id="556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567"/>
    <w:bookmarkStart w:name="z24692" w:id="5568"/>
    <w:p>
      <w:pPr>
        <w:spacing w:after="0"/>
        <w:ind w:left="0"/>
        <w:jc w:val="both"/>
      </w:pPr>
      <w:r>
        <w:rPr>
          <w:rFonts w:ascii="Times New Roman"/>
          <w:b w:val="false"/>
          <w:i w:val="false"/>
          <w:color w:val="000000"/>
          <w:sz w:val="28"/>
        </w:rPr>
        <w:t>
      8. Заңды тұлғаның орналасқан жері – индекс 060300, Қазақстан Республикасы, Атырау облысы, Исатай ауданы, Аққыстау ауылдық округі, Аққыстау ауылы, Егемен Қазақстан көшесі, 27 ғимарат.</w:t>
      </w:r>
    </w:p>
    <w:bookmarkEnd w:id="5568"/>
    <w:bookmarkStart w:name="z24693" w:id="556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w:t>
      </w:r>
    </w:p>
    <w:bookmarkEnd w:id="5569"/>
    <w:bookmarkStart w:name="z24694" w:id="557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570"/>
    <w:bookmarkStart w:name="z24695" w:id="557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571"/>
    <w:bookmarkStart w:name="z24696" w:id="557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572"/>
    <w:bookmarkStart w:name="z24697" w:id="557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573"/>
    <w:bookmarkStart w:name="z24698" w:id="557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574"/>
    <w:bookmarkStart w:name="z24699" w:id="5575"/>
    <w:p>
      <w:pPr>
        <w:spacing w:after="0"/>
        <w:ind w:left="0"/>
        <w:jc w:val="both"/>
      </w:pPr>
      <w:r>
        <w:rPr>
          <w:rFonts w:ascii="Times New Roman"/>
          <w:b w:val="false"/>
          <w:i w:val="false"/>
          <w:color w:val="000000"/>
          <w:sz w:val="28"/>
        </w:rPr>
        <w:t>
      13. Міндеттері:</w:t>
      </w:r>
    </w:p>
    <w:bookmarkEnd w:id="5575"/>
    <w:bookmarkStart w:name="z24700" w:id="557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576"/>
    <w:bookmarkStart w:name="z24701" w:id="557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577"/>
    <w:bookmarkStart w:name="z24702" w:id="557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578"/>
    <w:bookmarkStart w:name="z24703" w:id="5579"/>
    <w:p>
      <w:pPr>
        <w:spacing w:after="0"/>
        <w:ind w:left="0"/>
        <w:jc w:val="both"/>
      </w:pPr>
      <w:r>
        <w:rPr>
          <w:rFonts w:ascii="Times New Roman"/>
          <w:b w:val="false"/>
          <w:i w:val="false"/>
          <w:color w:val="000000"/>
          <w:sz w:val="28"/>
        </w:rPr>
        <w:t>
      14. Құқықтары мен міндеттері:</w:t>
      </w:r>
    </w:p>
    <w:bookmarkEnd w:id="5579"/>
    <w:bookmarkStart w:name="z24704" w:id="558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580"/>
    <w:bookmarkStart w:name="z24705" w:id="558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581"/>
    <w:bookmarkStart w:name="z24706" w:id="55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582"/>
    <w:bookmarkStart w:name="z24707" w:id="558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583"/>
    <w:bookmarkStart w:name="z24708" w:id="558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584"/>
    <w:bookmarkStart w:name="z24709" w:id="558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585"/>
    <w:bookmarkStart w:name="z24710" w:id="558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586"/>
    <w:bookmarkStart w:name="z24711" w:id="55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587"/>
    <w:bookmarkStart w:name="z24712" w:id="558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588"/>
    <w:bookmarkStart w:name="z24713" w:id="5589"/>
    <w:p>
      <w:pPr>
        <w:spacing w:after="0"/>
        <w:ind w:left="0"/>
        <w:jc w:val="both"/>
      </w:pPr>
      <w:r>
        <w:rPr>
          <w:rFonts w:ascii="Times New Roman"/>
          <w:b w:val="false"/>
          <w:i w:val="false"/>
          <w:color w:val="000000"/>
          <w:sz w:val="28"/>
        </w:rPr>
        <w:t>
      15. Функциялары:</w:t>
      </w:r>
    </w:p>
    <w:bookmarkEnd w:id="5589"/>
    <w:bookmarkStart w:name="z24714" w:id="5590"/>
    <w:p>
      <w:pPr>
        <w:spacing w:after="0"/>
        <w:ind w:left="0"/>
        <w:jc w:val="both"/>
      </w:pPr>
      <w:r>
        <w:rPr>
          <w:rFonts w:ascii="Times New Roman"/>
          <w:b w:val="false"/>
          <w:i w:val="false"/>
          <w:color w:val="000000"/>
          <w:sz w:val="28"/>
        </w:rPr>
        <w:t>
      1) реттелетін салада мемлекеттік саясатты іске асыру;</w:t>
      </w:r>
    </w:p>
    <w:bookmarkEnd w:id="5590"/>
    <w:bookmarkStart w:name="z24715" w:id="559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591"/>
    <w:bookmarkStart w:name="z24716" w:id="559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592"/>
    <w:bookmarkStart w:name="z24717" w:id="559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593"/>
    <w:bookmarkStart w:name="z24718" w:id="559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594"/>
    <w:bookmarkStart w:name="z24719" w:id="559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59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720" w:id="559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59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721" w:id="55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597"/>
    <w:bookmarkStart w:name="z24722" w:id="55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598"/>
    <w:bookmarkStart w:name="z24723" w:id="55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599"/>
    <w:bookmarkStart w:name="z24724" w:id="56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726" w:id="560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601"/>
    <w:bookmarkStart w:name="z24727" w:id="56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602"/>
    <w:bookmarkStart w:name="z24728" w:id="56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603"/>
    <w:bookmarkStart w:name="z24729" w:id="56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732" w:id="56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605"/>
    <w:bookmarkStart w:name="z24733" w:id="56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606"/>
    <w:bookmarkStart w:name="z24734" w:id="56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607"/>
    <w:bookmarkStart w:name="z24735" w:id="56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608"/>
    <w:bookmarkStart w:name="z24736" w:id="56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609"/>
    <w:bookmarkStart w:name="z24737" w:id="561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610"/>
    <w:bookmarkStart w:name="z24738" w:id="56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611"/>
    <w:bookmarkStart w:name="z24739" w:id="56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612"/>
    <w:bookmarkStart w:name="z24740" w:id="56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613"/>
    <w:bookmarkStart w:name="z24741" w:id="56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61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742" w:id="5615"/>
    <w:p>
      <w:pPr>
        <w:spacing w:after="0"/>
        <w:ind w:left="0"/>
        <w:jc w:val="both"/>
      </w:pPr>
      <w:r>
        <w:rPr>
          <w:rFonts w:ascii="Times New Roman"/>
          <w:b w:val="false"/>
          <w:i w:val="false"/>
          <w:color w:val="000000"/>
          <w:sz w:val="28"/>
        </w:rPr>
        <w:t>
      29) мыналарды:</w:t>
      </w:r>
    </w:p>
    <w:bookmarkEnd w:id="5615"/>
    <w:bookmarkStart w:name="z24743" w:id="561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61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744" w:id="561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617"/>
    <w:bookmarkStart w:name="z24745" w:id="561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746" w:id="561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619"/>
    <w:bookmarkStart w:name="z24747" w:id="562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620"/>
    <w:bookmarkStart w:name="z24748" w:id="562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621"/>
    <w:bookmarkStart w:name="z24749" w:id="56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622"/>
    <w:bookmarkStart w:name="z24750" w:id="5623"/>
    <w:p>
      <w:pPr>
        <w:spacing w:after="0"/>
        <w:ind w:left="0"/>
        <w:jc w:val="both"/>
      </w:pPr>
      <w:r>
        <w:rPr>
          <w:rFonts w:ascii="Times New Roman"/>
          <w:b w:val="false"/>
          <w:i w:val="false"/>
          <w:color w:val="000000"/>
          <w:sz w:val="28"/>
        </w:rPr>
        <w:t>
      19. Басқарма басшысының өкілеттіктері:</w:t>
      </w:r>
    </w:p>
    <w:bookmarkEnd w:id="5623"/>
    <w:bookmarkStart w:name="z24751" w:id="562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624"/>
    <w:bookmarkStart w:name="z24752" w:id="56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625"/>
    <w:bookmarkStart w:name="z24753" w:id="562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626"/>
    <w:bookmarkStart w:name="z24754" w:id="56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627"/>
    <w:bookmarkStart w:name="z24755" w:id="562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628"/>
    <w:bookmarkStart w:name="z24756" w:id="562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629"/>
    <w:bookmarkStart w:name="z24757" w:id="5630"/>
    <w:p>
      <w:pPr>
        <w:spacing w:after="0"/>
        <w:ind w:left="0"/>
        <w:jc w:val="left"/>
      </w:pPr>
      <w:r>
        <w:rPr>
          <w:rFonts w:ascii="Times New Roman"/>
          <w:b/>
          <w:i w:val="false"/>
          <w:color w:val="000000"/>
        </w:rPr>
        <w:t xml:space="preserve"> 4-тарау. Басқарманың мүлкі</w:t>
      </w:r>
    </w:p>
    <w:bookmarkEnd w:id="5630"/>
    <w:bookmarkStart w:name="z24758" w:id="563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631"/>
    <w:bookmarkStart w:name="z24759" w:id="563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632"/>
    <w:bookmarkStart w:name="z24760" w:id="563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633"/>
    <w:bookmarkStart w:name="z24761" w:id="563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634"/>
    <w:bookmarkStart w:name="z24762" w:id="5635"/>
    <w:p>
      <w:pPr>
        <w:spacing w:after="0"/>
        <w:ind w:left="0"/>
        <w:jc w:val="left"/>
      </w:pPr>
      <w:r>
        <w:rPr>
          <w:rFonts w:ascii="Times New Roman"/>
          <w:b/>
          <w:i w:val="false"/>
          <w:color w:val="000000"/>
        </w:rPr>
        <w:t xml:space="preserve"> 5-тарау. Басқарманы қайта ұйымдастыру және тарату</w:t>
      </w:r>
    </w:p>
    <w:bookmarkEnd w:id="5635"/>
    <w:bookmarkStart w:name="z24763" w:id="56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6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65-қосымша</w:t>
            </w:r>
          </w:p>
        </w:tc>
      </w:tr>
    </w:tbl>
    <w:bookmarkStart w:name="z5172" w:id="563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мекемесінің ережесі</w:t>
      </w:r>
    </w:p>
    <w:bookmarkEnd w:id="5637"/>
    <w:p>
      <w:pPr>
        <w:spacing w:after="0"/>
        <w:ind w:left="0"/>
        <w:jc w:val="both"/>
      </w:pPr>
      <w:r>
        <w:rPr>
          <w:rFonts w:ascii="Times New Roman"/>
          <w:b w:val="false"/>
          <w:i w:val="false"/>
          <w:color w:val="ff0000"/>
          <w:sz w:val="28"/>
        </w:rPr>
        <w:t xml:space="preserve">
      Ескерту. 65-қосымша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764" w:id="5638"/>
    <w:p>
      <w:pPr>
        <w:spacing w:after="0"/>
        <w:ind w:left="0"/>
        <w:jc w:val="left"/>
      </w:pPr>
      <w:r>
        <w:rPr>
          <w:rFonts w:ascii="Times New Roman"/>
          <w:b/>
          <w:i w:val="false"/>
          <w:color w:val="000000"/>
        </w:rPr>
        <w:t xml:space="preserve"> 1-тарау. Жалпы ережелер</w:t>
      </w:r>
    </w:p>
    <w:bookmarkEnd w:id="5638"/>
    <w:bookmarkStart w:name="z24765" w:id="563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639"/>
    <w:bookmarkStart w:name="z24766" w:id="564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640"/>
    <w:bookmarkStart w:name="z24767" w:id="564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641"/>
    <w:bookmarkStart w:name="z24768" w:id="56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642"/>
    <w:bookmarkStart w:name="z24769" w:id="564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643"/>
    <w:bookmarkStart w:name="z24770" w:id="564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644"/>
    <w:bookmarkStart w:name="z24771" w:id="564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645"/>
    <w:bookmarkStart w:name="z24772" w:id="5646"/>
    <w:p>
      <w:pPr>
        <w:spacing w:after="0"/>
        <w:ind w:left="0"/>
        <w:jc w:val="both"/>
      </w:pPr>
      <w:r>
        <w:rPr>
          <w:rFonts w:ascii="Times New Roman"/>
          <w:b w:val="false"/>
          <w:i w:val="false"/>
          <w:color w:val="000000"/>
          <w:sz w:val="28"/>
        </w:rPr>
        <w:t>
      8. Заңды тұлғаның орналасқан жері – индекс 060400, Қазақстан Республикасы, Атырау облысы, Құрманғазы ауданы, Құрманғазы ауылдық округі, Құрманғазы ауылы, Республика көшесі, 13 үй.</w:t>
      </w:r>
    </w:p>
    <w:bookmarkEnd w:id="5646"/>
    <w:bookmarkStart w:name="z24773" w:id="564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w:t>
      </w:r>
    </w:p>
    <w:bookmarkEnd w:id="5647"/>
    <w:bookmarkStart w:name="z24774" w:id="56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648"/>
    <w:bookmarkStart w:name="z24775" w:id="56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649"/>
    <w:bookmarkStart w:name="z24776" w:id="565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650"/>
    <w:bookmarkStart w:name="z24777" w:id="565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651"/>
    <w:bookmarkStart w:name="z24778" w:id="565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652"/>
    <w:bookmarkStart w:name="z24779" w:id="5653"/>
    <w:p>
      <w:pPr>
        <w:spacing w:after="0"/>
        <w:ind w:left="0"/>
        <w:jc w:val="both"/>
      </w:pPr>
      <w:r>
        <w:rPr>
          <w:rFonts w:ascii="Times New Roman"/>
          <w:b w:val="false"/>
          <w:i w:val="false"/>
          <w:color w:val="000000"/>
          <w:sz w:val="28"/>
        </w:rPr>
        <w:t>
      13. Міндеттері:</w:t>
      </w:r>
    </w:p>
    <w:bookmarkEnd w:id="5653"/>
    <w:bookmarkStart w:name="z24780" w:id="565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654"/>
    <w:bookmarkStart w:name="z24781" w:id="565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655"/>
    <w:bookmarkStart w:name="z24782" w:id="565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656"/>
    <w:bookmarkStart w:name="z24783" w:id="5657"/>
    <w:p>
      <w:pPr>
        <w:spacing w:after="0"/>
        <w:ind w:left="0"/>
        <w:jc w:val="both"/>
      </w:pPr>
      <w:r>
        <w:rPr>
          <w:rFonts w:ascii="Times New Roman"/>
          <w:b w:val="false"/>
          <w:i w:val="false"/>
          <w:color w:val="000000"/>
          <w:sz w:val="28"/>
        </w:rPr>
        <w:t>
      14. Құқықтары мен міндеттері:</w:t>
      </w:r>
    </w:p>
    <w:bookmarkEnd w:id="5657"/>
    <w:bookmarkStart w:name="z24784" w:id="565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658"/>
    <w:bookmarkStart w:name="z24785" w:id="565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659"/>
    <w:bookmarkStart w:name="z24786" w:id="56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660"/>
    <w:bookmarkStart w:name="z24787" w:id="566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661"/>
    <w:bookmarkStart w:name="z24788" w:id="566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662"/>
    <w:bookmarkStart w:name="z24789" w:id="566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663"/>
    <w:bookmarkStart w:name="z24790" w:id="566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664"/>
    <w:bookmarkStart w:name="z24791" w:id="56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665"/>
    <w:bookmarkStart w:name="z24792" w:id="566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666"/>
    <w:bookmarkStart w:name="z24793" w:id="5667"/>
    <w:p>
      <w:pPr>
        <w:spacing w:after="0"/>
        <w:ind w:left="0"/>
        <w:jc w:val="both"/>
      </w:pPr>
      <w:r>
        <w:rPr>
          <w:rFonts w:ascii="Times New Roman"/>
          <w:b w:val="false"/>
          <w:i w:val="false"/>
          <w:color w:val="000000"/>
          <w:sz w:val="28"/>
        </w:rPr>
        <w:t>
      15. Функциялары:</w:t>
      </w:r>
    </w:p>
    <w:bookmarkEnd w:id="5667"/>
    <w:bookmarkStart w:name="z24794" w:id="5668"/>
    <w:p>
      <w:pPr>
        <w:spacing w:after="0"/>
        <w:ind w:left="0"/>
        <w:jc w:val="both"/>
      </w:pPr>
      <w:r>
        <w:rPr>
          <w:rFonts w:ascii="Times New Roman"/>
          <w:b w:val="false"/>
          <w:i w:val="false"/>
          <w:color w:val="000000"/>
          <w:sz w:val="28"/>
        </w:rPr>
        <w:t>
      1) реттелетін салада мемлекеттік саясатты іске асыру;</w:t>
      </w:r>
    </w:p>
    <w:bookmarkEnd w:id="5668"/>
    <w:bookmarkStart w:name="z24795" w:id="566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669"/>
    <w:bookmarkStart w:name="z24796" w:id="567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670"/>
    <w:bookmarkStart w:name="z24797" w:id="567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671"/>
    <w:bookmarkStart w:name="z24798" w:id="567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672"/>
    <w:bookmarkStart w:name="z24799" w:id="567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67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800" w:id="567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67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801" w:id="567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675"/>
    <w:bookmarkStart w:name="z24802" w:id="567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676"/>
    <w:bookmarkStart w:name="z24803" w:id="567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677"/>
    <w:bookmarkStart w:name="z24804" w:id="567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806" w:id="567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679"/>
    <w:bookmarkStart w:name="z24807" w:id="568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680"/>
    <w:bookmarkStart w:name="z24808" w:id="568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681"/>
    <w:bookmarkStart w:name="z24809" w:id="568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812" w:id="568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683"/>
    <w:bookmarkStart w:name="z24813" w:id="568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684"/>
    <w:bookmarkStart w:name="z24814" w:id="568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685"/>
    <w:bookmarkStart w:name="z24815" w:id="568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686"/>
    <w:bookmarkStart w:name="z24816" w:id="568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687"/>
    <w:bookmarkStart w:name="z24817" w:id="568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688"/>
    <w:bookmarkStart w:name="z24818" w:id="568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689"/>
    <w:bookmarkStart w:name="z24819" w:id="569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690"/>
    <w:bookmarkStart w:name="z24820" w:id="569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691"/>
    <w:bookmarkStart w:name="z24821" w:id="569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69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822" w:id="5693"/>
    <w:p>
      <w:pPr>
        <w:spacing w:after="0"/>
        <w:ind w:left="0"/>
        <w:jc w:val="both"/>
      </w:pPr>
      <w:r>
        <w:rPr>
          <w:rFonts w:ascii="Times New Roman"/>
          <w:b w:val="false"/>
          <w:i w:val="false"/>
          <w:color w:val="000000"/>
          <w:sz w:val="28"/>
        </w:rPr>
        <w:t>
      29) мыналарды:</w:t>
      </w:r>
    </w:p>
    <w:bookmarkEnd w:id="5693"/>
    <w:bookmarkStart w:name="z24823" w:id="569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69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824" w:id="569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695"/>
    <w:bookmarkStart w:name="z24825" w:id="569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826" w:id="569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697"/>
    <w:bookmarkStart w:name="z24827" w:id="569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698"/>
    <w:bookmarkStart w:name="z24828" w:id="569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699"/>
    <w:bookmarkStart w:name="z24829" w:id="57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700"/>
    <w:bookmarkStart w:name="z24830" w:id="5701"/>
    <w:p>
      <w:pPr>
        <w:spacing w:after="0"/>
        <w:ind w:left="0"/>
        <w:jc w:val="both"/>
      </w:pPr>
      <w:r>
        <w:rPr>
          <w:rFonts w:ascii="Times New Roman"/>
          <w:b w:val="false"/>
          <w:i w:val="false"/>
          <w:color w:val="000000"/>
          <w:sz w:val="28"/>
        </w:rPr>
        <w:t>
      19. Басқарма басшысының өкілеттіктері:</w:t>
      </w:r>
    </w:p>
    <w:bookmarkEnd w:id="5701"/>
    <w:bookmarkStart w:name="z24831" w:id="570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702"/>
    <w:bookmarkStart w:name="z24832" w:id="57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703"/>
    <w:bookmarkStart w:name="z24833" w:id="570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704"/>
    <w:bookmarkStart w:name="z24834" w:id="57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705"/>
    <w:bookmarkStart w:name="z24835" w:id="570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706"/>
    <w:bookmarkStart w:name="z24836" w:id="570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707"/>
    <w:bookmarkStart w:name="z24837" w:id="5708"/>
    <w:p>
      <w:pPr>
        <w:spacing w:after="0"/>
        <w:ind w:left="0"/>
        <w:jc w:val="left"/>
      </w:pPr>
      <w:r>
        <w:rPr>
          <w:rFonts w:ascii="Times New Roman"/>
          <w:b/>
          <w:i w:val="false"/>
          <w:color w:val="000000"/>
        </w:rPr>
        <w:t xml:space="preserve"> 4-тарау. Басқарманың мүлкі</w:t>
      </w:r>
    </w:p>
    <w:bookmarkEnd w:id="5708"/>
    <w:bookmarkStart w:name="z24838" w:id="57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709"/>
    <w:bookmarkStart w:name="z24839" w:id="571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710"/>
    <w:bookmarkStart w:name="z24840" w:id="571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711"/>
    <w:bookmarkStart w:name="z24841" w:id="571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12"/>
    <w:bookmarkStart w:name="z24842" w:id="5713"/>
    <w:p>
      <w:pPr>
        <w:spacing w:after="0"/>
        <w:ind w:left="0"/>
        <w:jc w:val="left"/>
      </w:pPr>
      <w:r>
        <w:rPr>
          <w:rFonts w:ascii="Times New Roman"/>
          <w:b/>
          <w:i w:val="false"/>
          <w:color w:val="000000"/>
        </w:rPr>
        <w:t xml:space="preserve"> 5-тарау. Басқарманы қайта ұйымдастыру және тарату</w:t>
      </w:r>
    </w:p>
    <w:bookmarkEnd w:id="5713"/>
    <w:bookmarkStart w:name="z24843" w:id="57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7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66-қосымша</w:t>
            </w:r>
          </w:p>
        </w:tc>
      </w:tr>
    </w:tbl>
    <w:bookmarkStart w:name="z5248" w:id="571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мекемесінің ережесі</w:t>
      </w:r>
    </w:p>
    <w:bookmarkEnd w:id="5715"/>
    <w:p>
      <w:pPr>
        <w:spacing w:after="0"/>
        <w:ind w:left="0"/>
        <w:jc w:val="both"/>
      </w:pPr>
      <w:r>
        <w:rPr>
          <w:rFonts w:ascii="Times New Roman"/>
          <w:b w:val="false"/>
          <w:i w:val="false"/>
          <w:color w:val="ff0000"/>
          <w:sz w:val="28"/>
        </w:rPr>
        <w:t xml:space="preserve">
      Ескерту. 66-қосымша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844" w:id="5716"/>
    <w:p>
      <w:pPr>
        <w:spacing w:after="0"/>
        <w:ind w:left="0"/>
        <w:jc w:val="left"/>
      </w:pPr>
      <w:r>
        <w:rPr>
          <w:rFonts w:ascii="Times New Roman"/>
          <w:b/>
          <w:i w:val="false"/>
          <w:color w:val="000000"/>
        </w:rPr>
        <w:t xml:space="preserve"> 1-тарау. Жалпы ережелер</w:t>
      </w:r>
    </w:p>
    <w:bookmarkEnd w:id="5716"/>
    <w:bookmarkStart w:name="z24845" w:id="571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717"/>
    <w:bookmarkStart w:name="z24846" w:id="571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718"/>
    <w:bookmarkStart w:name="z24847" w:id="571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719"/>
    <w:bookmarkStart w:name="z24848" w:id="57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720"/>
    <w:bookmarkStart w:name="z24849" w:id="572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721"/>
    <w:bookmarkStart w:name="z24850" w:id="572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722"/>
    <w:bookmarkStart w:name="z24851" w:id="572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723"/>
    <w:bookmarkStart w:name="z24852" w:id="5724"/>
    <w:p>
      <w:pPr>
        <w:spacing w:after="0"/>
        <w:ind w:left="0"/>
        <w:jc w:val="both"/>
      </w:pPr>
      <w:r>
        <w:rPr>
          <w:rFonts w:ascii="Times New Roman"/>
          <w:b w:val="false"/>
          <w:i w:val="false"/>
          <w:color w:val="000000"/>
          <w:sz w:val="28"/>
        </w:rPr>
        <w:t>
      8. Заңды тұлғаның орналасқан жері – индекс 060500, Қазақстан Республикасы, Атырау облысы, Қызылқоға ауданы, Миялы ауылдық округі, Миялы ауылы, А.Сабыров көшесі, 39 үй.</w:t>
      </w:r>
    </w:p>
    <w:bookmarkEnd w:id="5724"/>
    <w:bookmarkStart w:name="z24853" w:id="572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w:t>
      </w:r>
    </w:p>
    <w:bookmarkEnd w:id="5725"/>
    <w:bookmarkStart w:name="z24854" w:id="57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726"/>
    <w:bookmarkStart w:name="z24855" w:id="57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727"/>
    <w:bookmarkStart w:name="z24856" w:id="572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728"/>
    <w:bookmarkStart w:name="z24857" w:id="57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729"/>
    <w:bookmarkStart w:name="z24858" w:id="573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730"/>
    <w:bookmarkStart w:name="z24859" w:id="5731"/>
    <w:p>
      <w:pPr>
        <w:spacing w:after="0"/>
        <w:ind w:left="0"/>
        <w:jc w:val="both"/>
      </w:pPr>
      <w:r>
        <w:rPr>
          <w:rFonts w:ascii="Times New Roman"/>
          <w:b w:val="false"/>
          <w:i w:val="false"/>
          <w:color w:val="000000"/>
          <w:sz w:val="28"/>
        </w:rPr>
        <w:t>
      13. Міндеттері:</w:t>
      </w:r>
    </w:p>
    <w:bookmarkEnd w:id="5731"/>
    <w:bookmarkStart w:name="z24860" w:id="573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732"/>
    <w:bookmarkStart w:name="z24861" w:id="573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733"/>
    <w:bookmarkStart w:name="z24862" w:id="573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734"/>
    <w:bookmarkStart w:name="z24863" w:id="5735"/>
    <w:p>
      <w:pPr>
        <w:spacing w:after="0"/>
        <w:ind w:left="0"/>
        <w:jc w:val="both"/>
      </w:pPr>
      <w:r>
        <w:rPr>
          <w:rFonts w:ascii="Times New Roman"/>
          <w:b w:val="false"/>
          <w:i w:val="false"/>
          <w:color w:val="000000"/>
          <w:sz w:val="28"/>
        </w:rPr>
        <w:t>
      14. Құқықтары мен міндеттері:</w:t>
      </w:r>
    </w:p>
    <w:bookmarkEnd w:id="5735"/>
    <w:bookmarkStart w:name="z24864" w:id="573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736"/>
    <w:bookmarkStart w:name="z24865" w:id="573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737"/>
    <w:bookmarkStart w:name="z24866" w:id="57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738"/>
    <w:bookmarkStart w:name="z24867" w:id="573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739"/>
    <w:bookmarkStart w:name="z24868" w:id="574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740"/>
    <w:bookmarkStart w:name="z24869" w:id="574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741"/>
    <w:bookmarkStart w:name="z24870" w:id="574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742"/>
    <w:bookmarkStart w:name="z24871" w:id="57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743"/>
    <w:bookmarkStart w:name="z24872" w:id="574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744"/>
    <w:bookmarkStart w:name="z24873" w:id="5745"/>
    <w:p>
      <w:pPr>
        <w:spacing w:after="0"/>
        <w:ind w:left="0"/>
        <w:jc w:val="both"/>
      </w:pPr>
      <w:r>
        <w:rPr>
          <w:rFonts w:ascii="Times New Roman"/>
          <w:b w:val="false"/>
          <w:i w:val="false"/>
          <w:color w:val="000000"/>
          <w:sz w:val="28"/>
        </w:rPr>
        <w:t>
      15. Функциялары:</w:t>
      </w:r>
    </w:p>
    <w:bookmarkEnd w:id="5745"/>
    <w:bookmarkStart w:name="z24874" w:id="5746"/>
    <w:p>
      <w:pPr>
        <w:spacing w:after="0"/>
        <w:ind w:left="0"/>
        <w:jc w:val="both"/>
      </w:pPr>
      <w:r>
        <w:rPr>
          <w:rFonts w:ascii="Times New Roman"/>
          <w:b w:val="false"/>
          <w:i w:val="false"/>
          <w:color w:val="000000"/>
          <w:sz w:val="28"/>
        </w:rPr>
        <w:t>
      1) реттелетін салада мемлекеттік саясатты іске асыру;</w:t>
      </w:r>
    </w:p>
    <w:bookmarkEnd w:id="5746"/>
    <w:bookmarkStart w:name="z24875" w:id="574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747"/>
    <w:bookmarkStart w:name="z24876" w:id="574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748"/>
    <w:bookmarkStart w:name="z24877" w:id="574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749"/>
    <w:bookmarkStart w:name="z24878" w:id="575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750"/>
    <w:bookmarkStart w:name="z24879" w:id="575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75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880" w:id="575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75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881" w:id="575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753"/>
    <w:bookmarkStart w:name="z24882" w:id="575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754"/>
    <w:bookmarkStart w:name="z24883" w:id="575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755"/>
    <w:bookmarkStart w:name="z24884" w:id="575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7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886" w:id="575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757"/>
    <w:bookmarkStart w:name="z24887" w:id="575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758"/>
    <w:bookmarkStart w:name="z24888" w:id="575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759"/>
    <w:bookmarkStart w:name="z24889" w:id="576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7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892" w:id="576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761"/>
    <w:bookmarkStart w:name="z24893" w:id="576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762"/>
    <w:bookmarkStart w:name="z24894" w:id="576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763"/>
    <w:bookmarkStart w:name="z24895" w:id="576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764"/>
    <w:bookmarkStart w:name="z24896" w:id="576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765"/>
    <w:bookmarkStart w:name="z24897" w:id="576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766"/>
    <w:bookmarkStart w:name="z24898" w:id="576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767"/>
    <w:bookmarkStart w:name="z24899" w:id="576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768"/>
    <w:bookmarkStart w:name="z24900" w:id="576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769"/>
    <w:bookmarkStart w:name="z24901" w:id="577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77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902" w:id="5771"/>
    <w:p>
      <w:pPr>
        <w:spacing w:after="0"/>
        <w:ind w:left="0"/>
        <w:jc w:val="both"/>
      </w:pPr>
      <w:r>
        <w:rPr>
          <w:rFonts w:ascii="Times New Roman"/>
          <w:b w:val="false"/>
          <w:i w:val="false"/>
          <w:color w:val="000000"/>
          <w:sz w:val="28"/>
        </w:rPr>
        <w:t>
      29) мыналарды:</w:t>
      </w:r>
    </w:p>
    <w:bookmarkEnd w:id="5771"/>
    <w:bookmarkStart w:name="z24903" w:id="57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77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904" w:id="577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773"/>
    <w:bookmarkStart w:name="z24905" w:id="577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906" w:id="577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775"/>
    <w:bookmarkStart w:name="z24907" w:id="577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776"/>
    <w:bookmarkStart w:name="z24908" w:id="577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777"/>
    <w:bookmarkStart w:name="z24909" w:id="57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778"/>
    <w:bookmarkStart w:name="z24910" w:id="5779"/>
    <w:p>
      <w:pPr>
        <w:spacing w:after="0"/>
        <w:ind w:left="0"/>
        <w:jc w:val="both"/>
      </w:pPr>
      <w:r>
        <w:rPr>
          <w:rFonts w:ascii="Times New Roman"/>
          <w:b w:val="false"/>
          <w:i w:val="false"/>
          <w:color w:val="000000"/>
          <w:sz w:val="28"/>
        </w:rPr>
        <w:t>
      19. Басқарма басшысының өкілеттіктері:</w:t>
      </w:r>
    </w:p>
    <w:bookmarkEnd w:id="5779"/>
    <w:bookmarkStart w:name="z24911" w:id="578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780"/>
    <w:bookmarkStart w:name="z24912" w:id="57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781"/>
    <w:bookmarkStart w:name="z24913" w:id="578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782"/>
    <w:bookmarkStart w:name="z24914" w:id="57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783"/>
    <w:bookmarkStart w:name="z24915" w:id="578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784"/>
    <w:bookmarkStart w:name="z24916" w:id="578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785"/>
    <w:bookmarkStart w:name="z24917" w:id="5786"/>
    <w:p>
      <w:pPr>
        <w:spacing w:after="0"/>
        <w:ind w:left="0"/>
        <w:jc w:val="left"/>
      </w:pPr>
      <w:r>
        <w:rPr>
          <w:rFonts w:ascii="Times New Roman"/>
          <w:b/>
          <w:i w:val="false"/>
          <w:color w:val="000000"/>
        </w:rPr>
        <w:t xml:space="preserve"> 4-тарау. Басқарманың мүлкі</w:t>
      </w:r>
    </w:p>
    <w:bookmarkEnd w:id="5786"/>
    <w:bookmarkStart w:name="z24918" w:id="578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787"/>
    <w:bookmarkStart w:name="z24919" w:id="578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788"/>
    <w:bookmarkStart w:name="z24920" w:id="578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789"/>
    <w:bookmarkStart w:name="z24921" w:id="579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90"/>
    <w:bookmarkStart w:name="z24922" w:id="5791"/>
    <w:p>
      <w:pPr>
        <w:spacing w:after="0"/>
        <w:ind w:left="0"/>
        <w:jc w:val="left"/>
      </w:pPr>
      <w:r>
        <w:rPr>
          <w:rFonts w:ascii="Times New Roman"/>
          <w:b/>
          <w:i w:val="false"/>
          <w:color w:val="000000"/>
        </w:rPr>
        <w:t xml:space="preserve"> 5-тарау. Басқарманы қайта ұйымдастыру және тарату</w:t>
      </w:r>
    </w:p>
    <w:bookmarkEnd w:id="5791"/>
    <w:bookmarkStart w:name="z24923" w:id="57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7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67-қосымша</w:t>
            </w:r>
          </w:p>
        </w:tc>
      </w:tr>
    </w:tbl>
    <w:bookmarkStart w:name="z5324" w:id="57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мекемесінің ережесі</w:t>
      </w:r>
    </w:p>
    <w:bookmarkEnd w:id="5793"/>
    <w:p>
      <w:pPr>
        <w:spacing w:after="0"/>
        <w:ind w:left="0"/>
        <w:jc w:val="both"/>
      </w:pPr>
      <w:r>
        <w:rPr>
          <w:rFonts w:ascii="Times New Roman"/>
          <w:b w:val="false"/>
          <w:i w:val="false"/>
          <w:color w:val="ff0000"/>
          <w:sz w:val="28"/>
        </w:rPr>
        <w:t xml:space="preserve">
      Ескерту. 67-қосымша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924" w:id="5794"/>
    <w:p>
      <w:pPr>
        <w:spacing w:after="0"/>
        <w:ind w:left="0"/>
        <w:jc w:val="left"/>
      </w:pPr>
      <w:r>
        <w:rPr>
          <w:rFonts w:ascii="Times New Roman"/>
          <w:b/>
          <w:i w:val="false"/>
          <w:color w:val="000000"/>
        </w:rPr>
        <w:t xml:space="preserve"> 1-тарау. Жалпы ережелер</w:t>
      </w:r>
    </w:p>
    <w:bookmarkEnd w:id="5794"/>
    <w:bookmarkStart w:name="z24925" w:id="57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795"/>
    <w:bookmarkStart w:name="z24926" w:id="579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796"/>
    <w:bookmarkStart w:name="z24927" w:id="57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797"/>
    <w:bookmarkStart w:name="z24928" w:id="57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798"/>
    <w:bookmarkStart w:name="z24929" w:id="57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799"/>
    <w:bookmarkStart w:name="z24930" w:id="58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800"/>
    <w:bookmarkStart w:name="z24931" w:id="58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801"/>
    <w:bookmarkStart w:name="z24932" w:id="5802"/>
    <w:p>
      <w:pPr>
        <w:spacing w:after="0"/>
        <w:ind w:left="0"/>
        <w:jc w:val="both"/>
      </w:pPr>
      <w:r>
        <w:rPr>
          <w:rFonts w:ascii="Times New Roman"/>
          <w:b w:val="false"/>
          <w:i w:val="false"/>
          <w:color w:val="000000"/>
          <w:sz w:val="28"/>
        </w:rPr>
        <w:t>
      8. Заңды тұлғаның орналасқан жері – индекс 060600, Қазақстан Республикасы, Атырау облысы, Мақат ауданы, Мақат кенті, Егемен бөлімшесі, 8 үй.</w:t>
      </w:r>
    </w:p>
    <w:bookmarkEnd w:id="5802"/>
    <w:bookmarkStart w:name="z24933" w:id="58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w:t>
      </w:r>
    </w:p>
    <w:bookmarkEnd w:id="5803"/>
    <w:bookmarkStart w:name="z24934" w:id="58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804"/>
    <w:bookmarkStart w:name="z24935" w:id="58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805"/>
    <w:bookmarkStart w:name="z24936" w:id="58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806"/>
    <w:bookmarkStart w:name="z24937" w:id="58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07"/>
    <w:bookmarkStart w:name="z24938" w:id="58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808"/>
    <w:bookmarkStart w:name="z24939" w:id="5809"/>
    <w:p>
      <w:pPr>
        <w:spacing w:after="0"/>
        <w:ind w:left="0"/>
        <w:jc w:val="both"/>
      </w:pPr>
      <w:r>
        <w:rPr>
          <w:rFonts w:ascii="Times New Roman"/>
          <w:b w:val="false"/>
          <w:i w:val="false"/>
          <w:color w:val="000000"/>
          <w:sz w:val="28"/>
        </w:rPr>
        <w:t>
      13. Міндеттері:</w:t>
      </w:r>
    </w:p>
    <w:bookmarkEnd w:id="5809"/>
    <w:bookmarkStart w:name="z24940" w:id="58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810"/>
    <w:bookmarkStart w:name="z24941" w:id="58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811"/>
    <w:bookmarkStart w:name="z24942" w:id="58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812"/>
    <w:bookmarkStart w:name="z24943" w:id="5813"/>
    <w:p>
      <w:pPr>
        <w:spacing w:after="0"/>
        <w:ind w:left="0"/>
        <w:jc w:val="both"/>
      </w:pPr>
      <w:r>
        <w:rPr>
          <w:rFonts w:ascii="Times New Roman"/>
          <w:b w:val="false"/>
          <w:i w:val="false"/>
          <w:color w:val="000000"/>
          <w:sz w:val="28"/>
        </w:rPr>
        <w:t>
      14. Құқықтары мен міндеттері:</w:t>
      </w:r>
    </w:p>
    <w:bookmarkEnd w:id="5813"/>
    <w:bookmarkStart w:name="z24944" w:id="58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814"/>
    <w:bookmarkStart w:name="z24945" w:id="58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815"/>
    <w:bookmarkStart w:name="z24946" w:id="58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816"/>
    <w:bookmarkStart w:name="z24947" w:id="58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817"/>
    <w:bookmarkStart w:name="z24948" w:id="58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818"/>
    <w:bookmarkStart w:name="z24949" w:id="58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819"/>
    <w:bookmarkStart w:name="z24950" w:id="58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820"/>
    <w:bookmarkStart w:name="z24951" w:id="58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821"/>
    <w:bookmarkStart w:name="z24952" w:id="58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822"/>
    <w:bookmarkStart w:name="z24953" w:id="5823"/>
    <w:p>
      <w:pPr>
        <w:spacing w:after="0"/>
        <w:ind w:left="0"/>
        <w:jc w:val="both"/>
      </w:pPr>
      <w:r>
        <w:rPr>
          <w:rFonts w:ascii="Times New Roman"/>
          <w:b w:val="false"/>
          <w:i w:val="false"/>
          <w:color w:val="000000"/>
          <w:sz w:val="28"/>
        </w:rPr>
        <w:t>
      15. Функциялары:</w:t>
      </w:r>
    </w:p>
    <w:bookmarkEnd w:id="5823"/>
    <w:bookmarkStart w:name="z24954" w:id="5824"/>
    <w:p>
      <w:pPr>
        <w:spacing w:after="0"/>
        <w:ind w:left="0"/>
        <w:jc w:val="both"/>
      </w:pPr>
      <w:r>
        <w:rPr>
          <w:rFonts w:ascii="Times New Roman"/>
          <w:b w:val="false"/>
          <w:i w:val="false"/>
          <w:color w:val="000000"/>
          <w:sz w:val="28"/>
        </w:rPr>
        <w:t>
      1) реттелетін салада мемлекеттік саясатты іске асыру;</w:t>
      </w:r>
    </w:p>
    <w:bookmarkEnd w:id="5824"/>
    <w:bookmarkStart w:name="z24955" w:id="58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825"/>
    <w:bookmarkStart w:name="z24956" w:id="58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826"/>
    <w:bookmarkStart w:name="z24957" w:id="58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827"/>
    <w:bookmarkStart w:name="z24958" w:id="58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828"/>
    <w:bookmarkStart w:name="z24959" w:id="58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82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960" w:id="58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8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961" w:id="58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831"/>
    <w:bookmarkStart w:name="z24962" w:id="58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832"/>
    <w:bookmarkStart w:name="z24963" w:id="58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833"/>
    <w:bookmarkStart w:name="z24964" w:id="58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8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966" w:id="58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835"/>
    <w:bookmarkStart w:name="z24967" w:id="58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836"/>
    <w:bookmarkStart w:name="z24968" w:id="58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837"/>
    <w:bookmarkStart w:name="z24969" w:id="58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8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972" w:id="58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839"/>
    <w:bookmarkStart w:name="z24973" w:id="58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840"/>
    <w:bookmarkStart w:name="z24974" w:id="58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841"/>
    <w:bookmarkStart w:name="z24975" w:id="58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842"/>
    <w:bookmarkStart w:name="z24976" w:id="58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843"/>
    <w:bookmarkStart w:name="z24977" w:id="58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844"/>
    <w:bookmarkStart w:name="z24978" w:id="58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845"/>
    <w:bookmarkStart w:name="z24979" w:id="58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846"/>
    <w:bookmarkStart w:name="z24980" w:id="58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847"/>
    <w:bookmarkStart w:name="z24981" w:id="58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84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982" w:id="5849"/>
    <w:p>
      <w:pPr>
        <w:spacing w:after="0"/>
        <w:ind w:left="0"/>
        <w:jc w:val="both"/>
      </w:pPr>
      <w:r>
        <w:rPr>
          <w:rFonts w:ascii="Times New Roman"/>
          <w:b w:val="false"/>
          <w:i w:val="false"/>
          <w:color w:val="000000"/>
          <w:sz w:val="28"/>
        </w:rPr>
        <w:t>
      29) мыналарды:</w:t>
      </w:r>
    </w:p>
    <w:bookmarkEnd w:id="5849"/>
    <w:bookmarkStart w:name="z24983" w:id="58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85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984" w:id="58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851"/>
    <w:bookmarkStart w:name="z24985" w:id="58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8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986" w:id="58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853"/>
    <w:bookmarkStart w:name="z24987" w:id="58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854"/>
    <w:bookmarkStart w:name="z24988" w:id="58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855"/>
    <w:bookmarkStart w:name="z24989" w:id="58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856"/>
    <w:bookmarkStart w:name="z24990" w:id="5857"/>
    <w:p>
      <w:pPr>
        <w:spacing w:after="0"/>
        <w:ind w:left="0"/>
        <w:jc w:val="both"/>
      </w:pPr>
      <w:r>
        <w:rPr>
          <w:rFonts w:ascii="Times New Roman"/>
          <w:b w:val="false"/>
          <w:i w:val="false"/>
          <w:color w:val="000000"/>
          <w:sz w:val="28"/>
        </w:rPr>
        <w:t>
      19. Басқарма басшысының өкілеттіктері:</w:t>
      </w:r>
    </w:p>
    <w:bookmarkEnd w:id="5857"/>
    <w:bookmarkStart w:name="z24991" w:id="58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858"/>
    <w:bookmarkStart w:name="z24992" w:id="58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859"/>
    <w:bookmarkStart w:name="z24993" w:id="58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860"/>
    <w:bookmarkStart w:name="z24994" w:id="58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861"/>
    <w:bookmarkStart w:name="z24995" w:id="58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862"/>
    <w:bookmarkStart w:name="z24996" w:id="58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863"/>
    <w:bookmarkStart w:name="z24997" w:id="5864"/>
    <w:p>
      <w:pPr>
        <w:spacing w:after="0"/>
        <w:ind w:left="0"/>
        <w:jc w:val="left"/>
      </w:pPr>
      <w:r>
        <w:rPr>
          <w:rFonts w:ascii="Times New Roman"/>
          <w:b/>
          <w:i w:val="false"/>
          <w:color w:val="000000"/>
        </w:rPr>
        <w:t xml:space="preserve"> 4-тарау. Басқарманың мүлкі</w:t>
      </w:r>
    </w:p>
    <w:bookmarkEnd w:id="5864"/>
    <w:bookmarkStart w:name="z24998" w:id="58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865"/>
    <w:bookmarkStart w:name="z24999" w:id="58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866"/>
    <w:bookmarkStart w:name="z25000" w:id="58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867"/>
    <w:bookmarkStart w:name="z25001" w:id="58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868"/>
    <w:bookmarkStart w:name="z25002" w:id="5869"/>
    <w:p>
      <w:pPr>
        <w:spacing w:after="0"/>
        <w:ind w:left="0"/>
        <w:jc w:val="left"/>
      </w:pPr>
      <w:r>
        <w:rPr>
          <w:rFonts w:ascii="Times New Roman"/>
          <w:b/>
          <w:i w:val="false"/>
          <w:color w:val="000000"/>
        </w:rPr>
        <w:t xml:space="preserve"> 5-тарау. Басқарманы қайта ұйымдастыру және тарату</w:t>
      </w:r>
    </w:p>
    <w:bookmarkEnd w:id="5869"/>
    <w:bookmarkStart w:name="z25003" w:id="58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8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68-қосымша</w:t>
            </w:r>
          </w:p>
        </w:tc>
      </w:tr>
    </w:tbl>
    <w:bookmarkStart w:name="z5400" w:id="58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мекемесінің ережесі</w:t>
      </w:r>
    </w:p>
    <w:bookmarkEnd w:id="5871"/>
    <w:p>
      <w:pPr>
        <w:spacing w:after="0"/>
        <w:ind w:left="0"/>
        <w:jc w:val="both"/>
      </w:pPr>
      <w:r>
        <w:rPr>
          <w:rFonts w:ascii="Times New Roman"/>
          <w:b w:val="false"/>
          <w:i w:val="false"/>
          <w:color w:val="ff0000"/>
          <w:sz w:val="28"/>
        </w:rPr>
        <w:t xml:space="preserve">
      Ескерту. 68-қосымша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004" w:id="5872"/>
    <w:p>
      <w:pPr>
        <w:spacing w:after="0"/>
        <w:ind w:left="0"/>
        <w:jc w:val="left"/>
      </w:pPr>
      <w:r>
        <w:rPr>
          <w:rFonts w:ascii="Times New Roman"/>
          <w:b/>
          <w:i w:val="false"/>
          <w:color w:val="000000"/>
        </w:rPr>
        <w:t xml:space="preserve"> 1-тарау. Жалпы ережелер</w:t>
      </w:r>
    </w:p>
    <w:bookmarkEnd w:id="5872"/>
    <w:bookmarkStart w:name="z25005" w:id="58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873"/>
    <w:bookmarkStart w:name="z25006" w:id="587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874"/>
    <w:bookmarkStart w:name="z25007" w:id="58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875"/>
    <w:bookmarkStart w:name="z25008" w:id="58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876"/>
    <w:bookmarkStart w:name="z25009" w:id="58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877"/>
    <w:bookmarkStart w:name="z25010" w:id="58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878"/>
    <w:bookmarkStart w:name="z25011" w:id="58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879"/>
    <w:bookmarkStart w:name="z25012" w:id="5880"/>
    <w:p>
      <w:pPr>
        <w:spacing w:after="0"/>
        <w:ind w:left="0"/>
        <w:jc w:val="both"/>
      </w:pPr>
      <w:r>
        <w:rPr>
          <w:rFonts w:ascii="Times New Roman"/>
          <w:b w:val="false"/>
          <w:i w:val="false"/>
          <w:color w:val="000000"/>
          <w:sz w:val="28"/>
        </w:rPr>
        <w:t>
      8. Заңды тұлғаның орналасқан жері – индекс 060700, Қазақстан Республикасы, Атырау облысы, Махамбет ауданы, Махамбет ауылдық округі, Махамбет ауылы, Ө. Есмағамбетов көшесі, 21/1 үй.</w:t>
      </w:r>
    </w:p>
    <w:bookmarkEnd w:id="5880"/>
    <w:bookmarkStart w:name="z25013" w:id="58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w:t>
      </w:r>
    </w:p>
    <w:bookmarkEnd w:id="5881"/>
    <w:bookmarkStart w:name="z25014" w:id="58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882"/>
    <w:bookmarkStart w:name="z25015" w:id="58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883"/>
    <w:bookmarkStart w:name="z25016" w:id="58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884"/>
    <w:bookmarkStart w:name="z25017" w:id="58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85"/>
    <w:bookmarkStart w:name="z25018" w:id="58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886"/>
    <w:bookmarkStart w:name="z25019" w:id="5887"/>
    <w:p>
      <w:pPr>
        <w:spacing w:after="0"/>
        <w:ind w:left="0"/>
        <w:jc w:val="both"/>
      </w:pPr>
      <w:r>
        <w:rPr>
          <w:rFonts w:ascii="Times New Roman"/>
          <w:b w:val="false"/>
          <w:i w:val="false"/>
          <w:color w:val="000000"/>
          <w:sz w:val="28"/>
        </w:rPr>
        <w:t>
      13. Міндеттері:</w:t>
      </w:r>
    </w:p>
    <w:bookmarkEnd w:id="5887"/>
    <w:bookmarkStart w:name="z25020" w:id="58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888"/>
    <w:bookmarkStart w:name="z25021" w:id="58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889"/>
    <w:bookmarkStart w:name="z25022" w:id="58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890"/>
    <w:bookmarkStart w:name="z25023" w:id="5891"/>
    <w:p>
      <w:pPr>
        <w:spacing w:after="0"/>
        <w:ind w:left="0"/>
        <w:jc w:val="both"/>
      </w:pPr>
      <w:r>
        <w:rPr>
          <w:rFonts w:ascii="Times New Roman"/>
          <w:b w:val="false"/>
          <w:i w:val="false"/>
          <w:color w:val="000000"/>
          <w:sz w:val="28"/>
        </w:rPr>
        <w:t>
      14. Құқықтары мен міндеттері:</w:t>
      </w:r>
    </w:p>
    <w:bookmarkEnd w:id="5891"/>
    <w:bookmarkStart w:name="z25024" w:id="58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892"/>
    <w:bookmarkStart w:name="z25025" w:id="58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893"/>
    <w:bookmarkStart w:name="z25026" w:id="58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894"/>
    <w:bookmarkStart w:name="z25027" w:id="58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895"/>
    <w:bookmarkStart w:name="z25028" w:id="58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896"/>
    <w:bookmarkStart w:name="z25029" w:id="58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897"/>
    <w:bookmarkStart w:name="z25030" w:id="58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898"/>
    <w:bookmarkStart w:name="z25031" w:id="58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899"/>
    <w:bookmarkStart w:name="z25032" w:id="59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900"/>
    <w:bookmarkStart w:name="z25033" w:id="5901"/>
    <w:p>
      <w:pPr>
        <w:spacing w:after="0"/>
        <w:ind w:left="0"/>
        <w:jc w:val="both"/>
      </w:pPr>
      <w:r>
        <w:rPr>
          <w:rFonts w:ascii="Times New Roman"/>
          <w:b w:val="false"/>
          <w:i w:val="false"/>
          <w:color w:val="000000"/>
          <w:sz w:val="28"/>
        </w:rPr>
        <w:t>
      15. Функциялары:</w:t>
      </w:r>
    </w:p>
    <w:bookmarkEnd w:id="5901"/>
    <w:bookmarkStart w:name="z25034" w:id="5902"/>
    <w:p>
      <w:pPr>
        <w:spacing w:after="0"/>
        <w:ind w:left="0"/>
        <w:jc w:val="both"/>
      </w:pPr>
      <w:r>
        <w:rPr>
          <w:rFonts w:ascii="Times New Roman"/>
          <w:b w:val="false"/>
          <w:i w:val="false"/>
          <w:color w:val="000000"/>
          <w:sz w:val="28"/>
        </w:rPr>
        <w:t>
      1) реттелетін салада мемлекеттік саясатты іске асыру;</w:t>
      </w:r>
    </w:p>
    <w:bookmarkEnd w:id="5902"/>
    <w:bookmarkStart w:name="z25035" w:id="59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903"/>
    <w:bookmarkStart w:name="z25036" w:id="59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904"/>
    <w:bookmarkStart w:name="z25037" w:id="59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905"/>
    <w:bookmarkStart w:name="z25038" w:id="59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906"/>
    <w:bookmarkStart w:name="z25039" w:id="59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90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040" w:id="59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90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041" w:id="59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909"/>
    <w:bookmarkStart w:name="z25042" w:id="59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910"/>
    <w:bookmarkStart w:name="z25043" w:id="59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911"/>
    <w:bookmarkStart w:name="z25044" w:id="59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9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046" w:id="591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913"/>
    <w:bookmarkStart w:name="z25047" w:id="59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914"/>
    <w:bookmarkStart w:name="z25048" w:id="59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915"/>
    <w:bookmarkStart w:name="z25049" w:id="59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052" w:id="59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917"/>
    <w:bookmarkStart w:name="z25053" w:id="59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918"/>
    <w:bookmarkStart w:name="z25054" w:id="59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919"/>
    <w:bookmarkStart w:name="z25055" w:id="59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920"/>
    <w:bookmarkStart w:name="z25056" w:id="59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921"/>
    <w:bookmarkStart w:name="z25057" w:id="592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922"/>
    <w:bookmarkStart w:name="z25058" w:id="59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923"/>
    <w:bookmarkStart w:name="z25059" w:id="59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924"/>
    <w:bookmarkStart w:name="z25060" w:id="59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925"/>
    <w:bookmarkStart w:name="z25061" w:id="59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92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062" w:id="5927"/>
    <w:p>
      <w:pPr>
        <w:spacing w:after="0"/>
        <w:ind w:left="0"/>
        <w:jc w:val="both"/>
      </w:pPr>
      <w:r>
        <w:rPr>
          <w:rFonts w:ascii="Times New Roman"/>
          <w:b w:val="false"/>
          <w:i w:val="false"/>
          <w:color w:val="000000"/>
          <w:sz w:val="28"/>
        </w:rPr>
        <w:t>
      29) мыналарды:</w:t>
      </w:r>
    </w:p>
    <w:bookmarkEnd w:id="5927"/>
    <w:bookmarkStart w:name="z25063" w:id="59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92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064" w:id="59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929"/>
    <w:bookmarkStart w:name="z25065" w:id="59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066" w:id="59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931"/>
    <w:bookmarkStart w:name="z25067" w:id="59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932"/>
    <w:bookmarkStart w:name="z25068" w:id="59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933"/>
    <w:bookmarkStart w:name="z25069" w:id="59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934"/>
    <w:bookmarkStart w:name="z25070" w:id="5935"/>
    <w:p>
      <w:pPr>
        <w:spacing w:after="0"/>
        <w:ind w:left="0"/>
        <w:jc w:val="both"/>
      </w:pPr>
      <w:r>
        <w:rPr>
          <w:rFonts w:ascii="Times New Roman"/>
          <w:b w:val="false"/>
          <w:i w:val="false"/>
          <w:color w:val="000000"/>
          <w:sz w:val="28"/>
        </w:rPr>
        <w:t>
      19. Басқарма басшысының өкілеттіктері:</w:t>
      </w:r>
    </w:p>
    <w:bookmarkEnd w:id="5935"/>
    <w:bookmarkStart w:name="z25071" w:id="59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936"/>
    <w:bookmarkStart w:name="z25072" w:id="59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937"/>
    <w:bookmarkStart w:name="z25073" w:id="59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938"/>
    <w:bookmarkStart w:name="z25074" w:id="59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939"/>
    <w:bookmarkStart w:name="z25075" w:id="59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940"/>
    <w:bookmarkStart w:name="z25076" w:id="59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941"/>
    <w:bookmarkStart w:name="z25077" w:id="5942"/>
    <w:p>
      <w:pPr>
        <w:spacing w:after="0"/>
        <w:ind w:left="0"/>
        <w:jc w:val="left"/>
      </w:pPr>
      <w:r>
        <w:rPr>
          <w:rFonts w:ascii="Times New Roman"/>
          <w:b/>
          <w:i w:val="false"/>
          <w:color w:val="000000"/>
        </w:rPr>
        <w:t xml:space="preserve"> 4-тарау. Басқарманың мүлкі</w:t>
      </w:r>
    </w:p>
    <w:bookmarkEnd w:id="5942"/>
    <w:bookmarkStart w:name="z25078" w:id="59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943"/>
    <w:bookmarkStart w:name="z25079" w:id="59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944"/>
    <w:bookmarkStart w:name="z25080" w:id="59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945"/>
    <w:bookmarkStart w:name="z25081" w:id="59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946"/>
    <w:bookmarkStart w:name="z25082" w:id="5947"/>
    <w:p>
      <w:pPr>
        <w:spacing w:after="0"/>
        <w:ind w:left="0"/>
        <w:jc w:val="left"/>
      </w:pPr>
      <w:r>
        <w:rPr>
          <w:rFonts w:ascii="Times New Roman"/>
          <w:b/>
          <w:i w:val="false"/>
          <w:color w:val="000000"/>
        </w:rPr>
        <w:t xml:space="preserve"> 5-тарау. Басқарманы қайта ұйымдастыру және тарату</w:t>
      </w:r>
    </w:p>
    <w:bookmarkEnd w:id="5947"/>
    <w:bookmarkStart w:name="z25083" w:id="59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9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69-қосымша</w:t>
            </w:r>
          </w:p>
        </w:tc>
      </w:tr>
    </w:tbl>
    <w:bookmarkStart w:name="z5476" w:id="59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мекемесінің ережесі</w:t>
      </w:r>
    </w:p>
    <w:bookmarkEnd w:id="5949"/>
    <w:p>
      <w:pPr>
        <w:spacing w:after="0"/>
        <w:ind w:left="0"/>
        <w:jc w:val="both"/>
      </w:pPr>
      <w:r>
        <w:rPr>
          <w:rFonts w:ascii="Times New Roman"/>
          <w:b w:val="false"/>
          <w:i w:val="false"/>
          <w:color w:val="ff0000"/>
          <w:sz w:val="28"/>
        </w:rPr>
        <w:t xml:space="preserve">
      Ескерту. 69-қосымша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163" w:id="5950"/>
    <w:p>
      <w:pPr>
        <w:spacing w:after="0"/>
        <w:ind w:left="0"/>
        <w:jc w:val="left"/>
      </w:pPr>
      <w:r>
        <w:rPr>
          <w:rFonts w:ascii="Times New Roman"/>
          <w:b/>
          <w:i w:val="false"/>
          <w:color w:val="000000"/>
        </w:rPr>
        <w:t xml:space="preserve"> 1-тарау. Жалпы ережелер</w:t>
      </w:r>
    </w:p>
    <w:bookmarkEnd w:id="5950"/>
    <w:bookmarkStart w:name="z25164" w:id="59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951"/>
    <w:bookmarkStart w:name="z25165" w:id="595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952"/>
    <w:bookmarkStart w:name="z25166" w:id="59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953"/>
    <w:bookmarkStart w:name="z25167" w:id="59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954"/>
    <w:bookmarkStart w:name="z25168" w:id="59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955"/>
    <w:bookmarkStart w:name="z25169" w:id="59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956"/>
    <w:bookmarkStart w:name="z25170" w:id="59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957"/>
    <w:bookmarkStart w:name="z25171" w:id="5958"/>
    <w:p>
      <w:pPr>
        <w:spacing w:after="0"/>
        <w:ind w:left="0"/>
        <w:jc w:val="both"/>
      </w:pPr>
      <w:r>
        <w:rPr>
          <w:rFonts w:ascii="Times New Roman"/>
          <w:b w:val="false"/>
          <w:i w:val="false"/>
          <w:color w:val="000000"/>
          <w:sz w:val="28"/>
        </w:rPr>
        <w:t>
      8. Заңды тұлғаның орналасқан жері – индекс 090100, Қазақстан Республикасы, Батыс Қазақстан облысы, Ақжайық ауданы, Чапаев ауылдық округі, Чапаев ауылы, Жұбан көшесі, 43 үй.</w:t>
      </w:r>
    </w:p>
    <w:bookmarkEnd w:id="5958"/>
    <w:bookmarkStart w:name="z25172" w:id="59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w:t>
      </w:r>
    </w:p>
    <w:bookmarkEnd w:id="5959"/>
    <w:bookmarkStart w:name="z25173" w:id="59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960"/>
    <w:bookmarkStart w:name="z25174" w:id="59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961"/>
    <w:bookmarkStart w:name="z25175" w:id="59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962"/>
    <w:bookmarkStart w:name="z25176" w:id="59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963"/>
    <w:bookmarkStart w:name="z25177" w:id="59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964"/>
    <w:bookmarkStart w:name="z25178" w:id="5965"/>
    <w:p>
      <w:pPr>
        <w:spacing w:after="0"/>
        <w:ind w:left="0"/>
        <w:jc w:val="both"/>
      </w:pPr>
      <w:r>
        <w:rPr>
          <w:rFonts w:ascii="Times New Roman"/>
          <w:b w:val="false"/>
          <w:i w:val="false"/>
          <w:color w:val="000000"/>
          <w:sz w:val="28"/>
        </w:rPr>
        <w:t>
      13. Міндеттері:</w:t>
      </w:r>
    </w:p>
    <w:bookmarkEnd w:id="5965"/>
    <w:bookmarkStart w:name="z25179" w:id="59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966"/>
    <w:bookmarkStart w:name="z25180" w:id="59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967"/>
    <w:bookmarkStart w:name="z25181" w:id="59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968"/>
    <w:bookmarkStart w:name="z25182" w:id="5969"/>
    <w:p>
      <w:pPr>
        <w:spacing w:after="0"/>
        <w:ind w:left="0"/>
        <w:jc w:val="both"/>
      </w:pPr>
      <w:r>
        <w:rPr>
          <w:rFonts w:ascii="Times New Roman"/>
          <w:b w:val="false"/>
          <w:i w:val="false"/>
          <w:color w:val="000000"/>
          <w:sz w:val="28"/>
        </w:rPr>
        <w:t>
      14. Құқықтары мен міндеттері:</w:t>
      </w:r>
    </w:p>
    <w:bookmarkEnd w:id="5969"/>
    <w:bookmarkStart w:name="z25183" w:id="59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970"/>
    <w:bookmarkStart w:name="z25184" w:id="59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971"/>
    <w:bookmarkStart w:name="z25185" w:id="59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972"/>
    <w:bookmarkStart w:name="z25186" w:id="59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973"/>
    <w:bookmarkStart w:name="z25187" w:id="59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974"/>
    <w:bookmarkStart w:name="z25188" w:id="59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975"/>
    <w:bookmarkStart w:name="z25189" w:id="59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976"/>
    <w:bookmarkStart w:name="z25190" w:id="59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977"/>
    <w:bookmarkStart w:name="z25191" w:id="59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978"/>
    <w:bookmarkStart w:name="z25192" w:id="5979"/>
    <w:p>
      <w:pPr>
        <w:spacing w:after="0"/>
        <w:ind w:left="0"/>
        <w:jc w:val="both"/>
      </w:pPr>
      <w:r>
        <w:rPr>
          <w:rFonts w:ascii="Times New Roman"/>
          <w:b w:val="false"/>
          <w:i w:val="false"/>
          <w:color w:val="000000"/>
          <w:sz w:val="28"/>
        </w:rPr>
        <w:t>
      15. Функциялары:</w:t>
      </w:r>
    </w:p>
    <w:bookmarkEnd w:id="5979"/>
    <w:bookmarkStart w:name="z25193" w:id="5980"/>
    <w:p>
      <w:pPr>
        <w:spacing w:after="0"/>
        <w:ind w:left="0"/>
        <w:jc w:val="both"/>
      </w:pPr>
      <w:r>
        <w:rPr>
          <w:rFonts w:ascii="Times New Roman"/>
          <w:b w:val="false"/>
          <w:i w:val="false"/>
          <w:color w:val="000000"/>
          <w:sz w:val="28"/>
        </w:rPr>
        <w:t>
      1) реттелетін салада мемлекеттік саясатты іске асыру;</w:t>
      </w:r>
    </w:p>
    <w:bookmarkEnd w:id="5980"/>
    <w:bookmarkStart w:name="z25194" w:id="59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981"/>
    <w:bookmarkStart w:name="z25195" w:id="59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982"/>
    <w:bookmarkStart w:name="z25196" w:id="59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983"/>
    <w:bookmarkStart w:name="z25197" w:id="59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984"/>
    <w:bookmarkStart w:name="z25198" w:id="59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98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199" w:id="59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98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200" w:id="59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987"/>
    <w:bookmarkStart w:name="z25201" w:id="59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988"/>
    <w:bookmarkStart w:name="z25202" w:id="59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989"/>
    <w:bookmarkStart w:name="z25203" w:id="59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205" w:id="599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991"/>
    <w:bookmarkStart w:name="z25206" w:id="59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992"/>
    <w:bookmarkStart w:name="z25207" w:id="59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993"/>
    <w:bookmarkStart w:name="z25208" w:id="59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211" w:id="59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995"/>
    <w:bookmarkStart w:name="z25212" w:id="59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996"/>
    <w:bookmarkStart w:name="z25213" w:id="59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997"/>
    <w:bookmarkStart w:name="z25214" w:id="59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998"/>
    <w:bookmarkStart w:name="z25215" w:id="59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999"/>
    <w:bookmarkStart w:name="z25216" w:id="600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000"/>
    <w:bookmarkStart w:name="z25217" w:id="60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001"/>
    <w:bookmarkStart w:name="z25218" w:id="60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002"/>
    <w:bookmarkStart w:name="z25219" w:id="60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003"/>
    <w:bookmarkStart w:name="z25220" w:id="60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00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221" w:id="6005"/>
    <w:p>
      <w:pPr>
        <w:spacing w:after="0"/>
        <w:ind w:left="0"/>
        <w:jc w:val="both"/>
      </w:pPr>
      <w:r>
        <w:rPr>
          <w:rFonts w:ascii="Times New Roman"/>
          <w:b w:val="false"/>
          <w:i w:val="false"/>
          <w:color w:val="000000"/>
          <w:sz w:val="28"/>
        </w:rPr>
        <w:t>
      29) мыналарды:</w:t>
      </w:r>
    </w:p>
    <w:bookmarkEnd w:id="6005"/>
    <w:bookmarkStart w:name="z25222" w:id="60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00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223" w:id="60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007"/>
    <w:bookmarkStart w:name="z25224" w:id="60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225" w:id="60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009"/>
    <w:bookmarkStart w:name="z25226" w:id="60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010"/>
    <w:bookmarkStart w:name="z25227" w:id="60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011"/>
    <w:bookmarkStart w:name="z25228" w:id="60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012"/>
    <w:bookmarkStart w:name="z25229" w:id="6013"/>
    <w:p>
      <w:pPr>
        <w:spacing w:after="0"/>
        <w:ind w:left="0"/>
        <w:jc w:val="both"/>
      </w:pPr>
      <w:r>
        <w:rPr>
          <w:rFonts w:ascii="Times New Roman"/>
          <w:b w:val="false"/>
          <w:i w:val="false"/>
          <w:color w:val="000000"/>
          <w:sz w:val="28"/>
        </w:rPr>
        <w:t>
      19. Басқарма басшысының өкілеттіктері:</w:t>
      </w:r>
    </w:p>
    <w:bookmarkEnd w:id="6013"/>
    <w:bookmarkStart w:name="z25230" w:id="60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014"/>
    <w:bookmarkStart w:name="z25231" w:id="60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015"/>
    <w:bookmarkStart w:name="z25232" w:id="601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қабылдайдыҢ</w:t>
      </w:r>
    </w:p>
    <w:bookmarkEnd w:id="6016"/>
    <w:bookmarkStart w:name="z25233" w:id="60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017"/>
    <w:bookmarkStart w:name="z25234" w:id="601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018"/>
    <w:bookmarkStart w:name="z25235" w:id="60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019"/>
    <w:bookmarkStart w:name="z25236" w:id="6020"/>
    <w:p>
      <w:pPr>
        <w:spacing w:after="0"/>
        <w:ind w:left="0"/>
        <w:jc w:val="left"/>
      </w:pPr>
      <w:r>
        <w:rPr>
          <w:rFonts w:ascii="Times New Roman"/>
          <w:b/>
          <w:i w:val="false"/>
          <w:color w:val="000000"/>
        </w:rPr>
        <w:t xml:space="preserve"> 4-тарау. Басқарманың мүлкі</w:t>
      </w:r>
    </w:p>
    <w:bookmarkEnd w:id="6020"/>
    <w:bookmarkStart w:name="z25237" w:id="60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021"/>
    <w:bookmarkStart w:name="z25238" w:id="60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022"/>
    <w:bookmarkStart w:name="z25239" w:id="60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023"/>
    <w:bookmarkStart w:name="z25240" w:id="60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024"/>
    <w:bookmarkStart w:name="z25241" w:id="6025"/>
    <w:p>
      <w:pPr>
        <w:spacing w:after="0"/>
        <w:ind w:left="0"/>
        <w:jc w:val="left"/>
      </w:pPr>
      <w:r>
        <w:rPr>
          <w:rFonts w:ascii="Times New Roman"/>
          <w:b/>
          <w:i w:val="false"/>
          <w:color w:val="000000"/>
        </w:rPr>
        <w:t xml:space="preserve"> 5-тарау. Басқарманы қайта ұйымдастыру және тарату</w:t>
      </w:r>
    </w:p>
    <w:bookmarkEnd w:id="6025"/>
    <w:bookmarkStart w:name="z25242" w:id="60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0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70-қосымша</w:t>
            </w:r>
          </w:p>
        </w:tc>
      </w:tr>
    </w:tbl>
    <w:bookmarkStart w:name="z5552" w:id="60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мекемесінің ережесі</w:t>
      </w:r>
    </w:p>
    <w:bookmarkEnd w:id="6027"/>
    <w:p>
      <w:pPr>
        <w:spacing w:after="0"/>
        <w:ind w:left="0"/>
        <w:jc w:val="both"/>
      </w:pPr>
      <w:r>
        <w:rPr>
          <w:rFonts w:ascii="Times New Roman"/>
          <w:b w:val="false"/>
          <w:i w:val="false"/>
          <w:color w:val="ff0000"/>
          <w:sz w:val="28"/>
        </w:rPr>
        <w:t xml:space="preserve">
      Ескерту. 70-қосымша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243" w:id="6028"/>
    <w:p>
      <w:pPr>
        <w:spacing w:after="0"/>
        <w:ind w:left="0"/>
        <w:jc w:val="left"/>
      </w:pPr>
      <w:r>
        <w:rPr>
          <w:rFonts w:ascii="Times New Roman"/>
          <w:b/>
          <w:i w:val="false"/>
          <w:color w:val="000000"/>
        </w:rPr>
        <w:t xml:space="preserve"> 1-тарау. Жалпы ережелер</w:t>
      </w:r>
    </w:p>
    <w:bookmarkEnd w:id="6028"/>
    <w:bookmarkStart w:name="z25244" w:id="60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029"/>
    <w:bookmarkStart w:name="z25245" w:id="603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030"/>
    <w:bookmarkStart w:name="z25246" w:id="60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031"/>
    <w:bookmarkStart w:name="z25247" w:id="60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032"/>
    <w:bookmarkStart w:name="z25248" w:id="60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033"/>
    <w:bookmarkStart w:name="z25249" w:id="60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034"/>
    <w:bookmarkStart w:name="z25250" w:id="60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035"/>
    <w:bookmarkStart w:name="z25251" w:id="6036"/>
    <w:p>
      <w:pPr>
        <w:spacing w:after="0"/>
        <w:ind w:left="0"/>
        <w:jc w:val="both"/>
      </w:pPr>
      <w:r>
        <w:rPr>
          <w:rFonts w:ascii="Times New Roman"/>
          <w:b w:val="false"/>
          <w:i w:val="false"/>
          <w:color w:val="000000"/>
          <w:sz w:val="28"/>
        </w:rPr>
        <w:t>
      8. Заңды тұлғаның орналасқан жері – индекс 090600, Қазақстан Республикасы, Батыс Қазақстан облысы, Бәйтерек ауданы, Переметный ауылдық округі, Переметный ауылы, Жеңіс көшесі, 16 үй.</w:t>
      </w:r>
    </w:p>
    <w:bookmarkEnd w:id="6036"/>
    <w:bookmarkStart w:name="z25252" w:id="60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w:t>
      </w:r>
    </w:p>
    <w:bookmarkEnd w:id="6037"/>
    <w:bookmarkStart w:name="z25253" w:id="60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038"/>
    <w:bookmarkStart w:name="z25254" w:id="60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039"/>
    <w:bookmarkStart w:name="z25255" w:id="60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040"/>
    <w:bookmarkStart w:name="z25256" w:id="60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041"/>
    <w:bookmarkStart w:name="z25257" w:id="60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042"/>
    <w:bookmarkStart w:name="z25258" w:id="6043"/>
    <w:p>
      <w:pPr>
        <w:spacing w:after="0"/>
        <w:ind w:left="0"/>
        <w:jc w:val="both"/>
      </w:pPr>
      <w:r>
        <w:rPr>
          <w:rFonts w:ascii="Times New Roman"/>
          <w:b w:val="false"/>
          <w:i w:val="false"/>
          <w:color w:val="000000"/>
          <w:sz w:val="28"/>
        </w:rPr>
        <w:t>
      13. Міндеттері:</w:t>
      </w:r>
    </w:p>
    <w:bookmarkEnd w:id="6043"/>
    <w:bookmarkStart w:name="z25259" w:id="60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044"/>
    <w:bookmarkStart w:name="z25260" w:id="60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045"/>
    <w:bookmarkStart w:name="z25261" w:id="60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046"/>
    <w:bookmarkStart w:name="z25262" w:id="6047"/>
    <w:p>
      <w:pPr>
        <w:spacing w:after="0"/>
        <w:ind w:left="0"/>
        <w:jc w:val="both"/>
      </w:pPr>
      <w:r>
        <w:rPr>
          <w:rFonts w:ascii="Times New Roman"/>
          <w:b w:val="false"/>
          <w:i w:val="false"/>
          <w:color w:val="000000"/>
          <w:sz w:val="28"/>
        </w:rPr>
        <w:t>
      14. Құқықтары мен міндеттері:</w:t>
      </w:r>
    </w:p>
    <w:bookmarkEnd w:id="6047"/>
    <w:bookmarkStart w:name="z25263" w:id="60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048"/>
    <w:bookmarkStart w:name="z25264" w:id="60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049"/>
    <w:bookmarkStart w:name="z25265" w:id="60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050"/>
    <w:bookmarkStart w:name="z25266" w:id="60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051"/>
    <w:bookmarkStart w:name="z25267" w:id="60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052"/>
    <w:bookmarkStart w:name="z25268" w:id="60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053"/>
    <w:bookmarkStart w:name="z25269" w:id="60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054"/>
    <w:bookmarkStart w:name="z25270" w:id="60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055"/>
    <w:bookmarkStart w:name="z25271" w:id="60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056"/>
    <w:bookmarkStart w:name="z25272" w:id="6057"/>
    <w:p>
      <w:pPr>
        <w:spacing w:after="0"/>
        <w:ind w:left="0"/>
        <w:jc w:val="both"/>
      </w:pPr>
      <w:r>
        <w:rPr>
          <w:rFonts w:ascii="Times New Roman"/>
          <w:b w:val="false"/>
          <w:i w:val="false"/>
          <w:color w:val="000000"/>
          <w:sz w:val="28"/>
        </w:rPr>
        <w:t>
      15. Функциялары:</w:t>
      </w:r>
    </w:p>
    <w:bookmarkEnd w:id="6057"/>
    <w:bookmarkStart w:name="z25273" w:id="6058"/>
    <w:p>
      <w:pPr>
        <w:spacing w:after="0"/>
        <w:ind w:left="0"/>
        <w:jc w:val="both"/>
      </w:pPr>
      <w:r>
        <w:rPr>
          <w:rFonts w:ascii="Times New Roman"/>
          <w:b w:val="false"/>
          <w:i w:val="false"/>
          <w:color w:val="000000"/>
          <w:sz w:val="28"/>
        </w:rPr>
        <w:t>
      1) реттелетін салада мемлекеттік саясатты іске асыру;</w:t>
      </w:r>
    </w:p>
    <w:bookmarkEnd w:id="6058"/>
    <w:bookmarkStart w:name="z25274" w:id="60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059"/>
    <w:bookmarkStart w:name="z25275" w:id="60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060"/>
    <w:bookmarkStart w:name="z25276" w:id="60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061"/>
    <w:bookmarkStart w:name="z25277" w:id="60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062"/>
    <w:bookmarkStart w:name="z25278" w:id="60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06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279" w:id="60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06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280" w:id="60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065"/>
    <w:bookmarkStart w:name="z25281" w:id="60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066"/>
    <w:bookmarkStart w:name="z25282" w:id="60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067"/>
    <w:bookmarkStart w:name="z25283" w:id="60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0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285" w:id="606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069"/>
    <w:bookmarkStart w:name="z25286" w:id="60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070"/>
    <w:bookmarkStart w:name="z25287" w:id="60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071"/>
    <w:bookmarkStart w:name="z25288" w:id="60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0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291" w:id="60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073"/>
    <w:bookmarkStart w:name="z25292" w:id="60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074"/>
    <w:bookmarkStart w:name="z25293" w:id="60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075"/>
    <w:bookmarkStart w:name="z25294" w:id="60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076"/>
    <w:bookmarkStart w:name="z25295" w:id="60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077"/>
    <w:bookmarkStart w:name="z25296" w:id="607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078"/>
    <w:bookmarkStart w:name="z25297" w:id="60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079"/>
    <w:bookmarkStart w:name="z25298" w:id="60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080"/>
    <w:bookmarkStart w:name="z25299" w:id="60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081"/>
    <w:bookmarkStart w:name="z25300" w:id="60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08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301" w:id="6083"/>
    <w:p>
      <w:pPr>
        <w:spacing w:after="0"/>
        <w:ind w:left="0"/>
        <w:jc w:val="both"/>
      </w:pPr>
      <w:r>
        <w:rPr>
          <w:rFonts w:ascii="Times New Roman"/>
          <w:b w:val="false"/>
          <w:i w:val="false"/>
          <w:color w:val="000000"/>
          <w:sz w:val="28"/>
        </w:rPr>
        <w:t>
      29) мыналарды:</w:t>
      </w:r>
    </w:p>
    <w:bookmarkEnd w:id="6083"/>
    <w:bookmarkStart w:name="z25302" w:id="60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08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303" w:id="60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085"/>
    <w:bookmarkStart w:name="z25304" w:id="60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305" w:id="60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087"/>
    <w:bookmarkStart w:name="z25306" w:id="60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088"/>
    <w:bookmarkStart w:name="z25307" w:id="60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089"/>
    <w:bookmarkStart w:name="z25308" w:id="60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090"/>
    <w:bookmarkStart w:name="z25309" w:id="6091"/>
    <w:p>
      <w:pPr>
        <w:spacing w:after="0"/>
        <w:ind w:left="0"/>
        <w:jc w:val="both"/>
      </w:pPr>
      <w:r>
        <w:rPr>
          <w:rFonts w:ascii="Times New Roman"/>
          <w:b w:val="false"/>
          <w:i w:val="false"/>
          <w:color w:val="000000"/>
          <w:sz w:val="28"/>
        </w:rPr>
        <w:t>
      19. Басқарма басшысының өкілеттіктері:</w:t>
      </w:r>
    </w:p>
    <w:bookmarkEnd w:id="6091"/>
    <w:bookmarkStart w:name="z25310" w:id="60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092"/>
    <w:bookmarkStart w:name="z25311" w:id="60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093"/>
    <w:bookmarkStart w:name="z25312" w:id="60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094"/>
    <w:bookmarkStart w:name="z25313" w:id="60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095"/>
    <w:bookmarkStart w:name="z25314" w:id="60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096"/>
    <w:bookmarkStart w:name="z25315" w:id="60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097"/>
    <w:bookmarkStart w:name="z25316" w:id="6098"/>
    <w:p>
      <w:pPr>
        <w:spacing w:after="0"/>
        <w:ind w:left="0"/>
        <w:jc w:val="left"/>
      </w:pPr>
      <w:r>
        <w:rPr>
          <w:rFonts w:ascii="Times New Roman"/>
          <w:b/>
          <w:i w:val="false"/>
          <w:color w:val="000000"/>
        </w:rPr>
        <w:t xml:space="preserve"> 4-тарау. Басқарманың мүлкі</w:t>
      </w:r>
    </w:p>
    <w:bookmarkEnd w:id="6098"/>
    <w:bookmarkStart w:name="z25317" w:id="60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099"/>
    <w:bookmarkStart w:name="z25318" w:id="61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100"/>
    <w:bookmarkStart w:name="z25319" w:id="61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101"/>
    <w:bookmarkStart w:name="z25320" w:id="61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02"/>
    <w:bookmarkStart w:name="z25321" w:id="6103"/>
    <w:p>
      <w:pPr>
        <w:spacing w:after="0"/>
        <w:ind w:left="0"/>
        <w:jc w:val="left"/>
      </w:pPr>
      <w:r>
        <w:rPr>
          <w:rFonts w:ascii="Times New Roman"/>
          <w:b/>
          <w:i w:val="false"/>
          <w:color w:val="000000"/>
        </w:rPr>
        <w:t xml:space="preserve"> 5-тарау. Басқарманы қайта ұйымдастыру және тарату</w:t>
      </w:r>
    </w:p>
    <w:bookmarkEnd w:id="6103"/>
    <w:bookmarkStart w:name="z25322" w:id="61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71-қосымша</w:t>
            </w:r>
          </w:p>
        </w:tc>
      </w:tr>
    </w:tbl>
    <w:bookmarkStart w:name="z5628" w:id="61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мекемесінің ережесі</w:t>
      </w:r>
    </w:p>
    <w:bookmarkEnd w:id="6105"/>
    <w:p>
      <w:pPr>
        <w:spacing w:after="0"/>
        <w:ind w:left="0"/>
        <w:jc w:val="both"/>
      </w:pPr>
      <w:r>
        <w:rPr>
          <w:rFonts w:ascii="Times New Roman"/>
          <w:b w:val="false"/>
          <w:i w:val="false"/>
          <w:color w:val="ff0000"/>
          <w:sz w:val="28"/>
        </w:rPr>
        <w:t xml:space="preserve">
      Ескерту. 71-қосымша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323" w:id="6106"/>
    <w:p>
      <w:pPr>
        <w:spacing w:after="0"/>
        <w:ind w:left="0"/>
        <w:jc w:val="left"/>
      </w:pPr>
      <w:r>
        <w:rPr>
          <w:rFonts w:ascii="Times New Roman"/>
          <w:b/>
          <w:i w:val="false"/>
          <w:color w:val="000000"/>
        </w:rPr>
        <w:t xml:space="preserve"> 1-тарау. Жалпы ережелер</w:t>
      </w:r>
    </w:p>
    <w:bookmarkEnd w:id="6106"/>
    <w:bookmarkStart w:name="z25324" w:id="610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107"/>
    <w:bookmarkStart w:name="z25325" w:id="610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108"/>
    <w:bookmarkStart w:name="z25326" w:id="610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109"/>
    <w:bookmarkStart w:name="z25327" w:id="61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110"/>
    <w:bookmarkStart w:name="z25328" w:id="611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111"/>
    <w:bookmarkStart w:name="z25329" w:id="611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112"/>
    <w:bookmarkStart w:name="z25330" w:id="611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113"/>
    <w:bookmarkStart w:name="z25331" w:id="6114"/>
    <w:p>
      <w:pPr>
        <w:spacing w:after="0"/>
        <w:ind w:left="0"/>
        <w:jc w:val="both"/>
      </w:pPr>
      <w:r>
        <w:rPr>
          <w:rFonts w:ascii="Times New Roman"/>
          <w:b w:val="false"/>
          <w:i w:val="false"/>
          <w:color w:val="000000"/>
          <w:sz w:val="28"/>
        </w:rPr>
        <w:t>
      8. Заңды тұлғаның орналасқан жері – индекс 090200, Қазақстан Республикасы, Батыс Қазақстан облысы, Бөкейордасы ауданы, Сайқын ауылдық округі, Сайқын ауылы, Мәдина Бегалива көшесі, ғимарат 2Б.</w:t>
      </w:r>
    </w:p>
    <w:bookmarkEnd w:id="6114"/>
    <w:bookmarkStart w:name="z25332" w:id="611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w:t>
      </w:r>
    </w:p>
    <w:bookmarkEnd w:id="6115"/>
    <w:bookmarkStart w:name="z25333" w:id="61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116"/>
    <w:bookmarkStart w:name="z25334" w:id="61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117"/>
    <w:bookmarkStart w:name="z25335" w:id="611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118"/>
    <w:bookmarkStart w:name="z25336" w:id="61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119"/>
    <w:bookmarkStart w:name="z25337" w:id="612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120"/>
    <w:bookmarkStart w:name="z25338" w:id="6121"/>
    <w:p>
      <w:pPr>
        <w:spacing w:after="0"/>
        <w:ind w:left="0"/>
        <w:jc w:val="both"/>
      </w:pPr>
      <w:r>
        <w:rPr>
          <w:rFonts w:ascii="Times New Roman"/>
          <w:b w:val="false"/>
          <w:i w:val="false"/>
          <w:color w:val="000000"/>
          <w:sz w:val="28"/>
        </w:rPr>
        <w:t>
      13. Міндеттері:</w:t>
      </w:r>
    </w:p>
    <w:bookmarkEnd w:id="6121"/>
    <w:bookmarkStart w:name="z25339" w:id="612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122"/>
    <w:bookmarkStart w:name="z25340" w:id="612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123"/>
    <w:bookmarkStart w:name="z25341" w:id="612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124"/>
    <w:bookmarkStart w:name="z25342" w:id="6125"/>
    <w:p>
      <w:pPr>
        <w:spacing w:after="0"/>
        <w:ind w:left="0"/>
        <w:jc w:val="both"/>
      </w:pPr>
      <w:r>
        <w:rPr>
          <w:rFonts w:ascii="Times New Roman"/>
          <w:b w:val="false"/>
          <w:i w:val="false"/>
          <w:color w:val="000000"/>
          <w:sz w:val="28"/>
        </w:rPr>
        <w:t>
      14. Құқықтары мен міндеттері:</w:t>
      </w:r>
    </w:p>
    <w:bookmarkEnd w:id="6125"/>
    <w:bookmarkStart w:name="z25343" w:id="612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126"/>
    <w:bookmarkStart w:name="z25344" w:id="612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127"/>
    <w:bookmarkStart w:name="z25345" w:id="61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128"/>
    <w:bookmarkStart w:name="z25346" w:id="612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129"/>
    <w:bookmarkStart w:name="z25347" w:id="613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130"/>
    <w:bookmarkStart w:name="z25348" w:id="613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131"/>
    <w:bookmarkStart w:name="z25349" w:id="613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132"/>
    <w:bookmarkStart w:name="z25350" w:id="61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133"/>
    <w:bookmarkStart w:name="z25351" w:id="613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134"/>
    <w:bookmarkStart w:name="z25352" w:id="6135"/>
    <w:p>
      <w:pPr>
        <w:spacing w:after="0"/>
        <w:ind w:left="0"/>
        <w:jc w:val="both"/>
      </w:pPr>
      <w:r>
        <w:rPr>
          <w:rFonts w:ascii="Times New Roman"/>
          <w:b w:val="false"/>
          <w:i w:val="false"/>
          <w:color w:val="000000"/>
          <w:sz w:val="28"/>
        </w:rPr>
        <w:t>
      15. Функциялары:</w:t>
      </w:r>
    </w:p>
    <w:bookmarkEnd w:id="6135"/>
    <w:bookmarkStart w:name="z25353" w:id="6136"/>
    <w:p>
      <w:pPr>
        <w:spacing w:after="0"/>
        <w:ind w:left="0"/>
        <w:jc w:val="both"/>
      </w:pPr>
      <w:r>
        <w:rPr>
          <w:rFonts w:ascii="Times New Roman"/>
          <w:b w:val="false"/>
          <w:i w:val="false"/>
          <w:color w:val="000000"/>
          <w:sz w:val="28"/>
        </w:rPr>
        <w:t>
      1) реттелетін салада мемлекеттік саясатты іске асыру;</w:t>
      </w:r>
    </w:p>
    <w:bookmarkEnd w:id="6136"/>
    <w:bookmarkStart w:name="z25354" w:id="613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137"/>
    <w:bookmarkStart w:name="z25355" w:id="613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138"/>
    <w:bookmarkStart w:name="z25356" w:id="613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139"/>
    <w:bookmarkStart w:name="z25357" w:id="614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140"/>
    <w:bookmarkStart w:name="z25358" w:id="614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14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359" w:id="614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14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360" w:id="614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143"/>
    <w:bookmarkStart w:name="z25361" w:id="614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144"/>
    <w:bookmarkStart w:name="z25362" w:id="614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145"/>
    <w:bookmarkStart w:name="z25363" w:id="614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1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365" w:id="614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147"/>
    <w:bookmarkStart w:name="z25366" w:id="614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148"/>
    <w:bookmarkStart w:name="z25367" w:id="614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149"/>
    <w:bookmarkStart w:name="z25368" w:id="615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371" w:id="61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151"/>
    <w:bookmarkStart w:name="z25372" w:id="61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152"/>
    <w:bookmarkStart w:name="z25373" w:id="61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153"/>
    <w:bookmarkStart w:name="z25374" w:id="61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154"/>
    <w:bookmarkStart w:name="z25375" w:id="61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155"/>
    <w:bookmarkStart w:name="z25376" w:id="615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156"/>
    <w:bookmarkStart w:name="z25377" w:id="61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157"/>
    <w:bookmarkStart w:name="z25378" w:id="61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158"/>
    <w:bookmarkStart w:name="z25379" w:id="61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159"/>
    <w:bookmarkStart w:name="z25380" w:id="61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16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381" w:id="6161"/>
    <w:p>
      <w:pPr>
        <w:spacing w:after="0"/>
        <w:ind w:left="0"/>
        <w:jc w:val="both"/>
      </w:pPr>
      <w:r>
        <w:rPr>
          <w:rFonts w:ascii="Times New Roman"/>
          <w:b w:val="false"/>
          <w:i w:val="false"/>
          <w:color w:val="000000"/>
          <w:sz w:val="28"/>
        </w:rPr>
        <w:t>
      29) мыналарды:</w:t>
      </w:r>
    </w:p>
    <w:bookmarkEnd w:id="6161"/>
    <w:bookmarkStart w:name="z25382" w:id="61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16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383" w:id="61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163"/>
    <w:bookmarkStart w:name="z25384" w:id="61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385" w:id="61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165"/>
    <w:bookmarkStart w:name="z25386" w:id="61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166"/>
    <w:bookmarkStart w:name="z25387" w:id="61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167"/>
    <w:bookmarkStart w:name="z25388" w:id="61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168"/>
    <w:bookmarkStart w:name="z25389" w:id="6169"/>
    <w:p>
      <w:pPr>
        <w:spacing w:after="0"/>
        <w:ind w:left="0"/>
        <w:jc w:val="both"/>
      </w:pPr>
      <w:r>
        <w:rPr>
          <w:rFonts w:ascii="Times New Roman"/>
          <w:b w:val="false"/>
          <w:i w:val="false"/>
          <w:color w:val="000000"/>
          <w:sz w:val="28"/>
        </w:rPr>
        <w:t>
      19. Басқарма басшысының өкілеттіктері:</w:t>
      </w:r>
    </w:p>
    <w:bookmarkEnd w:id="6169"/>
    <w:bookmarkStart w:name="z25390" w:id="61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170"/>
    <w:bookmarkStart w:name="z25391" w:id="61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171"/>
    <w:bookmarkStart w:name="z25392" w:id="61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172"/>
    <w:bookmarkStart w:name="z25393" w:id="61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173"/>
    <w:bookmarkStart w:name="z25394" w:id="61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174"/>
    <w:bookmarkStart w:name="z25395" w:id="61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175"/>
    <w:bookmarkStart w:name="z25396" w:id="6176"/>
    <w:p>
      <w:pPr>
        <w:spacing w:after="0"/>
        <w:ind w:left="0"/>
        <w:jc w:val="left"/>
      </w:pPr>
      <w:r>
        <w:rPr>
          <w:rFonts w:ascii="Times New Roman"/>
          <w:b/>
          <w:i w:val="false"/>
          <w:color w:val="000000"/>
        </w:rPr>
        <w:t xml:space="preserve"> 4-тарау. Басқарманың мүлкі</w:t>
      </w:r>
    </w:p>
    <w:bookmarkEnd w:id="6176"/>
    <w:bookmarkStart w:name="z25397" w:id="61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177"/>
    <w:bookmarkStart w:name="z25398" w:id="61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178"/>
    <w:bookmarkStart w:name="z25399" w:id="61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179"/>
    <w:bookmarkStart w:name="z25400" w:id="61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80"/>
    <w:bookmarkStart w:name="z25401" w:id="6181"/>
    <w:p>
      <w:pPr>
        <w:spacing w:after="0"/>
        <w:ind w:left="0"/>
        <w:jc w:val="left"/>
      </w:pPr>
      <w:r>
        <w:rPr>
          <w:rFonts w:ascii="Times New Roman"/>
          <w:b/>
          <w:i w:val="false"/>
          <w:color w:val="000000"/>
        </w:rPr>
        <w:t xml:space="preserve"> 5-тарау. Басқарманы қайта ұйымдастыру және тарату</w:t>
      </w:r>
    </w:p>
    <w:bookmarkEnd w:id="6181"/>
    <w:bookmarkStart w:name="z25402" w:id="61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1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72-қосымша</w:t>
            </w:r>
          </w:p>
        </w:tc>
      </w:tr>
    </w:tbl>
    <w:bookmarkStart w:name="z5704" w:id="61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мекемесінің ережесі</w:t>
      </w:r>
    </w:p>
    <w:bookmarkEnd w:id="6183"/>
    <w:p>
      <w:pPr>
        <w:spacing w:after="0"/>
        <w:ind w:left="0"/>
        <w:jc w:val="both"/>
      </w:pPr>
      <w:r>
        <w:rPr>
          <w:rFonts w:ascii="Times New Roman"/>
          <w:b w:val="false"/>
          <w:i w:val="false"/>
          <w:color w:val="ff0000"/>
          <w:sz w:val="28"/>
        </w:rPr>
        <w:t xml:space="preserve">
      Ескерту. 72-қосымша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403" w:id="6184"/>
    <w:p>
      <w:pPr>
        <w:spacing w:after="0"/>
        <w:ind w:left="0"/>
        <w:jc w:val="left"/>
      </w:pPr>
      <w:r>
        <w:rPr>
          <w:rFonts w:ascii="Times New Roman"/>
          <w:b/>
          <w:i w:val="false"/>
          <w:color w:val="000000"/>
        </w:rPr>
        <w:t xml:space="preserve"> 1-тарау. Жалпы ережелер</w:t>
      </w:r>
    </w:p>
    <w:bookmarkEnd w:id="6184"/>
    <w:bookmarkStart w:name="z25404" w:id="618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185"/>
    <w:bookmarkStart w:name="z25405" w:id="618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186"/>
    <w:bookmarkStart w:name="z25406" w:id="618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187"/>
    <w:bookmarkStart w:name="z25407" w:id="61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188"/>
    <w:bookmarkStart w:name="z25408" w:id="618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189"/>
    <w:bookmarkStart w:name="z25409" w:id="619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190"/>
    <w:bookmarkStart w:name="z25410" w:id="619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191"/>
    <w:bookmarkStart w:name="z25411" w:id="6192"/>
    <w:p>
      <w:pPr>
        <w:spacing w:after="0"/>
        <w:ind w:left="0"/>
        <w:jc w:val="both"/>
      </w:pPr>
      <w:r>
        <w:rPr>
          <w:rFonts w:ascii="Times New Roman"/>
          <w:b w:val="false"/>
          <w:i w:val="false"/>
          <w:color w:val="000000"/>
          <w:sz w:val="28"/>
        </w:rPr>
        <w:t>
      8. Заңды тұлғаның орналасқан жері – индекс 090300, Қазақстан Республикасы, Батыс Қазақстан облысы, Бөрлі ауданы, Ақсай қаласы, Әл-Фараби көшесі, 83 үй.</w:t>
      </w:r>
    </w:p>
    <w:bookmarkEnd w:id="6192"/>
    <w:bookmarkStart w:name="z25412" w:id="619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w:t>
      </w:r>
    </w:p>
    <w:bookmarkEnd w:id="6193"/>
    <w:bookmarkStart w:name="z25413" w:id="61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194"/>
    <w:bookmarkStart w:name="z25414" w:id="61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195"/>
    <w:bookmarkStart w:name="z25415" w:id="619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196"/>
    <w:bookmarkStart w:name="z25416" w:id="619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197"/>
    <w:bookmarkStart w:name="z25417" w:id="619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198"/>
    <w:bookmarkStart w:name="z25418" w:id="6199"/>
    <w:p>
      <w:pPr>
        <w:spacing w:after="0"/>
        <w:ind w:left="0"/>
        <w:jc w:val="both"/>
      </w:pPr>
      <w:r>
        <w:rPr>
          <w:rFonts w:ascii="Times New Roman"/>
          <w:b w:val="false"/>
          <w:i w:val="false"/>
          <w:color w:val="000000"/>
          <w:sz w:val="28"/>
        </w:rPr>
        <w:t>
      13. Міндеттері:</w:t>
      </w:r>
    </w:p>
    <w:bookmarkEnd w:id="6199"/>
    <w:bookmarkStart w:name="z25419" w:id="620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200"/>
    <w:bookmarkStart w:name="z25420" w:id="620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201"/>
    <w:bookmarkStart w:name="z25421" w:id="620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202"/>
    <w:bookmarkStart w:name="z25422" w:id="6203"/>
    <w:p>
      <w:pPr>
        <w:spacing w:after="0"/>
        <w:ind w:left="0"/>
        <w:jc w:val="both"/>
      </w:pPr>
      <w:r>
        <w:rPr>
          <w:rFonts w:ascii="Times New Roman"/>
          <w:b w:val="false"/>
          <w:i w:val="false"/>
          <w:color w:val="000000"/>
          <w:sz w:val="28"/>
        </w:rPr>
        <w:t>
      14. Құқықтары мен міндеттері:</w:t>
      </w:r>
    </w:p>
    <w:bookmarkEnd w:id="6203"/>
    <w:bookmarkStart w:name="z25423" w:id="620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204"/>
    <w:bookmarkStart w:name="z25424" w:id="620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205"/>
    <w:bookmarkStart w:name="z25425" w:id="62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206"/>
    <w:bookmarkStart w:name="z25426" w:id="620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207"/>
    <w:bookmarkStart w:name="z25427" w:id="620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208"/>
    <w:bookmarkStart w:name="z25428" w:id="620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209"/>
    <w:bookmarkStart w:name="z25429" w:id="621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210"/>
    <w:bookmarkStart w:name="z25430" w:id="62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211"/>
    <w:bookmarkStart w:name="z25431" w:id="621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212"/>
    <w:bookmarkStart w:name="z25432" w:id="6213"/>
    <w:p>
      <w:pPr>
        <w:spacing w:after="0"/>
        <w:ind w:left="0"/>
        <w:jc w:val="both"/>
      </w:pPr>
      <w:r>
        <w:rPr>
          <w:rFonts w:ascii="Times New Roman"/>
          <w:b w:val="false"/>
          <w:i w:val="false"/>
          <w:color w:val="000000"/>
          <w:sz w:val="28"/>
        </w:rPr>
        <w:t>
      15. Функциялары:</w:t>
      </w:r>
    </w:p>
    <w:bookmarkEnd w:id="6213"/>
    <w:bookmarkStart w:name="z25433" w:id="6214"/>
    <w:p>
      <w:pPr>
        <w:spacing w:after="0"/>
        <w:ind w:left="0"/>
        <w:jc w:val="both"/>
      </w:pPr>
      <w:r>
        <w:rPr>
          <w:rFonts w:ascii="Times New Roman"/>
          <w:b w:val="false"/>
          <w:i w:val="false"/>
          <w:color w:val="000000"/>
          <w:sz w:val="28"/>
        </w:rPr>
        <w:t>
      1) реттелетін салада мемлекеттік саясатты іске асыру;</w:t>
      </w:r>
    </w:p>
    <w:bookmarkEnd w:id="6214"/>
    <w:bookmarkStart w:name="z25434" w:id="621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215"/>
    <w:bookmarkStart w:name="z25435" w:id="621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216"/>
    <w:bookmarkStart w:name="z25436" w:id="621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217"/>
    <w:bookmarkStart w:name="z25437" w:id="621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218"/>
    <w:bookmarkStart w:name="z25438" w:id="621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21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439" w:id="622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22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440" w:id="622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221"/>
    <w:bookmarkStart w:name="z25441" w:id="622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222"/>
    <w:bookmarkStart w:name="z25442" w:id="622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223"/>
    <w:bookmarkStart w:name="z25443" w:id="622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445" w:id="622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225"/>
    <w:bookmarkStart w:name="z25446" w:id="622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226"/>
    <w:bookmarkStart w:name="z25447" w:id="622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227"/>
    <w:bookmarkStart w:name="z25448" w:id="622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451" w:id="62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229"/>
    <w:bookmarkStart w:name="z25452" w:id="62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230"/>
    <w:bookmarkStart w:name="z25453" w:id="62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231"/>
    <w:bookmarkStart w:name="z25454" w:id="62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232"/>
    <w:bookmarkStart w:name="z25455" w:id="62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233"/>
    <w:bookmarkStart w:name="z25456" w:id="623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234"/>
    <w:bookmarkStart w:name="z25457" w:id="62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235"/>
    <w:bookmarkStart w:name="z25458" w:id="62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236"/>
    <w:bookmarkStart w:name="z25459" w:id="62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237"/>
    <w:bookmarkStart w:name="z25460" w:id="62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23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461" w:id="6239"/>
    <w:p>
      <w:pPr>
        <w:spacing w:after="0"/>
        <w:ind w:left="0"/>
        <w:jc w:val="both"/>
      </w:pPr>
      <w:r>
        <w:rPr>
          <w:rFonts w:ascii="Times New Roman"/>
          <w:b w:val="false"/>
          <w:i w:val="false"/>
          <w:color w:val="000000"/>
          <w:sz w:val="28"/>
        </w:rPr>
        <w:t>
      29) мыналарды:</w:t>
      </w:r>
    </w:p>
    <w:bookmarkEnd w:id="6239"/>
    <w:bookmarkStart w:name="z25462" w:id="62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24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463" w:id="62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241"/>
    <w:bookmarkStart w:name="z25464" w:id="62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465" w:id="62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243"/>
    <w:bookmarkStart w:name="z25466" w:id="62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244"/>
    <w:bookmarkStart w:name="z25467" w:id="62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245"/>
    <w:bookmarkStart w:name="z25468" w:id="62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246"/>
    <w:bookmarkStart w:name="z25469" w:id="6247"/>
    <w:p>
      <w:pPr>
        <w:spacing w:after="0"/>
        <w:ind w:left="0"/>
        <w:jc w:val="both"/>
      </w:pPr>
      <w:r>
        <w:rPr>
          <w:rFonts w:ascii="Times New Roman"/>
          <w:b w:val="false"/>
          <w:i w:val="false"/>
          <w:color w:val="000000"/>
          <w:sz w:val="28"/>
        </w:rPr>
        <w:t>
      19. Басқарма басшысының өкілеттіктері:</w:t>
      </w:r>
    </w:p>
    <w:bookmarkEnd w:id="6247"/>
    <w:bookmarkStart w:name="z25470" w:id="62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248"/>
    <w:bookmarkStart w:name="z25471" w:id="62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249"/>
    <w:bookmarkStart w:name="z25472" w:id="62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250"/>
    <w:bookmarkStart w:name="z25473" w:id="62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251"/>
    <w:bookmarkStart w:name="z25474" w:id="62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252"/>
    <w:bookmarkStart w:name="z25475" w:id="62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253"/>
    <w:bookmarkStart w:name="z25476" w:id="6254"/>
    <w:p>
      <w:pPr>
        <w:spacing w:after="0"/>
        <w:ind w:left="0"/>
        <w:jc w:val="left"/>
      </w:pPr>
      <w:r>
        <w:rPr>
          <w:rFonts w:ascii="Times New Roman"/>
          <w:b/>
          <w:i w:val="false"/>
          <w:color w:val="000000"/>
        </w:rPr>
        <w:t xml:space="preserve"> 4-тарау. Басқарманың мүлкі</w:t>
      </w:r>
    </w:p>
    <w:bookmarkEnd w:id="6254"/>
    <w:bookmarkStart w:name="z25477" w:id="62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255"/>
    <w:bookmarkStart w:name="z25478" w:id="62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256"/>
    <w:bookmarkStart w:name="z25479" w:id="62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257"/>
    <w:bookmarkStart w:name="z25480" w:id="62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258"/>
    <w:bookmarkStart w:name="z25481" w:id="6259"/>
    <w:p>
      <w:pPr>
        <w:spacing w:after="0"/>
        <w:ind w:left="0"/>
        <w:jc w:val="left"/>
      </w:pPr>
      <w:r>
        <w:rPr>
          <w:rFonts w:ascii="Times New Roman"/>
          <w:b/>
          <w:i w:val="false"/>
          <w:color w:val="000000"/>
        </w:rPr>
        <w:t xml:space="preserve"> 5-тарау. Басқарманы қайта ұйымдастыру және тарату</w:t>
      </w:r>
    </w:p>
    <w:bookmarkEnd w:id="6259"/>
    <w:bookmarkStart w:name="z25482" w:id="62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2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73-қосымша</w:t>
            </w:r>
          </w:p>
        </w:tc>
      </w:tr>
    </w:tbl>
    <w:bookmarkStart w:name="z5780" w:id="62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мекемесінің ережесі</w:t>
      </w:r>
    </w:p>
    <w:bookmarkEnd w:id="6261"/>
    <w:p>
      <w:pPr>
        <w:spacing w:after="0"/>
        <w:ind w:left="0"/>
        <w:jc w:val="both"/>
      </w:pPr>
      <w:r>
        <w:rPr>
          <w:rFonts w:ascii="Times New Roman"/>
          <w:b w:val="false"/>
          <w:i w:val="false"/>
          <w:color w:val="ff0000"/>
          <w:sz w:val="28"/>
        </w:rPr>
        <w:t xml:space="preserve">
      Ескерту. 73-қосымша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483" w:id="6262"/>
    <w:p>
      <w:pPr>
        <w:spacing w:after="0"/>
        <w:ind w:left="0"/>
        <w:jc w:val="left"/>
      </w:pPr>
      <w:r>
        <w:rPr>
          <w:rFonts w:ascii="Times New Roman"/>
          <w:b/>
          <w:i w:val="false"/>
          <w:color w:val="000000"/>
        </w:rPr>
        <w:t xml:space="preserve"> 1-тарау. Жалпы ережелер</w:t>
      </w:r>
    </w:p>
    <w:bookmarkEnd w:id="6262"/>
    <w:bookmarkStart w:name="z25484" w:id="62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263"/>
    <w:bookmarkStart w:name="z25485" w:id="62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264"/>
    <w:bookmarkStart w:name="z25486" w:id="62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265"/>
    <w:bookmarkStart w:name="z25487" w:id="62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266"/>
    <w:bookmarkStart w:name="z25488" w:id="62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267"/>
    <w:bookmarkStart w:name="z25489" w:id="62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268"/>
    <w:bookmarkStart w:name="z25490" w:id="62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269"/>
    <w:bookmarkStart w:name="z25491" w:id="6270"/>
    <w:p>
      <w:pPr>
        <w:spacing w:after="0"/>
        <w:ind w:left="0"/>
        <w:jc w:val="both"/>
      </w:pPr>
      <w:r>
        <w:rPr>
          <w:rFonts w:ascii="Times New Roman"/>
          <w:b w:val="false"/>
          <w:i w:val="false"/>
          <w:color w:val="000000"/>
          <w:sz w:val="28"/>
        </w:rPr>
        <w:t>
      8. Заңды тұлғаның орналасқан жері – индекс 090400, Қазақстан Республикасы, Батыс Қазақстан облысы, Жаңақала ауданы, Жаңақала ауылдык округі, Жаңақала ауылы, Халықтар Достығы көшесі, ғимарат 69, 1 корпусы.</w:t>
      </w:r>
    </w:p>
    <w:bookmarkEnd w:id="6270"/>
    <w:bookmarkStart w:name="z25492" w:id="62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w:t>
      </w:r>
    </w:p>
    <w:bookmarkEnd w:id="6271"/>
    <w:bookmarkStart w:name="z25493" w:id="62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272"/>
    <w:bookmarkStart w:name="z25494" w:id="62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273"/>
    <w:bookmarkStart w:name="z25495" w:id="62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274"/>
    <w:bookmarkStart w:name="z25496" w:id="62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275"/>
    <w:bookmarkStart w:name="z25497" w:id="62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276"/>
    <w:bookmarkStart w:name="z25498" w:id="6277"/>
    <w:p>
      <w:pPr>
        <w:spacing w:after="0"/>
        <w:ind w:left="0"/>
        <w:jc w:val="both"/>
      </w:pPr>
      <w:r>
        <w:rPr>
          <w:rFonts w:ascii="Times New Roman"/>
          <w:b w:val="false"/>
          <w:i w:val="false"/>
          <w:color w:val="000000"/>
          <w:sz w:val="28"/>
        </w:rPr>
        <w:t>
      13. Міндеттері:</w:t>
      </w:r>
    </w:p>
    <w:bookmarkEnd w:id="6277"/>
    <w:bookmarkStart w:name="z25499" w:id="62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278"/>
    <w:bookmarkStart w:name="z25500" w:id="62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279"/>
    <w:bookmarkStart w:name="z25501" w:id="62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280"/>
    <w:bookmarkStart w:name="z25502" w:id="6281"/>
    <w:p>
      <w:pPr>
        <w:spacing w:after="0"/>
        <w:ind w:left="0"/>
        <w:jc w:val="both"/>
      </w:pPr>
      <w:r>
        <w:rPr>
          <w:rFonts w:ascii="Times New Roman"/>
          <w:b w:val="false"/>
          <w:i w:val="false"/>
          <w:color w:val="000000"/>
          <w:sz w:val="28"/>
        </w:rPr>
        <w:t>
      14. Құқықтары мен міндеттері:</w:t>
      </w:r>
    </w:p>
    <w:bookmarkEnd w:id="6281"/>
    <w:bookmarkStart w:name="z25503" w:id="62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282"/>
    <w:bookmarkStart w:name="z25504" w:id="62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283"/>
    <w:bookmarkStart w:name="z25505" w:id="62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284"/>
    <w:bookmarkStart w:name="z25506" w:id="62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285"/>
    <w:bookmarkStart w:name="z25507" w:id="62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286"/>
    <w:bookmarkStart w:name="z25508" w:id="62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287"/>
    <w:bookmarkStart w:name="z25509" w:id="62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288"/>
    <w:bookmarkStart w:name="z25510" w:id="62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289"/>
    <w:bookmarkStart w:name="z25511" w:id="62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290"/>
    <w:bookmarkStart w:name="z25512" w:id="6291"/>
    <w:p>
      <w:pPr>
        <w:spacing w:after="0"/>
        <w:ind w:left="0"/>
        <w:jc w:val="both"/>
      </w:pPr>
      <w:r>
        <w:rPr>
          <w:rFonts w:ascii="Times New Roman"/>
          <w:b w:val="false"/>
          <w:i w:val="false"/>
          <w:color w:val="000000"/>
          <w:sz w:val="28"/>
        </w:rPr>
        <w:t>
      15. Функциялары:</w:t>
      </w:r>
    </w:p>
    <w:bookmarkEnd w:id="6291"/>
    <w:bookmarkStart w:name="z25513" w:id="6292"/>
    <w:p>
      <w:pPr>
        <w:spacing w:after="0"/>
        <w:ind w:left="0"/>
        <w:jc w:val="both"/>
      </w:pPr>
      <w:r>
        <w:rPr>
          <w:rFonts w:ascii="Times New Roman"/>
          <w:b w:val="false"/>
          <w:i w:val="false"/>
          <w:color w:val="000000"/>
          <w:sz w:val="28"/>
        </w:rPr>
        <w:t>
      1) реттелетін салада мемлекеттік саясатты іске асыру;</w:t>
      </w:r>
    </w:p>
    <w:bookmarkEnd w:id="6292"/>
    <w:bookmarkStart w:name="z25514" w:id="62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293"/>
    <w:bookmarkStart w:name="z25515" w:id="62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294"/>
    <w:bookmarkStart w:name="z25516" w:id="62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295"/>
    <w:bookmarkStart w:name="z25517" w:id="62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296"/>
    <w:bookmarkStart w:name="z25518" w:id="62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29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519" w:id="62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29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520" w:id="62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299"/>
    <w:bookmarkStart w:name="z25521" w:id="63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300"/>
    <w:bookmarkStart w:name="z25522" w:id="63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301"/>
    <w:bookmarkStart w:name="z25523" w:id="63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525" w:id="630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303"/>
    <w:bookmarkStart w:name="z25526" w:id="63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304"/>
    <w:bookmarkStart w:name="z25527" w:id="63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305"/>
    <w:bookmarkStart w:name="z25528" w:id="63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531" w:id="630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307"/>
    <w:bookmarkStart w:name="z25532" w:id="630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308"/>
    <w:bookmarkStart w:name="z25533" w:id="630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309"/>
    <w:bookmarkStart w:name="z25534" w:id="631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310"/>
    <w:bookmarkStart w:name="z25535" w:id="631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311"/>
    <w:bookmarkStart w:name="z25536" w:id="631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312"/>
    <w:bookmarkStart w:name="z25537" w:id="631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313"/>
    <w:bookmarkStart w:name="z25538" w:id="631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314"/>
    <w:bookmarkStart w:name="z25539" w:id="631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315"/>
    <w:bookmarkStart w:name="z25540" w:id="631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31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541" w:id="6317"/>
    <w:p>
      <w:pPr>
        <w:spacing w:after="0"/>
        <w:ind w:left="0"/>
        <w:jc w:val="both"/>
      </w:pPr>
      <w:r>
        <w:rPr>
          <w:rFonts w:ascii="Times New Roman"/>
          <w:b w:val="false"/>
          <w:i w:val="false"/>
          <w:color w:val="000000"/>
          <w:sz w:val="28"/>
        </w:rPr>
        <w:t>
      29) мыналарды:</w:t>
      </w:r>
    </w:p>
    <w:bookmarkEnd w:id="6317"/>
    <w:bookmarkStart w:name="z25542" w:id="631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31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543" w:id="631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319"/>
    <w:bookmarkStart w:name="z25544" w:id="632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545" w:id="632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321"/>
    <w:bookmarkStart w:name="z25546" w:id="632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322"/>
    <w:bookmarkStart w:name="z25547" w:id="632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323"/>
    <w:bookmarkStart w:name="z25548" w:id="63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324"/>
    <w:bookmarkStart w:name="z25549" w:id="6325"/>
    <w:p>
      <w:pPr>
        <w:spacing w:after="0"/>
        <w:ind w:left="0"/>
        <w:jc w:val="both"/>
      </w:pPr>
      <w:r>
        <w:rPr>
          <w:rFonts w:ascii="Times New Roman"/>
          <w:b w:val="false"/>
          <w:i w:val="false"/>
          <w:color w:val="000000"/>
          <w:sz w:val="28"/>
        </w:rPr>
        <w:t>
      19. Басқарма басшысының өкілеттіктері:</w:t>
      </w:r>
    </w:p>
    <w:bookmarkEnd w:id="6325"/>
    <w:bookmarkStart w:name="z25550" w:id="632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326"/>
    <w:bookmarkStart w:name="z25551" w:id="632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327"/>
    <w:bookmarkStart w:name="z25552" w:id="632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328"/>
    <w:bookmarkStart w:name="z25553" w:id="632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329"/>
    <w:bookmarkStart w:name="z25554" w:id="633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330"/>
    <w:bookmarkStart w:name="z25555" w:id="633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331"/>
    <w:bookmarkStart w:name="z25556" w:id="6332"/>
    <w:p>
      <w:pPr>
        <w:spacing w:after="0"/>
        <w:ind w:left="0"/>
        <w:jc w:val="left"/>
      </w:pPr>
      <w:r>
        <w:rPr>
          <w:rFonts w:ascii="Times New Roman"/>
          <w:b/>
          <w:i w:val="false"/>
          <w:color w:val="000000"/>
        </w:rPr>
        <w:t xml:space="preserve"> 4-тарау. Басқарманың мүлкі</w:t>
      </w:r>
    </w:p>
    <w:bookmarkEnd w:id="6332"/>
    <w:bookmarkStart w:name="z25557" w:id="633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333"/>
    <w:bookmarkStart w:name="z25558" w:id="633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334"/>
    <w:bookmarkStart w:name="z25559" w:id="633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335"/>
    <w:bookmarkStart w:name="z25560" w:id="633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336"/>
    <w:bookmarkStart w:name="z25561" w:id="6337"/>
    <w:p>
      <w:pPr>
        <w:spacing w:after="0"/>
        <w:ind w:left="0"/>
        <w:jc w:val="left"/>
      </w:pPr>
      <w:r>
        <w:rPr>
          <w:rFonts w:ascii="Times New Roman"/>
          <w:b/>
          <w:i w:val="false"/>
          <w:color w:val="000000"/>
        </w:rPr>
        <w:t xml:space="preserve"> 5-тарау. Басқарманы қайта ұйымдастыру және тарату</w:t>
      </w:r>
    </w:p>
    <w:bookmarkEnd w:id="6337"/>
    <w:bookmarkStart w:name="z25562" w:id="633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3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74-қосымша</w:t>
            </w:r>
          </w:p>
        </w:tc>
      </w:tr>
    </w:tbl>
    <w:bookmarkStart w:name="z5856" w:id="633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мекемесінің ережесі</w:t>
      </w:r>
    </w:p>
    <w:bookmarkEnd w:id="6339"/>
    <w:p>
      <w:pPr>
        <w:spacing w:after="0"/>
        <w:ind w:left="0"/>
        <w:jc w:val="both"/>
      </w:pPr>
      <w:r>
        <w:rPr>
          <w:rFonts w:ascii="Times New Roman"/>
          <w:b w:val="false"/>
          <w:i w:val="false"/>
          <w:color w:val="ff0000"/>
          <w:sz w:val="28"/>
        </w:rPr>
        <w:t xml:space="preserve">
      Ескерту. 74-қосымша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563" w:id="6340"/>
    <w:p>
      <w:pPr>
        <w:spacing w:after="0"/>
        <w:ind w:left="0"/>
        <w:jc w:val="left"/>
      </w:pPr>
      <w:r>
        <w:rPr>
          <w:rFonts w:ascii="Times New Roman"/>
          <w:b/>
          <w:i w:val="false"/>
          <w:color w:val="000000"/>
        </w:rPr>
        <w:t xml:space="preserve"> 1-тарау. Жалпы ережелер</w:t>
      </w:r>
    </w:p>
    <w:bookmarkEnd w:id="6340"/>
    <w:bookmarkStart w:name="z25564" w:id="634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341"/>
    <w:bookmarkStart w:name="z25565" w:id="634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342"/>
    <w:bookmarkStart w:name="z25566" w:id="634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343"/>
    <w:bookmarkStart w:name="z25567" w:id="634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344"/>
    <w:bookmarkStart w:name="z25568" w:id="634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345"/>
    <w:bookmarkStart w:name="z25569" w:id="634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346"/>
    <w:bookmarkStart w:name="z25570" w:id="634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347"/>
    <w:bookmarkStart w:name="z25571" w:id="6348"/>
    <w:p>
      <w:pPr>
        <w:spacing w:after="0"/>
        <w:ind w:left="0"/>
        <w:jc w:val="both"/>
      </w:pPr>
      <w:r>
        <w:rPr>
          <w:rFonts w:ascii="Times New Roman"/>
          <w:b w:val="false"/>
          <w:i w:val="false"/>
          <w:color w:val="000000"/>
          <w:sz w:val="28"/>
        </w:rPr>
        <w:t>
      8. Заңды тұлғаның орналасқан жері – индекс 090500, Қазақстан Республикасы, Батыс Қазақстан облысы, Жәнібек ауданы, Жәнібек ауылдык округі, Жәнібек ауылы, Иманов көшесі, 167 ғимарат, 1 корпусы.</w:t>
      </w:r>
    </w:p>
    <w:bookmarkEnd w:id="6348"/>
    <w:bookmarkStart w:name="z25572" w:id="634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w:t>
      </w:r>
    </w:p>
    <w:bookmarkEnd w:id="6349"/>
    <w:bookmarkStart w:name="z25573" w:id="635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350"/>
    <w:bookmarkStart w:name="z25574" w:id="635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351"/>
    <w:bookmarkStart w:name="z25575" w:id="635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352"/>
    <w:bookmarkStart w:name="z25576" w:id="635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353"/>
    <w:bookmarkStart w:name="z25577" w:id="635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354"/>
    <w:bookmarkStart w:name="z25578" w:id="6355"/>
    <w:p>
      <w:pPr>
        <w:spacing w:after="0"/>
        <w:ind w:left="0"/>
        <w:jc w:val="both"/>
      </w:pPr>
      <w:r>
        <w:rPr>
          <w:rFonts w:ascii="Times New Roman"/>
          <w:b w:val="false"/>
          <w:i w:val="false"/>
          <w:color w:val="000000"/>
          <w:sz w:val="28"/>
        </w:rPr>
        <w:t>
      13. Міндеттері:</w:t>
      </w:r>
    </w:p>
    <w:bookmarkEnd w:id="6355"/>
    <w:bookmarkStart w:name="z25579" w:id="635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356"/>
    <w:bookmarkStart w:name="z25580" w:id="635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357"/>
    <w:bookmarkStart w:name="z25581" w:id="635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358"/>
    <w:bookmarkStart w:name="z25582" w:id="6359"/>
    <w:p>
      <w:pPr>
        <w:spacing w:after="0"/>
        <w:ind w:left="0"/>
        <w:jc w:val="both"/>
      </w:pPr>
      <w:r>
        <w:rPr>
          <w:rFonts w:ascii="Times New Roman"/>
          <w:b w:val="false"/>
          <w:i w:val="false"/>
          <w:color w:val="000000"/>
          <w:sz w:val="28"/>
        </w:rPr>
        <w:t>
      14. Құқықтары мен міндеттері:</w:t>
      </w:r>
    </w:p>
    <w:bookmarkEnd w:id="6359"/>
    <w:bookmarkStart w:name="z25583" w:id="636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360"/>
    <w:bookmarkStart w:name="z25584" w:id="636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361"/>
    <w:bookmarkStart w:name="z25585" w:id="636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362"/>
    <w:bookmarkStart w:name="z25586" w:id="636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363"/>
    <w:bookmarkStart w:name="z25587" w:id="636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364"/>
    <w:bookmarkStart w:name="z25588" w:id="636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365"/>
    <w:bookmarkStart w:name="z25589" w:id="636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366"/>
    <w:bookmarkStart w:name="z25590" w:id="636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367"/>
    <w:bookmarkStart w:name="z25591" w:id="636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368"/>
    <w:bookmarkStart w:name="z25592" w:id="6369"/>
    <w:p>
      <w:pPr>
        <w:spacing w:after="0"/>
        <w:ind w:left="0"/>
        <w:jc w:val="both"/>
      </w:pPr>
      <w:r>
        <w:rPr>
          <w:rFonts w:ascii="Times New Roman"/>
          <w:b w:val="false"/>
          <w:i w:val="false"/>
          <w:color w:val="000000"/>
          <w:sz w:val="28"/>
        </w:rPr>
        <w:t>
      15. Функциялары:</w:t>
      </w:r>
    </w:p>
    <w:bookmarkEnd w:id="6369"/>
    <w:bookmarkStart w:name="z25593" w:id="6370"/>
    <w:p>
      <w:pPr>
        <w:spacing w:after="0"/>
        <w:ind w:left="0"/>
        <w:jc w:val="both"/>
      </w:pPr>
      <w:r>
        <w:rPr>
          <w:rFonts w:ascii="Times New Roman"/>
          <w:b w:val="false"/>
          <w:i w:val="false"/>
          <w:color w:val="000000"/>
          <w:sz w:val="28"/>
        </w:rPr>
        <w:t>
      1) реттелетін салада мемлекеттік саясатты іске асыру;</w:t>
      </w:r>
    </w:p>
    <w:bookmarkEnd w:id="6370"/>
    <w:bookmarkStart w:name="z25594" w:id="637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371"/>
    <w:bookmarkStart w:name="z25595" w:id="637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372"/>
    <w:bookmarkStart w:name="z25596" w:id="637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373"/>
    <w:bookmarkStart w:name="z25597" w:id="637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374"/>
    <w:bookmarkStart w:name="z25598" w:id="637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37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599" w:id="637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37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600" w:id="637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377"/>
    <w:bookmarkStart w:name="z25601" w:id="637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378"/>
    <w:bookmarkStart w:name="z25602" w:id="637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379"/>
    <w:bookmarkStart w:name="z25603" w:id="638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605" w:id="638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381"/>
    <w:bookmarkStart w:name="z25606" w:id="638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382"/>
    <w:bookmarkStart w:name="z25607" w:id="638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383"/>
    <w:bookmarkStart w:name="z25608" w:id="638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611" w:id="638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385"/>
    <w:bookmarkStart w:name="z25612" w:id="638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386"/>
    <w:bookmarkStart w:name="z25613" w:id="638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387"/>
    <w:bookmarkStart w:name="z25614" w:id="638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388"/>
    <w:bookmarkStart w:name="z25615" w:id="638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389"/>
    <w:bookmarkStart w:name="z25616" w:id="639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390"/>
    <w:bookmarkStart w:name="z25617" w:id="639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391"/>
    <w:bookmarkStart w:name="z25618" w:id="639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392"/>
    <w:bookmarkStart w:name="z25619" w:id="639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393"/>
    <w:bookmarkStart w:name="z25620" w:id="639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39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621" w:id="6395"/>
    <w:p>
      <w:pPr>
        <w:spacing w:after="0"/>
        <w:ind w:left="0"/>
        <w:jc w:val="both"/>
      </w:pPr>
      <w:r>
        <w:rPr>
          <w:rFonts w:ascii="Times New Roman"/>
          <w:b w:val="false"/>
          <w:i w:val="false"/>
          <w:color w:val="000000"/>
          <w:sz w:val="28"/>
        </w:rPr>
        <w:t>
      29) мыналарды:</w:t>
      </w:r>
    </w:p>
    <w:bookmarkEnd w:id="6395"/>
    <w:bookmarkStart w:name="z25622" w:id="639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39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623" w:id="639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397"/>
    <w:bookmarkStart w:name="z25624" w:id="639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625" w:id="639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399"/>
    <w:bookmarkStart w:name="z25626" w:id="640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400"/>
    <w:bookmarkStart w:name="z25627" w:id="640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401"/>
    <w:bookmarkStart w:name="z25628" w:id="640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402"/>
    <w:bookmarkStart w:name="z25629" w:id="6403"/>
    <w:p>
      <w:pPr>
        <w:spacing w:after="0"/>
        <w:ind w:left="0"/>
        <w:jc w:val="both"/>
      </w:pPr>
      <w:r>
        <w:rPr>
          <w:rFonts w:ascii="Times New Roman"/>
          <w:b w:val="false"/>
          <w:i w:val="false"/>
          <w:color w:val="000000"/>
          <w:sz w:val="28"/>
        </w:rPr>
        <w:t>
      19. Басқарма басшысының өкілеттіктері:</w:t>
      </w:r>
    </w:p>
    <w:bookmarkEnd w:id="6403"/>
    <w:bookmarkStart w:name="z25630" w:id="640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404"/>
    <w:bookmarkStart w:name="z25631" w:id="64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405"/>
    <w:bookmarkStart w:name="z25632" w:id="640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406"/>
    <w:bookmarkStart w:name="z25633" w:id="64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407"/>
    <w:bookmarkStart w:name="z25634" w:id="640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408"/>
    <w:bookmarkStart w:name="z25635" w:id="640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409"/>
    <w:bookmarkStart w:name="z25636" w:id="6410"/>
    <w:p>
      <w:pPr>
        <w:spacing w:after="0"/>
        <w:ind w:left="0"/>
        <w:jc w:val="left"/>
      </w:pPr>
      <w:r>
        <w:rPr>
          <w:rFonts w:ascii="Times New Roman"/>
          <w:b/>
          <w:i w:val="false"/>
          <w:color w:val="000000"/>
        </w:rPr>
        <w:t xml:space="preserve"> 4-тарау. Басқарманың мүлкі</w:t>
      </w:r>
    </w:p>
    <w:bookmarkEnd w:id="6410"/>
    <w:bookmarkStart w:name="z25637" w:id="641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411"/>
    <w:bookmarkStart w:name="z25638" w:id="641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412"/>
    <w:bookmarkStart w:name="z25639" w:id="641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413"/>
    <w:bookmarkStart w:name="z25640" w:id="641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14"/>
    <w:bookmarkStart w:name="z25641" w:id="6415"/>
    <w:p>
      <w:pPr>
        <w:spacing w:after="0"/>
        <w:ind w:left="0"/>
        <w:jc w:val="left"/>
      </w:pPr>
      <w:r>
        <w:rPr>
          <w:rFonts w:ascii="Times New Roman"/>
          <w:b/>
          <w:i w:val="false"/>
          <w:color w:val="000000"/>
        </w:rPr>
        <w:t xml:space="preserve"> 5-тарау. Басқарманы қайта ұйымдастыру және тарату</w:t>
      </w:r>
    </w:p>
    <w:bookmarkEnd w:id="6415"/>
    <w:bookmarkStart w:name="z25642" w:id="641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4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75-қосымша</w:t>
            </w:r>
          </w:p>
        </w:tc>
      </w:tr>
    </w:tbl>
    <w:bookmarkStart w:name="z5932" w:id="641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мекемесінің ережесі</w:t>
      </w:r>
    </w:p>
    <w:bookmarkEnd w:id="6417"/>
    <w:p>
      <w:pPr>
        <w:spacing w:after="0"/>
        <w:ind w:left="0"/>
        <w:jc w:val="both"/>
      </w:pPr>
      <w:r>
        <w:rPr>
          <w:rFonts w:ascii="Times New Roman"/>
          <w:b w:val="false"/>
          <w:i w:val="false"/>
          <w:color w:val="ff0000"/>
          <w:sz w:val="28"/>
        </w:rPr>
        <w:t xml:space="preserve">
      Ескерту. 75-қосымша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643" w:id="6418"/>
    <w:p>
      <w:pPr>
        <w:spacing w:after="0"/>
        <w:ind w:left="0"/>
        <w:jc w:val="left"/>
      </w:pPr>
      <w:r>
        <w:rPr>
          <w:rFonts w:ascii="Times New Roman"/>
          <w:b/>
          <w:i w:val="false"/>
          <w:color w:val="000000"/>
        </w:rPr>
        <w:t xml:space="preserve"> 1-тарау. Жалпы ережелер</w:t>
      </w:r>
    </w:p>
    <w:bookmarkEnd w:id="6418"/>
    <w:bookmarkStart w:name="z25644" w:id="641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419"/>
    <w:bookmarkStart w:name="z25645" w:id="642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420"/>
    <w:bookmarkStart w:name="z25646" w:id="642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421"/>
    <w:bookmarkStart w:name="z25647" w:id="64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422"/>
    <w:bookmarkStart w:name="z25648" w:id="642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423"/>
    <w:bookmarkStart w:name="z25649" w:id="642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424"/>
    <w:bookmarkStart w:name="z25650" w:id="642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425"/>
    <w:bookmarkStart w:name="z25651" w:id="6426"/>
    <w:p>
      <w:pPr>
        <w:spacing w:after="0"/>
        <w:ind w:left="0"/>
        <w:jc w:val="both"/>
      </w:pPr>
      <w:r>
        <w:rPr>
          <w:rFonts w:ascii="Times New Roman"/>
          <w:b w:val="false"/>
          <w:i w:val="false"/>
          <w:color w:val="000000"/>
          <w:sz w:val="28"/>
        </w:rPr>
        <w:t>
      8. Заңды тұлғаның орналасқан жері – индекс 090700, Қазақстан Республикасы, Батыс Қазақстан облысы, Казталовка ауданы, Казталовка ауылдык округі, Казталов ауылы, Қайырғазы Имашев көшесі, 19 құрылыс, блок А.</w:t>
      </w:r>
    </w:p>
    <w:bookmarkEnd w:id="6426"/>
    <w:bookmarkStart w:name="z25652" w:id="642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w:t>
      </w:r>
    </w:p>
    <w:bookmarkEnd w:id="6427"/>
    <w:bookmarkStart w:name="z25653" w:id="64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428"/>
    <w:bookmarkStart w:name="z25654" w:id="64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429"/>
    <w:bookmarkStart w:name="z25655" w:id="643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430"/>
    <w:bookmarkStart w:name="z25656" w:id="643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431"/>
    <w:bookmarkStart w:name="z25657" w:id="643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432"/>
    <w:bookmarkStart w:name="z25658" w:id="6433"/>
    <w:p>
      <w:pPr>
        <w:spacing w:after="0"/>
        <w:ind w:left="0"/>
        <w:jc w:val="both"/>
      </w:pPr>
      <w:r>
        <w:rPr>
          <w:rFonts w:ascii="Times New Roman"/>
          <w:b w:val="false"/>
          <w:i w:val="false"/>
          <w:color w:val="000000"/>
          <w:sz w:val="28"/>
        </w:rPr>
        <w:t>
      13. Міндеттері:</w:t>
      </w:r>
    </w:p>
    <w:bookmarkEnd w:id="6433"/>
    <w:bookmarkStart w:name="z25659" w:id="643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434"/>
    <w:bookmarkStart w:name="z25660" w:id="643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435"/>
    <w:bookmarkStart w:name="z25661" w:id="643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436"/>
    <w:bookmarkStart w:name="z25662" w:id="6437"/>
    <w:p>
      <w:pPr>
        <w:spacing w:after="0"/>
        <w:ind w:left="0"/>
        <w:jc w:val="both"/>
      </w:pPr>
      <w:r>
        <w:rPr>
          <w:rFonts w:ascii="Times New Roman"/>
          <w:b w:val="false"/>
          <w:i w:val="false"/>
          <w:color w:val="000000"/>
          <w:sz w:val="28"/>
        </w:rPr>
        <w:t>
      14. Құқықтары мен міндеттері:</w:t>
      </w:r>
    </w:p>
    <w:bookmarkEnd w:id="6437"/>
    <w:bookmarkStart w:name="z25663" w:id="643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438"/>
    <w:bookmarkStart w:name="z25664" w:id="643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439"/>
    <w:bookmarkStart w:name="z25665" w:id="644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440"/>
    <w:bookmarkStart w:name="z25666" w:id="644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441"/>
    <w:bookmarkStart w:name="z25667" w:id="644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442"/>
    <w:bookmarkStart w:name="z25668" w:id="644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443"/>
    <w:bookmarkStart w:name="z25669" w:id="644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444"/>
    <w:bookmarkStart w:name="z25670" w:id="644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445"/>
    <w:bookmarkStart w:name="z25671" w:id="644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446"/>
    <w:bookmarkStart w:name="z25672" w:id="6447"/>
    <w:p>
      <w:pPr>
        <w:spacing w:after="0"/>
        <w:ind w:left="0"/>
        <w:jc w:val="both"/>
      </w:pPr>
      <w:r>
        <w:rPr>
          <w:rFonts w:ascii="Times New Roman"/>
          <w:b w:val="false"/>
          <w:i w:val="false"/>
          <w:color w:val="000000"/>
          <w:sz w:val="28"/>
        </w:rPr>
        <w:t>
      15. Функциялары:</w:t>
      </w:r>
    </w:p>
    <w:bookmarkEnd w:id="6447"/>
    <w:bookmarkStart w:name="z25673" w:id="6448"/>
    <w:p>
      <w:pPr>
        <w:spacing w:after="0"/>
        <w:ind w:left="0"/>
        <w:jc w:val="both"/>
      </w:pPr>
      <w:r>
        <w:rPr>
          <w:rFonts w:ascii="Times New Roman"/>
          <w:b w:val="false"/>
          <w:i w:val="false"/>
          <w:color w:val="000000"/>
          <w:sz w:val="28"/>
        </w:rPr>
        <w:t>
      1) реттелетін салада мемлекеттік саясатты іске асыру;</w:t>
      </w:r>
    </w:p>
    <w:bookmarkEnd w:id="6448"/>
    <w:bookmarkStart w:name="z25674" w:id="644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449"/>
    <w:bookmarkStart w:name="z25675" w:id="645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450"/>
    <w:bookmarkStart w:name="z25676" w:id="645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451"/>
    <w:bookmarkStart w:name="z25677" w:id="645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452"/>
    <w:bookmarkStart w:name="z25678" w:id="645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45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679" w:id="645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45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680" w:id="645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455"/>
    <w:bookmarkStart w:name="z25681" w:id="645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456"/>
    <w:bookmarkStart w:name="z25682" w:id="645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457"/>
    <w:bookmarkStart w:name="z25683" w:id="645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685" w:id="645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459"/>
    <w:bookmarkStart w:name="z25686" w:id="646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460"/>
    <w:bookmarkStart w:name="z25687" w:id="646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461"/>
    <w:bookmarkStart w:name="z25688" w:id="646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691" w:id="646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463"/>
    <w:bookmarkStart w:name="z25692" w:id="646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464"/>
    <w:bookmarkStart w:name="z25693" w:id="646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465"/>
    <w:bookmarkStart w:name="z25694" w:id="646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466"/>
    <w:bookmarkStart w:name="z25695" w:id="646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467"/>
    <w:bookmarkStart w:name="z25696" w:id="646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468"/>
    <w:bookmarkStart w:name="z25697" w:id="646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469"/>
    <w:bookmarkStart w:name="z25698" w:id="647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470"/>
    <w:bookmarkStart w:name="z25699" w:id="647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471"/>
    <w:bookmarkStart w:name="z25700" w:id="647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47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701" w:id="6473"/>
    <w:p>
      <w:pPr>
        <w:spacing w:after="0"/>
        <w:ind w:left="0"/>
        <w:jc w:val="both"/>
      </w:pPr>
      <w:r>
        <w:rPr>
          <w:rFonts w:ascii="Times New Roman"/>
          <w:b w:val="false"/>
          <w:i w:val="false"/>
          <w:color w:val="000000"/>
          <w:sz w:val="28"/>
        </w:rPr>
        <w:t>
      29) мыналарды:</w:t>
      </w:r>
    </w:p>
    <w:bookmarkEnd w:id="6473"/>
    <w:bookmarkStart w:name="z25702" w:id="647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47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703" w:id="647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475"/>
    <w:bookmarkStart w:name="z25704" w:id="647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705" w:id="647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477"/>
    <w:bookmarkStart w:name="z25706" w:id="647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478"/>
    <w:bookmarkStart w:name="z25707" w:id="647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479"/>
    <w:bookmarkStart w:name="z25708" w:id="64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480"/>
    <w:bookmarkStart w:name="z25709" w:id="6481"/>
    <w:p>
      <w:pPr>
        <w:spacing w:after="0"/>
        <w:ind w:left="0"/>
        <w:jc w:val="both"/>
      </w:pPr>
      <w:r>
        <w:rPr>
          <w:rFonts w:ascii="Times New Roman"/>
          <w:b w:val="false"/>
          <w:i w:val="false"/>
          <w:color w:val="000000"/>
          <w:sz w:val="28"/>
        </w:rPr>
        <w:t>
      19. Басқарма басшысының өкілеттіктері:</w:t>
      </w:r>
    </w:p>
    <w:bookmarkEnd w:id="6481"/>
    <w:bookmarkStart w:name="z25710" w:id="648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482"/>
    <w:bookmarkStart w:name="z25711" w:id="64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483"/>
    <w:bookmarkStart w:name="z25712" w:id="648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484"/>
    <w:bookmarkStart w:name="z25713" w:id="64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485"/>
    <w:bookmarkStart w:name="z25714" w:id="648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486"/>
    <w:bookmarkStart w:name="z25715" w:id="648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487"/>
    <w:bookmarkStart w:name="z25716" w:id="6488"/>
    <w:p>
      <w:pPr>
        <w:spacing w:after="0"/>
        <w:ind w:left="0"/>
        <w:jc w:val="left"/>
      </w:pPr>
      <w:r>
        <w:rPr>
          <w:rFonts w:ascii="Times New Roman"/>
          <w:b/>
          <w:i w:val="false"/>
          <w:color w:val="000000"/>
        </w:rPr>
        <w:t xml:space="preserve"> 4-тарау. Басқарманың мүлкі</w:t>
      </w:r>
    </w:p>
    <w:bookmarkEnd w:id="6488"/>
    <w:bookmarkStart w:name="z25717" w:id="648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489"/>
    <w:bookmarkStart w:name="z25718" w:id="649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490"/>
    <w:bookmarkStart w:name="z25719" w:id="649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491"/>
    <w:bookmarkStart w:name="z25720" w:id="649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92"/>
    <w:bookmarkStart w:name="z25721" w:id="6493"/>
    <w:p>
      <w:pPr>
        <w:spacing w:after="0"/>
        <w:ind w:left="0"/>
        <w:jc w:val="left"/>
      </w:pPr>
      <w:r>
        <w:rPr>
          <w:rFonts w:ascii="Times New Roman"/>
          <w:b/>
          <w:i w:val="false"/>
          <w:color w:val="000000"/>
        </w:rPr>
        <w:t xml:space="preserve"> 5-тарау. Басқарманы қайта ұйымдастыру және тарату</w:t>
      </w:r>
    </w:p>
    <w:bookmarkEnd w:id="6493"/>
    <w:bookmarkStart w:name="z25722" w:id="649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4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76-қосымша</w:t>
            </w:r>
          </w:p>
        </w:tc>
      </w:tr>
    </w:tbl>
    <w:bookmarkStart w:name="z6008" w:id="649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мекемесінің ережесі</w:t>
      </w:r>
    </w:p>
    <w:bookmarkEnd w:id="6495"/>
    <w:p>
      <w:pPr>
        <w:spacing w:after="0"/>
        <w:ind w:left="0"/>
        <w:jc w:val="both"/>
      </w:pPr>
      <w:r>
        <w:rPr>
          <w:rFonts w:ascii="Times New Roman"/>
          <w:b w:val="false"/>
          <w:i w:val="false"/>
          <w:color w:val="ff0000"/>
          <w:sz w:val="28"/>
        </w:rPr>
        <w:t xml:space="preserve">
      Ескерту. 76-қосымша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723" w:id="6496"/>
    <w:p>
      <w:pPr>
        <w:spacing w:after="0"/>
        <w:ind w:left="0"/>
        <w:jc w:val="left"/>
      </w:pPr>
      <w:r>
        <w:rPr>
          <w:rFonts w:ascii="Times New Roman"/>
          <w:b/>
          <w:i w:val="false"/>
          <w:color w:val="000000"/>
        </w:rPr>
        <w:t xml:space="preserve"> 1-тарау. Жалпы ережелер</w:t>
      </w:r>
    </w:p>
    <w:bookmarkEnd w:id="6496"/>
    <w:bookmarkStart w:name="z25724" w:id="649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497"/>
    <w:bookmarkStart w:name="z25725" w:id="649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498"/>
    <w:bookmarkStart w:name="z25726" w:id="649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499"/>
    <w:bookmarkStart w:name="z25727" w:id="650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500"/>
    <w:bookmarkStart w:name="z25728" w:id="650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501"/>
    <w:bookmarkStart w:name="z25729" w:id="650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502"/>
    <w:bookmarkStart w:name="z25730" w:id="650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503"/>
    <w:bookmarkStart w:name="z25731" w:id="6504"/>
    <w:p>
      <w:pPr>
        <w:spacing w:after="0"/>
        <w:ind w:left="0"/>
        <w:jc w:val="both"/>
      </w:pPr>
      <w:r>
        <w:rPr>
          <w:rFonts w:ascii="Times New Roman"/>
          <w:b w:val="false"/>
          <w:i w:val="false"/>
          <w:color w:val="000000"/>
          <w:sz w:val="28"/>
        </w:rPr>
        <w:t>
      8. Заңды тұлғаның орналасқан жері – индекс 090800, Қазақстан Республикасы, Батыс Қазақстан облысы, Қаратөбе ауданы, Қаратөбе ауылдык округі, Қаратөбе ауылы, Нысанов көшесі, 10 үй.</w:t>
      </w:r>
    </w:p>
    <w:bookmarkEnd w:id="6504"/>
    <w:bookmarkStart w:name="z25732" w:id="650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w:t>
      </w:r>
    </w:p>
    <w:bookmarkEnd w:id="6505"/>
    <w:bookmarkStart w:name="z25733" w:id="65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506"/>
    <w:bookmarkStart w:name="z25734" w:id="650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507"/>
    <w:bookmarkStart w:name="z25735" w:id="650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508"/>
    <w:bookmarkStart w:name="z25736" w:id="650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509"/>
    <w:bookmarkStart w:name="z25737" w:id="651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510"/>
    <w:bookmarkStart w:name="z25738" w:id="6511"/>
    <w:p>
      <w:pPr>
        <w:spacing w:after="0"/>
        <w:ind w:left="0"/>
        <w:jc w:val="both"/>
      </w:pPr>
      <w:r>
        <w:rPr>
          <w:rFonts w:ascii="Times New Roman"/>
          <w:b w:val="false"/>
          <w:i w:val="false"/>
          <w:color w:val="000000"/>
          <w:sz w:val="28"/>
        </w:rPr>
        <w:t>
      13. Міндеттері:</w:t>
      </w:r>
    </w:p>
    <w:bookmarkEnd w:id="6511"/>
    <w:bookmarkStart w:name="z25739" w:id="651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512"/>
    <w:bookmarkStart w:name="z25740" w:id="651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513"/>
    <w:bookmarkStart w:name="z25741" w:id="651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514"/>
    <w:bookmarkStart w:name="z25742" w:id="6515"/>
    <w:p>
      <w:pPr>
        <w:spacing w:after="0"/>
        <w:ind w:left="0"/>
        <w:jc w:val="both"/>
      </w:pPr>
      <w:r>
        <w:rPr>
          <w:rFonts w:ascii="Times New Roman"/>
          <w:b w:val="false"/>
          <w:i w:val="false"/>
          <w:color w:val="000000"/>
          <w:sz w:val="28"/>
        </w:rPr>
        <w:t>
      14. Құқықтары мен міндеттері:</w:t>
      </w:r>
    </w:p>
    <w:bookmarkEnd w:id="6515"/>
    <w:bookmarkStart w:name="z25743" w:id="651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516"/>
    <w:bookmarkStart w:name="z25744" w:id="651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517"/>
    <w:bookmarkStart w:name="z25745" w:id="651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518"/>
    <w:bookmarkStart w:name="z25746" w:id="651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519"/>
    <w:bookmarkStart w:name="z25747" w:id="652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520"/>
    <w:bookmarkStart w:name="z25748" w:id="652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521"/>
    <w:bookmarkStart w:name="z25749" w:id="652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522"/>
    <w:bookmarkStart w:name="z25750" w:id="652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523"/>
    <w:bookmarkStart w:name="z25751" w:id="652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524"/>
    <w:bookmarkStart w:name="z25752" w:id="6525"/>
    <w:p>
      <w:pPr>
        <w:spacing w:after="0"/>
        <w:ind w:left="0"/>
        <w:jc w:val="both"/>
      </w:pPr>
      <w:r>
        <w:rPr>
          <w:rFonts w:ascii="Times New Roman"/>
          <w:b w:val="false"/>
          <w:i w:val="false"/>
          <w:color w:val="000000"/>
          <w:sz w:val="28"/>
        </w:rPr>
        <w:t>
      15. Функциялары:</w:t>
      </w:r>
    </w:p>
    <w:bookmarkEnd w:id="6525"/>
    <w:bookmarkStart w:name="z25753" w:id="6526"/>
    <w:p>
      <w:pPr>
        <w:spacing w:after="0"/>
        <w:ind w:left="0"/>
        <w:jc w:val="both"/>
      </w:pPr>
      <w:r>
        <w:rPr>
          <w:rFonts w:ascii="Times New Roman"/>
          <w:b w:val="false"/>
          <w:i w:val="false"/>
          <w:color w:val="000000"/>
          <w:sz w:val="28"/>
        </w:rPr>
        <w:t>
      1) реттелетін салада мемлекеттік саясатты іске асыру;</w:t>
      </w:r>
    </w:p>
    <w:bookmarkEnd w:id="6526"/>
    <w:bookmarkStart w:name="z25754" w:id="652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527"/>
    <w:bookmarkStart w:name="z25755" w:id="652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528"/>
    <w:bookmarkStart w:name="z25756" w:id="652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529"/>
    <w:bookmarkStart w:name="z25757" w:id="653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530"/>
    <w:bookmarkStart w:name="z25758" w:id="653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53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759" w:id="653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53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760" w:id="653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533"/>
    <w:bookmarkStart w:name="z25761" w:id="653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534"/>
    <w:bookmarkStart w:name="z25762" w:id="65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535"/>
    <w:bookmarkStart w:name="z25763" w:id="65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765" w:id="653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537"/>
    <w:bookmarkStart w:name="z25766" w:id="653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538"/>
    <w:bookmarkStart w:name="z25767" w:id="653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539"/>
    <w:bookmarkStart w:name="z25768" w:id="654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771" w:id="654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541"/>
    <w:bookmarkStart w:name="z25772" w:id="654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542"/>
    <w:bookmarkStart w:name="z25773" w:id="654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543"/>
    <w:bookmarkStart w:name="z25774" w:id="654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544"/>
    <w:bookmarkStart w:name="z25775" w:id="654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545"/>
    <w:bookmarkStart w:name="z25776" w:id="654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546"/>
    <w:bookmarkStart w:name="z25777" w:id="654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547"/>
    <w:bookmarkStart w:name="z25778" w:id="654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548"/>
    <w:bookmarkStart w:name="z25779" w:id="654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549"/>
    <w:bookmarkStart w:name="z25780" w:id="655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55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781" w:id="6551"/>
    <w:p>
      <w:pPr>
        <w:spacing w:after="0"/>
        <w:ind w:left="0"/>
        <w:jc w:val="both"/>
      </w:pPr>
      <w:r>
        <w:rPr>
          <w:rFonts w:ascii="Times New Roman"/>
          <w:b w:val="false"/>
          <w:i w:val="false"/>
          <w:color w:val="000000"/>
          <w:sz w:val="28"/>
        </w:rPr>
        <w:t>
      29) мыналарды:</w:t>
      </w:r>
    </w:p>
    <w:bookmarkEnd w:id="6551"/>
    <w:bookmarkStart w:name="z25782" w:id="655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55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783" w:id="655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553"/>
    <w:bookmarkStart w:name="z25784" w:id="655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5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785" w:id="655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555"/>
    <w:bookmarkStart w:name="z25786" w:id="655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556"/>
    <w:bookmarkStart w:name="z25787" w:id="655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557"/>
    <w:bookmarkStart w:name="z25788" w:id="65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558"/>
    <w:bookmarkStart w:name="z25789" w:id="6559"/>
    <w:p>
      <w:pPr>
        <w:spacing w:after="0"/>
        <w:ind w:left="0"/>
        <w:jc w:val="both"/>
      </w:pPr>
      <w:r>
        <w:rPr>
          <w:rFonts w:ascii="Times New Roman"/>
          <w:b w:val="false"/>
          <w:i w:val="false"/>
          <w:color w:val="000000"/>
          <w:sz w:val="28"/>
        </w:rPr>
        <w:t>
      19. Басқарма басшысының өкілеттіктері:</w:t>
      </w:r>
    </w:p>
    <w:bookmarkEnd w:id="6559"/>
    <w:bookmarkStart w:name="z25790" w:id="656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560"/>
    <w:bookmarkStart w:name="z25791" w:id="65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561"/>
    <w:bookmarkStart w:name="z25792" w:id="656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562"/>
    <w:bookmarkStart w:name="z25793" w:id="65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563"/>
    <w:bookmarkStart w:name="z25794" w:id="656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564"/>
    <w:bookmarkStart w:name="z25795" w:id="656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565"/>
    <w:bookmarkStart w:name="z25796" w:id="6566"/>
    <w:p>
      <w:pPr>
        <w:spacing w:after="0"/>
        <w:ind w:left="0"/>
        <w:jc w:val="left"/>
      </w:pPr>
      <w:r>
        <w:rPr>
          <w:rFonts w:ascii="Times New Roman"/>
          <w:b/>
          <w:i w:val="false"/>
          <w:color w:val="000000"/>
        </w:rPr>
        <w:t xml:space="preserve"> 4-тарау. Басқарманың мүлкі</w:t>
      </w:r>
    </w:p>
    <w:bookmarkEnd w:id="6566"/>
    <w:bookmarkStart w:name="z25797" w:id="656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567"/>
    <w:bookmarkStart w:name="z25798" w:id="656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568"/>
    <w:bookmarkStart w:name="z25799" w:id="656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569"/>
    <w:bookmarkStart w:name="z25800" w:id="657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570"/>
    <w:bookmarkStart w:name="z25801" w:id="6571"/>
    <w:p>
      <w:pPr>
        <w:spacing w:after="0"/>
        <w:ind w:left="0"/>
        <w:jc w:val="left"/>
      </w:pPr>
      <w:r>
        <w:rPr>
          <w:rFonts w:ascii="Times New Roman"/>
          <w:b/>
          <w:i w:val="false"/>
          <w:color w:val="000000"/>
        </w:rPr>
        <w:t xml:space="preserve"> 5-тарау. Басқарманы қайта ұйымдастыру және тарату</w:t>
      </w:r>
    </w:p>
    <w:bookmarkEnd w:id="6571"/>
    <w:bookmarkStart w:name="z25802" w:id="65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5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77-қосымша</w:t>
            </w:r>
          </w:p>
        </w:tc>
      </w:tr>
    </w:tbl>
    <w:bookmarkStart w:name="z6084" w:id="657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мекемесінің ережесі</w:t>
      </w:r>
    </w:p>
    <w:bookmarkEnd w:id="6573"/>
    <w:p>
      <w:pPr>
        <w:spacing w:after="0"/>
        <w:ind w:left="0"/>
        <w:jc w:val="both"/>
      </w:pPr>
      <w:r>
        <w:rPr>
          <w:rFonts w:ascii="Times New Roman"/>
          <w:b w:val="false"/>
          <w:i w:val="false"/>
          <w:color w:val="ff0000"/>
          <w:sz w:val="28"/>
        </w:rPr>
        <w:t xml:space="preserve">
      Ескерту. 77-қосымша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803" w:id="6574"/>
    <w:p>
      <w:pPr>
        <w:spacing w:after="0"/>
        <w:ind w:left="0"/>
        <w:jc w:val="left"/>
      </w:pPr>
      <w:r>
        <w:rPr>
          <w:rFonts w:ascii="Times New Roman"/>
          <w:b/>
          <w:i w:val="false"/>
          <w:color w:val="000000"/>
        </w:rPr>
        <w:t xml:space="preserve"> 1-тарау. Жалпы ережелер</w:t>
      </w:r>
    </w:p>
    <w:bookmarkEnd w:id="6574"/>
    <w:bookmarkStart w:name="z25804" w:id="657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575"/>
    <w:bookmarkStart w:name="z25805" w:id="657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576"/>
    <w:bookmarkStart w:name="z25806" w:id="657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577"/>
    <w:bookmarkStart w:name="z25807" w:id="65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578"/>
    <w:bookmarkStart w:name="z25808" w:id="657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579"/>
    <w:bookmarkStart w:name="z25809" w:id="658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580"/>
    <w:bookmarkStart w:name="z25810" w:id="658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581"/>
    <w:bookmarkStart w:name="z25811" w:id="6582"/>
    <w:p>
      <w:pPr>
        <w:spacing w:after="0"/>
        <w:ind w:left="0"/>
        <w:jc w:val="both"/>
      </w:pPr>
      <w:r>
        <w:rPr>
          <w:rFonts w:ascii="Times New Roman"/>
          <w:b w:val="false"/>
          <w:i w:val="false"/>
          <w:color w:val="000000"/>
          <w:sz w:val="28"/>
        </w:rPr>
        <w:t>
      8. Заңды тұлғаның орналасқан жері – индекс 090000, Қазақстан Республикасы, Батыс Қазақстан облысы, Орал қаласы, Дина Нұрпейісова көшесі, 19 үй.</w:t>
      </w:r>
    </w:p>
    <w:bookmarkEnd w:id="6582"/>
    <w:bookmarkStart w:name="z25812" w:id="658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w:t>
      </w:r>
    </w:p>
    <w:bookmarkEnd w:id="6583"/>
    <w:bookmarkStart w:name="z25813" w:id="65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584"/>
    <w:bookmarkStart w:name="z25814" w:id="65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585"/>
    <w:bookmarkStart w:name="z25815" w:id="658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586"/>
    <w:bookmarkStart w:name="z25816" w:id="658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587"/>
    <w:bookmarkStart w:name="z25817" w:id="658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588"/>
    <w:bookmarkStart w:name="z25818" w:id="6589"/>
    <w:p>
      <w:pPr>
        <w:spacing w:after="0"/>
        <w:ind w:left="0"/>
        <w:jc w:val="both"/>
      </w:pPr>
      <w:r>
        <w:rPr>
          <w:rFonts w:ascii="Times New Roman"/>
          <w:b w:val="false"/>
          <w:i w:val="false"/>
          <w:color w:val="000000"/>
          <w:sz w:val="28"/>
        </w:rPr>
        <w:t>
      13. Міндеттері:</w:t>
      </w:r>
    </w:p>
    <w:bookmarkEnd w:id="6589"/>
    <w:bookmarkStart w:name="z25819" w:id="659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590"/>
    <w:bookmarkStart w:name="z25820" w:id="659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591"/>
    <w:bookmarkStart w:name="z25821" w:id="659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592"/>
    <w:bookmarkStart w:name="z25822" w:id="6593"/>
    <w:p>
      <w:pPr>
        <w:spacing w:after="0"/>
        <w:ind w:left="0"/>
        <w:jc w:val="both"/>
      </w:pPr>
      <w:r>
        <w:rPr>
          <w:rFonts w:ascii="Times New Roman"/>
          <w:b w:val="false"/>
          <w:i w:val="false"/>
          <w:color w:val="000000"/>
          <w:sz w:val="28"/>
        </w:rPr>
        <w:t>
      14. Құқықтары мен міндеттері:</w:t>
      </w:r>
    </w:p>
    <w:bookmarkEnd w:id="6593"/>
    <w:bookmarkStart w:name="z25823" w:id="659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594"/>
    <w:bookmarkStart w:name="z25824" w:id="659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595"/>
    <w:bookmarkStart w:name="z25825" w:id="65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596"/>
    <w:bookmarkStart w:name="z25826" w:id="659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597"/>
    <w:bookmarkStart w:name="z25827" w:id="659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598"/>
    <w:bookmarkStart w:name="z25828" w:id="659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599"/>
    <w:bookmarkStart w:name="z25829" w:id="660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600"/>
    <w:bookmarkStart w:name="z25830" w:id="66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601"/>
    <w:bookmarkStart w:name="z25831" w:id="660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602"/>
    <w:bookmarkStart w:name="z25832" w:id="6603"/>
    <w:p>
      <w:pPr>
        <w:spacing w:after="0"/>
        <w:ind w:left="0"/>
        <w:jc w:val="both"/>
      </w:pPr>
      <w:r>
        <w:rPr>
          <w:rFonts w:ascii="Times New Roman"/>
          <w:b w:val="false"/>
          <w:i w:val="false"/>
          <w:color w:val="000000"/>
          <w:sz w:val="28"/>
        </w:rPr>
        <w:t>
      15. Функциялары:</w:t>
      </w:r>
    </w:p>
    <w:bookmarkEnd w:id="6603"/>
    <w:bookmarkStart w:name="z25833" w:id="6604"/>
    <w:p>
      <w:pPr>
        <w:spacing w:after="0"/>
        <w:ind w:left="0"/>
        <w:jc w:val="both"/>
      </w:pPr>
      <w:r>
        <w:rPr>
          <w:rFonts w:ascii="Times New Roman"/>
          <w:b w:val="false"/>
          <w:i w:val="false"/>
          <w:color w:val="000000"/>
          <w:sz w:val="28"/>
        </w:rPr>
        <w:t>
      1) реттелетін салада мемлекеттік саясатты іске асыру;</w:t>
      </w:r>
    </w:p>
    <w:bookmarkEnd w:id="6604"/>
    <w:bookmarkStart w:name="z25834" w:id="660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605"/>
    <w:bookmarkStart w:name="z25835" w:id="660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606"/>
    <w:bookmarkStart w:name="z25836" w:id="660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607"/>
    <w:bookmarkStart w:name="z25837" w:id="660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608"/>
    <w:bookmarkStart w:name="z25838" w:id="660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60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839" w:id="661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61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840" w:id="661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611"/>
    <w:bookmarkStart w:name="z25841" w:id="661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612"/>
    <w:bookmarkStart w:name="z25842" w:id="661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613"/>
    <w:bookmarkStart w:name="z25843" w:id="661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6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845" w:id="661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615"/>
    <w:bookmarkStart w:name="z25846" w:id="661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616"/>
    <w:bookmarkStart w:name="z25847" w:id="661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617"/>
    <w:bookmarkStart w:name="z25848" w:id="661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851" w:id="661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619"/>
    <w:bookmarkStart w:name="z25852" w:id="662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620"/>
    <w:bookmarkStart w:name="z25853" w:id="662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621"/>
    <w:bookmarkStart w:name="z25854" w:id="662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622"/>
    <w:bookmarkStart w:name="z25855" w:id="662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623"/>
    <w:bookmarkStart w:name="z25856" w:id="662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624"/>
    <w:bookmarkStart w:name="z25857" w:id="662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625"/>
    <w:bookmarkStart w:name="z25858" w:id="662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626"/>
    <w:bookmarkStart w:name="z25859" w:id="662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627"/>
    <w:bookmarkStart w:name="z25860" w:id="662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62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861" w:id="6629"/>
    <w:p>
      <w:pPr>
        <w:spacing w:after="0"/>
        <w:ind w:left="0"/>
        <w:jc w:val="both"/>
      </w:pPr>
      <w:r>
        <w:rPr>
          <w:rFonts w:ascii="Times New Roman"/>
          <w:b w:val="false"/>
          <w:i w:val="false"/>
          <w:color w:val="000000"/>
          <w:sz w:val="28"/>
        </w:rPr>
        <w:t>
      29) мыналарды:</w:t>
      </w:r>
    </w:p>
    <w:bookmarkEnd w:id="6629"/>
    <w:bookmarkStart w:name="z25862" w:id="663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63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863" w:id="663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631"/>
    <w:bookmarkStart w:name="z25864" w:id="663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865" w:id="663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633"/>
    <w:bookmarkStart w:name="z25866" w:id="663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634"/>
    <w:bookmarkStart w:name="z25867" w:id="663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635"/>
    <w:bookmarkStart w:name="z25868" w:id="663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636"/>
    <w:bookmarkStart w:name="z25869" w:id="6637"/>
    <w:p>
      <w:pPr>
        <w:spacing w:after="0"/>
        <w:ind w:left="0"/>
        <w:jc w:val="both"/>
      </w:pPr>
      <w:r>
        <w:rPr>
          <w:rFonts w:ascii="Times New Roman"/>
          <w:b w:val="false"/>
          <w:i w:val="false"/>
          <w:color w:val="000000"/>
          <w:sz w:val="28"/>
        </w:rPr>
        <w:t>
      19. Басқарма басшысының өкілеттіктері:</w:t>
      </w:r>
    </w:p>
    <w:bookmarkEnd w:id="6637"/>
    <w:bookmarkStart w:name="z25870" w:id="663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638"/>
    <w:bookmarkStart w:name="z25871" w:id="663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639"/>
    <w:bookmarkStart w:name="z25872" w:id="664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640"/>
    <w:bookmarkStart w:name="z25873" w:id="664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641"/>
    <w:bookmarkStart w:name="z25874" w:id="664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642"/>
    <w:bookmarkStart w:name="z25875" w:id="664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643"/>
    <w:bookmarkStart w:name="z25876" w:id="6644"/>
    <w:p>
      <w:pPr>
        <w:spacing w:after="0"/>
        <w:ind w:left="0"/>
        <w:jc w:val="left"/>
      </w:pPr>
      <w:r>
        <w:rPr>
          <w:rFonts w:ascii="Times New Roman"/>
          <w:b/>
          <w:i w:val="false"/>
          <w:color w:val="000000"/>
        </w:rPr>
        <w:t xml:space="preserve"> 4-тарау. Басқарманың мүлкі</w:t>
      </w:r>
    </w:p>
    <w:bookmarkEnd w:id="6644"/>
    <w:bookmarkStart w:name="z25877" w:id="664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645"/>
    <w:bookmarkStart w:name="z25878" w:id="664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646"/>
    <w:bookmarkStart w:name="z25879" w:id="664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647"/>
    <w:bookmarkStart w:name="z25880" w:id="664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648"/>
    <w:bookmarkStart w:name="z25881" w:id="6649"/>
    <w:p>
      <w:pPr>
        <w:spacing w:after="0"/>
        <w:ind w:left="0"/>
        <w:jc w:val="left"/>
      </w:pPr>
      <w:r>
        <w:rPr>
          <w:rFonts w:ascii="Times New Roman"/>
          <w:b/>
          <w:i w:val="false"/>
          <w:color w:val="000000"/>
        </w:rPr>
        <w:t xml:space="preserve"> 5-тарау. Басқарманы қайта ұйымдастыру және тарату</w:t>
      </w:r>
    </w:p>
    <w:bookmarkEnd w:id="6649"/>
    <w:bookmarkStart w:name="z25882" w:id="665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6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78-қосымша</w:t>
            </w:r>
          </w:p>
        </w:tc>
      </w:tr>
    </w:tbl>
    <w:bookmarkStart w:name="z6160" w:id="66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мекемесінің ережесі</w:t>
      </w:r>
    </w:p>
    <w:bookmarkEnd w:id="6651"/>
    <w:p>
      <w:pPr>
        <w:spacing w:after="0"/>
        <w:ind w:left="0"/>
        <w:jc w:val="both"/>
      </w:pPr>
      <w:r>
        <w:rPr>
          <w:rFonts w:ascii="Times New Roman"/>
          <w:b w:val="false"/>
          <w:i w:val="false"/>
          <w:color w:val="ff0000"/>
          <w:sz w:val="28"/>
        </w:rPr>
        <w:t xml:space="preserve">
      Ескерту. 78-қосымша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883" w:id="6652"/>
    <w:p>
      <w:pPr>
        <w:spacing w:after="0"/>
        <w:ind w:left="0"/>
        <w:jc w:val="left"/>
      </w:pPr>
      <w:r>
        <w:rPr>
          <w:rFonts w:ascii="Times New Roman"/>
          <w:b/>
          <w:i w:val="false"/>
          <w:color w:val="000000"/>
        </w:rPr>
        <w:t xml:space="preserve"> 1-тарау. Жалпы ережелер</w:t>
      </w:r>
    </w:p>
    <w:bookmarkEnd w:id="6652"/>
    <w:bookmarkStart w:name="z25884" w:id="665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653"/>
    <w:bookmarkStart w:name="z25885" w:id="665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654"/>
    <w:bookmarkStart w:name="z25886" w:id="665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655"/>
    <w:bookmarkStart w:name="z25887" w:id="66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656"/>
    <w:bookmarkStart w:name="z25888" w:id="665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657"/>
    <w:bookmarkStart w:name="z25889" w:id="665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658"/>
    <w:bookmarkStart w:name="z25890" w:id="665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659"/>
    <w:bookmarkStart w:name="z25891" w:id="6660"/>
    <w:p>
      <w:pPr>
        <w:spacing w:after="0"/>
        <w:ind w:left="0"/>
        <w:jc w:val="both"/>
      </w:pPr>
      <w:r>
        <w:rPr>
          <w:rFonts w:ascii="Times New Roman"/>
          <w:b w:val="false"/>
          <w:i w:val="false"/>
          <w:color w:val="000000"/>
          <w:sz w:val="28"/>
        </w:rPr>
        <w:t>
      8. Заңды тұлғаның орналасқан жері – индекс 090900, Қазақстан Республикасы, Батыс Қазақстан облысы, Сырым ауданы, Жымпиты ауылдық округі, Жымпиты ауылы, Мендалиев көшесі, 22 ғимарат, 1 т.е.б.</w:t>
      </w:r>
    </w:p>
    <w:bookmarkEnd w:id="6660"/>
    <w:bookmarkStart w:name="z25892" w:id="666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w:t>
      </w:r>
    </w:p>
    <w:bookmarkEnd w:id="6661"/>
    <w:bookmarkStart w:name="z25893" w:id="666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662"/>
    <w:bookmarkStart w:name="z25894" w:id="666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663"/>
    <w:bookmarkStart w:name="z25895" w:id="666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664"/>
    <w:bookmarkStart w:name="z25896" w:id="666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665"/>
    <w:bookmarkStart w:name="z25897" w:id="666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666"/>
    <w:bookmarkStart w:name="z25898" w:id="6667"/>
    <w:p>
      <w:pPr>
        <w:spacing w:after="0"/>
        <w:ind w:left="0"/>
        <w:jc w:val="both"/>
      </w:pPr>
      <w:r>
        <w:rPr>
          <w:rFonts w:ascii="Times New Roman"/>
          <w:b w:val="false"/>
          <w:i w:val="false"/>
          <w:color w:val="000000"/>
          <w:sz w:val="28"/>
        </w:rPr>
        <w:t>
      13. Міндеттері:</w:t>
      </w:r>
    </w:p>
    <w:bookmarkEnd w:id="6667"/>
    <w:bookmarkStart w:name="z25899" w:id="666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668"/>
    <w:bookmarkStart w:name="z25900" w:id="666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669"/>
    <w:bookmarkStart w:name="z25901" w:id="667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670"/>
    <w:bookmarkStart w:name="z25902" w:id="6671"/>
    <w:p>
      <w:pPr>
        <w:spacing w:after="0"/>
        <w:ind w:left="0"/>
        <w:jc w:val="both"/>
      </w:pPr>
      <w:r>
        <w:rPr>
          <w:rFonts w:ascii="Times New Roman"/>
          <w:b w:val="false"/>
          <w:i w:val="false"/>
          <w:color w:val="000000"/>
          <w:sz w:val="28"/>
        </w:rPr>
        <w:t>
      14. Құқықтары мен міндеттері:</w:t>
      </w:r>
    </w:p>
    <w:bookmarkEnd w:id="6671"/>
    <w:bookmarkStart w:name="z25903" w:id="667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672"/>
    <w:bookmarkStart w:name="z25904" w:id="667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673"/>
    <w:bookmarkStart w:name="z25905" w:id="667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674"/>
    <w:bookmarkStart w:name="z25906" w:id="667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675"/>
    <w:bookmarkStart w:name="z25907" w:id="667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676"/>
    <w:bookmarkStart w:name="z25908" w:id="667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677"/>
    <w:bookmarkStart w:name="z25909" w:id="667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678"/>
    <w:bookmarkStart w:name="z25910" w:id="667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679"/>
    <w:bookmarkStart w:name="z25911" w:id="668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680"/>
    <w:bookmarkStart w:name="z25912" w:id="6681"/>
    <w:p>
      <w:pPr>
        <w:spacing w:after="0"/>
        <w:ind w:left="0"/>
        <w:jc w:val="both"/>
      </w:pPr>
      <w:r>
        <w:rPr>
          <w:rFonts w:ascii="Times New Roman"/>
          <w:b w:val="false"/>
          <w:i w:val="false"/>
          <w:color w:val="000000"/>
          <w:sz w:val="28"/>
        </w:rPr>
        <w:t>
      15. Функциялары:</w:t>
      </w:r>
    </w:p>
    <w:bookmarkEnd w:id="6681"/>
    <w:bookmarkStart w:name="z25913" w:id="6682"/>
    <w:p>
      <w:pPr>
        <w:spacing w:after="0"/>
        <w:ind w:left="0"/>
        <w:jc w:val="both"/>
      </w:pPr>
      <w:r>
        <w:rPr>
          <w:rFonts w:ascii="Times New Roman"/>
          <w:b w:val="false"/>
          <w:i w:val="false"/>
          <w:color w:val="000000"/>
          <w:sz w:val="28"/>
        </w:rPr>
        <w:t>
      1) реттелетін салада мемлекеттік саясатты іске асыру;</w:t>
      </w:r>
    </w:p>
    <w:bookmarkEnd w:id="6682"/>
    <w:bookmarkStart w:name="z25914" w:id="668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683"/>
    <w:bookmarkStart w:name="z25915" w:id="668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684"/>
    <w:bookmarkStart w:name="z25916" w:id="668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685"/>
    <w:bookmarkStart w:name="z25917" w:id="668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686"/>
    <w:bookmarkStart w:name="z25918" w:id="668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68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919" w:id="668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68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920" w:id="668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689"/>
    <w:bookmarkStart w:name="z25921" w:id="669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690"/>
    <w:bookmarkStart w:name="z25922" w:id="669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691"/>
    <w:bookmarkStart w:name="z25923" w:id="669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925" w:id="669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693"/>
    <w:bookmarkStart w:name="z25926" w:id="669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694"/>
    <w:bookmarkStart w:name="z25927" w:id="669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695"/>
    <w:bookmarkStart w:name="z25928" w:id="669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931" w:id="66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697"/>
    <w:bookmarkStart w:name="z25932" w:id="66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698"/>
    <w:bookmarkStart w:name="z25933" w:id="66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699"/>
    <w:bookmarkStart w:name="z25934" w:id="67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700"/>
    <w:bookmarkStart w:name="z25935" w:id="67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701"/>
    <w:bookmarkStart w:name="z25936" w:id="670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702"/>
    <w:bookmarkStart w:name="z25937" w:id="67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703"/>
    <w:bookmarkStart w:name="z25938" w:id="67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704"/>
    <w:bookmarkStart w:name="z25939" w:id="67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705"/>
    <w:bookmarkStart w:name="z25940" w:id="67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70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941" w:id="6707"/>
    <w:p>
      <w:pPr>
        <w:spacing w:after="0"/>
        <w:ind w:left="0"/>
        <w:jc w:val="both"/>
      </w:pPr>
      <w:r>
        <w:rPr>
          <w:rFonts w:ascii="Times New Roman"/>
          <w:b w:val="false"/>
          <w:i w:val="false"/>
          <w:color w:val="000000"/>
          <w:sz w:val="28"/>
        </w:rPr>
        <w:t>
      29) мыналарды:</w:t>
      </w:r>
    </w:p>
    <w:bookmarkEnd w:id="6707"/>
    <w:bookmarkStart w:name="z25942" w:id="67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70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943" w:id="67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709"/>
    <w:bookmarkStart w:name="z25944" w:id="67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945" w:id="67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711"/>
    <w:bookmarkStart w:name="z25946" w:id="67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712"/>
    <w:bookmarkStart w:name="z25947" w:id="67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713"/>
    <w:bookmarkStart w:name="z25948" w:id="67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714"/>
    <w:bookmarkStart w:name="z25949" w:id="6715"/>
    <w:p>
      <w:pPr>
        <w:spacing w:after="0"/>
        <w:ind w:left="0"/>
        <w:jc w:val="both"/>
      </w:pPr>
      <w:r>
        <w:rPr>
          <w:rFonts w:ascii="Times New Roman"/>
          <w:b w:val="false"/>
          <w:i w:val="false"/>
          <w:color w:val="000000"/>
          <w:sz w:val="28"/>
        </w:rPr>
        <w:t>
      19. Басқарма басшысының өкілеттіктері:</w:t>
      </w:r>
    </w:p>
    <w:bookmarkEnd w:id="6715"/>
    <w:bookmarkStart w:name="z25950" w:id="67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716"/>
    <w:bookmarkStart w:name="z25951" w:id="67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717"/>
    <w:bookmarkStart w:name="z25952" w:id="67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718"/>
    <w:bookmarkStart w:name="z25953" w:id="67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719"/>
    <w:bookmarkStart w:name="z25954" w:id="67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720"/>
    <w:bookmarkStart w:name="z25955" w:id="67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721"/>
    <w:bookmarkStart w:name="z25956" w:id="6722"/>
    <w:p>
      <w:pPr>
        <w:spacing w:after="0"/>
        <w:ind w:left="0"/>
        <w:jc w:val="left"/>
      </w:pPr>
      <w:r>
        <w:rPr>
          <w:rFonts w:ascii="Times New Roman"/>
          <w:b/>
          <w:i w:val="false"/>
          <w:color w:val="000000"/>
        </w:rPr>
        <w:t xml:space="preserve"> 4-тарау. Басқарманың мүлкі</w:t>
      </w:r>
    </w:p>
    <w:bookmarkEnd w:id="6722"/>
    <w:bookmarkStart w:name="z25957" w:id="67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723"/>
    <w:bookmarkStart w:name="z25958" w:id="67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724"/>
    <w:bookmarkStart w:name="z25959" w:id="67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725"/>
    <w:bookmarkStart w:name="z25960" w:id="67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726"/>
    <w:bookmarkStart w:name="z25961" w:id="6727"/>
    <w:p>
      <w:pPr>
        <w:spacing w:after="0"/>
        <w:ind w:left="0"/>
        <w:jc w:val="left"/>
      </w:pPr>
      <w:r>
        <w:rPr>
          <w:rFonts w:ascii="Times New Roman"/>
          <w:b/>
          <w:i w:val="false"/>
          <w:color w:val="000000"/>
        </w:rPr>
        <w:t xml:space="preserve"> 5-тарау. Басқарманы қайта ұйымдастыру және тарату</w:t>
      </w:r>
    </w:p>
    <w:bookmarkEnd w:id="6727"/>
    <w:bookmarkStart w:name="z25962" w:id="67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7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79-қосымша</w:t>
            </w:r>
          </w:p>
        </w:tc>
      </w:tr>
    </w:tbl>
    <w:bookmarkStart w:name="z6236" w:id="67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мекемесінің ережесі</w:t>
      </w:r>
    </w:p>
    <w:bookmarkEnd w:id="6729"/>
    <w:p>
      <w:pPr>
        <w:spacing w:after="0"/>
        <w:ind w:left="0"/>
        <w:jc w:val="both"/>
      </w:pPr>
      <w:r>
        <w:rPr>
          <w:rFonts w:ascii="Times New Roman"/>
          <w:b w:val="false"/>
          <w:i w:val="false"/>
          <w:color w:val="ff0000"/>
          <w:sz w:val="28"/>
        </w:rPr>
        <w:t xml:space="preserve">
      Ескерту. 79-қосымша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963" w:id="6730"/>
    <w:p>
      <w:pPr>
        <w:spacing w:after="0"/>
        <w:ind w:left="0"/>
        <w:jc w:val="left"/>
      </w:pPr>
      <w:r>
        <w:rPr>
          <w:rFonts w:ascii="Times New Roman"/>
          <w:b/>
          <w:i w:val="false"/>
          <w:color w:val="000000"/>
        </w:rPr>
        <w:t xml:space="preserve"> 1-тарау. Жалпы ережелер</w:t>
      </w:r>
    </w:p>
    <w:bookmarkEnd w:id="6730"/>
    <w:bookmarkStart w:name="z25964" w:id="67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731"/>
    <w:bookmarkStart w:name="z25965" w:id="673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732"/>
    <w:bookmarkStart w:name="z25966" w:id="67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733"/>
    <w:bookmarkStart w:name="z25967" w:id="67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734"/>
    <w:bookmarkStart w:name="z25968" w:id="67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735"/>
    <w:bookmarkStart w:name="z25969" w:id="67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736"/>
    <w:bookmarkStart w:name="z25970" w:id="67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737"/>
    <w:bookmarkStart w:name="z25971" w:id="6738"/>
    <w:p>
      <w:pPr>
        <w:spacing w:after="0"/>
        <w:ind w:left="0"/>
        <w:jc w:val="both"/>
      </w:pPr>
      <w:r>
        <w:rPr>
          <w:rFonts w:ascii="Times New Roman"/>
          <w:b w:val="false"/>
          <w:i w:val="false"/>
          <w:color w:val="000000"/>
          <w:sz w:val="28"/>
        </w:rPr>
        <w:t>
      8. Заңды тұлғаның орналасқан жері – индекс 091000, Қазақстан Республикасы, Батыс Қазақстан облысы, Тасқала ауданы, Тасқала ауылдық округі, Тасқала ауылы, М.Маметова көшесі, 68 ғимарат, 1 пәтер</w:t>
      </w:r>
    </w:p>
    <w:bookmarkEnd w:id="6738"/>
    <w:bookmarkStart w:name="z25972" w:id="67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w:t>
      </w:r>
    </w:p>
    <w:bookmarkEnd w:id="6739"/>
    <w:bookmarkStart w:name="z25973" w:id="67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740"/>
    <w:bookmarkStart w:name="z25974" w:id="67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741"/>
    <w:bookmarkStart w:name="z25975" w:id="67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742"/>
    <w:bookmarkStart w:name="z25976" w:id="67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743"/>
    <w:bookmarkStart w:name="z25977" w:id="67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744"/>
    <w:bookmarkStart w:name="z25978" w:id="6745"/>
    <w:p>
      <w:pPr>
        <w:spacing w:after="0"/>
        <w:ind w:left="0"/>
        <w:jc w:val="both"/>
      </w:pPr>
      <w:r>
        <w:rPr>
          <w:rFonts w:ascii="Times New Roman"/>
          <w:b w:val="false"/>
          <w:i w:val="false"/>
          <w:color w:val="000000"/>
          <w:sz w:val="28"/>
        </w:rPr>
        <w:t>
      13. Міндеттері:</w:t>
      </w:r>
    </w:p>
    <w:bookmarkEnd w:id="6745"/>
    <w:bookmarkStart w:name="z25979" w:id="67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746"/>
    <w:bookmarkStart w:name="z25980" w:id="67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747"/>
    <w:bookmarkStart w:name="z25981" w:id="67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748"/>
    <w:bookmarkStart w:name="z25982" w:id="6749"/>
    <w:p>
      <w:pPr>
        <w:spacing w:after="0"/>
        <w:ind w:left="0"/>
        <w:jc w:val="both"/>
      </w:pPr>
      <w:r>
        <w:rPr>
          <w:rFonts w:ascii="Times New Roman"/>
          <w:b w:val="false"/>
          <w:i w:val="false"/>
          <w:color w:val="000000"/>
          <w:sz w:val="28"/>
        </w:rPr>
        <w:t>
      14. Құқықтары мен міндеттері:</w:t>
      </w:r>
    </w:p>
    <w:bookmarkEnd w:id="6749"/>
    <w:bookmarkStart w:name="z25983" w:id="67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750"/>
    <w:bookmarkStart w:name="z25984" w:id="67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751"/>
    <w:bookmarkStart w:name="z25985" w:id="67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752"/>
    <w:bookmarkStart w:name="z25986" w:id="67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753"/>
    <w:bookmarkStart w:name="z25987" w:id="67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754"/>
    <w:bookmarkStart w:name="z25988" w:id="67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755"/>
    <w:bookmarkStart w:name="z25989" w:id="67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756"/>
    <w:bookmarkStart w:name="z25990" w:id="67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757"/>
    <w:bookmarkStart w:name="z25991" w:id="67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758"/>
    <w:bookmarkStart w:name="z25992" w:id="6759"/>
    <w:p>
      <w:pPr>
        <w:spacing w:after="0"/>
        <w:ind w:left="0"/>
        <w:jc w:val="both"/>
      </w:pPr>
      <w:r>
        <w:rPr>
          <w:rFonts w:ascii="Times New Roman"/>
          <w:b w:val="false"/>
          <w:i w:val="false"/>
          <w:color w:val="000000"/>
          <w:sz w:val="28"/>
        </w:rPr>
        <w:t>
      15. Функциялары:</w:t>
      </w:r>
    </w:p>
    <w:bookmarkEnd w:id="6759"/>
    <w:bookmarkStart w:name="z25993" w:id="6760"/>
    <w:p>
      <w:pPr>
        <w:spacing w:after="0"/>
        <w:ind w:left="0"/>
        <w:jc w:val="both"/>
      </w:pPr>
      <w:r>
        <w:rPr>
          <w:rFonts w:ascii="Times New Roman"/>
          <w:b w:val="false"/>
          <w:i w:val="false"/>
          <w:color w:val="000000"/>
          <w:sz w:val="28"/>
        </w:rPr>
        <w:t>
      1) реттелетін салада мемлекеттік саясатты іске асыру;</w:t>
      </w:r>
    </w:p>
    <w:bookmarkEnd w:id="6760"/>
    <w:bookmarkStart w:name="z25994" w:id="67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761"/>
    <w:bookmarkStart w:name="z25995" w:id="67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762"/>
    <w:bookmarkStart w:name="z25996" w:id="67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763"/>
    <w:bookmarkStart w:name="z25997" w:id="67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764"/>
    <w:bookmarkStart w:name="z25998" w:id="67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76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999" w:id="67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76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000" w:id="67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767"/>
    <w:bookmarkStart w:name="z26001" w:id="67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768"/>
    <w:bookmarkStart w:name="z26002" w:id="67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769"/>
    <w:bookmarkStart w:name="z26003" w:id="67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005" w:id="677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771"/>
    <w:bookmarkStart w:name="z26006" w:id="67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772"/>
    <w:bookmarkStart w:name="z26007" w:id="67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773"/>
    <w:bookmarkStart w:name="z26008" w:id="67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011" w:id="677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775"/>
    <w:bookmarkStart w:name="z26012" w:id="677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776"/>
    <w:bookmarkStart w:name="z26013" w:id="677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777"/>
    <w:bookmarkStart w:name="z26014" w:id="677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778"/>
    <w:bookmarkStart w:name="z26015" w:id="677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779"/>
    <w:bookmarkStart w:name="z26016" w:id="678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780"/>
    <w:bookmarkStart w:name="z26017" w:id="678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781"/>
    <w:bookmarkStart w:name="z26018" w:id="678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782"/>
    <w:bookmarkStart w:name="z26019" w:id="678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783"/>
    <w:bookmarkStart w:name="z26020" w:id="678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78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021" w:id="6785"/>
    <w:p>
      <w:pPr>
        <w:spacing w:after="0"/>
        <w:ind w:left="0"/>
        <w:jc w:val="both"/>
      </w:pPr>
      <w:r>
        <w:rPr>
          <w:rFonts w:ascii="Times New Roman"/>
          <w:b w:val="false"/>
          <w:i w:val="false"/>
          <w:color w:val="000000"/>
          <w:sz w:val="28"/>
        </w:rPr>
        <w:t>
      29) мыналарды:</w:t>
      </w:r>
    </w:p>
    <w:bookmarkEnd w:id="6785"/>
    <w:bookmarkStart w:name="z26022" w:id="67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78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023" w:id="67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787"/>
    <w:bookmarkStart w:name="z26024" w:id="678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025" w:id="67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789"/>
    <w:bookmarkStart w:name="z26026" w:id="67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790"/>
    <w:bookmarkStart w:name="z26027" w:id="67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791"/>
    <w:bookmarkStart w:name="z26028" w:id="67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792"/>
    <w:bookmarkStart w:name="z26029" w:id="6793"/>
    <w:p>
      <w:pPr>
        <w:spacing w:after="0"/>
        <w:ind w:left="0"/>
        <w:jc w:val="both"/>
      </w:pPr>
      <w:r>
        <w:rPr>
          <w:rFonts w:ascii="Times New Roman"/>
          <w:b w:val="false"/>
          <w:i w:val="false"/>
          <w:color w:val="000000"/>
          <w:sz w:val="28"/>
        </w:rPr>
        <w:t>
      19. Басқарма басшысының өкілеттіктері:</w:t>
      </w:r>
    </w:p>
    <w:bookmarkEnd w:id="6793"/>
    <w:bookmarkStart w:name="z26030" w:id="67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794"/>
    <w:bookmarkStart w:name="z26031" w:id="67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795"/>
    <w:bookmarkStart w:name="z26032" w:id="67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796"/>
    <w:bookmarkStart w:name="z26033" w:id="67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797"/>
    <w:bookmarkStart w:name="z26034" w:id="67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798"/>
    <w:bookmarkStart w:name="z26035" w:id="679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799"/>
    <w:bookmarkStart w:name="z26036" w:id="6800"/>
    <w:p>
      <w:pPr>
        <w:spacing w:after="0"/>
        <w:ind w:left="0"/>
        <w:jc w:val="left"/>
      </w:pPr>
      <w:r>
        <w:rPr>
          <w:rFonts w:ascii="Times New Roman"/>
          <w:b/>
          <w:i w:val="false"/>
          <w:color w:val="000000"/>
        </w:rPr>
        <w:t xml:space="preserve"> 4-тарау. Басқарманың мүлкі</w:t>
      </w:r>
    </w:p>
    <w:bookmarkEnd w:id="6800"/>
    <w:bookmarkStart w:name="z26037" w:id="68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801"/>
    <w:bookmarkStart w:name="z26038" w:id="68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802"/>
    <w:bookmarkStart w:name="z26039" w:id="68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803"/>
    <w:bookmarkStart w:name="z26040" w:id="68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04"/>
    <w:bookmarkStart w:name="z26041" w:id="6805"/>
    <w:p>
      <w:pPr>
        <w:spacing w:after="0"/>
        <w:ind w:left="0"/>
        <w:jc w:val="left"/>
      </w:pPr>
      <w:r>
        <w:rPr>
          <w:rFonts w:ascii="Times New Roman"/>
          <w:b/>
          <w:i w:val="false"/>
          <w:color w:val="000000"/>
        </w:rPr>
        <w:t xml:space="preserve"> 5-тарау. Басқарманы қайта ұйымдастыру және тарату</w:t>
      </w:r>
    </w:p>
    <w:bookmarkEnd w:id="6805"/>
    <w:bookmarkStart w:name="z26042" w:id="68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8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80-қосымша</w:t>
            </w:r>
          </w:p>
        </w:tc>
      </w:tr>
    </w:tbl>
    <w:bookmarkStart w:name="z6312" w:id="68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мекемесінің ережесі</w:t>
      </w:r>
    </w:p>
    <w:bookmarkEnd w:id="6807"/>
    <w:p>
      <w:pPr>
        <w:spacing w:after="0"/>
        <w:ind w:left="0"/>
        <w:jc w:val="both"/>
      </w:pPr>
      <w:r>
        <w:rPr>
          <w:rFonts w:ascii="Times New Roman"/>
          <w:b w:val="false"/>
          <w:i w:val="false"/>
          <w:color w:val="ff0000"/>
          <w:sz w:val="28"/>
        </w:rPr>
        <w:t xml:space="preserve">
      Ескерту. 80-қосымша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043" w:id="6808"/>
    <w:p>
      <w:pPr>
        <w:spacing w:after="0"/>
        <w:ind w:left="0"/>
        <w:jc w:val="left"/>
      </w:pPr>
      <w:r>
        <w:rPr>
          <w:rFonts w:ascii="Times New Roman"/>
          <w:b/>
          <w:i w:val="false"/>
          <w:color w:val="000000"/>
        </w:rPr>
        <w:t xml:space="preserve"> 1-тарау. Жалпы ережелер</w:t>
      </w:r>
    </w:p>
    <w:bookmarkEnd w:id="6808"/>
    <w:bookmarkStart w:name="z26044" w:id="680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809"/>
    <w:bookmarkStart w:name="z26045" w:id="681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810"/>
    <w:bookmarkStart w:name="z26046" w:id="681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811"/>
    <w:bookmarkStart w:name="z26047" w:id="681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812"/>
    <w:bookmarkStart w:name="z26048" w:id="681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813"/>
    <w:bookmarkStart w:name="z26049" w:id="681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814"/>
    <w:bookmarkStart w:name="z26050" w:id="681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815"/>
    <w:bookmarkStart w:name="z26051" w:id="6816"/>
    <w:p>
      <w:pPr>
        <w:spacing w:after="0"/>
        <w:ind w:left="0"/>
        <w:jc w:val="both"/>
      </w:pPr>
      <w:r>
        <w:rPr>
          <w:rFonts w:ascii="Times New Roman"/>
          <w:b w:val="false"/>
          <w:i w:val="false"/>
          <w:color w:val="000000"/>
          <w:sz w:val="28"/>
        </w:rPr>
        <w:t>
      8. Заңды тұлғаның орналасқан жері – индекс 091100, Қазақстан Республикасы, Батыс Қазақстан облысы, Теректі ауданы, Теректі ауылдық округі, Теректі ауылы, Сұнқар көшесі, 16 ғимарат.</w:t>
      </w:r>
    </w:p>
    <w:bookmarkEnd w:id="6816"/>
    <w:bookmarkStart w:name="z26052" w:id="681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w:t>
      </w:r>
    </w:p>
    <w:bookmarkEnd w:id="6817"/>
    <w:bookmarkStart w:name="z26053" w:id="68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818"/>
    <w:bookmarkStart w:name="z26054" w:id="68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819"/>
    <w:bookmarkStart w:name="z26055" w:id="682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820"/>
    <w:bookmarkStart w:name="z26056" w:id="682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821"/>
    <w:bookmarkStart w:name="z26057" w:id="682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822"/>
    <w:bookmarkStart w:name="z26058" w:id="6823"/>
    <w:p>
      <w:pPr>
        <w:spacing w:after="0"/>
        <w:ind w:left="0"/>
        <w:jc w:val="both"/>
      </w:pPr>
      <w:r>
        <w:rPr>
          <w:rFonts w:ascii="Times New Roman"/>
          <w:b w:val="false"/>
          <w:i w:val="false"/>
          <w:color w:val="000000"/>
          <w:sz w:val="28"/>
        </w:rPr>
        <w:t>
      13. Міндеттері:</w:t>
      </w:r>
    </w:p>
    <w:bookmarkEnd w:id="6823"/>
    <w:bookmarkStart w:name="z26059" w:id="682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824"/>
    <w:bookmarkStart w:name="z26060" w:id="682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825"/>
    <w:bookmarkStart w:name="z26061" w:id="682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826"/>
    <w:bookmarkStart w:name="z26062" w:id="6827"/>
    <w:p>
      <w:pPr>
        <w:spacing w:after="0"/>
        <w:ind w:left="0"/>
        <w:jc w:val="both"/>
      </w:pPr>
      <w:r>
        <w:rPr>
          <w:rFonts w:ascii="Times New Roman"/>
          <w:b w:val="false"/>
          <w:i w:val="false"/>
          <w:color w:val="000000"/>
          <w:sz w:val="28"/>
        </w:rPr>
        <w:t>
      14. Құқықтары мен міндеттері:</w:t>
      </w:r>
    </w:p>
    <w:bookmarkEnd w:id="6827"/>
    <w:bookmarkStart w:name="z26063" w:id="682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828"/>
    <w:bookmarkStart w:name="z26064" w:id="682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829"/>
    <w:bookmarkStart w:name="z26065" w:id="683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830"/>
    <w:bookmarkStart w:name="z26066" w:id="683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831"/>
    <w:bookmarkStart w:name="z26067" w:id="683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832"/>
    <w:bookmarkStart w:name="z26068" w:id="683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833"/>
    <w:bookmarkStart w:name="z26069" w:id="683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834"/>
    <w:bookmarkStart w:name="z26070" w:id="683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835"/>
    <w:bookmarkStart w:name="z26071" w:id="683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836"/>
    <w:bookmarkStart w:name="z26072" w:id="6837"/>
    <w:p>
      <w:pPr>
        <w:spacing w:after="0"/>
        <w:ind w:left="0"/>
        <w:jc w:val="both"/>
      </w:pPr>
      <w:r>
        <w:rPr>
          <w:rFonts w:ascii="Times New Roman"/>
          <w:b w:val="false"/>
          <w:i w:val="false"/>
          <w:color w:val="000000"/>
          <w:sz w:val="28"/>
        </w:rPr>
        <w:t>
      15. Функциялары:</w:t>
      </w:r>
    </w:p>
    <w:bookmarkEnd w:id="6837"/>
    <w:bookmarkStart w:name="z26073" w:id="6838"/>
    <w:p>
      <w:pPr>
        <w:spacing w:after="0"/>
        <w:ind w:left="0"/>
        <w:jc w:val="both"/>
      </w:pPr>
      <w:r>
        <w:rPr>
          <w:rFonts w:ascii="Times New Roman"/>
          <w:b w:val="false"/>
          <w:i w:val="false"/>
          <w:color w:val="000000"/>
          <w:sz w:val="28"/>
        </w:rPr>
        <w:t>
      1) реттелетін салада мемлекеттік саясатты іске асыру;</w:t>
      </w:r>
    </w:p>
    <w:bookmarkEnd w:id="6838"/>
    <w:bookmarkStart w:name="z26074" w:id="683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839"/>
    <w:bookmarkStart w:name="z26075" w:id="684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840"/>
    <w:bookmarkStart w:name="z26076" w:id="684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841"/>
    <w:bookmarkStart w:name="z26077" w:id="684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842"/>
    <w:bookmarkStart w:name="z26078" w:id="684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84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079" w:id="684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84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080" w:id="684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845"/>
    <w:bookmarkStart w:name="z26081" w:id="684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846"/>
    <w:bookmarkStart w:name="z26082" w:id="684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847"/>
    <w:bookmarkStart w:name="z26083" w:id="684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8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085" w:id="684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849"/>
    <w:bookmarkStart w:name="z26086" w:id="685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850"/>
    <w:bookmarkStart w:name="z26087" w:id="685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851"/>
    <w:bookmarkStart w:name="z26088" w:id="685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8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091" w:id="685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853"/>
    <w:bookmarkStart w:name="z26092" w:id="685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854"/>
    <w:bookmarkStart w:name="z26093" w:id="685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855"/>
    <w:bookmarkStart w:name="z26094" w:id="685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856"/>
    <w:bookmarkStart w:name="z26095" w:id="685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857"/>
    <w:bookmarkStart w:name="z26096" w:id="685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858"/>
    <w:bookmarkStart w:name="z26097" w:id="685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859"/>
    <w:bookmarkStart w:name="z26098" w:id="686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860"/>
    <w:bookmarkStart w:name="z26099" w:id="686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861"/>
    <w:bookmarkStart w:name="z26100" w:id="686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86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101" w:id="6863"/>
    <w:p>
      <w:pPr>
        <w:spacing w:after="0"/>
        <w:ind w:left="0"/>
        <w:jc w:val="both"/>
      </w:pPr>
      <w:r>
        <w:rPr>
          <w:rFonts w:ascii="Times New Roman"/>
          <w:b w:val="false"/>
          <w:i w:val="false"/>
          <w:color w:val="000000"/>
          <w:sz w:val="28"/>
        </w:rPr>
        <w:t>
      29) мыналарды:</w:t>
      </w:r>
    </w:p>
    <w:bookmarkEnd w:id="6863"/>
    <w:bookmarkStart w:name="z26102" w:id="686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86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103" w:id="686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865"/>
    <w:bookmarkStart w:name="z26104" w:id="686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105" w:id="686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867"/>
    <w:bookmarkStart w:name="z26106" w:id="686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868"/>
    <w:bookmarkStart w:name="z26107" w:id="686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869"/>
    <w:bookmarkStart w:name="z26108" w:id="68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870"/>
    <w:bookmarkStart w:name="z26109" w:id="6871"/>
    <w:p>
      <w:pPr>
        <w:spacing w:after="0"/>
        <w:ind w:left="0"/>
        <w:jc w:val="both"/>
      </w:pPr>
      <w:r>
        <w:rPr>
          <w:rFonts w:ascii="Times New Roman"/>
          <w:b w:val="false"/>
          <w:i w:val="false"/>
          <w:color w:val="000000"/>
          <w:sz w:val="28"/>
        </w:rPr>
        <w:t>
      19. Басқарма басшысының өкілеттіктері:</w:t>
      </w:r>
    </w:p>
    <w:bookmarkEnd w:id="6871"/>
    <w:bookmarkStart w:name="z26110" w:id="687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872"/>
    <w:bookmarkStart w:name="z26111" w:id="68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873"/>
    <w:bookmarkStart w:name="z26112" w:id="687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874"/>
    <w:bookmarkStart w:name="z26113" w:id="68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875"/>
    <w:bookmarkStart w:name="z26114" w:id="687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876"/>
    <w:bookmarkStart w:name="z26115" w:id="687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877"/>
    <w:bookmarkStart w:name="z26116" w:id="6878"/>
    <w:p>
      <w:pPr>
        <w:spacing w:after="0"/>
        <w:ind w:left="0"/>
        <w:jc w:val="left"/>
      </w:pPr>
      <w:r>
        <w:rPr>
          <w:rFonts w:ascii="Times New Roman"/>
          <w:b/>
          <w:i w:val="false"/>
          <w:color w:val="000000"/>
        </w:rPr>
        <w:t xml:space="preserve"> 4-тарау. Басқарманың мүлкі</w:t>
      </w:r>
    </w:p>
    <w:bookmarkEnd w:id="6878"/>
    <w:bookmarkStart w:name="z26117" w:id="687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879"/>
    <w:bookmarkStart w:name="z26118" w:id="688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880"/>
    <w:bookmarkStart w:name="z26119" w:id="688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881"/>
    <w:bookmarkStart w:name="z26120" w:id="688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82"/>
    <w:bookmarkStart w:name="z26121" w:id="6883"/>
    <w:p>
      <w:pPr>
        <w:spacing w:after="0"/>
        <w:ind w:left="0"/>
        <w:jc w:val="left"/>
      </w:pPr>
      <w:r>
        <w:rPr>
          <w:rFonts w:ascii="Times New Roman"/>
          <w:b/>
          <w:i w:val="false"/>
          <w:color w:val="000000"/>
        </w:rPr>
        <w:t xml:space="preserve"> 5-тарау. Басқарманы қайта ұйымдастыру және тарату</w:t>
      </w:r>
    </w:p>
    <w:bookmarkEnd w:id="6883"/>
    <w:bookmarkStart w:name="z26122" w:id="688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8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81-қосымша</w:t>
            </w:r>
          </w:p>
        </w:tc>
      </w:tr>
    </w:tbl>
    <w:bookmarkStart w:name="z6387" w:id="688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мекемесінің ережесі</w:t>
      </w:r>
    </w:p>
    <w:bookmarkEnd w:id="6885"/>
    <w:p>
      <w:pPr>
        <w:spacing w:after="0"/>
        <w:ind w:left="0"/>
        <w:jc w:val="both"/>
      </w:pPr>
      <w:r>
        <w:rPr>
          <w:rFonts w:ascii="Times New Roman"/>
          <w:b w:val="false"/>
          <w:i w:val="false"/>
          <w:color w:val="ff0000"/>
          <w:sz w:val="28"/>
        </w:rPr>
        <w:t xml:space="preserve">
      Ескерту. 81-қосымша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123" w:id="6886"/>
    <w:p>
      <w:pPr>
        <w:spacing w:after="0"/>
        <w:ind w:left="0"/>
        <w:jc w:val="left"/>
      </w:pPr>
      <w:r>
        <w:rPr>
          <w:rFonts w:ascii="Times New Roman"/>
          <w:b/>
          <w:i w:val="false"/>
          <w:color w:val="000000"/>
        </w:rPr>
        <w:t xml:space="preserve"> 1-тарау. Жалпы ережелер</w:t>
      </w:r>
    </w:p>
    <w:bookmarkEnd w:id="6886"/>
    <w:bookmarkStart w:name="z26124" w:id="688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887"/>
    <w:bookmarkStart w:name="z26125" w:id="688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888"/>
    <w:bookmarkStart w:name="z26126" w:id="688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889"/>
    <w:bookmarkStart w:name="z26127" w:id="689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890"/>
    <w:bookmarkStart w:name="z26128" w:id="689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891"/>
    <w:bookmarkStart w:name="z26129" w:id="689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892"/>
    <w:bookmarkStart w:name="z26130" w:id="689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893"/>
    <w:bookmarkStart w:name="z26131" w:id="6894"/>
    <w:p>
      <w:pPr>
        <w:spacing w:after="0"/>
        <w:ind w:left="0"/>
        <w:jc w:val="both"/>
      </w:pPr>
      <w:r>
        <w:rPr>
          <w:rFonts w:ascii="Times New Roman"/>
          <w:b w:val="false"/>
          <w:i w:val="false"/>
          <w:color w:val="000000"/>
          <w:sz w:val="28"/>
        </w:rPr>
        <w:t>
      8. Заңды тұлғаның орналасқан жері – индекс 091200, Қазақстан Республикасы, Батыс Қазақстан облысы, Шыңғырлау ауданы, Шыңғырлау ауылдық округі, Шыңғырлау ауылы, Казахстанская көшесі, 20А үй.</w:t>
      </w:r>
    </w:p>
    <w:bookmarkEnd w:id="6894"/>
    <w:bookmarkStart w:name="z26132" w:id="689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w:t>
      </w:r>
    </w:p>
    <w:bookmarkEnd w:id="6895"/>
    <w:bookmarkStart w:name="z26133" w:id="689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896"/>
    <w:bookmarkStart w:name="z26134" w:id="689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897"/>
    <w:bookmarkStart w:name="z26135" w:id="689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898"/>
    <w:bookmarkStart w:name="z26136" w:id="689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899"/>
    <w:bookmarkStart w:name="z26137" w:id="690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900"/>
    <w:bookmarkStart w:name="z26138" w:id="6901"/>
    <w:p>
      <w:pPr>
        <w:spacing w:after="0"/>
        <w:ind w:left="0"/>
        <w:jc w:val="both"/>
      </w:pPr>
      <w:r>
        <w:rPr>
          <w:rFonts w:ascii="Times New Roman"/>
          <w:b w:val="false"/>
          <w:i w:val="false"/>
          <w:color w:val="000000"/>
          <w:sz w:val="28"/>
        </w:rPr>
        <w:t>
      13. Міндеттері:</w:t>
      </w:r>
    </w:p>
    <w:bookmarkEnd w:id="6901"/>
    <w:bookmarkStart w:name="z26139" w:id="690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902"/>
    <w:bookmarkStart w:name="z26140" w:id="690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903"/>
    <w:bookmarkStart w:name="z26141" w:id="690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904"/>
    <w:bookmarkStart w:name="z26142" w:id="6905"/>
    <w:p>
      <w:pPr>
        <w:spacing w:after="0"/>
        <w:ind w:left="0"/>
        <w:jc w:val="both"/>
      </w:pPr>
      <w:r>
        <w:rPr>
          <w:rFonts w:ascii="Times New Roman"/>
          <w:b w:val="false"/>
          <w:i w:val="false"/>
          <w:color w:val="000000"/>
          <w:sz w:val="28"/>
        </w:rPr>
        <w:t>
      14. Құқықтары мен міндеттері:</w:t>
      </w:r>
    </w:p>
    <w:bookmarkEnd w:id="6905"/>
    <w:bookmarkStart w:name="z26143" w:id="690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906"/>
    <w:bookmarkStart w:name="z26144" w:id="690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907"/>
    <w:bookmarkStart w:name="z26145" w:id="690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908"/>
    <w:bookmarkStart w:name="z26146" w:id="690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909"/>
    <w:bookmarkStart w:name="z26147" w:id="691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910"/>
    <w:bookmarkStart w:name="z26148" w:id="691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911"/>
    <w:bookmarkStart w:name="z26149" w:id="691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912"/>
    <w:bookmarkStart w:name="z26150" w:id="691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913"/>
    <w:bookmarkStart w:name="z26151" w:id="691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914"/>
    <w:bookmarkStart w:name="z26152" w:id="6915"/>
    <w:p>
      <w:pPr>
        <w:spacing w:after="0"/>
        <w:ind w:left="0"/>
        <w:jc w:val="both"/>
      </w:pPr>
      <w:r>
        <w:rPr>
          <w:rFonts w:ascii="Times New Roman"/>
          <w:b w:val="false"/>
          <w:i w:val="false"/>
          <w:color w:val="000000"/>
          <w:sz w:val="28"/>
        </w:rPr>
        <w:t>
      15. Функциялары:</w:t>
      </w:r>
    </w:p>
    <w:bookmarkEnd w:id="6915"/>
    <w:bookmarkStart w:name="z26153" w:id="6916"/>
    <w:p>
      <w:pPr>
        <w:spacing w:after="0"/>
        <w:ind w:left="0"/>
        <w:jc w:val="both"/>
      </w:pPr>
      <w:r>
        <w:rPr>
          <w:rFonts w:ascii="Times New Roman"/>
          <w:b w:val="false"/>
          <w:i w:val="false"/>
          <w:color w:val="000000"/>
          <w:sz w:val="28"/>
        </w:rPr>
        <w:t>
      1) реттелетін салада мемлекеттік саясатты іске асыру;</w:t>
      </w:r>
    </w:p>
    <w:bookmarkEnd w:id="6916"/>
    <w:bookmarkStart w:name="z26154" w:id="691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917"/>
    <w:bookmarkStart w:name="z26155" w:id="691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918"/>
    <w:bookmarkStart w:name="z26156" w:id="691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919"/>
    <w:bookmarkStart w:name="z26157" w:id="692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920"/>
    <w:bookmarkStart w:name="z26158" w:id="692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92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159" w:id="692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92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160" w:id="692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923"/>
    <w:bookmarkStart w:name="z26161" w:id="692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924"/>
    <w:bookmarkStart w:name="z26162" w:id="692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925"/>
    <w:bookmarkStart w:name="z26163" w:id="692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9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165" w:id="692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927"/>
    <w:bookmarkStart w:name="z26166" w:id="692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928"/>
    <w:bookmarkStart w:name="z26167" w:id="692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929"/>
    <w:bookmarkStart w:name="z26168" w:id="693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171" w:id="693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931"/>
    <w:bookmarkStart w:name="z26172" w:id="693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932"/>
    <w:bookmarkStart w:name="z26173" w:id="693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933"/>
    <w:bookmarkStart w:name="z26174" w:id="693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934"/>
    <w:bookmarkStart w:name="z26175" w:id="693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935"/>
    <w:bookmarkStart w:name="z26176" w:id="693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936"/>
    <w:bookmarkStart w:name="z26177" w:id="693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937"/>
    <w:bookmarkStart w:name="z26178" w:id="693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938"/>
    <w:bookmarkStart w:name="z26179" w:id="693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939"/>
    <w:bookmarkStart w:name="z26180" w:id="694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94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181" w:id="6941"/>
    <w:p>
      <w:pPr>
        <w:spacing w:after="0"/>
        <w:ind w:left="0"/>
        <w:jc w:val="both"/>
      </w:pPr>
      <w:r>
        <w:rPr>
          <w:rFonts w:ascii="Times New Roman"/>
          <w:b w:val="false"/>
          <w:i w:val="false"/>
          <w:color w:val="000000"/>
          <w:sz w:val="28"/>
        </w:rPr>
        <w:t>
      29) мыналарды:</w:t>
      </w:r>
    </w:p>
    <w:bookmarkEnd w:id="6941"/>
    <w:bookmarkStart w:name="z26182" w:id="694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94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183" w:id="694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943"/>
    <w:bookmarkStart w:name="z26184" w:id="694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9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185" w:id="694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945"/>
    <w:bookmarkStart w:name="z26186" w:id="694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946"/>
    <w:bookmarkStart w:name="z26187" w:id="694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947"/>
    <w:bookmarkStart w:name="z26188" w:id="694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948"/>
    <w:bookmarkStart w:name="z26189" w:id="6949"/>
    <w:p>
      <w:pPr>
        <w:spacing w:after="0"/>
        <w:ind w:left="0"/>
        <w:jc w:val="both"/>
      </w:pPr>
      <w:r>
        <w:rPr>
          <w:rFonts w:ascii="Times New Roman"/>
          <w:b w:val="false"/>
          <w:i w:val="false"/>
          <w:color w:val="000000"/>
          <w:sz w:val="28"/>
        </w:rPr>
        <w:t>
      19. Басқарма басшысының өкілеттіктері:</w:t>
      </w:r>
    </w:p>
    <w:bookmarkEnd w:id="6949"/>
    <w:bookmarkStart w:name="z26190" w:id="695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950"/>
    <w:bookmarkStart w:name="z26191" w:id="695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951"/>
    <w:bookmarkStart w:name="z26192" w:id="695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952"/>
    <w:bookmarkStart w:name="z26193" w:id="695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953"/>
    <w:bookmarkStart w:name="z26194" w:id="695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954"/>
    <w:bookmarkStart w:name="z26195" w:id="695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955"/>
    <w:bookmarkStart w:name="z26196" w:id="6956"/>
    <w:p>
      <w:pPr>
        <w:spacing w:after="0"/>
        <w:ind w:left="0"/>
        <w:jc w:val="left"/>
      </w:pPr>
      <w:r>
        <w:rPr>
          <w:rFonts w:ascii="Times New Roman"/>
          <w:b/>
          <w:i w:val="false"/>
          <w:color w:val="000000"/>
        </w:rPr>
        <w:t xml:space="preserve"> 4-тарау. Басқарманың мүлкі</w:t>
      </w:r>
    </w:p>
    <w:bookmarkEnd w:id="6956"/>
    <w:bookmarkStart w:name="z26197" w:id="695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957"/>
    <w:bookmarkStart w:name="z26198" w:id="695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958"/>
    <w:bookmarkStart w:name="z26199" w:id="695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959"/>
    <w:bookmarkStart w:name="z26200" w:id="696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960"/>
    <w:bookmarkStart w:name="z26201" w:id="6961"/>
    <w:p>
      <w:pPr>
        <w:spacing w:after="0"/>
        <w:ind w:left="0"/>
        <w:jc w:val="left"/>
      </w:pPr>
      <w:r>
        <w:rPr>
          <w:rFonts w:ascii="Times New Roman"/>
          <w:b/>
          <w:i w:val="false"/>
          <w:color w:val="000000"/>
        </w:rPr>
        <w:t xml:space="preserve"> 5-тарау. Басқарманы қайта ұйымдастыру және тарату</w:t>
      </w:r>
    </w:p>
    <w:bookmarkEnd w:id="6961"/>
    <w:bookmarkStart w:name="z26202" w:id="696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9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82-қосымша</w:t>
            </w:r>
          </w:p>
        </w:tc>
      </w:tr>
    </w:tbl>
    <w:bookmarkStart w:name="z6463" w:id="696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мекемесінің ережесі</w:t>
      </w:r>
    </w:p>
    <w:bookmarkEnd w:id="6963"/>
    <w:p>
      <w:pPr>
        <w:spacing w:after="0"/>
        <w:ind w:left="0"/>
        <w:jc w:val="both"/>
      </w:pPr>
      <w:r>
        <w:rPr>
          <w:rFonts w:ascii="Times New Roman"/>
          <w:b w:val="false"/>
          <w:i w:val="false"/>
          <w:color w:val="ff0000"/>
          <w:sz w:val="28"/>
        </w:rPr>
        <w:t xml:space="preserve">
      Ескерту. 82-қосымша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203" w:id="6964"/>
    <w:p>
      <w:pPr>
        <w:spacing w:after="0"/>
        <w:ind w:left="0"/>
        <w:jc w:val="left"/>
      </w:pPr>
      <w:r>
        <w:rPr>
          <w:rFonts w:ascii="Times New Roman"/>
          <w:b/>
          <w:i w:val="false"/>
          <w:color w:val="000000"/>
        </w:rPr>
        <w:t xml:space="preserve"> 1-тарау. Жалпы ережелер</w:t>
      </w:r>
    </w:p>
    <w:bookmarkEnd w:id="6964"/>
    <w:bookmarkStart w:name="z26204" w:id="696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965"/>
    <w:bookmarkStart w:name="z26205" w:id="696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966"/>
    <w:bookmarkStart w:name="z26206" w:id="696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967"/>
    <w:bookmarkStart w:name="z26207" w:id="696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968"/>
    <w:bookmarkStart w:name="z26208" w:id="696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969"/>
    <w:bookmarkStart w:name="z26209" w:id="697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970"/>
    <w:bookmarkStart w:name="z26210" w:id="697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971"/>
    <w:bookmarkStart w:name="z26211" w:id="6972"/>
    <w:p>
      <w:pPr>
        <w:spacing w:after="0"/>
        <w:ind w:left="0"/>
        <w:jc w:val="both"/>
      </w:pPr>
      <w:r>
        <w:rPr>
          <w:rFonts w:ascii="Times New Roman"/>
          <w:b w:val="false"/>
          <w:i w:val="false"/>
          <w:color w:val="000000"/>
          <w:sz w:val="28"/>
        </w:rPr>
        <w:t>
      8. Заңды тұлғаның орналасқан жері – индекс 080100, Қазақстан Республикасы, Жамбыл облысы, Байзақ ауданы, Сарыкемер ауылы, Байзақ батыр көшесі, 100 үй.</w:t>
      </w:r>
    </w:p>
    <w:bookmarkEnd w:id="6972"/>
    <w:bookmarkStart w:name="z26212" w:id="697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w:t>
      </w:r>
    </w:p>
    <w:bookmarkEnd w:id="6973"/>
    <w:bookmarkStart w:name="z26213" w:id="697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974"/>
    <w:bookmarkStart w:name="z26214" w:id="697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975"/>
    <w:bookmarkStart w:name="z26215" w:id="697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976"/>
    <w:bookmarkStart w:name="z26216" w:id="697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977"/>
    <w:bookmarkStart w:name="z26217" w:id="697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978"/>
    <w:bookmarkStart w:name="z26218" w:id="6979"/>
    <w:p>
      <w:pPr>
        <w:spacing w:after="0"/>
        <w:ind w:left="0"/>
        <w:jc w:val="both"/>
      </w:pPr>
      <w:r>
        <w:rPr>
          <w:rFonts w:ascii="Times New Roman"/>
          <w:b w:val="false"/>
          <w:i w:val="false"/>
          <w:color w:val="000000"/>
          <w:sz w:val="28"/>
        </w:rPr>
        <w:t>
      13. Міндеттері:</w:t>
      </w:r>
    </w:p>
    <w:bookmarkEnd w:id="6979"/>
    <w:bookmarkStart w:name="z26219" w:id="698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980"/>
    <w:bookmarkStart w:name="z26220" w:id="698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981"/>
    <w:bookmarkStart w:name="z26221" w:id="698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982"/>
    <w:bookmarkStart w:name="z26222" w:id="6983"/>
    <w:p>
      <w:pPr>
        <w:spacing w:after="0"/>
        <w:ind w:left="0"/>
        <w:jc w:val="both"/>
      </w:pPr>
      <w:r>
        <w:rPr>
          <w:rFonts w:ascii="Times New Roman"/>
          <w:b w:val="false"/>
          <w:i w:val="false"/>
          <w:color w:val="000000"/>
          <w:sz w:val="28"/>
        </w:rPr>
        <w:t>
      14. Құқықтары мен міндеттері:</w:t>
      </w:r>
    </w:p>
    <w:bookmarkEnd w:id="6983"/>
    <w:bookmarkStart w:name="z26223" w:id="698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984"/>
    <w:bookmarkStart w:name="z26224" w:id="698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985"/>
    <w:bookmarkStart w:name="z26225" w:id="698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986"/>
    <w:bookmarkStart w:name="z26226" w:id="698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987"/>
    <w:bookmarkStart w:name="z26227" w:id="698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988"/>
    <w:bookmarkStart w:name="z26228" w:id="698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989"/>
    <w:bookmarkStart w:name="z26229" w:id="699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990"/>
    <w:bookmarkStart w:name="z26230" w:id="699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991"/>
    <w:bookmarkStart w:name="z26231" w:id="699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992"/>
    <w:bookmarkStart w:name="z26232" w:id="6993"/>
    <w:p>
      <w:pPr>
        <w:spacing w:after="0"/>
        <w:ind w:left="0"/>
        <w:jc w:val="both"/>
      </w:pPr>
      <w:r>
        <w:rPr>
          <w:rFonts w:ascii="Times New Roman"/>
          <w:b w:val="false"/>
          <w:i w:val="false"/>
          <w:color w:val="000000"/>
          <w:sz w:val="28"/>
        </w:rPr>
        <w:t>
      15. Функциялары:</w:t>
      </w:r>
    </w:p>
    <w:bookmarkEnd w:id="6993"/>
    <w:bookmarkStart w:name="z26233" w:id="6994"/>
    <w:p>
      <w:pPr>
        <w:spacing w:after="0"/>
        <w:ind w:left="0"/>
        <w:jc w:val="both"/>
      </w:pPr>
      <w:r>
        <w:rPr>
          <w:rFonts w:ascii="Times New Roman"/>
          <w:b w:val="false"/>
          <w:i w:val="false"/>
          <w:color w:val="000000"/>
          <w:sz w:val="28"/>
        </w:rPr>
        <w:t>
      1) реттелетін салада мемлекеттік саясатты іске асыру;</w:t>
      </w:r>
    </w:p>
    <w:bookmarkEnd w:id="6994"/>
    <w:bookmarkStart w:name="z26234" w:id="699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995"/>
    <w:bookmarkStart w:name="z26235" w:id="699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996"/>
    <w:bookmarkStart w:name="z26236" w:id="699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997"/>
    <w:bookmarkStart w:name="z26237" w:id="699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998"/>
    <w:bookmarkStart w:name="z26238" w:id="699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99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239" w:id="700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00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240" w:id="700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001"/>
    <w:bookmarkStart w:name="z26241" w:id="700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002"/>
    <w:bookmarkStart w:name="z26242" w:id="700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003"/>
    <w:bookmarkStart w:name="z26243" w:id="700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245" w:id="700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005"/>
    <w:bookmarkStart w:name="z26246" w:id="700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006"/>
    <w:bookmarkStart w:name="z26247" w:id="700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007"/>
    <w:bookmarkStart w:name="z26248" w:id="700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251" w:id="70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009"/>
    <w:bookmarkStart w:name="z26252" w:id="70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010"/>
    <w:bookmarkStart w:name="z26253" w:id="70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011"/>
    <w:bookmarkStart w:name="z26254" w:id="70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012"/>
    <w:bookmarkStart w:name="z26255" w:id="70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013"/>
    <w:bookmarkStart w:name="z26256" w:id="701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014"/>
    <w:bookmarkStart w:name="z26257" w:id="70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015"/>
    <w:bookmarkStart w:name="z26258" w:id="70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016"/>
    <w:bookmarkStart w:name="z26259" w:id="70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017"/>
    <w:bookmarkStart w:name="z26260" w:id="70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01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261" w:id="7019"/>
    <w:p>
      <w:pPr>
        <w:spacing w:after="0"/>
        <w:ind w:left="0"/>
        <w:jc w:val="both"/>
      </w:pPr>
      <w:r>
        <w:rPr>
          <w:rFonts w:ascii="Times New Roman"/>
          <w:b w:val="false"/>
          <w:i w:val="false"/>
          <w:color w:val="000000"/>
          <w:sz w:val="28"/>
        </w:rPr>
        <w:t>
      29) мыналарды:</w:t>
      </w:r>
    </w:p>
    <w:bookmarkEnd w:id="7019"/>
    <w:bookmarkStart w:name="z26262" w:id="70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02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263" w:id="70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021"/>
    <w:bookmarkStart w:name="z26264" w:id="70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265" w:id="70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023"/>
    <w:bookmarkStart w:name="z26266" w:id="70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024"/>
    <w:bookmarkStart w:name="z26267" w:id="70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025"/>
    <w:bookmarkStart w:name="z26268" w:id="70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026"/>
    <w:bookmarkStart w:name="z26269" w:id="7027"/>
    <w:p>
      <w:pPr>
        <w:spacing w:after="0"/>
        <w:ind w:left="0"/>
        <w:jc w:val="both"/>
      </w:pPr>
      <w:r>
        <w:rPr>
          <w:rFonts w:ascii="Times New Roman"/>
          <w:b w:val="false"/>
          <w:i w:val="false"/>
          <w:color w:val="000000"/>
          <w:sz w:val="28"/>
        </w:rPr>
        <w:t>
      19. Басқарма басшысының өкілеттіктері:</w:t>
      </w:r>
    </w:p>
    <w:bookmarkEnd w:id="7027"/>
    <w:bookmarkStart w:name="z26270" w:id="70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028"/>
    <w:bookmarkStart w:name="z26271" w:id="70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029"/>
    <w:bookmarkStart w:name="z26272" w:id="70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030"/>
    <w:bookmarkStart w:name="z26273" w:id="70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031"/>
    <w:bookmarkStart w:name="z26274" w:id="70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032"/>
    <w:bookmarkStart w:name="z26275" w:id="70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033"/>
    <w:bookmarkStart w:name="z26276" w:id="7034"/>
    <w:p>
      <w:pPr>
        <w:spacing w:after="0"/>
        <w:ind w:left="0"/>
        <w:jc w:val="left"/>
      </w:pPr>
      <w:r>
        <w:rPr>
          <w:rFonts w:ascii="Times New Roman"/>
          <w:b/>
          <w:i w:val="false"/>
          <w:color w:val="000000"/>
        </w:rPr>
        <w:t xml:space="preserve"> 4-тарау. Басқарманың мүлкі</w:t>
      </w:r>
    </w:p>
    <w:bookmarkEnd w:id="7034"/>
    <w:bookmarkStart w:name="z26277" w:id="70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035"/>
    <w:bookmarkStart w:name="z26278" w:id="70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036"/>
    <w:bookmarkStart w:name="z26279" w:id="70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037"/>
    <w:bookmarkStart w:name="z26280" w:id="70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038"/>
    <w:bookmarkStart w:name="z26281" w:id="7039"/>
    <w:p>
      <w:pPr>
        <w:spacing w:after="0"/>
        <w:ind w:left="0"/>
        <w:jc w:val="left"/>
      </w:pPr>
      <w:r>
        <w:rPr>
          <w:rFonts w:ascii="Times New Roman"/>
          <w:b/>
          <w:i w:val="false"/>
          <w:color w:val="000000"/>
        </w:rPr>
        <w:t xml:space="preserve"> 5-тарау. Басқарманы қайта ұйымдастыру және тарату</w:t>
      </w:r>
    </w:p>
    <w:bookmarkEnd w:id="7039"/>
    <w:bookmarkStart w:name="z26282" w:id="70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0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83-қосымша</w:t>
            </w:r>
          </w:p>
        </w:tc>
      </w:tr>
    </w:tbl>
    <w:bookmarkStart w:name="z6539" w:id="70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7041"/>
    <w:p>
      <w:pPr>
        <w:spacing w:after="0"/>
        <w:ind w:left="0"/>
        <w:jc w:val="both"/>
      </w:pPr>
      <w:r>
        <w:rPr>
          <w:rFonts w:ascii="Times New Roman"/>
          <w:b w:val="false"/>
          <w:i w:val="false"/>
          <w:color w:val="ff0000"/>
          <w:sz w:val="28"/>
        </w:rPr>
        <w:t xml:space="preserve">
      Ескерту. 83-қосымша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283" w:id="7042"/>
    <w:p>
      <w:pPr>
        <w:spacing w:after="0"/>
        <w:ind w:left="0"/>
        <w:jc w:val="left"/>
      </w:pPr>
      <w:r>
        <w:rPr>
          <w:rFonts w:ascii="Times New Roman"/>
          <w:b/>
          <w:i w:val="false"/>
          <w:color w:val="000000"/>
        </w:rPr>
        <w:t xml:space="preserve"> 1-тарау. Жалпы ережелер</w:t>
      </w:r>
    </w:p>
    <w:bookmarkEnd w:id="7042"/>
    <w:bookmarkStart w:name="z26284" w:id="70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043"/>
    <w:bookmarkStart w:name="z26285" w:id="70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044"/>
    <w:bookmarkStart w:name="z26286" w:id="70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045"/>
    <w:bookmarkStart w:name="z26287" w:id="70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046"/>
    <w:bookmarkStart w:name="z26288" w:id="70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047"/>
    <w:bookmarkStart w:name="z26289" w:id="70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048"/>
    <w:bookmarkStart w:name="z26290" w:id="70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049"/>
    <w:bookmarkStart w:name="z26291" w:id="7050"/>
    <w:p>
      <w:pPr>
        <w:spacing w:after="0"/>
        <w:ind w:left="0"/>
        <w:jc w:val="both"/>
      </w:pPr>
      <w:r>
        <w:rPr>
          <w:rFonts w:ascii="Times New Roman"/>
          <w:b w:val="false"/>
          <w:i w:val="false"/>
          <w:color w:val="000000"/>
          <w:sz w:val="28"/>
        </w:rPr>
        <w:t>
      8. Заңды тұлғаның орналасқан жері – индекс 080200, Қазақстан Республикасы, Жамбыл облысы, Жамбыл ауданы, Аса ауылдық округі, Аса ауылы, Бауыржан Момышұлы көшесі, 132 ғимарат.</w:t>
      </w:r>
    </w:p>
    <w:bookmarkEnd w:id="7050"/>
    <w:bookmarkStart w:name="z26292" w:id="70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7051"/>
    <w:bookmarkStart w:name="z26293" w:id="70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052"/>
    <w:bookmarkStart w:name="z26294" w:id="70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053"/>
    <w:bookmarkStart w:name="z26295" w:id="70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054"/>
    <w:bookmarkStart w:name="z26296" w:id="70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055"/>
    <w:bookmarkStart w:name="z26297" w:id="70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056"/>
    <w:bookmarkStart w:name="z26298" w:id="7057"/>
    <w:p>
      <w:pPr>
        <w:spacing w:after="0"/>
        <w:ind w:left="0"/>
        <w:jc w:val="both"/>
      </w:pPr>
      <w:r>
        <w:rPr>
          <w:rFonts w:ascii="Times New Roman"/>
          <w:b w:val="false"/>
          <w:i w:val="false"/>
          <w:color w:val="000000"/>
          <w:sz w:val="28"/>
        </w:rPr>
        <w:t>
      13. Міндеттері:</w:t>
      </w:r>
    </w:p>
    <w:bookmarkEnd w:id="7057"/>
    <w:bookmarkStart w:name="z26299" w:id="70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058"/>
    <w:bookmarkStart w:name="z26300" w:id="70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059"/>
    <w:bookmarkStart w:name="z26301" w:id="70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060"/>
    <w:bookmarkStart w:name="z26302" w:id="7061"/>
    <w:p>
      <w:pPr>
        <w:spacing w:after="0"/>
        <w:ind w:left="0"/>
        <w:jc w:val="both"/>
      </w:pPr>
      <w:r>
        <w:rPr>
          <w:rFonts w:ascii="Times New Roman"/>
          <w:b w:val="false"/>
          <w:i w:val="false"/>
          <w:color w:val="000000"/>
          <w:sz w:val="28"/>
        </w:rPr>
        <w:t>
      14. Құқықтары мен міндеттері:</w:t>
      </w:r>
    </w:p>
    <w:bookmarkEnd w:id="7061"/>
    <w:bookmarkStart w:name="z26303" w:id="70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062"/>
    <w:bookmarkStart w:name="z26304" w:id="70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063"/>
    <w:bookmarkStart w:name="z26305" w:id="70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064"/>
    <w:bookmarkStart w:name="z26306" w:id="70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065"/>
    <w:bookmarkStart w:name="z26307" w:id="70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066"/>
    <w:bookmarkStart w:name="z26308" w:id="70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067"/>
    <w:bookmarkStart w:name="z26309" w:id="70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068"/>
    <w:bookmarkStart w:name="z26310" w:id="70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069"/>
    <w:bookmarkStart w:name="z26311" w:id="70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070"/>
    <w:bookmarkStart w:name="z26312" w:id="7071"/>
    <w:p>
      <w:pPr>
        <w:spacing w:after="0"/>
        <w:ind w:left="0"/>
        <w:jc w:val="both"/>
      </w:pPr>
      <w:r>
        <w:rPr>
          <w:rFonts w:ascii="Times New Roman"/>
          <w:b w:val="false"/>
          <w:i w:val="false"/>
          <w:color w:val="000000"/>
          <w:sz w:val="28"/>
        </w:rPr>
        <w:t>
      15. Функциялары:</w:t>
      </w:r>
    </w:p>
    <w:bookmarkEnd w:id="7071"/>
    <w:bookmarkStart w:name="z26313" w:id="7072"/>
    <w:p>
      <w:pPr>
        <w:spacing w:after="0"/>
        <w:ind w:left="0"/>
        <w:jc w:val="both"/>
      </w:pPr>
      <w:r>
        <w:rPr>
          <w:rFonts w:ascii="Times New Roman"/>
          <w:b w:val="false"/>
          <w:i w:val="false"/>
          <w:color w:val="000000"/>
          <w:sz w:val="28"/>
        </w:rPr>
        <w:t>
      1) реттелетін салада мемлекеттік саясатты іске асыру;</w:t>
      </w:r>
    </w:p>
    <w:bookmarkEnd w:id="7072"/>
    <w:bookmarkStart w:name="z26314" w:id="70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073"/>
    <w:bookmarkStart w:name="z26315" w:id="70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074"/>
    <w:bookmarkStart w:name="z26316" w:id="70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075"/>
    <w:bookmarkStart w:name="z26317" w:id="70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076"/>
    <w:bookmarkStart w:name="z26318" w:id="70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07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319" w:id="70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07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320" w:id="70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079"/>
    <w:bookmarkStart w:name="z26321" w:id="70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080"/>
    <w:bookmarkStart w:name="z26322" w:id="70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081"/>
    <w:bookmarkStart w:name="z26323" w:id="70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325" w:id="708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083"/>
    <w:bookmarkStart w:name="z26326" w:id="70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084"/>
    <w:bookmarkStart w:name="z26327" w:id="70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085"/>
    <w:bookmarkStart w:name="z26328" w:id="70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331" w:id="708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087"/>
    <w:bookmarkStart w:name="z26332" w:id="708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088"/>
    <w:bookmarkStart w:name="z26333" w:id="708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089"/>
    <w:bookmarkStart w:name="z26334" w:id="709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090"/>
    <w:bookmarkStart w:name="z26335" w:id="709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091"/>
    <w:bookmarkStart w:name="z26336" w:id="709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092"/>
    <w:bookmarkStart w:name="z26337" w:id="709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093"/>
    <w:bookmarkStart w:name="z26338" w:id="709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094"/>
    <w:bookmarkStart w:name="z26339" w:id="709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095"/>
    <w:bookmarkStart w:name="z26340" w:id="709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09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341" w:id="7097"/>
    <w:p>
      <w:pPr>
        <w:spacing w:after="0"/>
        <w:ind w:left="0"/>
        <w:jc w:val="both"/>
      </w:pPr>
      <w:r>
        <w:rPr>
          <w:rFonts w:ascii="Times New Roman"/>
          <w:b w:val="false"/>
          <w:i w:val="false"/>
          <w:color w:val="000000"/>
          <w:sz w:val="28"/>
        </w:rPr>
        <w:t>
      29) мыналарды:</w:t>
      </w:r>
    </w:p>
    <w:bookmarkEnd w:id="7097"/>
    <w:bookmarkStart w:name="z26342" w:id="709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09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343" w:id="709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099"/>
    <w:bookmarkStart w:name="z26344" w:id="710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345" w:id="710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101"/>
    <w:bookmarkStart w:name="z26346" w:id="710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102"/>
    <w:bookmarkStart w:name="z26347" w:id="710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103"/>
    <w:bookmarkStart w:name="z26348" w:id="710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104"/>
    <w:bookmarkStart w:name="z26349" w:id="7105"/>
    <w:p>
      <w:pPr>
        <w:spacing w:after="0"/>
        <w:ind w:left="0"/>
        <w:jc w:val="both"/>
      </w:pPr>
      <w:r>
        <w:rPr>
          <w:rFonts w:ascii="Times New Roman"/>
          <w:b w:val="false"/>
          <w:i w:val="false"/>
          <w:color w:val="000000"/>
          <w:sz w:val="28"/>
        </w:rPr>
        <w:t>
      19. Басқарма басшысының өкілеттіктері:</w:t>
      </w:r>
    </w:p>
    <w:bookmarkEnd w:id="7105"/>
    <w:bookmarkStart w:name="z26350" w:id="710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106"/>
    <w:bookmarkStart w:name="z26351" w:id="710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107"/>
    <w:bookmarkStart w:name="z26352" w:id="710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108"/>
    <w:bookmarkStart w:name="z26353" w:id="710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109"/>
    <w:bookmarkStart w:name="z26354" w:id="711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110"/>
    <w:bookmarkStart w:name="z26355" w:id="711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111"/>
    <w:bookmarkStart w:name="z26356" w:id="7112"/>
    <w:p>
      <w:pPr>
        <w:spacing w:after="0"/>
        <w:ind w:left="0"/>
        <w:jc w:val="left"/>
      </w:pPr>
      <w:r>
        <w:rPr>
          <w:rFonts w:ascii="Times New Roman"/>
          <w:b/>
          <w:i w:val="false"/>
          <w:color w:val="000000"/>
        </w:rPr>
        <w:t xml:space="preserve"> 4-тарау. Басқарманың мүлкі</w:t>
      </w:r>
    </w:p>
    <w:bookmarkEnd w:id="7112"/>
    <w:bookmarkStart w:name="z26357" w:id="711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113"/>
    <w:bookmarkStart w:name="z26358" w:id="711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114"/>
    <w:bookmarkStart w:name="z26359" w:id="711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115"/>
    <w:bookmarkStart w:name="z26360" w:id="711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16"/>
    <w:bookmarkStart w:name="z26361" w:id="7117"/>
    <w:p>
      <w:pPr>
        <w:spacing w:after="0"/>
        <w:ind w:left="0"/>
        <w:jc w:val="left"/>
      </w:pPr>
      <w:r>
        <w:rPr>
          <w:rFonts w:ascii="Times New Roman"/>
          <w:b/>
          <w:i w:val="false"/>
          <w:color w:val="000000"/>
        </w:rPr>
        <w:t xml:space="preserve"> 5-тарау. Басқарманы қайта ұйымдастыру және тарату</w:t>
      </w:r>
    </w:p>
    <w:bookmarkEnd w:id="7117"/>
    <w:bookmarkStart w:name="z26362" w:id="711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1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84-қосымша</w:t>
            </w:r>
          </w:p>
        </w:tc>
      </w:tr>
    </w:tbl>
    <w:bookmarkStart w:name="z6615" w:id="711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мекемесінің ережесі</w:t>
      </w:r>
    </w:p>
    <w:bookmarkEnd w:id="7119"/>
    <w:p>
      <w:pPr>
        <w:spacing w:after="0"/>
        <w:ind w:left="0"/>
        <w:jc w:val="both"/>
      </w:pPr>
      <w:r>
        <w:rPr>
          <w:rFonts w:ascii="Times New Roman"/>
          <w:b w:val="false"/>
          <w:i w:val="false"/>
          <w:color w:val="ff0000"/>
          <w:sz w:val="28"/>
        </w:rPr>
        <w:t xml:space="preserve">
      Ескерту. 84-қосымша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363" w:id="7120"/>
    <w:p>
      <w:pPr>
        <w:spacing w:after="0"/>
        <w:ind w:left="0"/>
        <w:jc w:val="left"/>
      </w:pPr>
      <w:r>
        <w:rPr>
          <w:rFonts w:ascii="Times New Roman"/>
          <w:b/>
          <w:i w:val="false"/>
          <w:color w:val="000000"/>
        </w:rPr>
        <w:t xml:space="preserve"> 1-тарау. Жалпы ережелер</w:t>
      </w:r>
    </w:p>
    <w:bookmarkEnd w:id="7120"/>
    <w:bookmarkStart w:name="z26364" w:id="712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121"/>
    <w:bookmarkStart w:name="z26365" w:id="712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122"/>
    <w:bookmarkStart w:name="z26366" w:id="712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123"/>
    <w:bookmarkStart w:name="z26367" w:id="712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124"/>
    <w:bookmarkStart w:name="z26368" w:id="712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125"/>
    <w:bookmarkStart w:name="z26369" w:id="712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126"/>
    <w:bookmarkStart w:name="z26370" w:id="712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127"/>
    <w:bookmarkStart w:name="z26371" w:id="7128"/>
    <w:p>
      <w:pPr>
        <w:spacing w:after="0"/>
        <w:ind w:left="0"/>
        <w:jc w:val="both"/>
      </w:pPr>
      <w:r>
        <w:rPr>
          <w:rFonts w:ascii="Times New Roman"/>
          <w:b w:val="false"/>
          <w:i w:val="false"/>
          <w:color w:val="000000"/>
          <w:sz w:val="28"/>
        </w:rPr>
        <w:t>
      8. Заңды тұлғаның орналасқан жері – индекс 080300, Қазақстан Республикасы, Жамбыл облысы, Жуалы ауданы, Б.Момышұлы ауылдық округі, Б. Момышұлы ауылы, Д. Конаев көшесі, 3 ғимарат.</w:t>
      </w:r>
    </w:p>
    <w:bookmarkEnd w:id="7128"/>
    <w:bookmarkStart w:name="z26372" w:id="712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w:t>
      </w:r>
    </w:p>
    <w:bookmarkEnd w:id="7129"/>
    <w:bookmarkStart w:name="z26373" w:id="713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130"/>
    <w:bookmarkStart w:name="z26374" w:id="713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131"/>
    <w:bookmarkStart w:name="z26375" w:id="713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132"/>
    <w:bookmarkStart w:name="z26376" w:id="713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133"/>
    <w:bookmarkStart w:name="z26377" w:id="713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134"/>
    <w:bookmarkStart w:name="z26378" w:id="7135"/>
    <w:p>
      <w:pPr>
        <w:spacing w:after="0"/>
        <w:ind w:left="0"/>
        <w:jc w:val="both"/>
      </w:pPr>
      <w:r>
        <w:rPr>
          <w:rFonts w:ascii="Times New Roman"/>
          <w:b w:val="false"/>
          <w:i w:val="false"/>
          <w:color w:val="000000"/>
          <w:sz w:val="28"/>
        </w:rPr>
        <w:t>
      13. Міндеттері:</w:t>
      </w:r>
    </w:p>
    <w:bookmarkEnd w:id="7135"/>
    <w:bookmarkStart w:name="z26379" w:id="713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136"/>
    <w:bookmarkStart w:name="z26380" w:id="713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137"/>
    <w:bookmarkStart w:name="z26381" w:id="713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138"/>
    <w:bookmarkStart w:name="z26382" w:id="7139"/>
    <w:p>
      <w:pPr>
        <w:spacing w:after="0"/>
        <w:ind w:left="0"/>
        <w:jc w:val="both"/>
      </w:pPr>
      <w:r>
        <w:rPr>
          <w:rFonts w:ascii="Times New Roman"/>
          <w:b w:val="false"/>
          <w:i w:val="false"/>
          <w:color w:val="000000"/>
          <w:sz w:val="28"/>
        </w:rPr>
        <w:t>
      14. Құқықтары мен міндеттері:</w:t>
      </w:r>
    </w:p>
    <w:bookmarkEnd w:id="7139"/>
    <w:bookmarkStart w:name="z26383" w:id="714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140"/>
    <w:bookmarkStart w:name="z26384" w:id="714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141"/>
    <w:bookmarkStart w:name="z26385" w:id="714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142"/>
    <w:bookmarkStart w:name="z26386" w:id="714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143"/>
    <w:bookmarkStart w:name="z26387" w:id="714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144"/>
    <w:bookmarkStart w:name="z26388" w:id="714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145"/>
    <w:bookmarkStart w:name="z26389" w:id="714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146"/>
    <w:bookmarkStart w:name="z26390" w:id="714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147"/>
    <w:bookmarkStart w:name="z26391" w:id="714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148"/>
    <w:bookmarkStart w:name="z26392" w:id="7149"/>
    <w:p>
      <w:pPr>
        <w:spacing w:after="0"/>
        <w:ind w:left="0"/>
        <w:jc w:val="both"/>
      </w:pPr>
      <w:r>
        <w:rPr>
          <w:rFonts w:ascii="Times New Roman"/>
          <w:b w:val="false"/>
          <w:i w:val="false"/>
          <w:color w:val="000000"/>
          <w:sz w:val="28"/>
        </w:rPr>
        <w:t>
      15. Функциялары:</w:t>
      </w:r>
    </w:p>
    <w:bookmarkEnd w:id="7149"/>
    <w:bookmarkStart w:name="z26393" w:id="7150"/>
    <w:p>
      <w:pPr>
        <w:spacing w:after="0"/>
        <w:ind w:left="0"/>
        <w:jc w:val="both"/>
      </w:pPr>
      <w:r>
        <w:rPr>
          <w:rFonts w:ascii="Times New Roman"/>
          <w:b w:val="false"/>
          <w:i w:val="false"/>
          <w:color w:val="000000"/>
          <w:sz w:val="28"/>
        </w:rPr>
        <w:t>
      1) реттелетін салада мемлекеттік саясатты іске асыру;</w:t>
      </w:r>
    </w:p>
    <w:bookmarkEnd w:id="7150"/>
    <w:bookmarkStart w:name="z26394" w:id="715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151"/>
    <w:bookmarkStart w:name="z26395" w:id="715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152"/>
    <w:bookmarkStart w:name="z26396" w:id="715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153"/>
    <w:bookmarkStart w:name="z26397" w:id="715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154"/>
    <w:bookmarkStart w:name="z26398" w:id="715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15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399" w:id="715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15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400" w:id="715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157"/>
    <w:bookmarkStart w:name="z26401" w:id="715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158"/>
    <w:bookmarkStart w:name="z26402" w:id="715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159"/>
    <w:bookmarkStart w:name="z26403" w:id="716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405" w:id="716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161"/>
    <w:bookmarkStart w:name="z26406" w:id="716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162"/>
    <w:bookmarkStart w:name="z26407" w:id="716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163"/>
    <w:bookmarkStart w:name="z26408" w:id="716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411" w:id="716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165"/>
    <w:bookmarkStart w:name="z26412" w:id="716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166"/>
    <w:bookmarkStart w:name="z26413" w:id="716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167"/>
    <w:bookmarkStart w:name="z26414" w:id="716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168"/>
    <w:bookmarkStart w:name="z26415" w:id="716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169"/>
    <w:bookmarkStart w:name="z26416" w:id="717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170"/>
    <w:bookmarkStart w:name="z26417" w:id="717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171"/>
    <w:bookmarkStart w:name="z26418" w:id="717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172"/>
    <w:bookmarkStart w:name="z26419" w:id="717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173"/>
    <w:bookmarkStart w:name="z26420" w:id="717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17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421" w:id="7175"/>
    <w:p>
      <w:pPr>
        <w:spacing w:after="0"/>
        <w:ind w:left="0"/>
        <w:jc w:val="both"/>
      </w:pPr>
      <w:r>
        <w:rPr>
          <w:rFonts w:ascii="Times New Roman"/>
          <w:b w:val="false"/>
          <w:i w:val="false"/>
          <w:color w:val="000000"/>
          <w:sz w:val="28"/>
        </w:rPr>
        <w:t>
      29) мыналарды:</w:t>
      </w:r>
    </w:p>
    <w:bookmarkEnd w:id="7175"/>
    <w:bookmarkStart w:name="z26422" w:id="717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17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423" w:id="717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177"/>
    <w:bookmarkStart w:name="z26424" w:id="717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425" w:id="717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179"/>
    <w:bookmarkStart w:name="z26426" w:id="718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180"/>
    <w:bookmarkStart w:name="z26427" w:id="718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181"/>
    <w:bookmarkStart w:name="z26428" w:id="718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182"/>
    <w:bookmarkStart w:name="z26429" w:id="7183"/>
    <w:p>
      <w:pPr>
        <w:spacing w:after="0"/>
        <w:ind w:left="0"/>
        <w:jc w:val="both"/>
      </w:pPr>
      <w:r>
        <w:rPr>
          <w:rFonts w:ascii="Times New Roman"/>
          <w:b w:val="false"/>
          <w:i w:val="false"/>
          <w:color w:val="000000"/>
          <w:sz w:val="28"/>
        </w:rPr>
        <w:t>
      19. Басқарма басшысының өкілеттіктері:</w:t>
      </w:r>
    </w:p>
    <w:bookmarkEnd w:id="7183"/>
    <w:bookmarkStart w:name="z26430" w:id="718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184"/>
    <w:bookmarkStart w:name="z26431" w:id="71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185"/>
    <w:bookmarkStart w:name="z26432" w:id="718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186"/>
    <w:bookmarkStart w:name="z26433" w:id="71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187"/>
    <w:bookmarkStart w:name="z26434" w:id="718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188"/>
    <w:bookmarkStart w:name="z26435" w:id="718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189"/>
    <w:bookmarkStart w:name="z26436" w:id="7190"/>
    <w:p>
      <w:pPr>
        <w:spacing w:after="0"/>
        <w:ind w:left="0"/>
        <w:jc w:val="left"/>
      </w:pPr>
      <w:r>
        <w:rPr>
          <w:rFonts w:ascii="Times New Roman"/>
          <w:b/>
          <w:i w:val="false"/>
          <w:color w:val="000000"/>
        </w:rPr>
        <w:t xml:space="preserve"> 4-тарау. Басқарманың мүлкі</w:t>
      </w:r>
    </w:p>
    <w:bookmarkEnd w:id="7190"/>
    <w:bookmarkStart w:name="z26437" w:id="719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191"/>
    <w:bookmarkStart w:name="z26438" w:id="719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192"/>
    <w:bookmarkStart w:name="z26439" w:id="719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193"/>
    <w:bookmarkStart w:name="z26440" w:id="719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94"/>
    <w:bookmarkStart w:name="z26441" w:id="7195"/>
    <w:p>
      <w:pPr>
        <w:spacing w:after="0"/>
        <w:ind w:left="0"/>
        <w:jc w:val="left"/>
      </w:pPr>
      <w:r>
        <w:rPr>
          <w:rFonts w:ascii="Times New Roman"/>
          <w:b/>
          <w:i w:val="false"/>
          <w:color w:val="000000"/>
        </w:rPr>
        <w:t xml:space="preserve"> 5-тарау. Басқарманы қайта ұйымдастыру және тарату</w:t>
      </w:r>
    </w:p>
    <w:bookmarkEnd w:id="7195"/>
    <w:bookmarkStart w:name="z26442" w:id="719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1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85-қосымша</w:t>
            </w:r>
          </w:p>
        </w:tc>
      </w:tr>
    </w:tbl>
    <w:bookmarkStart w:name="z6691" w:id="719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мекемесінің ережесі</w:t>
      </w:r>
    </w:p>
    <w:bookmarkEnd w:id="7197"/>
    <w:p>
      <w:pPr>
        <w:spacing w:after="0"/>
        <w:ind w:left="0"/>
        <w:jc w:val="both"/>
      </w:pPr>
      <w:r>
        <w:rPr>
          <w:rFonts w:ascii="Times New Roman"/>
          <w:b w:val="false"/>
          <w:i w:val="false"/>
          <w:color w:val="ff0000"/>
          <w:sz w:val="28"/>
        </w:rPr>
        <w:t xml:space="preserve">
      Ескерту. 85-қосымша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443" w:id="7198"/>
    <w:p>
      <w:pPr>
        <w:spacing w:after="0"/>
        <w:ind w:left="0"/>
        <w:jc w:val="left"/>
      </w:pPr>
      <w:r>
        <w:rPr>
          <w:rFonts w:ascii="Times New Roman"/>
          <w:b/>
          <w:i w:val="false"/>
          <w:color w:val="000000"/>
        </w:rPr>
        <w:t xml:space="preserve"> 1-тарау. Жалпы ережелер</w:t>
      </w:r>
    </w:p>
    <w:bookmarkEnd w:id="7198"/>
    <w:bookmarkStart w:name="z26444" w:id="719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199"/>
    <w:bookmarkStart w:name="z26445" w:id="720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200"/>
    <w:bookmarkStart w:name="z26446" w:id="720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201"/>
    <w:bookmarkStart w:name="z26447" w:id="720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202"/>
    <w:bookmarkStart w:name="z26448" w:id="720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203"/>
    <w:bookmarkStart w:name="z26449" w:id="720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204"/>
    <w:bookmarkStart w:name="z26450" w:id="720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205"/>
    <w:bookmarkStart w:name="z26451" w:id="7206"/>
    <w:p>
      <w:pPr>
        <w:spacing w:after="0"/>
        <w:ind w:left="0"/>
        <w:jc w:val="both"/>
      </w:pPr>
      <w:r>
        <w:rPr>
          <w:rFonts w:ascii="Times New Roman"/>
          <w:b w:val="false"/>
          <w:i w:val="false"/>
          <w:color w:val="000000"/>
          <w:sz w:val="28"/>
        </w:rPr>
        <w:t>
      8. Заңды тұлғаның орналасқан жері – индекс 080400, Қазақстан Республикасы, Жамбыл облысы, Қордай ауданы, Қордай ауылы, Қазыбек би көшесі, 22.</w:t>
      </w:r>
    </w:p>
    <w:bookmarkEnd w:id="7206"/>
    <w:bookmarkStart w:name="z26452" w:id="720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w:t>
      </w:r>
    </w:p>
    <w:bookmarkEnd w:id="7207"/>
    <w:bookmarkStart w:name="z26453" w:id="720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208"/>
    <w:bookmarkStart w:name="z26454" w:id="720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209"/>
    <w:bookmarkStart w:name="z26455" w:id="721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210"/>
    <w:bookmarkStart w:name="z26456" w:id="721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211"/>
    <w:bookmarkStart w:name="z26457" w:id="721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212"/>
    <w:bookmarkStart w:name="z26458" w:id="7213"/>
    <w:p>
      <w:pPr>
        <w:spacing w:after="0"/>
        <w:ind w:left="0"/>
        <w:jc w:val="both"/>
      </w:pPr>
      <w:r>
        <w:rPr>
          <w:rFonts w:ascii="Times New Roman"/>
          <w:b w:val="false"/>
          <w:i w:val="false"/>
          <w:color w:val="000000"/>
          <w:sz w:val="28"/>
        </w:rPr>
        <w:t>
      13. Міндеттері:</w:t>
      </w:r>
    </w:p>
    <w:bookmarkEnd w:id="7213"/>
    <w:bookmarkStart w:name="z26459" w:id="721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214"/>
    <w:bookmarkStart w:name="z26460" w:id="721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215"/>
    <w:bookmarkStart w:name="z26461" w:id="721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216"/>
    <w:bookmarkStart w:name="z26462" w:id="7217"/>
    <w:p>
      <w:pPr>
        <w:spacing w:after="0"/>
        <w:ind w:left="0"/>
        <w:jc w:val="both"/>
      </w:pPr>
      <w:r>
        <w:rPr>
          <w:rFonts w:ascii="Times New Roman"/>
          <w:b w:val="false"/>
          <w:i w:val="false"/>
          <w:color w:val="000000"/>
          <w:sz w:val="28"/>
        </w:rPr>
        <w:t>
      14. Құқықтары мен міндеттері:</w:t>
      </w:r>
    </w:p>
    <w:bookmarkEnd w:id="7217"/>
    <w:bookmarkStart w:name="z26463" w:id="721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218"/>
    <w:bookmarkStart w:name="z26464" w:id="721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219"/>
    <w:bookmarkStart w:name="z26465" w:id="722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220"/>
    <w:bookmarkStart w:name="z26466" w:id="722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221"/>
    <w:bookmarkStart w:name="z26467" w:id="722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222"/>
    <w:bookmarkStart w:name="z26468" w:id="722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223"/>
    <w:bookmarkStart w:name="z26469" w:id="722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224"/>
    <w:bookmarkStart w:name="z26470" w:id="722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225"/>
    <w:bookmarkStart w:name="z26471" w:id="722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226"/>
    <w:bookmarkStart w:name="z26472" w:id="7227"/>
    <w:p>
      <w:pPr>
        <w:spacing w:after="0"/>
        <w:ind w:left="0"/>
        <w:jc w:val="both"/>
      </w:pPr>
      <w:r>
        <w:rPr>
          <w:rFonts w:ascii="Times New Roman"/>
          <w:b w:val="false"/>
          <w:i w:val="false"/>
          <w:color w:val="000000"/>
          <w:sz w:val="28"/>
        </w:rPr>
        <w:t>
      15. Функциялары:</w:t>
      </w:r>
    </w:p>
    <w:bookmarkEnd w:id="7227"/>
    <w:bookmarkStart w:name="z26473" w:id="7228"/>
    <w:p>
      <w:pPr>
        <w:spacing w:after="0"/>
        <w:ind w:left="0"/>
        <w:jc w:val="both"/>
      </w:pPr>
      <w:r>
        <w:rPr>
          <w:rFonts w:ascii="Times New Roman"/>
          <w:b w:val="false"/>
          <w:i w:val="false"/>
          <w:color w:val="000000"/>
          <w:sz w:val="28"/>
        </w:rPr>
        <w:t>
      1) реттелетін салада мемлекеттік саясатты іске асыру;</w:t>
      </w:r>
    </w:p>
    <w:bookmarkEnd w:id="7228"/>
    <w:bookmarkStart w:name="z26474" w:id="722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229"/>
    <w:bookmarkStart w:name="z26475" w:id="723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230"/>
    <w:bookmarkStart w:name="z26476" w:id="723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231"/>
    <w:bookmarkStart w:name="z26477" w:id="723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232"/>
    <w:bookmarkStart w:name="z26478" w:id="723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23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479" w:id="723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23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480" w:id="723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235"/>
    <w:bookmarkStart w:name="z26481" w:id="723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236"/>
    <w:bookmarkStart w:name="z26482" w:id="723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237"/>
    <w:bookmarkStart w:name="z26483" w:id="723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485" w:id="723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239"/>
    <w:bookmarkStart w:name="z26486" w:id="724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240"/>
    <w:bookmarkStart w:name="z26487" w:id="724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241"/>
    <w:bookmarkStart w:name="z26488" w:id="724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491" w:id="724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243"/>
    <w:bookmarkStart w:name="z26492" w:id="724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244"/>
    <w:bookmarkStart w:name="z26493" w:id="724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245"/>
    <w:bookmarkStart w:name="z26494" w:id="724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246"/>
    <w:bookmarkStart w:name="z26495" w:id="724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247"/>
    <w:bookmarkStart w:name="z26496" w:id="724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248"/>
    <w:bookmarkStart w:name="z26497" w:id="724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249"/>
    <w:bookmarkStart w:name="z26498" w:id="725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250"/>
    <w:bookmarkStart w:name="z26499" w:id="725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251"/>
    <w:bookmarkStart w:name="z26500" w:id="725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25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501" w:id="7253"/>
    <w:p>
      <w:pPr>
        <w:spacing w:after="0"/>
        <w:ind w:left="0"/>
        <w:jc w:val="both"/>
      </w:pPr>
      <w:r>
        <w:rPr>
          <w:rFonts w:ascii="Times New Roman"/>
          <w:b w:val="false"/>
          <w:i w:val="false"/>
          <w:color w:val="000000"/>
          <w:sz w:val="28"/>
        </w:rPr>
        <w:t>
      29) мыналарды:</w:t>
      </w:r>
    </w:p>
    <w:bookmarkEnd w:id="7253"/>
    <w:bookmarkStart w:name="z26502" w:id="72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2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503" w:id="72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255"/>
    <w:bookmarkStart w:name="z26504" w:id="725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505" w:id="72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257"/>
    <w:bookmarkStart w:name="z26506" w:id="72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258"/>
    <w:bookmarkStart w:name="z26507" w:id="72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259"/>
    <w:bookmarkStart w:name="z26508" w:id="72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260"/>
    <w:bookmarkStart w:name="z26509" w:id="7261"/>
    <w:p>
      <w:pPr>
        <w:spacing w:after="0"/>
        <w:ind w:left="0"/>
        <w:jc w:val="both"/>
      </w:pPr>
      <w:r>
        <w:rPr>
          <w:rFonts w:ascii="Times New Roman"/>
          <w:b w:val="false"/>
          <w:i w:val="false"/>
          <w:color w:val="000000"/>
          <w:sz w:val="28"/>
        </w:rPr>
        <w:t>
      19. Басқарма басшысының өкілеттіктері:</w:t>
      </w:r>
    </w:p>
    <w:bookmarkEnd w:id="7261"/>
    <w:bookmarkStart w:name="z26510" w:id="72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262"/>
    <w:bookmarkStart w:name="z26511" w:id="72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263"/>
    <w:bookmarkStart w:name="z26512" w:id="72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264"/>
    <w:bookmarkStart w:name="z26513" w:id="72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265"/>
    <w:bookmarkStart w:name="z26514" w:id="72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266"/>
    <w:bookmarkStart w:name="z26515" w:id="72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267"/>
    <w:bookmarkStart w:name="z26516" w:id="7268"/>
    <w:p>
      <w:pPr>
        <w:spacing w:after="0"/>
        <w:ind w:left="0"/>
        <w:jc w:val="left"/>
      </w:pPr>
      <w:r>
        <w:rPr>
          <w:rFonts w:ascii="Times New Roman"/>
          <w:b/>
          <w:i w:val="false"/>
          <w:color w:val="000000"/>
        </w:rPr>
        <w:t xml:space="preserve"> 4-тарау. Басқарманың мүлкі</w:t>
      </w:r>
    </w:p>
    <w:bookmarkEnd w:id="7268"/>
    <w:bookmarkStart w:name="z26517" w:id="72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269"/>
    <w:bookmarkStart w:name="z26518" w:id="72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270"/>
    <w:bookmarkStart w:name="z26519" w:id="72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271"/>
    <w:bookmarkStart w:name="z26520" w:id="72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272"/>
    <w:bookmarkStart w:name="z26521" w:id="7273"/>
    <w:p>
      <w:pPr>
        <w:spacing w:after="0"/>
        <w:ind w:left="0"/>
        <w:jc w:val="left"/>
      </w:pPr>
      <w:r>
        <w:rPr>
          <w:rFonts w:ascii="Times New Roman"/>
          <w:b/>
          <w:i w:val="false"/>
          <w:color w:val="000000"/>
        </w:rPr>
        <w:t xml:space="preserve"> 5-тарау. Басқарманы қайта ұйымдастыру және тарату</w:t>
      </w:r>
    </w:p>
    <w:bookmarkEnd w:id="7273"/>
    <w:bookmarkStart w:name="z26522" w:id="72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2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86-қосымша</w:t>
            </w:r>
          </w:p>
        </w:tc>
      </w:tr>
    </w:tbl>
    <w:bookmarkStart w:name="z6767" w:id="72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мекемесінің ережесі</w:t>
      </w:r>
    </w:p>
    <w:bookmarkEnd w:id="7275"/>
    <w:p>
      <w:pPr>
        <w:spacing w:after="0"/>
        <w:ind w:left="0"/>
        <w:jc w:val="both"/>
      </w:pPr>
      <w:r>
        <w:rPr>
          <w:rFonts w:ascii="Times New Roman"/>
          <w:b w:val="false"/>
          <w:i w:val="false"/>
          <w:color w:val="ff0000"/>
          <w:sz w:val="28"/>
        </w:rPr>
        <w:t xml:space="preserve">
      Ескерту. 86-қосымша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523" w:id="7276"/>
    <w:p>
      <w:pPr>
        <w:spacing w:after="0"/>
        <w:ind w:left="0"/>
        <w:jc w:val="left"/>
      </w:pPr>
      <w:r>
        <w:rPr>
          <w:rFonts w:ascii="Times New Roman"/>
          <w:b/>
          <w:i w:val="false"/>
          <w:color w:val="000000"/>
        </w:rPr>
        <w:t xml:space="preserve"> 1-тарау. Жалпы ережелер</w:t>
      </w:r>
    </w:p>
    <w:bookmarkEnd w:id="7276"/>
    <w:bookmarkStart w:name="z26524" w:id="72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277"/>
    <w:bookmarkStart w:name="z26525" w:id="727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278"/>
    <w:bookmarkStart w:name="z26526" w:id="72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279"/>
    <w:bookmarkStart w:name="z26527" w:id="72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280"/>
    <w:bookmarkStart w:name="z26528" w:id="72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281"/>
    <w:bookmarkStart w:name="z26529" w:id="72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282"/>
    <w:bookmarkStart w:name="z26530" w:id="72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283"/>
    <w:bookmarkStart w:name="z26531" w:id="7284"/>
    <w:p>
      <w:pPr>
        <w:spacing w:after="0"/>
        <w:ind w:left="0"/>
        <w:jc w:val="both"/>
      </w:pPr>
      <w:r>
        <w:rPr>
          <w:rFonts w:ascii="Times New Roman"/>
          <w:b w:val="false"/>
          <w:i w:val="false"/>
          <w:color w:val="000000"/>
          <w:sz w:val="28"/>
        </w:rPr>
        <w:t>
      8. Заңды тұлғаның орналасқан жері – индекс 080500, Қазақстан Республикасы, Жамбыл облысы, Меркі ауданы, Меркі ауылы, Нұрқали Торғаев бұрылысы, 5.</w:t>
      </w:r>
    </w:p>
    <w:bookmarkEnd w:id="7284"/>
    <w:bookmarkStart w:name="z26532" w:id="72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w:t>
      </w:r>
    </w:p>
    <w:bookmarkEnd w:id="7285"/>
    <w:bookmarkStart w:name="z26533" w:id="72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286"/>
    <w:bookmarkStart w:name="z26534" w:id="72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287"/>
    <w:bookmarkStart w:name="z26535" w:id="72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288"/>
    <w:bookmarkStart w:name="z26536" w:id="72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289"/>
    <w:bookmarkStart w:name="z26537" w:id="72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290"/>
    <w:bookmarkStart w:name="z26538" w:id="7291"/>
    <w:p>
      <w:pPr>
        <w:spacing w:after="0"/>
        <w:ind w:left="0"/>
        <w:jc w:val="both"/>
      </w:pPr>
      <w:r>
        <w:rPr>
          <w:rFonts w:ascii="Times New Roman"/>
          <w:b w:val="false"/>
          <w:i w:val="false"/>
          <w:color w:val="000000"/>
          <w:sz w:val="28"/>
        </w:rPr>
        <w:t>
      13. Міндеттері:</w:t>
      </w:r>
    </w:p>
    <w:bookmarkEnd w:id="7291"/>
    <w:bookmarkStart w:name="z26539" w:id="72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292"/>
    <w:bookmarkStart w:name="z26540" w:id="72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293"/>
    <w:bookmarkStart w:name="z26541" w:id="72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294"/>
    <w:bookmarkStart w:name="z26542" w:id="7295"/>
    <w:p>
      <w:pPr>
        <w:spacing w:after="0"/>
        <w:ind w:left="0"/>
        <w:jc w:val="both"/>
      </w:pPr>
      <w:r>
        <w:rPr>
          <w:rFonts w:ascii="Times New Roman"/>
          <w:b w:val="false"/>
          <w:i w:val="false"/>
          <w:color w:val="000000"/>
          <w:sz w:val="28"/>
        </w:rPr>
        <w:t>
      14. Құқықтары мен міндеттері:</w:t>
      </w:r>
    </w:p>
    <w:bookmarkEnd w:id="7295"/>
    <w:bookmarkStart w:name="z26543" w:id="72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296"/>
    <w:bookmarkStart w:name="z26544" w:id="72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297"/>
    <w:bookmarkStart w:name="z26545" w:id="72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298"/>
    <w:bookmarkStart w:name="z26546" w:id="72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299"/>
    <w:bookmarkStart w:name="z26547" w:id="73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300"/>
    <w:bookmarkStart w:name="z26548" w:id="73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301"/>
    <w:bookmarkStart w:name="z26549" w:id="73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302"/>
    <w:bookmarkStart w:name="z26550" w:id="73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303"/>
    <w:bookmarkStart w:name="z26551" w:id="73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304"/>
    <w:bookmarkStart w:name="z26552" w:id="7305"/>
    <w:p>
      <w:pPr>
        <w:spacing w:after="0"/>
        <w:ind w:left="0"/>
        <w:jc w:val="both"/>
      </w:pPr>
      <w:r>
        <w:rPr>
          <w:rFonts w:ascii="Times New Roman"/>
          <w:b w:val="false"/>
          <w:i w:val="false"/>
          <w:color w:val="000000"/>
          <w:sz w:val="28"/>
        </w:rPr>
        <w:t>
      15. Функциялары:</w:t>
      </w:r>
    </w:p>
    <w:bookmarkEnd w:id="7305"/>
    <w:bookmarkStart w:name="z26553" w:id="7306"/>
    <w:p>
      <w:pPr>
        <w:spacing w:after="0"/>
        <w:ind w:left="0"/>
        <w:jc w:val="both"/>
      </w:pPr>
      <w:r>
        <w:rPr>
          <w:rFonts w:ascii="Times New Roman"/>
          <w:b w:val="false"/>
          <w:i w:val="false"/>
          <w:color w:val="000000"/>
          <w:sz w:val="28"/>
        </w:rPr>
        <w:t>
      1) реттелетін салада мемлекеттік саясатты іске асыру;</w:t>
      </w:r>
    </w:p>
    <w:bookmarkEnd w:id="7306"/>
    <w:bookmarkStart w:name="z26554" w:id="73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307"/>
    <w:bookmarkStart w:name="z26555" w:id="73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308"/>
    <w:bookmarkStart w:name="z26556" w:id="73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309"/>
    <w:bookmarkStart w:name="z26557" w:id="73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310"/>
    <w:bookmarkStart w:name="z26558" w:id="73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31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559" w:id="73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3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560" w:id="73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313"/>
    <w:bookmarkStart w:name="z26561" w:id="73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314"/>
    <w:bookmarkStart w:name="z26562" w:id="73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315"/>
    <w:bookmarkStart w:name="z26563" w:id="73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565" w:id="73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317"/>
    <w:bookmarkStart w:name="z26566" w:id="73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318"/>
    <w:bookmarkStart w:name="z26567" w:id="73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319"/>
    <w:bookmarkStart w:name="z26568" w:id="73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571" w:id="732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321"/>
    <w:bookmarkStart w:name="z26572" w:id="732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322"/>
    <w:bookmarkStart w:name="z26573" w:id="732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323"/>
    <w:bookmarkStart w:name="z26574" w:id="732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324"/>
    <w:bookmarkStart w:name="z26575" w:id="732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325"/>
    <w:bookmarkStart w:name="z26576" w:id="732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326"/>
    <w:bookmarkStart w:name="z26577" w:id="732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327"/>
    <w:bookmarkStart w:name="z26578" w:id="732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328"/>
    <w:bookmarkStart w:name="z26579" w:id="732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329"/>
    <w:bookmarkStart w:name="z26580" w:id="733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33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581" w:id="7331"/>
    <w:p>
      <w:pPr>
        <w:spacing w:after="0"/>
        <w:ind w:left="0"/>
        <w:jc w:val="both"/>
      </w:pPr>
      <w:r>
        <w:rPr>
          <w:rFonts w:ascii="Times New Roman"/>
          <w:b w:val="false"/>
          <w:i w:val="false"/>
          <w:color w:val="000000"/>
          <w:sz w:val="28"/>
        </w:rPr>
        <w:t>
      29) мыналарды:</w:t>
      </w:r>
    </w:p>
    <w:bookmarkEnd w:id="7331"/>
    <w:bookmarkStart w:name="z26582" w:id="733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33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583" w:id="733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333"/>
    <w:bookmarkStart w:name="z26584" w:id="733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3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585" w:id="733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335"/>
    <w:bookmarkStart w:name="z26586" w:id="733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336"/>
    <w:bookmarkStart w:name="z26587" w:id="733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337"/>
    <w:bookmarkStart w:name="z26588" w:id="73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338"/>
    <w:bookmarkStart w:name="z26589" w:id="7339"/>
    <w:p>
      <w:pPr>
        <w:spacing w:after="0"/>
        <w:ind w:left="0"/>
        <w:jc w:val="both"/>
      </w:pPr>
      <w:r>
        <w:rPr>
          <w:rFonts w:ascii="Times New Roman"/>
          <w:b w:val="false"/>
          <w:i w:val="false"/>
          <w:color w:val="000000"/>
          <w:sz w:val="28"/>
        </w:rPr>
        <w:t>
      19. Басқарма басшысының өкілеттіктері:</w:t>
      </w:r>
    </w:p>
    <w:bookmarkEnd w:id="7339"/>
    <w:bookmarkStart w:name="z26590" w:id="734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340"/>
    <w:bookmarkStart w:name="z26591" w:id="734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341"/>
    <w:bookmarkStart w:name="z26592" w:id="734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342"/>
    <w:bookmarkStart w:name="z26593" w:id="73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343"/>
    <w:bookmarkStart w:name="z26594" w:id="734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344"/>
    <w:bookmarkStart w:name="z26595" w:id="734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345"/>
    <w:bookmarkStart w:name="z26596" w:id="7346"/>
    <w:p>
      <w:pPr>
        <w:spacing w:after="0"/>
        <w:ind w:left="0"/>
        <w:jc w:val="left"/>
      </w:pPr>
      <w:r>
        <w:rPr>
          <w:rFonts w:ascii="Times New Roman"/>
          <w:b/>
          <w:i w:val="false"/>
          <w:color w:val="000000"/>
        </w:rPr>
        <w:t xml:space="preserve"> 4-тарау. Басқарманың мүлкі</w:t>
      </w:r>
    </w:p>
    <w:bookmarkEnd w:id="7346"/>
    <w:bookmarkStart w:name="z26597" w:id="734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347"/>
    <w:bookmarkStart w:name="z26598" w:id="734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348"/>
    <w:bookmarkStart w:name="z26599" w:id="734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349"/>
    <w:bookmarkStart w:name="z26600" w:id="735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350"/>
    <w:bookmarkStart w:name="z26601" w:id="7351"/>
    <w:p>
      <w:pPr>
        <w:spacing w:after="0"/>
        <w:ind w:left="0"/>
        <w:jc w:val="left"/>
      </w:pPr>
      <w:r>
        <w:rPr>
          <w:rFonts w:ascii="Times New Roman"/>
          <w:b/>
          <w:i w:val="false"/>
          <w:color w:val="000000"/>
        </w:rPr>
        <w:t xml:space="preserve"> 5-тарау. Басқарманы қайта ұйымдастыру және тарату</w:t>
      </w:r>
    </w:p>
    <w:bookmarkEnd w:id="7351"/>
    <w:bookmarkStart w:name="z26602" w:id="735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3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87-қосымша</w:t>
            </w:r>
          </w:p>
        </w:tc>
      </w:tr>
    </w:tbl>
    <w:bookmarkStart w:name="z6843" w:id="735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мекемесінің ережесі</w:t>
      </w:r>
    </w:p>
    <w:bookmarkEnd w:id="7353"/>
    <w:p>
      <w:pPr>
        <w:spacing w:after="0"/>
        <w:ind w:left="0"/>
        <w:jc w:val="both"/>
      </w:pPr>
      <w:r>
        <w:rPr>
          <w:rFonts w:ascii="Times New Roman"/>
          <w:b w:val="false"/>
          <w:i w:val="false"/>
          <w:color w:val="ff0000"/>
          <w:sz w:val="28"/>
        </w:rPr>
        <w:t xml:space="preserve">
      Ескерту. 87-қосымша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603" w:id="7354"/>
    <w:p>
      <w:pPr>
        <w:spacing w:after="0"/>
        <w:ind w:left="0"/>
        <w:jc w:val="left"/>
      </w:pPr>
      <w:r>
        <w:rPr>
          <w:rFonts w:ascii="Times New Roman"/>
          <w:b/>
          <w:i w:val="false"/>
          <w:color w:val="000000"/>
        </w:rPr>
        <w:t xml:space="preserve"> 1-тарау. Жалпы ережелер</w:t>
      </w:r>
    </w:p>
    <w:bookmarkEnd w:id="7354"/>
    <w:bookmarkStart w:name="z26604" w:id="735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355"/>
    <w:bookmarkStart w:name="z26605" w:id="735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356"/>
    <w:bookmarkStart w:name="z26606" w:id="735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357"/>
    <w:bookmarkStart w:name="z26607" w:id="735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358"/>
    <w:bookmarkStart w:name="z26608" w:id="735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359"/>
    <w:bookmarkStart w:name="z26609" w:id="736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360"/>
    <w:bookmarkStart w:name="z26610" w:id="736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361"/>
    <w:bookmarkStart w:name="z26611" w:id="7362"/>
    <w:p>
      <w:pPr>
        <w:spacing w:after="0"/>
        <w:ind w:left="0"/>
        <w:jc w:val="both"/>
      </w:pPr>
      <w:r>
        <w:rPr>
          <w:rFonts w:ascii="Times New Roman"/>
          <w:b w:val="false"/>
          <w:i w:val="false"/>
          <w:color w:val="000000"/>
          <w:sz w:val="28"/>
        </w:rPr>
        <w:t>
      8. Заңды тұлғаның орналасқан жері – индекс 080600, Қазақстан Республикасы, Жамбыл облысы, Мойынқұм ауданы, Мойынқұм ауылы, Қ. Рысқұлбеков көшесі, 1Г.</w:t>
      </w:r>
    </w:p>
    <w:bookmarkEnd w:id="7362"/>
    <w:bookmarkStart w:name="z26612" w:id="736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w:t>
      </w:r>
    </w:p>
    <w:bookmarkEnd w:id="7363"/>
    <w:bookmarkStart w:name="z26613" w:id="73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364"/>
    <w:bookmarkStart w:name="z26614" w:id="73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365"/>
    <w:bookmarkStart w:name="z26615" w:id="736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366"/>
    <w:bookmarkStart w:name="z26616" w:id="736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367"/>
    <w:bookmarkStart w:name="z26617" w:id="736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368"/>
    <w:bookmarkStart w:name="z26618" w:id="7369"/>
    <w:p>
      <w:pPr>
        <w:spacing w:after="0"/>
        <w:ind w:left="0"/>
        <w:jc w:val="both"/>
      </w:pPr>
      <w:r>
        <w:rPr>
          <w:rFonts w:ascii="Times New Roman"/>
          <w:b w:val="false"/>
          <w:i w:val="false"/>
          <w:color w:val="000000"/>
          <w:sz w:val="28"/>
        </w:rPr>
        <w:t>
      13. Міндеттері:</w:t>
      </w:r>
    </w:p>
    <w:bookmarkEnd w:id="7369"/>
    <w:bookmarkStart w:name="z26619" w:id="737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370"/>
    <w:bookmarkStart w:name="z26620" w:id="737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371"/>
    <w:bookmarkStart w:name="z26621" w:id="737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372"/>
    <w:bookmarkStart w:name="z26622" w:id="7373"/>
    <w:p>
      <w:pPr>
        <w:spacing w:after="0"/>
        <w:ind w:left="0"/>
        <w:jc w:val="both"/>
      </w:pPr>
      <w:r>
        <w:rPr>
          <w:rFonts w:ascii="Times New Roman"/>
          <w:b w:val="false"/>
          <w:i w:val="false"/>
          <w:color w:val="000000"/>
          <w:sz w:val="28"/>
        </w:rPr>
        <w:t>
      14. Құқықтары мен міндеттері:</w:t>
      </w:r>
    </w:p>
    <w:bookmarkEnd w:id="7373"/>
    <w:bookmarkStart w:name="z26623" w:id="737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374"/>
    <w:bookmarkStart w:name="z26624" w:id="737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375"/>
    <w:bookmarkStart w:name="z26625" w:id="737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376"/>
    <w:bookmarkStart w:name="z26626" w:id="737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377"/>
    <w:bookmarkStart w:name="z26627" w:id="737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378"/>
    <w:bookmarkStart w:name="z26628" w:id="737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379"/>
    <w:bookmarkStart w:name="z26629" w:id="738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380"/>
    <w:bookmarkStart w:name="z26630" w:id="738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381"/>
    <w:bookmarkStart w:name="z26631" w:id="738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382"/>
    <w:bookmarkStart w:name="z26632" w:id="7383"/>
    <w:p>
      <w:pPr>
        <w:spacing w:after="0"/>
        <w:ind w:left="0"/>
        <w:jc w:val="both"/>
      </w:pPr>
      <w:r>
        <w:rPr>
          <w:rFonts w:ascii="Times New Roman"/>
          <w:b w:val="false"/>
          <w:i w:val="false"/>
          <w:color w:val="000000"/>
          <w:sz w:val="28"/>
        </w:rPr>
        <w:t>
      15. Функциялары:</w:t>
      </w:r>
    </w:p>
    <w:bookmarkEnd w:id="7383"/>
    <w:bookmarkStart w:name="z26633" w:id="7384"/>
    <w:p>
      <w:pPr>
        <w:spacing w:after="0"/>
        <w:ind w:left="0"/>
        <w:jc w:val="both"/>
      </w:pPr>
      <w:r>
        <w:rPr>
          <w:rFonts w:ascii="Times New Roman"/>
          <w:b w:val="false"/>
          <w:i w:val="false"/>
          <w:color w:val="000000"/>
          <w:sz w:val="28"/>
        </w:rPr>
        <w:t>
      1) реттелетін салада мемлекеттік саясатты іске асыру;</w:t>
      </w:r>
    </w:p>
    <w:bookmarkEnd w:id="7384"/>
    <w:bookmarkStart w:name="z26634" w:id="738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385"/>
    <w:bookmarkStart w:name="z26635" w:id="738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386"/>
    <w:bookmarkStart w:name="z26636" w:id="738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387"/>
    <w:bookmarkStart w:name="z26637" w:id="738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388"/>
    <w:bookmarkStart w:name="z26638" w:id="738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38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639" w:id="739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39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640" w:id="739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391"/>
    <w:bookmarkStart w:name="z26641" w:id="739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392"/>
    <w:bookmarkStart w:name="z26642" w:id="739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393"/>
    <w:bookmarkStart w:name="z26643" w:id="739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645" w:id="739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395"/>
    <w:bookmarkStart w:name="z26646" w:id="739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396"/>
    <w:bookmarkStart w:name="z26647" w:id="739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397"/>
    <w:bookmarkStart w:name="z26648" w:id="739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651" w:id="739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399"/>
    <w:bookmarkStart w:name="z26652" w:id="740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400"/>
    <w:bookmarkStart w:name="z26653" w:id="740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401"/>
    <w:bookmarkStart w:name="z26654" w:id="740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402"/>
    <w:bookmarkStart w:name="z26655" w:id="740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403"/>
    <w:bookmarkStart w:name="z26656" w:id="740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404"/>
    <w:bookmarkStart w:name="z26657" w:id="740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405"/>
    <w:bookmarkStart w:name="z26658" w:id="740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406"/>
    <w:bookmarkStart w:name="z26659" w:id="740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407"/>
    <w:bookmarkStart w:name="z26660" w:id="740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40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661" w:id="7409"/>
    <w:p>
      <w:pPr>
        <w:spacing w:after="0"/>
        <w:ind w:left="0"/>
        <w:jc w:val="both"/>
      </w:pPr>
      <w:r>
        <w:rPr>
          <w:rFonts w:ascii="Times New Roman"/>
          <w:b w:val="false"/>
          <w:i w:val="false"/>
          <w:color w:val="000000"/>
          <w:sz w:val="28"/>
        </w:rPr>
        <w:t>
      29) мыналарды:</w:t>
      </w:r>
    </w:p>
    <w:bookmarkEnd w:id="7409"/>
    <w:bookmarkStart w:name="z26662" w:id="741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41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663" w:id="741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411"/>
    <w:bookmarkStart w:name="z26664" w:id="741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665" w:id="741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413"/>
    <w:bookmarkStart w:name="z26666" w:id="741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414"/>
    <w:bookmarkStart w:name="z26667" w:id="741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415"/>
    <w:bookmarkStart w:name="z26668" w:id="741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416"/>
    <w:bookmarkStart w:name="z26669" w:id="7417"/>
    <w:p>
      <w:pPr>
        <w:spacing w:after="0"/>
        <w:ind w:left="0"/>
        <w:jc w:val="both"/>
      </w:pPr>
      <w:r>
        <w:rPr>
          <w:rFonts w:ascii="Times New Roman"/>
          <w:b w:val="false"/>
          <w:i w:val="false"/>
          <w:color w:val="000000"/>
          <w:sz w:val="28"/>
        </w:rPr>
        <w:t>
      19. Басқарма басшысының өкілеттіктері:</w:t>
      </w:r>
    </w:p>
    <w:bookmarkEnd w:id="7417"/>
    <w:bookmarkStart w:name="z26670" w:id="741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418"/>
    <w:bookmarkStart w:name="z26671" w:id="741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419"/>
    <w:bookmarkStart w:name="z26672" w:id="742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420"/>
    <w:bookmarkStart w:name="z26673" w:id="742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421"/>
    <w:bookmarkStart w:name="z26674" w:id="742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422"/>
    <w:bookmarkStart w:name="z26675" w:id="742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423"/>
    <w:bookmarkStart w:name="z26676" w:id="7424"/>
    <w:p>
      <w:pPr>
        <w:spacing w:after="0"/>
        <w:ind w:left="0"/>
        <w:jc w:val="left"/>
      </w:pPr>
      <w:r>
        <w:rPr>
          <w:rFonts w:ascii="Times New Roman"/>
          <w:b/>
          <w:i w:val="false"/>
          <w:color w:val="000000"/>
        </w:rPr>
        <w:t xml:space="preserve"> 4-тарау. Басқарманың мүлкі</w:t>
      </w:r>
    </w:p>
    <w:bookmarkEnd w:id="7424"/>
    <w:bookmarkStart w:name="z26677" w:id="742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425"/>
    <w:bookmarkStart w:name="z26678" w:id="742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426"/>
    <w:bookmarkStart w:name="z26679" w:id="742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427"/>
    <w:bookmarkStart w:name="z26680" w:id="742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428"/>
    <w:bookmarkStart w:name="z26681" w:id="7429"/>
    <w:p>
      <w:pPr>
        <w:spacing w:after="0"/>
        <w:ind w:left="0"/>
        <w:jc w:val="left"/>
      </w:pPr>
      <w:r>
        <w:rPr>
          <w:rFonts w:ascii="Times New Roman"/>
          <w:b/>
          <w:i w:val="false"/>
          <w:color w:val="000000"/>
        </w:rPr>
        <w:t xml:space="preserve"> 5-тарау. Басқарманы қайта ұйымдастыру және тарату</w:t>
      </w:r>
    </w:p>
    <w:bookmarkEnd w:id="7429"/>
    <w:bookmarkStart w:name="z26682" w:id="743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88-қосымша</w:t>
            </w:r>
          </w:p>
        </w:tc>
      </w:tr>
    </w:tbl>
    <w:bookmarkStart w:name="z6919" w:id="743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мекемесінің ережесі</w:t>
      </w:r>
    </w:p>
    <w:bookmarkEnd w:id="7431"/>
    <w:p>
      <w:pPr>
        <w:spacing w:after="0"/>
        <w:ind w:left="0"/>
        <w:jc w:val="both"/>
      </w:pPr>
      <w:r>
        <w:rPr>
          <w:rFonts w:ascii="Times New Roman"/>
          <w:b w:val="false"/>
          <w:i w:val="false"/>
          <w:color w:val="ff0000"/>
          <w:sz w:val="28"/>
        </w:rPr>
        <w:t xml:space="preserve">
      Ескерту. 88-қосымша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683" w:id="7432"/>
    <w:p>
      <w:pPr>
        <w:spacing w:after="0"/>
        <w:ind w:left="0"/>
        <w:jc w:val="left"/>
      </w:pPr>
      <w:r>
        <w:rPr>
          <w:rFonts w:ascii="Times New Roman"/>
          <w:b/>
          <w:i w:val="false"/>
          <w:color w:val="000000"/>
        </w:rPr>
        <w:t xml:space="preserve"> 1-тарау. Жалпы ережелер</w:t>
      </w:r>
    </w:p>
    <w:bookmarkEnd w:id="7432"/>
    <w:bookmarkStart w:name="z26684" w:id="743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433"/>
    <w:bookmarkStart w:name="z26685" w:id="743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434"/>
    <w:bookmarkStart w:name="z26686" w:id="743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435"/>
    <w:bookmarkStart w:name="z26687" w:id="743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436"/>
    <w:bookmarkStart w:name="z26688" w:id="743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437"/>
    <w:bookmarkStart w:name="z26689" w:id="743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438"/>
    <w:bookmarkStart w:name="z26690" w:id="743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439"/>
    <w:bookmarkStart w:name="z26691" w:id="7440"/>
    <w:p>
      <w:pPr>
        <w:spacing w:after="0"/>
        <w:ind w:left="0"/>
        <w:jc w:val="both"/>
      </w:pPr>
      <w:r>
        <w:rPr>
          <w:rFonts w:ascii="Times New Roman"/>
          <w:b w:val="false"/>
          <w:i w:val="false"/>
          <w:color w:val="000000"/>
          <w:sz w:val="28"/>
        </w:rPr>
        <w:t>
      8. Заңды тұлғаның орналасқан жері – индекс 080700, Қазақстан Республикасы, Жамбыл облысы, Сарысу ауданы, Жаңатас қаласы, 1 ықшам ауданы, 18 құрылыс.</w:t>
      </w:r>
    </w:p>
    <w:bookmarkEnd w:id="7440"/>
    <w:bookmarkStart w:name="z26692" w:id="744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w:t>
      </w:r>
    </w:p>
    <w:bookmarkEnd w:id="7441"/>
    <w:bookmarkStart w:name="z26693" w:id="744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442"/>
    <w:bookmarkStart w:name="z26694" w:id="744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443"/>
    <w:bookmarkStart w:name="z26695" w:id="744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444"/>
    <w:bookmarkStart w:name="z26696" w:id="744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445"/>
    <w:bookmarkStart w:name="z26697" w:id="744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446"/>
    <w:bookmarkStart w:name="z26698" w:id="7447"/>
    <w:p>
      <w:pPr>
        <w:spacing w:after="0"/>
        <w:ind w:left="0"/>
        <w:jc w:val="both"/>
      </w:pPr>
      <w:r>
        <w:rPr>
          <w:rFonts w:ascii="Times New Roman"/>
          <w:b w:val="false"/>
          <w:i w:val="false"/>
          <w:color w:val="000000"/>
          <w:sz w:val="28"/>
        </w:rPr>
        <w:t>
      13. Міндеттері:</w:t>
      </w:r>
    </w:p>
    <w:bookmarkEnd w:id="7447"/>
    <w:bookmarkStart w:name="z26699" w:id="744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448"/>
    <w:bookmarkStart w:name="z26700" w:id="744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449"/>
    <w:bookmarkStart w:name="z26701" w:id="745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450"/>
    <w:bookmarkStart w:name="z26702" w:id="7451"/>
    <w:p>
      <w:pPr>
        <w:spacing w:after="0"/>
        <w:ind w:left="0"/>
        <w:jc w:val="both"/>
      </w:pPr>
      <w:r>
        <w:rPr>
          <w:rFonts w:ascii="Times New Roman"/>
          <w:b w:val="false"/>
          <w:i w:val="false"/>
          <w:color w:val="000000"/>
          <w:sz w:val="28"/>
        </w:rPr>
        <w:t>
      14. Құқықтары мен міндеттері:</w:t>
      </w:r>
    </w:p>
    <w:bookmarkEnd w:id="7451"/>
    <w:bookmarkStart w:name="z26703" w:id="745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452"/>
    <w:bookmarkStart w:name="z26704" w:id="745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453"/>
    <w:bookmarkStart w:name="z26705" w:id="745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454"/>
    <w:bookmarkStart w:name="z26706" w:id="745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455"/>
    <w:bookmarkStart w:name="z26707" w:id="745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456"/>
    <w:bookmarkStart w:name="z26708" w:id="745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457"/>
    <w:bookmarkStart w:name="z26709" w:id="745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458"/>
    <w:bookmarkStart w:name="z26710" w:id="745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459"/>
    <w:bookmarkStart w:name="z26711" w:id="746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460"/>
    <w:bookmarkStart w:name="z26712" w:id="7461"/>
    <w:p>
      <w:pPr>
        <w:spacing w:after="0"/>
        <w:ind w:left="0"/>
        <w:jc w:val="both"/>
      </w:pPr>
      <w:r>
        <w:rPr>
          <w:rFonts w:ascii="Times New Roman"/>
          <w:b w:val="false"/>
          <w:i w:val="false"/>
          <w:color w:val="000000"/>
          <w:sz w:val="28"/>
        </w:rPr>
        <w:t>
      15. Функциялары:</w:t>
      </w:r>
    </w:p>
    <w:bookmarkEnd w:id="7461"/>
    <w:bookmarkStart w:name="z26713" w:id="7462"/>
    <w:p>
      <w:pPr>
        <w:spacing w:after="0"/>
        <w:ind w:left="0"/>
        <w:jc w:val="both"/>
      </w:pPr>
      <w:r>
        <w:rPr>
          <w:rFonts w:ascii="Times New Roman"/>
          <w:b w:val="false"/>
          <w:i w:val="false"/>
          <w:color w:val="000000"/>
          <w:sz w:val="28"/>
        </w:rPr>
        <w:t>
      1) реттелетін салада мемлекеттік саясатты іске асыру;</w:t>
      </w:r>
    </w:p>
    <w:bookmarkEnd w:id="7462"/>
    <w:bookmarkStart w:name="z26714" w:id="746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463"/>
    <w:bookmarkStart w:name="z26715" w:id="746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464"/>
    <w:bookmarkStart w:name="z26716" w:id="746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465"/>
    <w:bookmarkStart w:name="z26717" w:id="746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466"/>
    <w:bookmarkStart w:name="z26718" w:id="746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46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719" w:id="746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46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720" w:id="746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469"/>
    <w:bookmarkStart w:name="z26721" w:id="747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470"/>
    <w:bookmarkStart w:name="z26722" w:id="747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471"/>
    <w:bookmarkStart w:name="z26723" w:id="747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725" w:id="747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473"/>
    <w:bookmarkStart w:name="z26726" w:id="747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474"/>
    <w:bookmarkStart w:name="z26727" w:id="747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475"/>
    <w:bookmarkStart w:name="z26728" w:id="747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731" w:id="74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477"/>
    <w:bookmarkStart w:name="z26732" w:id="74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478"/>
    <w:bookmarkStart w:name="z26733" w:id="74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479"/>
    <w:bookmarkStart w:name="z26734" w:id="74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480"/>
    <w:bookmarkStart w:name="z26735" w:id="74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481"/>
    <w:bookmarkStart w:name="z26736" w:id="748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482"/>
    <w:bookmarkStart w:name="z26737" w:id="74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483"/>
    <w:bookmarkStart w:name="z26738" w:id="74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484"/>
    <w:bookmarkStart w:name="z26739" w:id="74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485"/>
    <w:bookmarkStart w:name="z26740" w:id="74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48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741" w:id="7487"/>
    <w:p>
      <w:pPr>
        <w:spacing w:after="0"/>
        <w:ind w:left="0"/>
        <w:jc w:val="both"/>
      </w:pPr>
      <w:r>
        <w:rPr>
          <w:rFonts w:ascii="Times New Roman"/>
          <w:b w:val="false"/>
          <w:i w:val="false"/>
          <w:color w:val="000000"/>
          <w:sz w:val="28"/>
        </w:rPr>
        <w:t>
      29) мыналарды:</w:t>
      </w:r>
    </w:p>
    <w:bookmarkEnd w:id="7487"/>
    <w:bookmarkStart w:name="z26742" w:id="74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48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743" w:id="74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489"/>
    <w:bookmarkStart w:name="z26744" w:id="74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745" w:id="74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491"/>
    <w:bookmarkStart w:name="z26746" w:id="74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492"/>
    <w:bookmarkStart w:name="z26747" w:id="74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493"/>
    <w:bookmarkStart w:name="z26748" w:id="74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494"/>
    <w:bookmarkStart w:name="z26749" w:id="7495"/>
    <w:p>
      <w:pPr>
        <w:spacing w:after="0"/>
        <w:ind w:left="0"/>
        <w:jc w:val="both"/>
      </w:pPr>
      <w:r>
        <w:rPr>
          <w:rFonts w:ascii="Times New Roman"/>
          <w:b w:val="false"/>
          <w:i w:val="false"/>
          <w:color w:val="000000"/>
          <w:sz w:val="28"/>
        </w:rPr>
        <w:t>
      19. Басқарма басшысының өкілеттіктері:</w:t>
      </w:r>
    </w:p>
    <w:bookmarkEnd w:id="7495"/>
    <w:bookmarkStart w:name="z26750" w:id="74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496"/>
    <w:bookmarkStart w:name="z26751" w:id="74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497"/>
    <w:bookmarkStart w:name="z26752" w:id="74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498"/>
    <w:bookmarkStart w:name="z26753" w:id="74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499"/>
    <w:bookmarkStart w:name="z26754" w:id="75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500"/>
    <w:bookmarkStart w:name="z26755" w:id="75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501"/>
    <w:bookmarkStart w:name="z26756" w:id="7502"/>
    <w:p>
      <w:pPr>
        <w:spacing w:after="0"/>
        <w:ind w:left="0"/>
        <w:jc w:val="left"/>
      </w:pPr>
      <w:r>
        <w:rPr>
          <w:rFonts w:ascii="Times New Roman"/>
          <w:b/>
          <w:i w:val="false"/>
          <w:color w:val="000000"/>
        </w:rPr>
        <w:t xml:space="preserve"> 4-тарау. Басқарманың мүлкі</w:t>
      </w:r>
    </w:p>
    <w:bookmarkEnd w:id="7502"/>
    <w:bookmarkStart w:name="z26757" w:id="75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503"/>
    <w:bookmarkStart w:name="z26758" w:id="75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504"/>
    <w:bookmarkStart w:name="z26759" w:id="75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505"/>
    <w:bookmarkStart w:name="z26760" w:id="75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506"/>
    <w:bookmarkStart w:name="z26761" w:id="7507"/>
    <w:p>
      <w:pPr>
        <w:spacing w:after="0"/>
        <w:ind w:left="0"/>
        <w:jc w:val="left"/>
      </w:pPr>
      <w:r>
        <w:rPr>
          <w:rFonts w:ascii="Times New Roman"/>
          <w:b/>
          <w:i w:val="false"/>
          <w:color w:val="000000"/>
        </w:rPr>
        <w:t xml:space="preserve"> 5-тарау. Басқарманы қайта ұйымдастыру және тарату</w:t>
      </w:r>
    </w:p>
    <w:bookmarkEnd w:id="7507"/>
    <w:bookmarkStart w:name="z26762" w:id="75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5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89-қосымша</w:t>
            </w:r>
          </w:p>
        </w:tc>
      </w:tr>
    </w:tbl>
    <w:bookmarkStart w:name="z6995" w:id="75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мекемесінің ережесі</w:t>
      </w:r>
    </w:p>
    <w:bookmarkEnd w:id="7509"/>
    <w:p>
      <w:pPr>
        <w:spacing w:after="0"/>
        <w:ind w:left="0"/>
        <w:jc w:val="both"/>
      </w:pPr>
      <w:r>
        <w:rPr>
          <w:rFonts w:ascii="Times New Roman"/>
          <w:b w:val="false"/>
          <w:i w:val="false"/>
          <w:color w:val="ff0000"/>
          <w:sz w:val="28"/>
        </w:rPr>
        <w:t xml:space="preserve">
      Ескерту. 89-қосымша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763" w:id="7510"/>
    <w:p>
      <w:pPr>
        <w:spacing w:after="0"/>
        <w:ind w:left="0"/>
        <w:jc w:val="left"/>
      </w:pPr>
      <w:r>
        <w:rPr>
          <w:rFonts w:ascii="Times New Roman"/>
          <w:b/>
          <w:i w:val="false"/>
          <w:color w:val="000000"/>
        </w:rPr>
        <w:t xml:space="preserve"> 1-тарау. Жалпы ережелер</w:t>
      </w:r>
    </w:p>
    <w:bookmarkEnd w:id="7510"/>
    <w:bookmarkStart w:name="z26764" w:id="75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511"/>
    <w:bookmarkStart w:name="z26765" w:id="751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512"/>
    <w:bookmarkStart w:name="z26766" w:id="75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513"/>
    <w:bookmarkStart w:name="z26767" w:id="75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514"/>
    <w:bookmarkStart w:name="z26768" w:id="75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515"/>
    <w:bookmarkStart w:name="z26769" w:id="75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516"/>
    <w:bookmarkStart w:name="z26770" w:id="75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517"/>
    <w:bookmarkStart w:name="z26771" w:id="7518"/>
    <w:p>
      <w:pPr>
        <w:spacing w:after="0"/>
        <w:ind w:left="0"/>
        <w:jc w:val="both"/>
      </w:pPr>
      <w:r>
        <w:rPr>
          <w:rFonts w:ascii="Times New Roman"/>
          <w:b w:val="false"/>
          <w:i w:val="false"/>
          <w:color w:val="000000"/>
          <w:sz w:val="28"/>
        </w:rPr>
        <w:t>
      8. Заңды тұлғаның орналасқан жері – индекс 080900, Қазақстан Республикасы, Жамбыл облысы, Тұрар Рысқұлов ауданы, Құлан ауылдық округі, Құлан ауылы, Оран Болысұлы көшесі, 1А.</w:t>
      </w:r>
    </w:p>
    <w:bookmarkEnd w:id="7518"/>
    <w:bookmarkStart w:name="z26772" w:id="75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w:t>
      </w:r>
    </w:p>
    <w:bookmarkEnd w:id="7519"/>
    <w:bookmarkStart w:name="z26773" w:id="75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520"/>
    <w:bookmarkStart w:name="z26774" w:id="75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521"/>
    <w:bookmarkStart w:name="z26775" w:id="75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522"/>
    <w:bookmarkStart w:name="z26776" w:id="75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523"/>
    <w:bookmarkStart w:name="z26777" w:id="75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524"/>
    <w:bookmarkStart w:name="z26778" w:id="7525"/>
    <w:p>
      <w:pPr>
        <w:spacing w:after="0"/>
        <w:ind w:left="0"/>
        <w:jc w:val="both"/>
      </w:pPr>
      <w:r>
        <w:rPr>
          <w:rFonts w:ascii="Times New Roman"/>
          <w:b w:val="false"/>
          <w:i w:val="false"/>
          <w:color w:val="000000"/>
          <w:sz w:val="28"/>
        </w:rPr>
        <w:t>
      13. Міндеттері:</w:t>
      </w:r>
    </w:p>
    <w:bookmarkEnd w:id="7525"/>
    <w:bookmarkStart w:name="z26779" w:id="75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526"/>
    <w:bookmarkStart w:name="z26780" w:id="75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527"/>
    <w:bookmarkStart w:name="z26781" w:id="75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528"/>
    <w:bookmarkStart w:name="z26782" w:id="7529"/>
    <w:p>
      <w:pPr>
        <w:spacing w:after="0"/>
        <w:ind w:left="0"/>
        <w:jc w:val="both"/>
      </w:pPr>
      <w:r>
        <w:rPr>
          <w:rFonts w:ascii="Times New Roman"/>
          <w:b w:val="false"/>
          <w:i w:val="false"/>
          <w:color w:val="000000"/>
          <w:sz w:val="28"/>
        </w:rPr>
        <w:t>
      14. Құқықтары мен міндеттері:</w:t>
      </w:r>
    </w:p>
    <w:bookmarkEnd w:id="7529"/>
    <w:bookmarkStart w:name="z26783" w:id="75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530"/>
    <w:bookmarkStart w:name="z26784" w:id="75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531"/>
    <w:bookmarkStart w:name="z26785" w:id="75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532"/>
    <w:bookmarkStart w:name="z26786" w:id="75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533"/>
    <w:bookmarkStart w:name="z26787" w:id="75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534"/>
    <w:bookmarkStart w:name="z26788" w:id="75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535"/>
    <w:bookmarkStart w:name="z26789" w:id="75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536"/>
    <w:bookmarkStart w:name="z26790" w:id="75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537"/>
    <w:bookmarkStart w:name="z26791" w:id="75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538"/>
    <w:bookmarkStart w:name="z26792" w:id="7539"/>
    <w:p>
      <w:pPr>
        <w:spacing w:after="0"/>
        <w:ind w:left="0"/>
        <w:jc w:val="both"/>
      </w:pPr>
      <w:r>
        <w:rPr>
          <w:rFonts w:ascii="Times New Roman"/>
          <w:b w:val="false"/>
          <w:i w:val="false"/>
          <w:color w:val="000000"/>
          <w:sz w:val="28"/>
        </w:rPr>
        <w:t>
      15. Функциялары:</w:t>
      </w:r>
    </w:p>
    <w:bookmarkEnd w:id="7539"/>
    <w:bookmarkStart w:name="z26793" w:id="7540"/>
    <w:p>
      <w:pPr>
        <w:spacing w:after="0"/>
        <w:ind w:left="0"/>
        <w:jc w:val="both"/>
      </w:pPr>
      <w:r>
        <w:rPr>
          <w:rFonts w:ascii="Times New Roman"/>
          <w:b w:val="false"/>
          <w:i w:val="false"/>
          <w:color w:val="000000"/>
          <w:sz w:val="28"/>
        </w:rPr>
        <w:t>
      1) реттелетін салада мемлекеттік саясатты іске асыру;</w:t>
      </w:r>
    </w:p>
    <w:bookmarkEnd w:id="7540"/>
    <w:bookmarkStart w:name="z26794" w:id="75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541"/>
    <w:bookmarkStart w:name="z26795" w:id="75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542"/>
    <w:bookmarkStart w:name="z26796" w:id="75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543"/>
    <w:bookmarkStart w:name="z26797" w:id="75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544"/>
    <w:bookmarkStart w:name="z26798" w:id="75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54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799" w:id="75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54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800" w:id="75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547"/>
    <w:bookmarkStart w:name="z26801" w:id="75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548"/>
    <w:bookmarkStart w:name="z26802" w:id="75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549"/>
    <w:bookmarkStart w:name="z26803" w:id="75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805" w:id="755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551"/>
    <w:bookmarkStart w:name="z26806" w:id="75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552"/>
    <w:bookmarkStart w:name="z26807" w:id="75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553"/>
    <w:bookmarkStart w:name="z26808" w:id="75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5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811" w:id="755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555"/>
    <w:bookmarkStart w:name="z26812" w:id="755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556"/>
    <w:bookmarkStart w:name="z26813" w:id="755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557"/>
    <w:bookmarkStart w:name="z26814" w:id="755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558"/>
    <w:bookmarkStart w:name="z26815" w:id="755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559"/>
    <w:bookmarkStart w:name="z26816" w:id="756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560"/>
    <w:bookmarkStart w:name="z26817" w:id="756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561"/>
    <w:bookmarkStart w:name="z26818" w:id="756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562"/>
    <w:bookmarkStart w:name="z26819" w:id="756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563"/>
    <w:bookmarkStart w:name="z26820" w:id="756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56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821" w:id="7565"/>
    <w:p>
      <w:pPr>
        <w:spacing w:after="0"/>
        <w:ind w:left="0"/>
        <w:jc w:val="both"/>
      </w:pPr>
      <w:r>
        <w:rPr>
          <w:rFonts w:ascii="Times New Roman"/>
          <w:b w:val="false"/>
          <w:i w:val="false"/>
          <w:color w:val="000000"/>
          <w:sz w:val="28"/>
        </w:rPr>
        <w:t>
      29) мыналарды:</w:t>
      </w:r>
    </w:p>
    <w:bookmarkEnd w:id="7565"/>
    <w:bookmarkStart w:name="z26822" w:id="75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56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823" w:id="756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567"/>
    <w:bookmarkStart w:name="z26824" w:id="756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825" w:id="756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569"/>
    <w:bookmarkStart w:name="z26826" w:id="757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570"/>
    <w:bookmarkStart w:name="z26827" w:id="757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571"/>
    <w:bookmarkStart w:name="z26828" w:id="75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572"/>
    <w:bookmarkStart w:name="z26829" w:id="7573"/>
    <w:p>
      <w:pPr>
        <w:spacing w:after="0"/>
        <w:ind w:left="0"/>
        <w:jc w:val="both"/>
      </w:pPr>
      <w:r>
        <w:rPr>
          <w:rFonts w:ascii="Times New Roman"/>
          <w:b w:val="false"/>
          <w:i w:val="false"/>
          <w:color w:val="000000"/>
          <w:sz w:val="28"/>
        </w:rPr>
        <w:t>
      19. Басқарма басшысының өкілеттіктері:</w:t>
      </w:r>
    </w:p>
    <w:bookmarkEnd w:id="7573"/>
    <w:bookmarkStart w:name="z26830" w:id="757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574"/>
    <w:bookmarkStart w:name="z26831" w:id="75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575"/>
    <w:bookmarkStart w:name="z26832" w:id="757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576"/>
    <w:bookmarkStart w:name="z26833" w:id="75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577"/>
    <w:bookmarkStart w:name="z26834" w:id="757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578"/>
    <w:bookmarkStart w:name="z26835" w:id="757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579"/>
    <w:bookmarkStart w:name="z26836" w:id="7580"/>
    <w:p>
      <w:pPr>
        <w:spacing w:after="0"/>
        <w:ind w:left="0"/>
        <w:jc w:val="left"/>
      </w:pPr>
      <w:r>
        <w:rPr>
          <w:rFonts w:ascii="Times New Roman"/>
          <w:b/>
          <w:i w:val="false"/>
          <w:color w:val="000000"/>
        </w:rPr>
        <w:t xml:space="preserve"> 4-тарау. Басқарманың мүлкі</w:t>
      </w:r>
    </w:p>
    <w:bookmarkEnd w:id="7580"/>
    <w:bookmarkStart w:name="z26837" w:id="758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581"/>
    <w:bookmarkStart w:name="z26838" w:id="758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582"/>
    <w:bookmarkStart w:name="z26839" w:id="758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583"/>
    <w:bookmarkStart w:name="z26840" w:id="758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584"/>
    <w:bookmarkStart w:name="z26841" w:id="7585"/>
    <w:p>
      <w:pPr>
        <w:spacing w:after="0"/>
        <w:ind w:left="0"/>
        <w:jc w:val="left"/>
      </w:pPr>
      <w:r>
        <w:rPr>
          <w:rFonts w:ascii="Times New Roman"/>
          <w:b/>
          <w:i w:val="false"/>
          <w:color w:val="000000"/>
        </w:rPr>
        <w:t xml:space="preserve"> 5-тарау. Басқарманы қайта ұйымдастыру және тарату</w:t>
      </w:r>
    </w:p>
    <w:bookmarkEnd w:id="7585"/>
    <w:bookmarkStart w:name="z26842" w:id="758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5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90-қосымша</w:t>
            </w:r>
          </w:p>
        </w:tc>
      </w:tr>
    </w:tbl>
    <w:bookmarkStart w:name="z7071" w:id="758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мекемесінің ережесі</w:t>
      </w:r>
    </w:p>
    <w:bookmarkEnd w:id="7587"/>
    <w:p>
      <w:pPr>
        <w:spacing w:after="0"/>
        <w:ind w:left="0"/>
        <w:jc w:val="both"/>
      </w:pPr>
      <w:r>
        <w:rPr>
          <w:rFonts w:ascii="Times New Roman"/>
          <w:b w:val="false"/>
          <w:i w:val="false"/>
          <w:color w:val="ff0000"/>
          <w:sz w:val="28"/>
        </w:rPr>
        <w:t xml:space="preserve">
      Ескерту. 90-қосымша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843" w:id="7588"/>
    <w:p>
      <w:pPr>
        <w:spacing w:after="0"/>
        <w:ind w:left="0"/>
        <w:jc w:val="left"/>
      </w:pPr>
      <w:r>
        <w:rPr>
          <w:rFonts w:ascii="Times New Roman"/>
          <w:b/>
          <w:i w:val="false"/>
          <w:color w:val="000000"/>
        </w:rPr>
        <w:t xml:space="preserve"> 1-тарау. Жалпы ережелер</w:t>
      </w:r>
    </w:p>
    <w:bookmarkEnd w:id="7588"/>
    <w:bookmarkStart w:name="z26844" w:id="7589"/>
    <w:p>
      <w:pPr>
        <w:spacing w:after="0"/>
        <w:ind w:left="0"/>
        <w:jc w:val="both"/>
      </w:pPr>
      <w:r>
        <w:rPr>
          <w:rFonts w:ascii="Times New Roman"/>
          <w:b w:val="false"/>
          <w:i w:val="false"/>
          <w:color w:val="000000"/>
          <w:sz w:val="28"/>
        </w:rPr>
        <w:t xml:space="preserve">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 </w:t>
      </w:r>
    </w:p>
    <w:bookmarkEnd w:id="7589"/>
    <w:bookmarkStart w:name="z26845" w:id="759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590"/>
    <w:bookmarkStart w:name="z26846" w:id="759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591"/>
    <w:bookmarkStart w:name="z26847" w:id="759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592"/>
    <w:bookmarkStart w:name="z26848" w:id="7593"/>
    <w:p>
      <w:pPr>
        <w:spacing w:after="0"/>
        <w:ind w:left="0"/>
        <w:jc w:val="both"/>
      </w:pPr>
      <w:r>
        <w:rPr>
          <w:rFonts w:ascii="Times New Roman"/>
          <w:b w:val="false"/>
          <w:i w:val="false"/>
          <w:color w:val="000000"/>
          <w:sz w:val="28"/>
        </w:rPr>
        <w:t xml:space="preserve">
      5. Басқарманың, егер заңнамаға сәйкес осыған уәкілеттік берілген болса, мемлекеттің атынан азаматтық-құқықтық қатынастардың тарапы болуға құқығы бар. </w:t>
      </w:r>
    </w:p>
    <w:bookmarkEnd w:id="7593"/>
    <w:bookmarkStart w:name="z26849" w:id="7594"/>
    <w:p>
      <w:pPr>
        <w:spacing w:after="0"/>
        <w:ind w:left="0"/>
        <w:jc w:val="both"/>
      </w:pPr>
      <w:r>
        <w:rPr>
          <w:rFonts w:ascii="Times New Roman"/>
          <w:b w:val="false"/>
          <w:i w:val="false"/>
          <w:color w:val="000000"/>
          <w:sz w:val="28"/>
        </w:rPr>
        <w:t xml:space="preserve">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 </w:t>
      </w:r>
    </w:p>
    <w:bookmarkEnd w:id="7594"/>
    <w:bookmarkStart w:name="z26850" w:id="7595"/>
    <w:p>
      <w:pPr>
        <w:spacing w:after="0"/>
        <w:ind w:left="0"/>
        <w:jc w:val="both"/>
      </w:pPr>
      <w:r>
        <w:rPr>
          <w:rFonts w:ascii="Times New Roman"/>
          <w:b w:val="false"/>
          <w:i w:val="false"/>
          <w:color w:val="000000"/>
          <w:sz w:val="28"/>
        </w:rPr>
        <w:t xml:space="preserve">
      7. Басқарманың құрылымы мен штат санының лимиті Қазақстан Республикасының заңнамасына сәйкес бекітіледі. </w:t>
      </w:r>
    </w:p>
    <w:bookmarkEnd w:id="7595"/>
    <w:bookmarkStart w:name="z26851" w:id="7596"/>
    <w:p>
      <w:pPr>
        <w:spacing w:after="0"/>
        <w:ind w:left="0"/>
        <w:jc w:val="both"/>
      </w:pPr>
      <w:r>
        <w:rPr>
          <w:rFonts w:ascii="Times New Roman"/>
          <w:b w:val="false"/>
          <w:i w:val="false"/>
          <w:color w:val="000000"/>
          <w:sz w:val="28"/>
        </w:rPr>
        <w:t>
       8. Заңды тұлғаның орналасқан жері – индекс 080800, Қазақстан Республикасы, Жамбыл облысы, Талас ауданы, Қаратау қаласы, Дінмұхамед Қонаев көшесі, 24 үй.</w:t>
      </w:r>
    </w:p>
    <w:bookmarkEnd w:id="7596"/>
    <w:bookmarkStart w:name="z26852" w:id="759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w:t>
      </w:r>
    </w:p>
    <w:bookmarkEnd w:id="7597"/>
    <w:bookmarkStart w:name="z26853" w:id="75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598"/>
    <w:bookmarkStart w:name="z26854" w:id="75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599"/>
    <w:bookmarkStart w:name="z26855" w:id="760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600"/>
    <w:bookmarkStart w:name="z26856" w:id="7601"/>
    <w:p>
      <w:pPr>
        <w:spacing w:after="0"/>
        <w:ind w:left="0"/>
        <w:jc w:val="both"/>
      </w:pPr>
      <w:r>
        <w:rPr>
          <w:rFonts w:ascii="Times New Roman"/>
          <w:b w:val="false"/>
          <w:i w:val="false"/>
          <w:color w:val="000000"/>
          <w:sz w:val="28"/>
        </w:rPr>
        <w:t xml:space="preserve">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601"/>
    <w:bookmarkStart w:name="z26857" w:id="760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602"/>
    <w:bookmarkStart w:name="z26858" w:id="7603"/>
    <w:p>
      <w:pPr>
        <w:spacing w:after="0"/>
        <w:ind w:left="0"/>
        <w:jc w:val="both"/>
      </w:pPr>
      <w:r>
        <w:rPr>
          <w:rFonts w:ascii="Times New Roman"/>
          <w:b w:val="false"/>
          <w:i w:val="false"/>
          <w:color w:val="000000"/>
          <w:sz w:val="28"/>
        </w:rPr>
        <w:t>
      13. Міндеттері:</w:t>
      </w:r>
    </w:p>
    <w:bookmarkEnd w:id="7603"/>
    <w:bookmarkStart w:name="z26859" w:id="760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604"/>
    <w:bookmarkStart w:name="z26860" w:id="760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605"/>
    <w:bookmarkStart w:name="z26861" w:id="760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606"/>
    <w:bookmarkStart w:name="z26862" w:id="7607"/>
    <w:p>
      <w:pPr>
        <w:spacing w:after="0"/>
        <w:ind w:left="0"/>
        <w:jc w:val="both"/>
      </w:pPr>
      <w:r>
        <w:rPr>
          <w:rFonts w:ascii="Times New Roman"/>
          <w:b w:val="false"/>
          <w:i w:val="false"/>
          <w:color w:val="000000"/>
          <w:sz w:val="28"/>
        </w:rPr>
        <w:t>
      14. Құқықтары мен міндеттері:</w:t>
      </w:r>
    </w:p>
    <w:bookmarkEnd w:id="7607"/>
    <w:bookmarkStart w:name="z26863" w:id="760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608"/>
    <w:bookmarkStart w:name="z26864" w:id="760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609"/>
    <w:bookmarkStart w:name="z26865" w:id="76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610"/>
    <w:bookmarkStart w:name="z26866" w:id="761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611"/>
    <w:bookmarkStart w:name="z26867" w:id="761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612"/>
    <w:bookmarkStart w:name="z26868" w:id="761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613"/>
    <w:bookmarkStart w:name="z26869" w:id="761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614"/>
    <w:bookmarkStart w:name="z26870" w:id="76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615"/>
    <w:bookmarkStart w:name="z26871" w:id="761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616"/>
    <w:bookmarkStart w:name="z26872" w:id="7617"/>
    <w:p>
      <w:pPr>
        <w:spacing w:after="0"/>
        <w:ind w:left="0"/>
        <w:jc w:val="both"/>
      </w:pPr>
      <w:r>
        <w:rPr>
          <w:rFonts w:ascii="Times New Roman"/>
          <w:b w:val="false"/>
          <w:i w:val="false"/>
          <w:color w:val="000000"/>
          <w:sz w:val="28"/>
        </w:rPr>
        <w:t>
      15. Функциялары:</w:t>
      </w:r>
    </w:p>
    <w:bookmarkEnd w:id="7617"/>
    <w:bookmarkStart w:name="z26873" w:id="7618"/>
    <w:p>
      <w:pPr>
        <w:spacing w:after="0"/>
        <w:ind w:left="0"/>
        <w:jc w:val="both"/>
      </w:pPr>
      <w:r>
        <w:rPr>
          <w:rFonts w:ascii="Times New Roman"/>
          <w:b w:val="false"/>
          <w:i w:val="false"/>
          <w:color w:val="000000"/>
          <w:sz w:val="28"/>
        </w:rPr>
        <w:t>
      1) реттелетін салада мемлекеттік саясатты іске асыру;</w:t>
      </w:r>
    </w:p>
    <w:bookmarkEnd w:id="7618"/>
    <w:bookmarkStart w:name="z26874" w:id="761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619"/>
    <w:bookmarkStart w:name="z26875" w:id="762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620"/>
    <w:bookmarkStart w:name="z26876" w:id="762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621"/>
    <w:bookmarkStart w:name="z26877" w:id="762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622"/>
    <w:bookmarkStart w:name="z26878" w:id="762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62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879" w:id="762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62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880" w:id="762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625"/>
    <w:bookmarkStart w:name="z26881" w:id="762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626"/>
    <w:bookmarkStart w:name="z26882" w:id="762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627"/>
    <w:bookmarkStart w:name="z26883" w:id="762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885" w:id="762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629"/>
    <w:bookmarkStart w:name="z26886" w:id="763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630"/>
    <w:bookmarkStart w:name="z26887" w:id="763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631"/>
    <w:bookmarkStart w:name="z26888" w:id="763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891" w:id="763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633"/>
    <w:bookmarkStart w:name="z26892" w:id="763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634"/>
    <w:bookmarkStart w:name="z26893" w:id="763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635"/>
    <w:bookmarkStart w:name="z26894" w:id="763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636"/>
    <w:bookmarkStart w:name="z26895" w:id="763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637"/>
    <w:bookmarkStart w:name="z26896" w:id="763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638"/>
    <w:bookmarkStart w:name="z26897" w:id="763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639"/>
    <w:bookmarkStart w:name="z26898" w:id="764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640"/>
    <w:bookmarkStart w:name="z26899" w:id="764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641"/>
    <w:bookmarkStart w:name="z26900" w:id="764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64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901" w:id="7643"/>
    <w:p>
      <w:pPr>
        <w:spacing w:after="0"/>
        <w:ind w:left="0"/>
        <w:jc w:val="both"/>
      </w:pPr>
      <w:r>
        <w:rPr>
          <w:rFonts w:ascii="Times New Roman"/>
          <w:b w:val="false"/>
          <w:i w:val="false"/>
          <w:color w:val="000000"/>
          <w:sz w:val="28"/>
        </w:rPr>
        <w:t>
      29) мыналарды:</w:t>
      </w:r>
    </w:p>
    <w:bookmarkEnd w:id="7643"/>
    <w:bookmarkStart w:name="z26902" w:id="764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64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903" w:id="764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645"/>
    <w:bookmarkStart w:name="z26904" w:id="764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6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905" w:id="764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647"/>
    <w:bookmarkStart w:name="z26906" w:id="764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648"/>
    <w:bookmarkStart w:name="z26907" w:id="764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649"/>
    <w:bookmarkStart w:name="z26908" w:id="765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650"/>
    <w:bookmarkStart w:name="z26909" w:id="7651"/>
    <w:p>
      <w:pPr>
        <w:spacing w:after="0"/>
        <w:ind w:left="0"/>
        <w:jc w:val="both"/>
      </w:pPr>
      <w:r>
        <w:rPr>
          <w:rFonts w:ascii="Times New Roman"/>
          <w:b w:val="false"/>
          <w:i w:val="false"/>
          <w:color w:val="000000"/>
          <w:sz w:val="28"/>
        </w:rPr>
        <w:t>
      19. Басқарма басшысының өкілеттіктері:</w:t>
      </w:r>
    </w:p>
    <w:bookmarkEnd w:id="7651"/>
    <w:bookmarkStart w:name="z26910" w:id="765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652"/>
    <w:bookmarkStart w:name="z26911" w:id="765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653"/>
    <w:bookmarkStart w:name="z26912" w:id="765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654"/>
    <w:bookmarkStart w:name="z26913" w:id="76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655"/>
    <w:bookmarkStart w:name="z26914" w:id="765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656"/>
    <w:bookmarkStart w:name="z26915" w:id="765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657"/>
    <w:bookmarkStart w:name="z26916" w:id="7658"/>
    <w:p>
      <w:pPr>
        <w:spacing w:after="0"/>
        <w:ind w:left="0"/>
        <w:jc w:val="left"/>
      </w:pPr>
      <w:r>
        <w:rPr>
          <w:rFonts w:ascii="Times New Roman"/>
          <w:b/>
          <w:i w:val="false"/>
          <w:color w:val="000000"/>
        </w:rPr>
        <w:t xml:space="preserve"> 4-тарау. Басқарманың мүлкі</w:t>
      </w:r>
    </w:p>
    <w:bookmarkEnd w:id="7658"/>
    <w:bookmarkStart w:name="z26917" w:id="765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659"/>
    <w:bookmarkStart w:name="z26918" w:id="766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660"/>
    <w:bookmarkStart w:name="z26919" w:id="766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661"/>
    <w:bookmarkStart w:name="z26920" w:id="766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662"/>
    <w:bookmarkStart w:name="z26921" w:id="7663"/>
    <w:p>
      <w:pPr>
        <w:spacing w:after="0"/>
        <w:ind w:left="0"/>
        <w:jc w:val="left"/>
      </w:pPr>
      <w:r>
        <w:rPr>
          <w:rFonts w:ascii="Times New Roman"/>
          <w:b/>
          <w:i w:val="false"/>
          <w:color w:val="000000"/>
        </w:rPr>
        <w:t xml:space="preserve"> 5-тарау. Басқарманы қайта ұйымдастыру және тарату</w:t>
      </w:r>
    </w:p>
    <w:bookmarkEnd w:id="7663"/>
    <w:bookmarkStart w:name="z26922" w:id="766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6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91-қосымша</w:t>
            </w:r>
          </w:p>
        </w:tc>
      </w:tr>
    </w:tbl>
    <w:bookmarkStart w:name="z7147" w:id="766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мекемесінің ережесі</w:t>
      </w:r>
    </w:p>
    <w:bookmarkEnd w:id="7665"/>
    <w:p>
      <w:pPr>
        <w:spacing w:after="0"/>
        <w:ind w:left="0"/>
        <w:jc w:val="both"/>
      </w:pPr>
      <w:r>
        <w:rPr>
          <w:rFonts w:ascii="Times New Roman"/>
          <w:b w:val="false"/>
          <w:i w:val="false"/>
          <w:color w:val="ff0000"/>
          <w:sz w:val="28"/>
        </w:rPr>
        <w:t xml:space="preserve">
      Ескерту. 91-қосымша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923" w:id="7666"/>
    <w:p>
      <w:pPr>
        <w:spacing w:after="0"/>
        <w:ind w:left="0"/>
        <w:jc w:val="left"/>
      </w:pPr>
      <w:r>
        <w:rPr>
          <w:rFonts w:ascii="Times New Roman"/>
          <w:b/>
          <w:i w:val="false"/>
          <w:color w:val="000000"/>
        </w:rPr>
        <w:t xml:space="preserve"> 1-тарау. Жалпы ережелер</w:t>
      </w:r>
    </w:p>
    <w:bookmarkEnd w:id="7666"/>
    <w:bookmarkStart w:name="z26924" w:id="766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667"/>
    <w:bookmarkStart w:name="z26925" w:id="766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668"/>
    <w:bookmarkStart w:name="z26926" w:id="766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669"/>
    <w:bookmarkStart w:name="z26927" w:id="767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670"/>
    <w:bookmarkStart w:name="z26928" w:id="767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671"/>
    <w:bookmarkStart w:name="z26929" w:id="767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672"/>
    <w:bookmarkStart w:name="z26930" w:id="767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673"/>
    <w:bookmarkStart w:name="z26931" w:id="7674"/>
    <w:p>
      <w:pPr>
        <w:spacing w:after="0"/>
        <w:ind w:left="0"/>
        <w:jc w:val="both"/>
      </w:pPr>
      <w:r>
        <w:rPr>
          <w:rFonts w:ascii="Times New Roman"/>
          <w:b w:val="false"/>
          <w:i w:val="false"/>
          <w:color w:val="000000"/>
          <w:sz w:val="28"/>
        </w:rPr>
        <w:t>
      8. Заңды тұлғаның орналасқан жері – индекс 080000, Қазақстан Республикасы, Жамбыл облысы, Тараз қаласы, Рысбек батыр көшесі, 20.</w:t>
      </w:r>
    </w:p>
    <w:bookmarkEnd w:id="7674"/>
    <w:bookmarkStart w:name="z26932" w:id="767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w:t>
      </w:r>
    </w:p>
    <w:bookmarkEnd w:id="7675"/>
    <w:bookmarkStart w:name="z26933" w:id="767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676"/>
    <w:bookmarkStart w:name="z26934" w:id="767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677"/>
    <w:bookmarkStart w:name="z26935" w:id="767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678"/>
    <w:bookmarkStart w:name="z26936" w:id="767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679"/>
    <w:bookmarkStart w:name="z26937" w:id="768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680"/>
    <w:bookmarkStart w:name="z26938" w:id="7681"/>
    <w:p>
      <w:pPr>
        <w:spacing w:after="0"/>
        <w:ind w:left="0"/>
        <w:jc w:val="both"/>
      </w:pPr>
      <w:r>
        <w:rPr>
          <w:rFonts w:ascii="Times New Roman"/>
          <w:b w:val="false"/>
          <w:i w:val="false"/>
          <w:color w:val="000000"/>
          <w:sz w:val="28"/>
        </w:rPr>
        <w:t>
      13. Міндеттері:</w:t>
      </w:r>
    </w:p>
    <w:bookmarkEnd w:id="7681"/>
    <w:bookmarkStart w:name="z26939" w:id="768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682"/>
    <w:bookmarkStart w:name="z26940" w:id="768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683"/>
    <w:bookmarkStart w:name="z26941" w:id="768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684"/>
    <w:bookmarkStart w:name="z26942" w:id="7685"/>
    <w:p>
      <w:pPr>
        <w:spacing w:after="0"/>
        <w:ind w:left="0"/>
        <w:jc w:val="both"/>
      </w:pPr>
      <w:r>
        <w:rPr>
          <w:rFonts w:ascii="Times New Roman"/>
          <w:b w:val="false"/>
          <w:i w:val="false"/>
          <w:color w:val="000000"/>
          <w:sz w:val="28"/>
        </w:rPr>
        <w:t>
      14. Құқықтары мен міндеттері:</w:t>
      </w:r>
    </w:p>
    <w:bookmarkEnd w:id="7685"/>
    <w:bookmarkStart w:name="z26943" w:id="768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686"/>
    <w:bookmarkStart w:name="z26944" w:id="768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687"/>
    <w:bookmarkStart w:name="z26945" w:id="768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688"/>
    <w:bookmarkStart w:name="z26946" w:id="768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689"/>
    <w:bookmarkStart w:name="z26947" w:id="769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690"/>
    <w:bookmarkStart w:name="z26948" w:id="769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691"/>
    <w:bookmarkStart w:name="z26949" w:id="769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692"/>
    <w:bookmarkStart w:name="z26950" w:id="769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693"/>
    <w:bookmarkStart w:name="z26951" w:id="769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694"/>
    <w:bookmarkStart w:name="z26952" w:id="7695"/>
    <w:p>
      <w:pPr>
        <w:spacing w:after="0"/>
        <w:ind w:left="0"/>
        <w:jc w:val="both"/>
      </w:pPr>
      <w:r>
        <w:rPr>
          <w:rFonts w:ascii="Times New Roman"/>
          <w:b w:val="false"/>
          <w:i w:val="false"/>
          <w:color w:val="000000"/>
          <w:sz w:val="28"/>
        </w:rPr>
        <w:t>
      15. Функциялары:</w:t>
      </w:r>
    </w:p>
    <w:bookmarkEnd w:id="7695"/>
    <w:bookmarkStart w:name="z26953" w:id="7696"/>
    <w:p>
      <w:pPr>
        <w:spacing w:after="0"/>
        <w:ind w:left="0"/>
        <w:jc w:val="both"/>
      </w:pPr>
      <w:r>
        <w:rPr>
          <w:rFonts w:ascii="Times New Roman"/>
          <w:b w:val="false"/>
          <w:i w:val="false"/>
          <w:color w:val="000000"/>
          <w:sz w:val="28"/>
        </w:rPr>
        <w:t>
      1) реттелетін салада мемлекеттік саясатты іске асыру;</w:t>
      </w:r>
    </w:p>
    <w:bookmarkEnd w:id="7696"/>
    <w:bookmarkStart w:name="z26954" w:id="769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697"/>
    <w:bookmarkStart w:name="z26955" w:id="769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698"/>
    <w:bookmarkStart w:name="z26956" w:id="769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699"/>
    <w:bookmarkStart w:name="z26957" w:id="770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700"/>
    <w:bookmarkStart w:name="z26958" w:id="770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70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959" w:id="770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70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960" w:id="770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703"/>
    <w:bookmarkStart w:name="z26961" w:id="770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704"/>
    <w:bookmarkStart w:name="z26962" w:id="770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705"/>
    <w:bookmarkStart w:name="z26963" w:id="770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965" w:id="770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707"/>
    <w:bookmarkStart w:name="z26966" w:id="770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708"/>
    <w:bookmarkStart w:name="z26967" w:id="770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709"/>
    <w:bookmarkStart w:name="z26968" w:id="771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971" w:id="771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711"/>
    <w:bookmarkStart w:name="z26972" w:id="771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712"/>
    <w:bookmarkStart w:name="z26973" w:id="771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713"/>
    <w:bookmarkStart w:name="z26974" w:id="771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714"/>
    <w:bookmarkStart w:name="z26975" w:id="771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715"/>
    <w:bookmarkStart w:name="z26976" w:id="771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716"/>
    <w:bookmarkStart w:name="z26977" w:id="771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717"/>
    <w:bookmarkStart w:name="z26978" w:id="771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718"/>
    <w:bookmarkStart w:name="z26979" w:id="771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719"/>
    <w:bookmarkStart w:name="z26980" w:id="772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72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981" w:id="7721"/>
    <w:p>
      <w:pPr>
        <w:spacing w:after="0"/>
        <w:ind w:left="0"/>
        <w:jc w:val="both"/>
      </w:pPr>
      <w:r>
        <w:rPr>
          <w:rFonts w:ascii="Times New Roman"/>
          <w:b w:val="false"/>
          <w:i w:val="false"/>
          <w:color w:val="000000"/>
          <w:sz w:val="28"/>
        </w:rPr>
        <w:t>
      29) мыналарды:</w:t>
      </w:r>
    </w:p>
    <w:bookmarkEnd w:id="7721"/>
    <w:bookmarkStart w:name="z26982" w:id="772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72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983" w:id="772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723"/>
    <w:bookmarkStart w:name="z26984" w:id="772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7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985" w:id="772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725"/>
    <w:bookmarkStart w:name="z26986" w:id="772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726"/>
    <w:bookmarkStart w:name="z26987" w:id="772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727"/>
    <w:bookmarkStart w:name="z26988" w:id="772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728"/>
    <w:bookmarkStart w:name="z26989" w:id="7729"/>
    <w:p>
      <w:pPr>
        <w:spacing w:after="0"/>
        <w:ind w:left="0"/>
        <w:jc w:val="both"/>
      </w:pPr>
      <w:r>
        <w:rPr>
          <w:rFonts w:ascii="Times New Roman"/>
          <w:b w:val="false"/>
          <w:i w:val="false"/>
          <w:color w:val="000000"/>
          <w:sz w:val="28"/>
        </w:rPr>
        <w:t>
      19. Басқарма басшысының өкілеттіктері:</w:t>
      </w:r>
    </w:p>
    <w:bookmarkEnd w:id="7729"/>
    <w:bookmarkStart w:name="z26990" w:id="773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730"/>
    <w:bookmarkStart w:name="z26991" w:id="773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731"/>
    <w:bookmarkStart w:name="z26992" w:id="773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732"/>
    <w:bookmarkStart w:name="z26993" w:id="773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733"/>
    <w:bookmarkStart w:name="z26994" w:id="773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734"/>
    <w:bookmarkStart w:name="z26995" w:id="773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735"/>
    <w:bookmarkStart w:name="z26996" w:id="7736"/>
    <w:p>
      <w:pPr>
        <w:spacing w:after="0"/>
        <w:ind w:left="0"/>
        <w:jc w:val="left"/>
      </w:pPr>
      <w:r>
        <w:rPr>
          <w:rFonts w:ascii="Times New Roman"/>
          <w:b/>
          <w:i w:val="false"/>
          <w:color w:val="000000"/>
        </w:rPr>
        <w:t xml:space="preserve"> 4-тарау. Басқарманың мүлкі</w:t>
      </w:r>
    </w:p>
    <w:bookmarkEnd w:id="7736"/>
    <w:bookmarkStart w:name="z26997" w:id="773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737"/>
    <w:bookmarkStart w:name="z26998" w:id="773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738"/>
    <w:bookmarkStart w:name="z26999" w:id="773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739"/>
    <w:bookmarkStart w:name="z27000" w:id="774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740"/>
    <w:bookmarkStart w:name="z27001" w:id="7741"/>
    <w:p>
      <w:pPr>
        <w:spacing w:after="0"/>
        <w:ind w:left="0"/>
        <w:jc w:val="left"/>
      </w:pPr>
      <w:r>
        <w:rPr>
          <w:rFonts w:ascii="Times New Roman"/>
          <w:b/>
          <w:i w:val="false"/>
          <w:color w:val="000000"/>
        </w:rPr>
        <w:t xml:space="preserve"> 5-тарау. Басқарманы қайта ұйымдастыру және тарату</w:t>
      </w:r>
    </w:p>
    <w:bookmarkEnd w:id="7741"/>
    <w:bookmarkStart w:name="z27002" w:id="774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7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92-қосымша</w:t>
            </w:r>
          </w:p>
        </w:tc>
      </w:tr>
    </w:tbl>
    <w:bookmarkStart w:name="z7223" w:id="774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мекемесінің ережесі</w:t>
      </w:r>
    </w:p>
    <w:bookmarkEnd w:id="7743"/>
    <w:p>
      <w:pPr>
        <w:spacing w:after="0"/>
        <w:ind w:left="0"/>
        <w:jc w:val="both"/>
      </w:pPr>
      <w:r>
        <w:rPr>
          <w:rFonts w:ascii="Times New Roman"/>
          <w:b w:val="false"/>
          <w:i w:val="false"/>
          <w:color w:val="ff0000"/>
          <w:sz w:val="28"/>
        </w:rPr>
        <w:t xml:space="preserve">
      Ескерту. 92-қосымша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003" w:id="7744"/>
    <w:p>
      <w:pPr>
        <w:spacing w:after="0"/>
        <w:ind w:left="0"/>
        <w:jc w:val="left"/>
      </w:pPr>
      <w:r>
        <w:rPr>
          <w:rFonts w:ascii="Times New Roman"/>
          <w:b/>
          <w:i w:val="false"/>
          <w:color w:val="000000"/>
        </w:rPr>
        <w:t xml:space="preserve"> 1-тарау. Жалпы ережелер</w:t>
      </w:r>
    </w:p>
    <w:bookmarkEnd w:id="7744"/>
    <w:bookmarkStart w:name="z27004" w:id="774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745"/>
    <w:bookmarkStart w:name="z27005" w:id="774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746"/>
    <w:bookmarkStart w:name="z27006" w:id="774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747"/>
    <w:bookmarkStart w:name="z27007" w:id="77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748"/>
    <w:bookmarkStart w:name="z27008" w:id="774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749"/>
    <w:bookmarkStart w:name="z27009" w:id="775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750"/>
    <w:bookmarkStart w:name="z27010" w:id="775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751"/>
    <w:bookmarkStart w:name="z27011" w:id="7752"/>
    <w:p>
      <w:pPr>
        <w:spacing w:after="0"/>
        <w:ind w:left="0"/>
        <w:jc w:val="both"/>
      </w:pPr>
      <w:r>
        <w:rPr>
          <w:rFonts w:ascii="Times New Roman"/>
          <w:b w:val="false"/>
          <w:i w:val="false"/>
          <w:color w:val="000000"/>
          <w:sz w:val="28"/>
        </w:rPr>
        <w:t>
      8. Заңды тұлғаның орналасқан жері – индекс 081100, Қазақстан Республикасы, Жамбыл облысы, Шу ауданы, Төле би ауылы, Аубакиров көшесі, 32.</w:t>
      </w:r>
    </w:p>
    <w:bookmarkEnd w:id="7752"/>
    <w:bookmarkStart w:name="z27012" w:id="775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w:t>
      </w:r>
    </w:p>
    <w:bookmarkEnd w:id="7753"/>
    <w:bookmarkStart w:name="z27013" w:id="77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754"/>
    <w:bookmarkStart w:name="z27014" w:id="775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755"/>
    <w:bookmarkStart w:name="z27015" w:id="775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756"/>
    <w:bookmarkStart w:name="z27016" w:id="775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757"/>
    <w:bookmarkStart w:name="z27017" w:id="775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758"/>
    <w:bookmarkStart w:name="z27018" w:id="7759"/>
    <w:p>
      <w:pPr>
        <w:spacing w:after="0"/>
        <w:ind w:left="0"/>
        <w:jc w:val="both"/>
      </w:pPr>
      <w:r>
        <w:rPr>
          <w:rFonts w:ascii="Times New Roman"/>
          <w:b w:val="false"/>
          <w:i w:val="false"/>
          <w:color w:val="000000"/>
          <w:sz w:val="28"/>
        </w:rPr>
        <w:t>
      13. Міндеттері:</w:t>
      </w:r>
    </w:p>
    <w:bookmarkEnd w:id="7759"/>
    <w:bookmarkStart w:name="z27019" w:id="776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760"/>
    <w:bookmarkStart w:name="z27020" w:id="776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761"/>
    <w:bookmarkStart w:name="z27021" w:id="776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762"/>
    <w:bookmarkStart w:name="z27022" w:id="7763"/>
    <w:p>
      <w:pPr>
        <w:spacing w:after="0"/>
        <w:ind w:left="0"/>
        <w:jc w:val="both"/>
      </w:pPr>
      <w:r>
        <w:rPr>
          <w:rFonts w:ascii="Times New Roman"/>
          <w:b w:val="false"/>
          <w:i w:val="false"/>
          <w:color w:val="000000"/>
          <w:sz w:val="28"/>
        </w:rPr>
        <w:t>
      14. Құқықтары мен міндеттері:</w:t>
      </w:r>
    </w:p>
    <w:bookmarkEnd w:id="7763"/>
    <w:bookmarkStart w:name="z27023" w:id="776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764"/>
    <w:bookmarkStart w:name="z27024" w:id="776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765"/>
    <w:bookmarkStart w:name="z27025" w:id="776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766"/>
    <w:bookmarkStart w:name="z27026" w:id="776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767"/>
    <w:bookmarkStart w:name="z27027" w:id="776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768"/>
    <w:bookmarkStart w:name="z27028" w:id="776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769"/>
    <w:bookmarkStart w:name="z27029" w:id="777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770"/>
    <w:bookmarkStart w:name="z27030" w:id="777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771"/>
    <w:bookmarkStart w:name="z27031" w:id="777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772"/>
    <w:bookmarkStart w:name="z27032" w:id="7773"/>
    <w:p>
      <w:pPr>
        <w:spacing w:after="0"/>
        <w:ind w:left="0"/>
        <w:jc w:val="both"/>
      </w:pPr>
      <w:r>
        <w:rPr>
          <w:rFonts w:ascii="Times New Roman"/>
          <w:b w:val="false"/>
          <w:i w:val="false"/>
          <w:color w:val="000000"/>
          <w:sz w:val="28"/>
        </w:rPr>
        <w:t>
      15. Функциялары:</w:t>
      </w:r>
    </w:p>
    <w:bookmarkEnd w:id="7773"/>
    <w:bookmarkStart w:name="z27033" w:id="7774"/>
    <w:p>
      <w:pPr>
        <w:spacing w:after="0"/>
        <w:ind w:left="0"/>
        <w:jc w:val="both"/>
      </w:pPr>
      <w:r>
        <w:rPr>
          <w:rFonts w:ascii="Times New Roman"/>
          <w:b w:val="false"/>
          <w:i w:val="false"/>
          <w:color w:val="000000"/>
          <w:sz w:val="28"/>
        </w:rPr>
        <w:t>
      1) реттелетін салада мемлекеттік саясатты іске асыру;</w:t>
      </w:r>
    </w:p>
    <w:bookmarkEnd w:id="7774"/>
    <w:bookmarkStart w:name="z27034" w:id="777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775"/>
    <w:bookmarkStart w:name="z27035" w:id="777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776"/>
    <w:bookmarkStart w:name="z27036" w:id="777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777"/>
    <w:bookmarkStart w:name="z27037" w:id="777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778"/>
    <w:bookmarkStart w:name="z27038" w:id="777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77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7039" w:id="778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78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040" w:id="778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781"/>
    <w:bookmarkStart w:name="z27041" w:id="778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782"/>
    <w:bookmarkStart w:name="z27042" w:id="778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783"/>
    <w:bookmarkStart w:name="z27043" w:id="778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7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045" w:id="778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785"/>
    <w:bookmarkStart w:name="z27046" w:id="778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786"/>
    <w:bookmarkStart w:name="z27047" w:id="778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787"/>
    <w:bookmarkStart w:name="z27048" w:id="778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051" w:id="77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789"/>
    <w:bookmarkStart w:name="z27052" w:id="77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790"/>
    <w:bookmarkStart w:name="z27053" w:id="77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791"/>
    <w:bookmarkStart w:name="z27054" w:id="77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792"/>
    <w:bookmarkStart w:name="z27055" w:id="77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793"/>
    <w:bookmarkStart w:name="z27056" w:id="779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794"/>
    <w:bookmarkStart w:name="z27057" w:id="77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795"/>
    <w:bookmarkStart w:name="z27058" w:id="77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796"/>
    <w:bookmarkStart w:name="z27059" w:id="77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797"/>
    <w:bookmarkStart w:name="z27060" w:id="77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79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7061" w:id="7799"/>
    <w:p>
      <w:pPr>
        <w:spacing w:after="0"/>
        <w:ind w:left="0"/>
        <w:jc w:val="both"/>
      </w:pPr>
      <w:r>
        <w:rPr>
          <w:rFonts w:ascii="Times New Roman"/>
          <w:b w:val="false"/>
          <w:i w:val="false"/>
          <w:color w:val="000000"/>
          <w:sz w:val="28"/>
        </w:rPr>
        <w:t>
      29) мыналарды:</w:t>
      </w:r>
    </w:p>
    <w:bookmarkEnd w:id="7799"/>
    <w:bookmarkStart w:name="z27062" w:id="78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80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063" w:id="78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801"/>
    <w:bookmarkStart w:name="z27064" w:id="78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8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065" w:id="78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803"/>
    <w:bookmarkStart w:name="z27066" w:id="78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804"/>
    <w:bookmarkStart w:name="z27067" w:id="78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805"/>
    <w:bookmarkStart w:name="z27068" w:id="78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806"/>
    <w:bookmarkStart w:name="z27069" w:id="7807"/>
    <w:p>
      <w:pPr>
        <w:spacing w:after="0"/>
        <w:ind w:left="0"/>
        <w:jc w:val="both"/>
      </w:pPr>
      <w:r>
        <w:rPr>
          <w:rFonts w:ascii="Times New Roman"/>
          <w:b w:val="false"/>
          <w:i w:val="false"/>
          <w:color w:val="000000"/>
          <w:sz w:val="28"/>
        </w:rPr>
        <w:t>
      19. Басқарма басшысының өкілеттіктері:</w:t>
      </w:r>
    </w:p>
    <w:bookmarkEnd w:id="7807"/>
    <w:bookmarkStart w:name="z27070" w:id="78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808"/>
    <w:bookmarkStart w:name="z27071" w:id="78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809"/>
    <w:bookmarkStart w:name="z27072" w:id="78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810"/>
    <w:bookmarkStart w:name="z27073" w:id="78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811"/>
    <w:bookmarkStart w:name="z27074" w:id="78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812"/>
    <w:bookmarkStart w:name="z27075" w:id="78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813"/>
    <w:bookmarkStart w:name="z27076" w:id="7814"/>
    <w:p>
      <w:pPr>
        <w:spacing w:after="0"/>
        <w:ind w:left="0"/>
        <w:jc w:val="left"/>
      </w:pPr>
      <w:r>
        <w:rPr>
          <w:rFonts w:ascii="Times New Roman"/>
          <w:b/>
          <w:i w:val="false"/>
          <w:color w:val="000000"/>
        </w:rPr>
        <w:t xml:space="preserve"> 4-тарау. Басқарманың мүлкі</w:t>
      </w:r>
    </w:p>
    <w:bookmarkEnd w:id="7814"/>
    <w:bookmarkStart w:name="z27077" w:id="78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815"/>
    <w:bookmarkStart w:name="z27078" w:id="78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816"/>
    <w:bookmarkStart w:name="z27079" w:id="78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817"/>
    <w:bookmarkStart w:name="z27080" w:id="78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18"/>
    <w:bookmarkStart w:name="z27081" w:id="7819"/>
    <w:p>
      <w:pPr>
        <w:spacing w:after="0"/>
        <w:ind w:left="0"/>
        <w:jc w:val="left"/>
      </w:pPr>
      <w:r>
        <w:rPr>
          <w:rFonts w:ascii="Times New Roman"/>
          <w:b/>
          <w:i w:val="false"/>
          <w:color w:val="000000"/>
        </w:rPr>
        <w:t xml:space="preserve"> 5-тарау. Басқарманы қайта ұйымдастыру және тарату</w:t>
      </w:r>
    </w:p>
    <w:bookmarkEnd w:id="7819"/>
    <w:bookmarkStart w:name="z27082" w:id="78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8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92-1-қосымша</w:t>
            </w:r>
          </w:p>
        </w:tc>
      </w:tr>
    </w:tbl>
    <w:bookmarkStart w:name="z18893" w:id="78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мекемесінің ережесі</w:t>
      </w:r>
    </w:p>
    <w:bookmarkEnd w:id="7821"/>
    <w:p>
      <w:pPr>
        <w:spacing w:after="0"/>
        <w:ind w:left="0"/>
        <w:jc w:val="both"/>
      </w:pPr>
      <w:r>
        <w:rPr>
          <w:rFonts w:ascii="Times New Roman"/>
          <w:b w:val="false"/>
          <w:i w:val="false"/>
          <w:color w:val="ff0000"/>
          <w:sz w:val="28"/>
        </w:rPr>
        <w:t xml:space="preserve">
      Ескерту. Бұйрық 92-1-қосымшамен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894" w:id="7822"/>
    <w:p>
      <w:pPr>
        <w:spacing w:after="0"/>
        <w:ind w:left="0"/>
        <w:jc w:val="left"/>
      </w:pPr>
      <w:r>
        <w:rPr>
          <w:rFonts w:ascii="Times New Roman"/>
          <w:b/>
          <w:i w:val="false"/>
          <w:color w:val="000000"/>
        </w:rPr>
        <w:t xml:space="preserve"> 1-тарау. Жалпы ережелер</w:t>
      </w:r>
    </w:p>
    <w:bookmarkEnd w:id="7822"/>
    <w:bookmarkStart w:name="z18895" w:id="78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823"/>
    <w:bookmarkStart w:name="z18896" w:id="78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824"/>
    <w:bookmarkStart w:name="z18897" w:id="78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825"/>
    <w:bookmarkStart w:name="z18898" w:id="78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826"/>
    <w:bookmarkStart w:name="z18899" w:id="78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827"/>
    <w:bookmarkStart w:name="z18900" w:id="78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828"/>
    <w:bookmarkStart w:name="z18901" w:id="78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829"/>
    <w:bookmarkStart w:name="z18902" w:id="7830"/>
    <w:p>
      <w:pPr>
        <w:spacing w:after="0"/>
        <w:ind w:left="0"/>
        <w:jc w:val="both"/>
      </w:pPr>
      <w:r>
        <w:rPr>
          <w:rFonts w:ascii="Times New Roman"/>
          <w:b w:val="false"/>
          <w:i w:val="false"/>
          <w:color w:val="000000"/>
          <w:sz w:val="28"/>
        </w:rPr>
        <w:t>
      8. Заңды тұлғаның орналасқан жері – индекс 040100, Қазақстан Республикасы, Жетісу облысы, Ақсу ауданы, Жансүгіров ауылдық округі, Жансүгіров ауылы, Желтоқсан көшесі, 1 ғимарат.</w:t>
      </w:r>
    </w:p>
    <w:bookmarkEnd w:id="7830"/>
    <w:bookmarkStart w:name="z18903" w:id="78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w:t>
      </w:r>
    </w:p>
    <w:bookmarkEnd w:id="7831"/>
    <w:bookmarkStart w:name="z18904" w:id="78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832"/>
    <w:bookmarkStart w:name="z18905" w:id="78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833"/>
    <w:bookmarkStart w:name="z18906" w:id="78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834"/>
    <w:bookmarkStart w:name="z18907" w:id="78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835"/>
    <w:bookmarkStart w:name="z18908" w:id="78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836"/>
    <w:bookmarkStart w:name="z18909" w:id="7837"/>
    <w:p>
      <w:pPr>
        <w:spacing w:after="0"/>
        <w:ind w:left="0"/>
        <w:jc w:val="both"/>
      </w:pPr>
      <w:r>
        <w:rPr>
          <w:rFonts w:ascii="Times New Roman"/>
          <w:b w:val="false"/>
          <w:i w:val="false"/>
          <w:color w:val="000000"/>
          <w:sz w:val="28"/>
        </w:rPr>
        <w:t>
      13. Міндеттері:</w:t>
      </w:r>
    </w:p>
    <w:bookmarkEnd w:id="7837"/>
    <w:bookmarkStart w:name="z18910" w:id="78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838"/>
    <w:bookmarkStart w:name="z18911" w:id="78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839"/>
    <w:bookmarkStart w:name="z18912" w:id="78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840"/>
    <w:bookmarkStart w:name="z18913" w:id="7841"/>
    <w:p>
      <w:pPr>
        <w:spacing w:after="0"/>
        <w:ind w:left="0"/>
        <w:jc w:val="both"/>
      </w:pPr>
      <w:r>
        <w:rPr>
          <w:rFonts w:ascii="Times New Roman"/>
          <w:b w:val="false"/>
          <w:i w:val="false"/>
          <w:color w:val="000000"/>
          <w:sz w:val="28"/>
        </w:rPr>
        <w:t>
      14. Құқықтары мен міндеттері:</w:t>
      </w:r>
    </w:p>
    <w:bookmarkEnd w:id="7841"/>
    <w:bookmarkStart w:name="z18914" w:id="78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842"/>
    <w:bookmarkStart w:name="z18915" w:id="78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843"/>
    <w:bookmarkStart w:name="z18916" w:id="78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844"/>
    <w:bookmarkStart w:name="z18917" w:id="78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845"/>
    <w:bookmarkStart w:name="z18918" w:id="78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846"/>
    <w:bookmarkStart w:name="z18919" w:id="78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847"/>
    <w:bookmarkStart w:name="z18920" w:id="78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848"/>
    <w:bookmarkStart w:name="z18921" w:id="78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849"/>
    <w:bookmarkStart w:name="z18922" w:id="78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850"/>
    <w:bookmarkStart w:name="z18923" w:id="7851"/>
    <w:p>
      <w:pPr>
        <w:spacing w:after="0"/>
        <w:ind w:left="0"/>
        <w:jc w:val="both"/>
      </w:pPr>
      <w:r>
        <w:rPr>
          <w:rFonts w:ascii="Times New Roman"/>
          <w:b w:val="false"/>
          <w:i w:val="false"/>
          <w:color w:val="000000"/>
          <w:sz w:val="28"/>
        </w:rPr>
        <w:t>
      15. Функциялары:</w:t>
      </w:r>
    </w:p>
    <w:bookmarkEnd w:id="7851"/>
    <w:bookmarkStart w:name="z18924" w:id="7852"/>
    <w:p>
      <w:pPr>
        <w:spacing w:after="0"/>
        <w:ind w:left="0"/>
        <w:jc w:val="both"/>
      </w:pPr>
      <w:r>
        <w:rPr>
          <w:rFonts w:ascii="Times New Roman"/>
          <w:b w:val="false"/>
          <w:i w:val="false"/>
          <w:color w:val="000000"/>
          <w:sz w:val="28"/>
        </w:rPr>
        <w:t>
      1) реттелетін салада мемлекеттік саясатты іске асыру;</w:t>
      </w:r>
    </w:p>
    <w:bookmarkEnd w:id="7852"/>
    <w:bookmarkStart w:name="z18925" w:id="78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853"/>
    <w:bookmarkStart w:name="z18926" w:id="78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854"/>
    <w:bookmarkStart w:name="z18927" w:id="78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855"/>
    <w:bookmarkStart w:name="z18928" w:id="78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856"/>
    <w:bookmarkStart w:name="z18929" w:id="78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85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930" w:id="78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85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931" w:id="78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859"/>
    <w:bookmarkStart w:name="z18932" w:id="78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860"/>
    <w:bookmarkStart w:name="z18933" w:id="78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861"/>
    <w:bookmarkStart w:name="z18934" w:id="78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936" w:id="786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863"/>
    <w:bookmarkStart w:name="z18937" w:id="78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864"/>
    <w:bookmarkStart w:name="z18938" w:id="78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865"/>
    <w:bookmarkStart w:name="z18939" w:id="78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942" w:id="786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867"/>
    <w:bookmarkStart w:name="z18943" w:id="786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868"/>
    <w:bookmarkStart w:name="z18944" w:id="786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869"/>
    <w:bookmarkStart w:name="z18945" w:id="787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870"/>
    <w:bookmarkStart w:name="z18946" w:id="787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871"/>
    <w:bookmarkStart w:name="z18947" w:id="787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872"/>
    <w:bookmarkStart w:name="z18948" w:id="787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873"/>
    <w:bookmarkStart w:name="z18949" w:id="787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874"/>
    <w:bookmarkStart w:name="z18950" w:id="787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875"/>
    <w:bookmarkStart w:name="z18951" w:id="787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87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952" w:id="7877"/>
    <w:p>
      <w:pPr>
        <w:spacing w:after="0"/>
        <w:ind w:left="0"/>
        <w:jc w:val="both"/>
      </w:pPr>
      <w:r>
        <w:rPr>
          <w:rFonts w:ascii="Times New Roman"/>
          <w:b w:val="false"/>
          <w:i w:val="false"/>
          <w:color w:val="000000"/>
          <w:sz w:val="28"/>
        </w:rPr>
        <w:t>
      29) мыналарды:</w:t>
      </w:r>
    </w:p>
    <w:bookmarkEnd w:id="7877"/>
    <w:bookmarkStart w:name="z18953" w:id="787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87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954" w:id="787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879"/>
    <w:bookmarkStart w:name="z18955" w:id="788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8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956" w:id="788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881"/>
    <w:bookmarkStart w:name="z18957" w:id="788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882"/>
    <w:bookmarkStart w:name="z18958" w:id="788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883"/>
    <w:bookmarkStart w:name="z18959" w:id="78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884"/>
    <w:bookmarkStart w:name="z18960" w:id="7885"/>
    <w:p>
      <w:pPr>
        <w:spacing w:after="0"/>
        <w:ind w:left="0"/>
        <w:jc w:val="both"/>
      </w:pPr>
      <w:r>
        <w:rPr>
          <w:rFonts w:ascii="Times New Roman"/>
          <w:b w:val="false"/>
          <w:i w:val="false"/>
          <w:color w:val="000000"/>
          <w:sz w:val="28"/>
        </w:rPr>
        <w:t>
      19. Басқарма басшысының өкілеттіктері:</w:t>
      </w:r>
    </w:p>
    <w:bookmarkEnd w:id="7885"/>
    <w:bookmarkStart w:name="z18961" w:id="788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886"/>
    <w:bookmarkStart w:name="z18962" w:id="788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887"/>
    <w:bookmarkStart w:name="z18963" w:id="788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888"/>
    <w:bookmarkStart w:name="z18964" w:id="788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889"/>
    <w:bookmarkStart w:name="z18965" w:id="789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890"/>
    <w:bookmarkStart w:name="z18966" w:id="789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891"/>
    <w:bookmarkStart w:name="z18967" w:id="7892"/>
    <w:p>
      <w:pPr>
        <w:spacing w:after="0"/>
        <w:ind w:left="0"/>
        <w:jc w:val="left"/>
      </w:pPr>
      <w:r>
        <w:rPr>
          <w:rFonts w:ascii="Times New Roman"/>
          <w:b/>
          <w:i w:val="false"/>
          <w:color w:val="000000"/>
        </w:rPr>
        <w:t xml:space="preserve"> 4-тарау. Басқарманың мүлкі</w:t>
      </w:r>
    </w:p>
    <w:bookmarkEnd w:id="7892"/>
    <w:bookmarkStart w:name="z18968" w:id="789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893"/>
    <w:bookmarkStart w:name="z18969" w:id="789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894"/>
    <w:bookmarkStart w:name="z18970" w:id="789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895"/>
    <w:bookmarkStart w:name="z18971" w:id="789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96"/>
    <w:bookmarkStart w:name="z18972" w:id="7897"/>
    <w:p>
      <w:pPr>
        <w:spacing w:after="0"/>
        <w:ind w:left="0"/>
        <w:jc w:val="left"/>
      </w:pPr>
      <w:r>
        <w:rPr>
          <w:rFonts w:ascii="Times New Roman"/>
          <w:b/>
          <w:i w:val="false"/>
          <w:color w:val="000000"/>
        </w:rPr>
        <w:t xml:space="preserve"> 5-тарау. Басқарманы қайта ұйымдастыру және тарату</w:t>
      </w:r>
    </w:p>
    <w:bookmarkEnd w:id="7897"/>
    <w:bookmarkStart w:name="z18973" w:id="78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8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92-2-қосымша</w:t>
            </w:r>
          </w:p>
        </w:tc>
      </w:tr>
    </w:tbl>
    <w:bookmarkStart w:name="z18975" w:id="789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мекемесінің ережесі</w:t>
      </w:r>
    </w:p>
    <w:bookmarkEnd w:id="7899"/>
    <w:p>
      <w:pPr>
        <w:spacing w:after="0"/>
        <w:ind w:left="0"/>
        <w:jc w:val="both"/>
      </w:pPr>
      <w:r>
        <w:rPr>
          <w:rFonts w:ascii="Times New Roman"/>
          <w:b w:val="false"/>
          <w:i w:val="false"/>
          <w:color w:val="ff0000"/>
          <w:sz w:val="28"/>
        </w:rPr>
        <w:t xml:space="preserve">
      Ескерту. Бұйрық 92-2-қосымшамен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976" w:id="7900"/>
    <w:p>
      <w:pPr>
        <w:spacing w:after="0"/>
        <w:ind w:left="0"/>
        <w:jc w:val="left"/>
      </w:pPr>
      <w:r>
        <w:rPr>
          <w:rFonts w:ascii="Times New Roman"/>
          <w:b/>
          <w:i w:val="false"/>
          <w:color w:val="000000"/>
        </w:rPr>
        <w:t xml:space="preserve"> 1-тарау. Жалпы ережелер</w:t>
      </w:r>
    </w:p>
    <w:bookmarkEnd w:id="7900"/>
    <w:bookmarkStart w:name="z18977" w:id="790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901"/>
    <w:bookmarkStart w:name="z18978" w:id="790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902"/>
    <w:bookmarkStart w:name="z18979" w:id="790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903"/>
    <w:bookmarkStart w:name="z18980" w:id="790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904"/>
    <w:bookmarkStart w:name="z18981" w:id="790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905"/>
    <w:bookmarkStart w:name="z18982" w:id="790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906"/>
    <w:bookmarkStart w:name="z18983" w:id="790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907"/>
    <w:bookmarkStart w:name="z18984" w:id="7908"/>
    <w:p>
      <w:pPr>
        <w:spacing w:after="0"/>
        <w:ind w:left="0"/>
        <w:jc w:val="both"/>
      </w:pPr>
      <w:r>
        <w:rPr>
          <w:rFonts w:ascii="Times New Roman"/>
          <w:b w:val="false"/>
          <w:i w:val="false"/>
          <w:color w:val="000000"/>
          <w:sz w:val="28"/>
        </w:rPr>
        <w:t>
      8. Заңды тұлғаның орналасқан жері – индекс 040200, Қазақстан Республикасы, Жетісу облысы, Алакөл ауданы, Үшарал қаласы, Төле би көшесі, 185-ғимарат.</w:t>
      </w:r>
    </w:p>
    <w:bookmarkEnd w:id="79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985" w:id="790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w:t>
      </w:r>
    </w:p>
    <w:bookmarkEnd w:id="7909"/>
    <w:bookmarkStart w:name="z18986" w:id="79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910"/>
    <w:bookmarkStart w:name="z18987" w:id="79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911"/>
    <w:bookmarkStart w:name="z18988" w:id="791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912"/>
    <w:bookmarkStart w:name="z18989" w:id="791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913"/>
    <w:bookmarkStart w:name="z18990" w:id="791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914"/>
    <w:bookmarkStart w:name="z18991" w:id="7915"/>
    <w:p>
      <w:pPr>
        <w:spacing w:after="0"/>
        <w:ind w:left="0"/>
        <w:jc w:val="both"/>
      </w:pPr>
      <w:r>
        <w:rPr>
          <w:rFonts w:ascii="Times New Roman"/>
          <w:b w:val="false"/>
          <w:i w:val="false"/>
          <w:color w:val="000000"/>
          <w:sz w:val="28"/>
        </w:rPr>
        <w:t>
      13. Міндеттері:</w:t>
      </w:r>
    </w:p>
    <w:bookmarkEnd w:id="7915"/>
    <w:bookmarkStart w:name="z18992" w:id="791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916"/>
    <w:bookmarkStart w:name="z18993" w:id="791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917"/>
    <w:bookmarkStart w:name="z18994" w:id="791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918"/>
    <w:bookmarkStart w:name="z18995" w:id="7919"/>
    <w:p>
      <w:pPr>
        <w:spacing w:after="0"/>
        <w:ind w:left="0"/>
        <w:jc w:val="both"/>
      </w:pPr>
      <w:r>
        <w:rPr>
          <w:rFonts w:ascii="Times New Roman"/>
          <w:b w:val="false"/>
          <w:i w:val="false"/>
          <w:color w:val="000000"/>
          <w:sz w:val="28"/>
        </w:rPr>
        <w:t>
      14. Құқықтары мен міндеттері:</w:t>
      </w:r>
    </w:p>
    <w:bookmarkEnd w:id="7919"/>
    <w:bookmarkStart w:name="z18996" w:id="792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920"/>
    <w:bookmarkStart w:name="z18997" w:id="792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921"/>
    <w:bookmarkStart w:name="z18998" w:id="792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922"/>
    <w:bookmarkStart w:name="z18999" w:id="792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923"/>
    <w:bookmarkStart w:name="z19000" w:id="792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924"/>
    <w:bookmarkStart w:name="z19001" w:id="792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925"/>
    <w:bookmarkStart w:name="z19002" w:id="792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926"/>
    <w:bookmarkStart w:name="z19003" w:id="792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927"/>
    <w:bookmarkStart w:name="z19004" w:id="792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928"/>
    <w:bookmarkStart w:name="z19005" w:id="7929"/>
    <w:p>
      <w:pPr>
        <w:spacing w:after="0"/>
        <w:ind w:left="0"/>
        <w:jc w:val="both"/>
      </w:pPr>
      <w:r>
        <w:rPr>
          <w:rFonts w:ascii="Times New Roman"/>
          <w:b w:val="false"/>
          <w:i w:val="false"/>
          <w:color w:val="000000"/>
          <w:sz w:val="28"/>
        </w:rPr>
        <w:t>
      15. Функциялары:</w:t>
      </w:r>
    </w:p>
    <w:bookmarkEnd w:id="7929"/>
    <w:bookmarkStart w:name="z19006" w:id="7930"/>
    <w:p>
      <w:pPr>
        <w:spacing w:after="0"/>
        <w:ind w:left="0"/>
        <w:jc w:val="both"/>
      </w:pPr>
      <w:r>
        <w:rPr>
          <w:rFonts w:ascii="Times New Roman"/>
          <w:b w:val="false"/>
          <w:i w:val="false"/>
          <w:color w:val="000000"/>
          <w:sz w:val="28"/>
        </w:rPr>
        <w:t>
      1) реттелетін салада мемлекеттік саясатты іске асыру;</w:t>
      </w:r>
    </w:p>
    <w:bookmarkEnd w:id="7930"/>
    <w:bookmarkStart w:name="z19007" w:id="793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931"/>
    <w:bookmarkStart w:name="z19008" w:id="793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932"/>
    <w:bookmarkStart w:name="z19009" w:id="793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933"/>
    <w:bookmarkStart w:name="z19010" w:id="793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934"/>
    <w:bookmarkStart w:name="z19011" w:id="793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93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012" w:id="793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93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013" w:id="793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937"/>
    <w:bookmarkStart w:name="z19014" w:id="793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938"/>
    <w:bookmarkStart w:name="z19015" w:id="793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939"/>
    <w:bookmarkStart w:name="z19016" w:id="794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018" w:id="794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941"/>
    <w:bookmarkStart w:name="z19019" w:id="794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942"/>
    <w:bookmarkStart w:name="z19020" w:id="794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943"/>
    <w:bookmarkStart w:name="z19021" w:id="794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9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024" w:id="794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945"/>
    <w:bookmarkStart w:name="z19025" w:id="794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946"/>
    <w:bookmarkStart w:name="z19026" w:id="794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947"/>
    <w:bookmarkStart w:name="z19027" w:id="794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948"/>
    <w:bookmarkStart w:name="z19028" w:id="794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949"/>
    <w:bookmarkStart w:name="z19029" w:id="795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950"/>
    <w:bookmarkStart w:name="z19030" w:id="795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951"/>
    <w:bookmarkStart w:name="z19031" w:id="795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952"/>
    <w:bookmarkStart w:name="z19032" w:id="795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953"/>
    <w:bookmarkStart w:name="z19033" w:id="795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95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034" w:id="7955"/>
    <w:p>
      <w:pPr>
        <w:spacing w:after="0"/>
        <w:ind w:left="0"/>
        <w:jc w:val="both"/>
      </w:pPr>
      <w:r>
        <w:rPr>
          <w:rFonts w:ascii="Times New Roman"/>
          <w:b w:val="false"/>
          <w:i w:val="false"/>
          <w:color w:val="000000"/>
          <w:sz w:val="28"/>
        </w:rPr>
        <w:t>
      29) мыналарды:</w:t>
      </w:r>
    </w:p>
    <w:bookmarkEnd w:id="7955"/>
    <w:bookmarkStart w:name="z19035" w:id="795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95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036" w:id="795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957"/>
    <w:bookmarkStart w:name="z19037" w:id="795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9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038" w:id="795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959"/>
    <w:bookmarkStart w:name="z19039" w:id="796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960"/>
    <w:bookmarkStart w:name="z19040" w:id="796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961"/>
    <w:bookmarkStart w:name="z19041" w:id="79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962"/>
    <w:bookmarkStart w:name="z19042" w:id="7963"/>
    <w:p>
      <w:pPr>
        <w:spacing w:after="0"/>
        <w:ind w:left="0"/>
        <w:jc w:val="both"/>
      </w:pPr>
      <w:r>
        <w:rPr>
          <w:rFonts w:ascii="Times New Roman"/>
          <w:b w:val="false"/>
          <w:i w:val="false"/>
          <w:color w:val="000000"/>
          <w:sz w:val="28"/>
        </w:rPr>
        <w:t>
      19. Басқарма басшысының өкілеттіктері:</w:t>
      </w:r>
    </w:p>
    <w:bookmarkEnd w:id="7963"/>
    <w:bookmarkStart w:name="z19043" w:id="796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964"/>
    <w:bookmarkStart w:name="z19044" w:id="79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965"/>
    <w:bookmarkStart w:name="z19045" w:id="796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966"/>
    <w:bookmarkStart w:name="z19046" w:id="79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967"/>
    <w:bookmarkStart w:name="z19047" w:id="796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968"/>
    <w:bookmarkStart w:name="z19048" w:id="796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969"/>
    <w:bookmarkStart w:name="z19049" w:id="7970"/>
    <w:p>
      <w:pPr>
        <w:spacing w:after="0"/>
        <w:ind w:left="0"/>
        <w:jc w:val="left"/>
      </w:pPr>
      <w:r>
        <w:rPr>
          <w:rFonts w:ascii="Times New Roman"/>
          <w:b/>
          <w:i w:val="false"/>
          <w:color w:val="000000"/>
        </w:rPr>
        <w:t xml:space="preserve"> 4-тарау. Басқарманың мүлкі</w:t>
      </w:r>
    </w:p>
    <w:bookmarkEnd w:id="7970"/>
    <w:bookmarkStart w:name="z19050" w:id="797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971"/>
    <w:bookmarkStart w:name="z19051" w:id="797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972"/>
    <w:bookmarkStart w:name="z19052" w:id="797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973"/>
    <w:bookmarkStart w:name="z19053" w:id="797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974"/>
    <w:bookmarkStart w:name="z19054" w:id="7975"/>
    <w:p>
      <w:pPr>
        <w:spacing w:after="0"/>
        <w:ind w:left="0"/>
        <w:jc w:val="left"/>
      </w:pPr>
      <w:r>
        <w:rPr>
          <w:rFonts w:ascii="Times New Roman"/>
          <w:b/>
          <w:i w:val="false"/>
          <w:color w:val="000000"/>
        </w:rPr>
        <w:t xml:space="preserve"> 5-тарау. Басқарманы қайта ұйымдастыру және тарату</w:t>
      </w:r>
    </w:p>
    <w:bookmarkEnd w:id="7975"/>
    <w:bookmarkStart w:name="z19055" w:id="797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9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92-3-қосымша</w:t>
            </w:r>
          </w:p>
        </w:tc>
      </w:tr>
    </w:tbl>
    <w:bookmarkStart w:name="z19057" w:id="797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мекемесінің ережесі</w:t>
      </w:r>
    </w:p>
    <w:bookmarkEnd w:id="7977"/>
    <w:p>
      <w:pPr>
        <w:spacing w:after="0"/>
        <w:ind w:left="0"/>
        <w:jc w:val="both"/>
      </w:pPr>
      <w:r>
        <w:rPr>
          <w:rFonts w:ascii="Times New Roman"/>
          <w:b w:val="false"/>
          <w:i w:val="false"/>
          <w:color w:val="ff0000"/>
          <w:sz w:val="28"/>
        </w:rPr>
        <w:t xml:space="preserve">
      Ескерту. Бұйрық 92-3-қосымшамен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058" w:id="7978"/>
    <w:p>
      <w:pPr>
        <w:spacing w:after="0"/>
        <w:ind w:left="0"/>
        <w:jc w:val="left"/>
      </w:pPr>
      <w:r>
        <w:rPr>
          <w:rFonts w:ascii="Times New Roman"/>
          <w:b/>
          <w:i w:val="false"/>
          <w:color w:val="000000"/>
        </w:rPr>
        <w:t xml:space="preserve"> 1-тарау. Жалпы ережелер</w:t>
      </w:r>
    </w:p>
    <w:bookmarkEnd w:id="7978"/>
    <w:bookmarkStart w:name="z19059" w:id="797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979"/>
    <w:bookmarkStart w:name="z19060" w:id="798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980"/>
    <w:bookmarkStart w:name="z19061" w:id="798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981"/>
    <w:bookmarkStart w:name="z19062" w:id="798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982"/>
    <w:bookmarkStart w:name="z19063" w:id="798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983"/>
    <w:bookmarkStart w:name="z19064" w:id="798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984"/>
    <w:bookmarkStart w:name="z19065" w:id="798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985"/>
    <w:bookmarkStart w:name="z19066" w:id="7986"/>
    <w:p>
      <w:pPr>
        <w:spacing w:after="0"/>
        <w:ind w:left="0"/>
        <w:jc w:val="both"/>
      </w:pPr>
      <w:r>
        <w:rPr>
          <w:rFonts w:ascii="Times New Roman"/>
          <w:b w:val="false"/>
          <w:i w:val="false"/>
          <w:color w:val="000000"/>
          <w:sz w:val="28"/>
        </w:rPr>
        <w:t>
      8. Заңды тұлғаның орналасқан жері – индекс 040500, Қазақстан Республикасы, Жетісу облысы, Ескелді ауданы, Қарабұлақ ауылдық округі, Қарабұлақ ауылы, Әуезов көшесі, 5 үй.</w:t>
      </w:r>
    </w:p>
    <w:bookmarkEnd w:id="7986"/>
    <w:bookmarkStart w:name="z19067" w:id="798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w:t>
      </w:r>
    </w:p>
    <w:bookmarkEnd w:id="7987"/>
    <w:bookmarkStart w:name="z19068" w:id="798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988"/>
    <w:bookmarkStart w:name="z19069" w:id="798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989"/>
    <w:bookmarkStart w:name="z19070" w:id="799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990"/>
    <w:bookmarkStart w:name="z19071" w:id="799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991"/>
    <w:bookmarkStart w:name="z19072" w:id="799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992"/>
    <w:bookmarkStart w:name="z19073" w:id="7993"/>
    <w:p>
      <w:pPr>
        <w:spacing w:after="0"/>
        <w:ind w:left="0"/>
        <w:jc w:val="both"/>
      </w:pPr>
      <w:r>
        <w:rPr>
          <w:rFonts w:ascii="Times New Roman"/>
          <w:b w:val="false"/>
          <w:i w:val="false"/>
          <w:color w:val="000000"/>
          <w:sz w:val="28"/>
        </w:rPr>
        <w:t>
      13. Міндеттері:</w:t>
      </w:r>
    </w:p>
    <w:bookmarkEnd w:id="7993"/>
    <w:bookmarkStart w:name="z19074" w:id="799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994"/>
    <w:bookmarkStart w:name="z19075" w:id="799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995"/>
    <w:bookmarkStart w:name="z19076" w:id="799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996"/>
    <w:bookmarkStart w:name="z19077" w:id="7997"/>
    <w:p>
      <w:pPr>
        <w:spacing w:after="0"/>
        <w:ind w:left="0"/>
        <w:jc w:val="both"/>
      </w:pPr>
      <w:r>
        <w:rPr>
          <w:rFonts w:ascii="Times New Roman"/>
          <w:b w:val="false"/>
          <w:i w:val="false"/>
          <w:color w:val="000000"/>
          <w:sz w:val="28"/>
        </w:rPr>
        <w:t>
      14. Құқықтары мен міндеттері:</w:t>
      </w:r>
    </w:p>
    <w:bookmarkEnd w:id="7997"/>
    <w:bookmarkStart w:name="z19078" w:id="799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998"/>
    <w:bookmarkStart w:name="z19079" w:id="799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999"/>
    <w:bookmarkStart w:name="z19080" w:id="800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000"/>
    <w:bookmarkStart w:name="z19081" w:id="800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001"/>
    <w:bookmarkStart w:name="z19082" w:id="800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002"/>
    <w:bookmarkStart w:name="z19083" w:id="800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003"/>
    <w:bookmarkStart w:name="z19084" w:id="800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004"/>
    <w:bookmarkStart w:name="z19085" w:id="800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005"/>
    <w:bookmarkStart w:name="z19086" w:id="800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006"/>
    <w:bookmarkStart w:name="z19087" w:id="8007"/>
    <w:p>
      <w:pPr>
        <w:spacing w:after="0"/>
        <w:ind w:left="0"/>
        <w:jc w:val="both"/>
      </w:pPr>
      <w:r>
        <w:rPr>
          <w:rFonts w:ascii="Times New Roman"/>
          <w:b w:val="false"/>
          <w:i w:val="false"/>
          <w:color w:val="000000"/>
          <w:sz w:val="28"/>
        </w:rPr>
        <w:t>
      15. Функциялары:</w:t>
      </w:r>
    </w:p>
    <w:bookmarkEnd w:id="8007"/>
    <w:bookmarkStart w:name="z19088" w:id="8008"/>
    <w:p>
      <w:pPr>
        <w:spacing w:after="0"/>
        <w:ind w:left="0"/>
        <w:jc w:val="both"/>
      </w:pPr>
      <w:r>
        <w:rPr>
          <w:rFonts w:ascii="Times New Roman"/>
          <w:b w:val="false"/>
          <w:i w:val="false"/>
          <w:color w:val="000000"/>
          <w:sz w:val="28"/>
        </w:rPr>
        <w:t>
      1) реттелетін салада мемлекеттік саясатты іске асыру;</w:t>
      </w:r>
    </w:p>
    <w:bookmarkEnd w:id="8008"/>
    <w:bookmarkStart w:name="z19089" w:id="800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009"/>
    <w:bookmarkStart w:name="z19090" w:id="801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010"/>
    <w:bookmarkStart w:name="z19091" w:id="801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011"/>
    <w:bookmarkStart w:name="z19092" w:id="801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012"/>
    <w:bookmarkStart w:name="z19093" w:id="801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01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094" w:id="801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01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095" w:id="801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015"/>
    <w:bookmarkStart w:name="z19096" w:id="80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құзыретінің шегінде биологиялық қауіпсіздік саласында профилактикалық іс-шараларды жүргізу;</w:t>
      </w:r>
    </w:p>
    <w:bookmarkEnd w:id="801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Start w:name="z19098" w:id="801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00" w:id="801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018"/>
    <w:bookmarkStart w:name="z19101" w:id="801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019"/>
    <w:bookmarkStart w:name="z19102" w:id="802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020"/>
    <w:bookmarkStart w:name="z19103" w:id="802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0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06" w:id="802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022"/>
    <w:bookmarkStart w:name="z19107" w:id="802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023"/>
    <w:bookmarkStart w:name="z19108" w:id="802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024"/>
    <w:bookmarkStart w:name="z19109" w:id="802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025"/>
    <w:bookmarkStart w:name="z19110" w:id="802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026"/>
    <w:bookmarkStart w:name="z19111" w:id="802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027"/>
    <w:bookmarkStart w:name="z19112" w:id="802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028"/>
    <w:bookmarkStart w:name="z19113" w:id="802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029"/>
    <w:bookmarkStart w:name="z19114" w:id="803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030"/>
    <w:bookmarkStart w:name="z19115" w:id="803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03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116" w:id="8032"/>
    <w:p>
      <w:pPr>
        <w:spacing w:after="0"/>
        <w:ind w:left="0"/>
        <w:jc w:val="both"/>
      </w:pPr>
      <w:r>
        <w:rPr>
          <w:rFonts w:ascii="Times New Roman"/>
          <w:b w:val="false"/>
          <w:i w:val="false"/>
          <w:color w:val="000000"/>
          <w:sz w:val="28"/>
        </w:rPr>
        <w:t>
      29) мыналарды:</w:t>
      </w:r>
    </w:p>
    <w:bookmarkEnd w:id="8032"/>
    <w:bookmarkStart w:name="z19117" w:id="803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03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118" w:id="803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034"/>
    <w:bookmarkStart w:name="z19119" w:id="803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120" w:id="803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036"/>
    <w:bookmarkStart w:name="z19121" w:id="803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037"/>
    <w:bookmarkStart w:name="z19122" w:id="803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038"/>
    <w:bookmarkStart w:name="z19123" w:id="803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039"/>
    <w:bookmarkStart w:name="z19124" w:id="8040"/>
    <w:p>
      <w:pPr>
        <w:spacing w:after="0"/>
        <w:ind w:left="0"/>
        <w:jc w:val="both"/>
      </w:pPr>
      <w:r>
        <w:rPr>
          <w:rFonts w:ascii="Times New Roman"/>
          <w:b w:val="false"/>
          <w:i w:val="false"/>
          <w:color w:val="000000"/>
          <w:sz w:val="28"/>
        </w:rPr>
        <w:t>
      19. Басқарма басшысының өкілеттіктері:</w:t>
      </w:r>
    </w:p>
    <w:bookmarkEnd w:id="8040"/>
    <w:bookmarkStart w:name="z19125" w:id="804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041"/>
    <w:bookmarkStart w:name="z19126" w:id="804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042"/>
    <w:bookmarkStart w:name="z19127" w:id="804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043"/>
    <w:bookmarkStart w:name="z19128" w:id="804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044"/>
    <w:bookmarkStart w:name="z19129" w:id="804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045"/>
    <w:bookmarkStart w:name="z19130" w:id="804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046"/>
    <w:bookmarkStart w:name="z19131" w:id="8047"/>
    <w:p>
      <w:pPr>
        <w:spacing w:after="0"/>
        <w:ind w:left="0"/>
        <w:jc w:val="left"/>
      </w:pPr>
      <w:r>
        <w:rPr>
          <w:rFonts w:ascii="Times New Roman"/>
          <w:b/>
          <w:i w:val="false"/>
          <w:color w:val="000000"/>
        </w:rPr>
        <w:t xml:space="preserve"> 4-тарау. Басқарманың мүлкі</w:t>
      </w:r>
    </w:p>
    <w:bookmarkEnd w:id="8047"/>
    <w:bookmarkStart w:name="z19132" w:id="804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048"/>
    <w:bookmarkStart w:name="z19133" w:id="804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049"/>
    <w:bookmarkStart w:name="z19134" w:id="805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050"/>
    <w:bookmarkStart w:name="z19135" w:id="805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051"/>
    <w:bookmarkStart w:name="z19136" w:id="8052"/>
    <w:p>
      <w:pPr>
        <w:spacing w:after="0"/>
        <w:ind w:left="0"/>
        <w:jc w:val="left"/>
      </w:pPr>
      <w:r>
        <w:rPr>
          <w:rFonts w:ascii="Times New Roman"/>
          <w:b/>
          <w:i w:val="false"/>
          <w:color w:val="000000"/>
        </w:rPr>
        <w:t xml:space="preserve"> 5-тарау. Басқарманы қайта ұйымдастыру және тарату</w:t>
      </w:r>
    </w:p>
    <w:bookmarkEnd w:id="8052"/>
    <w:bookmarkStart w:name="z19137" w:id="805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0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92-4-қосымша</w:t>
            </w:r>
          </w:p>
        </w:tc>
      </w:tr>
    </w:tbl>
    <w:bookmarkStart w:name="z19139" w:id="805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мекемесінің ережесі</w:t>
      </w:r>
    </w:p>
    <w:bookmarkEnd w:id="8054"/>
    <w:p>
      <w:pPr>
        <w:spacing w:after="0"/>
        <w:ind w:left="0"/>
        <w:jc w:val="both"/>
      </w:pPr>
      <w:r>
        <w:rPr>
          <w:rFonts w:ascii="Times New Roman"/>
          <w:b w:val="false"/>
          <w:i w:val="false"/>
          <w:color w:val="ff0000"/>
          <w:sz w:val="28"/>
        </w:rPr>
        <w:t xml:space="preserve">
      Ескерту. Бұйрық 92-4-қосымшамен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140" w:id="8055"/>
    <w:p>
      <w:pPr>
        <w:spacing w:after="0"/>
        <w:ind w:left="0"/>
        <w:jc w:val="left"/>
      </w:pPr>
      <w:r>
        <w:rPr>
          <w:rFonts w:ascii="Times New Roman"/>
          <w:b/>
          <w:i w:val="false"/>
          <w:color w:val="000000"/>
        </w:rPr>
        <w:t xml:space="preserve"> 1-тарау. Жалпы ережелер</w:t>
      </w:r>
    </w:p>
    <w:bookmarkEnd w:id="8055"/>
    <w:bookmarkStart w:name="z19141" w:id="805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056"/>
    <w:bookmarkStart w:name="z19142" w:id="805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057"/>
    <w:bookmarkStart w:name="z19143" w:id="805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058"/>
    <w:bookmarkStart w:name="z19144" w:id="805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059"/>
    <w:bookmarkStart w:name="z19145" w:id="806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060"/>
    <w:bookmarkStart w:name="z19146" w:id="806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061"/>
    <w:bookmarkStart w:name="z19147" w:id="806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062"/>
    <w:bookmarkStart w:name="z19148" w:id="8063"/>
    <w:p>
      <w:pPr>
        <w:spacing w:after="0"/>
        <w:ind w:left="0"/>
        <w:jc w:val="both"/>
      </w:pPr>
      <w:r>
        <w:rPr>
          <w:rFonts w:ascii="Times New Roman"/>
          <w:b w:val="false"/>
          <w:i w:val="false"/>
          <w:color w:val="000000"/>
          <w:sz w:val="28"/>
        </w:rPr>
        <w:t>
      8. Заңды тұлғаның орналасқан жері – индекс 041100, Қазақстан Республикасы, Жетісу облысы, Кербұлақ ауданы, Сарыөзек ауылдық округі, Сарыөзек ауылы, Рысқұлов көшесі, 64-ғимарат, 2-корпус.</w:t>
      </w:r>
    </w:p>
    <w:bookmarkEnd w:id="80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49" w:id="806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w:t>
      </w:r>
    </w:p>
    <w:bookmarkEnd w:id="8064"/>
    <w:bookmarkStart w:name="z19150" w:id="80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065"/>
    <w:bookmarkStart w:name="z19151" w:id="806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066"/>
    <w:bookmarkStart w:name="z19152" w:id="806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067"/>
    <w:bookmarkStart w:name="z19153" w:id="806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068"/>
    <w:bookmarkStart w:name="z19154" w:id="806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069"/>
    <w:bookmarkStart w:name="z19155" w:id="8070"/>
    <w:p>
      <w:pPr>
        <w:spacing w:after="0"/>
        <w:ind w:left="0"/>
        <w:jc w:val="both"/>
      </w:pPr>
      <w:r>
        <w:rPr>
          <w:rFonts w:ascii="Times New Roman"/>
          <w:b w:val="false"/>
          <w:i w:val="false"/>
          <w:color w:val="000000"/>
          <w:sz w:val="28"/>
        </w:rPr>
        <w:t>
      13. Міндеттері:</w:t>
      </w:r>
    </w:p>
    <w:bookmarkEnd w:id="8070"/>
    <w:bookmarkStart w:name="z19156" w:id="807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071"/>
    <w:bookmarkStart w:name="z19157" w:id="807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072"/>
    <w:bookmarkStart w:name="z19158" w:id="807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073"/>
    <w:bookmarkStart w:name="z19159" w:id="8074"/>
    <w:p>
      <w:pPr>
        <w:spacing w:after="0"/>
        <w:ind w:left="0"/>
        <w:jc w:val="both"/>
      </w:pPr>
      <w:r>
        <w:rPr>
          <w:rFonts w:ascii="Times New Roman"/>
          <w:b w:val="false"/>
          <w:i w:val="false"/>
          <w:color w:val="000000"/>
          <w:sz w:val="28"/>
        </w:rPr>
        <w:t>
      14. Құқықтары мен міндеттері:</w:t>
      </w:r>
    </w:p>
    <w:bookmarkEnd w:id="8074"/>
    <w:bookmarkStart w:name="z19160" w:id="807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075"/>
    <w:bookmarkStart w:name="z19161" w:id="807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076"/>
    <w:bookmarkStart w:name="z19162" w:id="807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077"/>
    <w:bookmarkStart w:name="z19163" w:id="807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078"/>
    <w:bookmarkStart w:name="z19164" w:id="807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079"/>
    <w:bookmarkStart w:name="z19165" w:id="808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080"/>
    <w:bookmarkStart w:name="z19166" w:id="808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081"/>
    <w:bookmarkStart w:name="z19167" w:id="808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082"/>
    <w:bookmarkStart w:name="z19168" w:id="808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083"/>
    <w:bookmarkStart w:name="z19169" w:id="8084"/>
    <w:p>
      <w:pPr>
        <w:spacing w:after="0"/>
        <w:ind w:left="0"/>
        <w:jc w:val="both"/>
      </w:pPr>
      <w:r>
        <w:rPr>
          <w:rFonts w:ascii="Times New Roman"/>
          <w:b w:val="false"/>
          <w:i w:val="false"/>
          <w:color w:val="000000"/>
          <w:sz w:val="28"/>
        </w:rPr>
        <w:t>
      15. Функциялары:</w:t>
      </w:r>
    </w:p>
    <w:bookmarkEnd w:id="8084"/>
    <w:bookmarkStart w:name="z19170" w:id="8085"/>
    <w:p>
      <w:pPr>
        <w:spacing w:after="0"/>
        <w:ind w:left="0"/>
        <w:jc w:val="both"/>
      </w:pPr>
      <w:r>
        <w:rPr>
          <w:rFonts w:ascii="Times New Roman"/>
          <w:b w:val="false"/>
          <w:i w:val="false"/>
          <w:color w:val="000000"/>
          <w:sz w:val="28"/>
        </w:rPr>
        <w:t>
      1) реттелетін салада мемлекеттік саясатты іске асыру;</w:t>
      </w:r>
    </w:p>
    <w:bookmarkEnd w:id="8085"/>
    <w:bookmarkStart w:name="z19171" w:id="808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086"/>
    <w:bookmarkStart w:name="z19172" w:id="808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087"/>
    <w:bookmarkStart w:name="z19173" w:id="808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088"/>
    <w:bookmarkStart w:name="z19174" w:id="808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089"/>
    <w:bookmarkStart w:name="z19175" w:id="809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09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176" w:id="809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09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177" w:id="809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092"/>
    <w:bookmarkStart w:name="z19178" w:id="809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093"/>
    <w:bookmarkStart w:name="z19179" w:id="809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094"/>
    <w:bookmarkStart w:name="z19180" w:id="809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0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82" w:id="809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096"/>
    <w:bookmarkStart w:name="z19183" w:id="809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097"/>
    <w:bookmarkStart w:name="z19184" w:id="809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098"/>
    <w:bookmarkStart w:name="z19185" w:id="809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0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88" w:id="81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100"/>
    <w:bookmarkStart w:name="z19189" w:id="81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101"/>
    <w:bookmarkStart w:name="z19190" w:id="81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102"/>
    <w:bookmarkStart w:name="z19191" w:id="81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103"/>
    <w:bookmarkStart w:name="z19192" w:id="81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104"/>
    <w:bookmarkStart w:name="z19193" w:id="810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105"/>
    <w:bookmarkStart w:name="z19194" w:id="81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106"/>
    <w:bookmarkStart w:name="z19195" w:id="81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107"/>
    <w:bookmarkStart w:name="z19196" w:id="81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108"/>
    <w:bookmarkStart w:name="z19197" w:id="81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10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198" w:id="8110"/>
    <w:p>
      <w:pPr>
        <w:spacing w:after="0"/>
        <w:ind w:left="0"/>
        <w:jc w:val="both"/>
      </w:pPr>
      <w:r>
        <w:rPr>
          <w:rFonts w:ascii="Times New Roman"/>
          <w:b w:val="false"/>
          <w:i w:val="false"/>
          <w:color w:val="000000"/>
          <w:sz w:val="28"/>
        </w:rPr>
        <w:t>
      29) мыналарды:</w:t>
      </w:r>
    </w:p>
    <w:bookmarkEnd w:id="8110"/>
    <w:bookmarkStart w:name="z19199" w:id="81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11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200" w:id="81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112"/>
    <w:bookmarkStart w:name="z19201" w:id="81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202" w:id="81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114"/>
    <w:bookmarkStart w:name="z19203" w:id="81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115"/>
    <w:bookmarkStart w:name="z19204" w:id="81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116"/>
    <w:bookmarkStart w:name="z19205" w:id="81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117"/>
    <w:bookmarkStart w:name="z19206" w:id="8118"/>
    <w:p>
      <w:pPr>
        <w:spacing w:after="0"/>
        <w:ind w:left="0"/>
        <w:jc w:val="both"/>
      </w:pPr>
      <w:r>
        <w:rPr>
          <w:rFonts w:ascii="Times New Roman"/>
          <w:b w:val="false"/>
          <w:i w:val="false"/>
          <w:color w:val="000000"/>
          <w:sz w:val="28"/>
        </w:rPr>
        <w:t>
      19. Басқарма басшысының өкілеттіктері:</w:t>
      </w:r>
    </w:p>
    <w:bookmarkEnd w:id="8118"/>
    <w:bookmarkStart w:name="z19207" w:id="81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119"/>
    <w:bookmarkStart w:name="z19208" w:id="81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120"/>
    <w:bookmarkStart w:name="z19209" w:id="81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121"/>
    <w:bookmarkStart w:name="z19210" w:id="81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122"/>
    <w:bookmarkStart w:name="z19211" w:id="81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123"/>
    <w:bookmarkStart w:name="z19212" w:id="81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124"/>
    <w:bookmarkStart w:name="z19213" w:id="8125"/>
    <w:p>
      <w:pPr>
        <w:spacing w:after="0"/>
        <w:ind w:left="0"/>
        <w:jc w:val="left"/>
      </w:pPr>
      <w:r>
        <w:rPr>
          <w:rFonts w:ascii="Times New Roman"/>
          <w:b/>
          <w:i w:val="false"/>
          <w:color w:val="000000"/>
        </w:rPr>
        <w:t xml:space="preserve"> 4-тарау. Басқарманың мүлкі</w:t>
      </w:r>
    </w:p>
    <w:bookmarkEnd w:id="8125"/>
    <w:bookmarkStart w:name="z19214" w:id="81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126"/>
    <w:bookmarkStart w:name="z19215" w:id="81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127"/>
    <w:bookmarkStart w:name="z19216" w:id="81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128"/>
    <w:bookmarkStart w:name="z19217" w:id="81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129"/>
    <w:bookmarkStart w:name="z19218" w:id="8130"/>
    <w:p>
      <w:pPr>
        <w:spacing w:after="0"/>
        <w:ind w:left="0"/>
        <w:jc w:val="left"/>
      </w:pPr>
      <w:r>
        <w:rPr>
          <w:rFonts w:ascii="Times New Roman"/>
          <w:b/>
          <w:i w:val="false"/>
          <w:color w:val="000000"/>
        </w:rPr>
        <w:t xml:space="preserve"> 5-тарау. Басқарманы қайта ұйымдастыру және тарату</w:t>
      </w:r>
    </w:p>
    <w:bookmarkEnd w:id="8130"/>
    <w:bookmarkStart w:name="z19219" w:id="81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92-5-қосымша</w:t>
            </w:r>
          </w:p>
        </w:tc>
      </w:tr>
    </w:tbl>
    <w:bookmarkStart w:name="z19221" w:id="81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мекемесінің ережесі</w:t>
      </w:r>
    </w:p>
    <w:bookmarkEnd w:id="8132"/>
    <w:p>
      <w:pPr>
        <w:spacing w:after="0"/>
        <w:ind w:left="0"/>
        <w:jc w:val="both"/>
      </w:pPr>
      <w:r>
        <w:rPr>
          <w:rFonts w:ascii="Times New Roman"/>
          <w:b w:val="false"/>
          <w:i w:val="false"/>
          <w:color w:val="ff0000"/>
          <w:sz w:val="28"/>
        </w:rPr>
        <w:t xml:space="preserve">
      Ескерту. Бұйрық 92-5-қосымшамен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222" w:id="8133"/>
    <w:p>
      <w:pPr>
        <w:spacing w:after="0"/>
        <w:ind w:left="0"/>
        <w:jc w:val="left"/>
      </w:pPr>
      <w:r>
        <w:rPr>
          <w:rFonts w:ascii="Times New Roman"/>
          <w:b/>
          <w:i w:val="false"/>
          <w:color w:val="000000"/>
        </w:rPr>
        <w:t xml:space="preserve"> 1-тарау. Жалпы ережелер</w:t>
      </w:r>
    </w:p>
    <w:bookmarkEnd w:id="8133"/>
    <w:bookmarkStart w:name="z19223" w:id="81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134"/>
    <w:bookmarkStart w:name="z19224" w:id="81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135"/>
    <w:bookmarkStart w:name="z19225" w:id="81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136"/>
    <w:bookmarkStart w:name="z19226" w:id="81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137"/>
    <w:bookmarkStart w:name="z19227" w:id="81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138"/>
    <w:bookmarkStart w:name="z19228" w:id="81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139"/>
    <w:bookmarkStart w:name="z19229" w:id="81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140"/>
    <w:bookmarkStart w:name="z19230" w:id="8141"/>
    <w:p>
      <w:pPr>
        <w:spacing w:after="0"/>
        <w:ind w:left="0"/>
        <w:jc w:val="both"/>
      </w:pPr>
      <w:r>
        <w:rPr>
          <w:rFonts w:ascii="Times New Roman"/>
          <w:b w:val="false"/>
          <w:i w:val="false"/>
          <w:color w:val="000000"/>
          <w:sz w:val="28"/>
        </w:rPr>
        <w:t>
      8. Заңды тұлғаның орналасқан жері – индекс 041200, Қазақстан Республикасы, Жетісу облысы, Көксу ауданы, Балпық би ауылы, Балпық би көшесі, 10А.</w:t>
      </w:r>
    </w:p>
    <w:bookmarkEnd w:id="8141"/>
    <w:bookmarkStart w:name="z19231" w:id="81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w:t>
      </w:r>
    </w:p>
    <w:bookmarkEnd w:id="8142"/>
    <w:bookmarkStart w:name="z19232" w:id="81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143"/>
    <w:bookmarkStart w:name="z19233" w:id="81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144"/>
    <w:bookmarkStart w:name="z19234" w:id="81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145"/>
    <w:bookmarkStart w:name="z19235" w:id="81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146"/>
    <w:bookmarkStart w:name="z19236" w:id="81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147"/>
    <w:bookmarkStart w:name="z19237" w:id="8148"/>
    <w:p>
      <w:pPr>
        <w:spacing w:after="0"/>
        <w:ind w:left="0"/>
        <w:jc w:val="both"/>
      </w:pPr>
      <w:r>
        <w:rPr>
          <w:rFonts w:ascii="Times New Roman"/>
          <w:b w:val="false"/>
          <w:i w:val="false"/>
          <w:color w:val="000000"/>
          <w:sz w:val="28"/>
        </w:rPr>
        <w:t>
      13. Міндеттері:</w:t>
      </w:r>
    </w:p>
    <w:bookmarkEnd w:id="8148"/>
    <w:bookmarkStart w:name="z19238" w:id="81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149"/>
    <w:bookmarkStart w:name="z19239" w:id="81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150"/>
    <w:bookmarkStart w:name="z19240" w:id="81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151"/>
    <w:bookmarkStart w:name="z19241" w:id="8152"/>
    <w:p>
      <w:pPr>
        <w:spacing w:after="0"/>
        <w:ind w:left="0"/>
        <w:jc w:val="both"/>
      </w:pPr>
      <w:r>
        <w:rPr>
          <w:rFonts w:ascii="Times New Roman"/>
          <w:b w:val="false"/>
          <w:i w:val="false"/>
          <w:color w:val="000000"/>
          <w:sz w:val="28"/>
        </w:rPr>
        <w:t>
      14. Құқықтары мен міндеттері:</w:t>
      </w:r>
    </w:p>
    <w:bookmarkEnd w:id="8152"/>
    <w:bookmarkStart w:name="z19242" w:id="81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153"/>
    <w:bookmarkStart w:name="z19243" w:id="81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154"/>
    <w:bookmarkStart w:name="z19244" w:id="81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155"/>
    <w:bookmarkStart w:name="z19245" w:id="81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156"/>
    <w:bookmarkStart w:name="z19246" w:id="81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157"/>
    <w:bookmarkStart w:name="z19247" w:id="81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158"/>
    <w:bookmarkStart w:name="z19248" w:id="81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159"/>
    <w:bookmarkStart w:name="z19249" w:id="81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160"/>
    <w:bookmarkStart w:name="z19250" w:id="81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161"/>
    <w:bookmarkStart w:name="z19251" w:id="8162"/>
    <w:p>
      <w:pPr>
        <w:spacing w:after="0"/>
        <w:ind w:left="0"/>
        <w:jc w:val="both"/>
      </w:pPr>
      <w:r>
        <w:rPr>
          <w:rFonts w:ascii="Times New Roman"/>
          <w:b w:val="false"/>
          <w:i w:val="false"/>
          <w:color w:val="000000"/>
          <w:sz w:val="28"/>
        </w:rPr>
        <w:t>
      15. Функциялары:</w:t>
      </w:r>
    </w:p>
    <w:bookmarkEnd w:id="8162"/>
    <w:bookmarkStart w:name="z19252" w:id="8163"/>
    <w:p>
      <w:pPr>
        <w:spacing w:after="0"/>
        <w:ind w:left="0"/>
        <w:jc w:val="both"/>
      </w:pPr>
      <w:r>
        <w:rPr>
          <w:rFonts w:ascii="Times New Roman"/>
          <w:b w:val="false"/>
          <w:i w:val="false"/>
          <w:color w:val="000000"/>
          <w:sz w:val="28"/>
        </w:rPr>
        <w:t>
      1) реттелетін салада мемлекеттік саясатты іске асыру;</w:t>
      </w:r>
    </w:p>
    <w:bookmarkEnd w:id="8163"/>
    <w:bookmarkStart w:name="z19253" w:id="81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164"/>
    <w:bookmarkStart w:name="z19254" w:id="81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165"/>
    <w:bookmarkStart w:name="z19255" w:id="81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166"/>
    <w:bookmarkStart w:name="z19256" w:id="81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167"/>
    <w:bookmarkStart w:name="z19257" w:id="81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16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258" w:id="81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16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259" w:id="81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170"/>
    <w:bookmarkStart w:name="z19260" w:id="81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171"/>
    <w:bookmarkStart w:name="z19261" w:id="81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172"/>
    <w:bookmarkStart w:name="z19262" w:id="81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264" w:id="817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174"/>
    <w:bookmarkStart w:name="z19265" w:id="81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175"/>
    <w:bookmarkStart w:name="z19266" w:id="81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176"/>
    <w:bookmarkStart w:name="z19267" w:id="81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1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270" w:id="81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178"/>
    <w:bookmarkStart w:name="z19271" w:id="81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179"/>
    <w:bookmarkStart w:name="z19272" w:id="81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180"/>
    <w:bookmarkStart w:name="z19273" w:id="81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181"/>
    <w:bookmarkStart w:name="z19274" w:id="81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182"/>
    <w:bookmarkStart w:name="z19275" w:id="818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183"/>
    <w:bookmarkStart w:name="z19276" w:id="81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184"/>
    <w:bookmarkStart w:name="z19277" w:id="81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185"/>
    <w:bookmarkStart w:name="z19278" w:id="81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186"/>
    <w:bookmarkStart w:name="z19279" w:id="81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18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280" w:id="8188"/>
    <w:p>
      <w:pPr>
        <w:spacing w:after="0"/>
        <w:ind w:left="0"/>
        <w:jc w:val="both"/>
      </w:pPr>
      <w:r>
        <w:rPr>
          <w:rFonts w:ascii="Times New Roman"/>
          <w:b w:val="false"/>
          <w:i w:val="false"/>
          <w:color w:val="000000"/>
          <w:sz w:val="28"/>
        </w:rPr>
        <w:t>
      29) мыналарды:</w:t>
      </w:r>
    </w:p>
    <w:bookmarkEnd w:id="8188"/>
    <w:bookmarkStart w:name="z19281" w:id="81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18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282" w:id="81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190"/>
    <w:bookmarkStart w:name="z19283" w:id="81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284" w:id="81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192"/>
    <w:bookmarkStart w:name="z19285" w:id="81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193"/>
    <w:bookmarkStart w:name="z19286" w:id="81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194"/>
    <w:bookmarkStart w:name="z19287" w:id="81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195"/>
    <w:bookmarkStart w:name="z19288" w:id="8196"/>
    <w:p>
      <w:pPr>
        <w:spacing w:after="0"/>
        <w:ind w:left="0"/>
        <w:jc w:val="both"/>
      </w:pPr>
      <w:r>
        <w:rPr>
          <w:rFonts w:ascii="Times New Roman"/>
          <w:b w:val="false"/>
          <w:i w:val="false"/>
          <w:color w:val="000000"/>
          <w:sz w:val="28"/>
        </w:rPr>
        <w:t>
      19. Басқарма басшысының өкілеттіктері:</w:t>
      </w:r>
    </w:p>
    <w:bookmarkEnd w:id="8196"/>
    <w:bookmarkStart w:name="z19289" w:id="81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197"/>
    <w:bookmarkStart w:name="z19290" w:id="81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198"/>
    <w:bookmarkStart w:name="z19291" w:id="81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199"/>
    <w:bookmarkStart w:name="z19292" w:id="82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200"/>
    <w:bookmarkStart w:name="z19293" w:id="82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201"/>
    <w:bookmarkStart w:name="z19294" w:id="82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202"/>
    <w:bookmarkStart w:name="z19295" w:id="8203"/>
    <w:p>
      <w:pPr>
        <w:spacing w:after="0"/>
        <w:ind w:left="0"/>
        <w:jc w:val="left"/>
      </w:pPr>
      <w:r>
        <w:rPr>
          <w:rFonts w:ascii="Times New Roman"/>
          <w:b/>
          <w:i w:val="false"/>
          <w:color w:val="000000"/>
        </w:rPr>
        <w:t xml:space="preserve"> 4-тарау. Басқарманың мүлкі</w:t>
      </w:r>
    </w:p>
    <w:bookmarkEnd w:id="8203"/>
    <w:bookmarkStart w:name="z19296" w:id="82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204"/>
    <w:bookmarkStart w:name="z19297" w:id="82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205"/>
    <w:bookmarkStart w:name="z19298" w:id="82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206"/>
    <w:bookmarkStart w:name="z19299" w:id="82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07"/>
    <w:bookmarkStart w:name="z19300" w:id="8208"/>
    <w:p>
      <w:pPr>
        <w:spacing w:after="0"/>
        <w:ind w:left="0"/>
        <w:jc w:val="left"/>
      </w:pPr>
      <w:r>
        <w:rPr>
          <w:rFonts w:ascii="Times New Roman"/>
          <w:b/>
          <w:i w:val="false"/>
          <w:color w:val="000000"/>
        </w:rPr>
        <w:t xml:space="preserve"> 5-тарау. Басқарманы қайта ұйымдастыру және тарату</w:t>
      </w:r>
    </w:p>
    <w:bookmarkEnd w:id="8208"/>
    <w:bookmarkStart w:name="z19301" w:id="82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92-6-қосымша</w:t>
            </w:r>
          </w:p>
        </w:tc>
      </w:tr>
    </w:tbl>
    <w:bookmarkStart w:name="z19303" w:id="82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мекемесінің ережесі</w:t>
      </w:r>
    </w:p>
    <w:bookmarkEnd w:id="8210"/>
    <w:p>
      <w:pPr>
        <w:spacing w:after="0"/>
        <w:ind w:left="0"/>
        <w:jc w:val="both"/>
      </w:pPr>
      <w:r>
        <w:rPr>
          <w:rFonts w:ascii="Times New Roman"/>
          <w:b w:val="false"/>
          <w:i w:val="false"/>
          <w:color w:val="ff0000"/>
          <w:sz w:val="28"/>
        </w:rPr>
        <w:t xml:space="preserve">
      Ескерту. Бұйрық 92-6-қосымшамен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304" w:id="8211"/>
    <w:p>
      <w:pPr>
        <w:spacing w:after="0"/>
        <w:ind w:left="0"/>
        <w:jc w:val="left"/>
      </w:pPr>
      <w:r>
        <w:rPr>
          <w:rFonts w:ascii="Times New Roman"/>
          <w:b/>
          <w:i w:val="false"/>
          <w:color w:val="000000"/>
        </w:rPr>
        <w:t xml:space="preserve"> 1-тарау. Жалпы ережелер</w:t>
      </w:r>
    </w:p>
    <w:bookmarkEnd w:id="8211"/>
    <w:bookmarkStart w:name="z19305" w:id="82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212"/>
    <w:bookmarkStart w:name="z19306" w:id="821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213"/>
    <w:bookmarkStart w:name="z19307" w:id="82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214"/>
    <w:bookmarkStart w:name="z19308" w:id="82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215"/>
    <w:bookmarkStart w:name="z19309" w:id="82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216"/>
    <w:bookmarkStart w:name="z19310" w:id="82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217"/>
    <w:bookmarkStart w:name="z19311" w:id="82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218"/>
    <w:bookmarkStart w:name="z19312" w:id="8219"/>
    <w:p>
      <w:pPr>
        <w:spacing w:after="0"/>
        <w:ind w:left="0"/>
        <w:jc w:val="both"/>
      </w:pPr>
      <w:r>
        <w:rPr>
          <w:rFonts w:ascii="Times New Roman"/>
          <w:b w:val="false"/>
          <w:i w:val="false"/>
          <w:color w:val="000000"/>
          <w:sz w:val="28"/>
        </w:rPr>
        <w:t>
      8. Заңды тұлғаның орналасқан жері – индекс 041000 Қазақстан Республикасы, Жетісу облысы, Қаратал ауданы, Үштөбе қаласы, Т. Рыскулов көшесі, 15 үй.</w:t>
      </w:r>
    </w:p>
    <w:bookmarkEnd w:id="8219"/>
    <w:bookmarkStart w:name="z19313" w:id="82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w:t>
      </w:r>
    </w:p>
    <w:bookmarkEnd w:id="8220"/>
    <w:bookmarkStart w:name="z19314" w:id="82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221"/>
    <w:bookmarkStart w:name="z19315" w:id="82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222"/>
    <w:bookmarkStart w:name="z19316" w:id="82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223"/>
    <w:bookmarkStart w:name="z19317" w:id="82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224"/>
    <w:bookmarkStart w:name="z19318" w:id="82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225"/>
    <w:bookmarkStart w:name="z19319" w:id="8226"/>
    <w:p>
      <w:pPr>
        <w:spacing w:after="0"/>
        <w:ind w:left="0"/>
        <w:jc w:val="both"/>
      </w:pPr>
      <w:r>
        <w:rPr>
          <w:rFonts w:ascii="Times New Roman"/>
          <w:b w:val="false"/>
          <w:i w:val="false"/>
          <w:color w:val="000000"/>
          <w:sz w:val="28"/>
        </w:rPr>
        <w:t>
      13. Міндеттері:</w:t>
      </w:r>
    </w:p>
    <w:bookmarkEnd w:id="8226"/>
    <w:bookmarkStart w:name="z19320" w:id="82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227"/>
    <w:bookmarkStart w:name="z19321" w:id="82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228"/>
    <w:bookmarkStart w:name="z19322" w:id="82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229"/>
    <w:bookmarkStart w:name="z19323" w:id="8230"/>
    <w:p>
      <w:pPr>
        <w:spacing w:after="0"/>
        <w:ind w:left="0"/>
        <w:jc w:val="both"/>
      </w:pPr>
      <w:r>
        <w:rPr>
          <w:rFonts w:ascii="Times New Roman"/>
          <w:b w:val="false"/>
          <w:i w:val="false"/>
          <w:color w:val="000000"/>
          <w:sz w:val="28"/>
        </w:rPr>
        <w:t>
      14. Құқықтары мен міндеттері:</w:t>
      </w:r>
    </w:p>
    <w:bookmarkEnd w:id="8230"/>
    <w:bookmarkStart w:name="z19324" w:id="82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231"/>
    <w:bookmarkStart w:name="z19325" w:id="82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232"/>
    <w:bookmarkStart w:name="z19326" w:id="82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233"/>
    <w:bookmarkStart w:name="z19327" w:id="82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234"/>
    <w:bookmarkStart w:name="z19328" w:id="82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235"/>
    <w:bookmarkStart w:name="z19329" w:id="82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236"/>
    <w:bookmarkStart w:name="z19330" w:id="82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237"/>
    <w:bookmarkStart w:name="z19331" w:id="82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238"/>
    <w:bookmarkStart w:name="z19332" w:id="82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239"/>
    <w:bookmarkStart w:name="z19333" w:id="8240"/>
    <w:p>
      <w:pPr>
        <w:spacing w:after="0"/>
        <w:ind w:left="0"/>
        <w:jc w:val="both"/>
      </w:pPr>
      <w:r>
        <w:rPr>
          <w:rFonts w:ascii="Times New Roman"/>
          <w:b w:val="false"/>
          <w:i w:val="false"/>
          <w:color w:val="000000"/>
          <w:sz w:val="28"/>
        </w:rPr>
        <w:t>
      15. Функциялары:</w:t>
      </w:r>
    </w:p>
    <w:bookmarkEnd w:id="8240"/>
    <w:bookmarkStart w:name="z19334" w:id="8241"/>
    <w:p>
      <w:pPr>
        <w:spacing w:after="0"/>
        <w:ind w:left="0"/>
        <w:jc w:val="both"/>
      </w:pPr>
      <w:r>
        <w:rPr>
          <w:rFonts w:ascii="Times New Roman"/>
          <w:b w:val="false"/>
          <w:i w:val="false"/>
          <w:color w:val="000000"/>
          <w:sz w:val="28"/>
        </w:rPr>
        <w:t>
      1) реттелетін салада мемлекеттік саясатты іске асыру;</w:t>
      </w:r>
    </w:p>
    <w:bookmarkEnd w:id="8241"/>
    <w:bookmarkStart w:name="z19335" w:id="82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242"/>
    <w:bookmarkStart w:name="z19336" w:id="82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243"/>
    <w:bookmarkStart w:name="z19337" w:id="82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244"/>
    <w:bookmarkStart w:name="z19338" w:id="82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245"/>
    <w:bookmarkStart w:name="z19339" w:id="82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24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340" w:id="82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24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341" w:id="82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248"/>
    <w:bookmarkStart w:name="z19342" w:id="82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249"/>
    <w:bookmarkStart w:name="z19343" w:id="82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250"/>
    <w:bookmarkStart w:name="z19344" w:id="82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346" w:id="825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252"/>
    <w:bookmarkStart w:name="z19347" w:id="82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253"/>
    <w:bookmarkStart w:name="z19348" w:id="82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254"/>
    <w:bookmarkStart w:name="z19349" w:id="82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2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352" w:id="825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256"/>
    <w:bookmarkStart w:name="z19353" w:id="825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257"/>
    <w:bookmarkStart w:name="z19354" w:id="825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258"/>
    <w:bookmarkStart w:name="z19355" w:id="825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259"/>
    <w:bookmarkStart w:name="z19356" w:id="826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260"/>
    <w:bookmarkStart w:name="z19357" w:id="826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261"/>
    <w:bookmarkStart w:name="z19358" w:id="826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262"/>
    <w:bookmarkStart w:name="z19359" w:id="826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263"/>
    <w:bookmarkStart w:name="z19360" w:id="826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264"/>
    <w:bookmarkStart w:name="z19361" w:id="826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26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362" w:id="8266"/>
    <w:p>
      <w:pPr>
        <w:spacing w:after="0"/>
        <w:ind w:left="0"/>
        <w:jc w:val="both"/>
      </w:pPr>
      <w:r>
        <w:rPr>
          <w:rFonts w:ascii="Times New Roman"/>
          <w:b w:val="false"/>
          <w:i w:val="false"/>
          <w:color w:val="000000"/>
          <w:sz w:val="28"/>
        </w:rPr>
        <w:t>
      29) мыналарды:</w:t>
      </w:r>
    </w:p>
    <w:bookmarkEnd w:id="8266"/>
    <w:bookmarkStart w:name="z19363" w:id="826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26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364" w:id="826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268"/>
    <w:bookmarkStart w:name="z19365" w:id="826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2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366" w:id="827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270"/>
    <w:bookmarkStart w:name="z19367" w:id="827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271"/>
    <w:bookmarkStart w:name="z19368" w:id="827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272"/>
    <w:bookmarkStart w:name="z19369" w:id="827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273"/>
    <w:bookmarkStart w:name="z19370" w:id="8274"/>
    <w:p>
      <w:pPr>
        <w:spacing w:after="0"/>
        <w:ind w:left="0"/>
        <w:jc w:val="both"/>
      </w:pPr>
      <w:r>
        <w:rPr>
          <w:rFonts w:ascii="Times New Roman"/>
          <w:b w:val="false"/>
          <w:i w:val="false"/>
          <w:color w:val="000000"/>
          <w:sz w:val="28"/>
        </w:rPr>
        <w:t>
      19. Басқарма басшысының өкілеттіктері:</w:t>
      </w:r>
    </w:p>
    <w:bookmarkEnd w:id="8274"/>
    <w:bookmarkStart w:name="z19371" w:id="827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275"/>
    <w:bookmarkStart w:name="z19372" w:id="827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276"/>
    <w:bookmarkStart w:name="z19373" w:id="827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277"/>
    <w:bookmarkStart w:name="z19374" w:id="827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278"/>
    <w:bookmarkStart w:name="z19375" w:id="827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279"/>
    <w:bookmarkStart w:name="z19376" w:id="828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280"/>
    <w:bookmarkStart w:name="z19377" w:id="8281"/>
    <w:p>
      <w:pPr>
        <w:spacing w:after="0"/>
        <w:ind w:left="0"/>
        <w:jc w:val="left"/>
      </w:pPr>
      <w:r>
        <w:rPr>
          <w:rFonts w:ascii="Times New Roman"/>
          <w:b/>
          <w:i w:val="false"/>
          <w:color w:val="000000"/>
        </w:rPr>
        <w:t xml:space="preserve"> 4-тарау. Басқарманың мүлкі</w:t>
      </w:r>
    </w:p>
    <w:bookmarkEnd w:id="8281"/>
    <w:bookmarkStart w:name="z19378" w:id="828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282"/>
    <w:bookmarkStart w:name="z19379" w:id="828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283"/>
    <w:bookmarkStart w:name="z19380" w:id="828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284"/>
    <w:bookmarkStart w:name="z19381" w:id="828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85"/>
    <w:bookmarkStart w:name="z19382" w:id="8286"/>
    <w:p>
      <w:pPr>
        <w:spacing w:after="0"/>
        <w:ind w:left="0"/>
        <w:jc w:val="left"/>
      </w:pPr>
      <w:r>
        <w:rPr>
          <w:rFonts w:ascii="Times New Roman"/>
          <w:b/>
          <w:i w:val="false"/>
          <w:color w:val="000000"/>
        </w:rPr>
        <w:t xml:space="preserve"> 5-тарау. Басқарманы қайта ұйымдастыру және тарату</w:t>
      </w:r>
    </w:p>
    <w:bookmarkEnd w:id="8286"/>
    <w:bookmarkStart w:name="z19383" w:id="828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92-7-қосымша</w:t>
            </w:r>
          </w:p>
        </w:tc>
      </w:tr>
    </w:tbl>
    <w:bookmarkStart w:name="z19385" w:id="828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мекемесінің ережесі</w:t>
      </w:r>
    </w:p>
    <w:bookmarkEnd w:id="8288"/>
    <w:p>
      <w:pPr>
        <w:spacing w:after="0"/>
        <w:ind w:left="0"/>
        <w:jc w:val="both"/>
      </w:pPr>
      <w:r>
        <w:rPr>
          <w:rFonts w:ascii="Times New Roman"/>
          <w:b w:val="false"/>
          <w:i w:val="false"/>
          <w:color w:val="ff0000"/>
          <w:sz w:val="28"/>
        </w:rPr>
        <w:t xml:space="preserve">
      Ескерту. Бұйрық 92-7-қосымшамен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386" w:id="8289"/>
    <w:p>
      <w:pPr>
        <w:spacing w:after="0"/>
        <w:ind w:left="0"/>
        <w:jc w:val="left"/>
      </w:pPr>
      <w:r>
        <w:rPr>
          <w:rFonts w:ascii="Times New Roman"/>
          <w:b/>
          <w:i w:val="false"/>
          <w:color w:val="000000"/>
        </w:rPr>
        <w:t xml:space="preserve"> 1-тарау. Жалпы ережелер</w:t>
      </w:r>
    </w:p>
    <w:bookmarkEnd w:id="8289"/>
    <w:bookmarkStart w:name="z19387" w:id="829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290"/>
    <w:bookmarkStart w:name="z19388" w:id="829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291"/>
    <w:bookmarkStart w:name="z19389" w:id="829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292"/>
    <w:bookmarkStart w:name="z19390" w:id="829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293"/>
    <w:bookmarkStart w:name="z19391" w:id="829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294"/>
    <w:bookmarkStart w:name="z19392" w:id="829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295"/>
    <w:bookmarkStart w:name="z19393" w:id="829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296"/>
    <w:bookmarkStart w:name="z19394" w:id="8297"/>
    <w:p>
      <w:pPr>
        <w:spacing w:after="0"/>
        <w:ind w:left="0"/>
        <w:jc w:val="both"/>
      </w:pPr>
      <w:r>
        <w:rPr>
          <w:rFonts w:ascii="Times New Roman"/>
          <w:b w:val="false"/>
          <w:i w:val="false"/>
          <w:color w:val="000000"/>
          <w:sz w:val="28"/>
        </w:rPr>
        <w:t>
      8. Заңды тұлғаның орналасқан жері – индекс 041300, Қазақстан Республикасы, Жетісу облысы, Панфилов ауданы, Жаркент қаласы, Ильяс Джансугуров көшесі, 101 үй.</w:t>
      </w:r>
    </w:p>
    <w:bookmarkEnd w:id="8297"/>
    <w:bookmarkStart w:name="z19395" w:id="829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w:t>
      </w:r>
    </w:p>
    <w:bookmarkEnd w:id="8298"/>
    <w:bookmarkStart w:name="z19396" w:id="829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299"/>
    <w:bookmarkStart w:name="z19397" w:id="830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300"/>
    <w:bookmarkStart w:name="z19398" w:id="830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301"/>
    <w:bookmarkStart w:name="z19399" w:id="830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02"/>
    <w:bookmarkStart w:name="z19400" w:id="830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303"/>
    <w:bookmarkStart w:name="z19401" w:id="8304"/>
    <w:p>
      <w:pPr>
        <w:spacing w:after="0"/>
        <w:ind w:left="0"/>
        <w:jc w:val="both"/>
      </w:pPr>
      <w:r>
        <w:rPr>
          <w:rFonts w:ascii="Times New Roman"/>
          <w:b w:val="false"/>
          <w:i w:val="false"/>
          <w:color w:val="000000"/>
          <w:sz w:val="28"/>
        </w:rPr>
        <w:t>
      13. Міндеттері:</w:t>
      </w:r>
    </w:p>
    <w:bookmarkEnd w:id="8304"/>
    <w:bookmarkStart w:name="z19402" w:id="830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305"/>
    <w:bookmarkStart w:name="z19403" w:id="830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306"/>
    <w:bookmarkStart w:name="z19404" w:id="830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307"/>
    <w:bookmarkStart w:name="z19405" w:id="8308"/>
    <w:p>
      <w:pPr>
        <w:spacing w:after="0"/>
        <w:ind w:left="0"/>
        <w:jc w:val="both"/>
      </w:pPr>
      <w:r>
        <w:rPr>
          <w:rFonts w:ascii="Times New Roman"/>
          <w:b w:val="false"/>
          <w:i w:val="false"/>
          <w:color w:val="000000"/>
          <w:sz w:val="28"/>
        </w:rPr>
        <w:t>
      14. Құқықтары мен міндеттері:</w:t>
      </w:r>
    </w:p>
    <w:bookmarkEnd w:id="8308"/>
    <w:bookmarkStart w:name="z19406" w:id="830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309"/>
    <w:bookmarkStart w:name="z19407" w:id="831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310"/>
    <w:bookmarkStart w:name="z19408" w:id="831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311"/>
    <w:bookmarkStart w:name="z19409" w:id="831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312"/>
    <w:bookmarkStart w:name="z19410" w:id="831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313"/>
    <w:bookmarkStart w:name="z19411" w:id="831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314"/>
    <w:bookmarkStart w:name="z19412" w:id="831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315"/>
    <w:bookmarkStart w:name="z19413" w:id="831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316"/>
    <w:bookmarkStart w:name="z19414" w:id="831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317"/>
    <w:bookmarkStart w:name="z19415" w:id="8318"/>
    <w:p>
      <w:pPr>
        <w:spacing w:after="0"/>
        <w:ind w:left="0"/>
        <w:jc w:val="both"/>
      </w:pPr>
      <w:r>
        <w:rPr>
          <w:rFonts w:ascii="Times New Roman"/>
          <w:b w:val="false"/>
          <w:i w:val="false"/>
          <w:color w:val="000000"/>
          <w:sz w:val="28"/>
        </w:rPr>
        <w:t>
      15. Функциялары:</w:t>
      </w:r>
    </w:p>
    <w:bookmarkEnd w:id="8318"/>
    <w:bookmarkStart w:name="z19416" w:id="8319"/>
    <w:p>
      <w:pPr>
        <w:spacing w:after="0"/>
        <w:ind w:left="0"/>
        <w:jc w:val="both"/>
      </w:pPr>
      <w:r>
        <w:rPr>
          <w:rFonts w:ascii="Times New Roman"/>
          <w:b w:val="false"/>
          <w:i w:val="false"/>
          <w:color w:val="000000"/>
          <w:sz w:val="28"/>
        </w:rPr>
        <w:t>
      1) реттелетін салада мемлекеттік саясатты іске асыру;</w:t>
      </w:r>
    </w:p>
    <w:bookmarkEnd w:id="8319"/>
    <w:bookmarkStart w:name="z19417" w:id="832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320"/>
    <w:bookmarkStart w:name="z19418" w:id="832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321"/>
    <w:bookmarkStart w:name="z19419" w:id="832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322"/>
    <w:bookmarkStart w:name="z19420" w:id="832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323"/>
    <w:bookmarkStart w:name="z19421" w:id="832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32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422" w:id="832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32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423" w:id="832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326"/>
    <w:bookmarkStart w:name="z19424" w:id="832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327"/>
    <w:bookmarkStart w:name="z19425" w:id="832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328"/>
    <w:bookmarkStart w:name="z19426" w:id="832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3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428" w:id="833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330"/>
    <w:bookmarkStart w:name="z19429" w:id="833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331"/>
    <w:bookmarkStart w:name="z19430" w:id="833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332"/>
    <w:bookmarkStart w:name="z19431" w:id="833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3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434" w:id="833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334"/>
    <w:bookmarkStart w:name="z19435" w:id="833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335"/>
    <w:bookmarkStart w:name="z19436" w:id="833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336"/>
    <w:bookmarkStart w:name="z19437" w:id="833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337"/>
    <w:bookmarkStart w:name="z19438" w:id="833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338"/>
    <w:bookmarkStart w:name="z19439" w:id="833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339"/>
    <w:bookmarkStart w:name="z19440" w:id="834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340"/>
    <w:bookmarkStart w:name="z19441" w:id="834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341"/>
    <w:bookmarkStart w:name="z19442" w:id="834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342"/>
    <w:bookmarkStart w:name="z19443" w:id="834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34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444" w:id="8344"/>
    <w:p>
      <w:pPr>
        <w:spacing w:after="0"/>
        <w:ind w:left="0"/>
        <w:jc w:val="both"/>
      </w:pPr>
      <w:r>
        <w:rPr>
          <w:rFonts w:ascii="Times New Roman"/>
          <w:b w:val="false"/>
          <w:i w:val="false"/>
          <w:color w:val="000000"/>
          <w:sz w:val="28"/>
        </w:rPr>
        <w:t>
      29) мыналарды:</w:t>
      </w:r>
    </w:p>
    <w:bookmarkEnd w:id="8344"/>
    <w:bookmarkStart w:name="z19445" w:id="834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34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446" w:id="834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346"/>
    <w:bookmarkStart w:name="z19447" w:id="834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448" w:id="834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348"/>
    <w:bookmarkStart w:name="z19449" w:id="834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349"/>
    <w:bookmarkStart w:name="z19450" w:id="835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350"/>
    <w:bookmarkStart w:name="z19451" w:id="83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351"/>
    <w:bookmarkStart w:name="z19452" w:id="8352"/>
    <w:p>
      <w:pPr>
        <w:spacing w:after="0"/>
        <w:ind w:left="0"/>
        <w:jc w:val="both"/>
      </w:pPr>
      <w:r>
        <w:rPr>
          <w:rFonts w:ascii="Times New Roman"/>
          <w:b w:val="false"/>
          <w:i w:val="false"/>
          <w:color w:val="000000"/>
          <w:sz w:val="28"/>
        </w:rPr>
        <w:t>
      19. Басқарма басшысының өкілеттіктері:</w:t>
      </w:r>
    </w:p>
    <w:bookmarkEnd w:id="8352"/>
    <w:bookmarkStart w:name="z19453" w:id="835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353"/>
    <w:bookmarkStart w:name="z19454" w:id="835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354"/>
    <w:bookmarkStart w:name="z19455" w:id="835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355"/>
    <w:bookmarkStart w:name="z19456" w:id="835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356"/>
    <w:bookmarkStart w:name="z19457" w:id="835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357"/>
    <w:bookmarkStart w:name="z19458" w:id="835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358"/>
    <w:bookmarkStart w:name="z19459" w:id="8359"/>
    <w:p>
      <w:pPr>
        <w:spacing w:after="0"/>
        <w:ind w:left="0"/>
        <w:jc w:val="left"/>
      </w:pPr>
      <w:r>
        <w:rPr>
          <w:rFonts w:ascii="Times New Roman"/>
          <w:b/>
          <w:i w:val="false"/>
          <w:color w:val="000000"/>
        </w:rPr>
        <w:t xml:space="preserve"> 4-тарау. Басқарманың мүлкі</w:t>
      </w:r>
    </w:p>
    <w:bookmarkEnd w:id="8359"/>
    <w:bookmarkStart w:name="z19460" w:id="836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360"/>
    <w:bookmarkStart w:name="z19461" w:id="836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361"/>
    <w:bookmarkStart w:name="z19462" w:id="836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362"/>
    <w:bookmarkStart w:name="z19463" w:id="836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363"/>
    <w:bookmarkStart w:name="z19464" w:id="8364"/>
    <w:p>
      <w:pPr>
        <w:spacing w:after="0"/>
        <w:ind w:left="0"/>
        <w:jc w:val="left"/>
      </w:pPr>
      <w:r>
        <w:rPr>
          <w:rFonts w:ascii="Times New Roman"/>
          <w:b/>
          <w:i w:val="false"/>
          <w:color w:val="000000"/>
        </w:rPr>
        <w:t xml:space="preserve"> 5-тарау. Басқарманы қайта ұйымдастыру және тарату</w:t>
      </w:r>
    </w:p>
    <w:bookmarkEnd w:id="8364"/>
    <w:bookmarkStart w:name="z19465" w:id="836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92-8-қосымша</w:t>
            </w:r>
          </w:p>
        </w:tc>
      </w:tr>
    </w:tbl>
    <w:bookmarkStart w:name="z19467" w:id="836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мекемесінің ережесі</w:t>
      </w:r>
    </w:p>
    <w:bookmarkEnd w:id="8366"/>
    <w:p>
      <w:pPr>
        <w:spacing w:after="0"/>
        <w:ind w:left="0"/>
        <w:jc w:val="both"/>
      </w:pPr>
      <w:r>
        <w:rPr>
          <w:rFonts w:ascii="Times New Roman"/>
          <w:b w:val="false"/>
          <w:i w:val="false"/>
          <w:color w:val="ff0000"/>
          <w:sz w:val="28"/>
        </w:rPr>
        <w:t xml:space="preserve">
      Ескерту. Бұйрық 92-8-қосымшамен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468" w:id="8367"/>
    <w:p>
      <w:pPr>
        <w:spacing w:after="0"/>
        <w:ind w:left="0"/>
        <w:jc w:val="left"/>
      </w:pPr>
      <w:r>
        <w:rPr>
          <w:rFonts w:ascii="Times New Roman"/>
          <w:b/>
          <w:i w:val="false"/>
          <w:color w:val="000000"/>
        </w:rPr>
        <w:t xml:space="preserve"> 1-тарау. Жалпы ережелер</w:t>
      </w:r>
    </w:p>
    <w:bookmarkEnd w:id="8367"/>
    <w:bookmarkStart w:name="z19469" w:id="836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368"/>
    <w:bookmarkStart w:name="z19470" w:id="836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369"/>
    <w:bookmarkStart w:name="z19471" w:id="837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370"/>
    <w:bookmarkStart w:name="z19472" w:id="837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371"/>
    <w:bookmarkStart w:name="z19473" w:id="837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372"/>
    <w:bookmarkStart w:name="z19474" w:id="837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373"/>
    <w:bookmarkStart w:name="z19475" w:id="837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374"/>
    <w:bookmarkStart w:name="z19476" w:id="8375"/>
    <w:p>
      <w:pPr>
        <w:spacing w:after="0"/>
        <w:ind w:left="0"/>
        <w:jc w:val="both"/>
      </w:pPr>
      <w:r>
        <w:rPr>
          <w:rFonts w:ascii="Times New Roman"/>
          <w:b w:val="false"/>
          <w:i w:val="false"/>
          <w:color w:val="000000"/>
          <w:sz w:val="28"/>
        </w:rPr>
        <w:t>
      8. Заңды тұлғаның орналасқан жері – индекс 041500, Қазақстан Республикасы, Жетісу облысы, Сарқан ауданы, Сарқан қаласы, Тәуелсіздік көшесі, 124 үй.</w:t>
      </w:r>
    </w:p>
    <w:bookmarkEnd w:id="8375"/>
    <w:bookmarkStart w:name="z19477" w:id="837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w:t>
      </w:r>
    </w:p>
    <w:bookmarkEnd w:id="8376"/>
    <w:bookmarkStart w:name="z19478" w:id="837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377"/>
    <w:bookmarkStart w:name="z19479" w:id="837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378"/>
    <w:bookmarkStart w:name="z19480" w:id="837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379"/>
    <w:bookmarkStart w:name="z19481" w:id="838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80"/>
    <w:bookmarkStart w:name="z19482" w:id="838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381"/>
    <w:bookmarkStart w:name="z19483" w:id="8382"/>
    <w:p>
      <w:pPr>
        <w:spacing w:after="0"/>
        <w:ind w:left="0"/>
        <w:jc w:val="both"/>
      </w:pPr>
      <w:r>
        <w:rPr>
          <w:rFonts w:ascii="Times New Roman"/>
          <w:b w:val="false"/>
          <w:i w:val="false"/>
          <w:color w:val="000000"/>
          <w:sz w:val="28"/>
        </w:rPr>
        <w:t>
      13. Міндеттері:</w:t>
      </w:r>
    </w:p>
    <w:bookmarkEnd w:id="8382"/>
    <w:bookmarkStart w:name="z19484" w:id="838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383"/>
    <w:bookmarkStart w:name="z19485" w:id="838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384"/>
    <w:bookmarkStart w:name="z19486" w:id="838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385"/>
    <w:bookmarkStart w:name="z19487" w:id="8386"/>
    <w:p>
      <w:pPr>
        <w:spacing w:after="0"/>
        <w:ind w:left="0"/>
        <w:jc w:val="both"/>
      </w:pPr>
      <w:r>
        <w:rPr>
          <w:rFonts w:ascii="Times New Roman"/>
          <w:b w:val="false"/>
          <w:i w:val="false"/>
          <w:color w:val="000000"/>
          <w:sz w:val="28"/>
        </w:rPr>
        <w:t>
      14. Құқықтары мен міндеттері:</w:t>
      </w:r>
    </w:p>
    <w:bookmarkEnd w:id="8386"/>
    <w:bookmarkStart w:name="z19488" w:id="838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387"/>
    <w:bookmarkStart w:name="z19489" w:id="838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388"/>
    <w:bookmarkStart w:name="z19490" w:id="838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389"/>
    <w:bookmarkStart w:name="z19491" w:id="839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390"/>
    <w:bookmarkStart w:name="z19492" w:id="839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391"/>
    <w:bookmarkStart w:name="z19493" w:id="839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392"/>
    <w:bookmarkStart w:name="z19494" w:id="839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393"/>
    <w:bookmarkStart w:name="z19495" w:id="839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394"/>
    <w:bookmarkStart w:name="z19496" w:id="839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395"/>
    <w:bookmarkStart w:name="z19497" w:id="8396"/>
    <w:p>
      <w:pPr>
        <w:spacing w:after="0"/>
        <w:ind w:left="0"/>
        <w:jc w:val="both"/>
      </w:pPr>
      <w:r>
        <w:rPr>
          <w:rFonts w:ascii="Times New Roman"/>
          <w:b w:val="false"/>
          <w:i w:val="false"/>
          <w:color w:val="000000"/>
          <w:sz w:val="28"/>
        </w:rPr>
        <w:t>
      15. Функциялары:</w:t>
      </w:r>
    </w:p>
    <w:bookmarkEnd w:id="8396"/>
    <w:bookmarkStart w:name="z19498" w:id="8397"/>
    <w:p>
      <w:pPr>
        <w:spacing w:after="0"/>
        <w:ind w:left="0"/>
        <w:jc w:val="both"/>
      </w:pPr>
      <w:r>
        <w:rPr>
          <w:rFonts w:ascii="Times New Roman"/>
          <w:b w:val="false"/>
          <w:i w:val="false"/>
          <w:color w:val="000000"/>
          <w:sz w:val="28"/>
        </w:rPr>
        <w:t>
      1) реттелетін салада мемлекеттік саясатты іске асыру;</w:t>
      </w:r>
    </w:p>
    <w:bookmarkEnd w:id="8397"/>
    <w:bookmarkStart w:name="z19499" w:id="839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398"/>
    <w:bookmarkStart w:name="z19500" w:id="839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399"/>
    <w:bookmarkStart w:name="z19501" w:id="840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400"/>
    <w:bookmarkStart w:name="z19502" w:id="840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401"/>
    <w:bookmarkStart w:name="z19503" w:id="840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40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504" w:id="840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40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505" w:id="840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404"/>
    <w:bookmarkStart w:name="z19506" w:id="840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405"/>
    <w:bookmarkStart w:name="z19507" w:id="840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406"/>
    <w:bookmarkStart w:name="z19508" w:id="840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4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510" w:id="840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408"/>
    <w:bookmarkStart w:name="z19511" w:id="840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409"/>
    <w:bookmarkStart w:name="z19512" w:id="841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410"/>
    <w:bookmarkStart w:name="z19513" w:id="841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516" w:id="841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412"/>
    <w:bookmarkStart w:name="z19517" w:id="841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413"/>
    <w:bookmarkStart w:name="z19518" w:id="841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414"/>
    <w:bookmarkStart w:name="z19519" w:id="841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415"/>
    <w:bookmarkStart w:name="z19520" w:id="841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416"/>
    <w:bookmarkStart w:name="z19521" w:id="841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417"/>
    <w:bookmarkStart w:name="z19522" w:id="841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418"/>
    <w:bookmarkStart w:name="z19523" w:id="841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419"/>
    <w:bookmarkStart w:name="z19524" w:id="842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420"/>
    <w:bookmarkStart w:name="z19525" w:id="842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42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526" w:id="8422"/>
    <w:p>
      <w:pPr>
        <w:spacing w:after="0"/>
        <w:ind w:left="0"/>
        <w:jc w:val="both"/>
      </w:pPr>
      <w:r>
        <w:rPr>
          <w:rFonts w:ascii="Times New Roman"/>
          <w:b w:val="false"/>
          <w:i w:val="false"/>
          <w:color w:val="000000"/>
          <w:sz w:val="28"/>
        </w:rPr>
        <w:t>
      29) мыналарды:</w:t>
      </w:r>
    </w:p>
    <w:bookmarkEnd w:id="8422"/>
    <w:bookmarkStart w:name="z19527" w:id="842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42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528" w:id="842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424"/>
    <w:bookmarkStart w:name="z19529" w:id="842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530" w:id="842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426"/>
    <w:bookmarkStart w:name="z19531" w:id="842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427"/>
    <w:bookmarkStart w:name="z19532" w:id="842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428"/>
    <w:bookmarkStart w:name="z19533" w:id="842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429"/>
    <w:bookmarkStart w:name="z19534" w:id="8430"/>
    <w:p>
      <w:pPr>
        <w:spacing w:after="0"/>
        <w:ind w:left="0"/>
        <w:jc w:val="both"/>
      </w:pPr>
      <w:r>
        <w:rPr>
          <w:rFonts w:ascii="Times New Roman"/>
          <w:b w:val="false"/>
          <w:i w:val="false"/>
          <w:color w:val="000000"/>
          <w:sz w:val="28"/>
        </w:rPr>
        <w:t>
      19. Басқарма басшысының өкілеттіктері:</w:t>
      </w:r>
    </w:p>
    <w:bookmarkEnd w:id="8430"/>
    <w:bookmarkStart w:name="z19535" w:id="843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431"/>
    <w:bookmarkStart w:name="z19536" w:id="843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432"/>
    <w:bookmarkStart w:name="z19537" w:id="843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433"/>
    <w:bookmarkStart w:name="z19538" w:id="843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434"/>
    <w:bookmarkStart w:name="z19539" w:id="843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435"/>
    <w:bookmarkStart w:name="z19540" w:id="843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436"/>
    <w:bookmarkStart w:name="z19541" w:id="8437"/>
    <w:p>
      <w:pPr>
        <w:spacing w:after="0"/>
        <w:ind w:left="0"/>
        <w:jc w:val="left"/>
      </w:pPr>
      <w:r>
        <w:rPr>
          <w:rFonts w:ascii="Times New Roman"/>
          <w:b/>
          <w:i w:val="false"/>
          <w:color w:val="000000"/>
        </w:rPr>
        <w:t xml:space="preserve"> 4-тарау. Басқарманың мүлкі</w:t>
      </w:r>
    </w:p>
    <w:bookmarkEnd w:id="8437"/>
    <w:bookmarkStart w:name="z19542" w:id="843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438"/>
    <w:bookmarkStart w:name="z19543" w:id="843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439"/>
    <w:bookmarkStart w:name="z19544" w:id="844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440"/>
    <w:bookmarkStart w:name="z19545" w:id="844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441"/>
    <w:bookmarkStart w:name="z19546" w:id="8442"/>
    <w:p>
      <w:pPr>
        <w:spacing w:after="0"/>
        <w:ind w:left="0"/>
        <w:jc w:val="left"/>
      </w:pPr>
      <w:r>
        <w:rPr>
          <w:rFonts w:ascii="Times New Roman"/>
          <w:b/>
          <w:i w:val="false"/>
          <w:color w:val="000000"/>
        </w:rPr>
        <w:t xml:space="preserve"> 5-тарау. Басқарманы қайта ұйымдастыру және тарату</w:t>
      </w:r>
    </w:p>
    <w:bookmarkEnd w:id="8442"/>
    <w:bookmarkStart w:name="z19547" w:id="844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92-9-қосымша</w:t>
            </w:r>
          </w:p>
        </w:tc>
      </w:tr>
    </w:tbl>
    <w:bookmarkStart w:name="z19549" w:id="844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мекемесінің ережесі</w:t>
      </w:r>
    </w:p>
    <w:bookmarkEnd w:id="8444"/>
    <w:p>
      <w:pPr>
        <w:spacing w:after="0"/>
        <w:ind w:left="0"/>
        <w:jc w:val="both"/>
      </w:pPr>
      <w:r>
        <w:rPr>
          <w:rFonts w:ascii="Times New Roman"/>
          <w:b w:val="false"/>
          <w:i w:val="false"/>
          <w:color w:val="ff0000"/>
          <w:sz w:val="28"/>
        </w:rPr>
        <w:t xml:space="preserve">
      Ескерту. Бұйрық 92-9-қосымшамен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550" w:id="8445"/>
    <w:p>
      <w:pPr>
        <w:spacing w:after="0"/>
        <w:ind w:left="0"/>
        <w:jc w:val="left"/>
      </w:pPr>
      <w:r>
        <w:rPr>
          <w:rFonts w:ascii="Times New Roman"/>
          <w:b/>
          <w:i w:val="false"/>
          <w:color w:val="000000"/>
        </w:rPr>
        <w:t xml:space="preserve"> 1-тарау. Жалпы ережелер</w:t>
      </w:r>
    </w:p>
    <w:bookmarkEnd w:id="8445"/>
    <w:bookmarkStart w:name="z19551" w:id="844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446"/>
    <w:bookmarkStart w:name="z19552" w:id="844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447"/>
    <w:bookmarkStart w:name="z19553" w:id="844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448"/>
    <w:bookmarkStart w:name="z19554" w:id="844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449"/>
    <w:bookmarkStart w:name="z19555" w:id="845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450"/>
    <w:bookmarkStart w:name="z19556" w:id="845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451"/>
    <w:bookmarkStart w:name="z19557" w:id="845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452"/>
    <w:bookmarkStart w:name="z19558" w:id="8453"/>
    <w:p>
      <w:pPr>
        <w:spacing w:after="0"/>
        <w:ind w:left="0"/>
        <w:jc w:val="both"/>
      </w:pPr>
      <w:r>
        <w:rPr>
          <w:rFonts w:ascii="Times New Roman"/>
          <w:b w:val="false"/>
          <w:i w:val="false"/>
          <w:color w:val="000000"/>
          <w:sz w:val="28"/>
        </w:rPr>
        <w:t>
      8. Заңды тұлғаның орналасқан жері – индекс 040000, Қазақстан Республикасы, Жетісу облысы, Талдықорған қаласы, Абай көшесі, 274 үй.</w:t>
      </w:r>
    </w:p>
    <w:bookmarkEnd w:id="8453"/>
    <w:bookmarkStart w:name="z19559" w:id="845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w:t>
      </w:r>
    </w:p>
    <w:bookmarkEnd w:id="8454"/>
    <w:bookmarkStart w:name="z19560" w:id="845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455"/>
    <w:bookmarkStart w:name="z19561" w:id="845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456"/>
    <w:bookmarkStart w:name="z19562" w:id="845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457"/>
    <w:bookmarkStart w:name="z19563" w:id="845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458"/>
    <w:bookmarkStart w:name="z19564" w:id="845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459"/>
    <w:bookmarkStart w:name="z19565" w:id="8460"/>
    <w:p>
      <w:pPr>
        <w:spacing w:after="0"/>
        <w:ind w:left="0"/>
        <w:jc w:val="both"/>
      </w:pPr>
      <w:r>
        <w:rPr>
          <w:rFonts w:ascii="Times New Roman"/>
          <w:b w:val="false"/>
          <w:i w:val="false"/>
          <w:color w:val="000000"/>
          <w:sz w:val="28"/>
        </w:rPr>
        <w:t>
      13. Міндеттері:</w:t>
      </w:r>
    </w:p>
    <w:bookmarkEnd w:id="8460"/>
    <w:bookmarkStart w:name="z19566" w:id="846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461"/>
    <w:bookmarkStart w:name="z19567" w:id="846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462"/>
    <w:bookmarkStart w:name="z19568" w:id="846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463"/>
    <w:bookmarkStart w:name="z19569" w:id="8464"/>
    <w:p>
      <w:pPr>
        <w:spacing w:after="0"/>
        <w:ind w:left="0"/>
        <w:jc w:val="both"/>
      </w:pPr>
      <w:r>
        <w:rPr>
          <w:rFonts w:ascii="Times New Roman"/>
          <w:b w:val="false"/>
          <w:i w:val="false"/>
          <w:color w:val="000000"/>
          <w:sz w:val="28"/>
        </w:rPr>
        <w:t>
      14. Құқықтары мен міндеттері:</w:t>
      </w:r>
    </w:p>
    <w:bookmarkEnd w:id="8464"/>
    <w:bookmarkStart w:name="z19570" w:id="846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465"/>
    <w:bookmarkStart w:name="z19571" w:id="846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466"/>
    <w:bookmarkStart w:name="z19572" w:id="846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467"/>
    <w:bookmarkStart w:name="z19573" w:id="846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468"/>
    <w:bookmarkStart w:name="z19574" w:id="846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469"/>
    <w:bookmarkStart w:name="z19575" w:id="847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470"/>
    <w:bookmarkStart w:name="z19576" w:id="847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471"/>
    <w:bookmarkStart w:name="z19577" w:id="847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472"/>
    <w:bookmarkStart w:name="z19578" w:id="847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473"/>
    <w:bookmarkStart w:name="z19579" w:id="8474"/>
    <w:p>
      <w:pPr>
        <w:spacing w:after="0"/>
        <w:ind w:left="0"/>
        <w:jc w:val="both"/>
      </w:pPr>
      <w:r>
        <w:rPr>
          <w:rFonts w:ascii="Times New Roman"/>
          <w:b w:val="false"/>
          <w:i w:val="false"/>
          <w:color w:val="000000"/>
          <w:sz w:val="28"/>
        </w:rPr>
        <w:t>
      15. Функциялары:</w:t>
      </w:r>
    </w:p>
    <w:bookmarkEnd w:id="8474"/>
    <w:bookmarkStart w:name="z19580" w:id="8475"/>
    <w:p>
      <w:pPr>
        <w:spacing w:after="0"/>
        <w:ind w:left="0"/>
        <w:jc w:val="both"/>
      </w:pPr>
      <w:r>
        <w:rPr>
          <w:rFonts w:ascii="Times New Roman"/>
          <w:b w:val="false"/>
          <w:i w:val="false"/>
          <w:color w:val="000000"/>
          <w:sz w:val="28"/>
        </w:rPr>
        <w:t>
      1) реттелетін салада мемлекеттік саясатты іске асыру;</w:t>
      </w:r>
    </w:p>
    <w:bookmarkEnd w:id="8475"/>
    <w:bookmarkStart w:name="z19581" w:id="847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476"/>
    <w:bookmarkStart w:name="z19582" w:id="847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477"/>
    <w:bookmarkStart w:name="z19583" w:id="847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478"/>
    <w:bookmarkStart w:name="z19584" w:id="847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479"/>
    <w:bookmarkStart w:name="z19585" w:id="848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48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586" w:id="848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48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587" w:id="848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482"/>
    <w:bookmarkStart w:name="z19588" w:id="848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483"/>
    <w:bookmarkStart w:name="z19589" w:id="848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484"/>
    <w:bookmarkStart w:name="z19590" w:id="848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592" w:id="848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486"/>
    <w:bookmarkStart w:name="z19593" w:id="848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487"/>
    <w:bookmarkStart w:name="z19594" w:id="848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488"/>
    <w:bookmarkStart w:name="z19595" w:id="848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598" w:id="849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490"/>
    <w:bookmarkStart w:name="z19599" w:id="849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491"/>
    <w:bookmarkStart w:name="z19600" w:id="849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492"/>
    <w:bookmarkStart w:name="z19601" w:id="849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493"/>
    <w:bookmarkStart w:name="z19602" w:id="849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494"/>
    <w:bookmarkStart w:name="z19603" w:id="849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495"/>
    <w:bookmarkStart w:name="z19604" w:id="849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496"/>
    <w:bookmarkStart w:name="z19605" w:id="849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497"/>
    <w:bookmarkStart w:name="z19606" w:id="849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498"/>
    <w:bookmarkStart w:name="z19607" w:id="849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49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608" w:id="8500"/>
    <w:p>
      <w:pPr>
        <w:spacing w:after="0"/>
        <w:ind w:left="0"/>
        <w:jc w:val="both"/>
      </w:pPr>
      <w:r>
        <w:rPr>
          <w:rFonts w:ascii="Times New Roman"/>
          <w:b w:val="false"/>
          <w:i w:val="false"/>
          <w:color w:val="000000"/>
          <w:sz w:val="28"/>
        </w:rPr>
        <w:t>
      29) мыналарды:</w:t>
      </w:r>
    </w:p>
    <w:bookmarkEnd w:id="8500"/>
    <w:bookmarkStart w:name="z19609" w:id="850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50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610" w:id="850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502"/>
    <w:bookmarkStart w:name="z19611" w:id="850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5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612" w:id="850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504"/>
    <w:bookmarkStart w:name="z19613" w:id="850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505"/>
    <w:bookmarkStart w:name="z19614" w:id="850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506"/>
    <w:bookmarkStart w:name="z19615" w:id="85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507"/>
    <w:bookmarkStart w:name="z19616" w:id="8508"/>
    <w:p>
      <w:pPr>
        <w:spacing w:after="0"/>
        <w:ind w:left="0"/>
        <w:jc w:val="both"/>
      </w:pPr>
      <w:r>
        <w:rPr>
          <w:rFonts w:ascii="Times New Roman"/>
          <w:b w:val="false"/>
          <w:i w:val="false"/>
          <w:color w:val="000000"/>
          <w:sz w:val="28"/>
        </w:rPr>
        <w:t>
      19. Басқарма басшысының өкілеттіктері:</w:t>
      </w:r>
    </w:p>
    <w:bookmarkEnd w:id="8508"/>
    <w:bookmarkStart w:name="z19617" w:id="850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509"/>
    <w:bookmarkStart w:name="z19618" w:id="851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510"/>
    <w:bookmarkStart w:name="z19619" w:id="851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511"/>
    <w:bookmarkStart w:name="z19620" w:id="851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512"/>
    <w:bookmarkStart w:name="z19621" w:id="851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513"/>
    <w:bookmarkStart w:name="z19622" w:id="851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514"/>
    <w:bookmarkStart w:name="z19623" w:id="8515"/>
    <w:p>
      <w:pPr>
        <w:spacing w:after="0"/>
        <w:ind w:left="0"/>
        <w:jc w:val="left"/>
      </w:pPr>
      <w:r>
        <w:rPr>
          <w:rFonts w:ascii="Times New Roman"/>
          <w:b/>
          <w:i w:val="false"/>
          <w:color w:val="000000"/>
        </w:rPr>
        <w:t xml:space="preserve"> 4-тарау. Басқарманың мүлкі</w:t>
      </w:r>
    </w:p>
    <w:bookmarkEnd w:id="8515"/>
    <w:bookmarkStart w:name="z19624" w:id="851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516"/>
    <w:bookmarkStart w:name="z19625" w:id="851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517"/>
    <w:bookmarkStart w:name="z19626" w:id="851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518"/>
    <w:bookmarkStart w:name="z19627" w:id="851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519"/>
    <w:bookmarkStart w:name="z19628" w:id="8520"/>
    <w:p>
      <w:pPr>
        <w:spacing w:after="0"/>
        <w:ind w:left="0"/>
        <w:jc w:val="left"/>
      </w:pPr>
      <w:r>
        <w:rPr>
          <w:rFonts w:ascii="Times New Roman"/>
          <w:b/>
          <w:i w:val="false"/>
          <w:color w:val="000000"/>
        </w:rPr>
        <w:t xml:space="preserve"> 5-тарау. Басқарманы қайта ұйымдастыру және тарату</w:t>
      </w:r>
    </w:p>
    <w:bookmarkEnd w:id="8520"/>
    <w:bookmarkStart w:name="z19629" w:id="852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92-10-қосымша</w:t>
            </w:r>
          </w:p>
        </w:tc>
      </w:tr>
    </w:tbl>
    <w:bookmarkStart w:name="z19631" w:id="852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мекемесінің ережесі</w:t>
      </w:r>
    </w:p>
    <w:bookmarkEnd w:id="8522"/>
    <w:p>
      <w:pPr>
        <w:spacing w:after="0"/>
        <w:ind w:left="0"/>
        <w:jc w:val="both"/>
      </w:pPr>
      <w:r>
        <w:rPr>
          <w:rFonts w:ascii="Times New Roman"/>
          <w:b w:val="false"/>
          <w:i w:val="false"/>
          <w:color w:val="ff0000"/>
          <w:sz w:val="28"/>
        </w:rPr>
        <w:t xml:space="preserve">
      Ескерту. Бұйрық 92-10-қосымшамен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632" w:id="8523"/>
    <w:p>
      <w:pPr>
        <w:spacing w:after="0"/>
        <w:ind w:left="0"/>
        <w:jc w:val="left"/>
      </w:pPr>
      <w:r>
        <w:rPr>
          <w:rFonts w:ascii="Times New Roman"/>
          <w:b/>
          <w:i w:val="false"/>
          <w:color w:val="000000"/>
        </w:rPr>
        <w:t xml:space="preserve"> 1-тарау. Жалпы ережелер</w:t>
      </w:r>
    </w:p>
    <w:bookmarkEnd w:id="8523"/>
    <w:bookmarkStart w:name="z19633" w:id="852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524"/>
    <w:bookmarkStart w:name="z19634" w:id="852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525"/>
    <w:bookmarkStart w:name="z19635" w:id="852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526"/>
    <w:bookmarkStart w:name="z19636" w:id="852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527"/>
    <w:bookmarkStart w:name="z19637" w:id="852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528"/>
    <w:bookmarkStart w:name="z19638" w:id="852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529"/>
    <w:bookmarkStart w:name="z19639" w:id="853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530"/>
    <w:bookmarkStart w:name="z19640" w:id="8531"/>
    <w:p>
      <w:pPr>
        <w:spacing w:after="0"/>
        <w:ind w:left="0"/>
        <w:jc w:val="both"/>
      </w:pPr>
      <w:r>
        <w:rPr>
          <w:rFonts w:ascii="Times New Roman"/>
          <w:b w:val="false"/>
          <w:i w:val="false"/>
          <w:color w:val="000000"/>
          <w:sz w:val="28"/>
        </w:rPr>
        <w:t>
      8. Заңды тұлғаның орналасқан жері – индекс 041701, Қазақстан Республикасы, Жетісу облысы, Текелі қаласы, Тәуелсіздік көшесі, 6 үй, 2 т.е.б.</w:t>
      </w:r>
    </w:p>
    <w:bookmarkEnd w:id="8531"/>
    <w:bookmarkStart w:name="z19641" w:id="853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w:t>
      </w:r>
    </w:p>
    <w:bookmarkEnd w:id="8532"/>
    <w:bookmarkStart w:name="z19642" w:id="85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533"/>
    <w:bookmarkStart w:name="z19643" w:id="85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534"/>
    <w:bookmarkStart w:name="z19644" w:id="853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535"/>
    <w:bookmarkStart w:name="z19645" w:id="853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536"/>
    <w:bookmarkStart w:name="z19646" w:id="853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537"/>
    <w:bookmarkStart w:name="z19647" w:id="8538"/>
    <w:p>
      <w:pPr>
        <w:spacing w:after="0"/>
        <w:ind w:left="0"/>
        <w:jc w:val="both"/>
      </w:pPr>
      <w:r>
        <w:rPr>
          <w:rFonts w:ascii="Times New Roman"/>
          <w:b w:val="false"/>
          <w:i w:val="false"/>
          <w:color w:val="000000"/>
          <w:sz w:val="28"/>
        </w:rPr>
        <w:t>
      13. Міндеттері:</w:t>
      </w:r>
    </w:p>
    <w:bookmarkEnd w:id="8538"/>
    <w:bookmarkStart w:name="z19648" w:id="853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539"/>
    <w:bookmarkStart w:name="z19649" w:id="854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540"/>
    <w:bookmarkStart w:name="z19650" w:id="854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541"/>
    <w:bookmarkStart w:name="z19651" w:id="8542"/>
    <w:p>
      <w:pPr>
        <w:spacing w:after="0"/>
        <w:ind w:left="0"/>
        <w:jc w:val="both"/>
      </w:pPr>
      <w:r>
        <w:rPr>
          <w:rFonts w:ascii="Times New Roman"/>
          <w:b w:val="false"/>
          <w:i w:val="false"/>
          <w:color w:val="000000"/>
          <w:sz w:val="28"/>
        </w:rPr>
        <w:t>
      14. Құқықтары мен міндеттері:</w:t>
      </w:r>
    </w:p>
    <w:bookmarkEnd w:id="8542"/>
    <w:bookmarkStart w:name="z19652" w:id="854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543"/>
    <w:bookmarkStart w:name="z19653" w:id="854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544"/>
    <w:bookmarkStart w:name="z19654" w:id="854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545"/>
    <w:bookmarkStart w:name="z19655" w:id="854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546"/>
    <w:bookmarkStart w:name="z19656" w:id="854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547"/>
    <w:bookmarkStart w:name="z19657" w:id="854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548"/>
    <w:bookmarkStart w:name="z19658" w:id="854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549"/>
    <w:bookmarkStart w:name="z19659" w:id="855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550"/>
    <w:bookmarkStart w:name="z19660" w:id="855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551"/>
    <w:bookmarkStart w:name="z19661" w:id="8552"/>
    <w:p>
      <w:pPr>
        <w:spacing w:after="0"/>
        <w:ind w:left="0"/>
        <w:jc w:val="both"/>
      </w:pPr>
      <w:r>
        <w:rPr>
          <w:rFonts w:ascii="Times New Roman"/>
          <w:b w:val="false"/>
          <w:i w:val="false"/>
          <w:color w:val="000000"/>
          <w:sz w:val="28"/>
        </w:rPr>
        <w:t>
      15. Функциялары:</w:t>
      </w:r>
    </w:p>
    <w:bookmarkEnd w:id="8552"/>
    <w:bookmarkStart w:name="z19662" w:id="8553"/>
    <w:p>
      <w:pPr>
        <w:spacing w:after="0"/>
        <w:ind w:left="0"/>
        <w:jc w:val="both"/>
      </w:pPr>
      <w:r>
        <w:rPr>
          <w:rFonts w:ascii="Times New Roman"/>
          <w:b w:val="false"/>
          <w:i w:val="false"/>
          <w:color w:val="000000"/>
          <w:sz w:val="28"/>
        </w:rPr>
        <w:t>
      1) реттелетін салада мемлекеттік саясатты іске асыру;</w:t>
      </w:r>
    </w:p>
    <w:bookmarkEnd w:id="8553"/>
    <w:bookmarkStart w:name="z19663" w:id="855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554"/>
    <w:bookmarkStart w:name="z19664" w:id="855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555"/>
    <w:bookmarkStart w:name="z19665" w:id="855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556"/>
    <w:bookmarkStart w:name="z19666" w:id="855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557"/>
    <w:bookmarkStart w:name="z19667" w:id="855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55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668" w:id="855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55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669" w:id="856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560"/>
    <w:bookmarkStart w:name="z19670" w:id="856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561"/>
    <w:bookmarkStart w:name="z19671" w:id="856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562"/>
    <w:bookmarkStart w:name="z19672" w:id="856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5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674" w:id="856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564"/>
    <w:bookmarkStart w:name="z19675" w:id="856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565"/>
    <w:bookmarkStart w:name="z19676" w:id="856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566"/>
    <w:bookmarkStart w:name="z19677" w:id="856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680" w:id="856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568"/>
    <w:bookmarkStart w:name="z19681" w:id="856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569"/>
    <w:bookmarkStart w:name="z19682" w:id="857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570"/>
    <w:bookmarkStart w:name="z19683" w:id="857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571"/>
    <w:bookmarkStart w:name="z19684" w:id="857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572"/>
    <w:bookmarkStart w:name="z19685" w:id="857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573"/>
    <w:bookmarkStart w:name="z19686" w:id="857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574"/>
    <w:bookmarkStart w:name="z19687" w:id="857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575"/>
    <w:bookmarkStart w:name="z19688" w:id="857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576"/>
    <w:bookmarkStart w:name="z19689" w:id="857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57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690" w:id="8578"/>
    <w:p>
      <w:pPr>
        <w:spacing w:after="0"/>
        <w:ind w:left="0"/>
        <w:jc w:val="both"/>
      </w:pPr>
      <w:r>
        <w:rPr>
          <w:rFonts w:ascii="Times New Roman"/>
          <w:b w:val="false"/>
          <w:i w:val="false"/>
          <w:color w:val="000000"/>
          <w:sz w:val="28"/>
        </w:rPr>
        <w:t>
      29) мыналарды:</w:t>
      </w:r>
    </w:p>
    <w:bookmarkEnd w:id="8578"/>
    <w:bookmarkStart w:name="z19691" w:id="85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5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692" w:id="85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580"/>
    <w:bookmarkStart w:name="z19693" w:id="858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5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694" w:id="85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582"/>
    <w:bookmarkStart w:name="z19695" w:id="85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583"/>
    <w:bookmarkStart w:name="z19696" w:id="85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584"/>
    <w:bookmarkStart w:name="z19697" w:id="85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585"/>
    <w:bookmarkStart w:name="z19698" w:id="8586"/>
    <w:p>
      <w:pPr>
        <w:spacing w:after="0"/>
        <w:ind w:left="0"/>
        <w:jc w:val="both"/>
      </w:pPr>
      <w:r>
        <w:rPr>
          <w:rFonts w:ascii="Times New Roman"/>
          <w:b w:val="false"/>
          <w:i w:val="false"/>
          <w:color w:val="000000"/>
          <w:sz w:val="28"/>
        </w:rPr>
        <w:t>
      19. Басқарма басшысының өкілеттіктері:</w:t>
      </w:r>
    </w:p>
    <w:bookmarkEnd w:id="8586"/>
    <w:bookmarkStart w:name="z19699" w:id="85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587"/>
    <w:bookmarkStart w:name="z19700" w:id="85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588"/>
    <w:bookmarkStart w:name="z19701" w:id="85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589"/>
    <w:bookmarkStart w:name="z19702" w:id="85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590"/>
    <w:bookmarkStart w:name="z19703" w:id="85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591"/>
    <w:bookmarkStart w:name="z19704" w:id="85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592"/>
    <w:bookmarkStart w:name="z19705" w:id="8593"/>
    <w:p>
      <w:pPr>
        <w:spacing w:after="0"/>
        <w:ind w:left="0"/>
        <w:jc w:val="left"/>
      </w:pPr>
      <w:r>
        <w:rPr>
          <w:rFonts w:ascii="Times New Roman"/>
          <w:b/>
          <w:i w:val="false"/>
          <w:color w:val="000000"/>
        </w:rPr>
        <w:t xml:space="preserve"> 4-тарау. Басқарманың мүлкі</w:t>
      </w:r>
    </w:p>
    <w:bookmarkEnd w:id="8593"/>
    <w:bookmarkStart w:name="z19706" w:id="85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594"/>
    <w:bookmarkStart w:name="z19707" w:id="85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595"/>
    <w:bookmarkStart w:name="z19708" w:id="85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596"/>
    <w:bookmarkStart w:name="z19709" w:id="85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597"/>
    <w:bookmarkStart w:name="z19710" w:id="8598"/>
    <w:p>
      <w:pPr>
        <w:spacing w:after="0"/>
        <w:ind w:left="0"/>
        <w:jc w:val="left"/>
      </w:pPr>
      <w:r>
        <w:rPr>
          <w:rFonts w:ascii="Times New Roman"/>
          <w:b/>
          <w:i w:val="false"/>
          <w:color w:val="000000"/>
        </w:rPr>
        <w:t xml:space="preserve"> 5-тарау. Басқарманы қайта ұйымдастыру және тарату</w:t>
      </w:r>
    </w:p>
    <w:bookmarkEnd w:id="8598"/>
    <w:bookmarkStart w:name="z19711" w:id="85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5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93-қосымша</w:t>
            </w:r>
          </w:p>
        </w:tc>
      </w:tr>
    </w:tbl>
    <w:bookmarkStart w:name="z7299" w:id="86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мекемесінің ережесі</w:t>
      </w:r>
    </w:p>
    <w:bookmarkEnd w:id="8600"/>
    <w:p>
      <w:pPr>
        <w:spacing w:after="0"/>
        <w:ind w:left="0"/>
        <w:jc w:val="both"/>
      </w:pPr>
      <w:r>
        <w:rPr>
          <w:rFonts w:ascii="Times New Roman"/>
          <w:b w:val="false"/>
          <w:i w:val="false"/>
          <w:color w:val="ff0000"/>
          <w:sz w:val="28"/>
        </w:rPr>
        <w:t xml:space="preserve">
      Ескерту. 93-қосымша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083" w:id="8601"/>
    <w:p>
      <w:pPr>
        <w:spacing w:after="0"/>
        <w:ind w:left="0"/>
        <w:jc w:val="left"/>
      </w:pPr>
      <w:r>
        <w:rPr>
          <w:rFonts w:ascii="Times New Roman"/>
          <w:b/>
          <w:i w:val="false"/>
          <w:color w:val="000000"/>
        </w:rPr>
        <w:t xml:space="preserve"> 1-тарау. Жалпы ережелер</w:t>
      </w:r>
    </w:p>
    <w:bookmarkEnd w:id="8601"/>
    <w:bookmarkStart w:name="z27084" w:id="86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602"/>
    <w:bookmarkStart w:name="z27085" w:id="86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603"/>
    <w:bookmarkStart w:name="z27086" w:id="86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604"/>
    <w:bookmarkStart w:name="z27087" w:id="86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605"/>
    <w:bookmarkStart w:name="z27088" w:id="86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606"/>
    <w:bookmarkStart w:name="z27089" w:id="86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607"/>
    <w:bookmarkStart w:name="z27090" w:id="86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608"/>
    <w:bookmarkStart w:name="z27091" w:id="8609"/>
    <w:p>
      <w:pPr>
        <w:spacing w:after="0"/>
        <w:ind w:left="0"/>
        <w:jc w:val="both"/>
      </w:pPr>
      <w:r>
        <w:rPr>
          <w:rFonts w:ascii="Times New Roman"/>
          <w:b w:val="false"/>
          <w:i w:val="false"/>
          <w:color w:val="000000"/>
          <w:sz w:val="28"/>
        </w:rPr>
        <w:t>
      8. Заңды тұлғаның орналасқан жері – индекс 030002, Қазақстан Республикасы, Ақтөбе облысы, Ақтөбе қаласы, Алматы ауданы, 8 Март көшесі, 3-үй, 2-тұрғын емес бөлме.</w:t>
      </w:r>
    </w:p>
    <w:bookmarkEnd w:id="8609"/>
    <w:bookmarkStart w:name="z27092" w:id="86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w:t>
      </w:r>
    </w:p>
    <w:bookmarkEnd w:id="8610"/>
    <w:bookmarkStart w:name="z27093" w:id="86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611"/>
    <w:bookmarkStart w:name="z27094" w:id="86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612"/>
    <w:bookmarkStart w:name="z27095" w:id="86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613"/>
    <w:bookmarkStart w:name="z27096" w:id="86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614"/>
    <w:bookmarkStart w:name="z27097" w:id="86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615"/>
    <w:bookmarkStart w:name="z27098" w:id="8616"/>
    <w:p>
      <w:pPr>
        <w:spacing w:after="0"/>
        <w:ind w:left="0"/>
        <w:jc w:val="both"/>
      </w:pPr>
      <w:r>
        <w:rPr>
          <w:rFonts w:ascii="Times New Roman"/>
          <w:b w:val="false"/>
          <w:i w:val="false"/>
          <w:color w:val="000000"/>
          <w:sz w:val="28"/>
        </w:rPr>
        <w:t>
      13. Міндеттері:</w:t>
      </w:r>
    </w:p>
    <w:bookmarkEnd w:id="8616"/>
    <w:bookmarkStart w:name="z27099" w:id="86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617"/>
    <w:bookmarkStart w:name="z27100" w:id="86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618"/>
    <w:bookmarkStart w:name="z27101" w:id="86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619"/>
    <w:bookmarkStart w:name="z27102" w:id="8620"/>
    <w:p>
      <w:pPr>
        <w:spacing w:after="0"/>
        <w:ind w:left="0"/>
        <w:jc w:val="both"/>
      </w:pPr>
      <w:r>
        <w:rPr>
          <w:rFonts w:ascii="Times New Roman"/>
          <w:b w:val="false"/>
          <w:i w:val="false"/>
          <w:color w:val="000000"/>
          <w:sz w:val="28"/>
        </w:rPr>
        <w:t>
      14. Құқықтары мен міндеттері:</w:t>
      </w:r>
    </w:p>
    <w:bookmarkEnd w:id="8620"/>
    <w:bookmarkStart w:name="z27103" w:id="86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621"/>
    <w:bookmarkStart w:name="z27104" w:id="86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622"/>
    <w:bookmarkStart w:name="z27105" w:id="86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623"/>
    <w:bookmarkStart w:name="z27106" w:id="86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624"/>
    <w:bookmarkStart w:name="z27107" w:id="86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625"/>
    <w:bookmarkStart w:name="z27108" w:id="86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626"/>
    <w:bookmarkStart w:name="z27109" w:id="86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627"/>
    <w:bookmarkStart w:name="z27110" w:id="86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628"/>
    <w:bookmarkStart w:name="z27111" w:id="86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629"/>
    <w:bookmarkStart w:name="z27112" w:id="8630"/>
    <w:p>
      <w:pPr>
        <w:spacing w:after="0"/>
        <w:ind w:left="0"/>
        <w:jc w:val="both"/>
      </w:pPr>
      <w:r>
        <w:rPr>
          <w:rFonts w:ascii="Times New Roman"/>
          <w:b w:val="false"/>
          <w:i w:val="false"/>
          <w:color w:val="000000"/>
          <w:sz w:val="28"/>
        </w:rPr>
        <w:t>
      15. Функциялары:</w:t>
      </w:r>
    </w:p>
    <w:bookmarkEnd w:id="8630"/>
    <w:bookmarkStart w:name="z27113" w:id="8631"/>
    <w:p>
      <w:pPr>
        <w:spacing w:after="0"/>
        <w:ind w:left="0"/>
        <w:jc w:val="both"/>
      </w:pPr>
      <w:r>
        <w:rPr>
          <w:rFonts w:ascii="Times New Roman"/>
          <w:b w:val="false"/>
          <w:i w:val="false"/>
          <w:color w:val="000000"/>
          <w:sz w:val="28"/>
        </w:rPr>
        <w:t>
      1) реттелетін салада мемлекеттік саясатты іске асыру;</w:t>
      </w:r>
    </w:p>
    <w:bookmarkEnd w:id="8631"/>
    <w:bookmarkStart w:name="z27114" w:id="86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632"/>
    <w:bookmarkStart w:name="z27115" w:id="86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633"/>
    <w:bookmarkStart w:name="z27116" w:id="86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634"/>
    <w:bookmarkStart w:name="z27117" w:id="86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635"/>
    <w:bookmarkStart w:name="z27118" w:id="86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6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119" w:id="86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6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120" w:id="86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638"/>
    <w:bookmarkStart w:name="z27121" w:id="86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639"/>
    <w:bookmarkStart w:name="z27122" w:id="86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640"/>
    <w:bookmarkStart w:name="z27123" w:id="86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6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125" w:id="86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642"/>
    <w:bookmarkStart w:name="z27126" w:id="86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64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127" w:id="86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644"/>
    <w:bookmarkStart w:name="z27128" w:id="86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131" w:id="864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8646"/>
    <w:bookmarkStart w:name="z27132" w:id="864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647"/>
    <w:bookmarkStart w:name="z27133" w:id="864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648"/>
    <w:bookmarkStart w:name="z27134" w:id="864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649"/>
    <w:bookmarkStart w:name="z27135" w:id="865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650"/>
    <w:bookmarkStart w:name="z27136" w:id="865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651"/>
    <w:bookmarkStart w:name="z27137" w:id="865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652"/>
    <w:bookmarkStart w:name="z27138" w:id="8653"/>
    <w:p>
      <w:pPr>
        <w:spacing w:after="0"/>
        <w:ind w:left="0"/>
        <w:jc w:val="both"/>
      </w:pPr>
      <w:r>
        <w:rPr>
          <w:rFonts w:ascii="Times New Roman"/>
          <w:b w:val="false"/>
          <w:i w:val="false"/>
          <w:color w:val="000000"/>
          <w:sz w:val="28"/>
        </w:rPr>
        <w:t>
      26) мыналарды:</w:t>
      </w:r>
    </w:p>
    <w:bookmarkEnd w:id="8653"/>
    <w:bookmarkStart w:name="z27139" w:id="86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6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140" w:id="86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65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141" w:id="865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142" w:id="86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657"/>
    <w:bookmarkStart w:name="z27143" w:id="86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658"/>
    <w:bookmarkStart w:name="z27144" w:id="86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659"/>
    <w:bookmarkStart w:name="z27145" w:id="86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660"/>
    <w:bookmarkStart w:name="z27146" w:id="8661"/>
    <w:p>
      <w:pPr>
        <w:spacing w:after="0"/>
        <w:ind w:left="0"/>
        <w:jc w:val="both"/>
      </w:pPr>
      <w:r>
        <w:rPr>
          <w:rFonts w:ascii="Times New Roman"/>
          <w:b w:val="false"/>
          <w:i w:val="false"/>
          <w:color w:val="000000"/>
          <w:sz w:val="28"/>
        </w:rPr>
        <w:t>
      19. Басқарма басшысының өкілеттіктері:</w:t>
      </w:r>
    </w:p>
    <w:bookmarkEnd w:id="8661"/>
    <w:bookmarkStart w:name="z27147" w:id="86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662"/>
    <w:bookmarkStart w:name="z27148" w:id="86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663"/>
    <w:bookmarkStart w:name="z27149" w:id="86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664"/>
    <w:bookmarkStart w:name="z27150" w:id="86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665"/>
    <w:bookmarkStart w:name="z27151" w:id="86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666"/>
    <w:bookmarkStart w:name="z27152" w:id="86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667"/>
    <w:bookmarkStart w:name="z27153" w:id="8668"/>
    <w:p>
      <w:pPr>
        <w:spacing w:after="0"/>
        <w:ind w:left="0"/>
        <w:jc w:val="left"/>
      </w:pPr>
      <w:r>
        <w:rPr>
          <w:rFonts w:ascii="Times New Roman"/>
          <w:b/>
          <w:i w:val="false"/>
          <w:color w:val="000000"/>
        </w:rPr>
        <w:t xml:space="preserve"> 4-тарау. Басқарманың мүлкі</w:t>
      </w:r>
    </w:p>
    <w:bookmarkEnd w:id="8668"/>
    <w:bookmarkStart w:name="z27154" w:id="86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669"/>
    <w:bookmarkStart w:name="z27155" w:id="86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670"/>
    <w:bookmarkStart w:name="z27156" w:id="86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671"/>
    <w:bookmarkStart w:name="z27157" w:id="86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72"/>
    <w:bookmarkStart w:name="z27158" w:id="8673"/>
    <w:p>
      <w:pPr>
        <w:spacing w:after="0"/>
        <w:ind w:left="0"/>
        <w:jc w:val="left"/>
      </w:pPr>
      <w:r>
        <w:rPr>
          <w:rFonts w:ascii="Times New Roman"/>
          <w:b/>
          <w:i w:val="false"/>
          <w:color w:val="000000"/>
        </w:rPr>
        <w:t xml:space="preserve"> 5-тарау. Басқарманы қайта ұйымдастыру және тарату</w:t>
      </w:r>
    </w:p>
    <w:bookmarkEnd w:id="8673"/>
    <w:bookmarkStart w:name="z27159" w:id="86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6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94-қосымша</w:t>
            </w:r>
          </w:p>
        </w:tc>
      </w:tr>
    </w:tbl>
    <w:bookmarkStart w:name="z7375" w:id="86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мекемесінің ережесі</w:t>
      </w:r>
    </w:p>
    <w:bookmarkEnd w:id="8675"/>
    <w:p>
      <w:pPr>
        <w:spacing w:after="0"/>
        <w:ind w:left="0"/>
        <w:jc w:val="both"/>
      </w:pPr>
      <w:r>
        <w:rPr>
          <w:rFonts w:ascii="Times New Roman"/>
          <w:b w:val="false"/>
          <w:i w:val="false"/>
          <w:color w:val="ff0000"/>
          <w:sz w:val="28"/>
        </w:rPr>
        <w:t xml:space="preserve">
      Ескерту. 94-қосымша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160" w:id="8676"/>
    <w:p>
      <w:pPr>
        <w:spacing w:after="0"/>
        <w:ind w:left="0"/>
        <w:jc w:val="left"/>
      </w:pPr>
      <w:r>
        <w:rPr>
          <w:rFonts w:ascii="Times New Roman"/>
          <w:b/>
          <w:i w:val="false"/>
          <w:color w:val="000000"/>
        </w:rPr>
        <w:t xml:space="preserve"> 1-тарау. Жалпы ережелер</w:t>
      </w:r>
    </w:p>
    <w:bookmarkEnd w:id="8676"/>
    <w:bookmarkStart w:name="z27161" w:id="86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677"/>
    <w:bookmarkStart w:name="z27162" w:id="867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678"/>
    <w:bookmarkStart w:name="z27163" w:id="86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679"/>
    <w:bookmarkStart w:name="z27164" w:id="86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680"/>
    <w:bookmarkStart w:name="z27165" w:id="86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681"/>
    <w:bookmarkStart w:name="z27166" w:id="86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682"/>
    <w:bookmarkStart w:name="z27167" w:id="86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683"/>
    <w:bookmarkStart w:name="z27168" w:id="8684"/>
    <w:p>
      <w:pPr>
        <w:spacing w:after="0"/>
        <w:ind w:left="0"/>
        <w:jc w:val="both"/>
      </w:pPr>
      <w:r>
        <w:rPr>
          <w:rFonts w:ascii="Times New Roman"/>
          <w:b w:val="false"/>
          <w:i w:val="false"/>
          <w:color w:val="000000"/>
          <w:sz w:val="28"/>
        </w:rPr>
        <w:t>
      8. Заңды тұлғаның орналасқан жері – индекс 050022, Қазақстан Республикасы, Алматы қаласы, Алмалы ауданы, Сейфуллин даңғылы, 585-үй.</w:t>
      </w:r>
    </w:p>
    <w:bookmarkEnd w:id="8684"/>
    <w:bookmarkStart w:name="z27169" w:id="86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w:t>
      </w:r>
    </w:p>
    <w:bookmarkEnd w:id="8685"/>
    <w:bookmarkStart w:name="z27170" w:id="86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686"/>
    <w:bookmarkStart w:name="z27171" w:id="86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687"/>
    <w:bookmarkStart w:name="z27172" w:id="86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688"/>
    <w:bookmarkStart w:name="z27173" w:id="86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689"/>
    <w:bookmarkStart w:name="z27174" w:id="86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690"/>
    <w:bookmarkStart w:name="z27175" w:id="8691"/>
    <w:p>
      <w:pPr>
        <w:spacing w:after="0"/>
        <w:ind w:left="0"/>
        <w:jc w:val="both"/>
      </w:pPr>
      <w:r>
        <w:rPr>
          <w:rFonts w:ascii="Times New Roman"/>
          <w:b w:val="false"/>
          <w:i w:val="false"/>
          <w:color w:val="000000"/>
          <w:sz w:val="28"/>
        </w:rPr>
        <w:t>
      13. Міндеттері:</w:t>
      </w:r>
    </w:p>
    <w:bookmarkEnd w:id="8691"/>
    <w:bookmarkStart w:name="z27176" w:id="86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692"/>
    <w:bookmarkStart w:name="z27177" w:id="86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693"/>
    <w:bookmarkStart w:name="z27178" w:id="86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694"/>
    <w:bookmarkStart w:name="z27179" w:id="8695"/>
    <w:p>
      <w:pPr>
        <w:spacing w:after="0"/>
        <w:ind w:left="0"/>
        <w:jc w:val="both"/>
      </w:pPr>
      <w:r>
        <w:rPr>
          <w:rFonts w:ascii="Times New Roman"/>
          <w:b w:val="false"/>
          <w:i w:val="false"/>
          <w:color w:val="000000"/>
          <w:sz w:val="28"/>
        </w:rPr>
        <w:t>
      14. Құқықтары мен міндеттері:</w:t>
      </w:r>
    </w:p>
    <w:bookmarkEnd w:id="8695"/>
    <w:bookmarkStart w:name="z27180" w:id="86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696"/>
    <w:bookmarkStart w:name="z27181" w:id="86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697"/>
    <w:bookmarkStart w:name="z27182" w:id="86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698"/>
    <w:bookmarkStart w:name="z27183" w:id="86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699"/>
    <w:bookmarkStart w:name="z27184" w:id="87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700"/>
    <w:bookmarkStart w:name="z27185" w:id="87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701"/>
    <w:bookmarkStart w:name="z27186" w:id="87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702"/>
    <w:bookmarkStart w:name="z27187" w:id="87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703"/>
    <w:bookmarkStart w:name="z27188" w:id="87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704"/>
    <w:bookmarkStart w:name="z27189" w:id="8705"/>
    <w:p>
      <w:pPr>
        <w:spacing w:after="0"/>
        <w:ind w:left="0"/>
        <w:jc w:val="both"/>
      </w:pPr>
      <w:r>
        <w:rPr>
          <w:rFonts w:ascii="Times New Roman"/>
          <w:b w:val="false"/>
          <w:i w:val="false"/>
          <w:color w:val="000000"/>
          <w:sz w:val="28"/>
        </w:rPr>
        <w:t>
      15. Функциялары:</w:t>
      </w:r>
    </w:p>
    <w:bookmarkEnd w:id="8705"/>
    <w:bookmarkStart w:name="z27190" w:id="8706"/>
    <w:p>
      <w:pPr>
        <w:spacing w:after="0"/>
        <w:ind w:left="0"/>
        <w:jc w:val="both"/>
      </w:pPr>
      <w:r>
        <w:rPr>
          <w:rFonts w:ascii="Times New Roman"/>
          <w:b w:val="false"/>
          <w:i w:val="false"/>
          <w:color w:val="000000"/>
          <w:sz w:val="28"/>
        </w:rPr>
        <w:t>
      1) реттелетін салада мемлекеттік саясатты іске асыру;</w:t>
      </w:r>
    </w:p>
    <w:bookmarkEnd w:id="8706"/>
    <w:bookmarkStart w:name="z27191" w:id="87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707"/>
    <w:bookmarkStart w:name="z27192" w:id="87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708"/>
    <w:bookmarkStart w:name="z27193" w:id="87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709"/>
    <w:bookmarkStart w:name="z27194" w:id="87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710"/>
    <w:bookmarkStart w:name="z27195" w:id="87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196" w:id="87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7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197" w:id="87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713"/>
    <w:bookmarkStart w:name="z27198" w:id="87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714"/>
    <w:bookmarkStart w:name="z27199" w:id="87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715"/>
    <w:bookmarkStart w:name="z27200" w:id="87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02" w:id="87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717"/>
    <w:bookmarkStart w:name="z27203" w:id="87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71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204" w:id="87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719"/>
    <w:bookmarkStart w:name="z27205" w:id="87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08" w:id="872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8721"/>
    <w:bookmarkStart w:name="z27209" w:id="872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722"/>
    <w:bookmarkStart w:name="z27210" w:id="872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723"/>
    <w:bookmarkStart w:name="z27211" w:id="872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724"/>
    <w:bookmarkStart w:name="z27212" w:id="872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725"/>
    <w:bookmarkStart w:name="z27213" w:id="872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726"/>
    <w:bookmarkStart w:name="z27214" w:id="872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727"/>
    <w:bookmarkStart w:name="z27215" w:id="8728"/>
    <w:p>
      <w:pPr>
        <w:spacing w:after="0"/>
        <w:ind w:left="0"/>
        <w:jc w:val="both"/>
      </w:pPr>
      <w:r>
        <w:rPr>
          <w:rFonts w:ascii="Times New Roman"/>
          <w:b w:val="false"/>
          <w:i w:val="false"/>
          <w:color w:val="000000"/>
          <w:sz w:val="28"/>
        </w:rPr>
        <w:t>
      26) мыналарды:</w:t>
      </w:r>
    </w:p>
    <w:bookmarkEnd w:id="8728"/>
    <w:bookmarkStart w:name="z27216" w:id="87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7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217" w:id="87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73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218" w:id="873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7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219" w:id="87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732"/>
    <w:bookmarkStart w:name="z27220" w:id="87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733"/>
    <w:bookmarkStart w:name="z27221" w:id="87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734"/>
    <w:bookmarkStart w:name="z27222" w:id="87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735"/>
    <w:bookmarkStart w:name="z27223" w:id="8736"/>
    <w:p>
      <w:pPr>
        <w:spacing w:after="0"/>
        <w:ind w:left="0"/>
        <w:jc w:val="both"/>
      </w:pPr>
      <w:r>
        <w:rPr>
          <w:rFonts w:ascii="Times New Roman"/>
          <w:b w:val="false"/>
          <w:i w:val="false"/>
          <w:color w:val="000000"/>
          <w:sz w:val="28"/>
        </w:rPr>
        <w:t>
      19. Басқарма басшысының өкілеттіктері:</w:t>
      </w:r>
    </w:p>
    <w:bookmarkEnd w:id="8736"/>
    <w:bookmarkStart w:name="z27224" w:id="87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737"/>
    <w:bookmarkStart w:name="z27225" w:id="87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738"/>
    <w:bookmarkStart w:name="z27226" w:id="87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739"/>
    <w:bookmarkStart w:name="z27227" w:id="87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740"/>
    <w:bookmarkStart w:name="z27228" w:id="87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741"/>
    <w:bookmarkStart w:name="z27229" w:id="87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742"/>
    <w:bookmarkStart w:name="z27230" w:id="8743"/>
    <w:p>
      <w:pPr>
        <w:spacing w:after="0"/>
        <w:ind w:left="0"/>
        <w:jc w:val="left"/>
      </w:pPr>
      <w:r>
        <w:rPr>
          <w:rFonts w:ascii="Times New Roman"/>
          <w:b/>
          <w:i w:val="false"/>
          <w:color w:val="000000"/>
        </w:rPr>
        <w:t xml:space="preserve"> 4-тарау. Басқарманың мүлкі</w:t>
      </w:r>
    </w:p>
    <w:bookmarkEnd w:id="8743"/>
    <w:bookmarkStart w:name="z27231" w:id="87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744"/>
    <w:bookmarkStart w:name="z27232" w:id="87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745"/>
    <w:bookmarkStart w:name="z27233" w:id="87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746"/>
    <w:bookmarkStart w:name="z27234" w:id="87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47"/>
    <w:bookmarkStart w:name="z27235" w:id="8748"/>
    <w:p>
      <w:pPr>
        <w:spacing w:after="0"/>
        <w:ind w:left="0"/>
        <w:jc w:val="left"/>
      </w:pPr>
      <w:r>
        <w:rPr>
          <w:rFonts w:ascii="Times New Roman"/>
          <w:b/>
          <w:i w:val="false"/>
          <w:color w:val="000000"/>
        </w:rPr>
        <w:t xml:space="preserve"> 5-тарау. Басқарманы қайта ұйымдастыру және тарату</w:t>
      </w:r>
    </w:p>
    <w:bookmarkEnd w:id="8748"/>
    <w:bookmarkStart w:name="z27236" w:id="87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95-қосымша</w:t>
            </w:r>
          </w:p>
        </w:tc>
      </w:tr>
    </w:tbl>
    <w:bookmarkStart w:name="z7451" w:id="87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мекемесінің ережесі</w:t>
      </w:r>
    </w:p>
    <w:bookmarkEnd w:id="8750"/>
    <w:p>
      <w:pPr>
        <w:spacing w:after="0"/>
        <w:ind w:left="0"/>
        <w:jc w:val="both"/>
      </w:pPr>
      <w:r>
        <w:rPr>
          <w:rFonts w:ascii="Times New Roman"/>
          <w:b w:val="false"/>
          <w:i w:val="false"/>
          <w:color w:val="ff0000"/>
          <w:sz w:val="28"/>
        </w:rPr>
        <w:t xml:space="preserve">
      Ескерту. 95-қосымша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237" w:id="8751"/>
    <w:p>
      <w:pPr>
        <w:spacing w:after="0"/>
        <w:ind w:left="0"/>
        <w:jc w:val="left"/>
      </w:pPr>
      <w:r>
        <w:rPr>
          <w:rFonts w:ascii="Times New Roman"/>
          <w:b/>
          <w:i w:val="false"/>
          <w:color w:val="000000"/>
        </w:rPr>
        <w:t xml:space="preserve"> 1-тарау. Жалпы ережелер</w:t>
      </w:r>
    </w:p>
    <w:bookmarkEnd w:id="8751"/>
    <w:bookmarkStart w:name="z27238" w:id="87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752"/>
    <w:bookmarkStart w:name="z27239" w:id="875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753"/>
    <w:bookmarkStart w:name="z27240" w:id="87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754"/>
    <w:bookmarkStart w:name="z27241" w:id="87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755"/>
    <w:bookmarkStart w:name="z27242" w:id="87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756"/>
    <w:bookmarkStart w:name="z27243" w:id="87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757"/>
    <w:bookmarkStart w:name="z27244" w:id="87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758"/>
    <w:bookmarkStart w:name="z27245" w:id="8759"/>
    <w:p>
      <w:pPr>
        <w:spacing w:after="0"/>
        <w:ind w:left="0"/>
        <w:jc w:val="both"/>
      </w:pPr>
      <w:r>
        <w:rPr>
          <w:rFonts w:ascii="Times New Roman"/>
          <w:b w:val="false"/>
          <w:i w:val="false"/>
          <w:color w:val="000000"/>
          <w:sz w:val="28"/>
        </w:rPr>
        <w:t>
      8. Заңды тұлғаның орналасқан жері – индекс 020400, Қазақстан Республикасы, Ақмола облысы, Атбасар ауданы, Атбасар қаласы, М.Әуезов көшесі, 33В-құрылыс, 2-тұрғын емес үй-жай.</w:t>
      </w:r>
    </w:p>
    <w:bookmarkEnd w:id="87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46" w:id="87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w:t>
      </w:r>
    </w:p>
    <w:bookmarkEnd w:id="8760"/>
    <w:bookmarkStart w:name="z27247" w:id="87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761"/>
    <w:bookmarkStart w:name="z27248" w:id="87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762"/>
    <w:bookmarkStart w:name="z27249" w:id="87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763"/>
    <w:bookmarkStart w:name="z27250" w:id="87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64"/>
    <w:bookmarkStart w:name="z27251" w:id="87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765"/>
    <w:bookmarkStart w:name="z27252" w:id="8766"/>
    <w:p>
      <w:pPr>
        <w:spacing w:after="0"/>
        <w:ind w:left="0"/>
        <w:jc w:val="both"/>
      </w:pPr>
      <w:r>
        <w:rPr>
          <w:rFonts w:ascii="Times New Roman"/>
          <w:b w:val="false"/>
          <w:i w:val="false"/>
          <w:color w:val="000000"/>
          <w:sz w:val="28"/>
        </w:rPr>
        <w:t>
      13. Міндеттері:</w:t>
      </w:r>
    </w:p>
    <w:bookmarkEnd w:id="8766"/>
    <w:bookmarkStart w:name="z27253" w:id="87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767"/>
    <w:bookmarkStart w:name="z27254" w:id="87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768"/>
    <w:bookmarkStart w:name="z27255" w:id="8769"/>
    <w:p>
      <w:pPr>
        <w:spacing w:after="0"/>
        <w:ind w:left="0"/>
        <w:jc w:val="both"/>
      </w:pPr>
      <w:r>
        <w:rPr>
          <w:rFonts w:ascii="Times New Roman"/>
          <w:b w:val="false"/>
          <w:i w:val="false"/>
          <w:color w:val="000000"/>
          <w:sz w:val="28"/>
        </w:rPr>
        <w:t xml:space="preserve">
      3) Басқармаға жүктелген өзге де міндеттерді өз құзыретінің шегінде жүзеге асыру. </w:t>
      </w:r>
    </w:p>
    <w:bookmarkEnd w:id="8769"/>
    <w:bookmarkStart w:name="z27256" w:id="8770"/>
    <w:p>
      <w:pPr>
        <w:spacing w:after="0"/>
        <w:ind w:left="0"/>
        <w:jc w:val="both"/>
      </w:pPr>
      <w:r>
        <w:rPr>
          <w:rFonts w:ascii="Times New Roman"/>
          <w:b w:val="false"/>
          <w:i w:val="false"/>
          <w:color w:val="000000"/>
          <w:sz w:val="28"/>
        </w:rPr>
        <w:t>
      14. Құқықтары мен міндеттері:</w:t>
      </w:r>
    </w:p>
    <w:bookmarkEnd w:id="8770"/>
    <w:bookmarkStart w:name="z27257" w:id="87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771"/>
    <w:bookmarkStart w:name="z27258" w:id="8772"/>
    <w:p>
      <w:pPr>
        <w:spacing w:after="0"/>
        <w:ind w:left="0"/>
        <w:jc w:val="both"/>
      </w:pPr>
      <w:r>
        <w:rPr>
          <w:rFonts w:ascii="Times New Roman"/>
          <w:b w:val="false"/>
          <w:i w:val="false"/>
          <w:color w:val="000000"/>
          <w:sz w:val="28"/>
        </w:rPr>
        <w:t xml:space="preserve">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 </w:t>
      </w:r>
    </w:p>
    <w:bookmarkEnd w:id="8772"/>
    <w:bookmarkStart w:name="z27259" w:id="87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773"/>
    <w:bookmarkStart w:name="z27260" w:id="8774"/>
    <w:p>
      <w:pPr>
        <w:spacing w:after="0"/>
        <w:ind w:left="0"/>
        <w:jc w:val="both"/>
      </w:pPr>
      <w:r>
        <w:rPr>
          <w:rFonts w:ascii="Times New Roman"/>
          <w:b w:val="false"/>
          <w:i w:val="false"/>
          <w:color w:val="000000"/>
          <w:sz w:val="28"/>
        </w:rPr>
        <w:t xml:space="preserve">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 </w:t>
      </w:r>
    </w:p>
    <w:bookmarkEnd w:id="8774"/>
    <w:bookmarkStart w:name="z27261" w:id="8775"/>
    <w:p>
      <w:pPr>
        <w:spacing w:after="0"/>
        <w:ind w:left="0"/>
        <w:jc w:val="both"/>
      </w:pPr>
      <w:r>
        <w:rPr>
          <w:rFonts w:ascii="Times New Roman"/>
          <w:b w:val="false"/>
          <w:i w:val="false"/>
          <w:color w:val="000000"/>
          <w:sz w:val="28"/>
        </w:rPr>
        <w:t xml:space="preserve">
      5) реттелетін салада Қазақстан Республикасы заңнамасының қолданылуына талдау жүргізу; </w:t>
      </w:r>
    </w:p>
    <w:bookmarkEnd w:id="8775"/>
    <w:bookmarkStart w:name="z27262" w:id="8776"/>
    <w:p>
      <w:pPr>
        <w:spacing w:after="0"/>
        <w:ind w:left="0"/>
        <w:jc w:val="both"/>
      </w:pPr>
      <w:r>
        <w:rPr>
          <w:rFonts w:ascii="Times New Roman"/>
          <w:b w:val="false"/>
          <w:i w:val="false"/>
          <w:color w:val="000000"/>
          <w:sz w:val="28"/>
        </w:rPr>
        <w:t xml:space="preserve">
      6) Қазақстан Республикасының Заңнамасында белгіленген тәртіппен басқа ұйымдардан мамандарды тексеру және сараптама жүргізуге тарту; </w:t>
      </w:r>
    </w:p>
    <w:bookmarkEnd w:id="8776"/>
    <w:bookmarkStart w:name="z27263" w:id="8777"/>
    <w:p>
      <w:pPr>
        <w:spacing w:after="0"/>
        <w:ind w:left="0"/>
        <w:jc w:val="both"/>
      </w:pPr>
      <w:r>
        <w:rPr>
          <w:rFonts w:ascii="Times New Roman"/>
          <w:b w:val="false"/>
          <w:i w:val="false"/>
          <w:color w:val="000000"/>
          <w:sz w:val="28"/>
        </w:rPr>
        <w:t xml:space="preserve">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 </w:t>
      </w:r>
    </w:p>
    <w:bookmarkEnd w:id="8777"/>
    <w:bookmarkStart w:name="z27264" w:id="8778"/>
    <w:p>
      <w:pPr>
        <w:spacing w:after="0"/>
        <w:ind w:left="0"/>
        <w:jc w:val="both"/>
      </w:pPr>
      <w:r>
        <w:rPr>
          <w:rFonts w:ascii="Times New Roman"/>
          <w:b w:val="false"/>
          <w:i w:val="false"/>
          <w:color w:val="000000"/>
          <w:sz w:val="28"/>
        </w:rPr>
        <w:t xml:space="preserve">
      8) Қазақстан Республикасының заңнамасын, жеке және заңды тұлғалардың құқықтары мен заңмен қорғалатын мүдделерін сақтау; </w:t>
      </w:r>
    </w:p>
    <w:bookmarkEnd w:id="8778"/>
    <w:bookmarkStart w:name="z27265" w:id="8779"/>
    <w:p>
      <w:pPr>
        <w:spacing w:after="0"/>
        <w:ind w:left="0"/>
        <w:jc w:val="both"/>
      </w:pPr>
      <w:r>
        <w:rPr>
          <w:rFonts w:ascii="Times New Roman"/>
          <w:b w:val="false"/>
          <w:i w:val="false"/>
          <w:color w:val="000000"/>
          <w:sz w:val="28"/>
        </w:rPr>
        <w:t xml:space="preserve">
      9) Қазақстан Республикасының қолданыстағы заңнамасында көзделген өзге де құқықтар мен міндеттерді жүзеге асыру. </w:t>
      </w:r>
    </w:p>
    <w:bookmarkEnd w:id="8779"/>
    <w:bookmarkStart w:name="z27266" w:id="8780"/>
    <w:p>
      <w:pPr>
        <w:spacing w:after="0"/>
        <w:ind w:left="0"/>
        <w:jc w:val="both"/>
      </w:pPr>
      <w:r>
        <w:rPr>
          <w:rFonts w:ascii="Times New Roman"/>
          <w:b w:val="false"/>
          <w:i w:val="false"/>
          <w:color w:val="000000"/>
          <w:sz w:val="28"/>
        </w:rPr>
        <w:t>
      15. Функциялары:</w:t>
      </w:r>
    </w:p>
    <w:bookmarkEnd w:id="8780"/>
    <w:bookmarkStart w:name="z27267" w:id="8781"/>
    <w:p>
      <w:pPr>
        <w:spacing w:after="0"/>
        <w:ind w:left="0"/>
        <w:jc w:val="both"/>
      </w:pPr>
      <w:r>
        <w:rPr>
          <w:rFonts w:ascii="Times New Roman"/>
          <w:b w:val="false"/>
          <w:i w:val="false"/>
          <w:color w:val="000000"/>
          <w:sz w:val="28"/>
        </w:rPr>
        <w:t>
      1) реттелетін салада мемлекеттік саясатты іске асыру;</w:t>
      </w:r>
    </w:p>
    <w:bookmarkEnd w:id="8781"/>
    <w:bookmarkStart w:name="z27268" w:id="8782"/>
    <w:p>
      <w:pPr>
        <w:spacing w:after="0"/>
        <w:ind w:left="0"/>
        <w:jc w:val="both"/>
      </w:pPr>
      <w:r>
        <w:rPr>
          <w:rFonts w:ascii="Times New Roman"/>
          <w:b w:val="false"/>
          <w:i w:val="false"/>
          <w:color w:val="000000"/>
          <w:sz w:val="28"/>
        </w:rPr>
        <w:t xml:space="preserve">
      2) халықтың санитариялық-эпидемиологиялық саламаттылығы саласындағы мемлекеттік бақылау мен қадағалауды жүзеге асыру; </w:t>
      </w:r>
    </w:p>
    <w:bookmarkEnd w:id="8782"/>
    <w:bookmarkStart w:name="z27269" w:id="87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783"/>
    <w:bookmarkStart w:name="z27270" w:id="8784"/>
    <w:p>
      <w:pPr>
        <w:spacing w:after="0"/>
        <w:ind w:left="0"/>
        <w:jc w:val="both"/>
      </w:pPr>
      <w:r>
        <w:rPr>
          <w:rFonts w:ascii="Times New Roman"/>
          <w:b w:val="false"/>
          <w:i w:val="false"/>
          <w:color w:val="000000"/>
          <w:sz w:val="28"/>
        </w:rPr>
        <w:t xml:space="preserve">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 </w:t>
      </w:r>
    </w:p>
    <w:bookmarkEnd w:id="8784"/>
    <w:bookmarkStart w:name="z27271" w:id="8785"/>
    <w:p>
      <w:pPr>
        <w:spacing w:after="0"/>
        <w:ind w:left="0"/>
        <w:jc w:val="both"/>
      </w:pPr>
      <w:r>
        <w:rPr>
          <w:rFonts w:ascii="Times New Roman"/>
          <w:b w:val="false"/>
          <w:i w:val="false"/>
          <w:color w:val="000000"/>
          <w:sz w:val="28"/>
        </w:rPr>
        <w:t xml:space="preserve">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 </w:t>
      </w:r>
    </w:p>
    <w:bookmarkEnd w:id="8785"/>
    <w:bookmarkStart w:name="z27272" w:id="87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7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73" w:id="87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7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274" w:id="87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788"/>
    <w:bookmarkStart w:name="z27275" w:id="8789"/>
    <w:p>
      <w:pPr>
        <w:spacing w:after="0"/>
        <w:ind w:left="0"/>
        <w:jc w:val="both"/>
      </w:pPr>
      <w:r>
        <w:rPr>
          <w:rFonts w:ascii="Times New Roman"/>
          <w:b w:val="false"/>
          <w:i w:val="false"/>
          <w:color w:val="000000"/>
          <w:sz w:val="28"/>
        </w:rPr>
        <w:t xml:space="preserve">
      9) құзыретінің шегінде биологиялық қауіпсіздік саласында профилактикалық іс-шараларды жүргізу; </w:t>
      </w:r>
    </w:p>
    <w:bookmarkEnd w:id="8789"/>
    <w:bookmarkStart w:name="z27276" w:id="87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790"/>
    <w:bookmarkStart w:name="z27277" w:id="8791"/>
    <w:p>
      <w:pPr>
        <w:spacing w:after="0"/>
        <w:ind w:left="0"/>
        <w:jc w:val="both"/>
      </w:pPr>
      <w:r>
        <w:rPr>
          <w:rFonts w:ascii="Times New Roman"/>
          <w:b w:val="false"/>
          <w:i w:val="false"/>
          <w:color w:val="000000"/>
          <w:sz w:val="28"/>
        </w:rPr>
        <w:t xml:space="preserve">
      11) халықтың санитариялық-эпидемиологиялық саламаттылығы саласындағы ведомстволық статистикалық бақылауларды қамтамасыз ету; </w:t>
      </w:r>
    </w:p>
    <w:bookmarkEnd w:id="87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79" w:id="879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792"/>
    <w:bookmarkStart w:name="z27280" w:id="87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79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281" w:id="87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794"/>
    <w:bookmarkStart w:name="z27282" w:id="87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85" w:id="879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8796"/>
    <w:bookmarkStart w:name="z27286" w:id="879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797"/>
    <w:bookmarkStart w:name="z27287" w:id="879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798"/>
    <w:bookmarkStart w:name="z27288" w:id="879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799"/>
    <w:bookmarkStart w:name="z27289" w:id="880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800"/>
    <w:bookmarkStart w:name="z27290" w:id="880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801"/>
    <w:bookmarkStart w:name="z27291" w:id="880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802"/>
    <w:bookmarkStart w:name="z27292" w:id="8803"/>
    <w:p>
      <w:pPr>
        <w:spacing w:after="0"/>
        <w:ind w:left="0"/>
        <w:jc w:val="both"/>
      </w:pPr>
      <w:r>
        <w:rPr>
          <w:rFonts w:ascii="Times New Roman"/>
          <w:b w:val="false"/>
          <w:i w:val="false"/>
          <w:color w:val="000000"/>
          <w:sz w:val="28"/>
        </w:rPr>
        <w:t>
      26) мыналарды:</w:t>
      </w:r>
    </w:p>
    <w:bookmarkEnd w:id="8803"/>
    <w:bookmarkStart w:name="z27293" w:id="88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8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294" w:id="88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80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295" w:id="880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296" w:id="88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807"/>
    <w:bookmarkStart w:name="z27297" w:id="88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808"/>
    <w:bookmarkStart w:name="z27298" w:id="88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809"/>
    <w:bookmarkStart w:name="z27299" w:id="88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810"/>
    <w:bookmarkStart w:name="z27300" w:id="8811"/>
    <w:p>
      <w:pPr>
        <w:spacing w:after="0"/>
        <w:ind w:left="0"/>
        <w:jc w:val="both"/>
      </w:pPr>
      <w:r>
        <w:rPr>
          <w:rFonts w:ascii="Times New Roman"/>
          <w:b w:val="false"/>
          <w:i w:val="false"/>
          <w:color w:val="000000"/>
          <w:sz w:val="28"/>
        </w:rPr>
        <w:t>
      19. Басқарма басшысының өкілеттіктері:</w:t>
      </w:r>
    </w:p>
    <w:bookmarkEnd w:id="8811"/>
    <w:bookmarkStart w:name="z27301" w:id="88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812"/>
    <w:bookmarkStart w:name="z27302" w:id="88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813"/>
    <w:bookmarkStart w:name="z27303" w:id="88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814"/>
    <w:bookmarkStart w:name="z27304" w:id="88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815"/>
    <w:bookmarkStart w:name="z27305" w:id="88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816"/>
    <w:bookmarkStart w:name="z27306" w:id="88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817"/>
    <w:bookmarkStart w:name="z27307" w:id="8818"/>
    <w:p>
      <w:pPr>
        <w:spacing w:after="0"/>
        <w:ind w:left="0"/>
        <w:jc w:val="left"/>
      </w:pPr>
      <w:r>
        <w:rPr>
          <w:rFonts w:ascii="Times New Roman"/>
          <w:b/>
          <w:i w:val="false"/>
          <w:color w:val="000000"/>
        </w:rPr>
        <w:t xml:space="preserve"> 4-тарау. Басқарманың мүлкі</w:t>
      </w:r>
    </w:p>
    <w:bookmarkEnd w:id="8818"/>
    <w:bookmarkStart w:name="z27308" w:id="88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819"/>
    <w:bookmarkStart w:name="z27309" w:id="88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820"/>
    <w:bookmarkStart w:name="z27310" w:id="88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821"/>
    <w:bookmarkStart w:name="z27311" w:id="88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822"/>
    <w:bookmarkStart w:name="z27312" w:id="8823"/>
    <w:p>
      <w:pPr>
        <w:spacing w:after="0"/>
        <w:ind w:left="0"/>
        <w:jc w:val="left"/>
      </w:pPr>
      <w:r>
        <w:rPr>
          <w:rFonts w:ascii="Times New Roman"/>
          <w:b/>
          <w:i w:val="false"/>
          <w:color w:val="000000"/>
        </w:rPr>
        <w:t xml:space="preserve"> 5-тарау. Басқарманы қайта ұйымдастыру және тарату</w:t>
      </w:r>
    </w:p>
    <w:bookmarkEnd w:id="8823"/>
    <w:bookmarkStart w:name="z27313" w:id="88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8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96-қосымша</w:t>
            </w:r>
          </w:p>
        </w:tc>
      </w:tr>
    </w:tbl>
    <w:bookmarkStart w:name="z7527" w:id="88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мекемесінің ережесі</w:t>
      </w:r>
    </w:p>
    <w:bookmarkEnd w:id="8825"/>
    <w:p>
      <w:pPr>
        <w:spacing w:after="0"/>
        <w:ind w:left="0"/>
        <w:jc w:val="both"/>
      </w:pPr>
      <w:r>
        <w:rPr>
          <w:rFonts w:ascii="Times New Roman"/>
          <w:b w:val="false"/>
          <w:i w:val="false"/>
          <w:color w:val="ff0000"/>
          <w:sz w:val="28"/>
        </w:rPr>
        <w:t xml:space="preserve">
      Ескерту. 96-қосымша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314" w:id="8826"/>
    <w:p>
      <w:pPr>
        <w:spacing w:after="0"/>
        <w:ind w:left="0"/>
        <w:jc w:val="left"/>
      </w:pPr>
      <w:r>
        <w:rPr>
          <w:rFonts w:ascii="Times New Roman"/>
          <w:b/>
          <w:i w:val="false"/>
          <w:color w:val="000000"/>
        </w:rPr>
        <w:t xml:space="preserve"> 1-тарау. Жалпы ережелер</w:t>
      </w:r>
    </w:p>
    <w:bookmarkEnd w:id="8826"/>
    <w:bookmarkStart w:name="z27315" w:id="88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827"/>
    <w:bookmarkStart w:name="z27316" w:id="88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828"/>
    <w:bookmarkStart w:name="z27317" w:id="88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829"/>
    <w:bookmarkStart w:name="z27318" w:id="88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830"/>
    <w:bookmarkStart w:name="z27319" w:id="88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831"/>
    <w:bookmarkStart w:name="z27320" w:id="88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832"/>
    <w:bookmarkStart w:name="z27321" w:id="88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833"/>
    <w:bookmarkStart w:name="z27322" w:id="8834"/>
    <w:p>
      <w:pPr>
        <w:spacing w:after="0"/>
        <w:ind w:left="0"/>
        <w:jc w:val="both"/>
      </w:pPr>
      <w:r>
        <w:rPr>
          <w:rFonts w:ascii="Times New Roman"/>
          <w:b w:val="false"/>
          <w:i w:val="false"/>
          <w:color w:val="000000"/>
          <w:sz w:val="28"/>
        </w:rPr>
        <w:t>
      8. Заңды тұлғаның орналасқан жері – индекс 060002, Қазақстан Республикасы, Атырау облысы, Атырау қаласы, Азаттық даңғылы, 15 үй, 1 т.е.б.</w:t>
      </w:r>
    </w:p>
    <w:bookmarkEnd w:id="8834"/>
    <w:bookmarkStart w:name="z27323" w:id="88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w:t>
      </w:r>
    </w:p>
    <w:bookmarkEnd w:id="8835"/>
    <w:bookmarkStart w:name="z27324" w:id="88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836"/>
    <w:bookmarkStart w:name="z27325" w:id="88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837"/>
    <w:bookmarkStart w:name="z27326" w:id="88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838"/>
    <w:bookmarkStart w:name="z27327" w:id="88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839"/>
    <w:bookmarkStart w:name="z27328" w:id="88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840"/>
    <w:bookmarkStart w:name="z27329" w:id="8841"/>
    <w:p>
      <w:pPr>
        <w:spacing w:after="0"/>
        <w:ind w:left="0"/>
        <w:jc w:val="both"/>
      </w:pPr>
      <w:r>
        <w:rPr>
          <w:rFonts w:ascii="Times New Roman"/>
          <w:b w:val="false"/>
          <w:i w:val="false"/>
          <w:color w:val="000000"/>
          <w:sz w:val="28"/>
        </w:rPr>
        <w:t>
      13. Міндеттері:</w:t>
      </w:r>
    </w:p>
    <w:bookmarkEnd w:id="8841"/>
    <w:bookmarkStart w:name="z27330" w:id="88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842"/>
    <w:bookmarkStart w:name="z27331" w:id="88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843"/>
    <w:bookmarkStart w:name="z27332" w:id="88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844"/>
    <w:bookmarkStart w:name="z27333" w:id="8845"/>
    <w:p>
      <w:pPr>
        <w:spacing w:after="0"/>
        <w:ind w:left="0"/>
        <w:jc w:val="both"/>
      </w:pPr>
      <w:r>
        <w:rPr>
          <w:rFonts w:ascii="Times New Roman"/>
          <w:b w:val="false"/>
          <w:i w:val="false"/>
          <w:color w:val="000000"/>
          <w:sz w:val="28"/>
        </w:rPr>
        <w:t>
      14. Құқықтары мен міндеттері:</w:t>
      </w:r>
    </w:p>
    <w:bookmarkEnd w:id="8845"/>
    <w:bookmarkStart w:name="z27334" w:id="88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846"/>
    <w:bookmarkStart w:name="z27335" w:id="88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847"/>
    <w:bookmarkStart w:name="z27336" w:id="88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848"/>
    <w:bookmarkStart w:name="z27337" w:id="88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849"/>
    <w:bookmarkStart w:name="z27338" w:id="88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850"/>
    <w:bookmarkStart w:name="z27339" w:id="88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851"/>
    <w:bookmarkStart w:name="z27340" w:id="88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852"/>
    <w:bookmarkStart w:name="z27341" w:id="88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853"/>
    <w:bookmarkStart w:name="z27342" w:id="88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854"/>
    <w:bookmarkStart w:name="z27343" w:id="8855"/>
    <w:p>
      <w:pPr>
        <w:spacing w:after="0"/>
        <w:ind w:left="0"/>
        <w:jc w:val="both"/>
      </w:pPr>
      <w:r>
        <w:rPr>
          <w:rFonts w:ascii="Times New Roman"/>
          <w:b w:val="false"/>
          <w:i w:val="false"/>
          <w:color w:val="000000"/>
          <w:sz w:val="28"/>
        </w:rPr>
        <w:t>
      15. Функциялары:</w:t>
      </w:r>
    </w:p>
    <w:bookmarkEnd w:id="8855"/>
    <w:bookmarkStart w:name="z27344" w:id="8856"/>
    <w:p>
      <w:pPr>
        <w:spacing w:after="0"/>
        <w:ind w:left="0"/>
        <w:jc w:val="both"/>
      </w:pPr>
      <w:r>
        <w:rPr>
          <w:rFonts w:ascii="Times New Roman"/>
          <w:b w:val="false"/>
          <w:i w:val="false"/>
          <w:color w:val="000000"/>
          <w:sz w:val="28"/>
        </w:rPr>
        <w:t>
      1) реттелетін салада мемлекеттік саясатты іске асыру;</w:t>
      </w:r>
    </w:p>
    <w:bookmarkEnd w:id="8856"/>
    <w:bookmarkStart w:name="z27345" w:id="88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857"/>
    <w:bookmarkStart w:name="z27346" w:id="88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858"/>
    <w:bookmarkStart w:name="z27347" w:id="88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859"/>
    <w:bookmarkStart w:name="z27348" w:id="88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860"/>
    <w:bookmarkStart w:name="z27349" w:id="88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8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350" w:id="88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8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351" w:id="88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863"/>
    <w:bookmarkStart w:name="z27352" w:id="88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864"/>
    <w:bookmarkStart w:name="z27353" w:id="88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865"/>
    <w:bookmarkStart w:name="z27354" w:id="88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356" w:id="88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867"/>
    <w:bookmarkStart w:name="z27357" w:id="88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86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358" w:id="88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869"/>
    <w:bookmarkStart w:name="z27359" w:id="88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362" w:id="887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8871"/>
    <w:bookmarkStart w:name="z27363" w:id="887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872"/>
    <w:bookmarkStart w:name="z27364" w:id="887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873"/>
    <w:bookmarkStart w:name="z27365" w:id="887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874"/>
    <w:bookmarkStart w:name="z27366" w:id="887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875"/>
    <w:bookmarkStart w:name="z27367" w:id="887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876"/>
    <w:bookmarkStart w:name="z27368" w:id="887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877"/>
    <w:bookmarkStart w:name="z27369" w:id="8878"/>
    <w:p>
      <w:pPr>
        <w:spacing w:after="0"/>
        <w:ind w:left="0"/>
        <w:jc w:val="both"/>
      </w:pPr>
      <w:r>
        <w:rPr>
          <w:rFonts w:ascii="Times New Roman"/>
          <w:b w:val="false"/>
          <w:i w:val="false"/>
          <w:color w:val="000000"/>
          <w:sz w:val="28"/>
        </w:rPr>
        <w:t>
      26) мыналарды:</w:t>
      </w:r>
    </w:p>
    <w:bookmarkEnd w:id="8878"/>
    <w:bookmarkStart w:name="z27370" w:id="88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8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371" w:id="88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88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372" w:id="888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373" w:id="88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882"/>
    <w:bookmarkStart w:name="z27374" w:id="88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883"/>
    <w:bookmarkStart w:name="z27375" w:id="88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884"/>
    <w:bookmarkStart w:name="z27376" w:id="88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885"/>
    <w:bookmarkStart w:name="z27377" w:id="8886"/>
    <w:p>
      <w:pPr>
        <w:spacing w:after="0"/>
        <w:ind w:left="0"/>
        <w:jc w:val="both"/>
      </w:pPr>
      <w:r>
        <w:rPr>
          <w:rFonts w:ascii="Times New Roman"/>
          <w:b w:val="false"/>
          <w:i w:val="false"/>
          <w:color w:val="000000"/>
          <w:sz w:val="28"/>
        </w:rPr>
        <w:t>
      19. Басқарма басшысының өкілеттіктері:</w:t>
      </w:r>
    </w:p>
    <w:bookmarkEnd w:id="8886"/>
    <w:bookmarkStart w:name="z27378" w:id="88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887"/>
    <w:bookmarkStart w:name="z27379" w:id="88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888"/>
    <w:bookmarkStart w:name="z27380" w:id="88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889"/>
    <w:bookmarkStart w:name="z27381" w:id="88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890"/>
    <w:bookmarkStart w:name="z27382" w:id="88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891"/>
    <w:bookmarkStart w:name="z27383" w:id="88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892"/>
    <w:bookmarkStart w:name="z27384" w:id="8893"/>
    <w:p>
      <w:pPr>
        <w:spacing w:after="0"/>
        <w:ind w:left="0"/>
        <w:jc w:val="left"/>
      </w:pPr>
      <w:r>
        <w:rPr>
          <w:rFonts w:ascii="Times New Roman"/>
          <w:b/>
          <w:i w:val="false"/>
          <w:color w:val="000000"/>
        </w:rPr>
        <w:t xml:space="preserve"> 4-тарау. Басқарманың мүлкі</w:t>
      </w:r>
    </w:p>
    <w:bookmarkEnd w:id="8893"/>
    <w:bookmarkStart w:name="z27385" w:id="88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894"/>
    <w:bookmarkStart w:name="z27386" w:id="88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895"/>
    <w:bookmarkStart w:name="z27387" w:id="88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896"/>
    <w:bookmarkStart w:name="z27388" w:id="88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897"/>
    <w:bookmarkStart w:name="z27389" w:id="8898"/>
    <w:p>
      <w:pPr>
        <w:spacing w:after="0"/>
        <w:ind w:left="0"/>
        <w:jc w:val="left"/>
      </w:pPr>
      <w:r>
        <w:rPr>
          <w:rFonts w:ascii="Times New Roman"/>
          <w:b/>
          <w:i w:val="false"/>
          <w:color w:val="000000"/>
        </w:rPr>
        <w:t xml:space="preserve"> 5-тарау. Басқарманы қайта ұйымдастыру және тарату</w:t>
      </w:r>
    </w:p>
    <w:bookmarkEnd w:id="8898"/>
    <w:bookmarkStart w:name="z27390" w:id="88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8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97-қосымша</w:t>
            </w:r>
          </w:p>
        </w:tc>
      </w:tr>
    </w:tbl>
    <w:bookmarkStart w:name="z7603" w:id="89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мекемесінің ережесі</w:t>
      </w:r>
    </w:p>
    <w:bookmarkEnd w:id="8900"/>
    <w:p>
      <w:pPr>
        <w:spacing w:after="0"/>
        <w:ind w:left="0"/>
        <w:jc w:val="both"/>
      </w:pPr>
      <w:r>
        <w:rPr>
          <w:rFonts w:ascii="Times New Roman"/>
          <w:b w:val="false"/>
          <w:i w:val="false"/>
          <w:color w:val="ff0000"/>
          <w:sz w:val="28"/>
        </w:rPr>
        <w:t xml:space="preserve">
      Ескерту. 97-қосымша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391" w:id="8901"/>
    <w:p>
      <w:pPr>
        <w:spacing w:after="0"/>
        <w:ind w:left="0"/>
        <w:jc w:val="left"/>
      </w:pPr>
      <w:r>
        <w:rPr>
          <w:rFonts w:ascii="Times New Roman"/>
          <w:b/>
          <w:i w:val="false"/>
          <w:color w:val="000000"/>
        </w:rPr>
        <w:t xml:space="preserve"> 1-тарау. Жалпы ережелер</w:t>
      </w:r>
    </w:p>
    <w:bookmarkEnd w:id="8901"/>
    <w:bookmarkStart w:name="z27392" w:id="89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902"/>
    <w:bookmarkStart w:name="z27393" w:id="890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903"/>
    <w:bookmarkStart w:name="z27394" w:id="89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904"/>
    <w:bookmarkStart w:name="z27395" w:id="89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905"/>
    <w:bookmarkStart w:name="z27396" w:id="89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906"/>
    <w:bookmarkStart w:name="z27397" w:id="89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907"/>
    <w:bookmarkStart w:name="z27398" w:id="89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908"/>
    <w:bookmarkStart w:name="z27399" w:id="8909"/>
    <w:p>
      <w:pPr>
        <w:spacing w:after="0"/>
        <w:ind w:left="0"/>
        <w:jc w:val="both"/>
      </w:pPr>
      <w:r>
        <w:rPr>
          <w:rFonts w:ascii="Times New Roman"/>
          <w:b w:val="false"/>
          <w:i w:val="false"/>
          <w:color w:val="000000"/>
          <w:sz w:val="28"/>
        </w:rPr>
        <w:t>
      8. Заңды тұлғаның орналасқан жері – индекс 080001, Қазақстан Республикасы, Жамбыл облысы, Тараз қаласы, Привокзальный көшесі, 5 ғимарат.</w:t>
      </w:r>
    </w:p>
    <w:bookmarkEnd w:id="8909"/>
    <w:bookmarkStart w:name="z27400" w:id="89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w:t>
      </w:r>
    </w:p>
    <w:bookmarkEnd w:id="8910"/>
    <w:bookmarkStart w:name="z27401" w:id="89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911"/>
    <w:bookmarkStart w:name="z27402" w:id="89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912"/>
    <w:bookmarkStart w:name="z27403" w:id="89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913"/>
    <w:bookmarkStart w:name="z27404" w:id="89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14"/>
    <w:bookmarkStart w:name="z27405" w:id="89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915"/>
    <w:bookmarkStart w:name="z27406" w:id="8916"/>
    <w:p>
      <w:pPr>
        <w:spacing w:after="0"/>
        <w:ind w:left="0"/>
        <w:jc w:val="both"/>
      </w:pPr>
      <w:r>
        <w:rPr>
          <w:rFonts w:ascii="Times New Roman"/>
          <w:b w:val="false"/>
          <w:i w:val="false"/>
          <w:color w:val="000000"/>
          <w:sz w:val="28"/>
        </w:rPr>
        <w:t>
      13. Міндеттері:</w:t>
      </w:r>
    </w:p>
    <w:bookmarkEnd w:id="8916"/>
    <w:bookmarkStart w:name="z27407" w:id="89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917"/>
    <w:bookmarkStart w:name="z27408" w:id="89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918"/>
    <w:bookmarkStart w:name="z27409" w:id="89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919"/>
    <w:bookmarkStart w:name="z27410" w:id="8920"/>
    <w:p>
      <w:pPr>
        <w:spacing w:after="0"/>
        <w:ind w:left="0"/>
        <w:jc w:val="both"/>
      </w:pPr>
      <w:r>
        <w:rPr>
          <w:rFonts w:ascii="Times New Roman"/>
          <w:b w:val="false"/>
          <w:i w:val="false"/>
          <w:color w:val="000000"/>
          <w:sz w:val="28"/>
        </w:rPr>
        <w:t>
      14. Құқықтары мен міндеттері:</w:t>
      </w:r>
    </w:p>
    <w:bookmarkEnd w:id="8920"/>
    <w:bookmarkStart w:name="z27411" w:id="89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921"/>
    <w:bookmarkStart w:name="z27412" w:id="89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922"/>
    <w:bookmarkStart w:name="z27413" w:id="89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923"/>
    <w:bookmarkStart w:name="z27414" w:id="89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924"/>
    <w:bookmarkStart w:name="z27415" w:id="89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925"/>
    <w:bookmarkStart w:name="z27416" w:id="89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926"/>
    <w:bookmarkStart w:name="z27417" w:id="89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927"/>
    <w:bookmarkStart w:name="z27418" w:id="89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928"/>
    <w:bookmarkStart w:name="z27419" w:id="89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929"/>
    <w:bookmarkStart w:name="z27420" w:id="8930"/>
    <w:p>
      <w:pPr>
        <w:spacing w:after="0"/>
        <w:ind w:left="0"/>
        <w:jc w:val="both"/>
      </w:pPr>
      <w:r>
        <w:rPr>
          <w:rFonts w:ascii="Times New Roman"/>
          <w:b w:val="false"/>
          <w:i w:val="false"/>
          <w:color w:val="000000"/>
          <w:sz w:val="28"/>
        </w:rPr>
        <w:t>
      15. Функциялары:</w:t>
      </w:r>
    </w:p>
    <w:bookmarkEnd w:id="8930"/>
    <w:bookmarkStart w:name="z27421" w:id="8931"/>
    <w:p>
      <w:pPr>
        <w:spacing w:after="0"/>
        <w:ind w:left="0"/>
        <w:jc w:val="both"/>
      </w:pPr>
      <w:r>
        <w:rPr>
          <w:rFonts w:ascii="Times New Roman"/>
          <w:b w:val="false"/>
          <w:i w:val="false"/>
          <w:color w:val="000000"/>
          <w:sz w:val="28"/>
        </w:rPr>
        <w:t>
      1) реттелетін салада мемлекеттік саясатты іске асыру;</w:t>
      </w:r>
    </w:p>
    <w:bookmarkEnd w:id="8931"/>
    <w:bookmarkStart w:name="z27422" w:id="89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932"/>
    <w:bookmarkStart w:name="z27423" w:id="89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933"/>
    <w:bookmarkStart w:name="z27424" w:id="89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934"/>
    <w:bookmarkStart w:name="z27425" w:id="89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935"/>
    <w:bookmarkStart w:name="z27426" w:id="89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427" w:id="89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9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428" w:id="89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938"/>
    <w:bookmarkStart w:name="z27429" w:id="89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939"/>
    <w:bookmarkStart w:name="z27430" w:id="89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940"/>
    <w:bookmarkStart w:name="z27431" w:id="89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9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433" w:id="89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942"/>
    <w:bookmarkStart w:name="z27434" w:id="89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94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435" w:id="89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944"/>
    <w:bookmarkStart w:name="z27436" w:id="89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9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439" w:id="894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8946"/>
    <w:bookmarkStart w:name="z27440" w:id="894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947"/>
    <w:bookmarkStart w:name="z27441" w:id="894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948"/>
    <w:bookmarkStart w:name="z27442" w:id="894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949"/>
    <w:bookmarkStart w:name="z27443" w:id="895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950"/>
    <w:bookmarkStart w:name="z27444" w:id="895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951"/>
    <w:bookmarkStart w:name="z27445" w:id="895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952"/>
    <w:bookmarkStart w:name="z27446" w:id="8953"/>
    <w:p>
      <w:pPr>
        <w:spacing w:after="0"/>
        <w:ind w:left="0"/>
        <w:jc w:val="both"/>
      </w:pPr>
      <w:r>
        <w:rPr>
          <w:rFonts w:ascii="Times New Roman"/>
          <w:b w:val="false"/>
          <w:i w:val="false"/>
          <w:color w:val="000000"/>
          <w:sz w:val="28"/>
        </w:rPr>
        <w:t>
      26) мыналарды:</w:t>
      </w:r>
    </w:p>
    <w:bookmarkEnd w:id="8953"/>
    <w:bookmarkStart w:name="z27447" w:id="89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9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448" w:id="89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95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449" w:id="895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450" w:id="89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957"/>
    <w:bookmarkStart w:name="z27451" w:id="89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958"/>
    <w:bookmarkStart w:name="z27452" w:id="89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959"/>
    <w:bookmarkStart w:name="z27453" w:id="89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960"/>
    <w:bookmarkStart w:name="z27454" w:id="8961"/>
    <w:p>
      <w:pPr>
        <w:spacing w:after="0"/>
        <w:ind w:left="0"/>
        <w:jc w:val="both"/>
      </w:pPr>
      <w:r>
        <w:rPr>
          <w:rFonts w:ascii="Times New Roman"/>
          <w:b w:val="false"/>
          <w:i w:val="false"/>
          <w:color w:val="000000"/>
          <w:sz w:val="28"/>
        </w:rPr>
        <w:t>
      19. Басқарма басшысының өкілеттіктері:</w:t>
      </w:r>
    </w:p>
    <w:bookmarkEnd w:id="8961"/>
    <w:bookmarkStart w:name="z27455" w:id="89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962"/>
    <w:bookmarkStart w:name="z27456" w:id="89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963"/>
    <w:bookmarkStart w:name="z27457" w:id="89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964"/>
    <w:bookmarkStart w:name="z27458" w:id="89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965"/>
    <w:bookmarkStart w:name="z27459" w:id="89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966"/>
    <w:bookmarkStart w:name="z27460" w:id="89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967"/>
    <w:bookmarkStart w:name="z27461" w:id="8968"/>
    <w:p>
      <w:pPr>
        <w:spacing w:after="0"/>
        <w:ind w:left="0"/>
        <w:jc w:val="left"/>
      </w:pPr>
      <w:r>
        <w:rPr>
          <w:rFonts w:ascii="Times New Roman"/>
          <w:b/>
          <w:i w:val="false"/>
          <w:color w:val="000000"/>
        </w:rPr>
        <w:t xml:space="preserve"> 4-тарау. Басқарманың мүлкі</w:t>
      </w:r>
    </w:p>
    <w:bookmarkEnd w:id="8968"/>
    <w:bookmarkStart w:name="z27462" w:id="89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969"/>
    <w:bookmarkStart w:name="z27463" w:id="89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970"/>
    <w:bookmarkStart w:name="z27464" w:id="89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971"/>
    <w:bookmarkStart w:name="z27465" w:id="89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972"/>
    <w:bookmarkStart w:name="z27466" w:id="8973"/>
    <w:p>
      <w:pPr>
        <w:spacing w:after="0"/>
        <w:ind w:left="0"/>
        <w:jc w:val="left"/>
      </w:pPr>
      <w:r>
        <w:rPr>
          <w:rFonts w:ascii="Times New Roman"/>
          <w:b/>
          <w:i w:val="false"/>
          <w:color w:val="000000"/>
        </w:rPr>
        <w:t xml:space="preserve"> 5-тарау. Басқарманы қайта ұйымдастыру және тарату</w:t>
      </w:r>
    </w:p>
    <w:bookmarkEnd w:id="8973"/>
    <w:bookmarkStart w:name="z27467" w:id="89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9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98-қосымша</w:t>
            </w:r>
          </w:p>
        </w:tc>
      </w:tr>
    </w:tbl>
    <w:bookmarkStart w:name="z7679" w:id="89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мекемесінің ережесі</w:t>
      </w:r>
    </w:p>
    <w:bookmarkEnd w:id="8975"/>
    <w:p>
      <w:pPr>
        <w:spacing w:after="0"/>
        <w:ind w:left="0"/>
        <w:jc w:val="both"/>
      </w:pPr>
      <w:r>
        <w:rPr>
          <w:rFonts w:ascii="Times New Roman"/>
          <w:b w:val="false"/>
          <w:i w:val="false"/>
          <w:color w:val="ff0000"/>
          <w:sz w:val="28"/>
        </w:rPr>
        <w:t xml:space="preserve">
      Ескерту. 98-қосымша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468" w:id="8976"/>
    <w:p>
      <w:pPr>
        <w:spacing w:after="0"/>
        <w:ind w:left="0"/>
        <w:jc w:val="left"/>
      </w:pPr>
      <w:r>
        <w:rPr>
          <w:rFonts w:ascii="Times New Roman"/>
          <w:b/>
          <w:i w:val="false"/>
          <w:color w:val="000000"/>
        </w:rPr>
        <w:t xml:space="preserve"> 1-тарау. Жалпы ережелер</w:t>
      </w:r>
    </w:p>
    <w:bookmarkEnd w:id="8976"/>
    <w:bookmarkStart w:name="z27469" w:id="89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977"/>
    <w:bookmarkStart w:name="z27470" w:id="897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978"/>
    <w:bookmarkStart w:name="z27471" w:id="89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979"/>
    <w:bookmarkStart w:name="z27472" w:id="89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980"/>
    <w:bookmarkStart w:name="z27473" w:id="89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981"/>
    <w:bookmarkStart w:name="z27474" w:id="89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982"/>
    <w:bookmarkStart w:name="z27475" w:id="89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983"/>
    <w:bookmarkStart w:name="z27476" w:id="8984"/>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Жаңаарқа ауданы, Жаңаарқа кенті, Абай көшесі, 43 үй.</w:t>
      </w:r>
    </w:p>
    <w:bookmarkEnd w:id="8984"/>
    <w:bookmarkStart w:name="z27477" w:id="89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w:t>
      </w:r>
    </w:p>
    <w:bookmarkEnd w:id="8985"/>
    <w:bookmarkStart w:name="z27478" w:id="89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986"/>
    <w:bookmarkStart w:name="z27479" w:id="89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987"/>
    <w:bookmarkStart w:name="z27480" w:id="89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988"/>
    <w:bookmarkStart w:name="z27481" w:id="89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89"/>
    <w:bookmarkStart w:name="z27482" w:id="89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990"/>
    <w:bookmarkStart w:name="z27483" w:id="8991"/>
    <w:p>
      <w:pPr>
        <w:spacing w:after="0"/>
        <w:ind w:left="0"/>
        <w:jc w:val="both"/>
      </w:pPr>
      <w:r>
        <w:rPr>
          <w:rFonts w:ascii="Times New Roman"/>
          <w:b w:val="false"/>
          <w:i w:val="false"/>
          <w:color w:val="000000"/>
          <w:sz w:val="28"/>
        </w:rPr>
        <w:t>
      13. Міндеттері:</w:t>
      </w:r>
    </w:p>
    <w:bookmarkEnd w:id="8991"/>
    <w:bookmarkStart w:name="z27484" w:id="89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992"/>
    <w:bookmarkStart w:name="z27485" w:id="89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993"/>
    <w:bookmarkStart w:name="z27486" w:id="89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994"/>
    <w:bookmarkStart w:name="z27487" w:id="8995"/>
    <w:p>
      <w:pPr>
        <w:spacing w:after="0"/>
        <w:ind w:left="0"/>
        <w:jc w:val="both"/>
      </w:pPr>
      <w:r>
        <w:rPr>
          <w:rFonts w:ascii="Times New Roman"/>
          <w:b w:val="false"/>
          <w:i w:val="false"/>
          <w:color w:val="000000"/>
          <w:sz w:val="28"/>
        </w:rPr>
        <w:t>
      14. Құқықтары мен міндеттері:</w:t>
      </w:r>
    </w:p>
    <w:bookmarkEnd w:id="8995"/>
    <w:bookmarkStart w:name="z27488" w:id="89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996"/>
    <w:bookmarkStart w:name="z27489" w:id="89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997"/>
    <w:bookmarkStart w:name="z27490" w:id="89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998"/>
    <w:bookmarkStart w:name="z27491" w:id="89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999"/>
    <w:bookmarkStart w:name="z27492" w:id="90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000"/>
    <w:bookmarkStart w:name="z27493" w:id="90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001"/>
    <w:bookmarkStart w:name="z27494" w:id="90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002"/>
    <w:bookmarkStart w:name="z27495" w:id="90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003"/>
    <w:bookmarkStart w:name="z27496" w:id="90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004"/>
    <w:bookmarkStart w:name="z27497" w:id="9005"/>
    <w:p>
      <w:pPr>
        <w:spacing w:after="0"/>
        <w:ind w:left="0"/>
        <w:jc w:val="both"/>
      </w:pPr>
      <w:r>
        <w:rPr>
          <w:rFonts w:ascii="Times New Roman"/>
          <w:b w:val="false"/>
          <w:i w:val="false"/>
          <w:color w:val="000000"/>
          <w:sz w:val="28"/>
        </w:rPr>
        <w:t>
      15. Функциялары:</w:t>
      </w:r>
    </w:p>
    <w:bookmarkEnd w:id="9005"/>
    <w:bookmarkStart w:name="z27498" w:id="9006"/>
    <w:p>
      <w:pPr>
        <w:spacing w:after="0"/>
        <w:ind w:left="0"/>
        <w:jc w:val="both"/>
      </w:pPr>
      <w:r>
        <w:rPr>
          <w:rFonts w:ascii="Times New Roman"/>
          <w:b w:val="false"/>
          <w:i w:val="false"/>
          <w:color w:val="000000"/>
          <w:sz w:val="28"/>
        </w:rPr>
        <w:t>
      1) реттелетін салада мемлекеттік саясатты іске асыру;</w:t>
      </w:r>
    </w:p>
    <w:bookmarkEnd w:id="9006"/>
    <w:bookmarkStart w:name="z27499" w:id="90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007"/>
    <w:bookmarkStart w:name="z27500" w:id="90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008"/>
    <w:bookmarkStart w:name="z27501" w:id="90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009"/>
    <w:bookmarkStart w:name="z27502" w:id="90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010"/>
    <w:bookmarkStart w:name="z27503" w:id="90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0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04" w:id="90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0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505" w:id="90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013"/>
    <w:bookmarkStart w:name="z27506" w:id="90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014"/>
    <w:bookmarkStart w:name="z27507" w:id="90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015"/>
    <w:bookmarkStart w:name="z27508" w:id="90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10" w:id="90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017"/>
    <w:bookmarkStart w:name="z27511" w:id="90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01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512" w:id="90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019"/>
    <w:bookmarkStart w:name="z27513" w:id="90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16" w:id="902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021"/>
    <w:bookmarkStart w:name="z27517" w:id="902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022"/>
    <w:bookmarkStart w:name="z27518" w:id="902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023"/>
    <w:bookmarkStart w:name="z27519" w:id="902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024"/>
    <w:bookmarkStart w:name="z27520" w:id="902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025"/>
    <w:bookmarkStart w:name="z27521" w:id="902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026"/>
    <w:bookmarkStart w:name="z27522" w:id="902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027"/>
    <w:bookmarkStart w:name="z27523" w:id="9028"/>
    <w:p>
      <w:pPr>
        <w:spacing w:after="0"/>
        <w:ind w:left="0"/>
        <w:jc w:val="both"/>
      </w:pPr>
      <w:r>
        <w:rPr>
          <w:rFonts w:ascii="Times New Roman"/>
          <w:b w:val="false"/>
          <w:i w:val="false"/>
          <w:color w:val="000000"/>
          <w:sz w:val="28"/>
        </w:rPr>
        <w:t>
      26) мыналарды:</w:t>
      </w:r>
    </w:p>
    <w:bookmarkEnd w:id="9028"/>
    <w:bookmarkStart w:name="z27524" w:id="90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0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525" w:id="90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03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526" w:id="903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527" w:id="90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032"/>
    <w:bookmarkStart w:name="z27528" w:id="90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033"/>
    <w:bookmarkStart w:name="z27529" w:id="90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034"/>
    <w:bookmarkStart w:name="z27530" w:id="90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035"/>
    <w:bookmarkStart w:name="z27531" w:id="9036"/>
    <w:p>
      <w:pPr>
        <w:spacing w:after="0"/>
        <w:ind w:left="0"/>
        <w:jc w:val="both"/>
      </w:pPr>
      <w:r>
        <w:rPr>
          <w:rFonts w:ascii="Times New Roman"/>
          <w:b w:val="false"/>
          <w:i w:val="false"/>
          <w:color w:val="000000"/>
          <w:sz w:val="28"/>
        </w:rPr>
        <w:t>
      19. Басқарма басшысының өкілеттіктері:</w:t>
      </w:r>
    </w:p>
    <w:bookmarkEnd w:id="9036"/>
    <w:bookmarkStart w:name="z27532" w:id="90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037"/>
    <w:bookmarkStart w:name="z27533" w:id="90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038"/>
    <w:bookmarkStart w:name="z27534" w:id="90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039"/>
    <w:bookmarkStart w:name="z27535" w:id="90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040"/>
    <w:bookmarkStart w:name="z27536" w:id="90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041"/>
    <w:bookmarkStart w:name="z27537" w:id="90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042"/>
    <w:bookmarkStart w:name="z27538" w:id="9043"/>
    <w:p>
      <w:pPr>
        <w:spacing w:after="0"/>
        <w:ind w:left="0"/>
        <w:jc w:val="left"/>
      </w:pPr>
      <w:r>
        <w:rPr>
          <w:rFonts w:ascii="Times New Roman"/>
          <w:b/>
          <w:i w:val="false"/>
          <w:color w:val="000000"/>
        </w:rPr>
        <w:t xml:space="preserve"> 4-тарау. Басқарманың мүлкі</w:t>
      </w:r>
    </w:p>
    <w:bookmarkEnd w:id="9043"/>
    <w:bookmarkStart w:name="z27539" w:id="90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044"/>
    <w:bookmarkStart w:name="z27540" w:id="90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045"/>
    <w:bookmarkStart w:name="z27541" w:id="90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046"/>
    <w:bookmarkStart w:name="z27542" w:id="90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47"/>
    <w:bookmarkStart w:name="z27543" w:id="9048"/>
    <w:p>
      <w:pPr>
        <w:spacing w:after="0"/>
        <w:ind w:left="0"/>
        <w:jc w:val="left"/>
      </w:pPr>
      <w:r>
        <w:rPr>
          <w:rFonts w:ascii="Times New Roman"/>
          <w:b/>
          <w:i w:val="false"/>
          <w:color w:val="000000"/>
        </w:rPr>
        <w:t xml:space="preserve"> 5-тарау. Басқарманы қайта ұйымдастыру және тарату</w:t>
      </w:r>
    </w:p>
    <w:bookmarkEnd w:id="9048"/>
    <w:bookmarkStart w:name="z27544" w:id="90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0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99-қосымша</w:t>
            </w:r>
          </w:p>
        </w:tc>
      </w:tr>
    </w:tbl>
    <w:bookmarkStart w:name="z7755" w:id="90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мекемесінің ережесі</w:t>
      </w:r>
    </w:p>
    <w:bookmarkEnd w:id="9050"/>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p>
    <w:p>
      <w:pPr>
        <w:spacing w:after="0"/>
        <w:ind w:left="0"/>
        <w:jc w:val="both"/>
      </w:pPr>
      <w:r>
        <w:rPr>
          <w:rFonts w:ascii="Times New Roman"/>
          <w:b w:val="false"/>
          <w:i w:val="false"/>
          <w:color w:val="000000"/>
          <w:sz w:val="28"/>
        </w:rPr>
        <w:t xml:space="preserve">
      Ескерту. 99-қосымша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27545" w:id="9051"/>
    <w:p>
      <w:pPr>
        <w:spacing w:after="0"/>
        <w:ind w:left="0"/>
        <w:jc w:val="left"/>
      </w:pPr>
      <w:r>
        <w:rPr>
          <w:rFonts w:ascii="Times New Roman"/>
          <w:b/>
          <w:i w:val="false"/>
          <w:color w:val="000000"/>
        </w:rPr>
        <w:t xml:space="preserve"> 1-тарау. Жалпы ережелер</w:t>
      </w:r>
    </w:p>
    <w:bookmarkEnd w:id="9051"/>
    <w:bookmarkStart w:name="z27546" w:id="90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47" w:id="90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053"/>
    <w:bookmarkStart w:name="z27548" w:id="90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054"/>
    <w:bookmarkStart w:name="z27549" w:id="90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055"/>
    <w:bookmarkStart w:name="z27550" w:id="90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056"/>
    <w:bookmarkStart w:name="z27551" w:id="90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057"/>
    <w:bookmarkStart w:name="z27552" w:id="90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058"/>
    <w:bookmarkStart w:name="z27553" w:id="9059"/>
    <w:p>
      <w:pPr>
        <w:spacing w:after="0"/>
        <w:ind w:left="0"/>
        <w:jc w:val="both"/>
      </w:pPr>
      <w:r>
        <w:rPr>
          <w:rFonts w:ascii="Times New Roman"/>
          <w:b w:val="false"/>
          <w:i w:val="false"/>
          <w:color w:val="000000"/>
          <w:sz w:val="28"/>
        </w:rPr>
        <w:t>
      8. Заңды тұлғаның орналасқан жері – индекс 070007, Қазақстан Республикасы, Шығыс Қазақстан облысы, Өскемен қаласы, Фабрициус көшесі, 1 үй.</w:t>
      </w:r>
    </w:p>
    <w:bookmarkEnd w:id="9059"/>
    <w:bookmarkStart w:name="z27554" w:id="90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w:t>
      </w:r>
    </w:p>
    <w:bookmarkEnd w:id="90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55" w:id="90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061"/>
    <w:bookmarkStart w:name="z27556" w:id="90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062"/>
    <w:bookmarkStart w:name="z27557" w:id="90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063"/>
    <w:bookmarkStart w:name="z27558" w:id="90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064"/>
    <w:bookmarkStart w:name="z27559" w:id="90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065"/>
    <w:bookmarkStart w:name="z27560" w:id="9066"/>
    <w:p>
      <w:pPr>
        <w:spacing w:after="0"/>
        <w:ind w:left="0"/>
        <w:jc w:val="both"/>
      </w:pPr>
      <w:r>
        <w:rPr>
          <w:rFonts w:ascii="Times New Roman"/>
          <w:b w:val="false"/>
          <w:i w:val="false"/>
          <w:color w:val="000000"/>
          <w:sz w:val="28"/>
        </w:rPr>
        <w:t>
      13. Міндеттері:</w:t>
      </w:r>
    </w:p>
    <w:bookmarkEnd w:id="9066"/>
    <w:bookmarkStart w:name="z27561" w:id="90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067"/>
    <w:bookmarkStart w:name="z27562" w:id="90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068"/>
    <w:bookmarkStart w:name="z27563" w:id="90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069"/>
    <w:bookmarkStart w:name="z27564" w:id="9070"/>
    <w:p>
      <w:pPr>
        <w:spacing w:after="0"/>
        <w:ind w:left="0"/>
        <w:jc w:val="both"/>
      </w:pPr>
      <w:r>
        <w:rPr>
          <w:rFonts w:ascii="Times New Roman"/>
          <w:b w:val="false"/>
          <w:i w:val="false"/>
          <w:color w:val="000000"/>
          <w:sz w:val="28"/>
        </w:rPr>
        <w:t>
      14. Құқықтары мен міндеттері:</w:t>
      </w:r>
    </w:p>
    <w:bookmarkEnd w:id="9070"/>
    <w:bookmarkStart w:name="z27565" w:id="90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071"/>
    <w:bookmarkStart w:name="z27566" w:id="90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072"/>
    <w:bookmarkStart w:name="z27567" w:id="90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073"/>
    <w:bookmarkStart w:name="z27568" w:id="90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074"/>
    <w:bookmarkStart w:name="z27569" w:id="90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075"/>
    <w:bookmarkStart w:name="z27570" w:id="90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076"/>
    <w:bookmarkStart w:name="z27571" w:id="90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077"/>
    <w:bookmarkStart w:name="z27572" w:id="90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078"/>
    <w:bookmarkStart w:name="z27573" w:id="90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079"/>
    <w:bookmarkStart w:name="z27574" w:id="9080"/>
    <w:p>
      <w:pPr>
        <w:spacing w:after="0"/>
        <w:ind w:left="0"/>
        <w:jc w:val="both"/>
      </w:pPr>
      <w:r>
        <w:rPr>
          <w:rFonts w:ascii="Times New Roman"/>
          <w:b w:val="false"/>
          <w:i w:val="false"/>
          <w:color w:val="000000"/>
          <w:sz w:val="28"/>
        </w:rPr>
        <w:t>
      15. Функциялары:</w:t>
      </w:r>
    </w:p>
    <w:bookmarkEnd w:id="9080"/>
    <w:bookmarkStart w:name="z27575" w:id="9081"/>
    <w:p>
      <w:pPr>
        <w:spacing w:after="0"/>
        <w:ind w:left="0"/>
        <w:jc w:val="both"/>
      </w:pPr>
      <w:r>
        <w:rPr>
          <w:rFonts w:ascii="Times New Roman"/>
          <w:b w:val="false"/>
          <w:i w:val="false"/>
          <w:color w:val="000000"/>
          <w:sz w:val="28"/>
        </w:rPr>
        <w:t>
      1) реттелетін салада мемлекеттік саясатты іске асыру;</w:t>
      </w:r>
    </w:p>
    <w:bookmarkEnd w:id="9081"/>
    <w:bookmarkStart w:name="z27576" w:id="90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082"/>
    <w:bookmarkStart w:name="z27577" w:id="90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083"/>
    <w:bookmarkStart w:name="z27578" w:id="90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084"/>
    <w:bookmarkStart w:name="z27579" w:id="90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085"/>
    <w:bookmarkStart w:name="z27580" w:id="90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81" w:id="90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0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582" w:id="90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088"/>
    <w:bookmarkStart w:name="z27583" w:id="90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089"/>
    <w:bookmarkStart w:name="z27584" w:id="90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090"/>
    <w:bookmarkStart w:name="z27585" w:id="90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87" w:id="909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092"/>
    <w:bookmarkStart w:name="z27588" w:id="90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09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589" w:id="90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094"/>
    <w:bookmarkStart w:name="z27590" w:id="90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0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93" w:id="909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096"/>
    <w:bookmarkStart w:name="z27594" w:id="909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097"/>
    <w:bookmarkStart w:name="z27595" w:id="909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098"/>
    <w:bookmarkStart w:name="z27596" w:id="909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099"/>
    <w:bookmarkStart w:name="z27597" w:id="910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100"/>
    <w:bookmarkStart w:name="z27598" w:id="910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101"/>
    <w:bookmarkStart w:name="z27599" w:id="910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102"/>
    <w:bookmarkStart w:name="z27600" w:id="9103"/>
    <w:p>
      <w:pPr>
        <w:spacing w:after="0"/>
        <w:ind w:left="0"/>
        <w:jc w:val="both"/>
      </w:pPr>
      <w:r>
        <w:rPr>
          <w:rFonts w:ascii="Times New Roman"/>
          <w:b w:val="false"/>
          <w:i w:val="false"/>
          <w:color w:val="000000"/>
          <w:sz w:val="28"/>
        </w:rPr>
        <w:t>
      26) мыналарды:</w:t>
      </w:r>
    </w:p>
    <w:bookmarkEnd w:id="9103"/>
    <w:bookmarkStart w:name="z27601" w:id="91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1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602" w:id="91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10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603" w:id="910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604" w:id="91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107"/>
    <w:bookmarkStart w:name="z27605" w:id="91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108"/>
    <w:bookmarkStart w:name="z27606" w:id="91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109"/>
    <w:bookmarkStart w:name="z27607" w:id="91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110"/>
    <w:bookmarkStart w:name="z27608" w:id="9111"/>
    <w:p>
      <w:pPr>
        <w:spacing w:after="0"/>
        <w:ind w:left="0"/>
        <w:jc w:val="both"/>
      </w:pPr>
      <w:r>
        <w:rPr>
          <w:rFonts w:ascii="Times New Roman"/>
          <w:b w:val="false"/>
          <w:i w:val="false"/>
          <w:color w:val="000000"/>
          <w:sz w:val="28"/>
        </w:rPr>
        <w:t>
      19. Басқарма басшысының өкілеттіктері:</w:t>
      </w:r>
    </w:p>
    <w:bookmarkEnd w:id="9111"/>
    <w:bookmarkStart w:name="z27609" w:id="91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112"/>
    <w:bookmarkStart w:name="z27610" w:id="91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113"/>
    <w:bookmarkStart w:name="z27611" w:id="91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114"/>
    <w:bookmarkStart w:name="z27612" w:id="91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115"/>
    <w:bookmarkStart w:name="z27613" w:id="91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116"/>
    <w:bookmarkStart w:name="z27614" w:id="91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117"/>
    <w:bookmarkStart w:name="z27615" w:id="9118"/>
    <w:p>
      <w:pPr>
        <w:spacing w:after="0"/>
        <w:ind w:left="0"/>
        <w:jc w:val="left"/>
      </w:pPr>
      <w:r>
        <w:rPr>
          <w:rFonts w:ascii="Times New Roman"/>
          <w:b/>
          <w:i w:val="false"/>
          <w:color w:val="000000"/>
        </w:rPr>
        <w:t xml:space="preserve"> 4-тарау. Басқарманың мүлкі</w:t>
      </w:r>
    </w:p>
    <w:bookmarkEnd w:id="9118"/>
    <w:bookmarkStart w:name="z27616" w:id="91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119"/>
    <w:bookmarkStart w:name="z27617" w:id="91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120"/>
    <w:bookmarkStart w:name="z27618" w:id="91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121"/>
    <w:bookmarkStart w:name="z27619" w:id="91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22"/>
    <w:bookmarkStart w:name="z27620" w:id="9123"/>
    <w:p>
      <w:pPr>
        <w:spacing w:after="0"/>
        <w:ind w:left="0"/>
        <w:jc w:val="left"/>
      </w:pPr>
      <w:r>
        <w:rPr>
          <w:rFonts w:ascii="Times New Roman"/>
          <w:b/>
          <w:i w:val="false"/>
          <w:color w:val="000000"/>
        </w:rPr>
        <w:t xml:space="preserve"> 5-тарау. Басқарманы қайта ұйымдастыру және тарату</w:t>
      </w:r>
    </w:p>
    <w:bookmarkEnd w:id="9123"/>
    <w:bookmarkStart w:name="z27621" w:id="91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1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100-қосымша</w:t>
            </w:r>
          </w:p>
        </w:tc>
      </w:tr>
    </w:tbl>
    <w:bookmarkStart w:name="z7831" w:id="91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мекемесінің ережесі</w:t>
      </w:r>
    </w:p>
    <w:bookmarkEnd w:id="9125"/>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p>
    <w:p>
      <w:pPr>
        <w:spacing w:after="0"/>
        <w:ind w:left="0"/>
        <w:jc w:val="both"/>
      </w:pPr>
      <w:r>
        <w:rPr>
          <w:rFonts w:ascii="Times New Roman"/>
          <w:b w:val="false"/>
          <w:i w:val="false"/>
          <w:color w:val="000000"/>
          <w:sz w:val="28"/>
        </w:rPr>
        <w:t xml:space="preserve">
      Ескерту. 100-қосымша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27622" w:id="9126"/>
    <w:p>
      <w:pPr>
        <w:spacing w:after="0"/>
        <w:ind w:left="0"/>
        <w:jc w:val="left"/>
      </w:pPr>
      <w:r>
        <w:rPr>
          <w:rFonts w:ascii="Times New Roman"/>
          <w:b/>
          <w:i w:val="false"/>
          <w:color w:val="000000"/>
        </w:rPr>
        <w:t xml:space="preserve"> 1-тарау. Жалпы ережелер</w:t>
      </w:r>
    </w:p>
    <w:bookmarkEnd w:id="9126"/>
    <w:bookmarkStart w:name="z27623" w:id="91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24" w:id="91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128"/>
    <w:bookmarkStart w:name="z27625" w:id="91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129"/>
    <w:bookmarkStart w:name="z27626" w:id="91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130"/>
    <w:bookmarkStart w:name="z27627" w:id="91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131"/>
    <w:bookmarkStart w:name="z27628" w:id="91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132"/>
    <w:bookmarkStart w:name="z27629" w:id="91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133"/>
    <w:bookmarkStart w:name="z27630" w:id="9134"/>
    <w:p>
      <w:pPr>
        <w:spacing w:after="0"/>
        <w:ind w:left="0"/>
        <w:jc w:val="both"/>
      </w:pPr>
      <w:r>
        <w:rPr>
          <w:rFonts w:ascii="Times New Roman"/>
          <w:b w:val="false"/>
          <w:i w:val="false"/>
          <w:color w:val="000000"/>
          <w:sz w:val="28"/>
        </w:rPr>
        <w:t>
      8. Заңды тұлғаның орналасқан жері – индекс 021700, Қазақстан Республикасы, Ақмола облысы, Бурабай ауданы, Щучинск қаласы, Саяхат көшесі, 5 үй.</w:t>
      </w:r>
    </w:p>
    <w:bookmarkEnd w:id="9134"/>
    <w:bookmarkStart w:name="z27631" w:id="91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w:t>
      </w:r>
    </w:p>
    <w:bookmarkEnd w:id="9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32" w:id="91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136"/>
    <w:bookmarkStart w:name="z27633" w:id="91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137"/>
    <w:bookmarkStart w:name="z27634" w:id="91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138"/>
    <w:bookmarkStart w:name="z27635" w:id="91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139"/>
    <w:bookmarkStart w:name="z27636" w:id="91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140"/>
    <w:bookmarkStart w:name="z27637" w:id="9141"/>
    <w:p>
      <w:pPr>
        <w:spacing w:after="0"/>
        <w:ind w:left="0"/>
        <w:jc w:val="both"/>
      </w:pPr>
      <w:r>
        <w:rPr>
          <w:rFonts w:ascii="Times New Roman"/>
          <w:b w:val="false"/>
          <w:i w:val="false"/>
          <w:color w:val="000000"/>
          <w:sz w:val="28"/>
        </w:rPr>
        <w:t>
      13. Міндеттері:</w:t>
      </w:r>
    </w:p>
    <w:bookmarkEnd w:id="9141"/>
    <w:bookmarkStart w:name="z27638" w:id="91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142"/>
    <w:bookmarkStart w:name="z27639" w:id="91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143"/>
    <w:bookmarkStart w:name="z27640" w:id="91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144"/>
    <w:bookmarkStart w:name="z27641" w:id="9145"/>
    <w:p>
      <w:pPr>
        <w:spacing w:after="0"/>
        <w:ind w:left="0"/>
        <w:jc w:val="both"/>
      </w:pPr>
      <w:r>
        <w:rPr>
          <w:rFonts w:ascii="Times New Roman"/>
          <w:b w:val="false"/>
          <w:i w:val="false"/>
          <w:color w:val="000000"/>
          <w:sz w:val="28"/>
        </w:rPr>
        <w:t>
      14. Құқықтары мен міндеттері:</w:t>
      </w:r>
    </w:p>
    <w:bookmarkEnd w:id="9145"/>
    <w:bookmarkStart w:name="z27642" w:id="91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146"/>
    <w:bookmarkStart w:name="z27643" w:id="91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147"/>
    <w:bookmarkStart w:name="z27644" w:id="91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148"/>
    <w:bookmarkStart w:name="z27645" w:id="91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149"/>
    <w:bookmarkStart w:name="z27646" w:id="91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150"/>
    <w:bookmarkStart w:name="z27647" w:id="91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151"/>
    <w:bookmarkStart w:name="z27648" w:id="91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152"/>
    <w:bookmarkStart w:name="z27649" w:id="91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153"/>
    <w:bookmarkStart w:name="z27650" w:id="91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154"/>
    <w:bookmarkStart w:name="z27651" w:id="9155"/>
    <w:p>
      <w:pPr>
        <w:spacing w:after="0"/>
        <w:ind w:left="0"/>
        <w:jc w:val="both"/>
      </w:pPr>
      <w:r>
        <w:rPr>
          <w:rFonts w:ascii="Times New Roman"/>
          <w:b w:val="false"/>
          <w:i w:val="false"/>
          <w:color w:val="000000"/>
          <w:sz w:val="28"/>
        </w:rPr>
        <w:t>
      15. Функциялары:</w:t>
      </w:r>
    </w:p>
    <w:bookmarkEnd w:id="9155"/>
    <w:bookmarkStart w:name="z27652" w:id="9156"/>
    <w:p>
      <w:pPr>
        <w:spacing w:after="0"/>
        <w:ind w:left="0"/>
        <w:jc w:val="both"/>
      </w:pPr>
      <w:r>
        <w:rPr>
          <w:rFonts w:ascii="Times New Roman"/>
          <w:b w:val="false"/>
          <w:i w:val="false"/>
          <w:color w:val="000000"/>
          <w:sz w:val="28"/>
        </w:rPr>
        <w:t>
      1) реттелетін салада мемлекеттік саясатты іске асыру;</w:t>
      </w:r>
    </w:p>
    <w:bookmarkEnd w:id="9156"/>
    <w:bookmarkStart w:name="z27653" w:id="91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157"/>
    <w:bookmarkStart w:name="z27654" w:id="91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158"/>
    <w:bookmarkStart w:name="z27655" w:id="91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159"/>
    <w:bookmarkStart w:name="z27656" w:id="91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160"/>
    <w:bookmarkStart w:name="z27657" w:id="91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58" w:id="91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1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659" w:id="91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163"/>
    <w:bookmarkStart w:name="z27660" w:id="91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164"/>
    <w:bookmarkStart w:name="z27661" w:id="91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165"/>
    <w:bookmarkStart w:name="z27662" w:id="91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64" w:id="91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167"/>
    <w:bookmarkStart w:name="z27665" w:id="91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16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666" w:id="91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169"/>
    <w:bookmarkStart w:name="z27667" w:id="91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70" w:id="917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171"/>
    <w:bookmarkStart w:name="z27671" w:id="917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172"/>
    <w:bookmarkStart w:name="z27672" w:id="917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173"/>
    <w:bookmarkStart w:name="z27673" w:id="917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174"/>
    <w:bookmarkStart w:name="z27674" w:id="917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175"/>
    <w:bookmarkStart w:name="z27675" w:id="917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176"/>
    <w:bookmarkStart w:name="z27676" w:id="917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177"/>
    <w:bookmarkStart w:name="z27677" w:id="9178"/>
    <w:p>
      <w:pPr>
        <w:spacing w:after="0"/>
        <w:ind w:left="0"/>
        <w:jc w:val="both"/>
      </w:pPr>
      <w:r>
        <w:rPr>
          <w:rFonts w:ascii="Times New Roman"/>
          <w:b w:val="false"/>
          <w:i w:val="false"/>
          <w:color w:val="000000"/>
          <w:sz w:val="28"/>
        </w:rPr>
        <w:t>
      26) мыналарды:</w:t>
      </w:r>
    </w:p>
    <w:bookmarkEnd w:id="9178"/>
    <w:bookmarkStart w:name="z27678" w:id="91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1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679" w:id="91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18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680" w:id="918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681" w:id="91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182"/>
    <w:bookmarkStart w:name="z27682" w:id="91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183"/>
    <w:bookmarkStart w:name="z27683" w:id="91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184"/>
    <w:bookmarkStart w:name="z27684" w:id="91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185"/>
    <w:bookmarkStart w:name="z27685" w:id="9186"/>
    <w:p>
      <w:pPr>
        <w:spacing w:after="0"/>
        <w:ind w:left="0"/>
        <w:jc w:val="both"/>
      </w:pPr>
      <w:r>
        <w:rPr>
          <w:rFonts w:ascii="Times New Roman"/>
          <w:b w:val="false"/>
          <w:i w:val="false"/>
          <w:color w:val="000000"/>
          <w:sz w:val="28"/>
        </w:rPr>
        <w:t>
      19. Басқарма басшысының өкілеттіктері:</w:t>
      </w:r>
    </w:p>
    <w:bookmarkEnd w:id="9186"/>
    <w:bookmarkStart w:name="z27686" w:id="91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187"/>
    <w:bookmarkStart w:name="z27687" w:id="91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188"/>
    <w:bookmarkStart w:name="z27688" w:id="91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189"/>
    <w:bookmarkStart w:name="z27689" w:id="91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190"/>
    <w:bookmarkStart w:name="z27690" w:id="91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191"/>
    <w:bookmarkStart w:name="z27691" w:id="91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192"/>
    <w:bookmarkStart w:name="z27692" w:id="9193"/>
    <w:p>
      <w:pPr>
        <w:spacing w:after="0"/>
        <w:ind w:left="0"/>
        <w:jc w:val="left"/>
      </w:pPr>
      <w:r>
        <w:rPr>
          <w:rFonts w:ascii="Times New Roman"/>
          <w:b/>
          <w:i w:val="false"/>
          <w:color w:val="000000"/>
        </w:rPr>
        <w:t xml:space="preserve"> 4-тарау. Басқарманың мүлкі</w:t>
      </w:r>
    </w:p>
    <w:bookmarkEnd w:id="9193"/>
    <w:bookmarkStart w:name="z27693" w:id="91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194"/>
    <w:bookmarkStart w:name="z27694" w:id="91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195"/>
    <w:bookmarkStart w:name="z27695" w:id="91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196"/>
    <w:bookmarkStart w:name="z27696" w:id="91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97"/>
    <w:bookmarkStart w:name="z27697" w:id="9198"/>
    <w:p>
      <w:pPr>
        <w:spacing w:after="0"/>
        <w:ind w:left="0"/>
        <w:jc w:val="left"/>
      </w:pPr>
      <w:r>
        <w:rPr>
          <w:rFonts w:ascii="Times New Roman"/>
          <w:b/>
          <w:i w:val="false"/>
          <w:color w:val="000000"/>
        </w:rPr>
        <w:t xml:space="preserve"> 5-тарау. Басқарманы қайта ұйымдастыру және тарату</w:t>
      </w:r>
    </w:p>
    <w:bookmarkEnd w:id="9198"/>
    <w:bookmarkStart w:name="z27698" w:id="91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101-қосымша</w:t>
            </w:r>
          </w:p>
        </w:tc>
      </w:tr>
    </w:tbl>
    <w:bookmarkStart w:name="z7907" w:id="92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мекемесінің ережесі</w:t>
      </w:r>
    </w:p>
    <w:bookmarkEnd w:id="9200"/>
    <w:p>
      <w:pPr>
        <w:spacing w:after="0"/>
        <w:ind w:left="0"/>
        <w:jc w:val="both"/>
      </w:pPr>
      <w:r>
        <w:rPr>
          <w:rFonts w:ascii="Times New Roman"/>
          <w:b w:val="false"/>
          <w:i w:val="false"/>
          <w:color w:val="ff0000"/>
          <w:sz w:val="28"/>
        </w:rPr>
        <w:t xml:space="preserve">
      Ескерту. 101-қосымша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699" w:id="9201"/>
    <w:p>
      <w:pPr>
        <w:spacing w:after="0"/>
        <w:ind w:left="0"/>
        <w:jc w:val="left"/>
      </w:pPr>
      <w:r>
        <w:rPr>
          <w:rFonts w:ascii="Times New Roman"/>
          <w:b/>
          <w:i w:val="false"/>
          <w:color w:val="000000"/>
        </w:rPr>
        <w:t xml:space="preserve"> 1-тарау. Жалпы ережелер</w:t>
      </w:r>
    </w:p>
    <w:bookmarkEnd w:id="9201"/>
    <w:bookmarkStart w:name="z27700" w:id="92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202"/>
    <w:bookmarkStart w:name="z27701" w:id="92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203"/>
    <w:bookmarkStart w:name="z27702" w:id="92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204"/>
    <w:bookmarkStart w:name="z27703" w:id="92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205"/>
    <w:bookmarkStart w:name="z27704" w:id="92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206"/>
    <w:bookmarkStart w:name="z27705" w:id="92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207"/>
    <w:bookmarkStart w:name="z27706" w:id="92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208"/>
    <w:bookmarkStart w:name="z27707" w:id="9209"/>
    <w:p>
      <w:pPr>
        <w:spacing w:after="0"/>
        <w:ind w:left="0"/>
        <w:jc w:val="both"/>
      </w:pPr>
      <w:r>
        <w:rPr>
          <w:rFonts w:ascii="Times New Roman"/>
          <w:b w:val="false"/>
          <w:i w:val="false"/>
          <w:color w:val="000000"/>
          <w:sz w:val="28"/>
        </w:rPr>
        <w:t>
      8. Заңды тұлғаның орналасқан жері – индекс 100010, Қазақстан Республикасы, Қарағанды облысы, Қарағанды қаласы, Әлихан Бөкейхан ауданы, Серов көшесі, құрылыс 69.</w:t>
      </w:r>
    </w:p>
    <w:bookmarkEnd w:id="9209"/>
    <w:bookmarkStart w:name="z27708" w:id="92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w:t>
      </w:r>
    </w:p>
    <w:bookmarkEnd w:id="9210"/>
    <w:bookmarkStart w:name="z27709" w:id="92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211"/>
    <w:bookmarkStart w:name="z27710" w:id="92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212"/>
    <w:bookmarkStart w:name="z27711" w:id="92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213"/>
    <w:bookmarkStart w:name="z27712" w:id="92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14"/>
    <w:bookmarkStart w:name="z27713" w:id="92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215"/>
    <w:bookmarkStart w:name="z27714" w:id="9216"/>
    <w:p>
      <w:pPr>
        <w:spacing w:after="0"/>
        <w:ind w:left="0"/>
        <w:jc w:val="both"/>
      </w:pPr>
      <w:r>
        <w:rPr>
          <w:rFonts w:ascii="Times New Roman"/>
          <w:b w:val="false"/>
          <w:i w:val="false"/>
          <w:color w:val="000000"/>
          <w:sz w:val="28"/>
        </w:rPr>
        <w:t>
      13. Міндеттері:</w:t>
      </w:r>
    </w:p>
    <w:bookmarkEnd w:id="9216"/>
    <w:bookmarkStart w:name="z27715" w:id="92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217"/>
    <w:bookmarkStart w:name="z27716" w:id="92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218"/>
    <w:bookmarkStart w:name="z27717" w:id="92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219"/>
    <w:bookmarkStart w:name="z27718" w:id="9220"/>
    <w:p>
      <w:pPr>
        <w:spacing w:after="0"/>
        <w:ind w:left="0"/>
        <w:jc w:val="both"/>
      </w:pPr>
      <w:r>
        <w:rPr>
          <w:rFonts w:ascii="Times New Roman"/>
          <w:b w:val="false"/>
          <w:i w:val="false"/>
          <w:color w:val="000000"/>
          <w:sz w:val="28"/>
        </w:rPr>
        <w:t>
      14. Құқықтары мен міндеттері:</w:t>
      </w:r>
    </w:p>
    <w:bookmarkEnd w:id="9220"/>
    <w:bookmarkStart w:name="z27719" w:id="92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221"/>
    <w:bookmarkStart w:name="z27720" w:id="92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222"/>
    <w:bookmarkStart w:name="z27721" w:id="92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223"/>
    <w:bookmarkStart w:name="z27722" w:id="92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224"/>
    <w:bookmarkStart w:name="z27723" w:id="92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225"/>
    <w:bookmarkStart w:name="z27724" w:id="92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226"/>
    <w:bookmarkStart w:name="z27725" w:id="92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227"/>
    <w:bookmarkStart w:name="z27726" w:id="92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228"/>
    <w:bookmarkStart w:name="z27727" w:id="92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229"/>
    <w:bookmarkStart w:name="z27728" w:id="9230"/>
    <w:p>
      <w:pPr>
        <w:spacing w:after="0"/>
        <w:ind w:left="0"/>
        <w:jc w:val="both"/>
      </w:pPr>
      <w:r>
        <w:rPr>
          <w:rFonts w:ascii="Times New Roman"/>
          <w:b w:val="false"/>
          <w:i w:val="false"/>
          <w:color w:val="000000"/>
          <w:sz w:val="28"/>
        </w:rPr>
        <w:t>
      15. Функциялары:</w:t>
      </w:r>
    </w:p>
    <w:bookmarkEnd w:id="9230"/>
    <w:bookmarkStart w:name="z27729" w:id="9231"/>
    <w:p>
      <w:pPr>
        <w:spacing w:after="0"/>
        <w:ind w:left="0"/>
        <w:jc w:val="both"/>
      </w:pPr>
      <w:r>
        <w:rPr>
          <w:rFonts w:ascii="Times New Roman"/>
          <w:b w:val="false"/>
          <w:i w:val="false"/>
          <w:color w:val="000000"/>
          <w:sz w:val="28"/>
        </w:rPr>
        <w:t>
      1) реттелетін салада мемлекеттік саясатты іске асыру;</w:t>
      </w:r>
    </w:p>
    <w:bookmarkEnd w:id="9231"/>
    <w:bookmarkStart w:name="z27730" w:id="92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232"/>
    <w:bookmarkStart w:name="z27731" w:id="92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233"/>
    <w:bookmarkStart w:name="z27732" w:id="92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234"/>
    <w:bookmarkStart w:name="z27733" w:id="92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235"/>
    <w:bookmarkStart w:name="z27734" w:id="92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735" w:id="92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2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736" w:id="92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238"/>
    <w:bookmarkStart w:name="z27737" w:id="92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239"/>
    <w:bookmarkStart w:name="z27738" w:id="92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240"/>
    <w:bookmarkStart w:name="z27739" w:id="92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741" w:id="92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242"/>
    <w:bookmarkStart w:name="z27742" w:id="92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24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743" w:id="92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244"/>
    <w:bookmarkStart w:name="z27744" w:id="92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2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747" w:id="924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246"/>
    <w:bookmarkStart w:name="z27748" w:id="924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247"/>
    <w:bookmarkStart w:name="z27749" w:id="924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248"/>
    <w:bookmarkStart w:name="z27750" w:id="924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249"/>
    <w:bookmarkStart w:name="z27751" w:id="925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250"/>
    <w:bookmarkStart w:name="z27752" w:id="925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251"/>
    <w:bookmarkStart w:name="z27753" w:id="925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252"/>
    <w:bookmarkStart w:name="z27754" w:id="9253"/>
    <w:p>
      <w:pPr>
        <w:spacing w:after="0"/>
        <w:ind w:left="0"/>
        <w:jc w:val="both"/>
      </w:pPr>
      <w:r>
        <w:rPr>
          <w:rFonts w:ascii="Times New Roman"/>
          <w:b w:val="false"/>
          <w:i w:val="false"/>
          <w:color w:val="000000"/>
          <w:sz w:val="28"/>
        </w:rPr>
        <w:t>
      26) мыналарды:</w:t>
      </w:r>
    </w:p>
    <w:bookmarkEnd w:id="9253"/>
    <w:bookmarkStart w:name="z27755" w:id="92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2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756" w:id="92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25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757" w:id="925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758" w:id="92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257"/>
    <w:bookmarkStart w:name="z27759" w:id="92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258"/>
    <w:bookmarkStart w:name="z27760" w:id="92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259"/>
    <w:bookmarkStart w:name="z27761" w:id="92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260"/>
    <w:bookmarkStart w:name="z27762" w:id="9261"/>
    <w:p>
      <w:pPr>
        <w:spacing w:after="0"/>
        <w:ind w:left="0"/>
        <w:jc w:val="both"/>
      </w:pPr>
      <w:r>
        <w:rPr>
          <w:rFonts w:ascii="Times New Roman"/>
          <w:b w:val="false"/>
          <w:i w:val="false"/>
          <w:color w:val="000000"/>
          <w:sz w:val="28"/>
        </w:rPr>
        <w:t>
      19. Басқарма басшысының өкілеттіктері:</w:t>
      </w:r>
    </w:p>
    <w:bookmarkEnd w:id="9261"/>
    <w:bookmarkStart w:name="z27763" w:id="92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262"/>
    <w:bookmarkStart w:name="z27764" w:id="92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263"/>
    <w:bookmarkStart w:name="z27765" w:id="92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264"/>
    <w:bookmarkStart w:name="z27766" w:id="92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265"/>
    <w:bookmarkStart w:name="z27767" w:id="92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266"/>
    <w:bookmarkStart w:name="z27768" w:id="92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267"/>
    <w:bookmarkStart w:name="z27769" w:id="9268"/>
    <w:p>
      <w:pPr>
        <w:spacing w:after="0"/>
        <w:ind w:left="0"/>
        <w:jc w:val="left"/>
      </w:pPr>
      <w:r>
        <w:rPr>
          <w:rFonts w:ascii="Times New Roman"/>
          <w:b/>
          <w:i w:val="false"/>
          <w:color w:val="000000"/>
        </w:rPr>
        <w:t xml:space="preserve"> 4-тарау. Басқарманың мүлкі</w:t>
      </w:r>
    </w:p>
    <w:bookmarkEnd w:id="9268"/>
    <w:bookmarkStart w:name="z27770" w:id="92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269"/>
    <w:bookmarkStart w:name="z27771" w:id="92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270"/>
    <w:bookmarkStart w:name="z27772" w:id="92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271"/>
    <w:bookmarkStart w:name="z27773" w:id="92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272"/>
    <w:bookmarkStart w:name="z27774" w:id="9273"/>
    <w:p>
      <w:pPr>
        <w:spacing w:after="0"/>
        <w:ind w:left="0"/>
        <w:jc w:val="left"/>
      </w:pPr>
      <w:r>
        <w:rPr>
          <w:rFonts w:ascii="Times New Roman"/>
          <w:b/>
          <w:i w:val="false"/>
          <w:color w:val="000000"/>
        </w:rPr>
        <w:t xml:space="preserve"> 5-тарау. Басқарманы қайта ұйымдастыру және тарату</w:t>
      </w:r>
    </w:p>
    <w:bookmarkEnd w:id="9273"/>
    <w:bookmarkStart w:name="z27775" w:id="92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2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102-қосымша</w:t>
            </w:r>
          </w:p>
        </w:tc>
      </w:tr>
    </w:tbl>
    <w:bookmarkStart w:name="z7983" w:id="92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мекемесінің ережесі</w:t>
      </w:r>
    </w:p>
    <w:bookmarkEnd w:id="9275"/>
    <w:p>
      <w:pPr>
        <w:spacing w:after="0"/>
        <w:ind w:left="0"/>
        <w:jc w:val="both"/>
      </w:pPr>
      <w:r>
        <w:rPr>
          <w:rFonts w:ascii="Times New Roman"/>
          <w:b w:val="false"/>
          <w:i w:val="false"/>
          <w:color w:val="ff0000"/>
          <w:sz w:val="28"/>
        </w:rPr>
        <w:t xml:space="preserve">
      Ескерту. 102-қосымша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776" w:id="9276"/>
    <w:p>
      <w:pPr>
        <w:spacing w:after="0"/>
        <w:ind w:left="0"/>
        <w:jc w:val="left"/>
      </w:pPr>
      <w:r>
        <w:rPr>
          <w:rFonts w:ascii="Times New Roman"/>
          <w:b/>
          <w:i w:val="false"/>
          <w:color w:val="000000"/>
        </w:rPr>
        <w:t xml:space="preserve"> 1-тарау. Жалпы ережелер</w:t>
      </w:r>
    </w:p>
    <w:bookmarkEnd w:id="9276"/>
    <w:bookmarkStart w:name="z27777" w:id="92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277"/>
    <w:bookmarkStart w:name="z27778" w:id="927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278"/>
    <w:bookmarkStart w:name="z27779" w:id="92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279"/>
    <w:bookmarkStart w:name="z27780" w:id="92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280"/>
    <w:bookmarkStart w:name="z27781" w:id="92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281"/>
    <w:bookmarkStart w:name="z27782" w:id="92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282"/>
    <w:bookmarkStart w:name="z27783" w:id="92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283"/>
    <w:bookmarkStart w:name="z27784" w:id="9284"/>
    <w:p>
      <w:pPr>
        <w:spacing w:after="0"/>
        <w:ind w:left="0"/>
        <w:jc w:val="both"/>
      </w:pPr>
      <w:r>
        <w:rPr>
          <w:rFonts w:ascii="Times New Roman"/>
          <w:b w:val="false"/>
          <w:i w:val="false"/>
          <w:color w:val="000000"/>
          <w:sz w:val="28"/>
        </w:rPr>
        <w:t>
      8. Заңды тұлғаның орналасқан жері – индекс 110003, Қазақстан Республикасы, Қостанай облысы, Қостанай қаласы, Дзержинский көшесі, 59 үй.</w:t>
      </w:r>
    </w:p>
    <w:bookmarkEnd w:id="9284"/>
    <w:bookmarkStart w:name="z27785" w:id="92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w:t>
      </w:r>
    </w:p>
    <w:bookmarkEnd w:id="9285"/>
    <w:bookmarkStart w:name="z27786" w:id="92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286"/>
    <w:bookmarkStart w:name="z27787" w:id="92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287"/>
    <w:bookmarkStart w:name="z27788" w:id="92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288"/>
    <w:bookmarkStart w:name="z27789" w:id="92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89"/>
    <w:bookmarkStart w:name="z27790" w:id="92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290"/>
    <w:bookmarkStart w:name="z27791" w:id="9291"/>
    <w:p>
      <w:pPr>
        <w:spacing w:after="0"/>
        <w:ind w:left="0"/>
        <w:jc w:val="both"/>
      </w:pPr>
      <w:r>
        <w:rPr>
          <w:rFonts w:ascii="Times New Roman"/>
          <w:b w:val="false"/>
          <w:i w:val="false"/>
          <w:color w:val="000000"/>
          <w:sz w:val="28"/>
        </w:rPr>
        <w:t>
      13. Міндеттері:</w:t>
      </w:r>
    </w:p>
    <w:bookmarkEnd w:id="9291"/>
    <w:bookmarkStart w:name="z27792" w:id="92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292"/>
    <w:bookmarkStart w:name="z27793" w:id="92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293"/>
    <w:bookmarkStart w:name="z27794" w:id="92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294"/>
    <w:bookmarkStart w:name="z27795" w:id="9295"/>
    <w:p>
      <w:pPr>
        <w:spacing w:after="0"/>
        <w:ind w:left="0"/>
        <w:jc w:val="both"/>
      </w:pPr>
      <w:r>
        <w:rPr>
          <w:rFonts w:ascii="Times New Roman"/>
          <w:b w:val="false"/>
          <w:i w:val="false"/>
          <w:color w:val="000000"/>
          <w:sz w:val="28"/>
        </w:rPr>
        <w:t>
      14. Құқықтары мен міндеттері:</w:t>
      </w:r>
    </w:p>
    <w:bookmarkEnd w:id="9295"/>
    <w:bookmarkStart w:name="z27796" w:id="92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296"/>
    <w:bookmarkStart w:name="z27797" w:id="92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297"/>
    <w:bookmarkStart w:name="z27798" w:id="92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298"/>
    <w:bookmarkStart w:name="z27799" w:id="92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299"/>
    <w:bookmarkStart w:name="z27800" w:id="93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300"/>
    <w:bookmarkStart w:name="z27801" w:id="93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301"/>
    <w:bookmarkStart w:name="z27802" w:id="93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302"/>
    <w:bookmarkStart w:name="z27803" w:id="93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303"/>
    <w:bookmarkStart w:name="z27804" w:id="93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304"/>
    <w:bookmarkStart w:name="z27805" w:id="9305"/>
    <w:p>
      <w:pPr>
        <w:spacing w:after="0"/>
        <w:ind w:left="0"/>
        <w:jc w:val="both"/>
      </w:pPr>
      <w:r>
        <w:rPr>
          <w:rFonts w:ascii="Times New Roman"/>
          <w:b w:val="false"/>
          <w:i w:val="false"/>
          <w:color w:val="000000"/>
          <w:sz w:val="28"/>
        </w:rPr>
        <w:t>
      15. Функциялары:</w:t>
      </w:r>
    </w:p>
    <w:bookmarkEnd w:id="9305"/>
    <w:bookmarkStart w:name="z27806" w:id="9306"/>
    <w:p>
      <w:pPr>
        <w:spacing w:after="0"/>
        <w:ind w:left="0"/>
        <w:jc w:val="both"/>
      </w:pPr>
      <w:r>
        <w:rPr>
          <w:rFonts w:ascii="Times New Roman"/>
          <w:b w:val="false"/>
          <w:i w:val="false"/>
          <w:color w:val="000000"/>
          <w:sz w:val="28"/>
        </w:rPr>
        <w:t>
      1) реттелетін салада мемлекеттік саясатты іске асыру;</w:t>
      </w:r>
    </w:p>
    <w:bookmarkEnd w:id="9306"/>
    <w:bookmarkStart w:name="z27807" w:id="93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307"/>
    <w:bookmarkStart w:name="z27808" w:id="93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308"/>
    <w:bookmarkStart w:name="z27809" w:id="93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309"/>
    <w:bookmarkStart w:name="z27810" w:id="93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310"/>
    <w:bookmarkStart w:name="z27811" w:id="93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12" w:id="93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3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813" w:id="93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313"/>
    <w:bookmarkStart w:name="z27814" w:id="93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314"/>
    <w:bookmarkStart w:name="z27815" w:id="93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315"/>
    <w:bookmarkStart w:name="z27816" w:id="93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18" w:id="93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317"/>
    <w:bookmarkStart w:name="z27819" w:id="93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31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820" w:id="93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319"/>
    <w:bookmarkStart w:name="z27821" w:id="93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24" w:id="932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321"/>
    <w:bookmarkStart w:name="z27825" w:id="932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322"/>
    <w:bookmarkStart w:name="z27826" w:id="932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323"/>
    <w:bookmarkStart w:name="z27827" w:id="932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324"/>
    <w:bookmarkStart w:name="z27828" w:id="932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325"/>
    <w:bookmarkStart w:name="z27829" w:id="932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326"/>
    <w:bookmarkStart w:name="z27830" w:id="932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327"/>
    <w:bookmarkStart w:name="z27831" w:id="9328"/>
    <w:p>
      <w:pPr>
        <w:spacing w:after="0"/>
        <w:ind w:left="0"/>
        <w:jc w:val="both"/>
      </w:pPr>
      <w:r>
        <w:rPr>
          <w:rFonts w:ascii="Times New Roman"/>
          <w:b w:val="false"/>
          <w:i w:val="false"/>
          <w:color w:val="000000"/>
          <w:sz w:val="28"/>
        </w:rPr>
        <w:t>
      26) мыналарды:</w:t>
      </w:r>
    </w:p>
    <w:bookmarkEnd w:id="9328"/>
    <w:bookmarkStart w:name="z27832" w:id="93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3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833" w:id="93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33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834" w:id="933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835" w:id="93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332"/>
    <w:bookmarkStart w:name="z27836" w:id="93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333"/>
    <w:bookmarkStart w:name="z27837" w:id="93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334"/>
    <w:bookmarkStart w:name="z27838" w:id="93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335"/>
    <w:bookmarkStart w:name="z27839" w:id="9336"/>
    <w:p>
      <w:pPr>
        <w:spacing w:after="0"/>
        <w:ind w:left="0"/>
        <w:jc w:val="both"/>
      </w:pPr>
      <w:r>
        <w:rPr>
          <w:rFonts w:ascii="Times New Roman"/>
          <w:b w:val="false"/>
          <w:i w:val="false"/>
          <w:color w:val="000000"/>
          <w:sz w:val="28"/>
        </w:rPr>
        <w:t>
      19. Басқарма басшысының өкілеттіктері:</w:t>
      </w:r>
    </w:p>
    <w:bookmarkEnd w:id="9336"/>
    <w:bookmarkStart w:name="z27840" w:id="93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337"/>
    <w:bookmarkStart w:name="z27841" w:id="93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338"/>
    <w:bookmarkStart w:name="z27842" w:id="93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339"/>
    <w:bookmarkStart w:name="z27843" w:id="93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340"/>
    <w:bookmarkStart w:name="z27844" w:id="93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341"/>
    <w:bookmarkStart w:name="z27845" w:id="93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342"/>
    <w:bookmarkStart w:name="z27846" w:id="9343"/>
    <w:p>
      <w:pPr>
        <w:spacing w:after="0"/>
        <w:ind w:left="0"/>
        <w:jc w:val="left"/>
      </w:pPr>
      <w:r>
        <w:rPr>
          <w:rFonts w:ascii="Times New Roman"/>
          <w:b/>
          <w:i w:val="false"/>
          <w:color w:val="000000"/>
        </w:rPr>
        <w:t xml:space="preserve"> 4-тарау. Басқарманың мүлкі</w:t>
      </w:r>
    </w:p>
    <w:bookmarkEnd w:id="9343"/>
    <w:bookmarkStart w:name="z27847" w:id="93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344"/>
    <w:bookmarkStart w:name="z27848" w:id="93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345"/>
    <w:bookmarkStart w:name="z27849" w:id="93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346"/>
    <w:bookmarkStart w:name="z27850" w:id="93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347"/>
    <w:bookmarkStart w:name="z27851" w:id="9348"/>
    <w:p>
      <w:pPr>
        <w:spacing w:after="0"/>
        <w:ind w:left="0"/>
        <w:jc w:val="left"/>
      </w:pPr>
      <w:r>
        <w:rPr>
          <w:rFonts w:ascii="Times New Roman"/>
          <w:b/>
          <w:i w:val="false"/>
          <w:color w:val="000000"/>
        </w:rPr>
        <w:t xml:space="preserve"> 5-тарау. Басқарманы қайта ұйымдастыру және тарату</w:t>
      </w:r>
    </w:p>
    <w:bookmarkEnd w:id="9348"/>
    <w:bookmarkStart w:name="z27852" w:id="93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3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103-қосымша</w:t>
            </w:r>
          </w:p>
        </w:tc>
      </w:tr>
    </w:tbl>
    <w:bookmarkStart w:name="z8059" w:id="93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мекемесінің ережесі</w:t>
      </w:r>
    </w:p>
    <w:bookmarkEnd w:id="9350"/>
    <w:p>
      <w:pPr>
        <w:spacing w:after="0"/>
        <w:ind w:left="0"/>
        <w:jc w:val="both"/>
      </w:pPr>
      <w:r>
        <w:rPr>
          <w:rFonts w:ascii="Times New Roman"/>
          <w:b w:val="false"/>
          <w:i w:val="false"/>
          <w:color w:val="ff0000"/>
          <w:sz w:val="28"/>
        </w:rPr>
        <w:t xml:space="preserve">
      Ескерту. 103-қосымша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853" w:id="9351"/>
    <w:p>
      <w:pPr>
        <w:spacing w:after="0"/>
        <w:ind w:left="0"/>
        <w:jc w:val="left"/>
      </w:pPr>
      <w:r>
        <w:rPr>
          <w:rFonts w:ascii="Times New Roman"/>
          <w:b/>
          <w:i w:val="false"/>
          <w:color w:val="000000"/>
        </w:rPr>
        <w:t xml:space="preserve"> 1-тарау. Жалпы ережелер</w:t>
      </w:r>
    </w:p>
    <w:bookmarkEnd w:id="9351"/>
    <w:bookmarkStart w:name="z27854" w:id="93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352"/>
    <w:bookmarkStart w:name="z27855" w:id="935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353"/>
    <w:bookmarkStart w:name="z27856" w:id="93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354"/>
    <w:bookmarkStart w:name="z27857" w:id="93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355"/>
    <w:bookmarkStart w:name="z27858" w:id="93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356"/>
    <w:bookmarkStart w:name="z27859" w:id="93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357"/>
    <w:bookmarkStart w:name="z27860" w:id="93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358"/>
    <w:bookmarkStart w:name="z27861" w:id="9359"/>
    <w:p>
      <w:pPr>
        <w:spacing w:after="0"/>
        <w:ind w:left="0"/>
        <w:jc w:val="both"/>
      </w:pPr>
      <w:r>
        <w:rPr>
          <w:rFonts w:ascii="Times New Roman"/>
          <w:b w:val="false"/>
          <w:i w:val="false"/>
          <w:color w:val="000000"/>
          <w:sz w:val="28"/>
        </w:rPr>
        <w:t>
      8. Заңды тұлғаның орналасқан жері – индекс 120015, Қазақстан Республикасы, Қызылорда облысы, Қызылорда қаласы, Игілік тұйық көшесі, 2 құрылыс.</w:t>
      </w:r>
    </w:p>
    <w:bookmarkEnd w:id="9359"/>
    <w:bookmarkStart w:name="z27862" w:id="93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w:t>
      </w:r>
    </w:p>
    <w:bookmarkEnd w:id="9360"/>
    <w:bookmarkStart w:name="z27863" w:id="93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361"/>
    <w:bookmarkStart w:name="z27864" w:id="93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362"/>
    <w:bookmarkStart w:name="z27865" w:id="93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363"/>
    <w:bookmarkStart w:name="z27866" w:id="93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364"/>
    <w:bookmarkStart w:name="z27867" w:id="93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365"/>
    <w:bookmarkStart w:name="z27868" w:id="9366"/>
    <w:p>
      <w:pPr>
        <w:spacing w:after="0"/>
        <w:ind w:left="0"/>
        <w:jc w:val="both"/>
      </w:pPr>
      <w:r>
        <w:rPr>
          <w:rFonts w:ascii="Times New Roman"/>
          <w:b w:val="false"/>
          <w:i w:val="false"/>
          <w:color w:val="000000"/>
          <w:sz w:val="28"/>
        </w:rPr>
        <w:t>
      13. Міндеттері:</w:t>
      </w:r>
    </w:p>
    <w:bookmarkEnd w:id="9366"/>
    <w:bookmarkStart w:name="z27869" w:id="93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367"/>
    <w:bookmarkStart w:name="z27870" w:id="93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368"/>
    <w:bookmarkStart w:name="z27871" w:id="93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369"/>
    <w:bookmarkStart w:name="z27872" w:id="9370"/>
    <w:p>
      <w:pPr>
        <w:spacing w:after="0"/>
        <w:ind w:left="0"/>
        <w:jc w:val="both"/>
      </w:pPr>
      <w:r>
        <w:rPr>
          <w:rFonts w:ascii="Times New Roman"/>
          <w:b w:val="false"/>
          <w:i w:val="false"/>
          <w:color w:val="000000"/>
          <w:sz w:val="28"/>
        </w:rPr>
        <w:t>
      14. Құқықтары мен міндеттері:</w:t>
      </w:r>
    </w:p>
    <w:bookmarkEnd w:id="9370"/>
    <w:bookmarkStart w:name="z27873" w:id="93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371"/>
    <w:bookmarkStart w:name="z27874" w:id="93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372"/>
    <w:bookmarkStart w:name="z27875" w:id="93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373"/>
    <w:bookmarkStart w:name="z27876" w:id="93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374"/>
    <w:bookmarkStart w:name="z27877" w:id="93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375"/>
    <w:bookmarkStart w:name="z27878" w:id="93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376"/>
    <w:bookmarkStart w:name="z27879" w:id="93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377"/>
    <w:bookmarkStart w:name="z27880" w:id="93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378"/>
    <w:bookmarkStart w:name="z27881" w:id="93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379"/>
    <w:bookmarkStart w:name="z27882" w:id="9380"/>
    <w:p>
      <w:pPr>
        <w:spacing w:after="0"/>
        <w:ind w:left="0"/>
        <w:jc w:val="both"/>
      </w:pPr>
      <w:r>
        <w:rPr>
          <w:rFonts w:ascii="Times New Roman"/>
          <w:b w:val="false"/>
          <w:i w:val="false"/>
          <w:color w:val="000000"/>
          <w:sz w:val="28"/>
        </w:rPr>
        <w:t>
      15. Функциялары:</w:t>
      </w:r>
    </w:p>
    <w:bookmarkEnd w:id="9380"/>
    <w:bookmarkStart w:name="z27883" w:id="9381"/>
    <w:p>
      <w:pPr>
        <w:spacing w:after="0"/>
        <w:ind w:left="0"/>
        <w:jc w:val="both"/>
      </w:pPr>
      <w:r>
        <w:rPr>
          <w:rFonts w:ascii="Times New Roman"/>
          <w:b w:val="false"/>
          <w:i w:val="false"/>
          <w:color w:val="000000"/>
          <w:sz w:val="28"/>
        </w:rPr>
        <w:t>
      1) реттелетін салада мемлекеттік саясатты іске асыру;</w:t>
      </w:r>
    </w:p>
    <w:bookmarkEnd w:id="9381"/>
    <w:bookmarkStart w:name="z27884" w:id="93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382"/>
    <w:bookmarkStart w:name="z27885" w:id="93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383"/>
    <w:bookmarkStart w:name="z27886" w:id="93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384"/>
    <w:bookmarkStart w:name="z27887" w:id="93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385"/>
    <w:bookmarkStart w:name="z27888" w:id="93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3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89" w:id="93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3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890" w:id="93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388"/>
    <w:bookmarkStart w:name="z27891" w:id="93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389"/>
    <w:bookmarkStart w:name="z27892" w:id="93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390"/>
    <w:bookmarkStart w:name="z27893" w:id="93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95" w:id="939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392"/>
    <w:bookmarkStart w:name="z27896" w:id="93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39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897" w:id="93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394"/>
    <w:bookmarkStart w:name="z27898" w:id="93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901" w:id="939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396"/>
    <w:bookmarkStart w:name="z27902" w:id="939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397"/>
    <w:bookmarkStart w:name="z27903" w:id="939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398"/>
    <w:bookmarkStart w:name="z27904" w:id="939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399"/>
    <w:bookmarkStart w:name="z27905" w:id="940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400"/>
    <w:bookmarkStart w:name="z27906" w:id="940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401"/>
    <w:bookmarkStart w:name="z27907" w:id="940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402"/>
    <w:bookmarkStart w:name="z27908" w:id="9403"/>
    <w:p>
      <w:pPr>
        <w:spacing w:after="0"/>
        <w:ind w:left="0"/>
        <w:jc w:val="both"/>
      </w:pPr>
      <w:r>
        <w:rPr>
          <w:rFonts w:ascii="Times New Roman"/>
          <w:b w:val="false"/>
          <w:i w:val="false"/>
          <w:color w:val="000000"/>
          <w:sz w:val="28"/>
        </w:rPr>
        <w:t>
      26) мыналарды:</w:t>
      </w:r>
    </w:p>
    <w:bookmarkEnd w:id="9403"/>
    <w:bookmarkStart w:name="z27909" w:id="94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4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910" w:id="94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40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911" w:id="940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912" w:id="94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407"/>
    <w:bookmarkStart w:name="z27913" w:id="94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408"/>
    <w:bookmarkStart w:name="z27914" w:id="94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409"/>
    <w:bookmarkStart w:name="z27915" w:id="94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410"/>
    <w:bookmarkStart w:name="z27916" w:id="9411"/>
    <w:p>
      <w:pPr>
        <w:spacing w:after="0"/>
        <w:ind w:left="0"/>
        <w:jc w:val="both"/>
      </w:pPr>
      <w:r>
        <w:rPr>
          <w:rFonts w:ascii="Times New Roman"/>
          <w:b w:val="false"/>
          <w:i w:val="false"/>
          <w:color w:val="000000"/>
          <w:sz w:val="28"/>
        </w:rPr>
        <w:t>
      19. Басқарма басшысының өкілеттіктері:</w:t>
      </w:r>
    </w:p>
    <w:bookmarkEnd w:id="9411"/>
    <w:bookmarkStart w:name="z27917" w:id="94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412"/>
    <w:bookmarkStart w:name="z27918" w:id="94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413"/>
    <w:bookmarkStart w:name="z27919" w:id="94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414"/>
    <w:bookmarkStart w:name="z27920" w:id="94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415"/>
    <w:bookmarkStart w:name="z27921" w:id="94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416"/>
    <w:bookmarkStart w:name="z27922" w:id="94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417"/>
    <w:bookmarkStart w:name="z27923" w:id="9418"/>
    <w:p>
      <w:pPr>
        <w:spacing w:after="0"/>
        <w:ind w:left="0"/>
        <w:jc w:val="left"/>
      </w:pPr>
      <w:r>
        <w:rPr>
          <w:rFonts w:ascii="Times New Roman"/>
          <w:b/>
          <w:i w:val="false"/>
          <w:color w:val="000000"/>
        </w:rPr>
        <w:t xml:space="preserve"> 4-тарау. Басқарманың мүлкі</w:t>
      </w:r>
    </w:p>
    <w:bookmarkEnd w:id="9418"/>
    <w:bookmarkStart w:name="z27924" w:id="94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419"/>
    <w:bookmarkStart w:name="z27925" w:id="94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420"/>
    <w:bookmarkStart w:name="z27926" w:id="94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421"/>
    <w:bookmarkStart w:name="z27927" w:id="94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22"/>
    <w:bookmarkStart w:name="z27928" w:id="9423"/>
    <w:p>
      <w:pPr>
        <w:spacing w:after="0"/>
        <w:ind w:left="0"/>
        <w:jc w:val="left"/>
      </w:pPr>
      <w:r>
        <w:rPr>
          <w:rFonts w:ascii="Times New Roman"/>
          <w:b/>
          <w:i w:val="false"/>
          <w:color w:val="000000"/>
        </w:rPr>
        <w:t xml:space="preserve"> 5-тарау. Басқарманы қайта ұйымдастыру және тарату</w:t>
      </w:r>
    </w:p>
    <w:bookmarkEnd w:id="9423"/>
    <w:bookmarkStart w:name="z27929" w:id="94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4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104-қосымша</w:t>
            </w:r>
          </w:p>
        </w:tc>
      </w:tr>
    </w:tbl>
    <w:bookmarkStart w:name="z8134" w:id="94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мекемесінің ережесі</w:t>
      </w:r>
    </w:p>
    <w:bookmarkEnd w:id="9425"/>
    <w:p>
      <w:pPr>
        <w:spacing w:after="0"/>
        <w:ind w:left="0"/>
        <w:jc w:val="both"/>
      </w:pPr>
      <w:r>
        <w:rPr>
          <w:rFonts w:ascii="Times New Roman"/>
          <w:b w:val="false"/>
          <w:i w:val="false"/>
          <w:color w:val="ff0000"/>
          <w:sz w:val="28"/>
        </w:rPr>
        <w:t xml:space="preserve">
      Ескерту. 104-қосымша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930" w:id="9426"/>
    <w:p>
      <w:pPr>
        <w:spacing w:after="0"/>
        <w:ind w:left="0"/>
        <w:jc w:val="left"/>
      </w:pPr>
      <w:r>
        <w:rPr>
          <w:rFonts w:ascii="Times New Roman"/>
          <w:b/>
          <w:i w:val="false"/>
          <w:color w:val="000000"/>
        </w:rPr>
        <w:t xml:space="preserve"> 1-тарау. Жалпы ережелер</w:t>
      </w:r>
    </w:p>
    <w:bookmarkEnd w:id="9426"/>
    <w:bookmarkStart w:name="z27931" w:id="94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427"/>
    <w:bookmarkStart w:name="z27932" w:id="94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428"/>
    <w:bookmarkStart w:name="z27933" w:id="94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429"/>
    <w:bookmarkStart w:name="z27934" w:id="94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430"/>
    <w:bookmarkStart w:name="z27935" w:id="94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431"/>
    <w:bookmarkStart w:name="z27936" w:id="94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432"/>
    <w:bookmarkStart w:name="z27937" w:id="94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433"/>
    <w:bookmarkStart w:name="z27938" w:id="9434"/>
    <w:p>
      <w:pPr>
        <w:spacing w:after="0"/>
        <w:ind w:left="0"/>
        <w:jc w:val="both"/>
      </w:pPr>
      <w:r>
        <w:rPr>
          <w:rFonts w:ascii="Times New Roman"/>
          <w:b w:val="false"/>
          <w:i w:val="false"/>
          <w:color w:val="000000"/>
          <w:sz w:val="28"/>
        </w:rPr>
        <w:t>
      8. Заңды тұлғаның орналасқан жері – индекс 130006, Қазақстан Республикасы, Маңғыстау облысы, Мұнайлы ауданы, Маңғыстау селосы, 18 квартал, 20 құрылыс.</w:t>
      </w:r>
    </w:p>
    <w:bookmarkEnd w:id="9434"/>
    <w:bookmarkStart w:name="z27939" w:id="94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w:t>
      </w:r>
    </w:p>
    <w:bookmarkEnd w:id="9435"/>
    <w:bookmarkStart w:name="z27940" w:id="94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436"/>
    <w:bookmarkStart w:name="z27941" w:id="94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437"/>
    <w:bookmarkStart w:name="z27942" w:id="94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438"/>
    <w:bookmarkStart w:name="z27943" w:id="94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439"/>
    <w:bookmarkStart w:name="z27944" w:id="94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440"/>
    <w:bookmarkStart w:name="z27945" w:id="9441"/>
    <w:p>
      <w:pPr>
        <w:spacing w:after="0"/>
        <w:ind w:left="0"/>
        <w:jc w:val="both"/>
      </w:pPr>
      <w:r>
        <w:rPr>
          <w:rFonts w:ascii="Times New Roman"/>
          <w:b w:val="false"/>
          <w:i w:val="false"/>
          <w:color w:val="000000"/>
          <w:sz w:val="28"/>
        </w:rPr>
        <w:t>
      13. Міндеттері:</w:t>
      </w:r>
    </w:p>
    <w:bookmarkEnd w:id="9441"/>
    <w:bookmarkStart w:name="z27946" w:id="94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442"/>
    <w:bookmarkStart w:name="z27947" w:id="94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443"/>
    <w:bookmarkStart w:name="z27948" w:id="94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444"/>
    <w:bookmarkStart w:name="z27949" w:id="9445"/>
    <w:p>
      <w:pPr>
        <w:spacing w:after="0"/>
        <w:ind w:left="0"/>
        <w:jc w:val="both"/>
      </w:pPr>
      <w:r>
        <w:rPr>
          <w:rFonts w:ascii="Times New Roman"/>
          <w:b w:val="false"/>
          <w:i w:val="false"/>
          <w:color w:val="000000"/>
          <w:sz w:val="28"/>
        </w:rPr>
        <w:t>
      14. Құқықтары мен міндеттері:</w:t>
      </w:r>
    </w:p>
    <w:bookmarkEnd w:id="9445"/>
    <w:bookmarkStart w:name="z27950" w:id="94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446"/>
    <w:bookmarkStart w:name="z27951" w:id="94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447"/>
    <w:bookmarkStart w:name="z27952" w:id="94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448"/>
    <w:bookmarkStart w:name="z27953" w:id="94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449"/>
    <w:bookmarkStart w:name="z27954" w:id="94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450"/>
    <w:bookmarkStart w:name="z27955" w:id="94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451"/>
    <w:bookmarkStart w:name="z27956" w:id="94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452"/>
    <w:bookmarkStart w:name="z27957" w:id="94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453"/>
    <w:bookmarkStart w:name="z27958" w:id="94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454"/>
    <w:bookmarkStart w:name="z27959" w:id="9455"/>
    <w:p>
      <w:pPr>
        <w:spacing w:after="0"/>
        <w:ind w:left="0"/>
        <w:jc w:val="both"/>
      </w:pPr>
      <w:r>
        <w:rPr>
          <w:rFonts w:ascii="Times New Roman"/>
          <w:b w:val="false"/>
          <w:i w:val="false"/>
          <w:color w:val="000000"/>
          <w:sz w:val="28"/>
        </w:rPr>
        <w:t>
      15. Функциялары:</w:t>
      </w:r>
    </w:p>
    <w:bookmarkEnd w:id="9455"/>
    <w:bookmarkStart w:name="z27960" w:id="9456"/>
    <w:p>
      <w:pPr>
        <w:spacing w:after="0"/>
        <w:ind w:left="0"/>
        <w:jc w:val="both"/>
      </w:pPr>
      <w:r>
        <w:rPr>
          <w:rFonts w:ascii="Times New Roman"/>
          <w:b w:val="false"/>
          <w:i w:val="false"/>
          <w:color w:val="000000"/>
          <w:sz w:val="28"/>
        </w:rPr>
        <w:t>
      1) реттелетін салада мемлекеттік саясатты іске асыру;</w:t>
      </w:r>
    </w:p>
    <w:bookmarkEnd w:id="9456"/>
    <w:bookmarkStart w:name="z27961" w:id="94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457"/>
    <w:bookmarkStart w:name="z27962" w:id="94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458"/>
    <w:bookmarkStart w:name="z27963" w:id="94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459"/>
    <w:bookmarkStart w:name="z27964" w:id="94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460"/>
    <w:bookmarkStart w:name="z27965" w:id="94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966" w:id="94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4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967" w:id="94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463"/>
    <w:bookmarkStart w:name="z27968" w:id="94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464"/>
    <w:bookmarkStart w:name="z27969" w:id="94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465"/>
    <w:bookmarkStart w:name="z27970" w:id="94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972" w:id="94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467"/>
    <w:bookmarkStart w:name="z27973" w:id="94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46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974" w:id="94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469"/>
    <w:bookmarkStart w:name="z27975" w:id="94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978" w:id="947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471"/>
    <w:bookmarkStart w:name="z27979" w:id="947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472"/>
    <w:bookmarkStart w:name="z27980" w:id="947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473"/>
    <w:bookmarkStart w:name="z27981" w:id="947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474"/>
    <w:bookmarkStart w:name="z27982" w:id="947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475"/>
    <w:bookmarkStart w:name="z27983" w:id="947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476"/>
    <w:bookmarkStart w:name="z27984" w:id="947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477"/>
    <w:bookmarkStart w:name="z27985" w:id="9478"/>
    <w:p>
      <w:pPr>
        <w:spacing w:after="0"/>
        <w:ind w:left="0"/>
        <w:jc w:val="both"/>
      </w:pPr>
      <w:r>
        <w:rPr>
          <w:rFonts w:ascii="Times New Roman"/>
          <w:b w:val="false"/>
          <w:i w:val="false"/>
          <w:color w:val="000000"/>
          <w:sz w:val="28"/>
        </w:rPr>
        <w:t>
      26) мыналарды:</w:t>
      </w:r>
    </w:p>
    <w:bookmarkEnd w:id="9478"/>
    <w:bookmarkStart w:name="z27986" w:id="94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4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987" w:id="94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48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988" w:id="948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989" w:id="94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482"/>
    <w:bookmarkStart w:name="z27990" w:id="94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483"/>
    <w:bookmarkStart w:name="z27991" w:id="94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484"/>
    <w:bookmarkStart w:name="z27992" w:id="94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485"/>
    <w:bookmarkStart w:name="z27993" w:id="9486"/>
    <w:p>
      <w:pPr>
        <w:spacing w:after="0"/>
        <w:ind w:left="0"/>
        <w:jc w:val="both"/>
      </w:pPr>
      <w:r>
        <w:rPr>
          <w:rFonts w:ascii="Times New Roman"/>
          <w:b w:val="false"/>
          <w:i w:val="false"/>
          <w:color w:val="000000"/>
          <w:sz w:val="28"/>
        </w:rPr>
        <w:t>
      19. Басқарма басшысының өкілеттіктері:</w:t>
      </w:r>
    </w:p>
    <w:bookmarkEnd w:id="9486"/>
    <w:bookmarkStart w:name="z27994" w:id="94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487"/>
    <w:bookmarkStart w:name="z27995" w:id="94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488"/>
    <w:bookmarkStart w:name="z27996" w:id="94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489"/>
    <w:bookmarkStart w:name="z27997" w:id="94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490"/>
    <w:bookmarkStart w:name="z27998" w:id="94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491"/>
    <w:bookmarkStart w:name="z27999" w:id="94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492"/>
    <w:bookmarkStart w:name="z28000" w:id="9493"/>
    <w:p>
      <w:pPr>
        <w:spacing w:after="0"/>
        <w:ind w:left="0"/>
        <w:jc w:val="left"/>
      </w:pPr>
      <w:r>
        <w:rPr>
          <w:rFonts w:ascii="Times New Roman"/>
          <w:b/>
          <w:i w:val="false"/>
          <w:color w:val="000000"/>
        </w:rPr>
        <w:t xml:space="preserve"> 4-тарау. Басқарманың мүлкі</w:t>
      </w:r>
    </w:p>
    <w:bookmarkEnd w:id="9493"/>
    <w:bookmarkStart w:name="z28001" w:id="94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494"/>
    <w:bookmarkStart w:name="z28002" w:id="94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495"/>
    <w:bookmarkStart w:name="z28003" w:id="94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496"/>
    <w:bookmarkStart w:name="z28004" w:id="94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97"/>
    <w:bookmarkStart w:name="z28005" w:id="9498"/>
    <w:p>
      <w:pPr>
        <w:spacing w:after="0"/>
        <w:ind w:left="0"/>
        <w:jc w:val="left"/>
      </w:pPr>
      <w:r>
        <w:rPr>
          <w:rFonts w:ascii="Times New Roman"/>
          <w:b/>
          <w:i w:val="false"/>
          <w:color w:val="000000"/>
        </w:rPr>
        <w:t xml:space="preserve"> 5-тарау. Басқарманы қайта ұйымдастыру және тарату</w:t>
      </w:r>
    </w:p>
    <w:bookmarkEnd w:id="9498"/>
    <w:bookmarkStart w:name="z28006" w:id="94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4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105-қосымша</w:t>
            </w:r>
          </w:p>
        </w:tc>
      </w:tr>
    </w:tbl>
    <w:bookmarkStart w:name="z8210" w:id="95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мекемесінің ережесі</w:t>
      </w:r>
    </w:p>
    <w:bookmarkEnd w:id="9500"/>
    <w:p>
      <w:pPr>
        <w:spacing w:after="0"/>
        <w:ind w:left="0"/>
        <w:jc w:val="both"/>
      </w:pPr>
      <w:r>
        <w:rPr>
          <w:rFonts w:ascii="Times New Roman"/>
          <w:b w:val="false"/>
          <w:i w:val="false"/>
          <w:color w:val="ff0000"/>
          <w:sz w:val="28"/>
        </w:rPr>
        <w:t xml:space="preserve">
      Ескерту. 105-қосымша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007" w:id="9501"/>
    <w:p>
      <w:pPr>
        <w:spacing w:after="0"/>
        <w:ind w:left="0"/>
        <w:jc w:val="left"/>
      </w:pPr>
      <w:r>
        <w:rPr>
          <w:rFonts w:ascii="Times New Roman"/>
          <w:b/>
          <w:i w:val="false"/>
          <w:color w:val="000000"/>
        </w:rPr>
        <w:t xml:space="preserve"> 1-тарау. Жалпы ережелер</w:t>
      </w:r>
    </w:p>
    <w:bookmarkEnd w:id="9501"/>
    <w:bookmarkStart w:name="z28008" w:id="95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502"/>
    <w:bookmarkStart w:name="z28009" w:id="95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503"/>
    <w:bookmarkStart w:name="z28010" w:id="95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504"/>
    <w:bookmarkStart w:name="z28011" w:id="95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505"/>
    <w:bookmarkStart w:name="z28012" w:id="95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506"/>
    <w:bookmarkStart w:name="z28013" w:id="95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507"/>
    <w:bookmarkStart w:name="z28014" w:id="95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508"/>
    <w:bookmarkStart w:name="z28015" w:id="9509"/>
    <w:p>
      <w:pPr>
        <w:spacing w:after="0"/>
        <w:ind w:left="0"/>
        <w:jc w:val="both"/>
      </w:pPr>
      <w:r>
        <w:rPr>
          <w:rFonts w:ascii="Times New Roman"/>
          <w:b w:val="false"/>
          <w:i w:val="false"/>
          <w:color w:val="000000"/>
          <w:sz w:val="28"/>
        </w:rPr>
        <w:t>
      8. Заңды тұлғаның орналасқан жері – индекс 090002, Қазақстан Республикасы, Батыс Қазақстан облысы, Орал қаласы, Вокзальная көшесі, 2/5В құрылыс</w:t>
      </w:r>
    </w:p>
    <w:bookmarkEnd w:id="9509"/>
    <w:bookmarkStart w:name="z28016" w:id="95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w:t>
      </w:r>
    </w:p>
    <w:bookmarkEnd w:id="9510"/>
    <w:bookmarkStart w:name="z28017" w:id="95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511"/>
    <w:bookmarkStart w:name="z28018" w:id="95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512"/>
    <w:bookmarkStart w:name="z28019" w:id="95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513"/>
    <w:bookmarkStart w:name="z28020" w:id="95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14"/>
    <w:bookmarkStart w:name="z28021" w:id="95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515"/>
    <w:bookmarkStart w:name="z28022" w:id="9516"/>
    <w:p>
      <w:pPr>
        <w:spacing w:after="0"/>
        <w:ind w:left="0"/>
        <w:jc w:val="both"/>
      </w:pPr>
      <w:r>
        <w:rPr>
          <w:rFonts w:ascii="Times New Roman"/>
          <w:b w:val="false"/>
          <w:i w:val="false"/>
          <w:color w:val="000000"/>
          <w:sz w:val="28"/>
        </w:rPr>
        <w:t>
      13. Міндеттері:</w:t>
      </w:r>
    </w:p>
    <w:bookmarkEnd w:id="9516"/>
    <w:bookmarkStart w:name="z28023" w:id="95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517"/>
    <w:bookmarkStart w:name="z28024" w:id="95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518"/>
    <w:bookmarkStart w:name="z28025" w:id="95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519"/>
    <w:bookmarkStart w:name="z28026" w:id="9520"/>
    <w:p>
      <w:pPr>
        <w:spacing w:after="0"/>
        <w:ind w:left="0"/>
        <w:jc w:val="both"/>
      </w:pPr>
      <w:r>
        <w:rPr>
          <w:rFonts w:ascii="Times New Roman"/>
          <w:b w:val="false"/>
          <w:i w:val="false"/>
          <w:color w:val="000000"/>
          <w:sz w:val="28"/>
        </w:rPr>
        <w:t>
      14. Құқықтары мен міндеттері:</w:t>
      </w:r>
    </w:p>
    <w:bookmarkEnd w:id="9520"/>
    <w:bookmarkStart w:name="z28027" w:id="95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521"/>
    <w:bookmarkStart w:name="z28028" w:id="95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522"/>
    <w:bookmarkStart w:name="z28029" w:id="95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523"/>
    <w:bookmarkStart w:name="z28030" w:id="95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524"/>
    <w:bookmarkStart w:name="z28031" w:id="95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525"/>
    <w:bookmarkStart w:name="z28032" w:id="95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526"/>
    <w:bookmarkStart w:name="z28033" w:id="95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527"/>
    <w:bookmarkStart w:name="z28034" w:id="95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528"/>
    <w:bookmarkStart w:name="z28035" w:id="95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529"/>
    <w:bookmarkStart w:name="z28036" w:id="9530"/>
    <w:p>
      <w:pPr>
        <w:spacing w:after="0"/>
        <w:ind w:left="0"/>
        <w:jc w:val="both"/>
      </w:pPr>
      <w:r>
        <w:rPr>
          <w:rFonts w:ascii="Times New Roman"/>
          <w:b w:val="false"/>
          <w:i w:val="false"/>
          <w:color w:val="000000"/>
          <w:sz w:val="28"/>
        </w:rPr>
        <w:t>
      15. Функциялары:</w:t>
      </w:r>
    </w:p>
    <w:bookmarkEnd w:id="9530"/>
    <w:bookmarkStart w:name="z28037" w:id="9531"/>
    <w:p>
      <w:pPr>
        <w:spacing w:after="0"/>
        <w:ind w:left="0"/>
        <w:jc w:val="both"/>
      </w:pPr>
      <w:r>
        <w:rPr>
          <w:rFonts w:ascii="Times New Roman"/>
          <w:b w:val="false"/>
          <w:i w:val="false"/>
          <w:color w:val="000000"/>
          <w:sz w:val="28"/>
        </w:rPr>
        <w:t>
      1) реттелетін салада мемлекеттік саясатты іске асыру;</w:t>
      </w:r>
    </w:p>
    <w:bookmarkEnd w:id="9531"/>
    <w:bookmarkStart w:name="z28038" w:id="95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532"/>
    <w:bookmarkStart w:name="z28039" w:id="95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533"/>
    <w:bookmarkStart w:name="z28040" w:id="95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534"/>
    <w:bookmarkStart w:name="z28041" w:id="95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535"/>
    <w:bookmarkStart w:name="z28042" w:id="95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043" w:id="95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5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044" w:id="95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538"/>
    <w:bookmarkStart w:name="z28045" w:id="95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539"/>
    <w:bookmarkStart w:name="z28046" w:id="95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540"/>
    <w:bookmarkStart w:name="z28047" w:id="95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049" w:id="95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542"/>
    <w:bookmarkStart w:name="z28050" w:id="95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54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8051" w:id="95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544"/>
    <w:bookmarkStart w:name="z28052" w:id="95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055" w:id="954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546"/>
    <w:bookmarkStart w:name="z28056" w:id="954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547"/>
    <w:bookmarkStart w:name="z28057" w:id="954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548"/>
    <w:bookmarkStart w:name="z28058" w:id="954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549"/>
    <w:bookmarkStart w:name="z28059" w:id="955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550"/>
    <w:bookmarkStart w:name="z28060" w:id="955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551"/>
    <w:bookmarkStart w:name="z28061" w:id="955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552"/>
    <w:bookmarkStart w:name="z28062" w:id="9553"/>
    <w:p>
      <w:pPr>
        <w:spacing w:after="0"/>
        <w:ind w:left="0"/>
        <w:jc w:val="both"/>
      </w:pPr>
      <w:r>
        <w:rPr>
          <w:rFonts w:ascii="Times New Roman"/>
          <w:b w:val="false"/>
          <w:i w:val="false"/>
          <w:color w:val="000000"/>
          <w:sz w:val="28"/>
        </w:rPr>
        <w:t>
      26) мыналарды:</w:t>
      </w:r>
    </w:p>
    <w:bookmarkEnd w:id="9553"/>
    <w:bookmarkStart w:name="z28063" w:id="95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5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064" w:id="95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55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065" w:id="955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066" w:id="95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557"/>
    <w:bookmarkStart w:name="z28067" w:id="95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558"/>
    <w:bookmarkStart w:name="z28068" w:id="95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559"/>
    <w:bookmarkStart w:name="z28069" w:id="95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560"/>
    <w:bookmarkStart w:name="z28070" w:id="9561"/>
    <w:p>
      <w:pPr>
        <w:spacing w:after="0"/>
        <w:ind w:left="0"/>
        <w:jc w:val="both"/>
      </w:pPr>
      <w:r>
        <w:rPr>
          <w:rFonts w:ascii="Times New Roman"/>
          <w:b w:val="false"/>
          <w:i w:val="false"/>
          <w:color w:val="000000"/>
          <w:sz w:val="28"/>
        </w:rPr>
        <w:t>
      19. Басқарма басшысының өкілеттіктері:</w:t>
      </w:r>
    </w:p>
    <w:bookmarkEnd w:id="9561"/>
    <w:bookmarkStart w:name="z28071" w:id="95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562"/>
    <w:bookmarkStart w:name="z28072" w:id="95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563"/>
    <w:bookmarkStart w:name="z28073" w:id="95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564"/>
    <w:bookmarkStart w:name="z28074" w:id="95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565"/>
    <w:bookmarkStart w:name="z28075" w:id="95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566"/>
    <w:bookmarkStart w:name="z28076" w:id="95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567"/>
    <w:bookmarkStart w:name="z28077" w:id="9568"/>
    <w:p>
      <w:pPr>
        <w:spacing w:after="0"/>
        <w:ind w:left="0"/>
        <w:jc w:val="left"/>
      </w:pPr>
      <w:r>
        <w:rPr>
          <w:rFonts w:ascii="Times New Roman"/>
          <w:b/>
          <w:i w:val="false"/>
          <w:color w:val="000000"/>
        </w:rPr>
        <w:t xml:space="preserve"> 4-тарау. Басқарманың мүлкі</w:t>
      </w:r>
    </w:p>
    <w:bookmarkEnd w:id="9568"/>
    <w:bookmarkStart w:name="z28078" w:id="95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569"/>
    <w:bookmarkStart w:name="z28079" w:id="95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570"/>
    <w:bookmarkStart w:name="z28080" w:id="95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571"/>
    <w:bookmarkStart w:name="z28081" w:id="95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572"/>
    <w:bookmarkStart w:name="z28082" w:id="9573"/>
    <w:p>
      <w:pPr>
        <w:spacing w:after="0"/>
        <w:ind w:left="0"/>
        <w:jc w:val="left"/>
      </w:pPr>
      <w:r>
        <w:rPr>
          <w:rFonts w:ascii="Times New Roman"/>
          <w:b/>
          <w:i w:val="false"/>
          <w:color w:val="000000"/>
        </w:rPr>
        <w:t xml:space="preserve"> 5-тарау. Басқарманы қайта ұйымдастыру және тарату</w:t>
      </w:r>
    </w:p>
    <w:bookmarkEnd w:id="9573"/>
    <w:bookmarkStart w:name="z28083" w:id="95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5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106-қосымша</w:t>
            </w:r>
          </w:p>
        </w:tc>
      </w:tr>
    </w:tbl>
    <w:bookmarkStart w:name="z8286" w:id="95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мекемесінің ережесі</w:t>
      </w:r>
    </w:p>
    <w:bookmarkEnd w:id="9575"/>
    <w:p>
      <w:pPr>
        <w:spacing w:after="0"/>
        <w:ind w:left="0"/>
        <w:jc w:val="both"/>
      </w:pPr>
      <w:r>
        <w:rPr>
          <w:rFonts w:ascii="Times New Roman"/>
          <w:b w:val="false"/>
          <w:i w:val="false"/>
          <w:color w:val="ff0000"/>
          <w:sz w:val="28"/>
        </w:rPr>
        <w:t xml:space="preserve">
      Ескерту. 106-қосымша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084" w:id="9576"/>
    <w:p>
      <w:pPr>
        <w:spacing w:after="0"/>
        <w:ind w:left="0"/>
        <w:jc w:val="left"/>
      </w:pPr>
      <w:r>
        <w:rPr>
          <w:rFonts w:ascii="Times New Roman"/>
          <w:b/>
          <w:i w:val="false"/>
          <w:color w:val="000000"/>
        </w:rPr>
        <w:t xml:space="preserve"> 1-тарау. Жалпы ережелер</w:t>
      </w:r>
    </w:p>
    <w:bookmarkEnd w:id="9576"/>
    <w:bookmarkStart w:name="z28085" w:id="95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577"/>
    <w:bookmarkStart w:name="z28086" w:id="957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578"/>
    <w:bookmarkStart w:name="z28087" w:id="95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579"/>
    <w:bookmarkStart w:name="z28088" w:id="95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580"/>
    <w:bookmarkStart w:name="z28089" w:id="95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581"/>
    <w:bookmarkStart w:name="z28090" w:id="95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582"/>
    <w:bookmarkStart w:name="z28091" w:id="95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583"/>
    <w:bookmarkStart w:name="z28092" w:id="9584"/>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Құдайберген Сұрағанов көшесі, 8 құрылыс.</w:t>
      </w:r>
    </w:p>
    <w:bookmarkEnd w:id="9584"/>
    <w:bookmarkStart w:name="z28093" w:id="95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w:t>
      </w:r>
    </w:p>
    <w:bookmarkEnd w:id="9585"/>
    <w:bookmarkStart w:name="z28094" w:id="95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586"/>
    <w:bookmarkStart w:name="z28095" w:id="95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587"/>
    <w:bookmarkStart w:name="z28096" w:id="95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588"/>
    <w:bookmarkStart w:name="z28097" w:id="95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89"/>
    <w:bookmarkStart w:name="z28098" w:id="95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590"/>
    <w:bookmarkStart w:name="z28099" w:id="9591"/>
    <w:p>
      <w:pPr>
        <w:spacing w:after="0"/>
        <w:ind w:left="0"/>
        <w:jc w:val="both"/>
      </w:pPr>
      <w:r>
        <w:rPr>
          <w:rFonts w:ascii="Times New Roman"/>
          <w:b w:val="false"/>
          <w:i w:val="false"/>
          <w:color w:val="000000"/>
          <w:sz w:val="28"/>
        </w:rPr>
        <w:t>
      13. Міндеттері:</w:t>
      </w:r>
    </w:p>
    <w:bookmarkEnd w:id="9591"/>
    <w:bookmarkStart w:name="z28100" w:id="95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592"/>
    <w:bookmarkStart w:name="z28101" w:id="95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593"/>
    <w:bookmarkStart w:name="z28102" w:id="95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594"/>
    <w:bookmarkStart w:name="z28103" w:id="9595"/>
    <w:p>
      <w:pPr>
        <w:spacing w:after="0"/>
        <w:ind w:left="0"/>
        <w:jc w:val="both"/>
      </w:pPr>
      <w:r>
        <w:rPr>
          <w:rFonts w:ascii="Times New Roman"/>
          <w:b w:val="false"/>
          <w:i w:val="false"/>
          <w:color w:val="000000"/>
          <w:sz w:val="28"/>
        </w:rPr>
        <w:t>
      14. Құқықтары мен міндеттері:</w:t>
      </w:r>
    </w:p>
    <w:bookmarkEnd w:id="9595"/>
    <w:bookmarkStart w:name="z28104" w:id="95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596"/>
    <w:bookmarkStart w:name="z28105" w:id="95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597"/>
    <w:bookmarkStart w:name="z28106" w:id="95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598"/>
    <w:bookmarkStart w:name="z28107" w:id="95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599"/>
    <w:bookmarkStart w:name="z28108" w:id="96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600"/>
    <w:bookmarkStart w:name="z28109" w:id="96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601"/>
    <w:bookmarkStart w:name="z28110" w:id="96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602"/>
    <w:bookmarkStart w:name="z28111" w:id="96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603"/>
    <w:bookmarkStart w:name="z28112" w:id="96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604"/>
    <w:bookmarkStart w:name="z28113" w:id="9605"/>
    <w:p>
      <w:pPr>
        <w:spacing w:after="0"/>
        <w:ind w:left="0"/>
        <w:jc w:val="both"/>
      </w:pPr>
      <w:r>
        <w:rPr>
          <w:rFonts w:ascii="Times New Roman"/>
          <w:b w:val="false"/>
          <w:i w:val="false"/>
          <w:color w:val="000000"/>
          <w:sz w:val="28"/>
        </w:rPr>
        <w:t>
      15. Функциялары:</w:t>
      </w:r>
    </w:p>
    <w:bookmarkEnd w:id="9605"/>
    <w:bookmarkStart w:name="z28114" w:id="9606"/>
    <w:p>
      <w:pPr>
        <w:spacing w:after="0"/>
        <w:ind w:left="0"/>
        <w:jc w:val="both"/>
      </w:pPr>
      <w:r>
        <w:rPr>
          <w:rFonts w:ascii="Times New Roman"/>
          <w:b w:val="false"/>
          <w:i w:val="false"/>
          <w:color w:val="000000"/>
          <w:sz w:val="28"/>
        </w:rPr>
        <w:t>
      1) реттелетін салада мемлекеттік саясатты іске асыру;</w:t>
      </w:r>
    </w:p>
    <w:bookmarkEnd w:id="9606"/>
    <w:bookmarkStart w:name="z28115" w:id="96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607"/>
    <w:bookmarkStart w:name="z28116" w:id="96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608"/>
    <w:bookmarkStart w:name="z28117" w:id="96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609"/>
    <w:bookmarkStart w:name="z28118" w:id="96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610"/>
    <w:bookmarkStart w:name="z28119" w:id="96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120" w:id="96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6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121" w:id="96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613"/>
    <w:bookmarkStart w:name="z28122" w:id="96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614"/>
    <w:bookmarkStart w:name="z28123" w:id="96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615"/>
    <w:bookmarkStart w:name="z28124" w:id="96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6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126" w:id="96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617"/>
    <w:bookmarkStart w:name="z28127" w:id="96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61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8128" w:id="96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619"/>
    <w:bookmarkStart w:name="z28129" w:id="96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132" w:id="962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621"/>
    <w:bookmarkStart w:name="z28133" w:id="962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622"/>
    <w:bookmarkStart w:name="z28134" w:id="962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623"/>
    <w:bookmarkStart w:name="z28135" w:id="962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624"/>
    <w:bookmarkStart w:name="z28136" w:id="962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625"/>
    <w:bookmarkStart w:name="z28137" w:id="962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626"/>
    <w:bookmarkStart w:name="z28138" w:id="962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627"/>
    <w:bookmarkStart w:name="z28139" w:id="9628"/>
    <w:p>
      <w:pPr>
        <w:spacing w:after="0"/>
        <w:ind w:left="0"/>
        <w:jc w:val="both"/>
      </w:pPr>
      <w:r>
        <w:rPr>
          <w:rFonts w:ascii="Times New Roman"/>
          <w:b w:val="false"/>
          <w:i w:val="false"/>
          <w:color w:val="000000"/>
          <w:sz w:val="28"/>
        </w:rPr>
        <w:t>
      26) мыналарды:</w:t>
      </w:r>
    </w:p>
    <w:bookmarkEnd w:id="9628"/>
    <w:bookmarkStart w:name="z28140" w:id="96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6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141" w:id="96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63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142" w:id="963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143" w:id="96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632"/>
    <w:bookmarkStart w:name="z28144" w:id="96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633"/>
    <w:bookmarkStart w:name="z28145" w:id="96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634"/>
    <w:bookmarkStart w:name="z28146" w:id="96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635"/>
    <w:bookmarkStart w:name="z28147" w:id="9636"/>
    <w:p>
      <w:pPr>
        <w:spacing w:after="0"/>
        <w:ind w:left="0"/>
        <w:jc w:val="both"/>
      </w:pPr>
      <w:r>
        <w:rPr>
          <w:rFonts w:ascii="Times New Roman"/>
          <w:b w:val="false"/>
          <w:i w:val="false"/>
          <w:color w:val="000000"/>
          <w:sz w:val="28"/>
        </w:rPr>
        <w:t>
      19. Басқарма басшысының өкілеттіктері:</w:t>
      </w:r>
    </w:p>
    <w:bookmarkEnd w:id="9636"/>
    <w:bookmarkStart w:name="z28148" w:id="96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637"/>
    <w:bookmarkStart w:name="z28149" w:id="96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638"/>
    <w:bookmarkStart w:name="z28150" w:id="96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639"/>
    <w:bookmarkStart w:name="z28151" w:id="96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640"/>
    <w:bookmarkStart w:name="z28152" w:id="96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641"/>
    <w:bookmarkStart w:name="z28153" w:id="96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642"/>
    <w:bookmarkStart w:name="z28154" w:id="9643"/>
    <w:p>
      <w:pPr>
        <w:spacing w:after="0"/>
        <w:ind w:left="0"/>
        <w:jc w:val="left"/>
      </w:pPr>
      <w:r>
        <w:rPr>
          <w:rFonts w:ascii="Times New Roman"/>
          <w:b/>
          <w:i w:val="false"/>
          <w:color w:val="000000"/>
        </w:rPr>
        <w:t xml:space="preserve"> 4-тарау. Басқарманың мүлкі</w:t>
      </w:r>
    </w:p>
    <w:bookmarkEnd w:id="9643"/>
    <w:bookmarkStart w:name="z28155" w:id="96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644"/>
    <w:bookmarkStart w:name="z28156" w:id="96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645"/>
    <w:bookmarkStart w:name="z28157" w:id="96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646"/>
    <w:bookmarkStart w:name="z28158" w:id="96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647"/>
    <w:bookmarkStart w:name="z28159" w:id="9648"/>
    <w:p>
      <w:pPr>
        <w:spacing w:after="0"/>
        <w:ind w:left="0"/>
        <w:jc w:val="left"/>
      </w:pPr>
      <w:r>
        <w:rPr>
          <w:rFonts w:ascii="Times New Roman"/>
          <w:b/>
          <w:i w:val="false"/>
          <w:color w:val="000000"/>
        </w:rPr>
        <w:t xml:space="preserve"> 5-тарау. Басқарманы қайта ұйымдастыру және тарату</w:t>
      </w:r>
    </w:p>
    <w:bookmarkEnd w:id="9648"/>
    <w:bookmarkStart w:name="z28160" w:id="96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107-қосымша</w:t>
            </w:r>
          </w:p>
        </w:tc>
      </w:tr>
    </w:tbl>
    <w:bookmarkStart w:name="z8362" w:id="96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мекемесінің ережесі</w:t>
      </w:r>
    </w:p>
    <w:bookmarkEnd w:id="9650"/>
    <w:p>
      <w:pPr>
        <w:spacing w:after="0"/>
        <w:ind w:left="0"/>
        <w:jc w:val="both"/>
      </w:pPr>
      <w:r>
        <w:rPr>
          <w:rFonts w:ascii="Times New Roman"/>
          <w:b w:val="false"/>
          <w:i w:val="false"/>
          <w:color w:val="ff0000"/>
          <w:sz w:val="28"/>
        </w:rPr>
        <w:t xml:space="preserve">
      Ескерту. 107-қосымша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161" w:id="9651"/>
    <w:p>
      <w:pPr>
        <w:spacing w:after="0"/>
        <w:ind w:left="0"/>
        <w:jc w:val="left"/>
      </w:pPr>
      <w:r>
        <w:rPr>
          <w:rFonts w:ascii="Times New Roman"/>
          <w:b/>
          <w:i w:val="false"/>
          <w:color w:val="000000"/>
        </w:rPr>
        <w:t xml:space="preserve"> 1-тарау. Жалпы ережелер</w:t>
      </w:r>
    </w:p>
    <w:bookmarkEnd w:id="9651"/>
    <w:bookmarkStart w:name="z28162" w:id="96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652"/>
    <w:bookmarkStart w:name="z28163" w:id="965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653"/>
    <w:bookmarkStart w:name="z28164" w:id="96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654"/>
    <w:bookmarkStart w:name="z28165" w:id="96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655"/>
    <w:bookmarkStart w:name="z28166" w:id="96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656"/>
    <w:bookmarkStart w:name="z28167" w:id="96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657"/>
    <w:bookmarkStart w:name="z28168" w:id="96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658"/>
    <w:bookmarkStart w:name="z28169" w:id="9659"/>
    <w:p>
      <w:pPr>
        <w:spacing w:after="0"/>
        <w:ind w:left="0"/>
        <w:jc w:val="both"/>
      </w:pPr>
      <w:r>
        <w:rPr>
          <w:rFonts w:ascii="Times New Roman"/>
          <w:b w:val="false"/>
          <w:i w:val="false"/>
          <w:color w:val="000000"/>
          <w:sz w:val="28"/>
        </w:rPr>
        <w:t>
      8. Заңды тұлғаның орналасқан жері – индекс 071400, Қазақстан Республикасы, Абай облысы, Семей қаласы, Бауыржан Момышұлы көшесі, 19 үй.</w:t>
      </w:r>
    </w:p>
    <w:bookmarkEnd w:id="9659"/>
    <w:bookmarkStart w:name="z28170" w:id="96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w:t>
      </w:r>
    </w:p>
    <w:bookmarkEnd w:id="9660"/>
    <w:bookmarkStart w:name="z28171" w:id="96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661"/>
    <w:bookmarkStart w:name="z28172" w:id="96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662"/>
    <w:bookmarkStart w:name="z28173" w:id="96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663"/>
    <w:bookmarkStart w:name="z28174" w:id="96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664"/>
    <w:bookmarkStart w:name="z28175" w:id="96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665"/>
    <w:bookmarkStart w:name="z28176" w:id="9666"/>
    <w:p>
      <w:pPr>
        <w:spacing w:after="0"/>
        <w:ind w:left="0"/>
        <w:jc w:val="both"/>
      </w:pPr>
      <w:r>
        <w:rPr>
          <w:rFonts w:ascii="Times New Roman"/>
          <w:b w:val="false"/>
          <w:i w:val="false"/>
          <w:color w:val="000000"/>
          <w:sz w:val="28"/>
        </w:rPr>
        <w:t>
      13. Міндеттері:</w:t>
      </w:r>
    </w:p>
    <w:bookmarkEnd w:id="9666"/>
    <w:bookmarkStart w:name="z28177" w:id="96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667"/>
    <w:bookmarkStart w:name="z28178" w:id="96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668"/>
    <w:bookmarkStart w:name="z28179" w:id="96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669"/>
    <w:bookmarkStart w:name="z28180" w:id="9670"/>
    <w:p>
      <w:pPr>
        <w:spacing w:after="0"/>
        <w:ind w:left="0"/>
        <w:jc w:val="both"/>
      </w:pPr>
      <w:r>
        <w:rPr>
          <w:rFonts w:ascii="Times New Roman"/>
          <w:b w:val="false"/>
          <w:i w:val="false"/>
          <w:color w:val="000000"/>
          <w:sz w:val="28"/>
        </w:rPr>
        <w:t>
      14. Құқықтары мен міндеттері:</w:t>
      </w:r>
    </w:p>
    <w:bookmarkEnd w:id="9670"/>
    <w:bookmarkStart w:name="z28181" w:id="96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671"/>
    <w:bookmarkStart w:name="z28182" w:id="96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672"/>
    <w:bookmarkStart w:name="z28183" w:id="96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673"/>
    <w:bookmarkStart w:name="z28184" w:id="96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674"/>
    <w:bookmarkStart w:name="z28185" w:id="96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675"/>
    <w:bookmarkStart w:name="z28186" w:id="96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676"/>
    <w:bookmarkStart w:name="z28187" w:id="96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677"/>
    <w:bookmarkStart w:name="z28188" w:id="96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678"/>
    <w:bookmarkStart w:name="z28189" w:id="96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679"/>
    <w:bookmarkStart w:name="z28190" w:id="9680"/>
    <w:p>
      <w:pPr>
        <w:spacing w:after="0"/>
        <w:ind w:left="0"/>
        <w:jc w:val="both"/>
      </w:pPr>
      <w:r>
        <w:rPr>
          <w:rFonts w:ascii="Times New Roman"/>
          <w:b w:val="false"/>
          <w:i w:val="false"/>
          <w:color w:val="000000"/>
          <w:sz w:val="28"/>
        </w:rPr>
        <w:t>
      15. Функциялары:</w:t>
      </w:r>
    </w:p>
    <w:bookmarkEnd w:id="9680"/>
    <w:bookmarkStart w:name="z28191" w:id="9681"/>
    <w:p>
      <w:pPr>
        <w:spacing w:after="0"/>
        <w:ind w:left="0"/>
        <w:jc w:val="both"/>
      </w:pPr>
      <w:r>
        <w:rPr>
          <w:rFonts w:ascii="Times New Roman"/>
          <w:b w:val="false"/>
          <w:i w:val="false"/>
          <w:color w:val="000000"/>
          <w:sz w:val="28"/>
        </w:rPr>
        <w:t>
      1) реттелетін салада мемлекеттік саясатты іске асыру;</w:t>
      </w:r>
    </w:p>
    <w:bookmarkEnd w:id="9681"/>
    <w:bookmarkStart w:name="z28192" w:id="96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682"/>
    <w:bookmarkStart w:name="z28193" w:id="96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683"/>
    <w:bookmarkStart w:name="z28194" w:id="96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684"/>
    <w:bookmarkStart w:name="z28195" w:id="96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685"/>
    <w:bookmarkStart w:name="z28196" w:id="96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197" w:id="96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6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198" w:id="96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688"/>
    <w:bookmarkStart w:name="z28199" w:id="96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689"/>
    <w:bookmarkStart w:name="z28200" w:id="96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690"/>
    <w:bookmarkStart w:name="z28201" w:id="96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03" w:id="969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692"/>
    <w:bookmarkStart w:name="z28204" w:id="96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69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8205" w:id="96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694"/>
    <w:bookmarkStart w:name="z28206" w:id="96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6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09" w:id="969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696"/>
    <w:bookmarkStart w:name="z28210" w:id="969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697"/>
    <w:bookmarkStart w:name="z28211" w:id="969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698"/>
    <w:bookmarkStart w:name="z28212" w:id="969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699"/>
    <w:bookmarkStart w:name="z28213" w:id="970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700"/>
    <w:bookmarkStart w:name="z28214" w:id="970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701"/>
    <w:bookmarkStart w:name="z28215" w:id="970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702"/>
    <w:bookmarkStart w:name="z28216" w:id="9703"/>
    <w:p>
      <w:pPr>
        <w:spacing w:after="0"/>
        <w:ind w:left="0"/>
        <w:jc w:val="both"/>
      </w:pPr>
      <w:r>
        <w:rPr>
          <w:rFonts w:ascii="Times New Roman"/>
          <w:b w:val="false"/>
          <w:i w:val="false"/>
          <w:color w:val="000000"/>
          <w:sz w:val="28"/>
        </w:rPr>
        <w:t>
      26) мыналарды:</w:t>
      </w:r>
    </w:p>
    <w:bookmarkEnd w:id="9703"/>
    <w:bookmarkStart w:name="z28217" w:id="97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7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218" w:id="97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70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219" w:id="970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220" w:id="97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707"/>
    <w:bookmarkStart w:name="z28221" w:id="97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708"/>
    <w:bookmarkStart w:name="z28222" w:id="97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709"/>
    <w:bookmarkStart w:name="z28223" w:id="97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710"/>
    <w:bookmarkStart w:name="z28224" w:id="9711"/>
    <w:p>
      <w:pPr>
        <w:spacing w:after="0"/>
        <w:ind w:left="0"/>
        <w:jc w:val="both"/>
      </w:pPr>
      <w:r>
        <w:rPr>
          <w:rFonts w:ascii="Times New Roman"/>
          <w:b w:val="false"/>
          <w:i w:val="false"/>
          <w:color w:val="000000"/>
          <w:sz w:val="28"/>
        </w:rPr>
        <w:t>
      19. Басқарма басшысының өкілеттіктері:</w:t>
      </w:r>
    </w:p>
    <w:bookmarkEnd w:id="9711"/>
    <w:bookmarkStart w:name="z28225" w:id="97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712"/>
    <w:bookmarkStart w:name="z28226" w:id="97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713"/>
    <w:bookmarkStart w:name="z28227" w:id="97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714"/>
    <w:bookmarkStart w:name="z28228" w:id="97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715"/>
    <w:bookmarkStart w:name="z28229" w:id="97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716"/>
    <w:bookmarkStart w:name="z28230" w:id="97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717"/>
    <w:bookmarkStart w:name="z28231" w:id="9718"/>
    <w:p>
      <w:pPr>
        <w:spacing w:after="0"/>
        <w:ind w:left="0"/>
        <w:jc w:val="left"/>
      </w:pPr>
      <w:r>
        <w:rPr>
          <w:rFonts w:ascii="Times New Roman"/>
          <w:b/>
          <w:i w:val="false"/>
          <w:color w:val="000000"/>
        </w:rPr>
        <w:t xml:space="preserve"> 4-тарау. Басқарманың мүлкі</w:t>
      </w:r>
    </w:p>
    <w:bookmarkEnd w:id="9718"/>
    <w:bookmarkStart w:name="z28232" w:id="97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719"/>
    <w:bookmarkStart w:name="z28233" w:id="97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720"/>
    <w:bookmarkStart w:name="z28234" w:id="97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721"/>
    <w:bookmarkStart w:name="z28235" w:id="97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22"/>
    <w:bookmarkStart w:name="z28236" w:id="9723"/>
    <w:p>
      <w:pPr>
        <w:spacing w:after="0"/>
        <w:ind w:left="0"/>
        <w:jc w:val="left"/>
      </w:pPr>
      <w:r>
        <w:rPr>
          <w:rFonts w:ascii="Times New Roman"/>
          <w:b/>
          <w:i w:val="false"/>
          <w:color w:val="000000"/>
        </w:rPr>
        <w:t xml:space="preserve"> 5-тарау. Басқарманы қайта ұйымдастыру және тарату</w:t>
      </w:r>
    </w:p>
    <w:bookmarkEnd w:id="9723"/>
    <w:bookmarkStart w:name="z28237" w:id="97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7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108-қосымша</w:t>
            </w:r>
          </w:p>
        </w:tc>
      </w:tr>
    </w:tbl>
    <w:bookmarkStart w:name="z8438" w:id="97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мекемесінің ережесі</w:t>
      </w:r>
    </w:p>
    <w:bookmarkEnd w:id="9725"/>
    <w:p>
      <w:pPr>
        <w:spacing w:after="0"/>
        <w:ind w:left="0"/>
        <w:jc w:val="both"/>
      </w:pPr>
      <w:r>
        <w:rPr>
          <w:rFonts w:ascii="Times New Roman"/>
          <w:b w:val="false"/>
          <w:i w:val="false"/>
          <w:color w:val="ff0000"/>
          <w:sz w:val="28"/>
        </w:rPr>
        <w:t xml:space="preserve">
      Ескерту. 108-қосымша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238" w:id="9726"/>
    <w:p>
      <w:pPr>
        <w:spacing w:after="0"/>
        <w:ind w:left="0"/>
        <w:jc w:val="left"/>
      </w:pPr>
      <w:r>
        <w:rPr>
          <w:rFonts w:ascii="Times New Roman"/>
          <w:b/>
          <w:i w:val="false"/>
          <w:color w:val="000000"/>
        </w:rPr>
        <w:t xml:space="preserve"> 1-тарау. Жалпы ережелер</w:t>
      </w:r>
    </w:p>
    <w:bookmarkEnd w:id="9726"/>
    <w:bookmarkStart w:name="z28239" w:id="97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727"/>
    <w:bookmarkStart w:name="z28240" w:id="972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728"/>
    <w:bookmarkStart w:name="z28241" w:id="97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729"/>
    <w:bookmarkStart w:name="z28242" w:id="97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730"/>
    <w:bookmarkStart w:name="z28243" w:id="97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731"/>
    <w:bookmarkStart w:name="z28244" w:id="97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732"/>
    <w:bookmarkStart w:name="z28245" w:id="97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733"/>
    <w:bookmarkStart w:name="z28246" w:id="9734"/>
    <w:p>
      <w:pPr>
        <w:spacing w:after="0"/>
        <w:ind w:left="0"/>
        <w:jc w:val="both"/>
      </w:pPr>
      <w:r>
        <w:rPr>
          <w:rFonts w:ascii="Times New Roman"/>
          <w:b w:val="false"/>
          <w:i w:val="false"/>
          <w:color w:val="000000"/>
          <w:sz w:val="28"/>
        </w:rPr>
        <w:t>
      8. Заңды тұлғаның орналасқан жері – индекс 160011, Қазақстан Республикасы, Шымкент қаласы, Әл-Фараби ауданы, Дінмұхаммед Қонаев көшесі, 27 үй.</w:t>
      </w:r>
    </w:p>
    <w:bookmarkEnd w:id="9734"/>
    <w:bookmarkStart w:name="z28247" w:id="97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w:t>
      </w:r>
    </w:p>
    <w:bookmarkEnd w:id="9735"/>
    <w:bookmarkStart w:name="z28248" w:id="97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736"/>
    <w:bookmarkStart w:name="z28249" w:id="97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737"/>
    <w:bookmarkStart w:name="z28250" w:id="97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738"/>
    <w:bookmarkStart w:name="z28251" w:id="97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739"/>
    <w:bookmarkStart w:name="z28252" w:id="97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740"/>
    <w:bookmarkStart w:name="z28253" w:id="9741"/>
    <w:p>
      <w:pPr>
        <w:spacing w:after="0"/>
        <w:ind w:left="0"/>
        <w:jc w:val="both"/>
      </w:pPr>
      <w:r>
        <w:rPr>
          <w:rFonts w:ascii="Times New Roman"/>
          <w:b w:val="false"/>
          <w:i w:val="false"/>
          <w:color w:val="000000"/>
          <w:sz w:val="28"/>
        </w:rPr>
        <w:t>
      13. Міндеттері:</w:t>
      </w:r>
    </w:p>
    <w:bookmarkEnd w:id="9741"/>
    <w:bookmarkStart w:name="z28254" w:id="97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742"/>
    <w:bookmarkStart w:name="z28255" w:id="97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743"/>
    <w:bookmarkStart w:name="z28256" w:id="97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744"/>
    <w:bookmarkStart w:name="z28257" w:id="9745"/>
    <w:p>
      <w:pPr>
        <w:spacing w:after="0"/>
        <w:ind w:left="0"/>
        <w:jc w:val="both"/>
      </w:pPr>
      <w:r>
        <w:rPr>
          <w:rFonts w:ascii="Times New Roman"/>
          <w:b w:val="false"/>
          <w:i w:val="false"/>
          <w:color w:val="000000"/>
          <w:sz w:val="28"/>
        </w:rPr>
        <w:t>
      14. Құқықтары мен міндеттері:</w:t>
      </w:r>
    </w:p>
    <w:bookmarkEnd w:id="9745"/>
    <w:bookmarkStart w:name="z28258" w:id="97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746"/>
    <w:bookmarkStart w:name="z28259" w:id="97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747"/>
    <w:bookmarkStart w:name="z28260" w:id="97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748"/>
    <w:bookmarkStart w:name="z28261" w:id="97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749"/>
    <w:bookmarkStart w:name="z28262" w:id="97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750"/>
    <w:bookmarkStart w:name="z28263" w:id="97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751"/>
    <w:bookmarkStart w:name="z28264" w:id="97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752"/>
    <w:bookmarkStart w:name="z28265" w:id="97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753"/>
    <w:bookmarkStart w:name="z28266" w:id="97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754"/>
    <w:bookmarkStart w:name="z28267" w:id="9755"/>
    <w:p>
      <w:pPr>
        <w:spacing w:after="0"/>
        <w:ind w:left="0"/>
        <w:jc w:val="both"/>
      </w:pPr>
      <w:r>
        <w:rPr>
          <w:rFonts w:ascii="Times New Roman"/>
          <w:b w:val="false"/>
          <w:i w:val="false"/>
          <w:color w:val="000000"/>
          <w:sz w:val="28"/>
        </w:rPr>
        <w:t>
      15. Функциялары:</w:t>
      </w:r>
    </w:p>
    <w:bookmarkEnd w:id="9755"/>
    <w:bookmarkStart w:name="z28268" w:id="9756"/>
    <w:p>
      <w:pPr>
        <w:spacing w:after="0"/>
        <w:ind w:left="0"/>
        <w:jc w:val="both"/>
      </w:pPr>
      <w:r>
        <w:rPr>
          <w:rFonts w:ascii="Times New Roman"/>
          <w:b w:val="false"/>
          <w:i w:val="false"/>
          <w:color w:val="000000"/>
          <w:sz w:val="28"/>
        </w:rPr>
        <w:t>
      1) реттелетін салада мемлекеттік саясатты іске асыру;</w:t>
      </w:r>
    </w:p>
    <w:bookmarkEnd w:id="9756"/>
    <w:bookmarkStart w:name="z28269" w:id="97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757"/>
    <w:bookmarkStart w:name="z28270" w:id="97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758"/>
    <w:bookmarkStart w:name="z28271" w:id="97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759"/>
    <w:bookmarkStart w:name="z28272" w:id="97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760"/>
    <w:bookmarkStart w:name="z28273" w:id="97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7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74" w:id="97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7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275" w:id="97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763"/>
    <w:bookmarkStart w:name="z28276" w:id="97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764"/>
    <w:bookmarkStart w:name="z28277" w:id="97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765"/>
    <w:bookmarkStart w:name="z28278" w:id="97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80" w:id="97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767"/>
    <w:bookmarkStart w:name="z28281" w:id="97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76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8282" w:id="97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769"/>
    <w:bookmarkStart w:name="z28283" w:id="97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86" w:id="977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771"/>
    <w:bookmarkStart w:name="z28287" w:id="977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772"/>
    <w:bookmarkStart w:name="z28288" w:id="977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773"/>
    <w:bookmarkStart w:name="z28289" w:id="977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774"/>
    <w:bookmarkStart w:name="z28290" w:id="977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775"/>
    <w:bookmarkStart w:name="z28291" w:id="977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776"/>
    <w:bookmarkStart w:name="z28292" w:id="977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777"/>
    <w:bookmarkStart w:name="z28293" w:id="9778"/>
    <w:p>
      <w:pPr>
        <w:spacing w:after="0"/>
        <w:ind w:left="0"/>
        <w:jc w:val="both"/>
      </w:pPr>
      <w:r>
        <w:rPr>
          <w:rFonts w:ascii="Times New Roman"/>
          <w:b w:val="false"/>
          <w:i w:val="false"/>
          <w:color w:val="000000"/>
          <w:sz w:val="28"/>
        </w:rPr>
        <w:t>
      26) мыналарды:</w:t>
      </w:r>
    </w:p>
    <w:bookmarkEnd w:id="9778"/>
    <w:bookmarkStart w:name="z28294" w:id="97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7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295" w:id="97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78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296" w:id="978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297" w:id="97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782"/>
    <w:bookmarkStart w:name="z28298" w:id="97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783"/>
    <w:bookmarkStart w:name="z28299" w:id="97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784"/>
    <w:bookmarkStart w:name="z28300" w:id="97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785"/>
    <w:bookmarkStart w:name="z28301" w:id="9786"/>
    <w:p>
      <w:pPr>
        <w:spacing w:after="0"/>
        <w:ind w:left="0"/>
        <w:jc w:val="both"/>
      </w:pPr>
      <w:r>
        <w:rPr>
          <w:rFonts w:ascii="Times New Roman"/>
          <w:b w:val="false"/>
          <w:i w:val="false"/>
          <w:color w:val="000000"/>
          <w:sz w:val="28"/>
        </w:rPr>
        <w:t>
      19. Басқарма басшысының өкілеттіктері:</w:t>
      </w:r>
    </w:p>
    <w:bookmarkEnd w:id="9786"/>
    <w:bookmarkStart w:name="z28302" w:id="97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787"/>
    <w:bookmarkStart w:name="z28303" w:id="97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788"/>
    <w:bookmarkStart w:name="z28304" w:id="97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789"/>
    <w:bookmarkStart w:name="z28305" w:id="97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790"/>
    <w:bookmarkStart w:name="z28306" w:id="97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791"/>
    <w:bookmarkStart w:name="z28307" w:id="97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792"/>
    <w:bookmarkStart w:name="z28308" w:id="9793"/>
    <w:p>
      <w:pPr>
        <w:spacing w:after="0"/>
        <w:ind w:left="0"/>
        <w:jc w:val="left"/>
      </w:pPr>
      <w:r>
        <w:rPr>
          <w:rFonts w:ascii="Times New Roman"/>
          <w:b/>
          <w:i w:val="false"/>
          <w:color w:val="000000"/>
        </w:rPr>
        <w:t xml:space="preserve"> 4-тарау. Басқарманың мүлкі</w:t>
      </w:r>
    </w:p>
    <w:bookmarkEnd w:id="9793"/>
    <w:bookmarkStart w:name="z28309" w:id="97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794"/>
    <w:bookmarkStart w:name="z28310" w:id="97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795"/>
    <w:bookmarkStart w:name="z28311" w:id="97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796"/>
    <w:bookmarkStart w:name="z28312" w:id="97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97"/>
    <w:bookmarkStart w:name="z28313" w:id="9798"/>
    <w:p>
      <w:pPr>
        <w:spacing w:after="0"/>
        <w:ind w:left="0"/>
        <w:jc w:val="left"/>
      </w:pPr>
      <w:r>
        <w:rPr>
          <w:rFonts w:ascii="Times New Roman"/>
          <w:b/>
          <w:i w:val="false"/>
          <w:color w:val="000000"/>
        </w:rPr>
        <w:t xml:space="preserve"> 5-тарау. Басқарманы қайта ұйымдастыру және тарату</w:t>
      </w:r>
    </w:p>
    <w:bookmarkEnd w:id="9798"/>
    <w:bookmarkStart w:name="z28314" w:id="97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109-қосымша</w:t>
            </w:r>
          </w:p>
        </w:tc>
      </w:tr>
    </w:tbl>
    <w:bookmarkStart w:name="z8513" w:id="98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9800"/>
    <w:p>
      <w:pPr>
        <w:spacing w:after="0"/>
        <w:ind w:left="0"/>
        <w:jc w:val="both"/>
      </w:pPr>
      <w:r>
        <w:rPr>
          <w:rFonts w:ascii="Times New Roman"/>
          <w:b w:val="false"/>
          <w:i w:val="false"/>
          <w:color w:val="ff0000"/>
          <w:sz w:val="28"/>
        </w:rPr>
        <w:t xml:space="preserve">
      Ескерту. 109-қосымша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315" w:id="9801"/>
    <w:p>
      <w:pPr>
        <w:spacing w:after="0"/>
        <w:ind w:left="0"/>
        <w:jc w:val="left"/>
      </w:pPr>
      <w:r>
        <w:rPr>
          <w:rFonts w:ascii="Times New Roman"/>
          <w:b/>
          <w:i w:val="false"/>
          <w:color w:val="000000"/>
        </w:rPr>
        <w:t xml:space="preserve"> 1-тарау. Жалпы ережелер</w:t>
      </w:r>
    </w:p>
    <w:bookmarkEnd w:id="9801"/>
    <w:bookmarkStart w:name="z28316" w:id="98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802"/>
    <w:bookmarkStart w:name="z28317" w:id="98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803"/>
    <w:bookmarkStart w:name="z28318" w:id="98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804"/>
    <w:bookmarkStart w:name="z28319" w:id="98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805"/>
    <w:bookmarkStart w:name="z28320" w:id="98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806"/>
    <w:bookmarkStart w:name="z28321" w:id="98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807"/>
    <w:bookmarkStart w:name="z28322" w:id="98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808"/>
    <w:bookmarkStart w:name="z28323" w:id="9809"/>
    <w:p>
      <w:pPr>
        <w:spacing w:after="0"/>
        <w:ind w:left="0"/>
        <w:jc w:val="both"/>
      </w:pPr>
      <w:r>
        <w:rPr>
          <w:rFonts w:ascii="Times New Roman"/>
          <w:b w:val="false"/>
          <w:i w:val="false"/>
          <w:color w:val="000000"/>
          <w:sz w:val="28"/>
        </w:rPr>
        <w:t>
      8. Заңды тұлғаның орналасқан жері – индекс 100101, Қазақстан Республикасы, Қарағанды облысы, Абай ауданы, Абай қаласы, Гете көшесі, 26 құрылыс.</w:t>
      </w:r>
    </w:p>
    <w:bookmarkEnd w:id="9809"/>
    <w:bookmarkStart w:name="z28324" w:id="98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w:t>
      </w:r>
    </w:p>
    <w:bookmarkEnd w:id="9810"/>
    <w:bookmarkStart w:name="z28325" w:id="98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811"/>
    <w:bookmarkStart w:name="z28326" w:id="98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812"/>
    <w:bookmarkStart w:name="z28327" w:id="98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813"/>
    <w:bookmarkStart w:name="z28328" w:id="98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814"/>
    <w:bookmarkStart w:name="z28329" w:id="98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815"/>
    <w:bookmarkStart w:name="z28330" w:id="9816"/>
    <w:p>
      <w:pPr>
        <w:spacing w:after="0"/>
        <w:ind w:left="0"/>
        <w:jc w:val="both"/>
      </w:pPr>
      <w:r>
        <w:rPr>
          <w:rFonts w:ascii="Times New Roman"/>
          <w:b w:val="false"/>
          <w:i w:val="false"/>
          <w:color w:val="000000"/>
          <w:sz w:val="28"/>
        </w:rPr>
        <w:t>
      13. Міндеттері:</w:t>
      </w:r>
    </w:p>
    <w:bookmarkEnd w:id="9816"/>
    <w:bookmarkStart w:name="z28331" w:id="98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817"/>
    <w:bookmarkStart w:name="z28332" w:id="98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818"/>
    <w:bookmarkStart w:name="z28333" w:id="98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819"/>
    <w:bookmarkStart w:name="z28334" w:id="9820"/>
    <w:p>
      <w:pPr>
        <w:spacing w:after="0"/>
        <w:ind w:left="0"/>
        <w:jc w:val="both"/>
      </w:pPr>
      <w:r>
        <w:rPr>
          <w:rFonts w:ascii="Times New Roman"/>
          <w:b w:val="false"/>
          <w:i w:val="false"/>
          <w:color w:val="000000"/>
          <w:sz w:val="28"/>
        </w:rPr>
        <w:t>
      14. Құқықтары мен міндеттері:</w:t>
      </w:r>
    </w:p>
    <w:bookmarkEnd w:id="9820"/>
    <w:bookmarkStart w:name="z28335" w:id="98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821"/>
    <w:bookmarkStart w:name="z28336" w:id="98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822"/>
    <w:bookmarkStart w:name="z28337" w:id="98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823"/>
    <w:bookmarkStart w:name="z28338" w:id="98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824"/>
    <w:bookmarkStart w:name="z28339" w:id="98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825"/>
    <w:bookmarkStart w:name="z28340" w:id="98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826"/>
    <w:bookmarkStart w:name="z28341" w:id="98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827"/>
    <w:bookmarkStart w:name="z28342" w:id="98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828"/>
    <w:bookmarkStart w:name="z28343" w:id="98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829"/>
    <w:bookmarkStart w:name="z28344" w:id="9830"/>
    <w:p>
      <w:pPr>
        <w:spacing w:after="0"/>
        <w:ind w:left="0"/>
        <w:jc w:val="both"/>
      </w:pPr>
      <w:r>
        <w:rPr>
          <w:rFonts w:ascii="Times New Roman"/>
          <w:b w:val="false"/>
          <w:i w:val="false"/>
          <w:color w:val="000000"/>
          <w:sz w:val="28"/>
        </w:rPr>
        <w:t>
      15. Функциялары:</w:t>
      </w:r>
    </w:p>
    <w:bookmarkEnd w:id="9830"/>
    <w:bookmarkStart w:name="z28345" w:id="9831"/>
    <w:p>
      <w:pPr>
        <w:spacing w:after="0"/>
        <w:ind w:left="0"/>
        <w:jc w:val="both"/>
      </w:pPr>
      <w:r>
        <w:rPr>
          <w:rFonts w:ascii="Times New Roman"/>
          <w:b w:val="false"/>
          <w:i w:val="false"/>
          <w:color w:val="000000"/>
          <w:sz w:val="28"/>
        </w:rPr>
        <w:t>
      1) реттелетін салада мемлекеттік саясатты іске асыру;</w:t>
      </w:r>
    </w:p>
    <w:bookmarkEnd w:id="9831"/>
    <w:bookmarkStart w:name="z28346" w:id="98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832"/>
    <w:bookmarkStart w:name="z28347" w:id="98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833"/>
    <w:bookmarkStart w:name="z28348" w:id="98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834"/>
    <w:bookmarkStart w:name="z28349" w:id="98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835"/>
    <w:bookmarkStart w:name="z28350" w:id="98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83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351" w:id="98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8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352" w:id="98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838"/>
    <w:bookmarkStart w:name="z28353" w:id="98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839"/>
    <w:bookmarkStart w:name="z28354" w:id="98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840"/>
    <w:bookmarkStart w:name="z28355" w:id="98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8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357" w:id="98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842"/>
    <w:bookmarkStart w:name="z28358" w:id="98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843"/>
    <w:bookmarkStart w:name="z28359" w:id="98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844"/>
    <w:bookmarkStart w:name="z28360" w:id="98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8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363" w:id="984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846"/>
    <w:bookmarkStart w:name="z28364" w:id="984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847"/>
    <w:bookmarkStart w:name="z28365" w:id="984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848"/>
    <w:bookmarkStart w:name="z28366" w:id="984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849"/>
    <w:bookmarkStart w:name="z28367" w:id="985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850"/>
    <w:bookmarkStart w:name="z28368" w:id="985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851"/>
    <w:bookmarkStart w:name="z28369" w:id="985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852"/>
    <w:bookmarkStart w:name="z28370" w:id="985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9853"/>
    <w:bookmarkStart w:name="z28371" w:id="985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854"/>
    <w:bookmarkStart w:name="z28372" w:id="985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985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373" w:id="9856"/>
    <w:p>
      <w:pPr>
        <w:spacing w:after="0"/>
        <w:ind w:left="0"/>
        <w:jc w:val="both"/>
      </w:pPr>
      <w:r>
        <w:rPr>
          <w:rFonts w:ascii="Times New Roman"/>
          <w:b w:val="false"/>
          <w:i w:val="false"/>
          <w:color w:val="000000"/>
          <w:sz w:val="28"/>
        </w:rPr>
        <w:t>
      29) мыналарды:</w:t>
      </w:r>
    </w:p>
    <w:bookmarkEnd w:id="9856"/>
    <w:bookmarkStart w:name="z28374" w:id="985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85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375" w:id="985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858"/>
    <w:bookmarkStart w:name="z28376" w:id="985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377" w:id="986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860"/>
    <w:bookmarkStart w:name="z28378" w:id="986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861"/>
    <w:bookmarkStart w:name="z28379" w:id="986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862"/>
    <w:bookmarkStart w:name="z28380" w:id="986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863"/>
    <w:bookmarkStart w:name="z28381" w:id="9864"/>
    <w:p>
      <w:pPr>
        <w:spacing w:after="0"/>
        <w:ind w:left="0"/>
        <w:jc w:val="both"/>
      </w:pPr>
      <w:r>
        <w:rPr>
          <w:rFonts w:ascii="Times New Roman"/>
          <w:b w:val="false"/>
          <w:i w:val="false"/>
          <w:color w:val="000000"/>
          <w:sz w:val="28"/>
        </w:rPr>
        <w:t>
      19. Басқарма басшысының өкілеттіктері:</w:t>
      </w:r>
    </w:p>
    <w:bookmarkEnd w:id="9864"/>
    <w:bookmarkStart w:name="z28382" w:id="986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865"/>
    <w:bookmarkStart w:name="z28383" w:id="986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866"/>
    <w:bookmarkStart w:name="z28384" w:id="986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867"/>
    <w:bookmarkStart w:name="z28385" w:id="986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868"/>
    <w:bookmarkStart w:name="z28386" w:id="986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869"/>
    <w:bookmarkStart w:name="z28387" w:id="987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870"/>
    <w:bookmarkStart w:name="z28388" w:id="9871"/>
    <w:p>
      <w:pPr>
        <w:spacing w:after="0"/>
        <w:ind w:left="0"/>
        <w:jc w:val="left"/>
      </w:pPr>
      <w:r>
        <w:rPr>
          <w:rFonts w:ascii="Times New Roman"/>
          <w:b/>
          <w:i w:val="false"/>
          <w:color w:val="000000"/>
        </w:rPr>
        <w:t xml:space="preserve"> 4-тарау. Басқарманың мүлкі</w:t>
      </w:r>
    </w:p>
    <w:bookmarkEnd w:id="9871"/>
    <w:bookmarkStart w:name="z28389" w:id="987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872"/>
    <w:bookmarkStart w:name="z28390" w:id="987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873"/>
    <w:bookmarkStart w:name="z28391" w:id="987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874"/>
    <w:bookmarkStart w:name="z28392" w:id="987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75"/>
    <w:bookmarkStart w:name="z28393" w:id="9876"/>
    <w:p>
      <w:pPr>
        <w:spacing w:after="0"/>
        <w:ind w:left="0"/>
        <w:jc w:val="left"/>
      </w:pPr>
      <w:r>
        <w:rPr>
          <w:rFonts w:ascii="Times New Roman"/>
          <w:b/>
          <w:i w:val="false"/>
          <w:color w:val="000000"/>
        </w:rPr>
        <w:t xml:space="preserve"> 5-тарау. Басқарманы қайта ұйымдастыру және тарату</w:t>
      </w:r>
    </w:p>
    <w:bookmarkEnd w:id="9876"/>
    <w:bookmarkStart w:name="z28394" w:id="987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8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110-қосымша</w:t>
            </w:r>
          </w:p>
        </w:tc>
      </w:tr>
    </w:tbl>
    <w:bookmarkStart w:name="z8589" w:id="987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9878"/>
    <w:p>
      <w:pPr>
        <w:spacing w:after="0"/>
        <w:ind w:left="0"/>
        <w:jc w:val="both"/>
      </w:pPr>
      <w:r>
        <w:rPr>
          <w:rFonts w:ascii="Times New Roman"/>
          <w:b w:val="false"/>
          <w:i w:val="false"/>
          <w:color w:val="ff0000"/>
          <w:sz w:val="28"/>
        </w:rPr>
        <w:t xml:space="preserve">
      Ескерту. 110-қосымша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395" w:id="9879"/>
    <w:p>
      <w:pPr>
        <w:spacing w:after="0"/>
        <w:ind w:left="0"/>
        <w:jc w:val="left"/>
      </w:pPr>
      <w:r>
        <w:rPr>
          <w:rFonts w:ascii="Times New Roman"/>
          <w:b/>
          <w:i w:val="false"/>
          <w:color w:val="000000"/>
        </w:rPr>
        <w:t xml:space="preserve"> 1-тарау. Жалпы ережелер</w:t>
      </w:r>
    </w:p>
    <w:bookmarkEnd w:id="9879"/>
    <w:bookmarkStart w:name="z28396" w:id="988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880"/>
    <w:bookmarkStart w:name="z28397" w:id="988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881"/>
    <w:bookmarkStart w:name="z28398" w:id="988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882"/>
    <w:bookmarkStart w:name="z28399" w:id="988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883"/>
    <w:bookmarkStart w:name="z28400" w:id="988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884"/>
    <w:bookmarkStart w:name="z28401" w:id="988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885"/>
    <w:bookmarkStart w:name="z28402" w:id="988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886"/>
    <w:bookmarkStart w:name="z28403" w:id="9887"/>
    <w:p>
      <w:pPr>
        <w:spacing w:after="0"/>
        <w:ind w:left="0"/>
        <w:jc w:val="both"/>
      </w:pPr>
      <w:r>
        <w:rPr>
          <w:rFonts w:ascii="Times New Roman"/>
          <w:b w:val="false"/>
          <w:i w:val="false"/>
          <w:color w:val="000000"/>
          <w:sz w:val="28"/>
        </w:rPr>
        <w:t>
      8. Заңды тұлғаның орналасқан жері – индекс 100200, Қазақстан Республикасы, Қарағанды облысы, Ақтоғай ауданы, Ақтоғай ауылдық округі, Ақтоғай ауылы, Серикбай Оразалин көшесі, 1 ғимарат.</w:t>
      </w:r>
    </w:p>
    <w:bookmarkEnd w:id="9887"/>
    <w:bookmarkStart w:name="z28404" w:id="988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w:t>
      </w:r>
    </w:p>
    <w:bookmarkEnd w:id="9888"/>
    <w:bookmarkStart w:name="z28405" w:id="988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889"/>
    <w:bookmarkStart w:name="z28406" w:id="989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890"/>
    <w:bookmarkStart w:name="z28407" w:id="989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891"/>
    <w:bookmarkStart w:name="z28408" w:id="989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892"/>
    <w:bookmarkStart w:name="z28409" w:id="989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893"/>
    <w:bookmarkStart w:name="z28410" w:id="9894"/>
    <w:p>
      <w:pPr>
        <w:spacing w:after="0"/>
        <w:ind w:left="0"/>
        <w:jc w:val="both"/>
      </w:pPr>
      <w:r>
        <w:rPr>
          <w:rFonts w:ascii="Times New Roman"/>
          <w:b w:val="false"/>
          <w:i w:val="false"/>
          <w:color w:val="000000"/>
          <w:sz w:val="28"/>
        </w:rPr>
        <w:t>
      13. Міндеттері:</w:t>
      </w:r>
    </w:p>
    <w:bookmarkEnd w:id="9894"/>
    <w:bookmarkStart w:name="z28411" w:id="989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895"/>
    <w:bookmarkStart w:name="z28412" w:id="989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896"/>
    <w:bookmarkStart w:name="z28413" w:id="989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897"/>
    <w:bookmarkStart w:name="z28414" w:id="9898"/>
    <w:p>
      <w:pPr>
        <w:spacing w:after="0"/>
        <w:ind w:left="0"/>
        <w:jc w:val="both"/>
      </w:pPr>
      <w:r>
        <w:rPr>
          <w:rFonts w:ascii="Times New Roman"/>
          <w:b w:val="false"/>
          <w:i w:val="false"/>
          <w:color w:val="000000"/>
          <w:sz w:val="28"/>
        </w:rPr>
        <w:t>
      14. Құқықтары мен міндеттері:</w:t>
      </w:r>
    </w:p>
    <w:bookmarkEnd w:id="9898"/>
    <w:bookmarkStart w:name="z28415" w:id="989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899"/>
    <w:bookmarkStart w:name="z28416" w:id="990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900"/>
    <w:bookmarkStart w:name="z28417" w:id="990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901"/>
    <w:bookmarkStart w:name="z28418" w:id="990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902"/>
    <w:bookmarkStart w:name="z28419" w:id="990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903"/>
    <w:bookmarkStart w:name="z28420" w:id="990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904"/>
    <w:bookmarkStart w:name="z28421" w:id="990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905"/>
    <w:bookmarkStart w:name="z28422" w:id="990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906"/>
    <w:bookmarkStart w:name="z28423" w:id="990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907"/>
    <w:bookmarkStart w:name="z28424" w:id="9908"/>
    <w:p>
      <w:pPr>
        <w:spacing w:after="0"/>
        <w:ind w:left="0"/>
        <w:jc w:val="both"/>
      </w:pPr>
      <w:r>
        <w:rPr>
          <w:rFonts w:ascii="Times New Roman"/>
          <w:b w:val="false"/>
          <w:i w:val="false"/>
          <w:color w:val="000000"/>
          <w:sz w:val="28"/>
        </w:rPr>
        <w:t>
      15. Функциялары:</w:t>
      </w:r>
    </w:p>
    <w:bookmarkEnd w:id="9908"/>
    <w:bookmarkStart w:name="z28425" w:id="9909"/>
    <w:p>
      <w:pPr>
        <w:spacing w:after="0"/>
        <w:ind w:left="0"/>
        <w:jc w:val="both"/>
      </w:pPr>
      <w:r>
        <w:rPr>
          <w:rFonts w:ascii="Times New Roman"/>
          <w:b w:val="false"/>
          <w:i w:val="false"/>
          <w:color w:val="000000"/>
          <w:sz w:val="28"/>
        </w:rPr>
        <w:t>
      1) реттелетін салада мемлекеттік саясатты іске асыру;</w:t>
      </w:r>
    </w:p>
    <w:bookmarkEnd w:id="9909"/>
    <w:bookmarkStart w:name="z28426" w:id="991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910"/>
    <w:bookmarkStart w:name="z28427" w:id="991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911"/>
    <w:bookmarkStart w:name="z28428" w:id="991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912"/>
    <w:bookmarkStart w:name="z28429" w:id="991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913"/>
    <w:bookmarkStart w:name="z28430" w:id="991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91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431" w:id="991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91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432" w:id="991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916"/>
    <w:bookmarkStart w:name="z28433" w:id="991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917"/>
    <w:bookmarkStart w:name="z28434" w:id="991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918"/>
    <w:bookmarkStart w:name="z28435" w:id="991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9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437" w:id="992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920"/>
    <w:bookmarkStart w:name="z28438" w:id="992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921"/>
    <w:bookmarkStart w:name="z28439" w:id="992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922"/>
    <w:bookmarkStart w:name="z28440" w:id="992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9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443" w:id="992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924"/>
    <w:bookmarkStart w:name="z28444" w:id="992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925"/>
    <w:bookmarkStart w:name="z28445" w:id="992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926"/>
    <w:bookmarkStart w:name="z28446" w:id="992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927"/>
    <w:bookmarkStart w:name="z28447" w:id="992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928"/>
    <w:bookmarkStart w:name="z28448" w:id="992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929"/>
    <w:bookmarkStart w:name="z28449" w:id="993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930"/>
    <w:bookmarkStart w:name="z28450" w:id="993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9931"/>
    <w:bookmarkStart w:name="z28451" w:id="993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932"/>
    <w:bookmarkStart w:name="z28452" w:id="993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993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453" w:id="9934"/>
    <w:p>
      <w:pPr>
        <w:spacing w:after="0"/>
        <w:ind w:left="0"/>
        <w:jc w:val="both"/>
      </w:pPr>
      <w:r>
        <w:rPr>
          <w:rFonts w:ascii="Times New Roman"/>
          <w:b w:val="false"/>
          <w:i w:val="false"/>
          <w:color w:val="000000"/>
          <w:sz w:val="28"/>
        </w:rPr>
        <w:t>
      29) мыналарды:</w:t>
      </w:r>
    </w:p>
    <w:bookmarkEnd w:id="9934"/>
    <w:bookmarkStart w:name="z28454" w:id="993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93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455" w:id="993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936"/>
    <w:bookmarkStart w:name="z28456" w:id="993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457" w:id="993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938"/>
    <w:bookmarkStart w:name="z28458" w:id="993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939"/>
    <w:bookmarkStart w:name="z28459" w:id="994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940"/>
    <w:bookmarkStart w:name="z28460" w:id="994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941"/>
    <w:bookmarkStart w:name="z28461" w:id="9942"/>
    <w:p>
      <w:pPr>
        <w:spacing w:after="0"/>
        <w:ind w:left="0"/>
        <w:jc w:val="both"/>
      </w:pPr>
      <w:r>
        <w:rPr>
          <w:rFonts w:ascii="Times New Roman"/>
          <w:b w:val="false"/>
          <w:i w:val="false"/>
          <w:color w:val="000000"/>
          <w:sz w:val="28"/>
        </w:rPr>
        <w:t>
      19. Басқарма басшысының өкілеттіктері:</w:t>
      </w:r>
    </w:p>
    <w:bookmarkEnd w:id="9942"/>
    <w:bookmarkStart w:name="z28462" w:id="994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943"/>
    <w:bookmarkStart w:name="z28463" w:id="994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944"/>
    <w:bookmarkStart w:name="z28464" w:id="994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945"/>
    <w:bookmarkStart w:name="z28465" w:id="994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946"/>
    <w:bookmarkStart w:name="z28466" w:id="994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947"/>
    <w:bookmarkStart w:name="z28467" w:id="994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948"/>
    <w:bookmarkStart w:name="z28468" w:id="9949"/>
    <w:p>
      <w:pPr>
        <w:spacing w:after="0"/>
        <w:ind w:left="0"/>
        <w:jc w:val="left"/>
      </w:pPr>
      <w:r>
        <w:rPr>
          <w:rFonts w:ascii="Times New Roman"/>
          <w:b/>
          <w:i w:val="false"/>
          <w:color w:val="000000"/>
        </w:rPr>
        <w:t xml:space="preserve"> 4-тарау. Басқарманың мүлкі</w:t>
      </w:r>
    </w:p>
    <w:bookmarkEnd w:id="9949"/>
    <w:bookmarkStart w:name="z28469" w:id="995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950"/>
    <w:bookmarkStart w:name="z28470" w:id="995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951"/>
    <w:bookmarkStart w:name="z28471" w:id="995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952"/>
    <w:bookmarkStart w:name="z28472" w:id="995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953"/>
    <w:bookmarkStart w:name="z28473" w:id="9954"/>
    <w:p>
      <w:pPr>
        <w:spacing w:after="0"/>
        <w:ind w:left="0"/>
        <w:jc w:val="left"/>
      </w:pPr>
      <w:r>
        <w:rPr>
          <w:rFonts w:ascii="Times New Roman"/>
          <w:b/>
          <w:i w:val="false"/>
          <w:color w:val="000000"/>
        </w:rPr>
        <w:t xml:space="preserve"> 5-тарау. Басқарманы қайта ұйымдастыру және тарату</w:t>
      </w:r>
    </w:p>
    <w:bookmarkEnd w:id="9954"/>
    <w:bookmarkStart w:name="z28474" w:id="995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9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111-қосымша</w:t>
            </w:r>
          </w:p>
        </w:tc>
      </w:tr>
    </w:tbl>
    <w:bookmarkStart w:name="z8665" w:id="995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мекемесінің ережесі</w:t>
      </w:r>
    </w:p>
    <w:bookmarkEnd w:id="9956"/>
    <w:p>
      <w:pPr>
        <w:spacing w:after="0"/>
        <w:ind w:left="0"/>
        <w:jc w:val="both"/>
      </w:pPr>
      <w:r>
        <w:rPr>
          <w:rFonts w:ascii="Times New Roman"/>
          <w:b w:val="false"/>
          <w:i w:val="false"/>
          <w:color w:val="ff0000"/>
          <w:sz w:val="28"/>
        </w:rPr>
        <w:t xml:space="preserve">
      Ескерту. 111-қосымша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475" w:id="9957"/>
    <w:p>
      <w:pPr>
        <w:spacing w:after="0"/>
        <w:ind w:left="0"/>
        <w:jc w:val="left"/>
      </w:pPr>
      <w:r>
        <w:rPr>
          <w:rFonts w:ascii="Times New Roman"/>
          <w:b/>
          <w:i w:val="false"/>
          <w:color w:val="000000"/>
        </w:rPr>
        <w:t xml:space="preserve"> 1-тарау. Жалпы ережелер</w:t>
      </w:r>
    </w:p>
    <w:bookmarkEnd w:id="9957"/>
    <w:bookmarkStart w:name="z28476" w:id="995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958"/>
    <w:bookmarkStart w:name="z28477" w:id="995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959"/>
    <w:bookmarkStart w:name="z28478" w:id="996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960"/>
    <w:bookmarkStart w:name="z28479" w:id="996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961"/>
    <w:bookmarkStart w:name="z28480" w:id="996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962"/>
    <w:bookmarkStart w:name="z28481" w:id="996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963"/>
    <w:bookmarkStart w:name="z28482" w:id="996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964"/>
    <w:bookmarkStart w:name="z28483" w:id="9965"/>
    <w:p>
      <w:pPr>
        <w:spacing w:after="0"/>
        <w:ind w:left="0"/>
        <w:jc w:val="both"/>
      </w:pPr>
      <w:r>
        <w:rPr>
          <w:rFonts w:ascii="Times New Roman"/>
          <w:b w:val="false"/>
          <w:i w:val="false"/>
          <w:color w:val="000000"/>
          <w:sz w:val="28"/>
        </w:rPr>
        <w:t>
      8. Заңды тұлғаның орналасқан жері – индекс 100300, Қазақстан Республикасы, Қарағанды облысы, Балқаш қаласы, Сәкен Сейфуллин көшесі, 38 үй.</w:t>
      </w:r>
    </w:p>
    <w:bookmarkEnd w:id="9965"/>
    <w:bookmarkStart w:name="z28484" w:id="996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w:t>
      </w:r>
    </w:p>
    <w:bookmarkEnd w:id="9966"/>
    <w:bookmarkStart w:name="z28485" w:id="996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967"/>
    <w:bookmarkStart w:name="z28486" w:id="996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968"/>
    <w:bookmarkStart w:name="z28487" w:id="996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969"/>
    <w:bookmarkStart w:name="z28488" w:id="997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970"/>
    <w:bookmarkStart w:name="z28489" w:id="997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971"/>
    <w:bookmarkStart w:name="z28490" w:id="9972"/>
    <w:p>
      <w:pPr>
        <w:spacing w:after="0"/>
        <w:ind w:left="0"/>
        <w:jc w:val="both"/>
      </w:pPr>
      <w:r>
        <w:rPr>
          <w:rFonts w:ascii="Times New Roman"/>
          <w:b w:val="false"/>
          <w:i w:val="false"/>
          <w:color w:val="000000"/>
          <w:sz w:val="28"/>
        </w:rPr>
        <w:t>
      13. Міндеттері:</w:t>
      </w:r>
    </w:p>
    <w:bookmarkEnd w:id="9972"/>
    <w:bookmarkStart w:name="z28491" w:id="997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973"/>
    <w:bookmarkStart w:name="z28492" w:id="997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974"/>
    <w:bookmarkStart w:name="z28493" w:id="997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975"/>
    <w:bookmarkStart w:name="z28494" w:id="9976"/>
    <w:p>
      <w:pPr>
        <w:spacing w:after="0"/>
        <w:ind w:left="0"/>
        <w:jc w:val="both"/>
      </w:pPr>
      <w:r>
        <w:rPr>
          <w:rFonts w:ascii="Times New Roman"/>
          <w:b w:val="false"/>
          <w:i w:val="false"/>
          <w:color w:val="000000"/>
          <w:sz w:val="28"/>
        </w:rPr>
        <w:t>
      14. Құқықтары мен міндеттері:</w:t>
      </w:r>
    </w:p>
    <w:bookmarkEnd w:id="9976"/>
    <w:bookmarkStart w:name="z28495" w:id="997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977"/>
    <w:bookmarkStart w:name="z28496" w:id="997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978"/>
    <w:bookmarkStart w:name="z28497" w:id="99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979"/>
    <w:bookmarkStart w:name="z28498" w:id="998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980"/>
    <w:bookmarkStart w:name="z28499" w:id="998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981"/>
    <w:bookmarkStart w:name="z28500" w:id="998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982"/>
    <w:bookmarkStart w:name="z28501" w:id="998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983"/>
    <w:bookmarkStart w:name="z28502" w:id="998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984"/>
    <w:bookmarkStart w:name="z28503" w:id="998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985"/>
    <w:bookmarkStart w:name="z28504" w:id="9986"/>
    <w:p>
      <w:pPr>
        <w:spacing w:after="0"/>
        <w:ind w:left="0"/>
        <w:jc w:val="both"/>
      </w:pPr>
      <w:r>
        <w:rPr>
          <w:rFonts w:ascii="Times New Roman"/>
          <w:b w:val="false"/>
          <w:i w:val="false"/>
          <w:color w:val="000000"/>
          <w:sz w:val="28"/>
        </w:rPr>
        <w:t>
      15. Функциялары:</w:t>
      </w:r>
    </w:p>
    <w:bookmarkEnd w:id="9986"/>
    <w:bookmarkStart w:name="z28505" w:id="9987"/>
    <w:p>
      <w:pPr>
        <w:spacing w:after="0"/>
        <w:ind w:left="0"/>
        <w:jc w:val="both"/>
      </w:pPr>
      <w:r>
        <w:rPr>
          <w:rFonts w:ascii="Times New Roman"/>
          <w:b w:val="false"/>
          <w:i w:val="false"/>
          <w:color w:val="000000"/>
          <w:sz w:val="28"/>
        </w:rPr>
        <w:t>
      1) реттелетін салада мемлекеттік саясатты іске асыру;</w:t>
      </w:r>
    </w:p>
    <w:bookmarkEnd w:id="9987"/>
    <w:bookmarkStart w:name="z28506" w:id="998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988"/>
    <w:bookmarkStart w:name="z28507" w:id="998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989"/>
    <w:bookmarkStart w:name="z28508" w:id="999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990"/>
    <w:bookmarkStart w:name="z28509" w:id="999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991"/>
    <w:bookmarkStart w:name="z28510" w:id="999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99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511" w:id="999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99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512" w:id="999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994"/>
    <w:bookmarkStart w:name="z28513" w:id="999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995"/>
    <w:bookmarkStart w:name="z28514" w:id="999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996"/>
    <w:bookmarkStart w:name="z28515" w:id="999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9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517" w:id="999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998"/>
    <w:bookmarkStart w:name="z28518" w:id="999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999"/>
    <w:bookmarkStart w:name="z28519" w:id="1000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000"/>
    <w:bookmarkStart w:name="z28520" w:id="1000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0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523" w:id="1000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002"/>
    <w:bookmarkStart w:name="z28524" w:id="1000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003"/>
    <w:bookmarkStart w:name="z28525" w:id="1000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004"/>
    <w:bookmarkStart w:name="z28526" w:id="1000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005"/>
    <w:bookmarkStart w:name="z28527" w:id="1000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006"/>
    <w:bookmarkStart w:name="z28528" w:id="1000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007"/>
    <w:bookmarkStart w:name="z28529" w:id="1000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008"/>
    <w:bookmarkStart w:name="z28530" w:id="1000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009"/>
    <w:bookmarkStart w:name="z28531" w:id="1001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010"/>
    <w:bookmarkStart w:name="z28532" w:id="1001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01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533" w:id="10012"/>
    <w:p>
      <w:pPr>
        <w:spacing w:after="0"/>
        <w:ind w:left="0"/>
        <w:jc w:val="both"/>
      </w:pPr>
      <w:r>
        <w:rPr>
          <w:rFonts w:ascii="Times New Roman"/>
          <w:b w:val="false"/>
          <w:i w:val="false"/>
          <w:color w:val="000000"/>
          <w:sz w:val="28"/>
        </w:rPr>
        <w:t>
      29) мыналарды:</w:t>
      </w:r>
    </w:p>
    <w:bookmarkEnd w:id="10012"/>
    <w:bookmarkStart w:name="z28534" w:id="1001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01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535" w:id="1001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014"/>
    <w:bookmarkStart w:name="z28536" w:id="1001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537" w:id="1001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016"/>
    <w:bookmarkStart w:name="z28538" w:id="1001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017"/>
    <w:bookmarkStart w:name="z28539" w:id="1001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018"/>
    <w:bookmarkStart w:name="z28540" w:id="1001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019"/>
    <w:bookmarkStart w:name="z28541" w:id="10020"/>
    <w:p>
      <w:pPr>
        <w:spacing w:after="0"/>
        <w:ind w:left="0"/>
        <w:jc w:val="both"/>
      </w:pPr>
      <w:r>
        <w:rPr>
          <w:rFonts w:ascii="Times New Roman"/>
          <w:b w:val="false"/>
          <w:i w:val="false"/>
          <w:color w:val="000000"/>
          <w:sz w:val="28"/>
        </w:rPr>
        <w:t>
      19. Басқарма басшысының өкілеттіктері:</w:t>
      </w:r>
    </w:p>
    <w:bookmarkEnd w:id="10020"/>
    <w:bookmarkStart w:name="z28542" w:id="1002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021"/>
    <w:bookmarkStart w:name="z28543" w:id="1002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022"/>
    <w:bookmarkStart w:name="z28544" w:id="1002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023"/>
    <w:bookmarkStart w:name="z28545" w:id="1002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024"/>
    <w:bookmarkStart w:name="z28546" w:id="1002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025"/>
    <w:bookmarkStart w:name="z28547" w:id="1002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026"/>
    <w:bookmarkStart w:name="z28548" w:id="10027"/>
    <w:p>
      <w:pPr>
        <w:spacing w:after="0"/>
        <w:ind w:left="0"/>
        <w:jc w:val="left"/>
      </w:pPr>
      <w:r>
        <w:rPr>
          <w:rFonts w:ascii="Times New Roman"/>
          <w:b/>
          <w:i w:val="false"/>
          <w:color w:val="000000"/>
        </w:rPr>
        <w:t xml:space="preserve"> 4-тарау. Басқарманың мүлкі</w:t>
      </w:r>
    </w:p>
    <w:bookmarkEnd w:id="10027"/>
    <w:bookmarkStart w:name="z28549" w:id="1002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028"/>
    <w:bookmarkStart w:name="z28550" w:id="1002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029"/>
    <w:bookmarkStart w:name="z28551" w:id="1003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030"/>
    <w:bookmarkStart w:name="z28552" w:id="1003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031"/>
    <w:bookmarkStart w:name="z28553" w:id="10032"/>
    <w:p>
      <w:pPr>
        <w:spacing w:after="0"/>
        <w:ind w:left="0"/>
        <w:jc w:val="left"/>
      </w:pPr>
      <w:r>
        <w:rPr>
          <w:rFonts w:ascii="Times New Roman"/>
          <w:b/>
          <w:i w:val="false"/>
          <w:color w:val="000000"/>
        </w:rPr>
        <w:t xml:space="preserve"> 5-тарау. Басқарманы қайта ұйымдастыру және тарату</w:t>
      </w:r>
    </w:p>
    <w:bookmarkEnd w:id="10032"/>
    <w:bookmarkStart w:name="z28554" w:id="1003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0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112-қосымша</w:t>
            </w:r>
          </w:p>
        </w:tc>
      </w:tr>
    </w:tbl>
    <w:bookmarkStart w:name="z8741" w:id="1003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мекемесінің ережесі</w:t>
      </w:r>
    </w:p>
    <w:bookmarkEnd w:id="10034"/>
    <w:p>
      <w:pPr>
        <w:spacing w:after="0"/>
        <w:ind w:left="0"/>
        <w:jc w:val="both"/>
      </w:pPr>
      <w:r>
        <w:rPr>
          <w:rFonts w:ascii="Times New Roman"/>
          <w:b w:val="false"/>
          <w:i w:val="false"/>
          <w:color w:val="ff0000"/>
          <w:sz w:val="28"/>
        </w:rPr>
        <w:t xml:space="preserve">
      Ескерту. 112-қосымша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555" w:id="10035"/>
    <w:p>
      <w:pPr>
        <w:spacing w:after="0"/>
        <w:ind w:left="0"/>
        <w:jc w:val="left"/>
      </w:pPr>
      <w:r>
        <w:rPr>
          <w:rFonts w:ascii="Times New Roman"/>
          <w:b/>
          <w:i w:val="false"/>
          <w:color w:val="000000"/>
        </w:rPr>
        <w:t xml:space="preserve"> 1-тарау. Жалпы ережелер</w:t>
      </w:r>
    </w:p>
    <w:bookmarkEnd w:id="10035"/>
    <w:bookmarkStart w:name="z28556" w:id="1003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036"/>
    <w:bookmarkStart w:name="z28557" w:id="1003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037"/>
    <w:bookmarkStart w:name="z28558" w:id="1003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038"/>
    <w:bookmarkStart w:name="z28559" w:id="1003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039"/>
    <w:bookmarkStart w:name="z28560" w:id="1004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040"/>
    <w:bookmarkStart w:name="z28561" w:id="1004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041"/>
    <w:bookmarkStart w:name="z28562" w:id="1004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042"/>
    <w:bookmarkStart w:name="z28563" w:id="10043"/>
    <w:p>
      <w:pPr>
        <w:spacing w:after="0"/>
        <w:ind w:left="0"/>
        <w:jc w:val="both"/>
      </w:pPr>
      <w:r>
        <w:rPr>
          <w:rFonts w:ascii="Times New Roman"/>
          <w:b w:val="false"/>
          <w:i w:val="false"/>
          <w:color w:val="000000"/>
          <w:sz w:val="28"/>
        </w:rPr>
        <w:t>
      8. Заңды тұлғаның орналасқан жері – индекс 100406, Қазақстан Республикасы, Қарағанды облысы, Бұқар жырау ауданы, Ботақара кенті, Қазақстанға 40 жыл көшесі, 21 үй.</w:t>
      </w:r>
    </w:p>
    <w:bookmarkEnd w:id="10043"/>
    <w:bookmarkStart w:name="z28564" w:id="1004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w:t>
      </w:r>
    </w:p>
    <w:bookmarkEnd w:id="10044"/>
    <w:bookmarkStart w:name="z28565" w:id="1004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045"/>
    <w:bookmarkStart w:name="z28566" w:id="1004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046"/>
    <w:bookmarkStart w:name="z28567" w:id="1004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047"/>
    <w:bookmarkStart w:name="z28568" w:id="1004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048"/>
    <w:bookmarkStart w:name="z28569" w:id="1004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049"/>
    <w:bookmarkStart w:name="z28570" w:id="10050"/>
    <w:p>
      <w:pPr>
        <w:spacing w:after="0"/>
        <w:ind w:left="0"/>
        <w:jc w:val="both"/>
      </w:pPr>
      <w:r>
        <w:rPr>
          <w:rFonts w:ascii="Times New Roman"/>
          <w:b w:val="false"/>
          <w:i w:val="false"/>
          <w:color w:val="000000"/>
          <w:sz w:val="28"/>
        </w:rPr>
        <w:t>
      13. Міндеттері:</w:t>
      </w:r>
    </w:p>
    <w:bookmarkEnd w:id="10050"/>
    <w:bookmarkStart w:name="z28571" w:id="1005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051"/>
    <w:bookmarkStart w:name="z28572" w:id="1005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052"/>
    <w:bookmarkStart w:name="z28573" w:id="1005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053"/>
    <w:bookmarkStart w:name="z28574" w:id="10054"/>
    <w:p>
      <w:pPr>
        <w:spacing w:after="0"/>
        <w:ind w:left="0"/>
        <w:jc w:val="both"/>
      </w:pPr>
      <w:r>
        <w:rPr>
          <w:rFonts w:ascii="Times New Roman"/>
          <w:b w:val="false"/>
          <w:i w:val="false"/>
          <w:color w:val="000000"/>
          <w:sz w:val="28"/>
        </w:rPr>
        <w:t>
      14. Құқықтары мен міндеттері:</w:t>
      </w:r>
    </w:p>
    <w:bookmarkEnd w:id="10054"/>
    <w:bookmarkStart w:name="z28575" w:id="1005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055"/>
    <w:bookmarkStart w:name="z28576" w:id="1005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056"/>
    <w:bookmarkStart w:name="z28577" w:id="1005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057"/>
    <w:bookmarkStart w:name="z28578" w:id="1005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058"/>
    <w:bookmarkStart w:name="z28579" w:id="1005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059"/>
    <w:bookmarkStart w:name="z28580" w:id="1006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060"/>
    <w:bookmarkStart w:name="z28581" w:id="1006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061"/>
    <w:bookmarkStart w:name="z28582" w:id="1006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062"/>
    <w:bookmarkStart w:name="z28583" w:id="1006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063"/>
    <w:bookmarkStart w:name="z28584" w:id="10064"/>
    <w:p>
      <w:pPr>
        <w:spacing w:after="0"/>
        <w:ind w:left="0"/>
        <w:jc w:val="both"/>
      </w:pPr>
      <w:r>
        <w:rPr>
          <w:rFonts w:ascii="Times New Roman"/>
          <w:b w:val="false"/>
          <w:i w:val="false"/>
          <w:color w:val="000000"/>
          <w:sz w:val="28"/>
        </w:rPr>
        <w:t>
      15. Функциялары:</w:t>
      </w:r>
    </w:p>
    <w:bookmarkEnd w:id="10064"/>
    <w:bookmarkStart w:name="z28585" w:id="10065"/>
    <w:p>
      <w:pPr>
        <w:spacing w:after="0"/>
        <w:ind w:left="0"/>
        <w:jc w:val="both"/>
      </w:pPr>
      <w:r>
        <w:rPr>
          <w:rFonts w:ascii="Times New Roman"/>
          <w:b w:val="false"/>
          <w:i w:val="false"/>
          <w:color w:val="000000"/>
          <w:sz w:val="28"/>
        </w:rPr>
        <w:t>
      1) реттелетін салада мемлекеттік саясатты іске асыру;</w:t>
      </w:r>
    </w:p>
    <w:bookmarkEnd w:id="10065"/>
    <w:bookmarkStart w:name="z28586" w:id="1006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066"/>
    <w:bookmarkStart w:name="z28587" w:id="1006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067"/>
    <w:bookmarkStart w:name="z28588" w:id="1006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068"/>
    <w:bookmarkStart w:name="z28589" w:id="1006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069"/>
    <w:bookmarkStart w:name="z28590" w:id="1007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07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591" w:id="1007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07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592" w:id="1007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072"/>
    <w:bookmarkStart w:name="z28593" w:id="1007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073"/>
    <w:bookmarkStart w:name="z28594" w:id="1007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074"/>
    <w:bookmarkStart w:name="z28595" w:id="1007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597" w:id="1007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076"/>
    <w:bookmarkStart w:name="z28598" w:id="1007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077"/>
    <w:bookmarkStart w:name="z28599" w:id="1007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078"/>
    <w:bookmarkStart w:name="z28600" w:id="1007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0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603" w:id="100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080"/>
    <w:bookmarkStart w:name="z28604" w:id="100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081"/>
    <w:bookmarkStart w:name="z28605" w:id="100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082"/>
    <w:bookmarkStart w:name="z28606" w:id="100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083"/>
    <w:bookmarkStart w:name="z28607" w:id="100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084"/>
    <w:bookmarkStart w:name="z28608" w:id="1008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085"/>
    <w:bookmarkStart w:name="z28609" w:id="100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086"/>
    <w:bookmarkStart w:name="z28610" w:id="100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087"/>
    <w:bookmarkStart w:name="z28611" w:id="100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088"/>
    <w:bookmarkStart w:name="z28612" w:id="100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08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613" w:id="10090"/>
    <w:p>
      <w:pPr>
        <w:spacing w:after="0"/>
        <w:ind w:left="0"/>
        <w:jc w:val="both"/>
      </w:pPr>
      <w:r>
        <w:rPr>
          <w:rFonts w:ascii="Times New Roman"/>
          <w:b w:val="false"/>
          <w:i w:val="false"/>
          <w:color w:val="000000"/>
          <w:sz w:val="28"/>
        </w:rPr>
        <w:t>
      29) мыналарды:</w:t>
      </w:r>
    </w:p>
    <w:bookmarkEnd w:id="10090"/>
    <w:bookmarkStart w:name="z28614" w:id="100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09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615" w:id="100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092"/>
    <w:bookmarkStart w:name="z28616" w:id="100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0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617" w:id="100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094"/>
    <w:bookmarkStart w:name="z28618" w:id="100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095"/>
    <w:bookmarkStart w:name="z28619" w:id="100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096"/>
    <w:bookmarkStart w:name="z28620" w:id="100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097"/>
    <w:bookmarkStart w:name="z28621" w:id="10098"/>
    <w:p>
      <w:pPr>
        <w:spacing w:after="0"/>
        <w:ind w:left="0"/>
        <w:jc w:val="both"/>
      </w:pPr>
      <w:r>
        <w:rPr>
          <w:rFonts w:ascii="Times New Roman"/>
          <w:b w:val="false"/>
          <w:i w:val="false"/>
          <w:color w:val="000000"/>
          <w:sz w:val="28"/>
        </w:rPr>
        <w:t>
      19. Басқарма басшысының өкілеттіктері:</w:t>
      </w:r>
    </w:p>
    <w:bookmarkEnd w:id="10098"/>
    <w:bookmarkStart w:name="z28622" w:id="100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099"/>
    <w:bookmarkStart w:name="z28623" w:id="101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100"/>
    <w:bookmarkStart w:name="z28624" w:id="101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101"/>
    <w:bookmarkStart w:name="z28625" w:id="101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102"/>
    <w:bookmarkStart w:name="z28626" w:id="101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103"/>
    <w:bookmarkStart w:name="z28627" w:id="101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104"/>
    <w:bookmarkStart w:name="z28628" w:id="10105"/>
    <w:p>
      <w:pPr>
        <w:spacing w:after="0"/>
        <w:ind w:left="0"/>
        <w:jc w:val="left"/>
      </w:pPr>
      <w:r>
        <w:rPr>
          <w:rFonts w:ascii="Times New Roman"/>
          <w:b/>
          <w:i w:val="false"/>
          <w:color w:val="000000"/>
        </w:rPr>
        <w:t xml:space="preserve"> 4-тарау. Басқарманың мүлкі</w:t>
      </w:r>
    </w:p>
    <w:bookmarkEnd w:id="10105"/>
    <w:bookmarkStart w:name="z28629" w:id="101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106"/>
    <w:bookmarkStart w:name="z28630" w:id="101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107"/>
    <w:bookmarkStart w:name="z28631" w:id="101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108"/>
    <w:bookmarkStart w:name="z28632" w:id="101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09"/>
    <w:bookmarkStart w:name="z28633" w:id="10110"/>
    <w:p>
      <w:pPr>
        <w:spacing w:after="0"/>
        <w:ind w:left="0"/>
        <w:jc w:val="left"/>
      </w:pPr>
      <w:r>
        <w:rPr>
          <w:rFonts w:ascii="Times New Roman"/>
          <w:b/>
          <w:i w:val="false"/>
          <w:color w:val="000000"/>
        </w:rPr>
        <w:t xml:space="preserve"> 5-тарау. Басқарманы қайта ұйымдастыру және тарату</w:t>
      </w:r>
    </w:p>
    <w:bookmarkEnd w:id="10110"/>
    <w:bookmarkStart w:name="z28634" w:id="101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112-1-қосымша</w:t>
            </w:r>
          </w:p>
        </w:tc>
      </w:tr>
    </w:tbl>
    <w:bookmarkStart w:name="z19713" w:id="101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мекемесінің ережесі</w:t>
      </w:r>
    </w:p>
    <w:bookmarkEnd w:id="10112"/>
    <w:p>
      <w:pPr>
        <w:spacing w:after="0"/>
        <w:ind w:left="0"/>
        <w:jc w:val="both"/>
      </w:pPr>
      <w:r>
        <w:rPr>
          <w:rFonts w:ascii="Times New Roman"/>
          <w:b w:val="false"/>
          <w:i w:val="false"/>
          <w:color w:val="ff0000"/>
          <w:sz w:val="28"/>
        </w:rPr>
        <w:t xml:space="preserve">
      Ескерту. Бұйрық 112-1-қосымшамен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714" w:id="10113"/>
    <w:p>
      <w:pPr>
        <w:spacing w:after="0"/>
        <w:ind w:left="0"/>
        <w:jc w:val="left"/>
      </w:pPr>
      <w:r>
        <w:rPr>
          <w:rFonts w:ascii="Times New Roman"/>
          <w:b/>
          <w:i w:val="false"/>
          <w:color w:val="000000"/>
        </w:rPr>
        <w:t xml:space="preserve"> 1-тарау. Жалпы ережелер</w:t>
      </w:r>
    </w:p>
    <w:bookmarkEnd w:id="10113"/>
    <w:bookmarkStart w:name="z19715" w:id="1011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114"/>
    <w:bookmarkStart w:name="z19716" w:id="1011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115"/>
    <w:bookmarkStart w:name="z19717" w:id="1011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116"/>
    <w:bookmarkStart w:name="z19718" w:id="101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117"/>
    <w:bookmarkStart w:name="z19719" w:id="1011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118"/>
    <w:bookmarkStart w:name="z19720" w:id="1011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119"/>
    <w:bookmarkStart w:name="z19721" w:id="1012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120"/>
    <w:bookmarkStart w:name="z19722" w:id="10121"/>
    <w:p>
      <w:pPr>
        <w:spacing w:after="0"/>
        <w:ind w:left="0"/>
        <w:jc w:val="both"/>
      </w:pPr>
      <w:r>
        <w:rPr>
          <w:rFonts w:ascii="Times New Roman"/>
          <w:b w:val="false"/>
          <w:i w:val="false"/>
          <w:color w:val="000000"/>
          <w:sz w:val="28"/>
        </w:rPr>
        <w:t>
      8. Заңды тұлғаның орналасқан жері – индекс 100001, Қазақстан Республикасы, Қарағанды облысы, Қарағанды қаласы, Әлихан Бөкейхан ауданы, Зелинский көшесі, 23 құрылыс .</w:t>
      </w:r>
    </w:p>
    <w:bookmarkEnd w:id="10121"/>
    <w:bookmarkStart w:name="z19723" w:id="1012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w:t>
      </w:r>
    </w:p>
    <w:bookmarkEnd w:id="10122"/>
    <w:bookmarkStart w:name="z19724" w:id="101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123"/>
    <w:bookmarkStart w:name="z19725" w:id="101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124"/>
    <w:bookmarkStart w:name="z19726" w:id="1012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125"/>
    <w:bookmarkStart w:name="z19727" w:id="1012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126"/>
    <w:bookmarkStart w:name="z19728" w:id="1012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127"/>
    <w:bookmarkStart w:name="z19729" w:id="10128"/>
    <w:p>
      <w:pPr>
        <w:spacing w:after="0"/>
        <w:ind w:left="0"/>
        <w:jc w:val="both"/>
      </w:pPr>
      <w:r>
        <w:rPr>
          <w:rFonts w:ascii="Times New Roman"/>
          <w:b w:val="false"/>
          <w:i w:val="false"/>
          <w:color w:val="000000"/>
          <w:sz w:val="28"/>
        </w:rPr>
        <w:t>
      13. Міндеттері:</w:t>
      </w:r>
    </w:p>
    <w:bookmarkEnd w:id="10128"/>
    <w:bookmarkStart w:name="z19730" w:id="1012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129"/>
    <w:bookmarkStart w:name="z19731" w:id="1013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130"/>
    <w:bookmarkStart w:name="z19732" w:id="1013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131"/>
    <w:bookmarkStart w:name="z19733" w:id="10132"/>
    <w:p>
      <w:pPr>
        <w:spacing w:after="0"/>
        <w:ind w:left="0"/>
        <w:jc w:val="both"/>
      </w:pPr>
      <w:r>
        <w:rPr>
          <w:rFonts w:ascii="Times New Roman"/>
          <w:b w:val="false"/>
          <w:i w:val="false"/>
          <w:color w:val="000000"/>
          <w:sz w:val="28"/>
        </w:rPr>
        <w:t>
      14. Құқықтары мен міндеттері:</w:t>
      </w:r>
    </w:p>
    <w:bookmarkEnd w:id="10132"/>
    <w:bookmarkStart w:name="z19734" w:id="1013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133"/>
    <w:bookmarkStart w:name="z19735" w:id="1013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134"/>
    <w:bookmarkStart w:name="z19736" w:id="101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135"/>
    <w:bookmarkStart w:name="z19737" w:id="1013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136"/>
    <w:bookmarkStart w:name="z19738" w:id="1013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137"/>
    <w:bookmarkStart w:name="z19739" w:id="1013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138"/>
    <w:bookmarkStart w:name="z19740" w:id="1013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139"/>
    <w:bookmarkStart w:name="z19741" w:id="101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140"/>
    <w:bookmarkStart w:name="z19742" w:id="1014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141"/>
    <w:bookmarkStart w:name="z19743" w:id="10142"/>
    <w:p>
      <w:pPr>
        <w:spacing w:after="0"/>
        <w:ind w:left="0"/>
        <w:jc w:val="both"/>
      </w:pPr>
      <w:r>
        <w:rPr>
          <w:rFonts w:ascii="Times New Roman"/>
          <w:b w:val="false"/>
          <w:i w:val="false"/>
          <w:color w:val="000000"/>
          <w:sz w:val="28"/>
        </w:rPr>
        <w:t>
      15. Функциялары:</w:t>
      </w:r>
    </w:p>
    <w:bookmarkEnd w:id="10142"/>
    <w:bookmarkStart w:name="z19744" w:id="10143"/>
    <w:p>
      <w:pPr>
        <w:spacing w:after="0"/>
        <w:ind w:left="0"/>
        <w:jc w:val="both"/>
      </w:pPr>
      <w:r>
        <w:rPr>
          <w:rFonts w:ascii="Times New Roman"/>
          <w:b w:val="false"/>
          <w:i w:val="false"/>
          <w:color w:val="000000"/>
          <w:sz w:val="28"/>
        </w:rPr>
        <w:t>
      1) реттелетін салада мемлекеттік саясатты іске асыру;</w:t>
      </w:r>
    </w:p>
    <w:bookmarkEnd w:id="10143"/>
    <w:bookmarkStart w:name="z19745" w:id="1014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144"/>
    <w:bookmarkStart w:name="z19746" w:id="1014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145"/>
    <w:bookmarkStart w:name="z19747" w:id="1014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146"/>
    <w:bookmarkStart w:name="z19748" w:id="1014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147"/>
    <w:bookmarkStart w:name="z19749" w:id="1014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14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750" w:id="1014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14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751" w:id="101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150"/>
    <w:bookmarkStart w:name="z19752" w:id="101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151"/>
    <w:bookmarkStart w:name="z19753" w:id="101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152"/>
    <w:bookmarkStart w:name="z19754" w:id="101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756" w:id="1015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154"/>
    <w:bookmarkStart w:name="z19757" w:id="101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155"/>
    <w:bookmarkStart w:name="z19758" w:id="101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156"/>
    <w:bookmarkStart w:name="z19759" w:id="101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762" w:id="101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158"/>
    <w:bookmarkStart w:name="z19763" w:id="101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159"/>
    <w:bookmarkStart w:name="z19764" w:id="101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160"/>
    <w:bookmarkStart w:name="z19765" w:id="101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161"/>
    <w:bookmarkStart w:name="z19766" w:id="101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162"/>
    <w:bookmarkStart w:name="z19767" w:id="1016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163"/>
    <w:bookmarkStart w:name="z19768" w:id="101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164"/>
    <w:bookmarkStart w:name="z19769" w:id="101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165"/>
    <w:bookmarkStart w:name="z19770" w:id="101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166"/>
    <w:bookmarkStart w:name="z19771" w:id="101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16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772" w:id="10168"/>
    <w:p>
      <w:pPr>
        <w:spacing w:after="0"/>
        <w:ind w:left="0"/>
        <w:jc w:val="both"/>
      </w:pPr>
      <w:r>
        <w:rPr>
          <w:rFonts w:ascii="Times New Roman"/>
          <w:b w:val="false"/>
          <w:i w:val="false"/>
          <w:color w:val="000000"/>
          <w:sz w:val="28"/>
        </w:rPr>
        <w:t>
      29) мыналарды:</w:t>
      </w:r>
    </w:p>
    <w:bookmarkEnd w:id="10168"/>
    <w:bookmarkStart w:name="z19773" w:id="101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16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774" w:id="101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170"/>
    <w:bookmarkStart w:name="z19775" w:id="101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776" w:id="101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172"/>
    <w:bookmarkStart w:name="z19777" w:id="101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173"/>
    <w:bookmarkStart w:name="z19778" w:id="101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174"/>
    <w:bookmarkStart w:name="z19779" w:id="101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175"/>
    <w:bookmarkStart w:name="z19780" w:id="10176"/>
    <w:p>
      <w:pPr>
        <w:spacing w:after="0"/>
        <w:ind w:left="0"/>
        <w:jc w:val="both"/>
      </w:pPr>
      <w:r>
        <w:rPr>
          <w:rFonts w:ascii="Times New Roman"/>
          <w:b w:val="false"/>
          <w:i w:val="false"/>
          <w:color w:val="000000"/>
          <w:sz w:val="28"/>
        </w:rPr>
        <w:t>
      19. Басқарма басшысының өкілеттіктері:</w:t>
      </w:r>
    </w:p>
    <w:bookmarkEnd w:id="10176"/>
    <w:bookmarkStart w:name="z19781" w:id="101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177"/>
    <w:bookmarkStart w:name="z19782" w:id="101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178"/>
    <w:bookmarkStart w:name="z19783" w:id="1017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179"/>
    <w:bookmarkStart w:name="z19784" w:id="101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180"/>
    <w:bookmarkStart w:name="z19785" w:id="1018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181"/>
    <w:bookmarkStart w:name="z19786" w:id="101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182"/>
    <w:bookmarkStart w:name="z19787" w:id="10183"/>
    <w:p>
      <w:pPr>
        <w:spacing w:after="0"/>
        <w:ind w:left="0"/>
        <w:jc w:val="left"/>
      </w:pPr>
      <w:r>
        <w:rPr>
          <w:rFonts w:ascii="Times New Roman"/>
          <w:b/>
          <w:i w:val="false"/>
          <w:color w:val="000000"/>
        </w:rPr>
        <w:t xml:space="preserve"> 4-тарау. Басқарманың мүлкі</w:t>
      </w:r>
    </w:p>
    <w:bookmarkEnd w:id="10183"/>
    <w:bookmarkStart w:name="z19788" w:id="101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184"/>
    <w:bookmarkStart w:name="z19789" w:id="101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185"/>
    <w:bookmarkStart w:name="z19790" w:id="101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186"/>
    <w:bookmarkStart w:name="z19791" w:id="101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87"/>
    <w:bookmarkStart w:name="z19792" w:id="10188"/>
    <w:p>
      <w:pPr>
        <w:spacing w:after="0"/>
        <w:ind w:left="0"/>
        <w:jc w:val="left"/>
      </w:pPr>
      <w:r>
        <w:rPr>
          <w:rFonts w:ascii="Times New Roman"/>
          <w:b/>
          <w:i w:val="false"/>
          <w:color w:val="000000"/>
        </w:rPr>
        <w:t xml:space="preserve"> 5-тарау. Басқарманы қайта ұйымдастыру және тарату</w:t>
      </w:r>
    </w:p>
    <w:bookmarkEnd w:id="10188"/>
    <w:bookmarkStart w:name="z19793" w:id="101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113-қосымша</w:t>
            </w:r>
          </w:p>
        </w:tc>
      </w:tr>
    </w:tbl>
    <w:bookmarkStart w:name="z8817" w:id="101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мекемесінің ережесі</w:t>
      </w:r>
    </w:p>
    <w:bookmarkEnd w:id="10190"/>
    <w:p>
      <w:pPr>
        <w:spacing w:after="0"/>
        <w:ind w:left="0"/>
        <w:jc w:val="both"/>
      </w:pPr>
      <w:r>
        <w:rPr>
          <w:rFonts w:ascii="Times New Roman"/>
          <w:b w:val="false"/>
          <w:i w:val="false"/>
          <w:color w:val="ff0000"/>
          <w:sz w:val="28"/>
        </w:rPr>
        <w:t xml:space="preserve">
      Ескерту. 113-қосымша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114-қосымша</w:t>
            </w:r>
          </w:p>
        </w:tc>
      </w:tr>
    </w:tbl>
    <w:bookmarkStart w:name="z8893" w:id="101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мекемесінің ережесі</w:t>
      </w:r>
    </w:p>
    <w:bookmarkEnd w:id="10191"/>
    <w:p>
      <w:pPr>
        <w:spacing w:after="0"/>
        <w:ind w:left="0"/>
        <w:jc w:val="both"/>
      </w:pPr>
      <w:r>
        <w:rPr>
          <w:rFonts w:ascii="Times New Roman"/>
          <w:b w:val="false"/>
          <w:i w:val="false"/>
          <w:color w:val="ff0000"/>
          <w:sz w:val="28"/>
        </w:rPr>
        <w:t xml:space="preserve">
      Ескерту. 114-қосымша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 xml:space="preserve">115-қосымша </w:t>
            </w:r>
          </w:p>
        </w:tc>
      </w:tr>
    </w:tbl>
    <w:bookmarkStart w:name="z8969" w:id="101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мекемесінің ережесі</w:t>
      </w:r>
    </w:p>
    <w:bookmarkEnd w:id="10192"/>
    <w:p>
      <w:pPr>
        <w:spacing w:after="0"/>
        <w:ind w:left="0"/>
        <w:jc w:val="both"/>
      </w:pPr>
      <w:r>
        <w:rPr>
          <w:rFonts w:ascii="Times New Roman"/>
          <w:b w:val="false"/>
          <w:i w:val="false"/>
          <w:color w:val="ff0000"/>
          <w:sz w:val="28"/>
        </w:rPr>
        <w:t xml:space="preserve">
      Ескерту. 115-қосымша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635" w:id="10193"/>
    <w:p>
      <w:pPr>
        <w:spacing w:after="0"/>
        <w:ind w:left="0"/>
        <w:jc w:val="left"/>
      </w:pPr>
      <w:r>
        <w:rPr>
          <w:rFonts w:ascii="Times New Roman"/>
          <w:b/>
          <w:i w:val="false"/>
          <w:color w:val="000000"/>
        </w:rPr>
        <w:t xml:space="preserve"> 1-тарау. Жалпы ережелер</w:t>
      </w:r>
    </w:p>
    <w:bookmarkEnd w:id="10193"/>
    <w:bookmarkStart w:name="z28636" w:id="101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194"/>
    <w:bookmarkStart w:name="z28637" w:id="1019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195"/>
    <w:bookmarkStart w:name="z28638" w:id="101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196"/>
    <w:bookmarkStart w:name="z28639" w:id="101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197"/>
    <w:bookmarkStart w:name="z28640" w:id="101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198"/>
    <w:bookmarkStart w:name="z28641" w:id="101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199"/>
    <w:bookmarkStart w:name="z28642" w:id="102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200"/>
    <w:bookmarkStart w:name="z28643" w:id="10201"/>
    <w:p>
      <w:pPr>
        <w:spacing w:after="0"/>
        <w:ind w:left="0"/>
        <w:jc w:val="both"/>
      </w:pPr>
      <w:r>
        <w:rPr>
          <w:rFonts w:ascii="Times New Roman"/>
          <w:b w:val="false"/>
          <w:i w:val="false"/>
          <w:color w:val="000000"/>
          <w:sz w:val="28"/>
        </w:rPr>
        <w:t>
      8. Заңды тұлғаның орналасқан жері – индекс 100017, Қазақстан Республикасы, Қарағанды облысы, Қарағанды қаласы, Қазыбек би атындағы ауданы, Гоголь көшесі, 46/3 үй.</w:t>
      </w:r>
    </w:p>
    <w:bookmarkEnd w:id="10201"/>
    <w:bookmarkStart w:name="z28644" w:id="102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w:t>
      </w:r>
    </w:p>
    <w:bookmarkEnd w:id="10202"/>
    <w:bookmarkStart w:name="z28645" w:id="102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203"/>
    <w:bookmarkStart w:name="z28646" w:id="102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204"/>
    <w:bookmarkStart w:name="z28647" w:id="102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205"/>
    <w:bookmarkStart w:name="z28648" w:id="102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06"/>
    <w:bookmarkStart w:name="z28649" w:id="102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207"/>
    <w:bookmarkStart w:name="z28650" w:id="10208"/>
    <w:p>
      <w:pPr>
        <w:spacing w:after="0"/>
        <w:ind w:left="0"/>
        <w:jc w:val="both"/>
      </w:pPr>
      <w:r>
        <w:rPr>
          <w:rFonts w:ascii="Times New Roman"/>
          <w:b w:val="false"/>
          <w:i w:val="false"/>
          <w:color w:val="000000"/>
          <w:sz w:val="28"/>
        </w:rPr>
        <w:t>
      13. Міндеттері:</w:t>
      </w:r>
    </w:p>
    <w:bookmarkEnd w:id="10208"/>
    <w:bookmarkStart w:name="z28651" w:id="102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209"/>
    <w:bookmarkStart w:name="z28652" w:id="102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210"/>
    <w:bookmarkStart w:name="z28653" w:id="102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211"/>
    <w:bookmarkStart w:name="z28654" w:id="10212"/>
    <w:p>
      <w:pPr>
        <w:spacing w:after="0"/>
        <w:ind w:left="0"/>
        <w:jc w:val="both"/>
      </w:pPr>
      <w:r>
        <w:rPr>
          <w:rFonts w:ascii="Times New Roman"/>
          <w:b w:val="false"/>
          <w:i w:val="false"/>
          <w:color w:val="000000"/>
          <w:sz w:val="28"/>
        </w:rPr>
        <w:t>
      14. Құқықтары мен міндеттері:</w:t>
      </w:r>
    </w:p>
    <w:bookmarkEnd w:id="10212"/>
    <w:bookmarkStart w:name="z28655" w:id="102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213"/>
    <w:bookmarkStart w:name="z28656" w:id="102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214"/>
    <w:bookmarkStart w:name="z28657" w:id="102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215"/>
    <w:bookmarkStart w:name="z28658" w:id="102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216"/>
    <w:bookmarkStart w:name="z28659" w:id="102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217"/>
    <w:bookmarkStart w:name="z28660" w:id="102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218"/>
    <w:bookmarkStart w:name="z28661" w:id="102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219"/>
    <w:bookmarkStart w:name="z28662" w:id="102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220"/>
    <w:bookmarkStart w:name="z28663" w:id="102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221"/>
    <w:bookmarkStart w:name="z28664" w:id="10222"/>
    <w:p>
      <w:pPr>
        <w:spacing w:after="0"/>
        <w:ind w:left="0"/>
        <w:jc w:val="both"/>
      </w:pPr>
      <w:r>
        <w:rPr>
          <w:rFonts w:ascii="Times New Roman"/>
          <w:b w:val="false"/>
          <w:i w:val="false"/>
          <w:color w:val="000000"/>
          <w:sz w:val="28"/>
        </w:rPr>
        <w:t>
      15. Функциялары:</w:t>
      </w:r>
    </w:p>
    <w:bookmarkEnd w:id="10222"/>
    <w:bookmarkStart w:name="z28665" w:id="10223"/>
    <w:p>
      <w:pPr>
        <w:spacing w:after="0"/>
        <w:ind w:left="0"/>
        <w:jc w:val="both"/>
      </w:pPr>
      <w:r>
        <w:rPr>
          <w:rFonts w:ascii="Times New Roman"/>
          <w:b w:val="false"/>
          <w:i w:val="false"/>
          <w:color w:val="000000"/>
          <w:sz w:val="28"/>
        </w:rPr>
        <w:t>
      1) реттелетін салада мемлекеттік саясатты іске асыру;</w:t>
      </w:r>
    </w:p>
    <w:bookmarkEnd w:id="10223"/>
    <w:bookmarkStart w:name="z28666" w:id="102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224"/>
    <w:bookmarkStart w:name="z28667" w:id="102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225"/>
    <w:bookmarkStart w:name="z28668" w:id="102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226"/>
    <w:bookmarkStart w:name="z28669" w:id="102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227"/>
    <w:bookmarkStart w:name="z28670" w:id="102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22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671" w:id="102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22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672" w:id="102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230"/>
    <w:bookmarkStart w:name="z28673" w:id="102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231"/>
    <w:bookmarkStart w:name="z28674" w:id="102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232"/>
    <w:bookmarkStart w:name="z28675" w:id="102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677" w:id="1023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234"/>
    <w:bookmarkStart w:name="z28678" w:id="102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235"/>
    <w:bookmarkStart w:name="z28679" w:id="102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236"/>
    <w:bookmarkStart w:name="z28680" w:id="102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683" w:id="102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238"/>
    <w:bookmarkStart w:name="z28684" w:id="102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239"/>
    <w:bookmarkStart w:name="z28685" w:id="102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240"/>
    <w:bookmarkStart w:name="z28686" w:id="102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241"/>
    <w:bookmarkStart w:name="z28687" w:id="102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242"/>
    <w:bookmarkStart w:name="z28688" w:id="1024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243"/>
    <w:bookmarkStart w:name="z28689" w:id="102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244"/>
    <w:bookmarkStart w:name="z28690" w:id="102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245"/>
    <w:bookmarkStart w:name="z28691" w:id="102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246"/>
    <w:bookmarkStart w:name="z28692" w:id="102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24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693" w:id="10248"/>
    <w:p>
      <w:pPr>
        <w:spacing w:after="0"/>
        <w:ind w:left="0"/>
        <w:jc w:val="both"/>
      </w:pPr>
      <w:r>
        <w:rPr>
          <w:rFonts w:ascii="Times New Roman"/>
          <w:b w:val="false"/>
          <w:i w:val="false"/>
          <w:color w:val="000000"/>
          <w:sz w:val="28"/>
        </w:rPr>
        <w:t>
      29) мыналарды:</w:t>
      </w:r>
    </w:p>
    <w:bookmarkEnd w:id="10248"/>
    <w:bookmarkStart w:name="z28694" w:id="102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24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695" w:id="102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250"/>
    <w:bookmarkStart w:name="z28696" w:id="102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697" w:id="102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252"/>
    <w:bookmarkStart w:name="z28698" w:id="102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253"/>
    <w:bookmarkStart w:name="z28699" w:id="102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254"/>
    <w:bookmarkStart w:name="z28700" w:id="102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255"/>
    <w:bookmarkStart w:name="z28701" w:id="10256"/>
    <w:p>
      <w:pPr>
        <w:spacing w:after="0"/>
        <w:ind w:left="0"/>
        <w:jc w:val="both"/>
      </w:pPr>
      <w:r>
        <w:rPr>
          <w:rFonts w:ascii="Times New Roman"/>
          <w:b w:val="false"/>
          <w:i w:val="false"/>
          <w:color w:val="000000"/>
          <w:sz w:val="28"/>
        </w:rPr>
        <w:t>
      19. Басқарма басшысының өкілеттіктері:</w:t>
      </w:r>
    </w:p>
    <w:bookmarkEnd w:id="10256"/>
    <w:bookmarkStart w:name="z28702" w:id="102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257"/>
    <w:bookmarkStart w:name="z28703" w:id="102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258"/>
    <w:bookmarkStart w:name="z28704" w:id="102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259"/>
    <w:bookmarkStart w:name="z28705" w:id="102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260"/>
    <w:bookmarkStart w:name="z28706" w:id="102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261"/>
    <w:bookmarkStart w:name="z28707" w:id="102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262"/>
    <w:bookmarkStart w:name="z28708" w:id="10263"/>
    <w:p>
      <w:pPr>
        <w:spacing w:after="0"/>
        <w:ind w:left="0"/>
        <w:jc w:val="left"/>
      </w:pPr>
      <w:r>
        <w:rPr>
          <w:rFonts w:ascii="Times New Roman"/>
          <w:b/>
          <w:i w:val="false"/>
          <w:color w:val="000000"/>
        </w:rPr>
        <w:t xml:space="preserve"> 4-тарау. Басқарманың мүлкі</w:t>
      </w:r>
    </w:p>
    <w:bookmarkEnd w:id="10263"/>
    <w:bookmarkStart w:name="z28709" w:id="102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264"/>
    <w:bookmarkStart w:name="z28710" w:id="102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265"/>
    <w:bookmarkStart w:name="z28711" w:id="102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266"/>
    <w:bookmarkStart w:name="z28712" w:id="102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67"/>
    <w:bookmarkStart w:name="z28713" w:id="10268"/>
    <w:p>
      <w:pPr>
        <w:spacing w:after="0"/>
        <w:ind w:left="0"/>
        <w:jc w:val="left"/>
      </w:pPr>
      <w:r>
        <w:rPr>
          <w:rFonts w:ascii="Times New Roman"/>
          <w:b/>
          <w:i w:val="false"/>
          <w:color w:val="000000"/>
        </w:rPr>
        <w:t xml:space="preserve"> 5-тарау. Басқарманы қайта ұйымдастыру және тарату</w:t>
      </w:r>
    </w:p>
    <w:bookmarkEnd w:id="10268"/>
    <w:bookmarkStart w:name="z28714" w:id="102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116-қосымша</w:t>
            </w:r>
          </w:p>
        </w:tc>
      </w:tr>
    </w:tbl>
    <w:bookmarkStart w:name="z9045" w:id="102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Октябрь ауданының санитариялық-эпидемиологиялық бақылау басқармасы" республикалық мемлекеттік мекемесінің ережесі</w:t>
      </w:r>
    </w:p>
    <w:bookmarkEnd w:id="10270"/>
    <w:p>
      <w:pPr>
        <w:spacing w:after="0"/>
        <w:ind w:left="0"/>
        <w:jc w:val="both"/>
      </w:pPr>
      <w:r>
        <w:rPr>
          <w:rFonts w:ascii="Times New Roman"/>
          <w:b w:val="false"/>
          <w:i w:val="false"/>
          <w:color w:val="ff0000"/>
          <w:sz w:val="28"/>
        </w:rPr>
        <w:t xml:space="preserve">
      Ескерту. 116-қосымша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117-қосымша</w:t>
            </w:r>
          </w:p>
        </w:tc>
      </w:tr>
    </w:tbl>
    <w:bookmarkStart w:name="z9121" w:id="102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мекемесінің ережесі</w:t>
      </w:r>
    </w:p>
    <w:bookmarkEnd w:id="10271"/>
    <w:p>
      <w:pPr>
        <w:spacing w:after="0"/>
        <w:ind w:left="0"/>
        <w:jc w:val="both"/>
      </w:pPr>
      <w:r>
        <w:rPr>
          <w:rFonts w:ascii="Times New Roman"/>
          <w:b w:val="false"/>
          <w:i w:val="false"/>
          <w:color w:val="ff0000"/>
          <w:sz w:val="28"/>
        </w:rPr>
        <w:t xml:space="preserve">
      Ескерту. 117-қосымша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118-қосымша</w:t>
            </w:r>
          </w:p>
        </w:tc>
      </w:tr>
    </w:tbl>
    <w:bookmarkStart w:name="z9197" w:id="102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мекемесінің ережесі</w:t>
      </w:r>
    </w:p>
    <w:bookmarkEnd w:id="10272"/>
    <w:p>
      <w:pPr>
        <w:spacing w:after="0"/>
        <w:ind w:left="0"/>
        <w:jc w:val="both"/>
      </w:pPr>
      <w:r>
        <w:rPr>
          <w:rFonts w:ascii="Times New Roman"/>
          <w:b w:val="false"/>
          <w:i w:val="false"/>
          <w:color w:val="ff0000"/>
          <w:sz w:val="28"/>
        </w:rPr>
        <w:t xml:space="preserve">
      Ескерту. 118-қосымша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715" w:id="10273"/>
    <w:p>
      <w:pPr>
        <w:spacing w:after="0"/>
        <w:ind w:left="0"/>
        <w:jc w:val="left"/>
      </w:pPr>
      <w:r>
        <w:rPr>
          <w:rFonts w:ascii="Times New Roman"/>
          <w:b/>
          <w:i w:val="false"/>
          <w:color w:val="000000"/>
        </w:rPr>
        <w:t xml:space="preserve"> 1-тарау. Жалпы ережелер</w:t>
      </w:r>
    </w:p>
    <w:bookmarkEnd w:id="10273"/>
    <w:bookmarkStart w:name="z28716" w:id="102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274"/>
    <w:bookmarkStart w:name="z28717" w:id="102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275"/>
    <w:bookmarkStart w:name="z28718" w:id="102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276"/>
    <w:bookmarkStart w:name="z28719" w:id="102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277"/>
    <w:bookmarkStart w:name="z28720" w:id="102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278"/>
    <w:bookmarkStart w:name="z28721" w:id="102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279"/>
    <w:bookmarkStart w:name="z28722" w:id="102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280"/>
    <w:bookmarkStart w:name="z28723" w:id="10281"/>
    <w:p>
      <w:pPr>
        <w:spacing w:after="0"/>
        <w:ind w:left="0"/>
        <w:jc w:val="both"/>
      </w:pPr>
      <w:r>
        <w:rPr>
          <w:rFonts w:ascii="Times New Roman"/>
          <w:b w:val="false"/>
          <w:i w:val="false"/>
          <w:color w:val="000000"/>
          <w:sz w:val="28"/>
        </w:rPr>
        <w:t>
      8. Заңды тұлғаның орналасқан жері – индекс 100800, Қазақстан Республикасы, Қарағанды облысы, Қарқаралы ауданы, Қарқаралы қаласы, В.рей көшесі, 33 құрылыс, 2 т.е.б.</w:t>
      </w:r>
    </w:p>
    <w:bookmarkEnd w:id="10281"/>
    <w:bookmarkStart w:name="z28724" w:id="102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w:t>
      </w:r>
    </w:p>
    <w:bookmarkEnd w:id="10282"/>
    <w:bookmarkStart w:name="z28725" w:id="102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283"/>
    <w:bookmarkStart w:name="z28726" w:id="102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284"/>
    <w:bookmarkStart w:name="z28727" w:id="102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285"/>
    <w:bookmarkStart w:name="z28728" w:id="102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86"/>
    <w:bookmarkStart w:name="z28729" w:id="102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287"/>
    <w:bookmarkStart w:name="z28730" w:id="10288"/>
    <w:p>
      <w:pPr>
        <w:spacing w:after="0"/>
        <w:ind w:left="0"/>
        <w:jc w:val="both"/>
      </w:pPr>
      <w:r>
        <w:rPr>
          <w:rFonts w:ascii="Times New Roman"/>
          <w:b w:val="false"/>
          <w:i w:val="false"/>
          <w:color w:val="000000"/>
          <w:sz w:val="28"/>
        </w:rPr>
        <w:t>
      13. Міндеттері:</w:t>
      </w:r>
    </w:p>
    <w:bookmarkEnd w:id="10288"/>
    <w:bookmarkStart w:name="z28731" w:id="102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289"/>
    <w:bookmarkStart w:name="z28732" w:id="102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290"/>
    <w:bookmarkStart w:name="z28733" w:id="102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291"/>
    <w:bookmarkStart w:name="z28734" w:id="10292"/>
    <w:p>
      <w:pPr>
        <w:spacing w:after="0"/>
        <w:ind w:left="0"/>
        <w:jc w:val="both"/>
      </w:pPr>
      <w:r>
        <w:rPr>
          <w:rFonts w:ascii="Times New Roman"/>
          <w:b w:val="false"/>
          <w:i w:val="false"/>
          <w:color w:val="000000"/>
          <w:sz w:val="28"/>
        </w:rPr>
        <w:t>
      14. Құқықтары мен міндеттері:</w:t>
      </w:r>
    </w:p>
    <w:bookmarkEnd w:id="10292"/>
    <w:bookmarkStart w:name="z28735" w:id="102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293"/>
    <w:bookmarkStart w:name="z28736" w:id="102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294"/>
    <w:bookmarkStart w:name="z28737" w:id="102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295"/>
    <w:bookmarkStart w:name="z28738" w:id="102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296"/>
    <w:bookmarkStart w:name="z28739" w:id="102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297"/>
    <w:bookmarkStart w:name="z28740" w:id="102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298"/>
    <w:bookmarkStart w:name="z28741" w:id="102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299"/>
    <w:bookmarkStart w:name="z28742" w:id="103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300"/>
    <w:bookmarkStart w:name="z28743" w:id="103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301"/>
    <w:bookmarkStart w:name="z28744" w:id="10302"/>
    <w:p>
      <w:pPr>
        <w:spacing w:after="0"/>
        <w:ind w:left="0"/>
        <w:jc w:val="both"/>
      </w:pPr>
      <w:r>
        <w:rPr>
          <w:rFonts w:ascii="Times New Roman"/>
          <w:b w:val="false"/>
          <w:i w:val="false"/>
          <w:color w:val="000000"/>
          <w:sz w:val="28"/>
        </w:rPr>
        <w:t>
      15. Функциялары:</w:t>
      </w:r>
    </w:p>
    <w:bookmarkEnd w:id="10302"/>
    <w:bookmarkStart w:name="z28745" w:id="10303"/>
    <w:p>
      <w:pPr>
        <w:spacing w:after="0"/>
        <w:ind w:left="0"/>
        <w:jc w:val="both"/>
      </w:pPr>
      <w:r>
        <w:rPr>
          <w:rFonts w:ascii="Times New Roman"/>
          <w:b w:val="false"/>
          <w:i w:val="false"/>
          <w:color w:val="000000"/>
          <w:sz w:val="28"/>
        </w:rPr>
        <w:t>
      1) реттелетін салада мемлекеттік саясатты іске асыру;</w:t>
      </w:r>
    </w:p>
    <w:bookmarkEnd w:id="10303"/>
    <w:bookmarkStart w:name="z28746" w:id="103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304"/>
    <w:bookmarkStart w:name="z28747" w:id="103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305"/>
    <w:bookmarkStart w:name="z28748" w:id="103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306"/>
    <w:bookmarkStart w:name="z28749" w:id="103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307"/>
    <w:bookmarkStart w:name="z28750" w:id="103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30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751" w:id="103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30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752" w:id="103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310"/>
    <w:bookmarkStart w:name="z28753" w:id="103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311"/>
    <w:bookmarkStart w:name="z28754" w:id="103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312"/>
    <w:bookmarkStart w:name="z28755" w:id="103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757" w:id="1031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314"/>
    <w:bookmarkStart w:name="z28758" w:id="103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315"/>
    <w:bookmarkStart w:name="z28759" w:id="103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316"/>
    <w:bookmarkStart w:name="z28760" w:id="103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763" w:id="103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318"/>
    <w:bookmarkStart w:name="z28764" w:id="103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319"/>
    <w:bookmarkStart w:name="z28765" w:id="103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320"/>
    <w:bookmarkStart w:name="z28766" w:id="103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321"/>
    <w:bookmarkStart w:name="z28767" w:id="103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322"/>
    <w:bookmarkStart w:name="z28768" w:id="1032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323"/>
    <w:bookmarkStart w:name="z28769" w:id="103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324"/>
    <w:bookmarkStart w:name="z28770" w:id="103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325"/>
    <w:bookmarkStart w:name="z28771" w:id="103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326"/>
    <w:bookmarkStart w:name="z28772" w:id="103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32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773" w:id="10328"/>
    <w:p>
      <w:pPr>
        <w:spacing w:after="0"/>
        <w:ind w:left="0"/>
        <w:jc w:val="both"/>
      </w:pPr>
      <w:r>
        <w:rPr>
          <w:rFonts w:ascii="Times New Roman"/>
          <w:b w:val="false"/>
          <w:i w:val="false"/>
          <w:color w:val="000000"/>
          <w:sz w:val="28"/>
        </w:rPr>
        <w:t>
      29) мыналарды:</w:t>
      </w:r>
    </w:p>
    <w:bookmarkEnd w:id="10328"/>
    <w:bookmarkStart w:name="z28774" w:id="103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3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775" w:id="103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330"/>
    <w:bookmarkStart w:name="z28776" w:id="103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777" w:id="103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332"/>
    <w:bookmarkStart w:name="z28778" w:id="103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333"/>
    <w:bookmarkStart w:name="z28779" w:id="103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334"/>
    <w:bookmarkStart w:name="z28780" w:id="103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335"/>
    <w:bookmarkStart w:name="z28781" w:id="10336"/>
    <w:p>
      <w:pPr>
        <w:spacing w:after="0"/>
        <w:ind w:left="0"/>
        <w:jc w:val="both"/>
      </w:pPr>
      <w:r>
        <w:rPr>
          <w:rFonts w:ascii="Times New Roman"/>
          <w:b w:val="false"/>
          <w:i w:val="false"/>
          <w:color w:val="000000"/>
          <w:sz w:val="28"/>
        </w:rPr>
        <w:t>
      19. Басқарма басшысының өкілеттіктері:</w:t>
      </w:r>
    </w:p>
    <w:bookmarkEnd w:id="10336"/>
    <w:bookmarkStart w:name="z28782" w:id="103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337"/>
    <w:bookmarkStart w:name="z28783" w:id="103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338"/>
    <w:bookmarkStart w:name="z28784" w:id="103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339"/>
    <w:bookmarkStart w:name="z28785" w:id="103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340"/>
    <w:bookmarkStart w:name="z28786" w:id="103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341"/>
    <w:bookmarkStart w:name="z28787" w:id="103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342"/>
    <w:bookmarkStart w:name="z28788" w:id="10343"/>
    <w:p>
      <w:pPr>
        <w:spacing w:after="0"/>
        <w:ind w:left="0"/>
        <w:jc w:val="left"/>
      </w:pPr>
      <w:r>
        <w:rPr>
          <w:rFonts w:ascii="Times New Roman"/>
          <w:b/>
          <w:i w:val="false"/>
          <w:color w:val="000000"/>
        </w:rPr>
        <w:t xml:space="preserve"> 4-тарау. Басқарманың мүлкі</w:t>
      </w:r>
    </w:p>
    <w:bookmarkEnd w:id="10343"/>
    <w:bookmarkStart w:name="z28789" w:id="103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344"/>
    <w:bookmarkStart w:name="z28790" w:id="103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345"/>
    <w:bookmarkStart w:name="z28791" w:id="103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346"/>
    <w:bookmarkStart w:name="z28792" w:id="103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347"/>
    <w:bookmarkStart w:name="z28793" w:id="10348"/>
    <w:p>
      <w:pPr>
        <w:spacing w:after="0"/>
        <w:ind w:left="0"/>
        <w:jc w:val="left"/>
      </w:pPr>
      <w:r>
        <w:rPr>
          <w:rFonts w:ascii="Times New Roman"/>
          <w:b/>
          <w:i w:val="false"/>
          <w:color w:val="000000"/>
        </w:rPr>
        <w:t xml:space="preserve"> 5-тарау. Басқарманы қайта ұйымдастыру және тарату</w:t>
      </w:r>
    </w:p>
    <w:bookmarkEnd w:id="10348"/>
    <w:bookmarkStart w:name="z28794" w:id="103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3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119-қосымша</w:t>
            </w:r>
          </w:p>
        </w:tc>
      </w:tr>
    </w:tbl>
    <w:bookmarkStart w:name="z9273" w:id="103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мекемесінің ережесі</w:t>
      </w:r>
    </w:p>
    <w:bookmarkEnd w:id="10350"/>
    <w:p>
      <w:pPr>
        <w:spacing w:after="0"/>
        <w:ind w:left="0"/>
        <w:jc w:val="both"/>
      </w:pPr>
      <w:r>
        <w:rPr>
          <w:rFonts w:ascii="Times New Roman"/>
          <w:b w:val="false"/>
          <w:i w:val="false"/>
          <w:color w:val="ff0000"/>
          <w:sz w:val="28"/>
        </w:rPr>
        <w:t xml:space="preserve">
      Ескерту. 119-қосымша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795" w:id="10351"/>
    <w:p>
      <w:pPr>
        <w:spacing w:after="0"/>
        <w:ind w:left="0"/>
        <w:jc w:val="left"/>
      </w:pPr>
      <w:r>
        <w:rPr>
          <w:rFonts w:ascii="Times New Roman"/>
          <w:b/>
          <w:i w:val="false"/>
          <w:color w:val="000000"/>
        </w:rPr>
        <w:t xml:space="preserve"> 1-тарау. Жалпы ережелер</w:t>
      </w:r>
    </w:p>
    <w:bookmarkEnd w:id="10351"/>
    <w:bookmarkStart w:name="z28796" w:id="103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352"/>
    <w:bookmarkStart w:name="z28797" w:id="103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353"/>
    <w:bookmarkStart w:name="z28798" w:id="103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354"/>
    <w:bookmarkStart w:name="z28799" w:id="103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355"/>
    <w:bookmarkStart w:name="z28800" w:id="103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356"/>
    <w:bookmarkStart w:name="z28801" w:id="103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357"/>
    <w:bookmarkStart w:name="z28802" w:id="103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358"/>
    <w:bookmarkStart w:name="z28803" w:id="10359"/>
    <w:p>
      <w:pPr>
        <w:spacing w:after="0"/>
        <w:ind w:left="0"/>
        <w:jc w:val="both"/>
      </w:pPr>
      <w:r>
        <w:rPr>
          <w:rFonts w:ascii="Times New Roman"/>
          <w:b w:val="false"/>
          <w:i w:val="false"/>
          <w:color w:val="000000"/>
          <w:sz w:val="28"/>
        </w:rPr>
        <w:t>
      8. Заңды тұлғаның орналасқан жері – индекс 100900, Қазақстан Республикасы, Қарағанды облысы, Нұра ауданы, Нұра кенті, Ардагерлер көшесі, 38 ғим.</w:t>
      </w:r>
    </w:p>
    <w:bookmarkEnd w:id="10359"/>
    <w:bookmarkStart w:name="z28804" w:id="103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w:t>
      </w:r>
    </w:p>
    <w:bookmarkEnd w:id="10360"/>
    <w:bookmarkStart w:name="z28805" w:id="103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361"/>
    <w:bookmarkStart w:name="z28806" w:id="103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362"/>
    <w:bookmarkStart w:name="z28807" w:id="103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363"/>
    <w:bookmarkStart w:name="z28808" w:id="103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364"/>
    <w:bookmarkStart w:name="z28809" w:id="103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365"/>
    <w:bookmarkStart w:name="z28810" w:id="10366"/>
    <w:p>
      <w:pPr>
        <w:spacing w:after="0"/>
        <w:ind w:left="0"/>
        <w:jc w:val="both"/>
      </w:pPr>
      <w:r>
        <w:rPr>
          <w:rFonts w:ascii="Times New Roman"/>
          <w:b w:val="false"/>
          <w:i w:val="false"/>
          <w:color w:val="000000"/>
          <w:sz w:val="28"/>
        </w:rPr>
        <w:t>
      13. Міндеттері:</w:t>
      </w:r>
    </w:p>
    <w:bookmarkEnd w:id="10366"/>
    <w:bookmarkStart w:name="z28811" w:id="103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367"/>
    <w:bookmarkStart w:name="z28812" w:id="103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368"/>
    <w:bookmarkStart w:name="z28813" w:id="103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369"/>
    <w:bookmarkStart w:name="z28814" w:id="10370"/>
    <w:p>
      <w:pPr>
        <w:spacing w:after="0"/>
        <w:ind w:left="0"/>
        <w:jc w:val="both"/>
      </w:pPr>
      <w:r>
        <w:rPr>
          <w:rFonts w:ascii="Times New Roman"/>
          <w:b w:val="false"/>
          <w:i w:val="false"/>
          <w:color w:val="000000"/>
          <w:sz w:val="28"/>
        </w:rPr>
        <w:t>
      14. Құқықтары мен міндеттері:</w:t>
      </w:r>
    </w:p>
    <w:bookmarkEnd w:id="10370"/>
    <w:bookmarkStart w:name="z28815" w:id="103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371"/>
    <w:bookmarkStart w:name="z28816" w:id="103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372"/>
    <w:bookmarkStart w:name="z28817" w:id="103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373"/>
    <w:bookmarkStart w:name="z28818" w:id="103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374"/>
    <w:bookmarkStart w:name="z28819" w:id="103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375"/>
    <w:bookmarkStart w:name="z28820" w:id="103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376"/>
    <w:bookmarkStart w:name="z28821" w:id="103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377"/>
    <w:bookmarkStart w:name="z28822" w:id="103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378"/>
    <w:bookmarkStart w:name="z28823" w:id="103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379"/>
    <w:bookmarkStart w:name="z28824" w:id="10380"/>
    <w:p>
      <w:pPr>
        <w:spacing w:after="0"/>
        <w:ind w:left="0"/>
        <w:jc w:val="both"/>
      </w:pPr>
      <w:r>
        <w:rPr>
          <w:rFonts w:ascii="Times New Roman"/>
          <w:b w:val="false"/>
          <w:i w:val="false"/>
          <w:color w:val="000000"/>
          <w:sz w:val="28"/>
        </w:rPr>
        <w:t>
      15. Функциялары:</w:t>
      </w:r>
    </w:p>
    <w:bookmarkEnd w:id="10380"/>
    <w:bookmarkStart w:name="z28825" w:id="103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0381"/>
    <w:bookmarkStart w:name="z28826" w:id="103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382"/>
    <w:bookmarkStart w:name="z28827" w:id="103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383"/>
    <w:bookmarkStart w:name="z28828" w:id="103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384"/>
    <w:bookmarkStart w:name="z28829" w:id="103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385"/>
    <w:bookmarkStart w:name="z28830" w:id="103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38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831" w:id="103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3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832" w:id="103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388"/>
    <w:bookmarkStart w:name="z28833" w:id="103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389"/>
    <w:bookmarkStart w:name="z28834" w:id="103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390"/>
    <w:bookmarkStart w:name="z28835" w:id="103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837" w:id="1039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392"/>
    <w:bookmarkStart w:name="z28838" w:id="103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393"/>
    <w:bookmarkStart w:name="z28839" w:id="103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394"/>
    <w:bookmarkStart w:name="z28840" w:id="103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843" w:id="1039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396"/>
    <w:bookmarkStart w:name="z28844" w:id="1039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397"/>
    <w:bookmarkStart w:name="z28845" w:id="1039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398"/>
    <w:bookmarkStart w:name="z28846" w:id="1039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399"/>
    <w:bookmarkStart w:name="z28847" w:id="1040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400"/>
    <w:bookmarkStart w:name="z28848" w:id="1040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401"/>
    <w:bookmarkStart w:name="z28849" w:id="1040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402"/>
    <w:bookmarkStart w:name="z28850" w:id="1040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403"/>
    <w:bookmarkStart w:name="z28851" w:id="1040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404"/>
    <w:bookmarkStart w:name="z28852" w:id="1040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40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853" w:id="10406"/>
    <w:p>
      <w:pPr>
        <w:spacing w:after="0"/>
        <w:ind w:left="0"/>
        <w:jc w:val="both"/>
      </w:pPr>
      <w:r>
        <w:rPr>
          <w:rFonts w:ascii="Times New Roman"/>
          <w:b w:val="false"/>
          <w:i w:val="false"/>
          <w:color w:val="000000"/>
          <w:sz w:val="28"/>
        </w:rPr>
        <w:t>
      29) мыналарды:</w:t>
      </w:r>
    </w:p>
    <w:bookmarkEnd w:id="10406"/>
    <w:bookmarkStart w:name="z28854" w:id="1040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40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855" w:id="1040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408"/>
    <w:bookmarkStart w:name="z28856" w:id="1040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857" w:id="1041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410"/>
    <w:bookmarkStart w:name="z28858" w:id="1041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411"/>
    <w:bookmarkStart w:name="z28859" w:id="1041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412"/>
    <w:bookmarkStart w:name="z28860" w:id="104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413"/>
    <w:bookmarkStart w:name="z28861" w:id="10414"/>
    <w:p>
      <w:pPr>
        <w:spacing w:after="0"/>
        <w:ind w:left="0"/>
        <w:jc w:val="both"/>
      </w:pPr>
      <w:r>
        <w:rPr>
          <w:rFonts w:ascii="Times New Roman"/>
          <w:b w:val="false"/>
          <w:i w:val="false"/>
          <w:color w:val="000000"/>
          <w:sz w:val="28"/>
        </w:rPr>
        <w:t>
      19. Басқарма басшысының өкілеттіктері:</w:t>
      </w:r>
    </w:p>
    <w:bookmarkEnd w:id="10414"/>
    <w:bookmarkStart w:name="z28862" w:id="1041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415"/>
    <w:bookmarkStart w:name="z28863" w:id="1041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416"/>
    <w:bookmarkStart w:name="z28864" w:id="1041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417"/>
    <w:bookmarkStart w:name="z28865" w:id="1041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418"/>
    <w:bookmarkStart w:name="z28866" w:id="1041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419"/>
    <w:bookmarkStart w:name="z28867" w:id="1042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420"/>
    <w:bookmarkStart w:name="z28868" w:id="10421"/>
    <w:p>
      <w:pPr>
        <w:spacing w:after="0"/>
        <w:ind w:left="0"/>
        <w:jc w:val="left"/>
      </w:pPr>
      <w:r>
        <w:rPr>
          <w:rFonts w:ascii="Times New Roman"/>
          <w:b/>
          <w:i w:val="false"/>
          <w:color w:val="000000"/>
        </w:rPr>
        <w:t xml:space="preserve"> 4-тарау. Басқарманың мүлкі</w:t>
      </w:r>
    </w:p>
    <w:bookmarkEnd w:id="10421"/>
    <w:bookmarkStart w:name="z28869" w:id="1042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422"/>
    <w:bookmarkStart w:name="z28870" w:id="1042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423"/>
    <w:bookmarkStart w:name="z28871" w:id="1042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424"/>
    <w:bookmarkStart w:name="z28872" w:id="1042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425"/>
    <w:bookmarkStart w:name="z28873" w:id="10426"/>
    <w:p>
      <w:pPr>
        <w:spacing w:after="0"/>
        <w:ind w:left="0"/>
        <w:jc w:val="left"/>
      </w:pPr>
      <w:r>
        <w:rPr>
          <w:rFonts w:ascii="Times New Roman"/>
          <w:b/>
          <w:i w:val="false"/>
          <w:color w:val="000000"/>
        </w:rPr>
        <w:t xml:space="preserve"> 5-тарау. Басқарманы қайта ұйымдастыру және тарату</w:t>
      </w:r>
    </w:p>
    <w:bookmarkEnd w:id="10426"/>
    <w:bookmarkStart w:name="z28874" w:id="1042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4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 xml:space="preserve">120-қосымша </w:t>
            </w:r>
          </w:p>
        </w:tc>
      </w:tr>
    </w:tbl>
    <w:bookmarkStart w:name="z9349" w:id="1042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мекемесінің ережесі</w:t>
      </w:r>
    </w:p>
    <w:bookmarkEnd w:id="10428"/>
    <w:p>
      <w:pPr>
        <w:spacing w:after="0"/>
        <w:ind w:left="0"/>
        <w:jc w:val="both"/>
      </w:pPr>
      <w:r>
        <w:rPr>
          <w:rFonts w:ascii="Times New Roman"/>
          <w:b w:val="false"/>
          <w:i w:val="false"/>
          <w:color w:val="ff0000"/>
          <w:sz w:val="28"/>
        </w:rPr>
        <w:t xml:space="preserve">
      Ескерту. 120-қосымша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875" w:id="10429"/>
    <w:p>
      <w:pPr>
        <w:spacing w:after="0"/>
        <w:ind w:left="0"/>
        <w:jc w:val="left"/>
      </w:pPr>
      <w:r>
        <w:rPr>
          <w:rFonts w:ascii="Times New Roman"/>
          <w:b/>
          <w:i w:val="false"/>
          <w:color w:val="000000"/>
        </w:rPr>
        <w:t xml:space="preserve"> 1-тарау. Жалпы ережелер</w:t>
      </w:r>
    </w:p>
    <w:bookmarkEnd w:id="10429"/>
    <w:bookmarkStart w:name="z28876" w:id="1043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430"/>
    <w:bookmarkStart w:name="z28877" w:id="1043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431"/>
    <w:bookmarkStart w:name="z28878" w:id="1043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432"/>
    <w:bookmarkStart w:name="z28879" w:id="1043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433"/>
    <w:bookmarkStart w:name="z28880" w:id="1043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434"/>
    <w:bookmarkStart w:name="z28881" w:id="1043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435"/>
    <w:bookmarkStart w:name="z28882" w:id="1043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436"/>
    <w:bookmarkStart w:name="z28883" w:id="10437"/>
    <w:p>
      <w:pPr>
        <w:spacing w:after="0"/>
        <w:ind w:left="0"/>
        <w:jc w:val="both"/>
      </w:pPr>
      <w:r>
        <w:rPr>
          <w:rFonts w:ascii="Times New Roman"/>
          <w:b w:val="false"/>
          <w:i w:val="false"/>
          <w:color w:val="000000"/>
          <w:sz w:val="28"/>
        </w:rPr>
        <w:t>
      8. Заңды тұлғаның орналасқан жері – индекс 101000, Қазақстан Республикасы, Қарағанды облысы, Осакаров ауданы, Осакаровка кенті, Хайрулла Байғабылов көшесі, 50/1 үй.</w:t>
      </w:r>
    </w:p>
    <w:bookmarkEnd w:id="10437"/>
    <w:bookmarkStart w:name="z28884" w:id="1043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w:t>
      </w:r>
    </w:p>
    <w:bookmarkEnd w:id="10438"/>
    <w:bookmarkStart w:name="z28885" w:id="1043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439"/>
    <w:bookmarkStart w:name="z28886" w:id="1044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440"/>
    <w:bookmarkStart w:name="z28887" w:id="1044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441"/>
    <w:bookmarkStart w:name="z28888" w:id="1044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442"/>
    <w:bookmarkStart w:name="z28889" w:id="1044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443"/>
    <w:bookmarkStart w:name="z28890" w:id="10444"/>
    <w:p>
      <w:pPr>
        <w:spacing w:after="0"/>
        <w:ind w:left="0"/>
        <w:jc w:val="both"/>
      </w:pPr>
      <w:r>
        <w:rPr>
          <w:rFonts w:ascii="Times New Roman"/>
          <w:b w:val="false"/>
          <w:i w:val="false"/>
          <w:color w:val="000000"/>
          <w:sz w:val="28"/>
        </w:rPr>
        <w:t>
      13. Міндеттері:</w:t>
      </w:r>
    </w:p>
    <w:bookmarkEnd w:id="10444"/>
    <w:bookmarkStart w:name="z28891" w:id="1044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445"/>
    <w:bookmarkStart w:name="z28892" w:id="1044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446"/>
    <w:bookmarkStart w:name="z28893" w:id="1044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447"/>
    <w:bookmarkStart w:name="z28894" w:id="10448"/>
    <w:p>
      <w:pPr>
        <w:spacing w:after="0"/>
        <w:ind w:left="0"/>
        <w:jc w:val="both"/>
      </w:pPr>
      <w:r>
        <w:rPr>
          <w:rFonts w:ascii="Times New Roman"/>
          <w:b w:val="false"/>
          <w:i w:val="false"/>
          <w:color w:val="000000"/>
          <w:sz w:val="28"/>
        </w:rPr>
        <w:t>
      14. Құқықтары мен міндеттері:</w:t>
      </w:r>
    </w:p>
    <w:bookmarkEnd w:id="10448"/>
    <w:bookmarkStart w:name="z28895" w:id="1044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449"/>
    <w:bookmarkStart w:name="z28896" w:id="1045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450"/>
    <w:bookmarkStart w:name="z28897" w:id="1045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451"/>
    <w:bookmarkStart w:name="z28898" w:id="1045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452"/>
    <w:bookmarkStart w:name="z28899" w:id="1045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453"/>
    <w:bookmarkStart w:name="z28900" w:id="1045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454"/>
    <w:bookmarkStart w:name="z28901" w:id="1045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455"/>
    <w:bookmarkStart w:name="z28902" w:id="104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456"/>
    <w:bookmarkStart w:name="z28903" w:id="1045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457"/>
    <w:bookmarkStart w:name="z28904" w:id="10458"/>
    <w:p>
      <w:pPr>
        <w:spacing w:after="0"/>
        <w:ind w:left="0"/>
        <w:jc w:val="both"/>
      </w:pPr>
      <w:r>
        <w:rPr>
          <w:rFonts w:ascii="Times New Roman"/>
          <w:b w:val="false"/>
          <w:i w:val="false"/>
          <w:color w:val="000000"/>
          <w:sz w:val="28"/>
        </w:rPr>
        <w:t>
      15. Функциялары:</w:t>
      </w:r>
    </w:p>
    <w:bookmarkEnd w:id="10458"/>
    <w:bookmarkStart w:name="z28905" w:id="10459"/>
    <w:p>
      <w:pPr>
        <w:spacing w:after="0"/>
        <w:ind w:left="0"/>
        <w:jc w:val="both"/>
      </w:pPr>
      <w:r>
        <w:rPr>
          <w:rFonts w:ascii="Times New Roman"/>
          <w:b w:val="false"/>
          <w:i w:val="false"/>
          <w:color w:val="000000"/>
          <w:sz w:val="28"/>
        </w:rPr>
        <w:t>
      1) реттелетін салада мемлекеттік саясатты іске асыру;</w:t>
      </w:r>
    </w:p>
    <w:bookmarkEnd w:id="10459"/>
    <w:bookmarkStart w:name="z28906" w:id="1046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460"/>
    <w:bookmarkStart w:name="z28907" w:id="1046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461"/>
    <w:bookmarkStart w:name="z28908" w:id="1046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462"/>
    <w:bookmarkStart w:name="z28909" w:id="1046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463"/>
    <w:bookmarkStart w:name="z28910" w:id="1046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46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911" w:id="1046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46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912" w:id="1046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466"/>
    <w:bookmarkStart w:name="z28913" w:id="1046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467"/>
    <w:bookmarkStart w:name="z28914" w:id="1046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468"/>
    <w:bookmarkStart w:name="z28915" w:id="1046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917" w:id="1047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470"/>
    <w:bookmarkStart w:name="z28918" w:id="1047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471"/>
    <w:bookmarkStart w:name="z28919" w:id="1047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472"/>
    <w:bookmarkStart w:name="z28920" w:id="1047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923" w:id="1047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474"/>
    <w:bookmarkStart w:name="z28924" w:id="1047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475"/>
    <w:bookmarkStart w:name="z28925" w:id="1047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476"/>
    <w:bookmarkStart w:name="z28926" w:id="1047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477"/>
    <w:bookmarkStart w:name="z28927" w:id="1047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478"/>
    <w:bookmarkStart w:name="z28928" w:id="1047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479"/>
    <w:bookmarkStart w:name="z28929" w:id="1048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480"/>
    <w:bookmarkStart w:name="z28930" w:id="1048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481"/>
    <w:bookmarkStart w:name="z28931" w:id="1048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482"/>
    <w:bookmarkStart w:name="z28932" w:id="1048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48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933" w:id="10484"/>
    <w:p>
      <w:pPr>
        <w:spacing w:after="0"/>
        <w:ind w:left="0"/>
        <w:jc w:val="both"/>
      </w:pPr>
      <w:r>
        <w:rPr>
          <w:rFonts w:ascii="Times New Roman"/>
          <w:b w:val="false"/>
          <w:i w:val="false"/>
          <w:color w:val="000000"/>
          <w:sz w:val="28"/>
        </w:rPr>
        <w:t>
      29) мыналарды:</w:t>
      </w:r>
    </w:p>
    <w:bookmarkEnd w:id="10484"/>
    <w:bookmarkStart w:name="z28934" w:id="1048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48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935" w:id="1048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486"/>
    <w:bookmarkStart w:name="z28936" w:id="1048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937" w:id="1048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488"/>
    <w:bookmarkStart w:name="z28938" w:id="1048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489"/>
    <w:bookmarkStart w:name="z28939" w:id="1049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490"/>
    <w:bookmarkStart w:name="z28940" w:id="104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491"/>
    <w:bookmarkStart w:name="z28941" w:id="10492"/>
    <w:p>
      <w:pPr>
        <w:spacing w:after="0"/>
        <w:ind w:left="0"/>
        <w:jc w:val="both"/>
      </w:pPr>
      <w:r>
        <w:rPr>
          <w:rFonts w:ascii="Times New Roman"/>
          <w:b w:val="false"/>
          <w:i w:val="false"/>
          <w:color w:val="000000"/>
          <w:sz w:val="28"/>
        </w:rPr>
        <w:t>
      19. Басқарма басшысының өкілеттіктері:</w:t>
      </w:r>
    </w:p>
    <w:bookmarkEnd w:id="10492"/>
    <w:bookmarkStart w:name="z28942" w:id="1049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493"/>
    <w:bookmarkStart w:name="z28943" w:id="1049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494"/>
    <w:bookmarkStart w:name="z28944" w:id="1049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495"/>
    <w:bookmarkStart w:name="z28945" w:id="1049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496"/>
    <w:bookmarkStart w:name="z28946" w:id="1049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497"/>
    <w:bookmarkStart w:name="z28947" w:id="1049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498"/>
    <w:bookmarkStart w:name="z28948" w:id="10499"/>
    <w:p>
      <w:pPr>
        <w:spacing w:after="0"/>
        <w:ind w:left="0"/>
        <w:jc w:val="left"/>
      </w:pPr>
      <w:r>
        <w:rPr>
          <w:rFonts w:ascii="Times New Roman"/>
          <w:b/>
          <w:i w:val="false"/>
          <w:color w:val="000000"/>
        </w:rPr>
        <w:t xml:space="preserve"> 4-тарау. Басқарманың мүлкі</w:t>
      </w:r>
    </w:p>
    <w:bookmarkEnd w:id="10499"/>
    <w:bookmarkStart w:name="z28949" w:id="1050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500"/>
    <w:bookmarkStart w:name="z28950" w:id="1050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501"/>
    <w:bookmarkStart w:name="z28951" w:id="1050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502"/>
    <w:bookmarkStart w:name="z28952" w:id="1050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503"/>
    <w:bookmarkStart w:name="z28953" w:id="10504"/>
    <w:p>
      <w:pPr>
        <w:spacing w:after="0"/>
        <w:ind w:left="0"/>
        <w:jc w:val="left"/>
      </w:pPr>
      <w:r>
        <w:rPr>
          <w:rFonts w:ascii="Times New Roman"/>
          <w:b/>
          <w:i w:val="false"/>
          <w:color w:val="000000"/>
        </w:rPr>
        <w:t xml:space="preserve"> 5-тарау. Басқарманы қайта ұйымдастыру және тарату</w:t>
      </w:r>
    </w:p>
    <w:bookmarkEnd w:id="10504"/>
    <w:bookmarkStart w:name="z28954" w:id="1050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5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121-қосымша</w:t>
            </w:r>
          </w:p>
        </w:tc>
      </w:tr>
    </w:tbl>
    <w:bookmarkStart w:name="z9425" w:id="1050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мекемесінің ережесі</w:t>
      </w:r>
    </w:p>
    <w:bookmarkEnd w:id="10506"/>
    <w:p>
      <w:pPr>
        <w:spacing w:after="0"/>
        <w:ind w:left="0"/>
        <w:jc w:val="both"/>
      </w:pPr>
      <w:r>
        <w:rPr>
          <w:rFonts w:ascii="Times New Roman"/>
          <w:b w:val="false"/>
          <w:i w:val="false"/>
          <w:color w:val="ff0000"/>
          <w:sz w:val="28"/>
        </w:rPr>
        <w:t xml:space="preserve">
      Ескерту. 121-қосымша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955" w:id="10507"/>
    <w:p>
      <w:pPr>
        <w:spacing w:after="0"/>
        <w:ind w:left="0"/>
        <w:jc w:val="left"/>
      </w:pPr>
      <w:r>
        <w:rPr>
          <w:rFonts w:ascii="Times New Roman"/>
          <w:b/>
          <w:i w:val="false"/>
          <w:color w:val="000000"/>
        </w:rPr>
        <w:t xml:space="preserve"> 1-тарау. Жалпы ережелер</w:t>
      </w:r>
    </w:p>
    <w:bookmarkEnd w:id="10507"/>
    <w:bookmarkStart w:name="z28956" w:id="1050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508"/>
    <w:bookmarkStart w:name="z28957" w:id="1050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509"/>
    <w:bookmarkStart w:name="z28958" w:id="1051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510"/>
    <w:bookmarkStart w:name="z28959" w:id="1051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511"/>
    <w:bookmarkStart w:name="z28960" w:id="1051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512"/>
    <w:bookmarkStart w:name="z28961" w:id="1051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513"/>
    <w:bookmarkStart w:name="z28962" w:id="1051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514"/>
    <w:bookmarkStart w:name="z28963" w:id="10515"/>
    <w:p>
      <w:pPr>
        <w:spacing w:after="0"/>
        <w:ind w:left="0"/>
        <w:jc w:val="both"/>
      </w:pPr>
      <w:r>
        <w:rPr>
          <w:rFonts w:ascii="Times New Roman"/>
          <w:b w:val="false"/>
          <w:i w:val="false"/>
          <w:color w:val="000000"/>
          <w:sz w:val="28"/>
        </w:rPr>
        <w:t>
      8. Заңды тұлғаның орналасқан жері – индекс 101100, Қазақстан Республикасы, Қарағанды облысы, Приозерск қаласы, Пушкин көшесі, 6/2 үй.</w:t>
      </w:r>
    </w:p>
    <w:bookmarkEnd w:id="10515"/>
    <w:bookmarkStart w:name="z28964" w:id="1051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w:t>
      </w:r>
    </w:p>
    <w:bookmarkEnd w:id="10516"/>
    <w:bookmarkStart w:name="z28965" w:id="1051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517"/>
    <w:bookmarkStart w:name="z28966" w:id="1051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518"/>
    <w:bookmarkStart w:name="z28967" w:id="1051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519"/>
    <w:bookmarkStart w:name="z28968" w:id="1052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520"/>
    <w:bookmarkStart w:name="z28969" w:id="1052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521"/>
    <w:bookmarkStart w:name="z28970" w:id="10522"/>
    <w:p>
      <w:pPr>
        <w:spacing w:after="0"/>
        <w:ind w:left="0"/>
        <w:jc w:val="both"/>
      </w:pPr>
      <w:r>
        <w:rPr>
          <w:rFonts w:ascii="Times New Roman"/>
          <w:b w:val="false"/>
          <w:i w:val="false"/>
          <w:color w:val="000000"/>
          <w:sz w:val="28"/>
        </w:rPr>
        <w:t>
      13. Міндеттері:</w:t>
      </w:r>
    </w:p>
    <w:bookmarkEnd w:id="10522"/>
    <w:bookmarkStart w:name="z28971" w:id="1052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523"/>
    <w:bookmarkStart w:name="z28972" w:id="1052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524"/>
    <w:bookmarkStart w:name="z28973" w:id="1052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525"/>
    <w:bookmarkStart w:name="z28974" w:id="10526"/>
    <w:p>
      <w:pPr>
        <w:spacing w:after="0"/>
        <w:ind w:left="0"/>
        <w:jc w:val="both"/>
      </w:pPr>
      <w:r>
        <w:rPr>
          <w:rFonts w:ascii="Times New Roman"/>
          <w:b w:val="false"/>
          <w:i w:val="false"/>
          <w:color w:val="000000"/>
          <w:sz w:val="28"/>
        </w:rPr>
        <w:t>
      14. Құқықтары мен міндеттері:</w:t>
      </w:r>
    </w:p>
    <w:bookmarkEnd w:id="10526"/>
    <w:bookmarkStart w:name="z28975" w:id="1052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527"/>
    <w:bookmarkStart w:name="z28976" w:id="1052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528"/>
    <w:bookmarkStart w:name="z28977" w:id="1052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529"/>
    <w:bookmarkStart w:name="z28978" w:id="1053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530"/>
    <w:bookmarkStart w:name="z28979" w:id="1053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531"/>
    <w:bookmarkStart w:name="z28980" w:id="1053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532"/>
    <w:bookmarkStart w:name="z28981" w:id="1053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533"/>
    <w:bookmarkStart w:name="z28982" w:id="1053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534"/>
    <w:bookmarkStart w:name="z28983" w:id="1053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535"/>
    <w:bookmarkStart w:name="z28984" w:id="10536"/>
    <w:p>
      <w:pPr>
        <w:spacing w:after="0"/>
        <w:ind w:left="0"/>
        <w:jc w:val="both"/>
      </w:pPr>
      <w:r>
        <w:rPr>
          <w:rFonts w:ascii="Times New Roman"/>
          <w:b w:val="false"/>
          <w:i w:val="false"/>
          <w:color w:val="000000"/>
          <w:sz w:val="28"/>
        </w:rPr>
        <w:t>
      15. Функциялары:</w:t>
      </w:r>
    </w:p>
    <w:bookmarkEnd w:id="10536"/>
    <w:bookmarkStart w:name="z28985" w:id="10537"/>
    <w:p>
      <w:pPr>
        <w:spacing w:after="0"/>
        <w:ind w:left="0"/>
        <w:jc w:val="both"/>
      </w:pPr>
      <w:r>
        <w:rPr>
          <w:rFonts w:ascii="Times New Roman"/>
          <w:b w:val="false"/>
          <w:i w:val="false"/>
          <w:color w:val="000000"/>
          <w:sz w:val="28"/>
        </w:rPr>
        <w:t>
      1) реттелетін салада мемлекеттік саясатты іске асыру;</w:t>
      </w:r>
    </w:p>
    <w:bookmarkEnd w:id="10537"/>
    <w:bookmarkStart w:name="z28986" w:id="1053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538"/>
    <w:bookmarkStart w:name="z28987" w:id="1053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539"/>
    <w:bookmarkStart w:name="z28988" w:id="1054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540"/>
    <w:bookmarkStart w:name="z28989" w:id="1054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541"/>
    <w:bookmarkStart w:name="z28990" w:id="1054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54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991" w:id="1054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54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992" w:id="1054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544"/>
    <w:bookmarkStart w:name="z28993" w:id="1054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545"/>
    <w:bookmarkStart w:name="z28994" w:id="1054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546"/>
    <w:bookmarkStart w:name="z28995" w:id="1054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997" w:id="1054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548"/>
    <w:bookmarkStart w:name="z28998" w:id="1054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549"/>
    <w:bookmarkStart w:name="z28999" w:id="1055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550"/>
    <w:bookmarkStart w:name="z29000" w:id="1055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003" w:id="1055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552"/>
    <w:bookmarkStart w:name="z29004" w:id="1055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553"/>
    <w:bookmarkStart w:name="z29005" w:id="1055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554"/>
    <w:bookmarkStart w:name="z29006" w:id="1055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555"/>
    <w:bookmarkStart w:name="z29007" w:id="1055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556"/>
    <w:bookmarkStart w:name="z29008" w:id="1055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557"/>
    <w:bookmarkStart w:name="z29009" w:id="1055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558"/>
    <w:bookmarkStart w:name="z29010" w:id="1055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559"/>
    <w:bookmarkStart w:name="z29011" w:id="1056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560"/>
    <w:bookmarkStart w:name="z29012" w:id="1056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56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013" w:id="10562"/>
    <w:p>
      <w:pPr>
        <w:spacing w:after="0"/>
        <w:ind w:left="0"/>
        <w:jc w:val="both"/>
      </w:pPr>
      <w:r>
        <w:rPr>
          <w:rFonts w:ascii="Times New Roman"/>
          <w:b w:val="false"/>
          <w:i w:val="false"/>
          <w:color w:val="000000"/>
          <w:sz w:val="28"/>
        </w:rPr>
        <w:t>
      29) мыналарды:</w:t>
      </w:r>
    </w:p>
    <w:bookmarkEnd w:id="10562"/>
    <w:bookmarkStart w:name="z29014" w:id="1056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56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015" w:id="1056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564"/>
    <w:bookmarkStart w:name="z29016" w:id="1056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017" w:id="1056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566"/>
    <w:bookmarkStart w:name="z29018" w:id="1056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567"/>
    <w:bookmarkStart w:name="z29019" w:id="1056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568"/>
    <w:bookmarkStart w:name="z29020" w:id="1056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569"/>
    <w:bookmarkStart w:name="z29021" w:id="10570"/>
    <w:p>
      <w:pPr>
        <w:spacing w:after="0"/>
        <w:ind w:left="0"/>
        <w:jc w:val="both"/>
      </w:pPr>
      <w:r>
        <w:rPr>
          <w:rFonts w:ascii="Times New Roman"/>
          <w:b w:val="false"/>
          <w:i w:val="false"/>
          <w:color w:val="000000"/>
          <w:sz w:val="28"/>
        </w:rPr>
        <w:t>
      19. Басқарма басшысының өкілеттіктері:</w:t>
      </w:r>
    </w:p>
    <w:bookmarkEnd w:id="10570"/>
    <w:bookmarkStart w:name="z29022" w:id="1057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571"/>
    <w:bookmarkStart w:name="z29023" w:id="1057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572"/>
    <w:bookmarkStart w:name="z29024" w:id="1057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573"/>
    <w:bookmarkStart w:name="z29025" w:id="1057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574"/>
    <w:bookmarkStart w:name="z29026" w:id="1057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575"/>
    <w:bookmarkStart w:name="z29027" w:id="1057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576"/>
    <w:bookmarkStart w:name="z29028" w:id="10577"/>
    <w:p>
      <w:pPr>
        <w:spacing w:after="0"/>
        <w:ind w:left="0"/>
        <w:jc w:val="left"/>
      </w:pPr>
      <w:r>
        <w:rPr>
          <w:rFonts w:ascii="Times New Roman"/>
          <w:b/>
          <w:i w:val="false"/>
          <w:color w:val="000000"/>
        </w:rPr>
        <w:t xml:space="preserve"> 4-тарау. Басқарманың мүлкі</w:t>
      </w:r>
    </w:p>
    <w:bookmarkEnd w:id="10577"/>
    <w:bookmarkStart w:name="z29029" w:id="1057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578"/>
    <w:bookmarkStart w:name="z29030" w:id="1057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579"/>
    <w:bookmarkStart w:name="z29031" w:id="1058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580"/>
    <w:bookmarkStart w:name="z29032" w:id="1058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581"/>
    <w:bookmarkStart w:name="z29033" w:id="10582"/>
    <w:p>
      <w:pPr>
        <w:spacing w:after="0"/>
        <w:ind w:left="0"/>
        <w:jc w:val="left"/>
      </w:pPr>
      <w:r>
        <w:rPr>
          <w:rFonts w:ascii="Times New Roman"/>
          <w:b/>
          <w:i w:val="false"/>
          <w:color w:val="000000"/>
        </w:rPr>
        <w:t xml:space="preserve"> 5-тарау. Басқарманы қайта ұйымдастыру және тарату</w:t>
      </w:r>
    </w:p>
    <w:bookmarkEnd w:id="10582"/>
    <w:bookmarkStart w:name="z29034" w:id="1058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5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122-қосымша</w:t>
            </w:r>
          </w:p>
        </w:tc>
      </w:tr>
    </w:tbl>
    <w:bookmarkStart w:name="z9501" w:id="1058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мекемесінің ережесі</w:t>
      </w:r>
    </w:p>
    <w:bookmarkEnd w:id="10584"/>
    <w:p>
      <w:pPr>
        <w:spacing w:after="0"/>
        <w:ind w:left="0"/>
        <w:jc w:val="both"/>
      </w:pPr>
      <w:r>
        <w:rPr>
          <w:rFonts w:ascii="Times New Roman"/>
          <w:b w:val="false"/>
          <w:i w:val="false"/>
          <w:color w:val="ff0000"/>
          <w:sz w:val="28"/>
        </w:rPr>
        <w:t xml:space="preserve">
      Ескерту. 122-қосымша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035" w:id="10585"/>
    <w:p>
      <w:pPr>
        <w:spacing w:after="0"/>
        <w:ind w:left="0"/>
        <w:jc w:val="left"/>
      </w:pPr>
      <w:r>
        <w:rPr>
          <w:rFonts w:ascii="Times New Roman"/>
          <w:b/>
          <w:i w:val="false"/>
          <w:color w:val="000000"/>
        </w:rPr>
        <w:t xml:space="preserve"> 1-тарау. Жалпы ережелер</w:t>
      </w:r>
    </w:p>
    <w:bookmarkEnd w:id="10585"/>
    <w:bookmarkStart w:name="z29036" w:id="1058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586"/>
    <w:bookmarkStart w:name="z29037" w:id="1058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587"/>
    <w:bookmarkStart w:name="z29038" w:id="1058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588"/>
    <w:bookmarkStart w:name="z29039" w:id="1058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589"/>
    <w:bookmarkStart w:name="z29040" w:id="1059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590"/>
    <w:bookmarkStart w:name="z29041" w:id="1059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591"/>
    <w:bookmarkStart w:name="z29042" w:id="1059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592"/>
    <w:bookmarkStart w:name="z29043" w:id="10593"/>
    <w:p>
      <w:pPr>
        <w:spacing w:after="0"/>
        <w:ind w:left="0"/>
        <w:jc w:val="both"/>
      </w:pPr>
      <w:r>
        <w:rPr>
          <w:rFonts w:ascii="Times New Roman"/>
          <w:b w:val="false"/>
          <w:i w:val="false"/>
          <w:color w:val="000000"/>
          <w:sz w:val="28"/>
        </w:rPr>
        <w:t>
      8. Заңды тұлғаның орналасқан жері – индекс 101200, Қазақстан Республикасы, Қарағанды облысы, Саран қаласы, Елизавета Зимина көшесі, 11 үй.</w:t>
      </w:r>
    </w:p>
    <w:bookmarkEnd w:id="10593"/>
    <w:bookmarkStart w:name="z29044" w:id="1059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w:t>
      </w:r>
    </w:p>
    <w:bookmarkEnd w:id="10594"/>
    <w:bookmarkStart w:name="z29045" w:id="1059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595"/>
    <w:bookmarkStart w:name="z29046" w:id="1059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596"/>
    <w:bookmarkStart w:name="z29047" w:id="1059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597"/>
    <w:bookmarkStart w:name="z29048" w:id="1059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598"/>
    <w:bookmarkStart w:name="z29049" w:id="1059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599"/>
    <w:bookmarkStart w:name="z29050" w:id="10600"/>
    <w:p>
      <w:pPr>
        <w:spacing w:after="0"/>
        <w:ind w:left="0"/>
        <w:jc w:val="both"/>
      </w:pPr>
      <w:r>
        <w:rPr>
          <w:rFonts w:ascii="Times New Roman"/>
          <w:b w:val="false"/>
          <w:i w:val="false"/>
          <w:color w:val="000000"/>
          <w:sz w:val="28"/>
        </w:rPr>
        <w:t>
      13. Міндеттері:</w:t>
      </w:r>
    </w:p>
    <w:bookmarkEnd w:id="10600"/>
    <w:bookmarkStart w:name="z29051" w:id="1060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601"/>
    <w:bookmarkStart w:name="z29052" w:id="1060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602"/>
    <w:bookmarkStart w:name="z29053" w:id="1060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603"/>
    <w:bookmarkStart w:name="z29054" w:id="10604"/>
    <w:p>
      <w:pPr>
        <w:spacing w:after="0"/>
        <w:ind w:left="0"/>
        <w:jc w:val="both"/>
      </w:pPr>
      <w:r>
        <w:rPr>
          <w:rFonts w:ascii="Times New Roman"/>
          <w:b w:val="false"/>
          <w:i w:val="false"/>
          <w:color w:val="000000"/>
          <w:sz w:val="28"/>
        </w:rPr>
        <w:t>
      14. Құқықтары мен міндеттері:</w:t>
      </w:r>
    </w:p>
    <w:bookmarkEnd w:id="10604"/>
    <w:bookmarkStart w:name="z29055" w:id="1060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605"/>
    <w:bookmarkStart w:name="z29056" w:id="1060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606"/>
    <w:bookmarkStart w:name="z29057" w:id="1060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607"/>
    <w:bookmarkStart w:name="z29058" w:id="1060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608"/>
    <w:bookmarkStart w:name="z29059" w:id="1060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609"/>
    <w:bookmarkStart w:name="z29060" w:id="1061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610"/>
    <w:bookmarkStart w:name="z29061" w:id="1061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611"/>
    <w:bookmarkStart w:name="z29062" w:id="1061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612"/>
    <w:bookmarkStart w:name="z29063" w:id="1061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613"/>
    <w:bookmarkStart w:name="z29064" w:id="10614"/>
    <w:p>
      <w:pPr>
        <w:spacing w:after="0"/>
        <w:ind w:left="0"/>
        <w:jc w:val="both"/>
      </w:pPr>
      <w:r>
        <w:rPr>
          <w:rFonts w:ascii="Times New Roman"/>
          <w:b w:val="false"/>
          <w:i w:val="false"/>
          <w:color w:val="000000"/>
          <w:sz w:val="28"/>
        </w:rPr>
        <w:t>
      15. Функциялары:</w:t>
      </w:r>
    </w:p>
    <w:bookmarkEnd w:id="10614"/>
    <w:bookmarkStart w:name="z29065" w:id="10615"/>
    <w:p>
      <w:pPr>
        <w:spacing w:after="0"/>
        <w:ind w:left="0"/>
        <w:jc w:val="both"/>
      </w:pPr>
      <w:r>
        <w:rPr>
          <w:rFonts w:ascii="Times New Roman"/>
          <w:b w:val="false"/>
          <w:i w:val="false"/>
          <w:color w:val="000000"/>
          <w:sz w:val="28"/>
        </w:rPr>
        <w:t>
      1) реттелетін салада мемлекеттік саясатты іске асыру;</w:t>
      </w:r>
    </w:p>
    <w:bookmarkEnd w:id="10615"/>
    <w:bookmarkStart w:name="z29066" w:id="1061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616"/>
    <w:bookmarkStart w:name="z29067" w:id="1061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617"/>
    <w:bookmarkStart w:name="z29068" w:id="1061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618"/>
    <w:bookmarkStart w:name="z29069" w:id="1061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619"/>
    <w:bookmarkStart w:name="z29070" w:id="1062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62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071" w:id="1062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62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072" w:id="1062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622"/>
    <w:bookmarkStart w:name="z29073" w:id="1062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623"/>
    <w:bookmarkStart w:name="z29074" w:id="1062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624"/>
    <w:bookmarkStart w:name="z29075" w:id="1062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6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077" w:id="1062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626"/>
    <w:bookmarkStart w:name="z29078" w:id="1062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627"/>
    <w:bookmarkStart w:name="z29079" w:id="1062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628"/>
    <w:bookmarkStart w:name="z29080" w:id="1062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6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083" w:id="1063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630"/>
    <w:bookmarkStart w:name="z29084" w:id="1063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631"/>
    <w:bookmarkStart w:name="z29085" w:id="1063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632"/>
    <w:bookmarkStart w:name="z29086" w:id="1063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633"/>
    <w:bookmarkStart w:name="z29087" w:id="1063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634"/>
    <w:bookmarkStart w:name="z29088" w:id="1063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635"/>
    <w:bookmarkStart w:name="z29089" w:id="1063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636"/>
    <w:bookmarkStart w:name="z29090" w:id="1063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637"/>
    <w:bookmarkStart w:name="z29091" w:id="1063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638"/>
    <w:bookmarkStart w:name="z29092" w:id="1063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63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093" w:id="10640"/>
    <w:p>
      <w:pPr>
        <w:spacing w:after="0"/>
        <w:ind w:left="0"/>
        <w:jc w:val="both"/>
      </w:pPr>
      <w:r>
        <w:rPr>
          <w:rFonts w:ascii="Times New Roman"/>
          <w:b w:val="false"/>
          <w:i w:val="false"/>
          <w:color w:val="000000"/>
          <w:sz w:val="28"/>
        </w:rPr>
        <w:t>
      29) мыналарды:</w:t>
      </w:r>
    </w:p>
    <w:bookmarkEnd w:id="10640"/>
    <w:bookmarkStart w:name="z29094" w:id="1064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64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095" w:id="1064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642"/>
    <w:bookmarkStart w:name="z29096" w:id="1064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6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097" w:id="1064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644"/>
    <w:bookmarkStart w:name="z29098" w:id="1064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645"/>
    <w:bookmarkStart w:name="z29099" w:id="1064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646"/>
    <w:bookmarkStart w:name="z29100" w:id="1064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647"/>
    <w:bookmarkStart w:name="z29101" w:id="10648"/>
    <w:p>
      <w:pPr>
        <w:spacing w:after="0"/>
        <w:ind w:left="0"/>
        <w:jc w:val="both"/>
      </w:pPr>
      <w:r>
        <w:rPr>
          <w:rFonts w:ascii="Times New Roman"/>
          <w:b w:val="false"/>
          <w:i w:val="false"/>
          <w:color w:val="000000"/>
          <w:sz w:val="28"/>
        </w:rPr>
        <w:t>
      19. Басқарма басшысының өкілеттіктері:</w:t>
      </w:r>
    </w:p>
    <w:bookmarkEnd w:id="10648"/>
    <w:bookmarkStart w:name="z29102" w:id="1064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649"/>
    <w:bookmarkStart w:name="z29103" w:id="1065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650"/>
    <w:bookmarkStart w:name="z29104" w:id="1065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651"/>
    <w:bookmarkStart w:name="z29105" w:id="1065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652"/>
    <w:bookmarkStart w:name="z29106" w:id="1065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653"/>
    <w:bookmarkStart w:name="z29107" w:id="1065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654"/>
    <w:bookmarkStart w:name="z29108" w:id="10655"/>
    <w:p>
      <w:pPr>
        <w:spacing w:after="0"/>
        <w:ind w:left="0"/>
        <w:jc w:val="left"/>
      </w:pPr>
      <w:r>
        <w:rPr>
          <w:rFonts w:ascii="Times New Roman"/>
          <w:b/>
          <w:i w:val="false"/>
          <w:color w:val="000000"/>
        </w:rPr>
        <w:t xml:space="preserve"> 4-тарау. Басқарманың мүлкі</w:t>
      </w:r>
    </w:p>
    <w:bookmarkEnd w:id="10655"/>
    <w:bookmarkStart w:name="z29109" w:id="1065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656"/>
    <w:bookmarkStart w:name="z29110" w:id="1065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657"/>
    <w:bookmarkStart w:name="z29111" w:id="1065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658"/>
    <w:bookmarkStart w:name="z29112" w:id="1065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59"/>
    <w:bookmarkStart w:name="z29113" w:id="10660"/>
    <w:p>
      <w:pPr>
        <w:spacing w:after="0"/>
        <w:ind w:left="0"/>
        <w:jc w:val="left"/>
      </w:pPr>
      <w:r>
        <w:rPr>
          <w:rFonts w:ascii="Times New Roman"/>
          <w:b/>
          <w:i w:val="false"/>
          <w:color w:val="000000"/>
        </w:rPr>
        <w:t xml:space="preserve"> 5-тарау. Басқарманы қайта ұйымдастыру және тарату</w:t>
      </w:r>
    </w:p>
    <w:bookmarkEnd w:id="10660"/>
    <w:bookmarkStart w:name="z29114" w:id="1066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123-қосымша</w:t>
            </w:r>
          </w:p>
        </w:tc>
      </w:tr>
    </w:tbl>
    <w:bookmarkStart w:name="z9577" w:id="1066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мекемесінің ережесі</w:t>
      </w:r>
    </w:p>
    <w:bookmarkEnd w:id="10662"/>
    <w:p>
      <w:pPr>
        <w:spacing w:after="0"/>
        <w:ind w:left="0"/>
        <w:jc w:val="both"/>
      </w:pPr>
      <w:r>
        <w:rPr>
          <w:rFonts w:ascii="Times New Roman"/>
          <w:b w:val="false"/>
          <w:i w:val="false"/>
          <w:color w:val="ff0000"/>
          <w:sz w:val="28"/>
        </w:rPr>
        <w:t xml:space="preserve">
      Ескерту. 123-қосымша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124-қосымша</w:t>
            </w:r>
          </w:p>
        </w:tc>
      </w:tr>
    </w:tbl>
    <w:bookmarkStart w:name="z9653" w:id="1066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мекемесінің ережесі</w:t>
      </w:r>
    </w:p>
    <w:bookmarkEnd w:id="10663"/>
    <w:p>
      <w:pPr>
        <w:spacing w:after="0"/>
        <w:ind w:left="0"/>
        <w:jc w:val="both"/>
      </w:pPr>
      <w:r>
        <w:rPr>
          <w:rFonts w:ascii="Times New Roman"/>
          <w:b w:val="false"/>
          <w:i w:val="false"/>
          <w:color w:val="ff0000"/>
          <w:sz w:val="28"/>
        </w:rPr>
        <w:t xml:space="preserve">
      Ескерту. 124-қосымша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115" w:id="10664"/>
    <w:p>
      <w:pPr>
        <w:spacing w:after="0"/>
        <w:ind w:left="0"/>
        <w:jc w:val="left"/>
      </w:pPr>
      <w:r>
        <w:rPr>
          <w:rFonts w:ascii="Times New Roman"/>
          <w:b/>
          <w:i w:val="false"/>
          <w:color w:val="000000"/>
        </w:rPr>
        <w:t xml:space="preserve"> 1-тарау. Жалпы ережелер</w:t>
      </w:r>
    </w:p>
    <w:bookmarkEnd w:id="10664"/>
    <w:bookmarkStart w:name="z29116" w:id="1066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665"/>
    <w:bookmarkStart w:name="z29117" w:id="1066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666"/>
    <w:bookmarkStart w:name="z29118" w:id="1066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667"/>
    <w:bookmarkStart w:name="z29119" w:id="1066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668"/>
    <w:bookmarkStart w:name="z29120" w:id="1066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669"/>
    <w:bookmarkStart w:name="z29121" w:id="1067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670"/>
    <w:bookmarkStart w:name="z29122" w:id="1067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671"/>
    <w:bookmarkStart w:name="z29123" w:id="10672"/>
    <w:p>
      <w:pPr>
        <w:spacing w:after="0"/>
        <w:ind w:left="0"/>
        <w:jc w:val="both"/>
      </w:pPr>
      <w:r>
        <w:rPr>
          <w:rFonts w:ascii="Times New Roman"/>
          <w:b w:val="false"/>
          <w:i w:val="false"/>
          <w:color w:val="000000"/>
          <w:sz w:val="28"/>
        </w:rPr>
        <w:t>
      8. Заңды тұлғаның орналасқан жері – индекс 101400, Қазақстан Республикасы, Қарағанды облысы, Теміртау қаласы, Фурманов көшесі, 2А құрылыс.</w:t>
      </w:r>
    </w:p>
    <w:bookmarkEnd w:id="10672"/>
    <w:bookmarkStart w:name="z29124" w:id="1067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w:t>
      </w:r>
    </w:p>
    <w:bookmarkEnd w:id="10673"/>
    <w:bookmarkStart w:name="z29125" w:id="1067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674"/>
    <w:bookmarkStart w:name="z29126" w:id="1067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675"/>
    <w:bookmarkStart w:name="z29127" w:id="1067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676"/>
    <w:bookmarkStart w:name="z29128" w:id="1067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677"/>
    <w:bookmarkStart w:name="z29129" w:id="1067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678"/>
    <w:bookmarkStart w:name="z29130" w:id="10679"/>
    <w:p>
      <w:pPr>
        <w:spacing w:after="0"/>
        <w:ind w:left="0"/>
        <w:jc w:val="both"/>
      </w:pPr>
      <w:r>
        <w:rPr>
          <w:rFonts w:ascii="Times New Roman"/>
          <w:b w:val="false"/>
          <w:i w:val="false"/>
          <w:color w:val="000000"/>
          <w:sz w:val="28"/>
        </w:rPr>
        <w:t>
      13. Міндеттері:</w:t>
      </w:r>
    </w:p>
    <w:bookmarkEnd w:id="10679"/>
    <w:bookmarkStart w:name="z29131" w:id="1068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680"/>
    <w:bookmarkStart w:name="z29132" w:id="1068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681"/>
    <w:bookmarkStart w:name="z29133" w:id="1068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682"/>
    <w:bookmarkStart w:name="z29134" w:id="10683"/>
    <w:p>
      <w:pPr>
        <w:spacing w:after="0"/>
        <w:ind w:left="0"/>
        <w:jc w:val="both"/>
      </w:pPr>
      <w:r>
        <w:rPr>
          <w:rFonts w:ascii="Times New Roman"/>
          <w:b w:val="false"/>
          <w:i w:val="false"/>
          <w:color w:val="000000"/>
          <w:sz w:val="28"/>
        </w:rPr>
        <w:t>
      14. Құқықтары мен міндеттері:</w:t>
      </w:r>
    </w:p>
    <w:bookmarkEnd w:id="10683"/>
    <w:bookmarkStart w:name="z29135" w:id="1068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684"/>
    <w:bookmarkStart w:name="z29136" w:id="1068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685"/>
    <w:bookmarkStart w:name="z29137" w:id="1068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686"/>
    <w:bookmarkStart w:name="z29138" w:id="1068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687"/>
    <w:bookmarkStart w:name="z29139" w:id="1068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688"/>
    <w:bookmarkStart w:name="z29140" w:id="1068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689"/>
    <w:bookmarkStart w:name="z29141" w:id="1069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690"/>
    <w:bookmarkStart w:name="z29142" w:id="1069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691"/>
    <w:bookmarkStart w:name="z29143" w:id="1069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692"/>
    <w:bookmarkStart w:name="z29144" w:id="10693"/>
    <w:p>
      <w:pPr>
        <w:spacing w:after="0"/>
        <w:ind w:left="0"/>
        <w:jc w:val="both"/>
      </w:pPr>
      <w:r>
        <w:rPr>
          <w:rFonts w:ascii="Times New Roman"/>
          <w:b w:val="false"/>
          <w:i w:val="false"/>
          <w:color w:val="000000"/>
          <w:sz w:val="28"/>
        </w:rPr>
        <w:t>
      15. Функциялары:</w:t>
      </w:r>
    </w:p>
    <w:bookmarkEnd w:id="10693"/>
    <w:bookmarkStart w:name="z29145" w:id="10694"/>
    <w:p>
      <w:pPr>
        <w:spacing w:after="0"/>
        <w:ind w:left="0"/>
        <w:jc w:val="both"/>
      </w:pPr>
      <w:r>
        <w:rPr>
          <w:rFonts w:ascii="Times New Roman"/>
          <w:b w:val="false"/>
          <w:i w:val="false"/>
          <w:color w:val="000000"/>
          <w:sz w:val="28"/>
        </w:rPr>
        <w:t>
      1) реттелетін салада мемлекеттік саясатты іске асыру;</w:t>
      </w:r>
    </w:p>
    <w:bookmarkEnd w:id="10694"/>
    <w:bookmarkStart w:name="z29146" w:id="1069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695"/>
    <w:bookmarkStart w:name="z29147" w:id="1069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696"/>
    <w:bookmarkStart w:name="z29148" w:id="1069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697"/>
    <w:bookmarkStart w:name="z29149" w:id="1069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698"/>
    <w:bookmarkStart w:name="z29150" w:id="1069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69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151" w:id="1070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70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152" w:id="1070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701"/>
    <w:bookmarkStart w:name="z29153" w:id="1070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702"/>
    <w:bookmarkStart w:name="z29154" w:id="1070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703"/>
    <w:bookmarkStart w:name="z29155" w:id="1070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157" w:id="1070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705"/>
    <w:bookmarkStart w:name="z29158" w:id="1070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706"/>
    <w:bookmarkStart w:name="z29159" w:id="1070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707"/>
    <w:bookmarkStart w:name="z29160" w:id="1070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163" w:id="107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709"/>
    <w:bookmarkStart w:name="z29164" w:id="107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710"/>
    <w:bookmarkStart w:name="z29165" w:id="107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711"/>
    <w:bookmarkStart w:name="z29166" w:id="107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712"/>
    <w:bookmarkStart w:name="z29167" w:id="107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713"/>
    <w:bookmarkStart w:name="z29168" w:id="1071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714"/>
    <w:bookmarkStart w:name="z29169" w:id="107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715"/>
    <w:bookmarkStart w:name="z29170" w:id="107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716"/>
    <w:bookmarkStart w:name="z29171" w:id="107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717"/>
    <w:bookmarkStart w:name="z29172" w:id="107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71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173" w:id="10719"/>
    <w:p>
      <w:pPr>
        <w:spacing w:after="0"/>
        <w:ind w:left="0"/>
        <w:jc w:val="both"/>
      </w:pPr>
      <w:r>
        <w:rPr>
          <w:rFonts w:ascii="Times New Roman"/>
          <w:b w:val="false"/>
          <w:i w:val="false"/>
          <w:color w:val="000000"/>
          <w:sz w:val="28"/>
        </w:rPr>
        <w:t>
      29) мыналарды:</w:t>
      </w:r>
    </w:p>
    <w:bookmarkEnd w:id="10719"/>
    <w:bookmarkStart w:name="z29174" w:id="107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72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175" w:id="107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721"/>
    <w:bookmarkStart w:name="z29176" w:id="107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177" w:id="107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723"/>
    <w:bookmarkStart w:name="z29178" w:id="107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724"/>
    <w:bookmarkStart w:name="z29179" w:id="107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725"/>
    <w:bookmarkStart w:name="z29180" w:id="107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726"/>
    <w:bookmarkStart w:name="z29181" w:id="10727"/>
    <w:p>
      <w:pPr>
        <w:spacing w:after="0"/>
        <w:ind w:left="0"/>
        <w:jc w:val="both"/>
      </w:pPr>
      <w:r>
        <w:rPr>
          <w:rFonts w:ascii="Times New Roman"/>
          <w:b w:val="false"/>
          <w:i w:val="false"/>
          <w:color w:val="000000"/>
          <w:sz w:val="28"/>
        </w:rPr>
        <w:t>
      19. Басқарма басшысының өкілеттіктері:</w:t>
      </w:r>
    </w:p>
    <w:bookmarkEnd w:id="10727"/>
    <w:bookmarkStart w:name="z29182" w:id="107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728"/>
    <w:bookmarkStart w:name="z29183" w:id="107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729"/>
    <w:bookmarkStart w:name="z29184" w:id="107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730"/>
    <w:bookmarkStart w:name="z29185" w:id="107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731"/>
    <w:bookmarkStart w:name="z29186" w:id="107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732"/>
    <w:bookmarkStart w:name="z29187" w:id="107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733"/>
    <w:bookmarkStart w:name="z29188" w:id="10734"/>
    <w:p>
      <w:pPr>
        <w:spacing w:after="0"/>
        <w:ind w:left="0"/>
        <w:jc w:val="left"/>
      </w:pPr>
      <w:r>
        <w:rPr>
          <w:rFonts w:ascii="Times New Roman"/>
          <w:b/>
          <w:i w:val="false"/>
          <w:color w:val="000000"/>
        </w:rPr>
        <w:t xml:space="preserve"> 4-тарау. Басқарманың мүлкі</w:t>
      </w:r>
    </w:p>
    <w:bookmarkEnd w:id="10734"/>
    <w:bookmarkStart w:name="z29189" w:id="107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735"/>
    <w:bookmarkStart w:name="z29190" w:id="107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736"/>
    <w:bookmarkStart w:name="z29191" w:id="107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737"/>
    <w:bookmarkStart w:name="z29192" w:id="107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738"/>
    <w:bookmarkStart w:name="z29193" w:id="10739"/>
    <w:p>
      <w:pPr>
        <w:spacing w:after="0"/>
        <w:ind w:left="0"/>
        <w:jc w:val="left"/>
      </w:pPr>
      <w:r>
        <w:rPr>
          <w:rFonts w:ascii="Times New Roman"/>
          <w:b/>
          <w:i w:val="false"/>
          <w:color w:val="000000"/>
        </w:rPr>
        <w:t xml:space="preserve"> 5-тарау. Басқарманы қайта ұйымдастыру және тарату</w:t>
      </w:r>
    </w:p>
    <w:bookmarkEnd w:id="10739"/>
    <w:bookmarkStart w:name="z29194" w:id="107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7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125-қосымша</w:t>
            </w:r>
          </w:p>
        </w:tc>
      </w:tr>
    </w:tbl>
    <w:bookmarkStart w:name="z9729" w:id="107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мекемесінің ережесі</w:t>
      </w:r>
    </w:p>
    <w:bookmarkEnd w:id="10741"/>
    <w:p>
      <w:pPr>
        <w:spacing w:after="0"/>
        <w:ind w:left="0"/>
        <w:jc w:val="both"/>
      </w:pPr>
      <w:r>
        <w:rPr>
          <w:rFonts w:ascii="Times New Roman"/>
          <w:b w:val="false"/>
          <w:i w:val="false"/>
          <w:color w:val="ff0000"/>
          <w:sz w:val="28"/>
        </w:rPr>
        <w:t xml:space="preserve">
      Ескерту. 125-қосымша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126-қосымша</w:t>
            </w:r>
          </w:p>
        </w:tc>
      </w:tr>
    </w:tbl>
    <w:bookmarkStart w:name="z9805" w:id="1074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мекемесінің ережесі</w:t>
      </w:r>
    </w:p>
    <w:bookmarkEnd w:id="10742"/>
    <w:p>
      <w:pPr>
        <w:spacing w:after="0"/>
        <w:ind w:left="0"/>
        <w:jc w:val="both"/>
      </w:pPr>
      <w:r>
        <w:rPr>
          <w:rFonts w:ascii="Times New Roman"/>
          <w:b w:val="false"/>
          <w:i w:val="false"/>
          <w:color w:val="ff0000"/>
          <w:sz w:val="28"/>
        </w:rPr>
        <w:t xml:space="preserve">
      Ескерту. 126-қосымша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195" w:id="10743"/>
    <w:p>
      <w:pPr>
        <w:spacing w:after="0"/>
        <w:ind w:left="0"/>
        <w:jc w:val="left"/>
      </w:pPr>
      <w:r>
        <w:rPr>
          <w:rFonts w:ascii="Times New Roman"/>
          <w:b/>
          <w:i w:val="false"/>
          <w:color w:val="000000"/>
        </w:rPr>
        <w:t xml:space="preserve"> 1-тарау. Жалпы ережелер</w:t>
      </w:r>
    </w:p>
    <w:bookmarkEnd w:id="10743"/>
    <w:bookmarkStart w:name="z29196" w:id="1074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744"/>
    <w:bookmarkStart w:name="z29197" w:id="1074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745"/>
    <w:bookmarkStart w:name="z29198" w:id="1074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746"/>
    <w:bookmarkStart w:name="z29199" w:id="1074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747"/>
    <w:bookmarkStart w:name="z29200" w:id="1074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748"/>
    <w:bookmarkStart w:name="z29201" w:id="1074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749"/>
    <w:bookmarkStart w:name="z29202" w:id="1075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750"/>
    <w:bookmarkStart w:name="z29203" w:id="10751"/>
    <w:p>
      <w:pPr>
        <w:spacing w:after="0"/>
        <w:ind w:left="0"/>
        <w:jc w:val="both"/>
      </w:pPr>
      <w:r>
        <w:rPr>
          <w:rFonts w:ascii="Times New Roman"/>
          <w:b w:val="false"/>
          <w:i w:val="false"/>
          <w:color w:val="000000"/>
          <w:sz w:val="28"/>
        </w:rPr>
        <w:t>
      8. Заңды тұлғаның орналасқан жері – индекс 101600, Қазақстан Республикасы, Қарағанды облысы, Шахтинск қаласы, Ленинградская көшесі, 81 үй.</w:t>
      </w:r>
    </w:p>
    <w:bookmarkEnd w:id="10751"/>
    <w:bookmarkStart w:name="z29204" w:id="1075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w:t>
      </w:r>
    </w:p>
    <w:bookmarkEnd w:id="10752"/>
    <w:bookmarkStart w:name="z29205" w:id="107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753"/>
    <w:bookmarkStart w:name="z29206" w:id="1075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754"/>
    <w:bookmarkStart w:name="z29207" w:id="1075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755"/>
    <w:bookmarkStart w:name="z29208" w:id="107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756"/>
    <w:bookmarkStart w:name="z29209" w:id="1075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757"/>
    <w:bookmarkStart w:name="z29210" w:id="10758"/>
    <w:p>
      <w:pPr>
        <w:spacing w:after="0"/>
        <w:ind w:left="0"/>
        <w:jc w:val="both"/>
      </w:pPr>
      <w:r>
        <w:rPr>
          <w:rFonts w:ascii="Times New Roman"/>
          <w:b w:val="false"/>
          <w:i w:val="false"/>
          <w:color w:val="000000"/>
          <w:sz w:val="28"/>
        </w:rPr>
        <w:t>
      13. Міндеттері:</w:t>
      </w:r>
    </w:p>
    <w:bookmarkEnd w:id="10758"/>
    <w:bookmarkStart w:name="z29211" w:id="107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759"/>
    <w:bookmarkStart w:name="z29212" w:id="1076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760"/>
    <w:bookmarkStart w:name="z29213" w:id="107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761"/>
    <w:bookmarkStart w:name="z29214" w:id="10762"/>
    <w:p>
      <w:pPr>
        <w:spacing w:after="0"/>
        <w:ind w:left="0"/>
        <w:jc w:val="both"/>
      </w:pPr>
      <w:r>
        <w:rPr>
          <w:rFonts w:ascii="Times New Roman"/>
          <w:b w:val="false"/>
          <w:i w:val="false"/>
          <w:color w:val="000000"/>
          <w:sz w:val="28"/>
        </w:rPr>
        <w:t>
      14. Құқықтары мен міндеттері:</w:t>
      </w:r>
    </w:p>
    <w:bookmarkEnd w:id="10762"/>
    <w:bookmarkStart w:name="z29215" w:id="107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763"/>
    <w:bookmarkStart w:name="z29216" w:id="107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764"/>
    <w:bookmarkStart w:name="z29217" w:id="107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765"/>
    <w:bookmarkStart w:name="z29218" w:id="107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766"/>
    <w:bookmarkStart w:name="z29219" w:id="107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767"/>
    <w:bookmarkStart w:name="z29220" w:id="107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768"/>
    <w:bookmarkStart w:name="z29221" w:id="1076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769"/>
    <w:bookmarkStart w:name="z29222" w:id="107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770"/>
    <w:bookmarkStart w:name="z29223" w:id="1077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771"/>
    <w:bookmarkStart w:name="z29224" w:id="10772"/>
    <w:p>
      <w:pPr>
        <w:spacing w:after="0"/>
        <w:ind w:left="0"/>
        <w:jc w:val="both"/>
      </w:pPr>
      <w:r>
        <w:rPr>
          <w:rFonts w:ascii="Times New Roman"/>
          <w:b w:val="false"/>
          <w:i w:val="false"/>
          <w:color w:val="000000"/>
          <w:sz w:val="28"/>
        </w:rPr>
        <w:t>
      15. Функциялары:</w:t>
      </w:r>
    </w:p>
    <w:bookmarkEnd w:id="10772"/>
    <w:bookmarkStart w:name="z29225" w:id="10773"/>
    <w:p>
      <w:pPr>
        <w:spacing w:after="0"/>
        <w:ind w:left="0"/>
        <w:jc w:val="both"/>
      </w:pPr>
      <w:r>
        <w:rPr>
          <w:rFonts w:ascii="Times New Roman"/>
          <w:b w:val="false"/>
          <w:i w:val="false"/>
          <w:color w:val="000000"/>
          <w:sz w:val="28"/>
        </w:rPr>
        <w:t>
      1) реттелетін салада мемлекеттік саясатты іске асыру;</w:t>
      </w:r>
    </w:p>
    <w:bookmarkEnd w:id="10773"/>
    <w:bookmarkStart w:name="z29226" w:id="1077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774"/>
    <w:bookmarkStart w:name="z29227" w:id="1077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775"/>
    <w:bookmarkStart w:name="z29228" w:id="1077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776"/>
    <w:bookmarkStart w:name="z29229" w:id="1077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777"/>
    <w:bookmarkStart w:name="z29230" w:id="1077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77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231" w:id="1077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77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232" w:id="1078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780"/>
    <w:bookmarkStart w:name="z29233" w:id="1078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781"/>
    <w:bookmarkStart w:name="z29234" w:id="1078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782"/>
    <w:bookmarkStart w:name="z29235" w:id="1078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7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237" w:id="1078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784"/>
    <w:bookmarkStart w:name="z29238" w:id="1078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785"/>
    <w:bookmarkStart w:name="z29239" w:id="1078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786"/>
    <w:bookmarkStart w:name="z29240" w:id="1078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243" w:id="1078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788"/>
    <w:bookmarkStart w:name="z29244" w:id="1078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789"/>
    <w:bookmarkStart w:name="z29245" w:id="1079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790"/>
    <w:bookmarkStart w:name="z29246" w:id="1079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791"/>
    <w:bookmarkStart w:name="z29247" w:id="1079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792"/>
    <w:bookmarkStart w:name="z29248" w:id="1079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793"/>
    <w:bookmarkStart w:name="z29249" w:id="1079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794"/>
    <w:bookmarkStart w:name="z29250" w:id="1079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795"/>
    <w:bookmarkStart w:name="z29251" w:id="1079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796"/>
    <w:bookmarkStart w:name="z29252" w:id="1079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79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253" w:id="10798"/>
    <w:p>
      <w:pPr>
        <w:spacing w:after="0"/>
        <w:ind w:left="0"/>
        <w:jc w:val="both"/>
      </w:pPr>
      <w:r>
        <w:rPr>
          <w:rFonts w:ascii="Times New Roman"/>
          <w:b w:val="false"/>
          <w:i w:val="false"/>
          <w:color w:val="000000"/>
          <w:sz w:val="28"/>
        </w:rPr>
        <w:t>
      29) мыналарды:</w:t>
      </w:r>
    </w:p>
    <w:bookmarkEnd w:id="10798"/>
    <w:bookmarkStart w:name="z29254" w:id="1079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79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255" w:id="1080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800"/>
    <w:bookmarkStart w:name="z29256" w:id="1080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257" w:id="1080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802"/>
    <w:bookmarkStart w:name="z29258" w:id="1080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803"/>
    <w:bookmarkStart w:name="z29259" w:id="1080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804"/>
    <w:bookmarkStart w:name="z29260" w:id="1080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805"/>
    <w:bookmarkStart w:name="z29261" w:id="10806"/>
    <w:p>
      <w:pPr>
        <w:spacing w:after="0"/>
        <w:ind w:left="0"/>
        <w:jc w:val="both"/>
      </w:pPr>
      <w:r>
        <w:rPr>
          <w:rFonts w:ascii="Times New Roman"/>
          <w:b w:val="false"/>
          <w:i w:val="false"/>
          <w:color w:val="000000"/>
          <w:sz w:val="28"/>
        </w:rPr>
        <w:t>
      19. Басқарма басшысының өкілеттіктері:</w:t>
      </w:r>
    </w:p>
    <w:bookmarkEnd w:id="10806"/>
    <w:bookmarkStart w:name="z29262" w:id="1080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807"/>
    <w:bookmarkStart w:name="z29263" w:id="1080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808"/>
    <w:bookmarkStart w:name="z29264" w:id="1080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809"/>
    <w:bookmarkStart w:name="z29265" w:id="1081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810"/>
    <w:bookmarkStart w:name="z29266" w:id="1081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811"/>
    <w:bookmarkStart w:name="z29267" w:id="1081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812"/>
    <w:bookmarkStart w:name="z29268" w:id="10813"/>
    <w:p>
      <w:pPr>
        <w:spacing w:after="0"/>
        <w:ind w:left="0"/>
        <w:jc w:val="left"/>
      </w:pPr>
      <w:r>
        <w:rPr>
          <w:rFonts w:ascii="Times New Roman"/>
          <w:b/>
          <w:i w:val="false"/>
          <w:color w:val="000000"/>
        </w:rPr>
        <w:t xml:space="preserve"> 4-тарау. Басқарманың мүлкі</w:t>
      </w:r>
    </w:p>
    <w:bookmarkEnd w:id="10813"/>
    <w:bookmarkStart w:name="z29269" w:id="1081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814"/>
    <w:bookmarkStart w:name="z29270" w:id="1081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815"/>
    <w:bookmarkStart w:name="z29271" w:id="1081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816"/>
    <w:bookmarkStart w:name="z29272" w:id="1081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817"/>
    <w:bookmarkStart w:name="z29273" w:id="10818"/>
    <w:p>
      <w:pPr>
        <w:spacing w:after="0"/>
        <w:ind w:left="0"/>
        <w:jc w:val="left"/>
      </w:pPr>
      <w:r>
        <w:rPr>
          <w:rFonts w:ascii="Times New Roman"/>
          <w:b/>
          <w:i w:val="false"/>
          <w:color w:val="000000"/>
        </w:rPr>
        <w:t xml:space="preserve"> 5-тарау. Басқарманы қайта ұйымдастыру және тарату</w:t>
      </w:r>
    </w:p>
    <w:bookmarkEnd w:id="10818"/>
    <w:bookmarkStart w:name="z29274" w:id="1081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8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127-қосымша</w:t>
            </w:r>
          </w:p>
        </w:tc>
      </w:tr>
    </w:tbl>
    <w:bookmarkStart w:name="z9881" w:id="1082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мекемесінің ережесі</w:t>
      </w:r>
    </w:p>
    <w:bookmarkEnd w:id="10820"/>
    <w:p>
      <w:pPr>
        <w:spacing w:after="0"/>
        <w:ind w:left="0"/>
        <w:jc w:val="both"/>
      </w:pPr>
      <w:r>
        <w:rPr>
          <w:rFonts w:ascii="Times New Roman"/>
          <w:b w:val="false"/>
          <w:i w:val="false"/>
          <w:color w:val="ff0000"/>
          <w:sz w:val="28"/>
        </w:rPr>
        <w:t xml:space="preserve">
      Ескерту. 127-қосымша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275" w:id="10821"/>
    <w:p>
      <w:pPr>
        <w:spacing w:after="0"/>
        <w:ind w:left="0"/>
        <w:jc w:val="left"/>
      </w:pPr>
      <w:r>
        <w:rPr>
          <w:rFonts w:ascii="Times New Roman"/>
          <w:b/>
          <w:i w:val="false"/>
          <w:color w:val="000000"/>
        </w:rPr>
        <w:t xml:space="preserve"> 1-тарау. Жалпы ережелер</w:t>
      </w:r>
    </w:p>
    <w:bookmarkEnd w:id="10821"/>
    <w:bookmarkStart w:name="z29276" w:id="1082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822"/>
    <w:bookmarkStart w:name="z29277" w:id="1082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823"/>
    <w:bookmarkStart w:name="z29278" w:id="1082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824"/>
    <w:bookmarkStart w:name="z29279" w:id="1082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825"/>
    <w:bookmarkStart w:name="z29280" w:id="1082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826"/>
    <w:bookmarkStart w:name="z29281" w:id="1082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827"/>
    <w:bookmarkStart w:name="z29282" w:id="1082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828"/>
    <w:bookmarkStart w:name="z29283" w:id="10829"/>
    <w:p>
      <w:pPr>
        <w:spacing w:after="0"/>
        <w:ind w:left="0"/>
        <w:jc w:val="both"/>
      </w:pPr>
      <w:r>
        <w:rPr>
          <w:rFonts w:ascii="Times New Roman"/>
          <w:b w:val="false"/>
          <w:i w:val="false"/>
          <w:color w:val="000000"/>
          <w:sz w:val="28"/>
        </w:rPr>
        <w:t>
      8. Заңды тұлғаның орналасқан жері – индекс 101712, Қазақстан Республикасы, Қарағанды облысы, Шет ауданы, Ақадыр кенті, Абай даңғылы, 59 ғим.</w:t>
      </w:r>
    </w:p>
    <w:bookmarkEnd w:id="10829"/>
    <w:bookmarkStart w:name="z29284" w:id="1083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w:t>
      </w:r>
    </w:p>
    <w:bookmarkEnd w:id="10830"/>
    <w:bookmarkStart w:name="z29285" w:id="1083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831"/>
    <w:bookmarkStart w:name="z29286" w:id="1083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832"/>
    <w:bookmarkStart w:name="z29287" w:id="1083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833"/>
    <w:bookmarkStart w:name="z29288" w:id="1083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834"/>
    <w:bookmarkStart w:name="z29289" w:id="1083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835"/>
    <w:bookmarkStart w:name="z29290" w:id="10836"/>
    <w:p>
      <w:pPr>
        <w:spacing w:after="0"/>
        <w:ind w:left="0"/>
        <w:jc w:val="both"/>
      </w:pPr>
      <w:r>
        <w:rPr>
          <w:rFonts w:ascii="Times New Roman"/>
          <w:b w:val="false"/>
          <w:i w:val="false"/>
          <w:color w:val="000000"/>
          <w:sz w:val="28"/>
        </w:rPr>
        <w:t>
      13. Міндеттері:</w:t>
      </w:r>
    </w:p>
    <w:bookmarkEnd w:id="10836"/>
    <w:bookmarkStart w:name="z29291" w:id="1083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837"/>
    <w:bookmarkStart w:name="z29292" w:id="1083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838"/>
    <w:bookmarkStart w:name="z29293" w:id="1083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839"/>
    <w:bookmarkStart w:name="z29294" w:id="10840"/>
    <w:p>
      <w:pPr>
        <w:spacing w:after="0"/>
        <w:ind w:left="0"/>
        <w:jc w:val="both"/>
      </w:pPr>
      <w:r>
        <w:rPr>
          <w:rFonts w:ascii="Times New Roman"/>
          <w:b w:val="false"/>
          <w:i w:val="false"/>
          <w:color w:val="000000"/>
          <w:sz w:val="28"/>
        </w:rPr>
        <w:t>
      14. Құқықтары мен міндеттері:</w:t>
      </w:r>
    </w:p>
    <w:bookmarkEnd w:id="10840"/>
    <w:bookmarkStart w:name="z29295" w:id="1084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841"/>
    <w:bookmarkStart w:name="z29296" w:id="1084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842"/>
    <w:bookmarkStart w:name="z29297" w:id="1084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843"/>
    <w:bookmarkStart w:name="z29298" w:id="1084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844"/>
    <w:bookmarkStart w:name="z29299" w:id="1084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845"/>
    <w:bookmarkStart w:name="z29300" w:id="1084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846"/>
    <w:bookmarkStart w:name="z29301" w:id="1084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847"/>
    <w:bookmarkStart w:name="z29302" w:id="1084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848"/>
    <w:bookmarkStart w:name="z29303" w:id="1084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849"/>
    <w:bookmarkStart w:name="z29304" w:id="10850"/>
    <w:p>
      <w:pPr>
        <w:spacing w:after="0"/>
        <w:ind w:left="0"/>
        <w:jc w:val="both"/>
      </w:pPr>
      <w:r>
        <w:rPr>
          <w:rFonts w:ascii="Times New Roman"/>
          <w:b w:val="false"/>
          <w:i w:val="false"/>
          <w:color w:val="000000"/>
          <w:sz w:val="28"/>
        </w:rPr>
        <w:t>
      15. Функциялары:</w:t>
      </w:r>
    </w:p>
    <w:bookmarkEnd w:id="10850"/>
    <w:bookmarkStart w:name="z29305" w:id="10851"/>
    <w:p>
      <w:pPr>
        <w:spacing w:after="0"/>
        <w:ind w:left="0"/>
        <w:jc w:val="both"/>
      </w:pPr>
      <w:r>
        <w:rPr>
          <w:rFonts w:ascii="Times New Roman"/>
          <w:b w:val="false"/>
          <w:i w:val="false"/>
          <w:color w:val="000000"/>
          <w:sz w:val="28"/>
        </w:rPr>
        <w:t>
      1) реттелетін салада мемлекеттік саясатты іске асыру;</w:t>
      </w:r>
    </w:p>
    <w:bookmarkEnd w:id="10851"/>
    <w:bookmarkStart w:name="z29306" w:id="1085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852"/>
    <w:bookmarkStart w:name="z29307" w:id="1085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853"/>
    <w:bookmarkStart w:name="z29308" w:id="1085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854"/>
    <w:bookmarkStart w:name="z29309" w:id="1085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855"/>
    <w:bookmarkStart w:name="z29310" w:id="1085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85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311" w:id="1085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85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312" w:id="1085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858"/>
    <w:bookmarkStart w:name="z29313" w:id="1085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859"/>
    <w:bookmarkStart w:name="z29314" w:id="1086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860"/>
    <w:bookmarkStart w:name="z29315" w:id="1086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8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317" w:id="1086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862"/>
    <w:bookmarkStart w:name="z29318" w:id="1086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863"/>
    <w:bookmarkStart w:name="z29319" w:id="1086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864"/>
    <w:bookmarkStart w:name="z29322" w:id="1086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8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323" w:id="1086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866"/>
    <w:bookmarkStart w:name="z29324" w:id="1086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867"/>
    <w:bookmarkStart w:name="z29325" w:id="1086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868"/>
    <w:bookmarkStart w:name="z29326" w:id="1086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869"/>
    <w:bookmarkStart w:name="z29327" w:id="1087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870"/>
    <w:bookmarkStart w:name="z29328" w:id="1087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871"/>
    <w:bookmarkStart w:name="z29329" w:id="1087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872"/>
    <w:bookmarkStart w:name="z29330" w:id="1087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873"/>
    <w:bookmarkStart w:name="z29331" w:id="1087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874"/>
    <w:bookmarkStart w:name="z29332" w:id="1087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87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333" w:id="10876"/>
    <w:p>
      <w:pPr>
        <w:spacing w:after="0"/>
        <w:ind w:left="0"/>
        <w:jc w:val="both"/>
      </w:pPr>
      <w:r>
        <w:rPr>
          <w:rFonts w:ascii="Times New Roman"/>
          <w:b w:val="false"/>
          <w:i w:val="false"/>
          <w:color w:val="000000"/>
          <w:sz w:val="28"/>
        </w:rPr>
        <w:t>
      29) мыналарды:</w:t>
      </w:r>
    </w:p>
    <w:bookmarkEnd w:id="10876"/>
    <w:bookmarkStart w:name="z29334" w:id="1087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87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335" w:id="1087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878"/>
    <w:bookmarkStart w:name="z29336" w:id="1087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8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337" w:id="1088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880"/>
    <w:bookmarkStart w:name="z29338" w:id="1088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881"/>
    <w:bookmarkStart w:name="z29339" w:id="1088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882"/>
    <w:bookmarkStart w:name="z29340" w:id="108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883"/>
    <w:bookmarkStart w:name="z29341" w:id="10884"/>
    <w:p>
      <w:pPr>
        <w:spacing w:after="0"/>
        <w:ind w:left="0"/>
        <w:jc w:val="both"/>
      </w:pPr>
      <w:r>
        <w:rPr>
          <w:rFonts w:ascii="Times New Roman"/>
          <w:b w:val="false"/>
          <w:i w:val="false"/>
          <w:color w:val="000000"/>
          <w:sz w:val="28"/>
        </w:rPr>
        <w:t>
      19. Басқарма басшысының өкілеттіктері:</w:t>
      </w:r>
    </w:p>
    <w:bookmarkEnd w:id="10884"/>
    <w:bookmarkStart w:name="z29342" w:id="1088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885"/>
    <w:bookmarkStart w:name="z29343" w:id="1088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886"/>
    <w:bookmarkStart w:name="z29344" w:id="1088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887"/>
    <w:bookmarkStart w:name="z29345" w:id="1088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888"/>
    <w:bookmarkStart w:name="z29346" w:id="1088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889"/>
    <w:bookmarkStart w:name="z29347" w:id="1089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890"/>
    <w:bookmarkStart w:name="z29348" w:id="10891"/>
    <w:p>
      <w:pPr>
        <w:spacing w:after="0"/>
        <w:ind w:left="0"/>
        <w:jc w:val="left"/>
      </w:pPr>
      <w:r>
        <w:rPr>
          <w:rFonts w:ascii="Times New Roman"/>
          <w:b/>
          <w:i w:val="false"/>
          <w:color w:val="000000"/>
        </w:rPr>
        <w:t xml:space="preserve"> 4-тарау. Басқарманың мүлкі</w:t>
      </w:r>
    </w:p>
    <w:bookmarkEnd w:id="10891"/>
    <w:bookmarkStart w:name="z29349" w:id="1089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892"/>
    <w:bookmarkStart w:name="z29350" w:id="1089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893"/>
    <w:bookmarkStart w:name="z29351" w:id="1089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894"/>
    <w:bookmarkStart w:name="z29352" w:id="1089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895"/>
    <w:bookmarkStart w:name="z29353" w:id="10896"/>
    <w:p>
      <w:pPr>
        <w:spacing w:after="0"/>
        <w:ind w:left="0"/>
        <w:jc w:val="left"/>
      </w:pPr>
      <w:r>
        <w:rPr>
          <w:rFonts w:ascii="Times New Roman"/>
          <w:b/>
          <w:i w:val="false"/>
          <w:color w:val="000000"/>
        </w:rPr>
        <w:t xml:space="preserve"> 5-тарау. Басқарманы қайта ұйымдастыру және тарату</w:t>
      </w:r>
    </w:p>
    <w:bookmarkEnd w:id="10896"/>
    <w:bookmarkStart w:name="z29354" w:id="1089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8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128-қосымша</w:t>
            </w:r>
          </w:p>
        </w:tc>
      </w:tr>
    </w:tbl>
    <w:bookmarkStart w:name="z9957" w:id="1089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мекемесінің ережесі</w:t>
      </w:r>
    </w:p>
    <w:bookmarkEnd w:id="10898"/>
    <w:p>
      <w:pPr>
        <w:spacing w:after="0"/>
        <w:ind w:left="0"/>
        <w:jc w:val="both"/>
      </w:pPr>
      <w:r>
        <w:rPr>
          <w:rFonts w:ascii="Times New Roman"/>
          <w:b w:val="false"/>
          <w:i w:val="false"/>
          <w:color w:val="ff0000"/>
          <w:sz w:val="28"/>
        </w:rPr>
        <w:t xml:space="preserve">
      Ескерту. 128-қосымша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355" w:id="10899"/>
    <w:p>
      <w:pPr>
        <w:spacing w:after="0"/>
        <w:ind w:left="0"/>
        <w:jc w:val="left"/>
      </w:pPr>
      <w:r>
        <w:rPr>
          <w:rFonts w:ascii="Times New Roman"/>
          <w:b/>
          <w:i w:val="false"/>
          <w:color w:val="000000"/>
        </w:rPr>
        <w:t xml:space="preserve"> 1-тарау. Жалпы ережелер</w:t>
      </w:r>
    </w:p>
    <w:bookmarkEnd w:id="10899"/>
    <w:bookmarkStart w:name="z29356" w:id="1090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900"/>
    <w:bookmarkStart w:name="z29357" w:id="1090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901"/>
    <w:bookmarkStart w:name="z29358" w:id="1090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902"/>
    <w:bookmarkStart w:name="z29359" w:id="1090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903"/>
    <w:bookmarkStart w:name="z29360" w:id="1090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904"/>
    <w:bookmarkStart w:name="z29361" w:id="1090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905"/>
    <w:bookmarkStart w:name="z29362" w:id="1090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906"/>
    <w:bookmarkStart w:name="z29363" w:id="10907"/>
    <w:p>
      <w:pPr>
        <w:spacing w:after="0"/>
        <w:ind w:left="0"/>
        <w:jc w:val="both"/>
      </w:pPr>
      <w:r>
        <w:rPr>
          <w:rFonts w:ascii="Times New Roman"/>
          <w:b w:val="false"/>
          <w:i w:val="false"/>
          <w:color w:val="000000"/>
          <w:sz w:val="28"/>
        </w:rPr>
        <w:t>
      8. Заңды тұлғаның орналасқан жері – индекс 110101, Қазақстан Республикасы, Қостанай облысы, Алтынсарин ауданы, Обаған ауылдық округі, Малая Чураковка ауылы, Больничный көшесі, 1 үй.</w:t>
      </w:r>
    </w:p>
    <w:bookmarkEnd w:id="10907"/>
    <w:bookmarkStart w:name="z29364" w:id="1090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w:t>
      </w:r>
    </w:p>
    <w:bookmarkEnd w:id="10908"/>
    <w:bookmarkStart w:name="z29365" w:id="1090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909"/>
    <w:bookmarkStart w:name="z29366" w:id="1091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910"/>
    <w:bookmarkStart w:name="z29367" w:id="1091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911"/>
    <w:bookmarkStart w:name="z29368" w:id="1091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912"/>
    <w:bookmarkStart w:name="z29369" w:id="1091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913"/>
    <w:bookmarkStart w:name="z29370" w:id="10914"/>
    <w:p>
      <w:pPr>
        <w:spacing w:after="0"/>
        <w:ind w:left="0"/>
        <w:jc w:val="both"/>
      </w:pPr>
      <w:r>
        <w:rPr>
          <w:rFonts w:ascii="Times New Roman"/>
          <w:b w:val="false"/>
          <w:i w:val="false"/>
          <w:color w:val="000000"/>
          <w:sz w:val="28"/>
        </w:rPr>
        <w:t>
      13. Міндеттері:</w:t>
      </w:r>
    </w:p>
    <w:bookmarkEnd w:id="10914"/>
    <w:bookmarkStart w:name="z29371" w:id="1091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915"/>
    <w:bookmarkStart w:name="z29372" w:id="1091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916"/>
    <w:bookmarkStart w:name="z29373" w:id="1091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917"/>
    <w:bookmarkStart w:name="z29374" w:id="10918"/>
    <w:p>
      <w:pPr>
        <w:spacing w:after="0"/>
        <w:ind w:left="0"/>
        <w:jc w:val="both"/>
      </w:pPr>
      <w:r>
        <w:rPr>
          <w:rFonts w:ascii="Times New Roman"/>
          <w:b w:val="false"/>
          <w:i w:val="false"/>
          <w:color w:val="000000"/>
          <w:sz w:val="28"/>
        </w:rPr>
        <w:t>
      14. Құқықтары мен міндеттері:</w:t>
      </w:r>
    </w:p>
    <w:bookmarkEnd w:id="10918"/>
    <w:bookmarkStart w:name="z29375" w:id="1091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919"/>
    <w:bookmarkStart w:name="z29376" w:id="1092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920"/>
    <w:bookmarkStart w:name="z29377" w:id="1092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921"/>
    <w:bookmarkStart w:name="z29378" w:id="1092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922"/>
    <w:bookmarkStart w:name="z29379" w:id="1092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923"/>
    <w:bookmarkStart w:name="z29380" w:id="1092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924"/>
    <w:bookmarkStart w:name="z29381" w:id="1092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925"/>
    <w:bookmarkStart w:name="z29382" w:id="1092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926"/>
    <w:bookmarkStart w:name="z29383" w:id="1092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927"/>
    <w:bookmarkStart w:name="z29384" w:id="10928"/>
    <w:p>
      <w:pPr>
        <w:spacing w:after="0"/>
        <w:ind w:left="0"/>
        <w:jc w:val="both"/>
      </w:pPr>
      <w:r>
        <w:rPr>
          <w:rFonts w:ascii="Times New Roman"/>
          <w:b w:val="false"/>
          <w:i w:val="false"/>
          <w:color w:val="000000"/>
          <w:sz w:val="28"/>
        </w:rPr>
        <w:t>
      15. Функциялары:</w:t>
      </w:r>
    </w:p>
    <w:bookmarkEnd w:id="10928"/>
    <w:bookmarkStart w:name="z29385" w:id="10929"/>
    <w:p>
      <w:pPr>
        <w:spacing w:after="0"/>
        <w:ind w:left="0"/>
        <w:jc w:val="both"/>
      </w:pPr>
      <w:r>
        <w:rPr>
          <w:rFonts w:ascii="Times New Roman"/>
          <w:b w:val="false"/>
          <w:i w:val="false"/>
          <w:color w:val="000000"/>
          <w:sz w:val="28"/>
        </w:rPr>
        <w:t>
      1) реттелетін салада мемлекеттік саясатты іске асыру;</w:t>
      </w:r>
    </w:p>
    <w:bookmarkEnd w:id="10929"/>
    <w:bookmarkStart w:name="z29386" w:id="1093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930"/>
    <w:bookmarkStart w:name="z29387" w:id="1093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931"/>
    <w:bookmarkStart w:name="z29388" w:id="1093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932"/>
    <w:bookmarkStart w:name="z29389" w:id="1093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933"/>
    <w:bookmarkStart w:name="z29393" w:id="1093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93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p>
      <w:pPr>
        <w:spacing w:after="0"/>
        <w:ind w:left="0"/>
        <w:jc w:val="both"/>
      </w:pPr>
      <w:r>
        <w:rPr>
          <w:rFonts w:ascii="Times New Roman"/>
          <w:b w:val="false"/>
          <w:i w:val="false"/>
          <w:color w:val="000000"/>
          <w:sz w:val="28"/>
        </w:rPr>
        <w:t>
      7) санитариялық-эпидемиологиялық мониторингті жүзеге асыру;</w:t>
      </w:r>
    </w:p>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Start w:name="z29394" w:id="109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935"/>
    <w:bookmarkStart w:name="z29395" w:id="109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397" w:id="1093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937"/>
    <w:bookmarkStart w:name="z29398" w:id="1093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938"/>
    <w:bookmarkStart w:name="z29399" w:id="1093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939"/>
    <w:bookmarkStart w:name="z29402" w:id="1094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403" w:id="1094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941"/>
    <w:bookmarkStart w:name="z29404" w:id="1094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942"/>
    <w:bookmarkStart w:name="z29405" w:id="1094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943"/>
    <w:bookmarkStart w:name="z29406" w:id="1094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944"/>
    <w:bookmarkStart w:name="z29407" w:id="1094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945"/>
    <w:bookmarkStart w:name="z29408" w:id="1094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946"/>
    <w:bookmarkStart w:name="z29409" w:id="1094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947"/>
    <w:bookmarkStart w:name="z29410" w:id="1094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948"/>
    <w:bookmarkStart w:name="z29411" w:id="1094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949"/>
    <w:bookmarkStart w:name="z29412" w:id="1095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95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413" w:id="10951"/>
    <w:p>
      <w:pPr>
        <w:spacing w:after="0"/>
        <w:ind w:left="0"/>
        <w:jc w:val="both"/>
      </w:pPr>
      <w:r>
        <w:rPr>
          <w:rFonts w:ascii="Times New Roman"/>
          <w:b w:val="false"/>
          <w:i w:val="false"/>
          <w:color w:val="000000"/>
          <w:sz w:val="28"/>
        </w:rPr>
        <w:t>
      29) мыналарды:</w:t>
      </w:r>
    </w:p>
    <w:bookmarkEnd w:id="10951"/>
    <w:bookmarkStart w:name="z29414" w:id="1095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95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415" w:id="1095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953"/>
    <w:bookmarkStart w:name="z29416" w:id="1095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417" w:id="1095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955"/>
    <w:bookmarkStart w:name="z29418" w:id="1095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956"/>
    <w:bookmarkStart w:name="z29419" w:id="1095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957"/>
    <w:bookmarkStart w:name="z29420" w:id="109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958"/>
    <w:bookmarkStart w:name="z29421" w:id="10959"/>
    <w:p>
      <w:pPr>
        <w:spacing w:after="0"/>
        <w:ind w:left="0"/>
        <w:jc w:val="both"/>
      </w:pPr>
      <w:r>
        <w:rPr>
          <w:rFonts w:ascii="Times New Roman"/>
          <w:b w:val="false"/>
          <w:i w:val="false"/>
          <w:color w:val="000000"/>
          <w:sz w:val="28"/>
        </w:rPr>
        <w:t>
      19. Басқарма басшысының өкілеттіктері:</w:t>
      </w:r>
    </w:p>
    <w:bookmarkEnd w:id="10959"/>
    <w:bookmarkStart w:name="z29422" w:id="1096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960"/>
    <w:bookmarkStart w:name="z29423" w:id="109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961"/>
    <w:bookmarkStart w:name="z29424" w:id="1096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962"/>
    <w:bookmarkStart w:name="z29425" w:id="109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963"/>
    <w:bookmarkStart w:name="z29426" w:id="1096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964"/>
    <w:bookmarkStart w:name="z29427" w:id="1096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965"/>
    <w:bookmarkStart w:name="z29428" w:id="10966"/>
    <w:p>
      <w:pPr>
        <w:spacing w:after="0"/>
        <w:ind w:left="0"/>
        <w:jc w:val="left"/>
      </w:pPr>
      <w:r>
        <w:rPr>
          <w:rFonts w:ascii="Times New Roman"/>
          <w:b/>
          <w:i w:val="false"/>
          <w:color w:val="000000"/>
        </w:rPr>
        <w:t xml:space="preserve"> 4-тарау. Басқарманың мүлкі</w:t>
      </w:r>
    </w:p>
    <w:bookmarkEnd w:id="10966"/>
    <w:bookmarkStart w:name="z29429" w:id="1096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967"/>
    <w:bookmarkStart w:name="z29430" w:id="1096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968"/>
    <w:bookmarkStart w:name="z29431" w:id="1096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969"/>
    <w:bookmarkStart w:name="z29432" w:id="1097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970"/>
    <w:bookmarkStart w:name="z29433" w:id="10971"/>
    <w:p>
      <w:pPr>
        <w:spacing w:after="0"/>
        <w:ind w:left="0"/>
        <w:jc w:val="left"/>
      </w:pPr>
      <w:r>
        <w:rPr>
          <w:rFonts w:ascii="Times New Roman"/>
          <w:b/>
          <w:i w:val="false"/>
          <w:color w:val="000000"/>
        </w:rPr>
        <w:t xml:space="preserve"> 5-тарау. Басқарманы қайта ұйымдастыру және тарату</w:t>
      </w:r>
    </w:p>
    <w:bookmarkEnd w:id="10971"/>
    <w:bookmarkStart w:name="z29434" w:id="109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9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129-қосымша</w:t>
            </w:r>
          </w:p>
        </w:tc>
      </w:tr>
    </w:tbl>
    <w:bookmarkStart w:name="z10033" w:id="1097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мекемесінің ережесі</w:t>
      </w:r>
    </w:p>
    <w:bookmarkEnd w:id="10973"/>
    <w:p>
      <w:pPr>
        <w:spacing w:after="0"/>
        <w:ind w:left="0"/>
        <w:jc w:val="both"/>
      </w:pPr>
      <w:r>
        <w:rPr>
          <w:rFonts w:ascii="Times New Roman"/>
          <w:b w:val="false"/>
          <w:i w:val="false"/>
          <w:color w:val="ff0000"/>
          <w:sz w:val="28"/>
        </w:rPr>
        <w:t xml:space="preserve">
      Ескерту. 129-қосымша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435" w:id="10974"/>
    <w:p>
      <w:pPr>
        <w:spacing w:after="0"/>
        <w:ind w:left="0"/>
        <w:jc w:val="left"/>
      </w:pPr>
      <w:r>
        <w:rPr>
          <w:rFonts w:ascii="Times New Roman"/>
          <w:b/>
          <w:i w:val="false"/>
          <w:color w:val="000000"/>
        </w:rPr>
        <w:t xml:space="preserve"> 1-тарау. Жалпы ережелер</w:t>
      </w:r>
    </w:p>
    <w:bookmarkEnd w:id="10974"/>
    <w:bookmarkStart w:name="z29436" w:id="1097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975"/>
    <w:bookmarkStart w:name="z29437" w:id="1097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976"/>
    <w:bookmarkStart w:name="z29438" w:id="1097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977"/>
    <w:bookmarkStart w:name="z29439" w:id="109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978"/>
    <w:bookmarkStart w:name="z29440" w:id="1097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979"/>
    <w:bookmarkStart w:name="z29441" w:id="1098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980"/>
    <w:bookmarkStart w:name="z29442" w:id="1098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981"/>
    <w:bookmarkStart w:name="z29443" w:id="10982"/>
    <w:p>
      <w:pPr>
        <w:spacing w:after="0"/>
        <w:ind w:left="0"/>
        <w:jc w:val="both"/>
      </w:pPr>
      <w:r>
        <w:rPr>
          <w:rFonts w:ascii="Times New Roman"/>
          <w:b w:val="false"/>
          <w:i w:val="false"/>
          <w:color w:val="000000"/>
          <w:sz w:val="28"/>
        </w:rPr>
        <w:t>
      8. Заңды тұлғаның орналасқан жері – индекс 110200, Қазақстан Республикасы, Қостанай облысы, Амангелді ауданы, Амангелді ауылдық округі, Амангелді ауылы, Дүйсенбин көшесі, 40 үй.</w:t>
      </w:r>
    </w:p>
    <w:bookmarkEnd w:id="10982"/>
    <w:bookmarkStart w:name="z29444" w:id="1098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w:t>
      </w:r>
    </w:p>
    <w:bookmarkEnd w:id="10983"/>
    <w:bookmarkStart w:name="z29445" w:id="109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984"/>
    <w:bookmarkStart w:name="z29446" w:id="109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985"/>
    <w:bookmarkStart w:name="z29447" w:id="1098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986"/>
    <w:bookmarkStart w:name="z29448" w:id="1098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987"/>
    <w:bookmarkStart w:name="z29449" w:id="1098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988"/>
    <w:bookmarkStart w:name="z29450" w:id="10989"/>
    <w:p>
      <w:pPr>
        <w:spacing w:after="0"/>
        <w:ind w:left="0"/>
        <w:jc w:val="both"/>
      </w:pPr>
      <w:r>
        <w:rPr>
          <w:rFonts w:ascii="Times New Roman"/>
          <w:b w:val="false"/>
          <w:i w:val="false"/>
          <w:color w:val="000000"/>
          <w:sz w:val="28"/>
        </w:rPr>
        <w:t>
      13. Міндеттері:</w:t>
      </w:r>
    </w:p>
    <w:bookmarkEnd w:id="10989"/>
    <w:bookmarkStart w:name="z29451" w:id="1099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990"/>
    <w:bookmarkStart w:name="z29452" w:id="1099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991"/>
    <w:bookmarkStart w:name="z29453" w:id="1099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992"/>
    <w:bookmarkStart w:name="z29454" w:id="10993"/>
    <w:p>
      <w:pPr>
        <w:spacing w:after="0"/>
        <w:ind w:left="0"/>
        <w:jc w:val="both"/>
      </w:pPr>
      <w:r>
        <w:rPr>
          <w:rFonts w:ascii="Times New Roman"/>
          <w:b w:val="false"/>
          <w:i w:val="false"/>
          <w:color w:val="000000"/>
          <w:sz w:val="28"/>
        </w:rPr>
        <w:t>
      14. Құқықтары мен міндеттері:</w:t>
      </w:r>
    </w:p>
    <w:bookmarkEnd w:id="10993"/>
    <w:bookmarkStart w:name="z29455" w:id="1099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994"/>
    <w:bookmarkStart w:name="z29456" w:id="1099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995"/>
    <w:bookmarkStart w:name="z29457" w:id="109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996"/>
    <w:bookmarkStart w:name="z29458" w:id="1099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997"/>
    <w:bookmarkStart w:name="z29459" w:id="1099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998"/>
    <w:bookmarkStart w:name="z29460" w:id="1099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999"/>
    <w:bookmarkStart w:name="z29461" w:id="1100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000"/>
    <w:bookmarkStart w:name="z29462" w:id="110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001"/>
    <w:bookmarkStart w:name="z29463" w:id="1100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002"/>
    <w:bookmarkStart w:name="z29464" w:id="11003"/>
    <w:p>
      <w:pPr>
        <w:spacing w:after="0"/>
        <w:ind w:left="0"/>
        <w:jc w:val="both"/>
      </w:pPr>
      <w:r>
        <w:rPr>
          <w:rFonts w:ascii="Times New Roman"/>
          <w:b w:val="false"/>
          <w:i w:val="false"/>
          <w:color w:val="000000"/>
          <w:sz w:val="28"/>
        </w:rPr>
        <w:t>
      15. Функциялары:</w:t>
      </w:r>
    </w:p>
    <w:bookmarkEnd w:id="11003"/>
    <w:bookmarkStart w:name="z29465" w:id="11004"/>
    <w:p>
      <w:pPr>
        <w:spacing w:after="0"/>
        <w:ind w:left="0"/>
        <w:jc w:val="both"/>
      </w:pPr>
      <w:r>
        <w:rPr>
          <w:rFonts w:ascii="Times New Roman"/>
          <w:b w:val="false"/>
          <w:i w:val="false"/>
          <w:color w:val="000000"/>
          <w:sz w:val="28"/>
        </w:rPr>
        <w:t>
      1) реттелетін салада мемлекеттік саясатты іске асыру;</w:t>
      </w:r>
    </w:p>
    <w:bookmarkEnd w:id="11004"/>
    <w:bookmarkStart w:name="z29466" w:id="1100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005"/>
    <w:bookmarkStart w:name="z29467" w:id="1100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006"/>
    <w:bookmarkStart w:name="z29468" w:id="1100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007"/>
    <w:bookmarkStart w:name="z29469" w:id="1100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008"/>
    <w:bookmarkStart w:name="z29474" w:id="1100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00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p>
      <w:pPr>
        <w:spacing w:after="0"/>
        <w:ind w:left="0"/>
        <w:jc w:val="both"/>
      </w:pPr>
      <w:r>
        <w:rPr>
          <w:rFonts w:ascii="Times New Roman"/>
          <w:b w:val="false"/>
          <w:i w:val="false"/>
          <w:color w:val="000000"/>
          <w:sz w:val="28"/>
        </w:rPr>
        <w:t>
      7) санитариялық-эпидемиологиялық мониторингті жүзеге асыру;</w:t>
      </w:r>
    </w:p>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Start w:name="z29475" w:id="110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477" w:id="1101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011"/>
    <w:bookmarkStart w:name="z29478" w:id="110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012"/>
    <w:bookmarkStart w:name="z29479" w:id="110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013"/>
    <w:bookmarkStart w:name="z29483" w:id="110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Start w:name="z29484" w:id="1101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015"/>
    <w:bookmarkStart w:name="z29485" w:id="1101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016"/>
    <w:bookmarkStart w:name="z29486" w:id="1101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017"/>
    <w:bookmarkStart w:name="z29487" w:id="1101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018"/>
    <w:bookmarkStart w:name="z29488" w:id="1101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019"/>
    <w:bookmarkStart w:name="z29489" w:id="1102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020"/>
    <w:bookmarkStart w:name="z29490" w:id="1102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021"/>
    <w:bookmarkStart w:name="z29491" w:id="1102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022"/>
    <w:bookmarkStart w:name="z29492" w:id="1102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02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493" w:id="11024"/>
    <w:p>
      <w:pPr>
        <w:spacing w:after="0"/>
        <w:ind w:left="0"/>
        <w:jc w:val="both"/>
      </w:pPr>
      <w:r>
        <w:rPr>
          <w:rFonts w:ascii="Times New Roman"/>
          <w:b w:val="false"/>
          <w:i w:val="false"/>
          <w:color w:val="000000"/>
          <w:sz w:val="28"/>
        </w:rPr>
        <w:t>
      29) мыналарды:</w:t>
      </w:r>
    </w:p>
    <w:bookmarkEnd w:id="11024"/>
    <w:bookmarkStart w:name="z29494" w:id="1102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02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495" w:id="1102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026"/>
    <w:bookmarkStart w:name="z29496" w:id="1102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0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497" w:id="1102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028"/>
    <w:bookmarkStart w:name="z29498" w:id="1102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029"/>
    <w:bookmarkStart w:name="z29499" w:id="1103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030"/>
    <w:bookmarkStart w:name="z29500" w:id="1103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031"/>
    <w:bookmarkStart w:name="z29501" w:id="11032"/>
    <w:p>
      <w:pPr>
        <w:spacing w:after="0"/>
        <w:ind w:left="0"/>
        <w:jc w:val="both"/>
      </w:pPr>
      <w:r>
        <w:rPr>
          <w:rFonts w:ascii="Times New Roman"/>
          <w:b w:val="false"/>
          <w:i w:val="false"/>
          <w:color w:val="000000"/>
          <w:sz w:val="28"/>
        </w:rPr>
        <w:t>
      19. Басқарма басшысының өкілеттіктері:</w:t>
      </w:r>
    </w:p>
    <w:bookmarkEnd w:id="11032"/>
    <w:bookmarkStart w:name="z29502" w:id="1103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033"/>
    <w:bookmarkStart w:name="z29503" w:id="1103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034"/>
    <w:bookmarkStart w:name="z29504" w:id="1103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035"/>
    <w:bookmarkStart w:name="z29505" w:id="1103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036"/>
    <w:bookmarkStart w:name="z29506" w:id="1103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037"/>
    <w:bookmarkStart w:name="z29507" w:id="1103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038"/>
    <w:bookmarkStart w:name="z29508" w:id="11039"/>
    <w:p>
      <w:pPr>
        <w:spacing w:after="0"/>
        <w:ind w:left="0"/>
        <w:jc w:val="left"/>
      </w:pPr>
      <w:r>
        <w:rPr>
          <w:rFonts w:ascii="Times New Roman"/>
          <w:b/>
          <w:i w:val="false"/>
          <w:color w:val="000000"/>
        </w:rPr>
        <w:t xml:space="preserve"> 4-тарау. Басқарманың мүлкі</w:t>
      </w:r>
    </w:p>
    <w:bookmarkEnd w:id="11039"/>
    <w:bookmarkStart w:name="z29509" w:id="1104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040"/>
    <w:bookmarkStart w:name="z29510" w:id="1104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041"/>
    <w:bookmarkStart w:name="z29511" w:id="1104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042"/>
    <w:bookmarkStart w:name="z29512" w:id="1104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043"/>
    <w:bookmarkStart w:name="z29513" w:id="11044"/>
    <w:p>
      <w:pPr>
        <w:spacing w:after="0"/>
        <w:ind w:left="0"/>
        <w:jc w:val="left"/>
      </w:pPr>
      <w:r>
        <w:rPr>
          <w:rFonts w:ascii="Times New Roman"/>
          <w:b/>
          <w:i w:val="false"/>
          <w:color w:val="000000"/>
        </w:rPr>
        <w:t xml:space="preserve"> 5-тарау. Басқарманы қайта ұйымдастыру және тарату</w:t>
      </w:r>
    </w:p>
    <w:bookmarkEnd w:id="11044"/>
    <w:bookmarkStart w:name="z29514" w:id="1104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0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130-қосымша</w:t>
            </w:r>
          </w:p>
        </w:tc>
      </w:tr>
    </w:tbl>
    <w:bookmarkStart w:name="z10109" w:id="1104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мекемесінің ережесі</w:t>
      </w:r>
    </w:p>
    <w:bookmarkEnd w:id="11046"/>
    <w:p>
      <w:pPr>
        <w:spacing w:after="0"/>
        <w:ind w:left="0"/>
        <w:jc w:val="both"/>
      </w:pPr>
      <w:r>
        <w:rPr>
          <w:rFonts w:ascii="Times New Roman"/>
          <w:b w:val="false"/>
          <w:i w:val="false"/>
          <w:color w:val="ff0000"/>
          <w:sz w:val="28"/>
        </w:rPr>
        <w:t xml:space="preserve">
      Ескерту. 130-қосымша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515" w:id="11047"/>
    <w:p>
      <w:pPr>
        <w:spacing w:after="0"/>
        <w:ind w:left="0"/>
        <w:jc w:val="left"/>
      </w:pPr>
      <w:r>
        <w:rPr>
          <w:rFonts w:ascii="Times New Roman"/>
          <w:b/>
          <w:i w:val="false"/>
          <w:color w:val="000000"/>
        </w:rPr>
        <w:t xml:space="preserve"> 1-тарау. Жалпы ережелер</w:t>
      </w:r>
    </w:p>
    <w:bookmarkEnd w:id="11047"/>
    <w:bookmarkStart w:name="z29516" w:id="1104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048"/>
    <w:bookmarkStart w:name="z29517" w:id="1104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049"/>
    <w:bookmarkStart w:name="z29518" w:id="1105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050"/>
    <w:bookmarkStart w:name="z29519" w:id="1105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051"/>
    <w:bookmarkStart w:name="z29520" w:id="1105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052"/>
    <w:bookmarkStart w:name="z29521" w:id="1105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053"/>
    <w:bookmarkStart w:name="z29522" w:id="1105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054"/>
    <w:bookmarkStart w:name="z29523" w:id="11055"/>
    <w:p>
      <w:pPr>
        <w:spacing w:after="0"/>
        <w:ind w:left="0"/>
        <w:jc w:val="both"/>
      </w:pPr>
      <w:r>
        <w:rPr>
          <w:rFonts w:ascii="Times New Roman"/>
          <w:b w:val="false"/>
          <w:i w:val="false"/>
          <w:color w:val="000000"/>
          <w:sz w:val="28"/>
        </w:rPr>
        <w:t>
      8. Заңды тұлғаның орналасқан жері – индекс 110300, Қазақстан Республикасы, Қостанай облысы, Арқалық қаласы, Маясова көшесі, 11 үй.</w:t>
      </w:r>
    </w:p>
    <w:bookmarkEnd w:id="11055"/>
    <w:bookmarkStart w:name="z29524" w:id="1105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w:t>
      </w:r>
    </w:p>
    <w:bookmarkEnd w:id="11056"/>
    <w:bookmarkStart w:name="z29525" w:id="1105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057"/>
    <w:bookmarkStart w:name="z29526" w:id="1105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058"/>
    <w:bookmarkStart w:name="z29527" w:id="1105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059"/>
    <w:bookmarkStart w:name="z29528" w:id="1106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060"/>
    <w:bookmarkStart w:name="z29529" w:id="1106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061"/>
    <w:bookmarkStart w:name="z29530" w:id="11062"/>
    <w:p>
      <w:pPr>
        <w:spacing w:after="0"/>
        <w:ind w:left="0"/>
        <w:jc w:val="both"/>
      </w:pPr>
      <w:r>
        <w:rPr>
          <w:rFonts w:ascii="Times New Roman"/>
          <w:b w:val="false"/>
          <w:i w:val="false"/>
          <w:color w:val="000000"/>
          <w:sz w:val="28"/>
        </w:rPr>
        <w:t>
      13. Міндеттері:</w:t>
      </w:r>
    </w:p>
    <w:bookmarkEnd w:id="11062"/>
    <w:bookmarkStart w:name="z29531" w:id="1106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063"/>
    <w:bookmarkStart w:name="z29532" w:id="1106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064"/>
    <w:bookmarkStart w:name="z29533" w:id="1106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065"/>
    <w:bookmarkStart w:name="z29534" w:id="11066"/>
    <w:p>
      <w:pPr>
        <w:spacing w:after="0"/>
        <w:ind w:left="0"/>
        <w:jc w:val="both"/>
      </w:pPr>
      <w:r>
        <w:rPr>
          <w:rFonts w:ascii="Times New Roman"/>
          <w:b w:val="false"/>
          <w:i w:val="false"/>
          <w:color w:val="000000"/>
          <w:sz w:val="28"/>
        </w:rPr>
        <w:t>
      14. Құқықтары мен міндеттері:</w:t>
      </w:r>
    </w:p>
    <w:bookmarkEnd w:id="11066"/>
    <w:bookmarkStart w:name="z29535" w:id="1106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067"/>
    <w:bookmarkStart w:name="z29536" w:id="1106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068"/>
    <w:bookmarkStart w:name="z29537" w:id="1106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069"/>
    <w:bookmarkStart w:name="z29538" w:id="1107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070"/>
    <w:bookmarkStart w:name="z29539" w:id="1107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071"/>
    <w:bookmarkStart w:name="z29540" w:id="1107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072"/>
    <w:bookmarkStart w:name="z29541" w:id="1107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073"/>
    <w:bookmarkStart w:name="z29542" w:id="1107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074"/>
    <w:bookmarkStart w:name="z29543" w:id="1107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075"/>
    <w:bookmarkStart w:name="z29544" w:id="11076"/>
    <w:p>
      <w:pPr>
        <w:spacing w:after="0"/>
        <w:ind w:left="0"/>
        <w:jc w:val="both"/>
      </w:pPr>
      <w:r>
        <w:rPr>
          <w:rFonts w:ascii="Times New Roman"/>
          <w:b w:val="false"/>
          <w:i w:val="false"/>
          <w:color w:val="000000"/>
          <w:sz w:val="28"/>
        </w:rPr>
        <w:t>
      15. Функциялары:</w:t>
      </w:r>
    </w:p>
    <w:bookmarkEnd w:id="11076"/>
    <w:bookmarkStart w:name="z29545" w:id="11077"/>
    <w:p>
      <w:pPr>
        <w:spacing w:after="0"/>
        <w:ind w:left="0"/>
        <w:jc w:val="both"/>
      </w:pPr>
      <w:r>
        <w:rPr>
          <w:rFonts w:ascii="Times New Roman"/>
          <w:b w:val="false"/>
          <w:i w:val="false"/>
          <w:color w:val="000000"/>
          <w:sz w:val="28"/>
        </w:rPr>
        <w:t>
      1) реттелетін салада мемлекеттік саясатты іске асыру;</w:t>
      </w:r>
    </w:p>
    <w:bookmarkEnd w:id="11077"/>
    <w:bookmarkStart w:name="z29546" w:id="1107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078"/>
    <w:bookmarkStart w:name="z29547" w:id="1107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079"/>
    <w:bookmarkStart w:name="z29548" w:id="1108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080"/>
    <w:bookmarkStart w:name="z29549" w:id="1108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081"/>
    <w:bookmarkStart w:name="z29553" w:id="1108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08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p>
      <w:pPr>
        <w:spacing w:after="0"/>
        <w:ind w:left="0"/>
        <w:jc w:val="both"/>
      </w:pPr>
      <w:r>
        <w:rPr>
          <w:rFonts w:ascii="Times New Roman"/>
          <w:b w:val="false"/>
          <w:i w:val="false"/>
          <w:color w:val="000000"/>
          <w:sz w:val="28"/>
        </w:rPr>
        <w:t>
      7) санитариялық-эпидемиологиялық мониторингті жүзеге асыру;</w:t>
      </w:r>
    </w:p>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Start w:name="z29554" w:id="1108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083"/>
    <w:bookmarkStart w:name="z29555" w:id="1108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557" w:id="1108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085"/>
    <w:bookmarkStart w:name="z29558" w:id="1108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086"/>
    <w:bookmarkStart w:name="z29559" w:id="1108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087"/>
    <w:bookmarkStart w:name="z29562" w:id="1108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0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563" w:id="110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089"/>
    <w:bookmarkStart w:name="z29564" w:id="110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090"/>
    <w:bookmarkStart w:name="z29565" w:id="110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091"/>
    <w:bookmarkStart w:name="z29566" w:id="110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092"/>
    <w:bookmarkStart w:name="z29567" w:id="110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093"/>
    <w:bookmarkStart w:name="z29568" w:id="1109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094"/>
    <w:bookmarkStart w:name="z29569" w:id="110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095"/>
    <w:bookmarkStart w:name="z29570" w:id="110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096"/>
    <w:bookmarkStart w:name="z29571" w:id="110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097"/>
    <w:bookmarkStart w:name="z29572" w:id="110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09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573" w:id="11099"/>
    <w:p>
      <w:pPr>
        <w:spacing w:after="0"/>
        <w:ind w:left="0"/>
        <w:jc w:val="both"/>
      </w:pPr>
      <w:r>
        <w:rPr>
          <w:rFonts w:ascii="Times New Roman"/>
          <w:b w:val="false"/>
          <w:i w:val="false"/>
          <w:color w:val="000000"/>
          <w:sz w:val="28"/>
        </w:rPr>
        <w:t>
      29) мыналарды:</w:t>
      </w:r>
    </w:p>
    <w:bookmarkEnd w:id="11099"/>
    <w:bookmarkStart w:name="z29574" w:id="111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10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575" w:id="111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101"/>
    <w:bookmarkStart w:name="z29576" w:id="111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577" w:id="111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103"/>
    <w:bookmarkStart w:name="z29578" w:id="111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104"/>
    <w:bookmarkStart w:name="z29579" w:id="111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105"/>
    <w:bookmarkStart w:name="z29580" w:id="111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106"/>
    <w:bookmarkStart w:name="z29581" w:id="11107"/>
    <w:p>
      <w:pPr>
        <w:spacing w:after="0"/>
        <w:ind w:left="0"/>
        <w:jc w:val="both"/>
      </w:pPr>
      <w:r>
        <w:rPr>
          <w:rFonts w:ascii="Times New Roman"/>
          <w:b w:val="false"/>
          <w:i w:val="false"/>
          <w:color w:val="000000"/>
          <w:sz w:val="28"/>
        </w:rPr>
        <w:t>
      19. Басқарма басшысының өкілеттіктері:</w:t>
      </w:r>
    </w:p>
    <w:bookmarkEnd w:id="11107"/>
    <w:bookmarkStart w:name="z29582" w:id="111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108"/>
    <w:bookmarkStart w:name="z29583" w:id="111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109"/>
    <w:bookmarkStart w:name="z29584" w:id="111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110"/>
    <w:bookmarkStart w:name="z29585" w:id="111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111"/>
    <w:bookmarkStart w:name="z29586" w:id="111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112"/>
    <w:bookmarkStart w:name="z29587" w:id="111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113"/>
    <w:bookmarkStart w:name="z29588" w:id="11114"/>
    <w:p>
      <w:pPr>
        <w:spacing w:after="0"/>
        <w:ind w:left="0"/>
        <w:jc w:val="left"/>
      </w:pPr>
      <w:r>
        <w:rPr>
          <w:rFonts w:ascii="Times New Roman"/>
          <w:b/>
          <w:i w:val="false"/>
          <w:color w:val="000000"/>
        </w:rPr>
        <w:t xml:space="preserve"> 4-тарау. Басқарманың мүлкі</w:t>
      </w:r>
    </w:p>
    <w:bookmarkEnd w:id="11114"/>
    <w:bookmarkStart w:name="z29589" w:id="111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115"/>
    <w:bookmarkStart w:name="z29590" w:id="111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116"/>
    <w:bookmarkStart w:name="z29591" w:id="111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117"/>
    <w:bookmarkStart w:name="z29592" w:id="111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18"/>
    <w:bookmarkStart w:name="z29593" w:id="11119"/>
    <w:p>
      <w:pPr>
        <w:spacing w:after="0"/>
        <w:ind w:left="0"/>
        <w:jc w:val="left"/>
      </w:pPr>
      <w:r>
        <w:rPr>
          <w:rFonts w:ascii="Times New Roman"/>
          <w:b/>
          <w:i w:val="false"/>
          <w:color w:val="000000"/>
        </w:rPr>
        <w:t xml:space="preserve"> 5-тарау. Басқарманы қайта ұйымдастыру және тарату</w:t>
      </w:r>
    </w:p>
    <w:bookmarkEnd w:id="11119"/>
    <w:bookmarkStart w:name="z29594" w:id="111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131-қосымша</w:t>
            </w:r>
          </w:p>
        </w:tc>
      </w:tr>
    </w:tbl>
    <w:bookmarkStart w:name="z10185" w:id="111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мекемесінің ережесі</w:t>
      </w:r>
    </w:p>
    <w:bookmarkEnd w:id="11121"/>
    <w:p>
      <w:pPr>
        <w:spacing w:after="0"/>
        <w:ind w:left="0"/>
        <w:jc w:val="both"/>
      </w:pPr>
      <w:r>
        <w:rPr>
          <w:rFonts w:ascii="Times New Roman"/>
          <w:b w:val="false"/>
          <w:i w:val="false"/>
          <w:color w:val="ff0000"/>
          <w:sz w:val="28"/>
        </w:rPr>
        <w:t xml:space="preserve">
      Ескерту. 131-қосымша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595" w:id="11122"/>
    <w:p>
      <w:pPr>
        <w:spacing w:after="0"/>
        <w:ind w:left="0"/>
        <w:jc w:val="left"/>
      </w:pPr>
      <w:r>
        <w:rPr>
          <w:rFonts w:ascii="Times New Roman"/>
          <w:b/>
          <w:i w:val="false"/>
          <w:color w:val="000000"/>
        </w:rPr>
        <w:t xml:space="preserve"> 1-тарау. Жалпы ережелер</w:t>
      </w:r>
    </w:p>
    <w:bookmarkEnd w:id="11122"/>
    <w:bookmarkStart w:name="z29596" w:id="111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123"/>
    <w:bookmarkStart w:name="z29597" w:id="1112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124"/>
    <w:bookmarkStart w:name="z29598" w:id="111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125"/>
    <w:bookmarkStart w:name="z29599" w:id="111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126"/>
    <w:bookmarkStart w:name="z29600" w:id="111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127"/>
    <w:bookmarkStart w:name="z29601" w:id="111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128"/>
    <w:bookmarkStart w:name="z29602" w:id="111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129"/>
    <w:bookmarkStart w:name="z29603" w:id="11130"/>
    <w:p>
      <w:pPr>
        <w:spacing w:after="0"/>
        <w:ind w:left="0"/>
        <w:jc w:val="both"/>
      </w:pPr>
      <w:r>
        <w:rPr>
          <w:rFonts w:ascii="Times New Roman"/>
          <w:b w:val="false"/>
          <w:i w:val="false"/>
          <w:color w:val="000000"/>
          <w:sz w:val="28"/>
        </w:rPr>
        <w:t>
      8. Заңды тұлғаның орналасқан жері – индекс 110400, Қазақстан Республикасы, Қостанай облысы, Әулиекөл ауданы, Әулиекөл ауылы, Саржетім Қарабалуан батырдың атындағы көше, 1 үй.</w:t>
      </w:r>
    </w:p>
    <w:bookmarkEnd w:id="11130"/>
    <w:bookmarkStart w:name="z29604" w:id="111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w:t>
      </w:r>
    </w:p>
    <w:bookmarkEnd w:id="11131"/>
    <w:bookmarkStart w:name="z29605" w:id="111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132"/>
    <w:bookmarkStart w:name="z29606" w:id="111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133"/>
    <w:bookmarkStart w:name="z29607" w:id="111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134"/>
    <w:bookmarkStart w:name="z29608" w:id="111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135"/>
    <w:bookmarkStart w:name="z29609" w:id="111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136"/>
    <w:bookmarkStart w:name="z29610" w:id="11137"/>
    <w:p>
      <w:pPr>
        <w:spacing w:after="0"/>
        <w:ind w:left="0"/>
        <w:jc w:val="both"/>
      </w:pPr>
      <w:r>
        <w:rPr>
          <w:rFonts w:ascii="Times New Roman"/>
          <w:b w:val="false"/>
          <w:i w:val="false"/>
          <w:color w:val="000000"/>
          <w:sz w:val="28"/>
        </w:rPr>
        <w:t>
      13. Міндеттері:</w:t>
      </w:r>
    </w:p>
    <w:bookmarkEnd w:id="11137"/>
    <w:bookmarkStart w:name="z29611" w:id="111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138"/>
    <w:bookmarkStart w:name="z29612" w:id="111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139"/>
    <w:bookmarkStart w:name="z29613" w:id="111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140"/>
    <w:bookmarkStart w:name="z29614" w:id="11141"/>
    <w:p>
      <w:pPr>
        <w:spacing w:after="0"/>
        <w:ind w:left="0"/>
        <w:jc w:val="both"/>
      </w:pPr>
      <w:r>
        <w:rPr>
          <w:rFonts w:ascii="Times New Roman"/>
          <w:b w:val="false"/>
          <w:i w:val="false"/>
          <w:color w:val="000000"/>
          <w:sz w:val="28"/>
        </w:rPr>
        <w:t>
      14. Құқықтары мен міндеттері:</w:t>
      </w:r>
    </w:p>
    <w:bookmarkEnd w:id="11141"/>
    <w:bookmarkStart w:name="z29615" w:id="111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142"/>
    <w:bookmarkStart w:name="z29616" w:id="111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143"/>
    <w:bookmarkStart w:name="z29617" w:id="111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144"/>
    <w:bookmarkStart w:name="z29618" w:id="111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145"/>
    <w:bookmarkStart w:name="z29619" w:id="111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146"/>
    <w:bookmarkStart w:name="z29620" w:id="111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147"/>
    <w:bookmarkStart w:name="z29621" w:id="111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148"/>
    <w:bookmarkStart w:name="z29622" w:id="111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149"/>
    <w:bookmarkStart w:name="z29623" w:id="111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150"/>
    <w:bookmarkStart w:name="z29624" w:id="11151"/>
    <w:p>
      <w:pPr>
        <w:spacing w:after="0"/>
        <w:ind w:left="0"/>
        <w:jc w:val="both"/>
      </w:pPr>
      <w:r>
        <w:rPr>
          <w:rFonts w:ascii="Times New Roman"/>
          <w:b w:val="false"/>
          <w:i w:val="false"/>
          <w:color w:val="000000"/>
          <w:sz w:val="28"/>
        </w:rPr>
        <w:t>
      15. Функциялары:</w:t>
      </w:r>
    </w:p>
    <w:bookmarkEnd w:id="11151"/>
    <w:bookmarkStart w:name="z29625" w:id="11152"/>
    <w:p>
      <w:pPr>
        <w:spacing w:after="0"/>
        <w:ind w:left="0"/>
        <w:jc w:val="both"/>
      </w:pPr>
      <w:r>
        <w:rPr>
          <w:rFonts w:ascii="Times New Roman"/>
          <w:b w:val="false"/>
          <w:i w:val="false"/>
          <w:color w:val="000000"/>
          <w:sz w:val="28"/>
        </w:rPr>
        <w:t>
      1) реттелетін салада мемлекеттік саясатты іске асыру;</w:t>
      </w:r>
    </w:p>
    <w:bookmarkEnd w:id="11152"/>
    <w:bookmarkStart w:name="z29626" w:id="111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153"/>
    <w:bookmarkStart w:name="z29627" w:id="111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154"/>
    <w:bookmarkStart w:name="z29628" w:id="111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155"/>
    <w:bookmarkStart w:name="z29629" w:id="111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156"/>
    <w:bookmarkStart w:name="z29630" w:id="111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15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631" w:id="111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15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632" w:id="111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159"/>
    <w:bookmarkStart w:name="z29633" w:id="111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160"/>
    <w:bookmarkStart w:name="z29634" w:id="111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161"/>
    <w:bookmarkStart w:name="z29635" w:id="111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637" w:id="1116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163"/>
    <w:bookmarkStart w:name="z29638" w:id="111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164"/>
    <w:bookmarkStart w:name="z29639" w:id="111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165"/>
    <w:bookmarkStart w:name="z29640" w:id="111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643" w:id="1116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167"/>
    <w:bookmarkStart w:name="z29644" w:id="1116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168"/>
    <w:bookmarkStart w:name="z29645" w:id="1116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169"/>
    <w:bookmarkStart w:name="z29646" w:id="1117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170"/>
    <w:bookmarkStart w:name="z29647" w:id="1117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171"/>
    <w:bookmarkStart w:name="z29648" w:id="1117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172"/>
    <w:bookmarkStart w:name="z29649" w:id="1117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173"/>
    <w:bookmarkStart w:name="z29650" w:id="1117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174"/>
    <w:bookmarkStart w:name="z29651" w:id="1117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175"/>
    <w:bookmarkStart w:name="z29652" w:id="1117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17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653" w:id="11177"/>
    <w:p>
      <w:pPr>
        <w:spacing w:after="0"/>
        <w:ind w:left="0"/>
        <w:jc w:val="both"/>
      </w:pPr>
      <w:r>
        <w:rPr>
          <w:rFonts w:ascii="Times New Roman"/>
          <w:b w:val="false"/>
          <w:i w:val="false"/>
          <w:color w:val="000000"/>
          <w:sz w:val="28"/>
        </w:rPr>
        <w:t>
      29) мыналарды:</w:t>
      </w:r>
    </w:p>
    <w:bookmarkEnd w:id="11177"/>
    <w:bookmarkStart w:name="z29654" w:id="1117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17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655" w:id="1117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179"/>
    <w:bookmarkStart w:name="z29656" w:id="1118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657" w:id="1118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181"/>
    <w:bookmarkStart w:name="z29658" w:id="1118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182"/>
    <w:bookmarkStart w:name="z29659" w:id="1118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183"/>
    <w:bookmarkStart w:name="z29660" w:id="111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184"/>
    <w:bookmarkStart w:name="z29661" w:id="11185"/>
    <w:p>
      <w:pPr>
        <w:spacing w:after="0"/>
        <w:ind w:left="0"/>
        <w:jc w:val="both"/>
      </w:pPr>
      <w:r>
        <w:rPr>
          <w:rFonts w:ascii="Times New Roman"/>
          <w:b w:val="false"/>
          <w:i w:val="false"/>
          <w:color w:val="000000"/>
          <w:sz w:val="28"/>
        </w:rPr>
        <w:t>
      19. Басқарма басшысының өкілеттіктері:</w:t>
      </w:r>
    </w:p>
    <w:bookmarkEnd w:id="11185"/>
    <w:bookmarkStart w:name="z29662" w:id="1118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186"/>
    <w:bookmarkStart w:name="z29663" w:id="1118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187"/>
    <w:bookmarkStart w:name="z29664" w:id="1118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188"/>
    <w:bookmarkStart w:name="z29665" w:id="1118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189"/>
    <w:bookmarkStart w:name="z29666" w:id="1119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190"/>
    <w:bookmarkStart w:name="z29667" w:id="1119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191"/>
    <w:bookmarkStart w:name="z29668" w:id="11192"/>
    <w:p>
      <w:pPr>
        <w:spacing w:after="0"/>
        <w:ind w:left="0"/>
        <w:jc w:val="left"/>
      </w:pPr>
      <w:r>
        <w:rPr>
          <w:rFonts w:ascii="Times New Roman"/>
          <w:b/>
          <w:i w:val="false"/>
          <w:color w:val="000000"/>
        </w:rPr>
        <w:t xml:space="preserve"> 4-тарау. Басқарманың мүлкі</w:t>
      </w:r>
    </w:p>
    <w:bookmarkEnd w:id="11192"/>
    <w:bookmarkStart w:name="z29669" w:id="1119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193"/>
    <w:bookmarkStart w:name="z29670" w:id="1119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194"/>
    <w:bookmarkStart w:name="z29671" w:id="1119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195"/>
    <w:bookmarkStart w:name="z29672" w:id="1119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96"/>
    <w:bookmarkStart w:name="z29673" w:id="11197"/>
    <w:p>
      <w:pPr>
        <w:spacing w:after="0"/>
        <w:ind w:left="0"/>
        <w:jc w:val="left"/>
      </w:pPr>
      <w:r>
        <w:rPr>
          <w:rFonts w:ascii="Times New Roman"/>
          <w:b/>
          <w:i w:val="false"/>
          <w:color w:val="000000"/>
        </w:rPr>
        <w:t xml:space="preserve"> 5-тарау. Басқарманы қайта ұйымдастыру және тарату</w:t>
      </w:r>
    </w:p>
    <w:bookmarkEnd w:id="11197"/>
    <w:bookmarkStart w:name="z29674" w:id="111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132-қосымша</w:t>
            </w:r>
          </w:p>
        </w:tc>
      </w:tr>
    </w:tbl>
    <w:bookmarkStart w:name="z10261" w:id="1119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мекемесінің ережесі</w:t>
      </w:r>
    </w:p>
    <w:bookmarkEnd w:id="11199"/>
    <w:p>
      <w:pPr>
        <w:spacing w:after="0"/>
        <w:ind w:left="0"/>
        <w:jc w:val="both"/>
      </w:pPr>
      <w:r>
        <w:rPr>
          <w:rFonts w:ascii="Times New Roman"/>
          <w:b w:val="false"/>
          <w:i w:val="false"/>
          <w:color w:val="ff0000"/>
          <w:sz w:val="28"/>
        </w:rPr>
        <w:t xml:space="preserve">
      Ескерту. 132-қосымша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675" w:id="11200"/>
    <w:p>
      <w:pPr>
        <w:spacing w:after="0"/>
        <w:ind w:left="0"/>
        <w:jc w:val="left"/>
      </w:pPr>
      <w:r>
        <w:rPr>
          <w:rFonts w:ascii="Times New Roman"/>
          <w:b/>
          <w:i w:val="false"/>
          <w:color w:val="000000"/>
        </w:rPr>
        <w:t xml:space="preserve"> 1-тарау. Жалпы ережелер</w:t>
      </w:r>
    </w:p>
    <w:bookmarkEnd w:id="11200"/>
    <w:bookmarkStart w:name="z29676" w:id="1120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201"/>
    <w:bookmarkStart w:name="z29677" w:id="1120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202"/>
    <w:bookmarkStart w:name="z29678" w:id="1120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203"/>
    <w:bookmarkStart w:name="z29679" w:id="1120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204"/>
    <w:bookmarkStart w:name="z29680" w:id="1120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205"/>
    <w:bookmarkStart w:name="z29681" w:id="1120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206"/>
    <w:bookmarkStart w:name="z29682" w:id="1120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207"/>
    <w:bookmarkStart w:name="z29683" w:id="11208"/>
    <w:p>
      <w:pPr>
        <w:spacing w:after="0"/>
        <w:ind w:left="0"/>
        <w:jc w:val="both"/>
      </w:pPr>
      <w:r>
        <w:rPr>
          <w:rFonts w:ascii="Times New Roman"/>
          <w:b w:val="false"/>
          <w:i w:val="false"/>
          <w:color w:val="000000"/>
          <w:sz w:val="28"/>
        </w:rPr>
        <w:t>
      8. Заңды тұлғаның орналасқан жері – индекс 110500, Қазақстан Республикасы, Қостанай облысы, Денисов ауданы, Денисовка ауылы, Советская көшесі, 62 үй.</w:t>
      </w:r>
    </w:p>
    <w:bookmarkEnd w:id="11208"/>
    <w:bookmarkStart w:name="z29684" w:id="1120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w:t>
      </w:r>
    </w:p>
    <w:bookmarkEnd w:id="11209"/>
    <w:bookmarkStart w:name="z29685" w:id="112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210"/>
    <w:bookmarkStart w:name="z29686" w:id="112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211"/>
    <w:bookmarkStart w:name="z29687" w:id="1121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212"/>
    <w:bookmarkStart w:name="z29688" w:id="1121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213"/>
    <w:bookmarkStart w:name="z29689" w:id="1121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214"/>
    <w:bookmarkStart w:name="z29690" w:id="11215"/>
    <w:p>
      <w:pPr>
        <w:spacing w:after="0"/>
        <w:ind w:left="0"/>
        <w:jc w:val="both"/>
      </w:pPr>
      <w:r>
        <w:rPr>
          <w:rFonts w:ascii="Times New Roman"/>
          <w:b w:val="false"/>
          <w:i w:val="false"/>
          <w:color w:val="000000"/>
          <w:sz w:val="28"/>
        </w:rPr>
        <w:t>
      13. Міндеттері:</w:t>
      </w:r>
    </w:p>
    <w:bookmarkEnd w:id="11215"/>
    <w:bookmarkStart w:name="z29691" w:id="1121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216"/>
    <w:bookmarkStart w:name="z29692" w:id="1121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217"/>
    <w:bookmarkStart w:name="z29693" w:id="1121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218"/>
    <w:bookmarkStart w:name="z29694" w:id="11219"/>
    <w:p>
      <w:pPr>
        <w:spacing w:after="0"/>
        <w:ind w:left="0"/>
        <w:jc w:val="both"/>
      </w:pPr>
      <w:r>
        <w:rPr>
          <w:rFonts w:ascii="Times New Roman"/>
          <w:b w:val="false"/>
          <w:i w:val="false"/>
          <w:color w:val="000000"/>
          <w:sz w:val="28"/>
        </w:rPr>
        <w:t>
      14. Құқықтары мен міндеттері:</w:t>
      </w:r>
    </w:p>
    <w:bookmarkEnd w:id="11219"/>
    <w:bookmarkStart w:name="z29695" w:id="1122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220"/>
    <w:bookmarkStart w:name="z29696" w:id="1122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221"/>
    <w:bookmarkStart w:name="z29697" w:id="1122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222"/>
    <w:bookmarkStart w:name="z29698" w:id="1122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223"/>
    <w:bookmarkStart w:name="z29699" w:id="1122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224"/>
    <w:bookmarkStart w:name="z29700" w:id="1122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225"/>
    <w:bookmarkStart w:name="z29701" w:id="1122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226"/>
    <w:bookmarkStart w:name="z29702" w:id="1122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227"/>
    <w:bookmarkStart w:name="z29703" w:id="1122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228"/>
    <w:bookmarkStart w:name="z29704" w:id="11229"/>
    <w:p>
      <w:pPr>
        <w:spacing w:after="0"/>
        <w:ind w:left="0"/>
        <w:jc w:val="both"/>
      </w:pPr>
      <w:r>
        <w:rPr>
          <w:rFonts w:ascii="Times New Roman"/>
          <w:b w:val="false"/>
          <w:i w:val="false"/>
          <w:color w:val="000000"/>
          <w:sz w:val="28"/>
        </w:rPr>
        <w:t>
      15. Функциялары:</w:t>
      </w:r>
    </w:p>
    <w:bookmarkEnd w:id="11229"/>
    <w:bookmarkStart w:name="z29705" w:id="11230"/>
    <w:p>
      <w:pPr>
        <w:spacing w:after="0"/>
        <w:ind w:left="0"/>
        <w:jc w:val="both"/>
      </w:pPr>
      <w:r>
        <w:rPr>
          <w:rFonts w:ascii="Times New Roman"/>
          <w:b w:val="false"/>
          <w:i w:val="false"/>
          <w:color w:val="000000"/>
          <w:sz w:val="28"/>
        </w:rPr>
        <w:t>
      1) реттелетін салада мемлекеттік саясатты іске асыру;</w:t>
      </w:r>
    </w:p>
    <w:bookmarkEnd w:id="11230"/>
    <w:bookmarkStart w:name="z29706" w:id="1123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231"/>
    <w:bookmarkStart w:name="z29707" w:id="1123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232"/>
    <w:bookmarkStart w:name="z29708" w:id="1123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233"/>
    <w:bookmarkStart w:name="z29709" w:id="1123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234"/>
    <w:bookmarkStart w:name="z29710" w:id="1123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23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711" w:id="1123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23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712" w:id="1123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237"/>
    <w:bookmarkStart w:name="z29713" w:id="1123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238"/>
    <w:bookmarkStart w:name="z29714" w:id="1123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239"/>
    <w:bookmarkStart w:name="z29715" w:id="1124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2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717" w:id="1124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241"/>
    <w:bookmarkStart w:name="z29718" w:id="1124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242"/>
    <w:bookmarkStart w:name="z29719" w:id="1124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243"/>
    <w:bookmarkStart w:name="z29720" w:id="1124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723" w:id="1124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245"/>
    <w:bookmarkStart w:name="z29724" w:id="1124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246"/>
    <w:bookmarkStart w:name="z29725" w:id="1124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247"/>
    <w:bookmarkStart w:name="z29726" w:id="1124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248"/>
    <w:bookmarkStart w:name="z29727" w:id="1124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249"/>
    <w:bookmarkStart w:name="z29728" w:id="1125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250"/>
    <w:bookmarkStart w:name="z29729" w:id="1125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251"/>
    <w:bookmarkStart w:name="z29730" w:id="1125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252"/>
    <w:bookmarkStart w:name="z29731" w:id="1125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253"/>
    <w:bookmarkStart w:name="z29732" w:id="1125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25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733" w:id="11255"/>
    <w:p>
      <w:pPr>
        <w:spacing w:after="0"/>
        <w:ind w:left="0"/>
        <w:jc w:val="both"/>
      </w:pPr>
      <w:r>
        <w:rPr>
          <w:rFonts w:ascii="Times New Roman"/>
          <w:b w:val="false"/>
          <w:i w:val="false"/>
          <w:color w:val="000000"/>
          <w:sz w:val="28"/>
        </w:rPr>
        <w:t>
      29) мыналарды:</w:t>
      </w:r>
    </w:p>
    <w:bookmarkEnd w:id="11255"/>
    <w:bookmarkStart w:name="z29734" w:id="1125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25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735" w:id="1125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257"/>
    <w:bookmarkStart w:name="z29736" w:id="1125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2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737" w:id="1125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259"/>
    <w:bookmarkStart w:name="z29738" w:id="1126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260"/>
    <w:bookmarkStart w:name="z29739" w:id="1126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261"/>
    <w:bookmarkStart w:name="z29740" w:id="112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262"/>
    <w:bookmarkStart w:name="z29741" w:id="11263"/>
    <w:p>
      <w:pPr>
        <w:spacing w:after="0"/>
        <w:ind w:left="0"/>
        <w:jc w:val="both"/>
      </w:pPr>
      <w:r>
        <w:rPr>
          <w:rFonts w:ascii="Times New Roman"/>
          <w:b w:val="false"/>
          <w:i w:val="false"/>
          <w:color w:val="000000"/>
          <w:sz w:val="28"/>
        </w:rPr>
        <w:t>
      19. Басқарма басшысының өкілеттіктері:</w:t>
      </w:r>
    </w:p>
    <w:bookmarkEnd w:id="11263"/>
    <w:bookmarkStart w:name="z29742" w:id="1126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264"/>
    <w:bookmarkStart w:name="z29743" w:id="112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265"/>
    <w:bookmarkStart w:name="z29744" w:id="1126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266"/>
    <w:bookmarkStart w:name="z29745" w:id="112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267"/>
    <w:bookmarkStart w:name="z29746" w:id="1126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268"/>
    <w:bookmarkStart w:name="z29747" w:id="1126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269"/>
    <w:bookmarkStart w:name="z29748" w:id="11270"/>
    <w:p>
      <w:pPr>
        <w:spacing w:after="0"/>
        <w:ind w:left="0"/>
        <w:jc w:val="left"/>
      </w:pPr>
      <w:r>
        <w:rPr>
          <w:rFonts w:ascii="Times New Roman"/>
          <w:b/>
          <w:i w:val="false"/>
          <w:color w:val="000000"/>
        </w:rPr>
        <w:t xml:space="preserve"> 4-тарау. Басқарманың мүлкі</w:t>
      </w:r>
    </w:p>
    <w:bookmarkEnd w:id="11270"/>
    <w:bookmarkStart w:name="z29749" w:id="1127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271"/>
    <w:bookmarkStart w:name="z29750" w:id="1127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272"/>
    <w:bookmarkStart w:name="z29751" w:id="1127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273"/>
    <w:bookmarkStart w:name="z29752" w:id="1127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274"/>
    <w:bookmarkStart w:name="z29753" w:id="11275"/>
    <w:p>
      <w:pPr>
        <w:spacing w:after="0"/>
        <w:ind w:left="0"/>
        <w:jc w:val="left"/>
      </w:pPr>
      <w:r>
        <w:rPr>
          <w:rFonts w:ascii="Times New Roman"/>
          <w:b/>
          <w:i w:val="false"/>
          <w:color w:val="000000"/>
        </w:rPr>
        <w:t xml:space="preserve"> 5-тарау. Басқарманы қайта ұйымдастыру және тарату</w:t>
      </w:r>
    </w:p>
    <w:bookmarkEnd w:id="11275"/>
    <w:bookmarkStart w:name="z29754" w:id="1127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133-қосымша</w:t>
            </w:r>
          </w:p>
        </w:tc>
      </w:tr>
    </w:tbl>
    <w:bookmarkStart w:name="z10337" w:id="1127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мекемесінің ережесі</w:t>
      </w:r>
    </w:p>
    <w:bookmarkEnd w:id="11277"/>
    <w:p>
      <w:pPr>
        <w:spacing w:after="0"/>
        <w:ind w:left="0"/>
        <w:jc w:val="both"/>
      </w:pPr>
      <w:r>
        <w:rPr>
          <w:rFonts w:ascii="Times New Roman"/>
          <w:b w:val="false"/>
          <w:i w:val="false"/>
          <w:color w:val="ff0000"/>
          <w:sz w:val="28"/>
        </w:rPr>
        <w:t xml:space="preserve">
      Ескерту. 133-қосымша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755" w:id="11278"/>
    <w:p>
      <w:pPr>
        <w:spacing w:after="0"/>
        <w:ind w:left="0"/>
        <w:jc w:val="left"/>
      </w:pPr>
      <w:r>
        <w:rPr>
          <w:rFonts w:ascii="Times New Roman"/>
          <w:b/>
          <w:i w:val="false"/>
          <w:color w:val="000000"/>
        </w:rPr>
        <w:t xml:space="preserve"> 1-тарау. Жалпы ережелер</w:t>
      </w:r>
    </w:p>
    <w:bookmarkEnd w:id="11278"/>
    <w:bookmarkStart w:name="z29756" w:id="1127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279"/>
    <w:bookmarkStart w:name="z29757" w:id="1128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280"/>
    <w:bookmarkStart w:name="z29758" w:id="1128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281"/>
    <w:bookmarkStart w:name="z29759" w:id="1128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282"/>
    <w:bookmarkStart w:name="z29760" w:id="1128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283"/>
    <w:bookmarkStart w:name="z29761" w:id="1128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284"/>
    <w:bookmarkStart w:name="z29762" w:id="1128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285"/>
    <w:bookmarkStart w:name="z29763" w:id="11286"/>
    <w:p>
      <w:pPr>
        <w:spacing w:after="0"/>
        <w:ind w:left="0"/>
        <w:jc w:val="both"/>
      </w:pPr>
      <w:r>
        <w:rPr>
          <w:rFonts w:ascii="Times New Roman"/>
          <w:b w:val="false"/>
          <w:i w:val="false"/>
          <w:color w:val="000000"/>
          <w:sz w:val="28"/>
        </w:rPr>
        <w:t>
      8. Заңды тұлғаның орналасқан жері – индекс 110600, Қазақстан Республикасы, Қостанай облысы, Жангелдин ауданы, Торғай ауылы, Қойшығара Салғарин көшесі, 58 ғимарат.</w:t>
      </w:r>
    </w:p>
    <w:bookmarkEnd w:id="11286"/>
    <w:bookmarkStart w:name="z29764" w:id="1128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w:t>
      </w:r>
    </w:p>
    <w:bookmarkEnd w:id="11287"/>
    <w:bookmarkStart w:name="z29765" w:id="1128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288"/>
    <w:bookmarkStart w:name="z29766" w:id="1128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289"/>
    <w:bookmarkStart w:name="z29767" w:id="1129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290"/>
    <w:bookmarkStart w:name="z29768" w:id="1129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291"/>
    <w:bookmarkStart w:name="z29769" w:id="1129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292"/>
    <w:bookmarkStart w:name="z29770" w:id="11293"/>
    <w:p>
      <w:pPr>
        <w:spacing w:after="0"/>
        <w:ind w:left="0"/>
        <w:jc w:val="both"/>
      </w:pPr>
      <w:r>
        <w:rPr>
          <w:rFonts w:ascii="Times New Roman"/>
          <w:b w:val="false"/>
          <w:i w:val="false"/>
          <w:color w:val="000000"/>
          <w:sz w:val="28"/>
        </w:rPr>
        <w:t>
      13. Міндеттері:</w:t>
      </w:r>
    </w:p>
    <w:bookmarkEnd w:id="11293"/>
    <w:bookmarkStart w:name="z29771" w:id="1129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294"/>
    <w:bookmarkStart w:name="z29772" w:id="1129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295"/>
    <w:bookmarkStart w:name="z29773" w:id="1129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296"/>
    <w:bookmarkStart w:name="z29774" w:id="11297"/>
    <w:p>
      <w:pPr>
        <w:spacing w:after="0"/>
        <w:ind w:left="0"/>
        <w:jc w:val="both"/>
      </w:pPr>
      <w:r>
        <w:rPr>
          <w:rFonts w:ascii="Times New Roman"/>
          <w:b w:val="false"/>
          <w:i w:val="false"/>
          <w:color w:val="000000"/>
          <w:sz w:val="28"/>
        </w:rPr>
        <w:t>
      14. Құқықтары мен міндеттері:</w:t>
      </w:r>
    </w:p>
    <w:bookmarkEnd w:id="11297"/>
    <w:bookmarkStart w:name="z29775" w:id="1129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298"/>
    <w:bookmarkStart w:name="z29776" w:id="1129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299"/>
    <w:bookmarkStart w:name="z29777" w:id="1130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300"/>
    <w:bookmarkStart w:name="z29778" w:id="1130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301"/>
    <w:bookmarkStart w:name="z29779" w:id="1130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302"/>
    <w:bookmarkStart w:name="z29780" w:id="1130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303"/>
    <w:bookmarkStart w:name="z29781" w:id="1130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304"/>
    <w:bookmarkStart w:name="z29782" w:id="1130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305"/>
    <w:bookmarkStart w:name="z29783" w:id="1130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306"/>
    <w:bookmarkStart w:name="z29784" w:id="11307"/>
    <w:p>
      <w:pPr>
        <w:spacing w:after="0"/>
        <w:ind w:left="0"/>
        <w:jc w:val="both"/>
      </w:pPr>
      <w:r>
        <w:rPr>
          <w:rFonts w:ascii="Times New Roman"/>
          <w:b w:val="false"/>
          <w:i w:val="false"/>
          <w:color w:val="000000"/>
          <w:sz w:val="28"/>
        </w:rPr>
        <w:t>
      15. Функциялары:</w:t>
      </w:r>
    </w:p>
    <w:bookmarkEnd w:id="11307"/>
    <w:bookmarkStart w:name="z29785" w:id="11308"/>
    <w:p>
      <w:pPr>
        <w:spacing w:after="0"/>
        <w:ind w:left="0"/>
        <w:jc w:val="both"/>
      </w:pPr>
      <w:r>
        <w:rPr>
          <w:rFonts w:ascii="Times New Roman"/>
          <w:b w:val="false"/>
          <w:i w:val="false"/>
          <w:color w:val="000000"/>
          <w:sz w:val="28"/>
        </w:rPr>
        <w:t>
      1) реттелетін салада мемлекеттік саясатты іске асыру;</w:t>
      </w:r>
    </w:p>
    <w:bookmarkEnd w:id="11308"/>
    <w:bookmarkStart w:name="z29786" w:id="1130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309"/>
    <w:bookmarkStart w:name="z29787" w:id="1131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310"/>
    <w:bookmarkStart w:name="z29788" w:id="1131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311"/>
    <w:bookmarkStart w:name="z29789" w:id="1131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312"/>
    <w:bookmarkStart w:name="z29790" w:id="1131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31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791" w:id="1131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31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792" w:id="1131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315"/>
    <w:bookmarkStart w:name="z29793" w:id="1131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316"/>
    <w:bookmarkStart w:name="z29794" w:id="1131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317"/>
    <w:bookmarkStart w:name="z29795" w:id="1131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3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797" w:id="1131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319"/>
    <w:bookmarkStart w:name="z29798" w:id="1132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320"/>
    <w:bookmarkStart w:name="z29799" w:id="1132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321"/>
    <w:bookmarkStart w:name="z29800" w:id="1132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803" w:id="1132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323"/>
    <w:bookmarkStart w:name="z29804" w:id="1132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324"/>
    <w:bookmarkStart w:name="z29805" w:id="1132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325"/>
    <w:bookmarkStart w:name="z29806" w:id="1132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326"/>
    <w:bookmarkStart w:name="z29807" w:id="1132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327"/>
    <w:bookmarkStart w:name="z29808" w:id="1132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328"/>
    <w:bookmarkStart w:name="z29809" w:id="1132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329"/>
    <w:bookmarkStart w:name="z29810" w:id="1133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330"/>
    <w:bookmarkStart w:name="z29811" w:id="1133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331"/>
    <w:bookmarkStart w:name="z29812" w:id="1133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33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813" w:id="11333"/>
    <w:p>
      <w:pPr>
        <w:spacing w:after="0"/>
        <w:ind w:left="0"/>
        <w:jc w:val="both"/>
      </w:pPr>
      <w:r>
        <w:rPr>
          <w:rFonts w:ascii="Times New Roman"/>
          <w:b w:val="false"/>
          <w:i w:val="false"/>
          <w:color w:val="000000"/>
          <w:sz w:val="28"/>
        </w:rPr>
        <w:t>
      29) мыналарды:</w:t>
      </w:r>
    </w:p>
    <w:bookmarkEnd w:id="11333"/>
    <w:bookmarkStart w:name="z29814" w:id="1133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33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815" w:id="1133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335"/>
    <w:bookmarkStart w:name="z29816" w:id="1133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817" w:id="1133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337"/>
    <w:bookmarkStart w:name="z29818" w:id="1133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338"/>
    <w:bookmarkStart w:name="z29819" w:id="1133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339"/>
    <w:bookmarkStart w:name="z29820" w:id="1134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340"/>
    <w:bookmarkStart w:name="z29821" w:id="11341"/>
    <w:p>
      <w:pPr>
        <w:spacing w:after="0"/>
        <w:ind w:left="0"/>
        <w:jc w:val="both"/>
      </w:pPr>
      <w:r>
        <w:rPr>
          <w:rFonts w:ascii="Times New Roman"/>
          <w:b w:val="false"/>
          <w:i w:val="false"/>
          <w:color w:val="000000"/>
          <w:sz w:val="28"/>
        </w:rPr>
        <w:t>
      19. Басқарма басшысының өкілеттіктері:</w:t>
      </w:r>
    </w:p>
    <w:bookmarkEnd w:id="11341"/>
    <w:bookmarkStart w:name="z29822" w:id="1134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342"/>
    <w:bookmarkStart w:name="z29823" w:id="1134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343"/>
    <w:bookmarkStart w:name="z29824" w:id="1134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344"/>
    <w:bookmarkStart w:name="z29825" w:id="1134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345"/>
    <w:bookmarkStart w:name="z29826" w:id="1134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346"/>
    <w:bookmarkStart w:name="z29827" w:id="1134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347"/>
    <w:bookmarkStart w:name="z29828" w:id="11348"/>
    <w:p>
      <w:pPr>
        <w:spacing w:after="0"/>
        <w:ind w:left="0"/>
        <w:jc w:val="left"/>
      </w:pPr>
      <w:r>
        <w:rPr>
          <w:rFonts w:ascii="Times New Roman"/>
          <w:b/>
          <w:i w:val="false"/>
          <w:color w:val="000000"/>
        </w:rPr>
        <w:t xml:space="preserve"> 4-тарау. Басқарманың мүлкі</w:t>
      </w:r>
    </w:p>
    <w:bookmarkEnd w:id="11348"/>
    <w:bookmarkStart w:name="z29829" w:id="1134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349"/>
    <w:bookmarkStart w:name="z29830" w:id="1135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350"/>
    <w:bookmarkStart w:name="z29831" w:id="1135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351"/>
    <w:bookmarkStart w:name="z29832" w:id="1135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352"/>
    <w:bookmarkStart w:name="z29833" w:id="11353"/>
    <w:p>
      <w:pPr>
        <w:spacing w:after="0"/>
        <w:ind w:left="0"/>
        <w:jc w:val="left"/>
      </w:pPr>
      <w:r>
        <w:rPr>
          <w:rFonts w:ascii="Times New Roman"/>
          <w:b/>
          <w:i w:val="false"/>
          <w:color w:val="000000"/>
        </w:rPr>
        <w:t xml:space="preserve"> 5-тарау. Басқарманы қайта ұйымдастыру және тарату</w:t>
      </w:r>
    </w:p>
    <w:bookmarkEnd w:id="11353"/>
    <w:bookmarkStart w:name="z29834" w:id="1135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3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134-қосымша</w:t>
            </w:r>
          </w:p>
        </w:tc>
      </w:tr>
    </w:tbl>
    <w:bookmarkStart w:name="z10413" w:id="1135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мекемесінің ережесі</w:t>
      </w:r>
    </w:p>
    <w:bookmarkEnd w:id="11355"/>
    <w:p>
      <w:pPr>
        <w:spacing w:after="0"/>
        <w:ind w:left="0"/>
        <w:jc w:val="both"/>
      </w:pPr>
      <w:r>
        <w:rPr>
          <w:rFonts w:ascii="Times New Roman"/>
          <w:b w:val="false"/>
          <w:i w:val="false"/>
          <w:color w:val="ff0000"/>
          <w:sz w:val="28"/>
        </w:rPr>
        <w:t xml:space="preserve">
      Ескерту. 134-қосымша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835" w:id="11356"/>
    <w:p>
      <w:pPr>
        <w:spacing w:after="0"/>
        <w:ind w:left="0"/>
        <w:jc w:val="left"/>
      </w:pPr>
      <w:r>
        <w:rPr>
          <w:rFonts w:ascii="Times New Roman"/>
          <w:b/>
          <w:i w:val="false"/>
          <w:color w:val="000000"/>
        </w:rPr>
        <w:t xml:space="preserve"> 1-тарау. Жалпы ережелер</w:t>
      </w:r>
    </w:p>
    <w:bookmarkEnd w:id="11356"/>
    <w:bookmarkStart w:name="z29836" w:id="1135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357"/>
    <w:bookmarkStart w:name="z29837" w:id="1135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358"/>
    <w:bookmarkStart w:name="z29838" w:id="1135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359"/>
    <w:bookmarkStart w:name="z29839" w:id="1136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360"/>
    <w:bookmarkStart w:name="z29840" w:id="1136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361"/>
    <w:bookmarkStart w:name="z29841" w:id="1136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362"/>
    <w:bookmarkStart w:name="z29842" w:id="1136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363"/>
    <w:bookmarkStart w:name="z29843" w:id="11364"/>
    <w:p>
      <w:pPr>
        <w:spacing w:after="0"/>
        <w:ind w:left="0"/>
        <w:jc w:val="both"/>
      </w:pPr>
      <w:r>
        <w:rPr>
          <w:rFonts w:ascii="Times New Roman"/>
          <w:b w:val="false"/>
          <w:i w:val="false"/>
          <w:color w:val="000000"/>
          <w:sz w:val="28"/>
        </w:rPr>
        <w:t>
      8. Заңды тұлғаның орналасқан жері – индекс 110700, Қазақстан Республикасы, Қостанай облысы, Жітіқара ауданы, Жітіқара қаласы, В.И.Ленин көшесі, 30 үй.</w:t>
      </w:r>
    </w:p>
    <w:bookmarkEnd w:id="11364"/>
    <w:bookmarkStart w:name="z29844" w:id="1136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w:t>
      </w:r>
    </w:p>
    <w:bookmarkEnd w:id="11365"/>
    <w:bookmarkStart w:name="z29845" w:id="1136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366"/>
    <w:bookmarkStart w:name="z29846" w:id="1136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367"/>
    <w:bookmarkStart w:name="z29847" w:id="1136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368"/>
    <w:bookmarkStart w:name="z29848" w:id="1136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369"/>
    <w:bookmarkStart w:name="z29849" w:id="1137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370"/>
    <w:bookmarkStart w:name="z29850" w:id="11371"/>
    <w:p>
      <w:pPr>
        <w:spacing w:after="0"/>
        <w:ind w:left="0"/>
        <w:jc w:val="both"/>
      </w:pPr>
      <w:r>
        <w:rPr>
          <w:rFonts w:ascii="Times New Roman"/>
          <w:b w:val="false"/>
          <w:i w:val="false"/>
          <w:color w:val="000000"/>
          <w:sz w:val="28"/>
        </w:rPr>
        <w:t>
      13. Міндеттері:</w:t>
      </w:r>
    </w:p>
    <w:bookmarkEnd w:id="11371"/>
    <w:bookmarkStart w:name="z29851" w:id="1137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372"/>
    <w:bookmarkStart w:name="z29852" w:id="1137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373"/>
    <w:bookmarkStart w:name="z29853" w:id="1137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374"/>
    <w:bookmarkStart w:name="z29854" w:id="11375"/>
    <w:p>
      <w:pPr>
        <w:spacing w:after="0"/>
        <w:ind w:left="0"/>
        <w:jc w:val="both"/>
      </w:pPr>
      <w:r>
        <w:rPr>
          <w:rFonts w:ascii="Times New Roman"/>
          <w:b w:val="false"/>
          <w:i w:val="false"/>
          <w:color w:val="000000"/>
          <w:sz w:val="28"/>
        </w:rPr>
        <w:t>
      14. Құқықтары мен міндеттері:</w:t>
      </w:r>
    </w:p>
    <w:bookmarkEnd w:id="11375"/>
    <w:bookmarkStart w:name="z29855" w:id="1137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376"/>
    <w:bookmarkStart w:name="z29856" w:id="1137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377"/>
    <w:bookmarkStart w:name="z29857" w:id="1137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378"/>
    <w:bookmarkStart w:name="z29858" w:id="1137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379"/>
    <w:bookmarkStart w:name="z29859" w:id="1138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380"/>
    <w:bookmarkStart w:name="z29860" w:id="1138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381"/>
    <w:bookmarkStart w:name="z29861" w:id="1138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382"/>
    <w:bookmarkStart w:name="z29862" w:id="1138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383"/>
    <w:bookmarkStart w:name="z29863" w:id="1138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384"/>
    <w:bookmarkStart w:name="z29864" w:id="11385"/>
    <w:p>
      <w:pPr>
        <w:spacing w:after="0"/>
        <w:ind w:left="0"/>
        <w:jc w:val="both"/>
      </w:pPr>
      <w:r>
        <w:rPr>
          <w:rFonts w:ascii="Times New Roman"/>
          <w:b w:val="false"/>
          <w:i w:val="false"/>
          <w:color w:val="000000"/>
          <w:sz w:val="28"/>
        </w:rPr>
        <w:t>
      15. Функциялары:</w:t>
      </w:r>
    </w:p>
    <w:bookmarkEnd w:id="11385"/>
    <w:bookmarkStart w:name="z29865" w:id="11386"/>
    <w:p>
      <w:pPr>
        <w:spacing w:after="0"/>
        <w:ind w:left="0"/>
        <w:jc w:val="both"/>
      </w:pPr>
      <w:r>
        <w:rPr>
          <w:rFonts w:ascii="Times New Roman"/>
          <w:b w:val="false"/>
          <w:i w:val="false"/>
          <w:color w:val="000000"/>
          <w:sz w:val="28"/>
        </w:rPr>
        <w:t>
      1) реттелетін салада мемлекеттік саясатты іске асыру;</w:t>
      </w:r>
    </w:p>
    <w:bookmarkEnd w:id="11386"/>
    <w:bookmarkStart w:name="z29866" w:id="1138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387"/>
    <w:bookmarkStart w:name="z29867" w:id="1138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388"/>
    <w:bookmarkStart w:name="z29868" w:id="1138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389"/>
    <w:bookmarkStart w:name="z29869" w:id="1139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390"/>
    <w:bookmarkStart w:name="z29870" w:id="1139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39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871" w:id="1139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39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872" w:id="1139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393"/>
    <w:bookmarkStart w:name="z29873" w:id="1139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394"/>
    <w:bookmarkStart w:name="z29874" w:id="1139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395"/>
    <w:bookmarkStart w:name="z29875" w:id="1139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3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877" w:id="1139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397"/>
    <w:bookmarkStart w:name="z29878" w:id="1139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398"/>
    <w:bookmarkStart w:name="z29879" w:id="1139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399"/>
    <w:bookmarkStart w:name="z29880" w:id="1140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4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883" w:id="1140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401"/>
    <w:bookmarkStart w:name="z29884" w:id="1140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402"/>
    <w:bookmarkStart w:name="z29885" w:id="1140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403"/>
    <w:bookmarkStart w:name="z29886" w:id="1140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404"/>
    <w:bookmarkStart w:name="z29887" w:id="1140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405"/>
    <w:bookmarkStart w:name="z29888" w:id="1140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406"/>
    <w:bookmarkStart w:name="z29889" w:id="1140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407"/>
    <w:bookmarkStart w:name="z29890" w:id="1140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408"/>
    <w:bookmarkStart w:name="z29891" w:id="1140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409"/>
    <w:bookmarkStart w:name="z29892" w:id="1141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41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893" w:id="11411"/>
    <w:p>
      <w:pPr>
        <w:spacing w:after="0"/>
        <w:ind w:left="0"/>
        <w:jc w:val="both"/>
      </w:pPr>
      <w:r>
        <w:rPr>
          <w:rFonts w:ascii="Times New Roman"/>
          <w:b w:val="false"/>
          <w:i w:val="false"/>
          <w:color w:val="000000"/>
          <w:sz w:val="28"/>
        </w:rPr>
        <w:t>
      29) мыналарды:</w:t>
      </w:r>
    </w:p>
    <w:bookmarkEnd w:id="11411"/>
    <w:bookmarkStart w:name="z29894" w:id="1141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41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895" w:id="1141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413"/>
    <w:bookmarkStart w:name="z29896" w:id="1141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897" w:id="1141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415"/>
    <w:bookmarkStart w:name="z29898" w:id="1141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416"/>
    <w:bookmarkStart w:name="z29899" w:id="1141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417"/>
    <w:bookmarkStart w:name="z29900" w:id="1141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418"/>
    <w:bookmarkStart w:name="z29901" w:id="11419"/>
    <w:p>
      <w:pPr>
        <w:spacing w:after="0"/>
        <w:ind w:left="0"/>
        <w:jc w:val="both"/>
      </w:pPr>
      <w:r>
        <w:rPr>
          <w:rFonts w:ascii="Times New Roman"/>
          <w:b w:val="false"/>
          <w:i w:val="false"/>
          <w:color w:val="000000"/>
          <w:sz w:val="28"/>
        </w:rPr>
        <w:t>
      19. Басқарма басшысының өкілеттіктері:</w:t>
      </w:r>
    </w:p>
    <w:bookmarkEnd w:id="11419"/>
    <w:bookmarkStart w:name="z29902" w:id="1142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420"/>
    <w:bookmarkStart w:name="z29903" w:id="114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421"/>
    <w:bookmarkStart w:name="z29904" w:id="1142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422"/>
    <w:bookmarkStart w:name="z29905" w:id="114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423"/>
    <w:bookmarkStart w:name="z29906" w:id="1142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424"/>
    <w:bookmarkStart w:name="z29907" w:id="1142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425"/>
    <w:bookmarkStart w:name="z29908" w:id="11426"/>
    <w:p>
      <w:pPr>
        <w:spacing w:after="0"/>
        <w:ind w:left="0"/>
        <w:jc w:val="left"/>
      </w:pPr>
      <w:r>
        <w:rPr>
          <w:rFonts w:ascii="Times New Roman"/>
          <w:b/>
          <w:i w:val="false"/>
          <w:color w:val="000000"/>
        </w:rPr>
        <w:t xml:space="preserve"> 4-тарау. Басқарманың мүлкі</w:t>
      </w:r>
    </w:p>
    <w:bookmarkEnd w:id="11426"/>
    <w:bookmarkStart w:name="z29909" w:id="1142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427"/>
    <w:bookmarkStart w:name="z29910" w:id="1142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428"/>
    <w:bookmarkStart w:name="z29911" w:id="1142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429"/>
    <w:bookmarkStart w:name="z29912" w:id="1143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430"/>
    <w:bookmarkStart w:name="z29913" w:id="11431"/>
    <w:p>
      <w:pPr>
        <w:spacing w:after="0"/>
        <w:ind w:left="0"/>
        <w:jc w:val="left"/>
      </w:pPr>
      <w:r>
        <w:rPr>
          <w:rFonts w:ascii="Times New Roman"/>
          <w:b/>
          <w:i w:val="false"/>
          <w:color w:val="000000"/>
        </w:rPr>
        <w:t xml:space="preserve"> 5-тарау. Басқарманы қайта ұйымдастыру және тарату</w:t>
      </w:r>
    </w:p>
    <w:bookmarkEnd w:id="11431"/>
    <w:bookmarkStart w:name="z29914" w:id="1143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4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135-қосымша</w:t>
            </w:r>
          </w:p>
        </w:tc>
      </w:tr>
    </w:tbl>
    <w:bookmarkStart w:name="z10489" w:id="1143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мекемесінің ережесі</w:t>
      </w:r>
    </w:p>
    <w:bookmarkEnd w:id="11433"/>
    <w:p>
      <w:pPr>
        <w:spacing w:after="0"/>
        <w:ind w:left="0"/>
        <w:jc w:val="both"/>
      </w:pPr>
      <w:r>
        <w:rPr>
          <w:rFonts w:ascii="Times New Roman"/>
          <w:b w:val="false"/>
          <w:i w:val="false"/>
          <w:color w:val="ff0000"/>
          <w:sz w:val="28"/>
        </w:rPr>
        <w:t xml:space="preserve">
      Ескерту. 135-қосымша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915" w:id="11434"/>
    <w:p>
      <w:pPr>
        <w:spacing w:after="0"/>
        <w:ind w:left="0"/>
        <w:jc w:val="left"/>
      </w:pPr>
      <w:r>
        <w:rPr>
          <w:rFonts w:ascii="Times New Roman"/>
          <w:b/>
          <w:i w:val="false"/>
          <w:color w:val="000000"/>
        </w:rPr>
        <w:t xml:space="preserve"> 1-тарау. Жалпы ережелер</w:t>
      </w:r>
    </w:p>
    <w:bookmarkEnd w:id="11434"/>
    <w:bookmarkStart w:name="z29916" w:id="1143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435"/>
    <w:bookmarkStart w:name="z29917" w:id="1143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436"/>
    <w:bookmarkStart w:name="z29918" w:id="1143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437"/>
    <w:bookmarkStart w:name="z29919" w:id="1143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438"/>
    <w:bookmarkStart w:name="z29920" w:id="1143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439"/>
    <w:bookmarkStart w:name="z29921" w:id="1144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440"/>
    <w:bookmarkStart w:name="z29922" w:id="1144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441"/>
    <w:bookmarkStart w:name="z29923" w:id="11442"/>
    <w:p>
      <w:pPr>
        <w:spacing w:after="0"/>
        <w:ind w:left="0"/>
        <w:jc w:val="both"/>
      </w:pPr>
      <w:r>
        <w:rPr>
          <w:rFonts w:ascii="Times New Roman"/>
          <w:b w:val="false"/>
          <w:i w:val="false"/>
          <w:color w:val="000000"/>
          <w:sz w:val="28"/>
        </w:rPr>
        <w:t>
      8. Заңды тұлғаның орналасқан жері – индекс 110800, Қазақстан Республикасы, Қостанай облысы, Қамысты ауданы, Қамысты ауылдық округі, Қамысты ауылы, Косма көшесі, 3 үй.</w:t>
      </w:r>
    </w:p>
    <w:bookmarkEnd w:id="11442"/>
    <w:bookmarkStart w:name="z29924" w:id="1144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w:t>
      </w:r>
    </w:p>
    <w:bookmarkEnd w:id="11443"/>
    <w:bookmarkStart w:name="z29925" w:id="1144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444"/>
    <w:bookmarkStart w:name="z29926" w:id="1144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445"/>
    <w:bookmarkStart w:name="z29927" w:id="1144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446"/>
    <w:bookmarkStart w:name="z29928" w:id="1144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447"/>
    <w:bookmarkStart w:name="z29929" w:id="1144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448"/>
    <w:bookmarkStart w:name="z29930" w:id="11449"/>
    <w:p>
      <w:pPr>
        <w:spacing w:after="0"/>
        <w:ind w:left="0"/>
        <w:jc w:val="both"/>
      </w:pPr>
      <w:r>
        <w:rPr>
          <w:rFonts w:ascii="Times New Roman"/>
          <w:b w:val="false"/>
          <w:i w:val="false"/>
          <w:color w:val="000000"/>
          <w:sz w:val="28"/>
        </w:rPr>
        <w:t>
      13. Міндеттері:</w:t>
      </w:r>
    </w:p>
    <w:bookmarkEnd w:id="11449"/>
    <w:bookmarkStart w:name="z29931" w:id="1145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450"/>
    <w:bookmarkStart w:name="z29932" w:id="1145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451"/>
    <w:bookmarkStart w:name="z29933" w:id="1145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452"/>
    <w:bookmarkStart w:name="z29934" w:id="11453"/>
    <w:p>
      <w:pPr>
        <w:spacing w:after="0"/>
        <w:ind w:left="0"/>
        <w:jc w:val="both"/>
      </w:pPr>
      <w:r>
        <w:rPr>
          <w:rFonts w:ascii="Times New Roman"/>
          <w:b w:val="false"/>
          <w:i w:val="false"/>
          <w:color w:val="000000"/>
          <w:sz w:val="28"/>
        </w:rPr>
        <w:t>
      14. Құқықтары мен міндеттері:</w:t>
      </w:r>
    </w:p>
    <w:bookmarkEnd w:id="11453"/>
    <w:bookmarkStart w:name="z29935" w:id="1145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454"/>
    <w:bookmarkStart w:name="z29936" w:id="1145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455"/>
    <w:bookmarkStart w:name="z29937" w:id="1145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456"/>
    <w:bookmarkStart w:name="z29938" w:id="1145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457"/>
    <w:bookmarkStart w:name="z29939" w:id="1145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458"/>
    <w:bookmarkStart w:name="z29940" w:id="1145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459"/>
    <w:bookmarkStart w:name="z29941" w:id="1146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460"/>
    <w:bookmarkStart w:name="z29942" w:id="1146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461"/>
    <w:bookmarkStart w:name="z29943" w:id="1146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462"/>
    <w:bookmarkStart w:name="z29944" w:id="11463"/>
    <w:p>
      <w:pPr>
        <w:spacing w:after="0"/>
        <w:ind w:left="0"/>
        <w:jc w:val="both"/>
      </w:pPr>
      <w:r>
        <w:rPr>
          <w:rFonts w:ascii="Times New Roman"/>
          <w:b w:val="false"/>
          <w:i w:val="false"/>
          <w:color w:val="000000"/>
          <w:sz w:val="28"/>
        </w:rPr>
        <w:t>
      15. Функциялары:</w:t>
      </w:r>
    </w:p>
    <w:bookmarkEnd w:id="11463"/>
    <w:bookmarkStart w:name="z29945" w:id="11464"/>
    <w:p>
      <w:pPr>
        <w:spacing w:after="0"/>
        <w:ind w:left="0"/>
        <w:jc w:val="both"/>
      </w:pPr>
      <w:r>
        <w:rPr>
          <w:rFonts w:ascii="Times New Roman"/>
          <w:b w:val="false"/>
          <w:i w:val="false"/>
          <w:color w:val="000000"/>
          <w:sz w:val="28"/>
        </w:rPr>
        <w:t>
      1) реттелетін салада мемлекеттік саясатты іске асыру;</w:t>
      </w:r>
    </w:p>
    <w:bookmarkEnd w:id="11464"/>
    <w:bookmarkStart w:name="z29946" w:id="1146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465"/>
    <w:bookmarkStart w:name="z29947" w:id="1146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466"/>
    <w:bookmarkStart w:name="z29948" w:id="1146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467"/>
    <w:bookmarkStart w:name="z29949" w:id="1146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468"/>
    <w:bookmarkStart w:name="z29950" w:id="1146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46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951" w:id="1147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47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952" w:id="1147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471"/>
    <w:bookmarkStart w:name="z29953" w:id="1147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472"/>
    <w:bookmarkStart w:name="z29954" w:id="1147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473"/>
    <w:bookmarkStart w:name="z29955" w:id="1147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4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957" w:id="1147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475"/>
    <w:bookmarkStart w:name="z29958" w:id="1147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476"/>
    <w:bookmarkStart w:name="z29959" w:id="1147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477"/>
    <w:bookmarkStart w:name="z29960" w:id="1147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963" w:id="1147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479"/>
    <w:bookmarkStart w:name="z29964" w:id="1148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480"/>
    <w:bookmarkStart w:name="z29965" w:id="1148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481"/>
    <w:bookmarkStart w:name="z29966" w:id="1148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482"/>
    <w:bookmarkStart w:name="z29967" w:id="1148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483"/>
    <w:bookmarkStart w:name="z29968" w:id="1148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484"/>
    <w:bookmarkStart w:name="z29969" w:id="1148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485"/>
    <w:bookmarkStart w:name="z29970" w:id="1148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486"/>
    <w:bookmarkStart w:name="z29971" w:id="1148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487"/>
    <w:bookmarkStart w:name="z29972" w:id="1148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48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973" w:id="11489"/>
    <w:p>
      <w:pPr>
        <w:spacing w:after="0"/>
        <w:ind w:left="0"/>
        <w:jc w:val="both"/>
      </w:pPr>
      <w:r>
        <w:rPr>
          <w:rFonts w:ascii="Times New Roman"/>
          <w:b w:val="false"/>
          <w:i w:val="false"/>
          <w:color w:val="000000"/>
          <w:sz w:val="28"/>
        </w:rPr>
        <w:t>
      29) мыналарды:</w:t>
      </w:r>
    </w:p>
    <w:bookmarkEnd w:id="11489"/>
    <w:bookmarkStart w:name="z29974" w:id="1149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49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975" w:id="1149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491"/>
    <w:bookmarkStart w:name="z29976" w:id="1149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977" w:id="1149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493"/>
    <w:bookmarkStart w:name="z29978" w:id="1149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494"/>
    <w:bookmarkStart w:name="z29979" w:id="1149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495"/>
    <w:bookmarkStart w:name="z29980" w:id="114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496"/>
    <w:bookmarkStart w:name="z29981" w:id="11497"/>
    <w:p>
      <w:pPr>
        <w:spacing w:after="0"/>
        <w:ind w:left="0"/>
        <w:jc w:val="both"/>
      </w:pPr>
      <w:r>
        <w:rPr>
          <w:rFonts w:ascii="Times New Roman"/>
          <w:b w:val="false"/>
          <w:i w:val="false"/>
          <w:color w:val="000000"/>
          <w:sz w:val="28"/>
        </w:rPr>
        <w:t>
      19. Басқарма басшысының өкілеттіктері:</w:t>
      </w:r>
    </w:p>
    <w:bookmarkEnd w:id="11497"/>
    <w:bookmarkStart w:name="z29982" w:id="1149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498"/>
    <w:bookmarkStart w:name="z29983" w:id="1149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499"/>
    <w:bookmarkStart w:name="z29984" w:id="1150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500"/>
    <w:bookmarkStart w:name="z29985" w:id="1150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501"/>
    <w:bookmarkStart w:name="z29986" w:id="1150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502"/>
    <w:bookmarkStart w:name="z29987" w:id="1150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503"/>
    <w:bookmarkStart w:name="z29988" w:id="11504"/>
    <w:p>
      <w:pPr>
        <w:spacing w:after="0"/>
        <w:ind w:left="0"/>
        <w:jc w:val="left"/>
      </w:pPr>
      <w:r>
        <w:rPr>
          <w:rFonts w:ascii="Times New Roman"/>
          <w:b/>
          <w:i w:val="false"/>
          <w:color w:val="000000"/>
        </w:rPr>
        <w:t xml:space="preserve"> 4-тарау. Басқарманың мүлкі</w:t>
      </w:r>
    </w:p>
    <w:bookmarkEnd w:id="11504"/>
    <w:bookmarkStart w:name="z29989" w:id="1150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505"/>
    <w:bookmarkStart w:name="z29990" w:id="1150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506"/>
    <w:bookmarkStart w:name="z29991" w:id="1150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507"/>
    <w:bookmarkStart w:name="z29992" w:id="1150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08"/>
    <w:bookmarkStart w:name="z29993" w:id="11509"/>
    <w:p>
      <w:pPr>
        <w:spacing w:after="0"/>
        <w:ind w:left="0"/>
        <w:jc w:val="left"/>
      </w:pPr>
      <w:r>
        <w:rPr>
          <w:rFonts w:ascii="Times New Roman"/>
          <w:b/>
          <w:i w:val="false"/>
          <w:color w:val="000000"/>
        </w:rPr>
        <w:t xml:space="preserve"> 5-тарау. Басқарманы қайта ұйымдастыру және тарату</w:t>
      </w:r>
    </w:p>
    <w:bookmarkEnd w:id="11509"/>
    <w:bookmarkStart w:name="z29994" w:id="1151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136-қосымша</w:t>
            </w:r>
          </w:p>
        </w:tc>
      </w:tr>
    </w:tbl>
    <w:bookmarkStart w:name="z10565" w:id="1151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мекемесінің ережесі</w:t>
      </w:r>
    </w:p>
    <w:bookmarkEnd w:id="11511"/>
    <w:p>
      <w:pPr>
        <w:spacing w:after="0"/>
        <w:ind w:left="0"/>
        <w:jc w:val="both"/>
      </w:pPr>
      <w:r>
        <w:rPr>
          <w:rFonts w:ascii="Times New Roman"/>
          <w:b w:val="false"/>
          <w:i w:val="false"/>
          <w:color w:val="ff0000"/>
          <w:sz w:val="28"/>
        </w:rPr>
        <w:t xml:space="preserve">
      Ескерту. 136-қосымша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995" w:id="11512"/>
    <w:p>
      <w:pPr>
        <w:spacing w:after="0"/>
        <w:ind w:left="0"/>
        <w:jc w:val="left"/>
      </w:pPr>
      <w:r>
        <w:rPr>
          <w:rFonts w:ascii="Times New Roman"/>
          <w:b/>
          <w:i w:val="false"/>
          <w:color w:val="000000"/>
        </w:rPr>
        <w:t xml:space="preserve"> 1-тарау. Жалпы ережелер</w:t>
      </w:r>
    </w:p>
    <w:bookmarkEnd w:id="11512"/>
    <w:bookmarkStart w:name="z29996" w:id="1151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513"/>
    <w:bookmarkStart w:name="z29997" w:id="1151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514"/>
    <w:bookmarkStart w:name="z29998" w:id="1151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515"/>
    <w:bookmarkStart w:name="z29999" w:id="1151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516"/>
    <w:bookmarkStart w:name="z30000" w:id="1151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517"/>
    <w:bookmarkStart w:name="z30001" w:id="1151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518"/>
    <w:bookmarkStart w:name="z30002" w:id="1151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519"/>
    <w:bookmarkStart w:name="z30003" w:id="11520"/>
    <w:p>
      <w:pPr>
        <w:spacing w:after="0"/>
        <w:ind w:left="0"/>
        <w:jc w:val="both"/>
      </w:pPr>
      <w:r>
        <w:rPr>
          <w:rFonts w:ascii="Times New Roman"/>
          <w:b w:val="false"/>
          <w:i w:val="false"/>
          <w:color w:val="000000"/>
          <w:sz w:val="28"/>
        </w:rPr>
        <w:t>
      8. Заңды тұлғаның орналасқан жері – индекс 110900, Қазақстан Республикасы, Қостанай облысы, Қарабалық ауданы, Қарабалық кенті, Фабричная көшесі, 2 үй.</w:t>
      </w:r>
    </w:p>
    <w:bookmarkEnd w:id="11520"/>
    <w:bookmarkStart w:name="z30004" w:id="1152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w:t>
      </w:r>
    </w:p>
    <w:bookmarkEnd w:id="11521"/>
    <w:bookmarkStart w:name="z30005" w:id="115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522"/>
    <w:bookmarkStart w:name="z30006" w:id="115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523"/>
    <w:bookmarkStart w:name="z30007" w:id="1152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524"/>
    <w:bookmarkStart w:name="z30008" w:id="1152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525"/>
    <w:bookmarkStart w:name="z30009" w:id="1152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526"/>
    <w:bookmarkStart w:name="z30010" w:id="11527"/>
    <w:p>
      <w:pPr>
        <w:spacing w:after="0"/>
        <w:ind w:left="0"/>
        <w:jc w:val="both"/>
      </w:pPr>
      <w:r>
        <w:rPr>
          <w:rFonts w:ascii="Times New Roman"/>
          <w:b w:val="false"/>
          <w:i w:val="false"/>
          <w:color w:val="000000"/>
          <w:sz w:val="28"/>
        </w:rPr>
        <w:t>
      13. Міндеттері:</w:t>
      </w:r>
    </w:p>
    <w:bookmarkEnd w:id="11527"/>
    <w:bookmarkStart w:name="z30011" w:id="1152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528"/>
    <w:bookmarkStart w:name="z30012" w:id="1152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529"/>
    <w:bookmarkStart w:name="z30013" w:id="1153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530"/>
    <w:bookmarkStart w:name="z30014" w:id="11531"/>
    <w:p>
      <w:pPr>
        <w:spacing w:after="0"/>
        <w:ind w:left="0"/>
        <w:jc w:val="both"/>
      </w:pPr>
      <w:r>
        <w:rPr>
          <w:rFonts w:ascii="Times New Roman"/>
          <w:b w:val="false"/>
          <w:i w:val="false"/>
          <w:color w:val="000000"/>
          <w:sz w:val="28"/>
        </w:rPr>
        <w:t>
      14. Құқықтары мен міндеттері:</w:t>
      </w:r>
    </w:p>
    <w:bookmarkEnd w:id="11531"/>
    <w:bookmarkStart w:name="z30015" w:id="1153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532"/>
    <w:bookmarkStart w:name="z30016" w:id="1153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533"/>
    <w:bookmarkStart w:name="z30017" w:id="1153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534"/>
    <w:bookmarkStart w:name="z30018" w:id="1153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535"/>
    <w:bookmarkStart w:name="z30019" w:id="1153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536"/>
    <w:bookmarkStart w:name="z30020" w:id="1153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537"/>
    <w:bookmarkStart w:name="z30021" w:id="1153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538"/>
    <w:bookmarkStart w:name="z30022" w:id="1153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539"/>
    <w:bookmarkStart w:name="z30023" w:id="1154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540"/>
    <w:bookmarkStart w:name="z30024" w:id="11541"/>
    <w:p>
      <w:pPr>
        <w:spacing w:after="0"/>
        <w:ind w:left="0"/>
        <w:jc w:val="both"/>
      </w:pPr>
      <w:r>
        <w:rPr>
          <w:rFonts w:ascii="Times New Roman"/>
          <w:b w:val="false"/>
          <w:i w:val="false"/>
          <w:color w:val="000000"/>
          <w:sz w:val="28"/>
        </w:rPr>
        <w:t>
      15. Функциялары:</w:t>
      </w:r>
    </w:p>
    <w:bookmarkEnd w:id="11541"/>
    <w:bookmarkStart w:name="z30025" w:id="11542"/>
    <w:p>
      <w:pPr>
        <w:spacing w:after="0"/>
        <w:ind w:left="0"/>
        <w:jc w:val="both"/>
      </w:pPr>
      <w:r>
        <w:rPr>
          <w:rFonts w:ascii="Times New Roman"/>
          <w:b w:val="false"/>
          <w:i w:val="false"/>
          <w:color w:val="000000"/>
          <w:sz w:val="28"/>
        </w:rPr>
        <w:t>
      1) реттелетін салада мемлекеттік саясатты іске асыру;</w:t>
      </w:r>
    </w:p>
    <w:bookmarkEnd w:id="11542"/>
    <w:bookmarkStart w:name="z30026" w:id="1154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543"/>
    <w:bookmarkStart w:name="z30027" w:id="1154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544"/>
    <w:bookmarkStart w:name="z30028" w:id="1154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545"/>
    <w:bookmarkStart w:name="z30029" w:id="1154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546"/>
    <w:bookmarkStart w:name="z30030" w:id="1154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54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031" w:id="1154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54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032" w:id="1154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549"/>
    <w:bookmarkStart w:name="z30033" w:id="1155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550"/>
    <w:bookmarkStart w:name="z30034" w:id="1155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551"/>
    <w:bookmarkStart w:name="z30035" w:id="1155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037" w:id="1155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553"/>
    <w:bookmarkStart w:name="z30038" w:id="1155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554"/>
    <w:bookmarkStart w:name="z30039" w:id="1155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555"/>
    <w:bookmarkStart w:name="z30040" w:id="1155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043" w:id="115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557"/>
    <w:bookmarkStart w:name="z30044" w:id="115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558"/>
    <w:bookmarkStart w:name="z30045" w:id="115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559"/>
    <w:bookmarkStart w:name="z30046" w:id="115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560"/>
    <w:bookmarkStart w:name="z30047" w:id="115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561"/>
    <w:bookmarkStart w:name="z30048" w:id="1156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562"/>
    <w:bookmarkStart w:name="z30049" w:id="115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563"/>
    <w:bookmarkStart w:name="z30050" w:id="115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564"/>
    <w:bookmarkStart w:name="z30051" w:id="115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565"/>
    <w:bookmarkStart w:name="z30052" w:id="115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56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053" w:id="11567"/>
    <w:p>
      <w:pPr>
        <w:spacing w:after="0"/>
        <w:ind w:left="0"/>
        <w:jc w:val="both"/>
      </w:pPr>
      <w:r>
        <w:rPr>
          <w:rFonts w:ascii="Times New Roman"/>
          <w:b w:val="false"/>
          <w:i w:val="false"/>
          <w:color w:val="000000"/>
          <w:sz w:val="28"/>
        </w:rPr>
        <w:t>
      29) мыналарды:</w:t>
      </w:r>
    </w:p>
    <w:bookmarkEnd w:id="11567"/>
    <w:bookmarkStart w:name="z30054" w:id="115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56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055" w:id="115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569"/>
    <w:bookmarkStart w:name="z30056" w:id="115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057" w:id="115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571"/>
    <w:bookmarkStart w:name="z30058" w:id="115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572"/>
    <w:bookmarkStart w:name="z30059" w:id="115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573"/>
    <w:bookmarkStart w:name="z30060" w:id="115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574"/>
    <w:bookmarkStart w:name="z30061" w:id="11575"/>
    <w:p>
      <w:pPr>
        <w:spacing w:after="0"/>
        <w:ind w:left="0"/>
        <w:jc w:val="both"/>
      </w:pPr>
      <w:r>
        <w:rPr>
          <w:rFonts w:ascii="Times New Roman"/>
          <w:b w:val="false"/>
          <w:i w:val="false"/>
          <w:color w:val="000000"/>
          <w:sz w:val="28"/>
        </w:rPr>
        <w:t>
      19. Басқарма басшысының өкілеттіктері:</w:t>
      </w:r>
    </w:p>
    <w:bookmarkEnd w:id="11575"/>
    <w:bookmarkStart w:name="z30062" w:id="115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576"/>
    <w:bookmarkStart w:name="z30063" w:id="115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577"/>
    <w:bookmarkStart w:name="z30064" w:id="115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578"/>
    <w:bookmarkStart w:name="z30065" w:id="115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579"/>
    <w:bookmarkStart w:name="z30066" w:id="115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580"/>
    <w:bookmarkStart w:name="z30067" w:id="115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581"/>
    <w:bookmarkStart w:name="z30068" w:id="11582"/>
    <w:p>
      <w:pPr>
        <w:spacing w:after="0"/>
        <w:ind w:left="0"/>
        <w:jc w:val="left"/>
      </w:pPr>
      <w:r>
        <w:rPr>
          <w:rFonts w:ascii="Times New Roman"/>
          <w:b/>
          <w:i w:val="false"/>
          <w:color w:val="000000"/>
        </w:rPr>
        <w:t xml:space="preserve"> 4-тарау. Басқарманың мүлкі</w:t>
      </w:r>
    </w:p>
    <w:bookmarkEnd w:id="11582"/>
    <w:bookmarkStart w:name="z30069" w:id="115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583"/>
    <w:bookmarkStart w:name="z30070" w:id="115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584"/>
    <w:bookmarkStart w:name="z30071" w:id="115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585"/>
    <w:bookmarkStart w:name="z30072" w:id="115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86"/>
    <w:bookmarkStart w:name="z30073" w:id="11587"/>
    <w:p>
      <w:pPr>
        <w:spacing w:after="0"/>
        <w:ind w:left="0"/>
        <w:jc w:val="left"/>
      </w:pPr>
      <w:r>
        <w:rPr>
          <w:rFonts w:ascii="Times New Roman"/>
          <w:b/>
          <w:i w:val="false"/>
          <w:color w:val="000000"/>
        </w:rPr>
        <w:t xml:space="preserve"> 5-тарау. Басқарманы қайта ұйымдастыру және тарату</w:t>
      </w:r>
    </w:p>
    <w:bookmarkEnd w:id="11587"/>
    <w:bookmarkStart w:name="z30074" w:id="115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5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 xml:space="preserve">137-қосымша </w:t>
            </w:r>
          </w:p>
        </w:tc>
      </w:tr>
    </w:tbl>
    <w:bookmarkStart w:name="z10641" w:id="115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мекемесінің ережесі</w:t>
      </w:r>
    </w:p>
    <w:bookmarkEnd w:id="11589"/>
    <w:p>
      <w:pPr>
        <w:spacing w:after="0"/>
        <w:ind w:left="0"/>
        <w:jc w:val="both"/>
      </w:pPr>
      <w:r>
        <w:rPr>
          <w:rFonts w:ascii="Times New Roman"/>
          <w:b w:val="false"/>
          <w:i w:val="false"/>
          <w:color w:val="ff0000"/>
          <w:sz w:val="28"/>
        </w:rPr>
        <w:t xml:space="preserve">
      Ескерту. 137-қосымша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075" w:id="11590"/>
    <w:p>
      <w:pPr>
        <w:spacing w:after="0"/>
        <w:ind w:left="0"/>
        <w:jc w:val="left"/>
      </w:pPr>
      <w:r>
        <w:rPr>
          <w:rFonts w:ascii="Times New Roman"/>
          <w:b/>
          <w:i w:val="false"/>
          <w:color w:val="000000"/>
        </w:rPr>
        <w:t xml:space="preserve"> 1-тарау. Жалпы ережелер</w:t>
      </w:r>
    </w:p>
    <w:bookmarkEnd w:id="11590"/>
    <w:bookmarkStart w:name="z30076" w:id="115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591"/>
    <w:bookmarkStart w:name="z30077" w:id="115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592"/>
    <w:bookmarkStart w:name="z30078" w:id="115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593"/>
    <w:bookmarkStart w:name="z30079" w:id="115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594"/>
    <w:bookmarkStart w:name="z30080" w:id="115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595"/>
    <w:bookmarkStart w:name="z30081" w:id="115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596"/>
    <w:bookmarkStart w:name="z30082" w:id="115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597"/>
    <w:bookmarkStart w:name="z30083" w:id="11598"/>
    <w:p>
      <w:pPr>
        <w:spacing w:after="0"/>
        <w:ind w:left="0"/>
        <w:jc w:val="both"/>
      </w:pPr>
      <w:r>
        <w:rPr>
          <w:rFonts w:ascii="Times New Roman"/>
          <w:b w:val="false"/>
          <w:i w:val="false"/>
          <w:color w:val="000000"/>
          <w:sz w:val="28"/>
        </w:rPr>
        <w:t>
      8. Заңды тұлғаның орналасқан жері – индекс 111000, Қазақстан Республикасы, Қостанай облысы, Қарасу ауданы, Қарасу ауылдық округі, Қарасу ауылы, Рамазанов көшесі, 2 үй.</w:t>
      </w:r>
    </w:p>
    <w:bookmarkEnd w:id="11598"/>
    <w:bookmarkStart w:name="z30084" w:id="115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w:t>
      </w:r>
    </w:p>
    <w:bookmarkEnd w:id="11599"/>
    <w:bookmarkStart w:name="z30085" w:id="116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600"/>
    <w:bookmarkStart w:name="z30086" w:id="116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601"/>
    <w:bookmarkStart w:name="z30087" w:id="116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602"/>
    <w:bookmarkStart w:name="z30088" w:id="116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603"/>
    <w:bookmarkStart w:name="z30089" w:id="116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604"/>
    <w:bookmarkStart w:name="z30090" w:id="11605"/>
    <w:p>
      <w:pPr>
        <w:spacing w:after="0"/>
        <w:ind w:left="0"/>
        <w:jc w:val="both"/>
      </w:pPr>
      <w:r>
        <w:rPr>
          <w:rFonts w:ascii="Times New Roman"/>
          <w:b w:val="false"/>
          <w:i w:val="false"/>
          <w:color w:val="000000"/>
          <w:sz w:val="28"/>
        </w:rPr>
        <w:t>
      13. Міндеттері:</w:t>
      </w:r>
    </w:p>
    <w:bookmarkEnd w:id="11605"/>
    <w:bookmarkStart w:name="z30091" w:id="116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606"/>
    <w:bookmarkStart w:name="z30092" w:id="116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607"/>
    <w:bookmarkStart w:name="z30093" w:id="116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608"/>
    <w:bookmarkStart w:name="z30094" w:id="11609"/>
    <w:p>
      <w:pPr>
        <w:spacing w:after="0"/>
        <w:ind w:left="0"/>
        <w:jc w:val="both"/>
      </w:pPr>
      <w:r>
        <w:rPr>
          <w:rFonts w:ascii="Times New Roman"/>
          <w:b w:val="false"/>
          <w:i w:val="false"/>
          <w:color w:val="000000"/>
          <w:sz w:val="28"/>
        </w:rPr>
        <w:t>
      14. Құқықтары мен міндеттері:</w:t>
      </w:r>
    </w:p>
    <w:bookmarkEnd w:id="11609"/>
    <w:bookmarkStart w:name="z30095" w:id="116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610"/>
    <w:bookmarkStart w:name="z30096" w:id="116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611"/>
    <w:bookmarkStart w:name="z30097" w:id="116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612"/>
    <w:bookmarkStart w:name="z30098" w:id="116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613"/>
    <w:bookmarkStart w:name="z30099" w:id="116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614"/>
    <w:bookmarkStart w:name="z30100" w:id="116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615"/>
    <w:bookmarkStart w:name="z30101" w:id="116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616"/>
    <w:bookmarkStart w:name="z30102" w:id="116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617"/>
    <w:bookmarkStart w:name="z30103" w:id="116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618"/>
    <w:bookmarkStart w:name="z30104" w:id="11619"/>
    <w:p>
      <w:pPr>
        <w:spacing w:after="0"/>
        <w:ind w:left="0"/>
        <w:jc w:val="both"/>
      </w:pPr>
      <w:r>
        <w:rPr>
          <w:rFonts w:ascii="Times New Roman"/>
          <w:b w:val="false"/>
          <w:i w:val="false"/>
          <w:color w:val="000000"/>
          <w:sz w:val="28"/>
        </w:rPr>
        <w:t>
      15. Функциялары:</w:t>
      </w:r>
    </w:p>
    <w:bookmarkEnd w:id="11619"/>
    <w:bookmarkStart w:name="z30105" w:id="116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1620"/>
    <w:bookmarkStart w:name="z30106" w:id="116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621"/>
    <w:bookmarkStart w:name="z30107" w:id="116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622"/>
    <w:bookmarkStart w:name="z30108" w:id="116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623"/>
    <w:bookmarkStart w:name="z30109" w:id="116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624"/>
    <w:bookmarkStart w:name="z30110" w:id="116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62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111" w:id="116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62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112" w:id="116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627"/>
    <w:bookmarkStart w:name="z30113" w:id="116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628"/>
    <w:bookmarkStart w:name="z30114" w:id="116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629"/>
    <w:bookmarkStart w:name="z30115" w:id="116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117" w:id="1163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631"/>
    <w:bookmarkStart w:name="z30118" w:id="116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632"/>
    <w:bookmarkStart w:name="z30119" w:id="116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633"/>
    <w:bookmarkStart w:name="z30120" w:id="116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123" w:id="116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635"/>
    <w:bookmarkStart w:name="z30124" w:id="116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636"/>
    <w:bookmarkStart w:name="z30125" w:id="116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637"/>
    <w:bookmarkStart w:name="z30126" w:id="116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638"/>
    <w:bookmarkStart w:name="z30127" w:id="116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639"/>
    <w:bookmarkStart w:name="z30128" w:id="1164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640"/>
    <w:bookmarkStart w:name="z30129" w:id="116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641"/>
    <w:bookmarkStart w:name="z30130" w:id="116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642"/>
    <w:bookmarkStart w:name="z30131" w:id="116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643"/>
    <w:bookmarkStart w:name="z30132" w:id="116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64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133" w:id="11645"/>
    <w:p>
      <w:pPr>
        <w:spacing w:after="0"/>
        <w:ind w:left="0"/>
        <w:jc w:val="both"/>
      </w:pPr>
      <w:r>
        <w:rPr>
          <w:rFonts w:ascii="Times New Roman"/>
          <w:b w:val="false"/>
          <w:i w:val="false"/>
          <w:color w:val="000000"/>
          <w:sz w:val="28"/>
        </w:rPr>
        <w:t>
      29) мыналарды:</w:t>
      </w:r>
    </w:p>
    <w:bookmarkEnd w:id="11645"/>
    <w:bookmarkStart w:name="z30134" w:id="116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64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135" w:id="116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647"/>
    <w:bookmarkStart w:name="z30136" w:id="116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137" w:id="116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649"/>
    <w:bookmarkStart w:name="z30138" w:id="116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650"/>
    <w:bookmarkStart w:name="z30139" w:id="116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651"/>
    <w:bookmarkStart w:name="z30140" w:id="116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652"/>
    <w:bookmarkStart w:name="z30141" w:id="11653"/>
    <w:p>
      <w:pPr>
        <w:spacing w:after="0"/>
        <w:ind w:left="0"/>
        <w:jc w:val="both"/>
      </w:pPr>
      <w:r>
        <w:rPr>
          <w:rFonts w:ascii="Times New Roman"/>
          <w:b w:val="false"/>
          <w:i w:val="false"/>
          <w:color w:val="000000"/>
          <w:sz w:val="28"/>
        </w:rPr>
        <w:t>
      19. Басқарма басшысының өкілеттіктері:</w:t>
      </w:r>
    </w:p>
    <w:bookmarkEnd w:id="11653"/>
    <w:bookmarkStart w:name="z30142" w:id="116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654"/>
    <w:bookmarkStart w:name="z30143" w:id="116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655"/>
    <w:bookmarkStart w:name="z30144" w:id="116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656"/>
    <w:bookmarkStart w:name="z30145" w:id="116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657"/>
    <w:bookmarkStart w:name="z30146" w:id="116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658"/>
    <w:bookmarkStart w:name="z30147" w:id="116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659"/>
    <w:bookmarkStart w:name="z30148" w:id="11660"/>
    <w:p>
      <w:pPr>
        <w:spacing w:after="0"/>
        <w:ind w:left="0"/>
        <w:jc w:val="left"/>
      </w:pPr>
      <w:r>
        <w:rPr>
          <w:rFonts w:ascii="Times New Roman"/>
          <w:b/>
          <w:i w:val="false"/>
          <w:color w:val="000000"/>
        </w:rPr>
        <w:t xml:space="preserve"> 4-тарау. Басқарманың мүлкі</w:t>
      </w:r>
    </w:p>
    <w:bookmarkEnd w:id="11660"/>
    <w:bookmarkStart w:name="z30149" w:id="116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661"/>
    <w:bookmarkStart w:name="z30150" w:id="116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662"/>
    <w:bookmarkStart w:name="z30151" w:id="116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663"/>
    <w:bookmarkStart w:name="z30152" w:id="116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664"/>
    <w:bookmarkStart w:name="z30153" w:id="11665"/>
    <w:p>
      <w:pPr>
        <w:spacing w:after="0"/>
        <w:ind w:left="0"/>
        <w:jc w:val="left"/>
      </w:pPr>
      <w:r>
        <w:rPr>
          <w:rFonts w:ascii="Times New Roman"/>
          <w:b/>
          <w:i w:val="false"/>
          <w:color w:val="000000"/>
        </w:rPr>
        <w:t xml:space="preserve"> 5-тарау. Басқарманы қайта ұйымдастыру және тарату</w:t>
      </w:r>
    </w:p>
    <w:bookmarkEnd w:id="11665"/>
    <w:bookmarkStart w:name="z30154" w:id="116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138-қосымша</w:t>
            </w:r>
          </w:p>
        </w:tc>
      </w:tr>
    </w:tbl>
    <w:bookmarkStart w:name="z10717" w:id="116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мекемесінің ережесі</w:t>
      </w:r>
    </w:p>
    <w:bookmarkEnd w:id="11667"/>
    <w:p>
      <w:pPr>
        <w:spacing w:after="0"/>
        <w:ind w:left="0"/>
        <w:jc w:val="both"/>
      </w:pPr>
      <w:r>
        <w:rPr>
          <w:rFonts w:ascii="Times New Roman"/>
          <w:b w:val="false"/>
          <w:i w:val="false"/>
          <w:color w:val="ff0000"/>
          <w:sz w:val="28"/>
        </w:rPr>
        <w:t xml:space="preserve">
      Ескерту. 138-қосымша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155" w:id="11668"/>
    <w:p>
      <w:pPr>
        <w:spacing w:after="0"/>
        <w:ind w:left="0"/>
        <w:jc w:val="left"/>
      </w:pPr>
      <w:r>
        <w:rPr>
          <w:rFonts w:ascii="Times New Roman"/>
          <w:b/>
          <w:i w:val="false"/>
          <w:color w:val="000000"/>
        </w:rPr>
        <w:t xml:space="preserve"> 1-тарау. Жалпы ережелер</w:t>
      </w:r>
    </w:p>
    <w:bookmarkEnd w:id="11668"/>
    <w:bookmarkStart w:name="z30156" w:id="1166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669"/>
    <w:bookmarkStart w:name="z30157" w:id="1167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670"/>
    <w:bookmarkStart w:name="z30158" w:id="1167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671"/>
    <w:bookmarkStart w:name="z30159" w:id="116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672"/>
    <w:bookmarkStart w:name="z30160" w:id="1167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673"/>
    <w:bookmarkStart w:name="z30161" w:id="1167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674"/>
    <w:bookmarkStart w:name="z30162" w:id="1167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675"/>
    <w:bookmarkStart w:name="z30163" w:id="11676"/>
    <w:p>
      <w:pPr>
        <w:spacing w:after="0"/>
        <w:ind w:left="0"/>
        <w:jc w:val="both"/>
      </w:pPr>
      <w:r>
        <w:rPr>
          <w:rFonts w:ascii="Times New Roman"/>
          <w:b w:val="false"/>
          <w:i w:val="false"/>
          <w:color w:val="000000"/>
          <w:sz w:val="28"/>
        </w:rPr>
        <w:t>
      8. Заңды тұлғаның орналасқан жері – индекс 111100, Қазақстан Республикасы, Қостанай облысы, Қостанай ауданы, Тобыл қаласы, Тәуелсіздік көшесі, 32А үй.</w:t>
      </w:r>
    </w:p>
    <w:bookmarkEnd w:id="11676"/>
    <w:bookmarkStart w:name="z30164" w:id="1167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w:t>
      </w:r>
    </w:p>
    <w:bookmarkEnd w:id="11677"/>
    <w:bookmarkStart w:name="z30165" w:id="116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678"/>
    <w:bookmarkStart w:name="z30166" w:id="116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679"/>
    <w:bookmarkStart w:name="z30167" w:id="1168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680"/>
    <w:bookmarkStart w:name="z30168" w:id="116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681"/>
    <w:bookmarkStart w:name="z30169" w:id="1168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682"/>
    <w:bookmarkStart w:name="z30170" w:id="11683"/>
    <w:p>
      <w:pPr>
        <w:spacing w:after="0"/>
        <w:ind w:left="0"/>
        <w:jc w:val="both"/>
      </w:pPr>
      <w:r>
        <w:rPr>
          <w:rFonts w:ascii="Times New Roman"/>
          <w:b w:val="false"/>
          <w:i w:val="false"/>
          <w:color w:val="000000"/>
          <w:sz w:val="28"/>
        </w:rPr>
        <w:t>
      13. Міндеттері:</w:t>
      </w:r>
    </w:p>
    <w:bookmarkEnd w:id="11683"/>
    <w:bookmarkStart w:name="z30171" w:id="1168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684"/>
    <w:bookmarkStart w:name="z30172" w:id="1168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685"/>
    <w:bookmarkStart w:name="z30173" w:id="1168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686"/>
    <w:bookmarkStart w:name="z30174" w:id="11687"/>
    <w:p>
      <w:pPr>
        <w:spacing w:after="0"/>
        <w:ind w:left="0"/>
        <w:jc w:val="both"/>
      </w:pPr>
      <w:r>
        <w:rPr>
          <w:rFonts w:ascii="Times New Roman"/>
          <w:b w:val="false"/>
          <w:i w:val="false"/>
          <w:color w:val="000000"/>
          <w:sz w:val="28"/>
        </w:rPr>
        <w:t>
      14. Құқықтары мен міндеттері:</w:t>
      </w:r>
    </w:p>
    <w:bookmarkEnd w:id="11687"/>
    <w:bookmarkStart w:name="z30175" w:id="1168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688"/>
    <w:bookmarkStart w:name="z30176" w:id="1168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689"/>
    <w:bookmarkStart w:name="z30177" w:id="1169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690"/>
    <w:bookmarkStart w:name="z30178" w:id="1169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691"/>
    <w:bookmarkStart w:name="z30179" w:id="1169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692"/>
    <w:bookmarkStart w:name="z30180" w:id="1169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693"/>
    <w:bookmarkStart w:name="z30181" w:id="1169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694"/>
    <w:bookmarkStart w:name="z30182" w:id="1169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695"/>
    <w:bookmarkStart w:name="z30183" w:id="1169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696"/>
    <w:bookmarkStart w:name="z30184" w:id="11697"/>
    <w:p>
      <w:pPr>
        <w:spacing w:after="0"/>
        <w:ind w:left="0"/>
        <w:jc w:val="both"/>
      </w:pPr>
      <w:r>
        <w:rPr>
          <w:rFonts w:ascii="Times New Roman"/>
          <w:b w:val="false"/>
          <w:i w:val="false"/>
          <w:color w:val="000000"/>
          <w:sz w:val="28"/>
        </w:rPr>
        <w:t>
      15. Функциялары:</w:t>
      </w:r>
    </w:p>
    <w:bookmarkEnd w:id="11697"/>
    <w:bookmarkStart w:name="z30185" w:id="11698"/>
    <w:p>
      <w:pPr>
        <w:spacing w:after="0"/>
        <w:ind w:left="0"/>
        <w:jc w:val="both"/>
      </w:pPr>
      <w:r>
        <w:rPr>
          <w:rFonts w:ascii="Times New Roman"/>
          <w:b w:val="false"/>
          <w:i w:val="false"/>
          <w:color w:val="000000"/>
          <w:sz w:val="28"/>
        </w:rPr>
        <w:t>
      1) реттелетін салада мемлекеттік саясатты іске асыру;</w:t>
      </w:r>
    </w:p>
    <w:bookmarkEnd w:id="11698"/>
    <w:bookmarkStart w:name="z30186" w:id="1169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699"/>
    <w:bookmarkStart w:name="z30187" w:id="1170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700"/>
    <w:bookmarkStart w:name="z30188" w:id="1170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701"/>
    <w:bookmarkStart w:name="z30189" w:id="1170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702"/>
    <w:bookmarkStart w:name="z30190" w:id="1170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703"/>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191" w:id="1170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70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192" w:id="1170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705"/>
    <w:bookmarkStart w:name="z30193" w:id="1170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706"/>
    <w:bookmarkStart w:name="z30194" w:id="1170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707"/>
    <w:bookmarkStart w:name="z30195" w:id="1170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197" w:id="1170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709"/>
    <w:bookmarkStart w:name="z30198" w:id="1171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710"/>
    <w:bookmarkStart w:name="z30199" w:id="1171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711"/>
    <w:bookmarkStart w:name="z30200" w:id="1171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7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203" w:id="1171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713"/>
    <w:bookmarkStart w:name="z30204" w:id="1171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714"/>
    <w:bookmarkStart w:name="z30205" w:id="1171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715"/>
    <w:bookmarkStart w:name="z30206" w:id="1171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716"/>
    <w:bookmarkStart w:name="z30207" w:id="1171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717"/>
    <w:bookmarkStart w:name="z30208" w:id="1171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718"/>
    <w:bookmarkStart w:name="z30209" w:id="1171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719"/>
    <w:bookmarkStart w:name="z30210" w:id="1172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720"/>
    <w:bookmarkStart w:name="z30211" w:id="1172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721"/>
    <w:bookmarkStart w:name="z30212" w:id="1172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72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213" w:id="11723"/>
    <w:p>
      <w:pPr>
        <w:spacing w:after="0"/>
        <w:ind w:left="0"/>
        <w:jc w:val="both"/>
      </w:pPr>
      <w:r>
        <w:rPr>
          <w:rFonts w:ascii="Times New Roman"/>
          <w:b w:val="false"/>
          <w:i w:val="false"/>
          <w:color w:val="000000"/>
          <w:sz w:val="28"/>
        </w:rPr>
        <w:t>
      29) мыналарды:</w:t>
      </w:r>
    </w:p>
    <w:bookmarkEnd w:id="11723"/>
    <w:bookmarkStart w:name="z30214" w:id="1172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72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215" w:id="1172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725"/>
    <w:bookmarkStart w:name="z30216" w:id="1172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217" w:id="1172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727"/>
    <w:bookmarkStart w:name="z30218" w:id="1172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728"/>
    <w:bookmarkStart w:name="z30219" w:id="1172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729"/>
    <w:bookmarkStart w:name="z30220" w:id="117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730"/>
    <w:bookmarkStart w:name="z30221" w:id="11731"/>
    <w:p>
      <w:pPr>
        <w:spacing w:after="0"/>
        <w:ind w:left="0"/>
        <w:jc w:val="both"/>
      </w:pPr>
      <w:r>
        <w:rPr>
          <w:rFonts w:ascii="Times New Roman"/>
          <w:b w:val="false"/>
          <w:i w:val="false"/>
          <w:color w:val="000000"/>
          <w:sz w:val="28"/>
        </w:rPr>
        <w:t>
      19. Басқарма басшысының өкілеттіктері:</w:t>
      </w:r>
    </w:p>
    <w:bookmarkEnd w:id="11731"/>
    <w:bookmarkStart w:name="z30222" w:id="1173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732"/>
    <w:bookmarkStart w:name="z30223" w:id="1173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733"/>
    <w:bookmarkStart w:name="z30224" w:id="1173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734"/>
    <w:bookmarkStart w:name="z30225" w:id="1173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735"/>
    <w:bookmarkStart w:name="z30226" w:id="1173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736"/>
    <w:bookmarkStart w:name="z30227" w:id="1173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737"/>
    <w:bookmarkStart w:name="z30228" w:id="11738"/>
    <w:p>
      <w:pPr>
        <w:spacing w:after="0"/>
        <w:ind w:left="0"/>
        <w:jc w:val="left"/>
      </w:pPr>
      <w:r>
        <w:rPr>
          <w:rFonts w:ascii="Times New Roman"/>
          <w:b/>
          <w:i w:val="false"/>
          <w:color w:val="000000"/>
        </w:rPr>
        <w:t xml:space="preserve"> 4-тарау. Басқарманың мүлкі</w:t>
      </w:r>
    </w:p>
    <w:bookmarkEnd w:id="11738"/>
    <w:bookmarkStart w:name="z30229" w:id="1173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739"/>
    <w:bookmarkStart w:name="z30230" w:id="1174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740"/>
    <w:bookmarkStart w:name="z30231" w:id="1174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741"/>
    <w:bookmarkStart w:name="z30232" w:id="1174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742"/>
    <w:bookmarkStart w:name="z30233" w:id="11743"/>
    <w:p>
      <w:pPr>
        <w:spacing w:after="0"/>
        <w:ind w:left="0"/>
        <w:jc w:val="left"/>
      </w:pPr>
      <w:r>
        <w:rPr>
          <w:rFonts w:ascii="Times New Roman"/>
          <w:b/>
          <w:i w:val="false"/>
          <w:color w:val="000000"/>
        </w:rPr>
        <w:t xml:space="preserve"> 5-тарау. Басқарманы қайта ұйымдастыру және тарату</w:t>
      </w:r>
    </w:p>
    <w:bookmarkEnd w:id="11743"/>
    <w:bookmarkStart w:name="z30234" w:id="117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7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139-қосымша</w:t>
            </w:r>
          </w:p>
        </w:tc>
      </w:tr>
    </w:tbl>
    <w:bookmarkStart w:name="z10793" w:id="1174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мекемесінің ережесі</w:t>
      </w:r>
    </w:p>
    <w:bookmarkEnd w:id="11745"/>
    <w:p>
      <w:pPr>
        <w:spacing w:after="0"/>
        <w:ind w:left="0"/>
        <w:jc w:val="both"/>
      </w:pPr>
      <w:r>
        <w:rPr>
          <w:rFonts w:ascii="Times New Roman"/>
          <w:b w:val="false"/>
          <w:i w:val="false"/>
          <w:color w:val="ff0000"/>
          <w:sz w:val="28"/>
        </w:rPr>
        <w:t xml:space="preserve">
      Ескерту. 139-қосымша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235" w:id="11746"/>
    <w:p>
      <w:pPr>
        <w:spacing w:after="0"/>
        <w:ind w:left="0"/>
        <w:jc w:val="left"/>
      </w:pPr>
      <w:r>
        <w:rPr>
          <w:rFonts w:ascii="Times New Roman"/>
          <w:b/>
          <w:i w:val="false"/>
          <w:color w:val="000000"/>
        </w:rPr>
        <w:t xml:space="preserve"> 1-тарау. Жалпы ережелер</w:t>
      </w:r>
    </w:p>
    <w:bookmarkEnd w:id="11746"/>
    <w:bookmarkStart w:name="z30236" w:id="1174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747"/>
    <w:bookmarkStart w:name="z30237" w:id="1174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748"/>
    <w:bookmarkStart w:name="z30238" w:id="1174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749"/>
    <w:bookmarkStart w:name="z30239" w:id="1175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750"/>
    <w:bookmarkStart w:name="z30240" w:id="1175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751"/>
    <w:bookmarkStart w:name="z30241" w:id="1175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752"/>
    <w:bookmarkStart w:name="z30242" w:id="1175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753"/>
    <w:bookmarkStart w:name="z30243" w:id="11754"/>
    <w:p>
      <w:pPr>
        <w:spacing w:after="0"/>
        <w:ind w:left="0"/>
        <w:jc w:val="both"/>
      </w:pPr>
      <w:r>
        <w:rPr>
          <w:rFonts w:ascii="Times New Roman"/>
          <w:b w:val="false"/>
          <w:i w:val="false"/>
          <w:color w:val="000000"/>
          <w:sz w:val="28"/>
        </w:rPr>
        <w:t>
      8. Заңды тұлғаның орналасқан жері – индекс 110000, Қазақстан Республикасы, Қостанай облысы, Қостанай қаласы, Амангелді көшесі, 96А үй.</w:t>
      </w:r>
    </w:p>
    <w:bookmarkEnd w:id="11754"/>
    <w:bookmarkStart w:name="z30244" w:id="1175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w:t>
      </w:r>
    </w:p>
    <w:bookmarkEnd w:id="11755"/>
    <w:bookmarkStart w:name="z30245" w:id="1175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756"/>
    <w:bookmarkStart w:name="z30246" w:id="1175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757"/>
    <w:bookmarkStart w:name="z30247" w:id="1175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758"/>
    <w:bookmarkStart w:name="z30248" w:id="1175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759"/>
    <w:bookmarkStart w:name="z30249" w:id="1176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760"/>
    <w:bookmarkStart w:name="z30250" w:id="11761"/>
    <w:p>
      <w:pPr>
        <w:spacing w:after="0"/>
        <w:ind w:left="0"/>
        <w:jc w:val="both"/>
      </w:pPr>
      <w:r>
        <w:rPr>
          <w:rFonts w:ascii="Times New Roman"/>
          <w:b w:val="false"/>
          <w:i w:val="false"/>
          <w:color w:val="000000"/>
          <w:sz w:val="28"/>
        </w:rPr>
        <w:t>
      13. Міндеттері:</w:t>
      </w:r>
    </w:p>
    <w:bookmarkEnd w:id="11761"/>
    <w:bookmarkStart w:name="z30251" w:id="1176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762"/>
    <w:bookmarkStart w:name="z30252" w:id="1176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763"/>
    <w:bookmarkStart w:name="z30253" w:id="1176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764"/>
    <w:bookmarkStart w:name="z30254" w:id="11765"/>
    <w:p>
      <w:pPr>
        <w:spacing w:after="0"/>
        <w:ind w:left="0"/>
        <w:jc w:val="both"/>
      </w:pPr>
      <w:r>
        <w:rPr>
          <w:rFonts w:ascii="Times New Roman"/>
          <w:b w:val="false"/>
          <w:i w:val="false"/>
          <w:color w:val="000000"/>
          <w:sz w:val="28"/>
        </w:rPr>
        <w:t>
      14. Құқықтары мен міндеттері:</w:t>
      </w:r>
    </w:p>
    <w:bookmarkEnd w:id="11765"/>
    <w:bookmarkStart w:name="z30255" w:id="1176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766"/>
    <w:bookmarkStart w:name="z30256" w:id="1176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767"/>
    <w:bookmarkStart w:name="z30257" w:id="1176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768"/>
    <w:bookmarkStart w:name="z30258" w:id="1176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769"/>
    <w:bookmarkStart w:name="z30259" w:id="1177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770"/>
    <w:bookmarkStart w:name="z30260" w:id="1177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771"/>
    <w:bookmarkStart w:name="z30261" w:id="1177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772"/>
    <w:bookmarkStart w:name="z30262" w:id="1177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773"/>
    <w:bookmarkStart w:name="z30263" w:id="1177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774"/>
    <w:bookmarkStart w:name="z30264" w:id="11775"/>
    <w:p>
      <w:pPr>
        <w:spacing w:after="0"/>
        <w:ind w:left="0"/>
        <w:jc w:val="both"/>
      </w:pPr>
      <w:r>
        <w:rPr>
          <w:rFonts w:ascii="Times New Roman"/>
          <w:b w:val="false"/>
          <w:i w:val="false"/>
          <w:color w:val="000000"/>
          <w:sz w:val="28"/>
        </w:rPr>
        <w:t>
      15. Функциялары:</w:t>
      </w:r>
    </w:p>
    <w:bookmarkEnd w:id="11775"/>
    <w:bookmarkStart w:name="z30265" w:id="11776"/>
    <w:p>
      <w:pPr>
        <w:spacing w:after="0"/>
        <w:ind w:left="0"/>
        <w:jc w:val="both"/>
      </w:pPr>
      <w:r>
        <w:rPr>
          <w:rFonts w:ascii="Times New Roman"/>
          <w:b w:val="false"/>
          <w:i w:val="false"/>
          <w:color w:val="000000"/>
          <w:sz w:val="28"/>
        </w:rPr>
        <w:t>
      1) реттелетін салада мемлекеттік саясатты іске асыру;</w:t>
      </w:r>
    </w:p>
    <w:bookmarkEnd w:id="11776"/>
    <w:bookmarkStart w:name="z30266" w:id="1177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777"/>
    <w:bookmarkStart w:name="z30267" w:id="1177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778"/>
    <w:bookmarkStart w:name="z30268" w:id="1177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779"/>
    <w:bookmarkStart w:name="z30269" w:id="1178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780"/>
    <w:bookmarkStart w:name="z30270" w:id="1178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78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271" w:id="1178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78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272" w:id="1178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783"/>
    <w:bookmarkStart w:name="z30273" w:id="1178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784"/>
    <w:bookmarkStart w:name="z30274" w:id="1178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785"/>
    <w:bookmarkStart w:name="z30275" w:id="1178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7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277" w:id="1178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787"/>
    <w:bookmarkStart w:name="z30278" w:id="1178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788"/>
    <w:bookmarkStart w:name="z30279" w:id="1178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789"/>
    <w:bookmarkStart w:name="z30280" w:id="1179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283" w:id="1179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791"/>
    <w:bookmarkStart w:name="z30284" w:id="1179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792"/>
    <w:bookmarkStart w:name="z30285" w:id="1179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793"/>
    <w:bookmarkStart w:name="z30286" w:id="1179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794"/>
    <w:bookmarkStart w:name="z30287" w:id="1179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795"/>
    <w:bookmarkStart w:name="z30288" w:id="1179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796"/>
    <w:bookmarkStart w:name="z30289" w:id="1179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797"/>
    <w:bookmarkStart w:name="z30290" w:id="1179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798"/>
    <w:bookmarkStart w:name="z30291" w:id="1179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799"/>
    <w:bookmarkStart w:name="z30292" w:id="1180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80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293" w:id="11801"/>
    <w:p>
      <w:pPr>
        <w:spacing w:after="0"/>
        <w:ind w:left="0"/>
        <w:jc w:val="both"/>
      </w:pPr>
      <w:r>
        <w:rPr>
          <w:rFonts w:ascii="Times New Roman"/>
          <w:b w:val="false"/>
          <w:i w:val="false"/>
          <w:color w:val="000000"/>
          <w:sz w:val="28"/>
        </w:rPr>
        <w:t>
      29) мыналарды:</w:t>
      </w:r>
    </w:p>
    <w:bookmarkEnd w:id="11801"/>
    <w:bookmarkStart w:name="z30294" w:id="118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80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295" w:id="118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803"/>
    <w:bookmarkStart w:name="z30296" w:id="1180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297" w:id="118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805"/>
    <w:bookmarkStart w:name="z30298" w:id="118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806"/>
    <w:bookmarkStart w:name="z30299" w:id="118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807"/>
    <w:bookmarkStart w:name="z30300" w:id="118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808"/>
    <w:bookmarkStart w:name="z30301" w:id="11809"/>
    <w:p>
      <w:pPr>
        <w:spacing w:after="0"/>
        <w:ind w:left="0"/>
        <w:jc w:val="both"/>
      </w:pPr>
      <w:r>
        <w:rPr>
          <w:rFonts w:ascii="Times New Roman"/>
          <w:b w:val="false"/>
          <w:i w:val="false"/>
          <w:color w:val="000000"/>
          <w:sz w:val="28"/>
        </w:rPr>
        <w:t>
      19. Басқарма басшысының өкілеттіктері:</w:t>
      </w:r>
    </w:p>
    <w:bookmarkEnd w:id="11809"/>
    <w:bookmarkStart w:name="z30302" w:id="118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810"/>
    <w:bookmarkStart w:name="z30303" w:id="118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811"/>
    <w:bookmarkStart w:name="z30304" w:id="118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812"/>
    <w:bookmarkStart w:name="z30305" w:id="118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813"/>
    <w:bookmarkStart w:name="z30306" w:id="118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814"/>
    <w:bookmarkStart w:name="z30307" w:id="118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815"/>
    <w:bookmarkStart w:name="z30308" w:id="11816"/>
    <w:p>
      <w:pPr>
        <w:spacing w:after="0"/>
        <w:ind w:left="0"/>
        <w:jc w:val="left"/>
      </w:pPr>
      <w:r>
        <w:rPr>
          <w:rFonts w:ascii="Times New Roman"/>
          <w:b/>
          <w:i w:val="false"/>
          <w:color w:val="000000"/>
        </w:rPr>
        <w:t xml:space="preserve"> 4-тарау. Басқарманың мүлкі</w:t>
      </w:r>
    </w:p>
    <w:bookmarkEnd w:id="11816"/>
    <w:bookmarkStart w:name="z30309" w:id="118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817"/>
    <w:bookmarkStart w:name="z30310" w:id="118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818"/>
    <w:bookmarkStart w:name="z30311" w:id="118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819"/>
    <w:bookmarkStart w:name="z30312" w:id="118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820"/>
    <w:bookmarkStart w:name="z30313" w:id="11821"/>
    <w:p>
      <w:pPr>
        <w:spacing w:after="0"/>
        <w:ind w:left="0"/>
        <w:jc w:val="left"/>
      </w:pPr>
      <w:r>
        <w:rPr>
          <w:rFonts w:ascii="Times New Roman"/>
          <w:b/>
          <w:i w:val="false"/>
          <w:color w:val="000000"/>
        </w:rPr>
        <w:t xml:space="preserve"> 5-тарау. Басқарманы қайта ұйымдастыру және тарату</w:t>
      </w:r>
    </w:p>
    <w:bookmarkEnd w:id="11821"/>
    <w:bookmarkStart w:name="z30314" w:id="118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8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140-қосымша</w:t>
            </w:r>
          </w:p>
        </w:tc>
      </w:tr>
    </w:tbl>
    <w:bookmarkStart w:name="z10869" w:id="118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мекемесінің ережесі</w:t>
      </w:r>
    </w:p>
    <w:bookmarkEnd w:id="11823"/>
    <w:p>
      <w:pPr>
        <w:spacing w:after="0"/>
        <w:ind w:left="0"/>
        <w:jc w:val="both"/>
      </w:pPr>
      <w:r>
        <w:rPr>
          <w:rFonts w:ascii="Times New Roman"/>
          <w:b w:val="false"/>
          <w:i w:val="false"/>
          <w:color w:val="ff0000"/>
          <w:sz w:val="28"/>
        </w:rPr>
        <w:t xml:space="preserve">
      Ескерту. 140-қосымша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315" w:id="11824"/>
    <w:p>
      <w:pPr>
        <w:spacing w:after="0"/>
        <w:ind w:left="0"/>
        <w:jc w:val="left"/>
      </w:pPr>
      <w:r>
        <w:rPr>
          <w:rFonts w:ascii="Times New Roman"/>
          <w:b/>
          <w:i w:val="false"/>
          <w:color w:val="000000"/>
        </w:rPr>
        <w:t xml:space="preserve"> 1-тарау. Жалпы ережелер</w:t>
      </w:r>
    </w:p>
    <w:bookmarkEnd w:id="11824"/>
    <w:bookmarkStart w:name="z30316" w:id="118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825"/>
    <w:bookmarkStart w:name="z30317" w:id="1182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826"/>
    <w:bookmarkStart w:name="z30318" w:id="118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827"/>
    <w:bookmarkStart w:name="z30319" w:id="118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828"/>
    <w:bookmarkStart w:name="z30320" w:id="118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829"/>
    <w:bookmarkStart w:name="z30321" w:id="118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830"/>
    <w:bookmarkStart w:name="z30322" w:id="118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831"/>
    <w:bookmarkStart w:name="z30323" w:id="11832"/>
    <w:p>
      <w:pPr>
        <w:spacing w:after="0"/>
        <w:ind w:left="0"/>
        <w:jc w:val="both"/>
      </w:pPr>
      <w:r>
        <w:rPr>
          <w:rFonts w:ascii="Times New Roman"/>
          <w:b w:val="false"/>
          <w:i w:val="false"/>
          <w:color w:val="000000"/>
          <w:sz w:val="28"/>
        </w:rPr>
        <w:t>
      8. Заңды тұлғаның орналасқан жері – индекс 111200, Қазақстан Республикасы, Қостанай облысы, Лисаковск қаласы, Аурухана қалашығы, 7 ғимарат.</w:t>
      </w:r>
    </w:p>
    <w:bookmarkEnd w:id="11832"/>
    <w:bookmarkStart w:name="z30324" w:id="118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w:t>
      </w:r>
    </w:p>
    <w:bookmarkEnd w:id="11833"/>
    <w:bookmarkStart w:name="z30325" w:id="118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834"/>
    <w:bookmarkStart w:name="z30326" w:id="118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835"/>
    <w:bookmarkStart w:name="z30327" w:id="118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836"/>
    <w:bookmarkStart w:name="z30328" w:id="118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837"/>
    <w:bookmarkStart w:name="z30329" w:id="118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838"/>
    <w:bookmarkStart w:name="z30330" w:id="11839"/>
    <w:p>
      <w:pPr>
        <w:spacing w:after="0"/>
        <w:ind w:left="0"/>
        <w:jc w:val="both"/>
      </w:pPr>
      <w:r>
        <w:rPr>
          <w:rFonts w:ascii="Times New Roman"/>
          <w:b w:val="false"/>
          <w:i w:val="false"/>
          <w:color w:val="000000"/>
          <w:sz w:val="28"/>
        </w:rPr>
        <w:t>
      13. Міндеттері:</w:t>
      </w:r>
    </w:p>
    <w:bookmarkEnd w:id="11839"/>
    <w:bookmarkStart w:name="z30331" w:id="118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840"/>
    <w:bookmarkStart w:name="z30332" w:id="118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841"/>
    <w:bookmarkStart w:name="z30333" w:id="118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842"/>
    <w:bookmarkStart w:name="z30334" w:id="11843"/>
    <w:p>
      <w:pPr>
        <w:spacing w:after="0"/>
        <w:ind w:left="0"/>
        <w:jc w:val="both"/>
      </w:pPr>
      <w:r>
        <w:rPr>
          <w:rFonts w:ascii="Times New Roman"/>
          <w:b w:val="false"/>
          <w:i w:val="false"/>
          <w:color w:val="000000"/>
          <w:sz w:val="28"/>
        </w:rPr>
        <w:t>
      14. Құқықтары мен міндеттері:</w:t>
      </w:r>
    </w:p>
    <w:bookmarkEnd w:id="11843"/>
    <w:bookmarkStart w:name="z30335" w:id="118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844"/>
    <w:bookmarkStart w:name="z30336" w:id="118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845"/>
    <w:bookmarkStart w:name="z30337" w:id="118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846"/>
    <w:bookmarkStart w:name="z30338" w:id="118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847"/>
    <w:bookmarkStart w:name="z30339" w:id="118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848"/>
    <w:bookmarkStart w:name="z30340" w:id="118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849"/>
    <w:bookmarkStart w:name="z30341" w:id="118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850"/>
    <w:bookmarkStart w:name="z30342" w:id="118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851"/>
    <w:bookmarkStart w:name="z30343" w:id="118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852"/>
    <w:bookmarkStart w:name="z30344" w:id="11853"/>
    <w:p>
      <w:pPr>
        <w:spacing w:after="0"/>
        <w:ind w:left="0"/>
        <w:jc w:val="both"/>
      </w:pPr>
      <w:r>
        <w:rPr>
          <w:rFonts w:ascii="Times New Roman"/>
          <w:b w:val="false"/>
          <w:i w:val="false"/>
          <w:color w:val="000000"/>
          <w:sz w:val="28"/>
        </w:rPr>
        <w:t>
      15. Функциялары:</w:t>
      </w:r>
    </w:p>
    <w:bookmarkEnd w:id="11853"/>
    <w:bookmarkStart w:name="z30345" w:id="11854"/>
    <w:p>
      <w:pPr>
        <w:spacing w:after="0"/>
        <w:ind w:left="0"/>
        <w:jc w:val="both"/>
      </w:pPr>
      <w:r>
        <w:rPr>
          <w:rFonts w:ascii="Times New Roman"/>
          <w:b w:val="false"/>
          <w:i w:val="false"/>
          <w:color w:val="000000"/>
          <w:sz w:val="28"/>
        </w:rPr>
        <w:t>
      1) реттелетін салада мемлекеттік саясатты іске асыру;</w:t>
      </w:r>
    </w:p>
    <w:bookmarkEnd w:id="11854"/>
    <w:bookmarkStart w:name="z30346" w:id="118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855"/>
    <w:bookmarkStart w:name="z30347" w:id="118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856"/>
    <w:bookmarkStart w:name="z30348" w:id="118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857"/>
    <w:bookmarkStart w:name="z30349" w:id="118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858"/>
    <w:bookmarkStart w:name="z30350" w:id="118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85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351" w:id="1186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86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352" w:id="1186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861"/>
    <w:bookmarkStart w:name="z30353" w:id="1186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862"/>
    <w:bookmarkStart w:name="z30354" w:id="1186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863"/>
    <w:bookmarkStart w:name="z30355" w:id="1186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8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357" w:id="1186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865"/>
    <w:bookmarkStart w:name="z30358" w:id="1186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866"/>
    <w:bookmarkStart w:name="z30359" w:id="1186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867"/>
    <w:bookmarkStart w:name="z30360" w:id="1186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363" w:id="118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869"/>
    <w:bookmarkStart w:name="z30364" w:id="118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870"/>
    <w:bookmarkStart w:name="z30365" w:id="118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871"/>
    <w:bookmarkStart w:name="z30366" w:id="118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872"/>
    <w:bookmarkStart w:name="z30367" w:id="118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873"/>
    <w:bookmarkStart w:name="z30368" w:id="1187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874"/>
    <w:bookmarkStart w:name="z30369" w:id="118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875"/>
    <w:bookmarkStart w:name="z30370" w:id="118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876"/>
    <w:bookmarkStart w:name="z30371" w:id="118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877"/>
    <w:bookmarkStart w:name="z30372" w:id="118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87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373" w:id="11879"/>
    <w:p>
      <w:pPr>
        <w:spacing w:after="0"/>
        <w:ind w:left="0"/>
        <w:jc w:val="both"/>
      </w:pPr>
      <w:r>
        <w:rPr>
          <w:rFonts w:ascii="Times New Roman"/>
          <w:b w:val="false"/>
          <w:i w:val="false"/>
          <w:color w:val="000000"/>
          <w:sz w:val="28"/>
        </w:rPr>
        <w:t>
      29) мыналарды:</w:t>
      </w:r>
    </w:p>
    <w:bookmarkEnd w:id="11879"/>
    <w:bookmarkStart w:name="z30374" w:id="118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88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375" w:id="118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881"/>
    <w:bookmarkStart w:name="z30376" w:id="118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377" w:id="118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883"/>
    <w:bookmarkStart w:name="z30378" w:id="118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884"/>
    <w:bookmarkStart w:name="z30379" w:id="118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885"/>
    <w:bookmarkStart w:name="z30380" w:id="118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886"/>
    <w:bookmarkStart w:name="z30381" w:id="11887"/>
    <w:p>
      <w:pPr>
        <w:spacing w:after="0"/>
        <w:ind w:left="0"/>
        <w:jc w:val="both"/>
      </w:pPr>
      <w:r>
        <w:rPr>
          <w:rFonts w:ascii="Times New Roman"/>
          <w:b w:val="false"/>
          <w:i w:val="false"/>
          <w:color w:val="000000"/>
          <w:sz w:val="28"/>
        </w:rPr>
        <w:t>
      19. Басқарма басшысының өкілеттіктері:</w:t>
      </w:r>
    </w:p>
    <w:bookmarkEnd w:id="11887"/>
    <w:bookmarkStart w:name="z30382" w:id="118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888"/>
    <w:bookmarkStart w:name="z30383" w:id="118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889"/>
    <w:bookmarkStart w:name="z30384" w:id="118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890"/>
    <w:bookmarkStart w:name="z30385" w:id="118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891"/>
    <w:bookmarkStart w:name="z30386" w:id="118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892"/>
    <w:bookmarkStart w:name="z30387" w:id="118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893"/>
    <w:bookmarkStart w:name="z30388" w:id="11894"/>
    <w:p>
      <w:pPr>
        <w:spacing w:after="0"/>
        <w:ind w:left="0"/>
        <w:jc w:val="left"/>
      </w:pPr>
      <w:r>
        <w:rPr>
          <w:rFonts w:ascii="Times New Roman"/>
          <w:b/>
          <w:i w:val="false"/>
          <w:color w:val="000000"/>
        </w:rPr>
        <w:t xml:space="preserve"> 4-тарау. Басқарманың мүлкі</w:t>
      </w:r>
    </w:p>
    <w:bookmarkEnd w:id="11894"/>
    <w:bookmarkStart w:name="z30389" w:id="118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895"/>
    <w:bookmarkStart w:name="z30390" w:id="118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896"/>
    <w:bookmarkStart w:name="z30391" w:id="118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897"/>
    <w:bookmarkStart w:name="z30392" w:id="118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898"/>
    <w:bookmarkStart w:name="z30393" w:id="11899"/>
    <w:p>
      <w:pPr>
        <w:spacing w:after="0"/>
        <w:ind w:left="0"/>
        <w:jc w:val="left"/>
      </w:pPr>
      <w:r>
        <w:rPr>
          <w:rFonts w:ascii="Times New Roman"/>
          <w:b/>
          <w:i w:val="false"/>
          <w:color w:val="000000"/>
        </w:rPr>
        <w:t xml:space="preserve"> 5-тарау. Басқарманы қайта ұйымдастыру және тарату</w:t>
      </w:r>
    </w:p>
    <w:bookmarkEnd w:id="11899"/>
    <w:bookmarkStart w:name="z30394" w:id="119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9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141-қосымша</w:t>
            </w:r>
          </w:p>
        </w:tc>
      </w:tr>
    </w:tbl>
    <w:bookmarkStart w:name="z10944" w:id="119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мекемесінің ережесі</w:t>
      </w:r>
    </w:p>
    <w:bookmarkEnd w:id="11901"/>
    <w:p>
      <w:pPr>
        <w:spacing w:after="0"/>
        <w:ind w:left="0"/>
        <w:jc w:val="both"/>
      </w:pPr>
      <w:r>
        <w:rPr>
          <w:rFonts w:ascii="Times New Roman"/>
          <w:b w:val="false"/>
          <w:i w:val="false"/>
          <w:color w:val="ff0000"/>
          <w:sz w:val="28"/>
        </w:rPr>
        <w:t xml:space="preserve">
      Ескерту. 141-қосымша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395" w:id="11902"/>
    <w:p>
      <w:pPr>
        <w:spacing w:after="0"/>
        <w:ind w:left="0"/>
        <w:jc w:val="left"/>
      </w:pPr>
      <w:r>
        <w:rPr>
          <w:rFonts w:ascii="Times New Roman"/>
          <w:b/>
          <w:i w:val="false"/>
          <w:color w:val="000000"/>
        </w:rPr>
        <w:t xml:space="preserve"> 1-тарау. Жалпы ережелер</w:t>
      </w:r>
    </w:p>
    <w:bookmarkEnd w:id="11902"/>
    <w:bookmarkStart w:name="z30396" w:id="119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903"/>
    <w:bookmarkStart w:name="z30397" w:id="1190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904"/>
    <w:bookmarkStart w:name="z30398" w:id="119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905"/>
    <w:bookmarkStart w:name="z30399" w:id="119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906"/>
    <w:bookmarkStart w:name="z30400" w:id="119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907"/>
    <w:bookmarkStart w:name="z30401" w:id="119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908"/>
    <w:bookmarkStart w:name="z30402" w:id="119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909"/>
    <w:bookmarkStart w:name="z30403" w:id="11910"/>
    <w:p>
      <w:pPr>
        <w:spacing w:after="0"/>
        <w:ind w:left="0"/>
        <w:jc w:val="both"/>
      </w:pPr>
      <w:r>
        <w:rPr>
          <w:rFonts w:ascii="Times New Roman"/>
          <w:b w:val="false"/>
          <w:i w:val="false"/>
          <w:color w:val="000000"/>
          <w:sz w:val="28"/>
        </w:rPr>
        <w:t>
      8. Заңды тұлғаның орналасқан жері – индекс 111300, Қазақстан Республикасы, Қостанай облысы, Меңдіқара ауданы, Боровское ауылы, Алтынсарин көшесі, 45 құрылыс.</w:t>
      </w:r>
    </w:p>
    <w:bookmarkEnd w:id="11910"/>
    <w:bookmarkStart w:name="z30404" w:id="119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w:t>
      </w:r>
    </w:p>
    <w:bookmarkEnd w:id="11911"/>
    <w:bookmarkStart w:name="z30405" w:id="119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912"/>
    <w:bookmarkStart w:name="z30406" w:id="119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913"/>
    <w:bookmarkStart w:name="z30407" w:id="119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914"/>
    <w:bookmarkStart w:name="z30408" w:id="119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915"/>
    <w:bookmarkStart w:name="z30409" w:id="119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916"/>
    <w:bookmarkStart w:name="z30410" w:id="11917"/>
    <w:p>
      <w:pPr>
        <w:spacing w:after="0"/>
        <w:ind w:left="0"/>
        <w:jc w:val="both"/>
      </w:pPr>
      <w:r>
        <w:rPr>
          <w:rFonts w:ascii="Times New Roman"/>
          <w:b w:val="false"/>
          <w:i w:val="false"/>
          <w:color w:val="000000"/>
          <w:sz w:val="28"/>
        </w:rPr>
        <w:t>
      13. Міндеттері:</w:t>
      </w:r>
    </w:p>
    <w:bookmarkEnd w:id="11917"/>
    <w:bookmarkStart w:name="z30411" w:id="119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918"/>
    <w:bookmarkStart w:name="z30412" w:id="119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919"/>
    <w:bookmarkStart w:name="z30413" w:id="119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920"/>
    <w:bookmarkStart w:name="z30414" w:id="11921"/>
    <w:p>
      <w:pPr>
        <w:spacing w:after="0"/>
        <w:ind w:left="0"/>
        <w:jc w:val="both"/>
      </w:pPr>
      <w:r>
        <w:rPr>
          <w:rFonts w:ascii="Times New Roman"/>
          <w:b w:val="false"/>
          <w:i w:val="false"/>
          <w:color w:val="000000"/>
          <w:sz w:val="28"/>
        </w:rPr>
        <w:t>
      14. Құқықтары мен міндеттері:</w:t>
      </w:r>
    </w:p>
    <w:bookmarkEnd w:id="11921"/>
    <w:bookmarkStart w:name="z30415" w:id="119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922"/>
    <w:bookmarkStart w:name="z30416" w:id="119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923"/>
    <w:bookmarkStart w:name="z30417" w:id="119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924"/>
    <w:bookmarkStart w:name="z30418" w:id="119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925"/>
    <w:bookmarkStart w:name="z30419" w:id="119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926"/>
    <w:bookmarkStart w:name="z30420" w:id="119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927"/>
    <w:bookmarkStart w:name="z30421" w:id="119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928"/>
    <w:bookmarkStart w:name="z30422" w:id="119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929"/>
    <w:bookmarkStart w:name="z30423" w:id="119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930"/>
    <w:bookmarkStart w:name="z30424" w:id="11931"/>
    <w:p>
      <w:pPr>
        <w:spacing w:after="0"/>
        <w:ind w:left="0"/>
        <w:jc w:val="both"/>
      </w:pPr>
      <w:r>
        <w:rPr>
          <w:rFonts w:ascii="Times New Roman"/>
          <w:b w:val="false"/>
          <w:i w:val="false"/>
          <w:color w:val="000000"/>
          <w:sz w:val="28"/>
        </w:rPr>
        <w:t>
      15. Функциялары:</w:t>
      </w:r>
    </w:p>
    <w:bookmarkEnd w:id="11931"/>
    <w:bookmarkStart w:name="z30425" w:id="11932"/>
    <w:p>
      <w:pPr>
        <w:spacing w:after="0"/>
        <w:ind w:left="0"/>
        <w:jc w:val="both"/>
      </w:pPr>
      <w:r>
        <w:rPr>
          <w:rFonts w:ascii="Times New Roman"/>
          <w:b w:val="false"/>
          <w:i w:val="false"/>
          <w:color w:val="000000"/>
          <w:sz w:val="28"/>
        </w:rPr>
        <w:t>
      1) реттелетін салада мемлекеттік саясатты іске асыру;</w:t>
      </w:r>
    </w:p>
    <w:bookmarkEnd w:id="11932"/>
    <w:bookmarkStart w:name="z30426" w:id="119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933"/>
    <w:bookmarkStart w:name="z30427" w:id="119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934"/>
    <w:bookmarkStart w:name="z30428" w:id="119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935"/>
    <w:bookmarkStart w:name="z30429" w:id="119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936"/>
    <w:bookmarkStart w:name="z30430" w:id="119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93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431" w:id="119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93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432" w:id="119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939"/>
    <w:bookmarkStart w:name="z30433" w:id="119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940"/>
    <w:bookmarkStart w:name="z30434" w:id="119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941"/>
    <w:bookmarkStart w:name="z30435" w:id="119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437" w:id="1194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943"/>
    <w:bookmarkStart w:name="z30438" w:id="119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944"/>
    <w:bookmarkStart w:name="z30439" w:id="119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945"/>
    <w:bookmarkStart w:name="z30440" w:id="119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443" w:id="1194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947"/>
    <w:bookmarkStart w:name="z30444" w:id="1194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948"/>
    <w:bookmarkStart w:name="z30445" w:id="1194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949"/>
    <w:bookmarkStart w:name="z30446" w:id="1195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950"/>
    <w:bookmarkStart w:name="z30447" w:id="1195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951"/>
    <w:bookmarkStart w:name="z30448" w:id="1195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952"/>
    <w:bookmarkStart w:name="z30449" w:id="1195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953"/>
    <w:bookmarkStart w:name="z30450" w:id="1195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954"/>
    <w:bookmarkStart w:name="z30451" w:id="1195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955"/>
    <w:bookmarkStart w:name="z30452" w:id="1195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95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453" w:id="11957"/>
    <w:p>
      <w:pPr>
        <w:spacing w:after="0"/>
        <w:ind w:left="0"/>
        <w:jc w:val="both"/>
      </w:pPr>
      <w:r>
        <w:rPr>
          <w:rFonts w:ascii="Times New Roman"/>
          <w:b w:val="false"/>
          <w:i w:val="false"/>
          <w:color w:val="000000"/>
          <w:sz w:val="28"/>
        </w:rPr>
        <w:t>
      29) мыналарды:</w:t>
      </w:r>
    </w:p>
    <w:bookmarkEnd w:id="11957"/>
    <w:bookmarkStart w:name="z30454" w:id="1195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95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455" w:id="1195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959"/>
    <w:bookmarkStart w:name="z30456" w:id="1196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457" w:id="1196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961"/>
    <w:bookmarkStart w:name="z30458" w:id="1196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962"/>
    <w:bookmarkStart w:name="z30459" w:id="1196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963"/>
    <w:bookmarkStart w:name="z30460" w:id="1196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964"/>
    <w:bookmarkStart w:name="z30461" w:id="11965"/>
    <w:p>
      <w:pPr>
        <w:spacing w:after="0"/>
        <w:ind w:left="0"/>
        <w:jc w:val="both"/>
      </w:pPr>
      <w:r>
        <w:rPr>
          <w:rFonts w:ascii="Times New Roman"/>
          <w:b w:val="false"/>
          <w:i w:val="false"/>
          <w:color w:val="000000"/>
          <w:sz w:val="28"/>
        </w:rPr>
        <w:t>
      19. Басқарма басшысының өкілеттіктері:</w:t>
      </w:r>
    </w:p>
    <w:bookmarkEnd w:id="11965"/>
    <w:bookmarkStart w:name="z30462" w:id="1196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966"/>
    <w:bookmarkStart w:name="z30463" w:id="1196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967"/>
    <w:bookmarkStart w:name="z30464" w:id="1196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968"/>
    <w:bookmarkStart w:name="z30465" w:id="1196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969"/>
    <w:bookmarkStart w:name="z30466" w:id="1197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970"/>
    <w:bookmarkStart w:name="z30467" w:id="1197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971"/>
    <w:bookmarkStart w:name="z30468" w:id="11972"/>
    <w:p>
      <w:pPr>
        <w:spacing w:after="0"/>
        <w:ind w:left="0"/>
        <w:jc w:val="left"/>
      </w:pPr>
      <w:r>
        <w:rPr>
          <w:rFonts w:ascii="Times New Roman"/>
          <w:b/>
          <w:i w:val="false"/>
          <w:color w:val="000000"/>
        </w:rPr>
        <w:t xml:space="preserve"> 4-тарау. Басқарманың мүлкі</w:t>
      </w:r>
    </w:p>
    <w:bookmarkEnd w:id="11972"/>
    <w:bookmarkStart w:name="z30469" w:id="1197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973"/>
    <w:bookmarkStart w:name="z30470" w:id="1197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974"/>
    <w:bookmarkStart w:name="z30471" w:id="1197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975"/>
    <w:bookmarkStart w:name="z30472" w:id="1197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976"/>
    <w:bookmarkStart w:name="z30473" w:id="11977"/>
    <w:p>
      <w:pPr>
        <w:spacing w:after="0"/>
        <w:ind w:left="0"/>
        <w:jc w:val="left"/>
      </w:pPr>
      <w:r>
        <w:rPr>
          <w:rFonts w:ascii="Times New Roman"/>
          <w:b/>
          <w:i w:val="false"/>
          <w:color w:val="000000"/>
        </w:rPr>
        <w:t xml:space="preserve"> 5-тарау. Басқарманы қайта ұйымдастыру және тарату</w:t>
      </w:r>
    </w:p>
    <w:bookmarkEnd w:id="11977"/>
    <w:bookmarkStart w:name="z30474" w:id="1197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9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142-қосымша</w:t>
            </w:r>
          </w:p>
        </w:tc>
      </w:tr>
    </w:tbl>
    <w:bookmarkStart w:name="z11020" w:id="1197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мекемесінің ережесі</w:t>
      </w:r>
    </w:p>
    <w:bookmarkEnd w:id="11979"/>
    <w:p>
      <w:pPr>
        <w:spacing w:after="0"/>
        <w:ind w:left="0"/>
        <w:jc w:val="both"/>
      </w:pPr>
      <w:r>
        <w:rPr>
          <w:rFonts w:ascii="Times New Roman"/>
          <w:b w:val="false"/>
          <w:i w:val="false"/>
          <w:color w:val="ff0000"/>
          <w:sz w:val="28"/>
        </w:rPr>
        <w:t xml:space="preserve">
      Ескерту. 142-қосымша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475" w:id="11980"/>
    <w:p>
      <w:pPr>
        <w:spacing w:after="0"/>
        <w:ind w:left="0"/>
        <w:jc w:val="left"/>
      </w:pPr>
      <w:r>
        <w:rPr>
          <w:rFonts w:ascii="Times New Roman"/>
          <w:b/>
          <w:i w:val="false"/>
          <w:color w:val="000000"/>
        </w:rPr>
        <w:t xml:space="preserve"> 1-тарау. Жалпы ережелер</w:t>
      </w:r>
    </w:p>
    <w:bookmarkEnd w:id="11980"/>
    <w:bookmarkStart w:name="z30476" w:id="1198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981"/>
    <w:bookmarkStart w:name="z30477" w:id="1198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982"/>
    <w:bookmarkStart w:name="z30478" w:id="1198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983"/>
    <w:bookmarkStart w:name="z30479" w:id="1198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984"/>
    <w:bookmarkStart w:name="z30480" w:id="1198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985"/>
    <w:bookmarkStart w:name="z30481" w:id="1198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986"/>
    <w:bookmarkStart w:name="z30482" w:id="1198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987"/>
    <w:bookmarkStart w:name="z30483" w:id="11988"/>
    <w:p>
      <w:pPr>
        <w:spacing w:after="0"/>
        <w:ind w:left="0"/>
        <w:jc w:val="both"/>
      </w:pPr>
      <w:r>
        <w:rPr>
          <w:rFonts w:ascii="Times New Roman"/>
          <w:b w:val="false"/>
          <w:i w:val="false"/>
          <w:color w:val="000000"/>
          <w:sz w:val="28"/>
        </w:rPr>
        <w:t>
      8. Заңды тұлғаның орналасқан жері – индекс 111400, Қазақстан Республикасы, Қостанай облысы, Науырзым ауданы, Қарамеңді ауылдық округі, Қарамеңді ауылы, М. Сүгір ұлы көшесі, 10 үй.</w:t>
      </w:r>
    </w:p>
    <w:bookmarkEnd w:id="11988"/>
    <w:bookmarkStart w:name="z30484" w:id="1198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w:t>
      </w:r>
    </w:p>
    <w:bookmarkEnd w:id="11989"/>
    <w:bookmarkStart w:name="z30485" w:id="1199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990"/>
    <w:bookmarkStart w:name="z30486" w:id="1199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991"/>
    <w:bookmarkStart w:name="z30487" w:id="1199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992"/>
    <w:bookmarkStart w:name="z30488" w:id="1199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993"/>
    <w:bookmarkStart w:name="z30489" w:id="1199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994"/>
    <w:bookmarkStart w:name="z30490" w:id="11995"/>
    <w:p>
      <w:pPr>
        <w:spacing w:after="0"/>
        <w:ind w:left="0"/>
        <w:jc w:val="both"/>
      </w:pPr>
      <w:r>
        <w:rPr>
          <w:rFonts w:ascii="Times New Roman"/>
          <w:b w:val="false"/>
          <w:i w:val="false"/>
          <w:color w:val="000000"/>
          <w:sz w:val="28"/>
        </w:rPr>
        <w:t>
      13. Міндеттері:</w:t>
      </w:r>
    </w:p>
    <w:bookmarkEnd w:id="11995"/>
    <w:bookmarkStart w:name="z30491" w:id="1199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996"/>
    <w:bookmarkStart w:name="z30492" w:id="1199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997"/>
    <w:bookmarkStart w:name="z30493" w:id="1199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998"/>
    <w:bookmarkStart w:name="z30494" w:id="11999"/>
    <w:p>
      <w:pPr>
        <w:spacing w:after="0"/>
        <w:ind w:left="0"/>
        <w:jc w:val="both"/>
      </w:pPr>
      <w:r>
        <w:rPr>
          <w:rFonts w:ascii="Times New Roman"/>
          <w:b w:val="false"/>
          <w:i w:val="false"/>
          <w:color w:val="000000"/>
          <w:sz w:val="28"/>
        </w:rPr>
        <w:t>
      14. Құқықтары мен міндеттері:</w:t>
      </w:r>
    </w:p>
    <w:bookmarkEnd w:id="11999"/>
    <w:bookmarkStart w:name="z30495" w:id="1200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000"/>
    <w:bookmarkStart w:name="z30496" w:id="1200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001"/>
    <w:bookmarkStart w:name="z30497" w:id="1200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002"/>
    <w:bookmarkStart w:name="z30498" w:id="1200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003"/>
    <w:bookmarkStart w:name="z30499" w:id="1200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004"/>
    <w:bookmarkStart w:name="z30500" w:id="1200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005"/>
    <w:bookmarkStart w:name="z30501" w:id="1200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006"/>
    <w:bookmarkStart w:name="z30502" w:id="1200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007"/>
    <w:bookmarkStart w:name="z30503" w:id="1200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008"/>
    <w:bookmarkStart w:name="z30504" w:id="12009"/>
    <w:p>
      <w:pPr>
        <w:spacing w:after="0"/>
        <w:ind w:left="0"/>
        <w:jc w:val="both"/>
      </w:pPr>
      <w:r>
        <w:rPr>
          <w:rFonts w:ascii="Times New Roman"/>
          <w:b w:val="false"/>
          <w:i w:val="false"/>
          <w:color w:val="000000"/>
          <w:sz w:val="28"/>
        </w:rPr>
        <w:t>
      15. Функциялары:</w:t>
      </w:r>
    </w:p>
    <w:bookmarkEnd w:id="12009"/>
    <w:bookmarkStart w:name="z30505" w:id="12010"/>
    <w:p>
      <w:pPr>
        <w:spacing w:after="0"/>
        <w:ind w:left="0"/>
        <w:jc w:val="both"/>
      </w:pPr>
      <w:r>
        <w:rPr>
          <w:rFonts w:ascii="Times New Roman"/>
          <w:b w:val="false"/>
          <w:i w:val="false"/>
          <w:color w:val="000000"/>
          <w:sz w:val="28"/>
        </w:rPr>
        <w:t>
      1) реттелетін салада мемлекеттік саясатты іске асыру;</w:t>
      </w:r>
    </w:p>
    <w:bookmarkEnd w:id="12010"/>
    <w:bookmarkStart w:name="z30506" w:id="1201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011"/>
    <w:bookmarkStart w:name="z30507" w:id="1201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012"/>
    <w:bookmarkStart w:name="z30508" w:id="1201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013"/>
    <w:bookmarkStart w:name="z30509" w:id="1201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014"/>
    <w:bookmarkStart w:name="z30510" w:id="1201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01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511" w:id="1201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01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512" w:id="1201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017"/>
    <w:bookmarkStart w:name="z30513" w:id="1201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018"/>
    <w:bookmarkStart w:name="z30514" w:id="1201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019"/>
    <w:bookmarkStart w:name="z30515" w:id="1202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517" w:id="1202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021"/>
    <w:bookmarkStart w:name="z30518" w:id="1202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022"/>
    <w:bookmarkStart w:name="z30519" w:id="1202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023"/>
    <w:bookmarkStart w:name="z30520" w:id="1202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0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523" w:id="1202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025"/>
    <w:bookmarkStart w:name="z30524" w:id="1202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026"/>
    <w:bookmarkStart w:name="z30525" w:id="1202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027"/>
    <w:bookmarkStart w:name="z30526" w:id="1202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028"/>
    <w:bookmarkStart w:name="z30527" w:id="1202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029"/>
    <w:bookmarkStart w:name="z30528" w:id="1203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030"/>
    <w:bookmarkStart w:name="z30529" w:id="1203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031"/>
    <w:bookmarkStart w:name="z30530" w:id="1203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032"/>
    <w:bookmarkStart w:name="z30531" w:id="1203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033"/>
    <w:bookmarkStart w:name="z30532" w:id="1203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03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533" w:id="12035"/>
    <w:p>
      <w:pPr>
        <w:spacing w:after="0"/>
        <w:ind w:left="0"/>
        <w:jc w:val="both"/>
      </w:pPr>
      <w:r>
        <w:rPr>
          <w:rFonts w:ascii="Times New Roman"/>
          <w:b w:val="false"/>
          <w:i w:val="false"/>
          <w:color w:val="000000"/>
          <w:sz w:val="28"/>
        </w:rPr>
        <w:t>
      29) мыналарды:</w:t>
      </w:r>
    </w:p>
    <w:bookmarkEnd w:id="12035"/>
    <w:bookmarkStart w:name="z30534" w:id="1203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03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535" w:id="1203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037"/>
    <w:bookmarkStart w:name="z30536" w:id="1203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0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537" w:id="1203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039"/>
    <w:bookmarkStart w:name="z30538" w:id="1204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040"/>
    <w:bookmarkStart w:name="z30539" w:id="1204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041"/>
    <w:bookmarkStart w:name="z30540" w:id="120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042"/>
    <w:bookmarkStart w:name="z30541" w:id="12043"/>
    <w:p>
      <w:pPr>
        <w:spacing w:after="0"/>
        <w:ind w:left="0"/>
        <w:jc w:val="both"/>
      </w:pPr>
      <w:r>
        <w:rPr>
          <w:rFonts w:ascii="Times New Roman"/>
          <w:b w:val="false"/>
          <w:i w:val="false"/>
          <w:color w:val="000000"/>
          <w:sz w:val="28"/>
        </w:rPr>
        <w:t>
      19. Басқарма басшысының өкілеттіктері:</w:t>
      </w:r>
    </w:p>
    <w:bookmarkEnd w:id="12043"/>
    <w:bookmarkStart w:name="z30542" w:id="1204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044"/>
    <w:bookmarkStart w:name="z30543" w:id="120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045"/>
    <w:bookmarkStart w:name="z30544" w:id="1204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046"/>
    <w:bookmarkStart w:name="z30545" w:id="120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047"/>
    <w:bookmarkStart w:name="z30546" w:id="1204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048"/>
    <w:bookmarkStart w:name="z30547" w:id="1204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049"/>
    <w:bookmarkStart w:name="z30548" w:id="12050"/>
    <w:p>
      <w:pPr>
        <w:spacing w:after="0"/>
        <w:ind w:left="0"/>
        <w:jc w:val="left"/>
      </w:pPr>
      <w:r>
        <w:rPr>
          <w:rFonts w:ascii="Times New Roman"/>
          <w:b/>
          <w:i w:val="false"/>
          <w:color w:val="000000"/>
        </w:rPr>
        <w:t xml:space="preserve"> 4-тарау. Басқарманың мүлкі</w:t>
      </w:r>
    </w:p>
    <w:bookmarkEnd w:id="12050"/>
    <w:bookmarkStart w:name="z30549" w:id="1205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051"/>
    <w:bookmarkStart w:name="z30550" w:id="1205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052"/>
    <w:bookmarkStart w:name="z30551" w:id="1205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053"/>
    <w:bookmarkStart w:name="z30552" w:id="1205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054"/>
    <w:bookmarkStart w:name="z30553" w:id="12055"/>
    <w:p>
      <w:pPr>
        <w:spacing w:after="0"/>
        <w:ind w:left="0"/>
        <w:jc w:val="left"/>
      </w:pPr>
      <w:r>
        <w:rPr>
          <w:rFonts w:ascii="Times New Roman"/>
          <w:b/>
          <w:i w:val="false"/>
          <w:color w:val="000000"/>
        </w:rPr>
        <w:t xml:space="preserve"> 5-тарау. Басқарманы қайта ұйымдастыру және тарату</w:t>
      </w:r>
    </w:p>
    <w:bookmarkEnd w:id="12055"/>
    <w:bookmarkStart w:name="z30554" w:id="120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0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143-қосымша</w:t>
            </w:r>
          </w:p>
        </w:tc>
      </w:tr>
    </w:tbl>
    <w:bookmarkStart w:name="z11096" w:id="1205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мекемесінің ережесі</w:t>
      </w:r>
    </w:p>
    <w:bookmarkEnd w:id="12057"/>
    <w:p>
      <w:pPr>
        <w:spacing w:after="0"/>
        <w:ind w:left="0"/>
        <w:jc w:val="both"/>
      </w:pPr>
      <w:r>
        <w:rPr>
          <w:rFonts w:ascii="Times New Roman"/>
          <w:b w:val="false"/>
          <w:i w:val="false"/>
          <w:color w:val="ff0000"/>
          <w:sz w:val="28"/>
        </w:rPr>
        <w:t xml:space="preserve">
      Ескерту. 143-қосымша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555" w:id="12058"/>
    <w:p>
      <w:pPr>
        <w:spacing w:after="0"/>
        <w:ind w:left="0"/>
        <w:jc w:val="left"/>
      </w:pPr>
      <w:r>
        <w:rPr>
          <w:rFonts w:ascii="Times New Roman"/>
          <w:b/>
          <w:i w:val="false"/>
          <w:color w:val="000000"/>
        </w:rPr>
        <w:t xml:space="preserve"> 1-тарау. Жалпы ережелер</w:t>
      </w:r>
    </w:p>
    <w:bookmarkEnd w:id="12058"/>
    <w:bookmarkStart w:name="z30556" w:id="1205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059"/>
    <w:bookmarkStart w:name="z30557" w:id="1206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060"/>
    <w:bookmarkStart w:name="z30558" w:id="1206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061"/>
    <w:bookmarkStart w:name="z30559" w:id="1206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062"/>
    <w:bookmarkStart w:name="z30560" w:id="1206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063"/>
    <w:bookmarkStart w:name="z30561" w:id="1206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064"/>
    <w:bookmarkStart w:name="z30562" w:id="1206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065"/>
    <w:bookmarkStart w:name="z30563" w:id="12066"/>
    <w:p>
      <w:pPr>
        <w:spacing w:after="0"/>
        <w:ind w:left="0"/>
        <w:jc w:val="both"/>
      </w:pPr>
      <w:r>
        <w:rPr>
          <w:rFonts w:ascii="Times New Roman"/>
          <w:b w:val="false"/>
          <w:i w:val="false"/>
          <w:color w:val="000000"/>
          <w:sz w:val="28"/>
        </w:rPr>
        <w:t>
      8. Заңды тұлғаның орналасқан жері – индекс 111500, Қазақстан Республикасы, Қостанай облысы, Рудный қаласы, Строительная көшесі, 38 үй.</w:t>
      </w:r>
    </w:p>
    <w:bookmarkEnd w:id="12066"/>
    <w:bookmarkStart w:name="z30564" w:id="1206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w:t>
      </w:r>
    </w:p>
    <w:bookmarkEnd w:id="12067"/>
    <w:bookmarkStart w:name="z30565" w:id="120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068"/>
    <w:bookmarkStart w:name="z30566" w:id="120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069"/>
    <w:bookmarkStart w:name="z30567" w:id="1207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070"/>
    <w:bookmarkStart w:name="z30568" w:id="1207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071"/>
    <w:bookmarkStart w:name="z30569" w:id="1207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072"/>
    <w:bookmarkStart w:name="z30570" w:id="12073"/>
    <w:p>
      <w:pPr>
        <w:spacing w:after="0"/>
        <w:ind w:left="0"/>
        <w:jc w:val="both"/>
      </w:pPr>
      <w:r>
        <w:rPr>
          <w:rFonts w:ascii="Times New Roman"/>
          <w:b w:val="false"/>
          <w:i w:val="false"/>
          <w:color w:val="000000"/>
          <w:sz w:val="28"/>
        </w:rPr>
        <w:t>
      13. Міндеттері:</w:t>
      </w:r>
    </w:p>
    <w:bookmarkEnd w:id="12073"/>
    <w:bookmarkStart w:name="z30571" w:id="1207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074"/>
    <w:bookmarkStart w:name="z30572" w:id="1207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075"/>
    <w:bookmarkStart w:name="z30573" w:id="1207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076"/>
    <w:bookmarkStart w:name="z30574" w:id="12077"/>
    <w:p>
      <w:pPr>
        <w:spacing w:after="0"/>
        <w:ind w:left="0"/>
        <w:jc w:val="both"/>
      </w:pPr>
      <w:r>
        <w:rPr>
          <w:rFonts w:ascii="Times New Roman"/>
          <w:b w:val="false"/>
          <w:i w:val="false"/>
          <w:color w:val="000000"/>
          <w:sz w:val="28"/>
        </w:rPr>
        <w:t>
      14. Құқықтары мен міндеттері:</w:t>
      </w:r>
    </w:p>
    <w:bookmarkEnd w:id="12077"/>
    <w:bookmarkStart w:name="z30575" w:id="1207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078"/>
    <w:bookmarkStart w:name="z30576" w:id="1207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079"/>
    <w:bookmarkStart w:name="z30577" w:id="1208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080"/>
    <w:bookmarkStart w:name="z30578" w:id="1208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081"/>
    <w:bookmarkStart w:name="z30579" w:id="1208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082"/>
    <w:bookmarkStart w:name="z30580" w:id="1208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083"/>
    <w:bookmarkStart w:name="z30581" w:id="1208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084"/>
    <w:bookmarkStart w:name="z30582" w:id="1208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085"/>
    <w:bookmarkStart w:name="z30583" w:id="1208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086"/>
    <w:bookmarkStart w:name="z30584" w:id="12087"/>
    <w:p>
      <w:pPr>
        <w:spacing w:after="0"/>
        <w:ind w:left="0"/>
        <w:jc w:val="both"/>
      </w:pPr>
      <w:r>
        <w:rPr>
          <w:rFonts w:ascii="Times New Roman"/>
          <w:b w:val="false"/>
          <w:i w:val="false"/>
          <w:color w:val="000000"/>
          <w:sz w:val="28"/>
        </w:rPr>
        <w:t>
      15. Функциялары:</w:t>
      </w:r>
    </w:p>
    <w:bookmarkEnd w:id="12087"/>
    <w:bookmarkStart w:name="z30585" w:id="12088"/>
    <w:p>
      <w:pPr>
        <w:spacing w:after="0"/>
        <w:ind w:left="0"/>
        <w:jc w:val="both"/>
      </w:pPr>
      <w:r>
        <w:rPr>
          <w:rFonts w:ascii="Times New Roman"/>
          <w:b w:val="false"/>
          <w:i w:val="false"/>
          <w:color w:val="000000"/>
          <w:sz w:val="28"/>
        </w:rPr>
        <w:t>
      1) реттелетін салада мемлекеттік саясатты іске асыру;</w:t>
      </w:r>
    </w:p>
    <w:bookmarkEnd w:id="12088"/>
    <w:bookmarkStart w:name="z30586" w:id="1208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089"/>
    <w:bookmarkStart w:name="z30587" w:id="1209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090"/>
    <w:bookmarkStart w:name="z30588" w:id="1209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091"/>
    <w:bookmarkStart w:name="z30589" w:id="1209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092"/>
    <w:bookmarkStart w:name="z30590" w:id="1209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09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591" w:id="1209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09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592" w:id="1209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095"/>
    <w:bookmarkStart w:name="z30593" w:id="1209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096"/>
    <w:bookmarkStart w:name="z30594" w:id="1209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097"/>
    <w:bookmarkStart w:name="z30595" w:id="1209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0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597" w:id="1209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099"/>
    <w:bookmarkStart w:name="z30598" w:id="1210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100"/>
    <w:bookmarkStart w:name="z30599" w:id="1210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101"/>
    <w:bookmarkStart w:name="z30600" w:id="1210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603" w:id="1210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103"/>
    <w:bookmarkStart w:name="z30604" w:id="1210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104"/>
    <w:bookmarkStart w:name="z30605" w:id="1210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105"/>
    <w:bookmarkStart w:name="z30606" w:id="1210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106"/>
    <w:bookmarkStart w:name="z30607" w:id="1210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107"/>
    <w:bookmarkStart w:name="z30608" w:id="1210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108"/>
    <w:bookmarkStart w:name="z30609" w:id="1210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109"/>
    <w:bookmarkStart w:name="z30610" w:id="1211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110"/>
    <w:bookmarkStart w:name="z30611" w:id="1211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111"/>
    <w:bookmarkStart w:name="z30612" w:id="1211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11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613" w:id="12113"/>
    <w:p>
      <w:pPr>
        <w:spacing w:after="0"/>
        <w:ind w:left="0"/>
        <w:jc w:val="both"/>
      </w:pPr>
      <w:r>
        <w:rPr>
          <w:rFonts w:ascii="Times New Roman"/>
          <w:b w:val="false"/>
          <w:i w:val="false"/>
          <w:color w:val="000000"/>
          <w:sz w:val="28"/>
        </w:rPr>
        <w:t>
      29) мыналарды:</w:t>
      </w:r>
    </w:p>
    <w:bookmarkEnd w:id="12113"/>
    <w:bookmarkStart w:name="z30614" w:id="1211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11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615" w:id="1211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115"/>
    <w:bookmarkStart w:name="z30616" w:id="1211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617" w:id="1211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117"/>
    <w:bookmarkStart w:name="z30618" w:id="1211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118"/>
    <w:bookmarkStart w:name="z30619" w:id="1211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119"/>
    <w:bookmarkStart w:name="z30620" w:id="121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120"/>
    <w:bookmarkStart w:name="z30621" w:id="12121"/>
    <w:p>
      <w:pPr>
        <w:spacing w:after="0"/>
        <w:ind w:left="0"/>
        <w:jc w:val="both"/>
      </w:pPr>
      <w:r>
        <w:rPr>
          <w:rFonts w:ascii="Times New Roman"/>
          <w:b w:val="false"/>
          <w:i w:val="false"/>
          <w:color w:val="000000"/>
          <w:sz w:val="28"/>
        </w:rPr>
        <w:t>
      19. Басқарма басшысының өкілеттіктері:</w:t>
      </w:r>
    </w:p>
    <w:bookmarkEnd w:id="12121"/>
    <w:bookmarkStart w:name="z30622" w:id="1212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122"/>
    <w:bookmarkStart w:name="z30623" w:id="1212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123"/>
    <w:bookmarkStart w:name="z30624" w:id="1212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124"/>
    <w:bookmarkStart w:name="z30625" w:id="1212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125"/>
    <w:bookmarkStart w:name="z30626" w:id="1212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126"/>
    <w:bookmarkStart w:name="z30627" w:id="1212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127"/>
    <w:bookmarkStart w:name="z30628" w:id="12128"/>
    <w:p>
      <w:pPr>
        <w:spacing w:after="0"/>
        <w:ind w:left="0"/>
        <w:jc w:val="left"/>
      </w:pPr>
      <w:r>
        <w:rPr>
          <w:rFonts w:ascii="Times New Roman"/>
          <w:b/>
          <w:i w:val="false"/>
          <w:color w:val="000000"/>
        </w:rPr>
        <w:t xml:space="preserve"> 4-тарау. Басқарманың мүлкі</w:t>
      </w:r>
    </w:p>
    <w:bookmarkEnd w:id="12128"/>
    <w:bookmarkStart w:name="z30629" w:id="1212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129"/>
    <w:bookmarkStart w:name="z30630" w:id="1213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130"/>
    <w:bookmarkStart w:name="z30631" w:id="1213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131"/>
    <w:bookmarkStart w:name="z30632" w:id="1213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132"/>
    <w:bookmarkStart w:name="z30633" w:id="12133"/>
    <w:p>
      <w:pPr>
        <w:spacing w:after="0"/>
        <w:ind w:left="0"/>
        <w:jc w:val="left"/>
      </w:pPr>
      <w:r>
        <w:rPr>
          <w:rFonts w:ascii="Times New Roman"/>
          <w:b/>
          <w:i w:val="false"/>
          <w:color w:val="000000"/>
        </w:rPr>
        <w:t xml:space="preserve"> 5-тарау. Басқарманы қайта ұйымдастыру және тарату</w:t>
      </w:r>
    </w:p>
    <w:bookmarkEnd w:id="12133"/>
    <w:bookmarkStart w:name="z30634" w:id="1213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1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144-қосымша</w:t>
            </w:r>
          </w:p>
        </w:tc>
      </w:tr>
    </w:tbl>
    <w:bookmarkStart w:name="z11172" w:id="1213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мекемесінің ережесі</w:t>
      </w:r>
    </w:p>
    <w:bookmarkEnd w:id="12135"/>
    <w:p>
      <w:pPr>
        <w:spacing w:after="0"/>
        <w:ind w:left="0"/>
        <w:jc w:val="both"/>
      </w:pPr>
      <w:r>
        <w:rPr>
          <w:rFonts w:ascii="Times New Roman"/>
          <w:b w:val="false"/>
          <w:i w:val="false"/>
          <w:color w:val="ff0000"/>
          <w:sz w:val="28"/>
        </w:rPr>
        <w:t xml:space="preserve">
      Ескерту. 144-қосымша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635" w:id="12136"/>
    <w:p>
      <w:pPr>
        <w:spacing w:after="0"/>
        <w:ind w:left="0"/>
        <w:jc w:val="left"/>
      </w:pPr>
      <w:r>
        <w:rPr>
          <w:rFonts w:ascii="Times New Roman"/>
          <w:b/>
          <w:i w:val="false"/>
          <w:color w:val="000000"/>
        </w:rPr>
        <w:t xml:space="preserve"> 1-тарау. Жалпы ережелер</w:t>
      </w:r>
    </w:p>
    <w:bookmarkEnd w:id="12136"/>
    <w:bookmarkStart w:name="z30636" w:id="1213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137"/>
    <w:bookmarkStart w:name="z30637" w:id="1213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138"/>
    <w:bookmarkStart w:name="z30638" w:id="1213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139"/>
    <w:bookmarkStart w:name="z30639" w:id="1214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140"/>
    <w:bookmarkStart w:name="z30640" w:id="1214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141"/>
    <w:bookmarkStart w:name="z30641" w:id="1214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142"/>
    <w:bookmarkStart w:name="z30642" w:id="1214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143"/>
    <w:bookmarkStart w:name="z30643" w:id="12144"/>
    <w:p>
      <w:pPr>
        <w:spacing w:after="0"/>
        <w:ind w:left="0"/>
        <w:jc w:val="both"/>
      </w:pPr>
      <w:r>
        <w:rPr>
          <w:rFonts w:ascii="Times New Roman"/>
          <w:b w:val="false"/>
          <w:i w:val="false"/>
          <w:color w:val="000000"/>
          <w:sz w:val="28"/>
        </w:rPr>
        <w:t>
      8. Заңды тұлғаның орналасқан жері – индекс 111600, Қазақстан Республикасы, Қостанай облысы, Сарыкөл ауданы, Сарыкөл кенті, Меңдеке батыр көшесі, 4 ғимарат.</w:t>
      </w:r>
    </w:p>
    <w:bookmarkEnd w:id="12144"/>
    <w:bookmarkStart w:name="z30644" w:id="1214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w:t>
      </w:r>
    </w:p>
    <w:bookmarkEnd w:id="12145"/>
    <w:bookmarkStart w:name="z30645" w:id="1214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146"/>
    <w:bookmarkStart w:name="z30646" w:id="1214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147"/>
    <w:bookmarkStart w:name="z30647" w:id="1214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148"/>
    <w:bookmarkStart w:name="z30648" w:id="1214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149"/>
    <w:bookmarkStart w:name="z30649" w:id="1215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150"/>
    <w:bookmarkStart w:name="z30650" w:id="12151"/>
    <w:p>
      <w:pPr>
        <w:spacing w:after="0"/>
        <w:ind w:left="0"/>
        <w:jc w:val="both"/>
      </w:pPr>
      <w:r>
        <w:rPr>
          <w:rFonts w:ascii="Times New Roman"/>
          <w:b w:val="false"/>
          <w:i w:val="false"/>
          <w:color w:val="000000"/>
          <w:sz w:val="28"/>
        </w:rPr>
        <w:t>
      13. Міндеттері:</w:t>
      </w:r>
    </w:p>
    <w:bookmarkEnd w:id="12151"/>
    <w:bookmarkStart w:name="z30651" w:id="1215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152"/>
    <w:bookmarkStart w:name="z30652" w:id="1215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153"/>
    <w:bookmarkStart w:name="z30653" w:id="1215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154"/>
    <w:bookmarkStart w:name="z30654" w:id="12155"/>
    <w:p>
      <w:pPr>
        <w:spacing w:after="0"/>
        <w:ind w:left="0"/>
        <w:jc w:val="both"/>
      </w:pPr>
      <w:r>
        <w:rPr>
          <w:rFonts w:ascii="Times New Roman"/>
          <w:b w:val="false"/>
          <w:i w:val="false"/>
          <w:color w:val="000000"/>
          <w:sz w:val="28"/>
        </w:rPr>
        <w:t>
      14. Құқықтары мен міндеттері:</w:t>
      </w:r>
    </w:p>
    <w:bookmarkEnd w:id="12155"/>
    <w:bookmarkStart w:name="z30655" w:id="1215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156"/>
    <w:bookmarkStart w:name="z30656" w:id="1215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157"/>
    <w:bookmarkStart w:name="z30657" w:id="1215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158"/>
    <w:bookmarkStart w:name="z30658" w:id="1215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159"/>
    <w:bookmarkStart w:name="z30659" w:id="1216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160"/>
    <w:bookmarkStart w:name="z30660" w:id="1216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161"/>
    <w:bookmarkStart w:name="z30661" w:id="1216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162"/>
    <w:bookmarkStart w:name="z30662" w:id="1216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163"/>
    <w:bookmarkStart w:name="z30663" w:id="1216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164"/>
    <w:bookmarkStart w:name="z30664" w:id="12165"/>
    <w:p>
      <w:pPr>
        <w:spacing w:after="0"/>
        <w:ind w:left="0"/>
        <w:jc w:val="both"/>
      </w:pPr>
      <w:r>
        <w:rPr>
          <w:rFonts w:ascii="Times New Roman"/>
          <w:b w:val="false"/>
          <w:i w:val="false"/>
          <w:color w:val="000000"/>
          <w:sz w:val="28"/>
        </w:rPr>
        <w:t>
      15. Функциялары:</w:t>
      </w:r>
    </w:p>
    <w:bookmarkEnd w:id="12165"/>
    <w:bookmarkStart w:name="z30665" w:id="12166"/>
    <w:p>
      <w:pPr>
        <w:spacing w:after="0"/>
        <w:ind w:left="0"/>
        <w:jc w:val="both"/>
      </w:pPr>
      <w:r>
        <w:rPr>
          <w:rFonts w:ascii="Times New Roman"/>
          <w:b w:val="false"/>
          <w:i w:val="false"/>
          <w:color w:val="000000"/>
          <w:sz w:val="28"/>
        </w:rPr>
        <w:t>
      1) реттелетін салада мемлекеттік саясатты іске асыру;</w:t>
      </w:r>
    </w:p>
    <w:bookmarkEnd w:id="12166"/>
    <w:bookmarkStart w:name="z30666" w:id="1216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167"/>
    <w:bookmarkStart w:name="z30667" w:id="1216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168"/>
    <w:bookmarkStart w:name="z30668" w:id="1216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169"/>
    <w:bookmarkStart w:name="z30669" w:id="1217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170"/>
    <w:bookmarkStart w:name="z30670" w:id="1217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17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671" w:id="1217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17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672" w:id="1217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173"/>
    <w:bookmarkStart w:name="z30673" w:id="1217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174"/>
    <w:bookmarkStart w:name="z30674" w:id="1217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175"/>
    <w:bookmarkStart w:name="z30675" w:id="1217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677" w:id="1217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177"/>
    <w:bookmarkStart w:name="z30678" w:id="1217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178"/>
    <w:bookmarkStart w:name="z30679" w:id="1217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179"/>
    <w:bookmarkStart w:name="z30680" w:id="1218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683" w:id="1218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181"/>
    <w:bookmarkStart w:name="z30684" w:id="1218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182"/>
    <w:bookmarkStart w:name="z30685" w:id="1218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183"/>
    <w:bookmarkStart w:name="z30686" w:id="1218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184"/>
    <w:bookmarkStart w:name="z30687" w:id="1218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185"/>
    <w:bookmarkStart w:name="z30688" w:id="1218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186"/>
    <w:bookmarkStart w:name="z30689" w:id="1218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187"/>
    <w:bookmarkStart w:name="z30690" w:id="1218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188"/>
    <w:bookmarkStart w:name="z30691" w:id="1218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189"/>
    <w:bookmarkStart w:name="z30692" w:id="1219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19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693" w:id="12191"/>
    <w:p>
      <w:pPr>
        <w:spacing w:after="0"/>
        <w:ind w:left="0"/>
        <w:jc w:val="both"/>
      </w:pPr>
      <w:r>
        <w:rPr>
          <w:rFonts w:ascii="Times New Roman"/>
          <w:b w:val="false"/>
          <w:i w:val="false"/>
          <w:color w:val="000000"/>
          <w:sz w:val="28"/>
        </w:rPr>
        <w:t>
      29) мыналарды:</w:t>
      </w:r>
    </w:p>
    <w:bookmarkEnd w:id="12191"/>
    <w:bookmarkStart w:name="z30694" w:id="1219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19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695" w:id="1219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193"/>
    <w:bookmarkStart w:name="z30696" w:id="1219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697" w:id="1219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195"/>
    <w:bookmarkStart w:name="z30698" w:id="1219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196"/>
    <w:bookmarkStart w:name="z30699" w:id="1219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197"/>
    <w:bookmarkStart w:name="z30700" w:id="121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198"/>
    <w:bookmarkStart w:name="z30701" w:id="12199"/>
    <w:p>
      <w:pPr>
        <w:spacing w:after="0"/>
        <w:ind w:left="0"/>
        <w:jc w:val="both"/>
      </w:pPr>
      <w:r>
        <w:rPr>
          <w:rFonts w:ascii="Times New Roman"/>
          <w:b w:val="false"/>
          <w:i w:val="false"/>
          <w:color w:val="000000"/>
          <w:sz w:val="28"/>
        </w:rPr>
        <w:t>
      19. Басқарма басшысының өкілеттіктері:</w:t>
      </w:r>
    </w:p>
    <w:bookmarkEnd w:id="12199"/>
    <w:bookmarkStart w:name="z30702" w:id="1220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200"/>
    <w:bookmarkStart w:name="z30703" w:id="122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201"/>
    <w:bookmarkStart w:name="z30704" w:id="1220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202"/>
    <w:bookmarkStart w:name="z30705" w:id="122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203"/>
    <w:bookmarkStart w:name="z30706" w:id="1220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204"/>
    <w:bookmarkStart w:name="z30707" w:id="1220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205"/>
    <w:bookmarkStart w:name="z30708" w:id="12206"/>
    <w:p>
      <w:pPr>
        <w:spacing w:after="0"/>
        <w:ind w:left="0"/>
        <w:jc w:val="left"/>
      </w:pPr>
      <w:r>
        <w:rPr>
          <w:rFonts w:ascii="Times New Roman"/>
          <w:b/>
          <w:i w:val="false"/>
          <w:color w:val="000000"/>
        </w:rPr>
        <w:t xml:space="preserve"> 4-тарау. Басқарманың мүлкі</w:t>
      </w:r>
    </w:p>
    <w:bookmarkEnd w:id="12206"/>
    <w:bookmarkStart w:name="z30709" w:id="1220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207"/>
    <w:bookmarkStart w:name="z30710" w:id="1220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208"/>
    <w:bookmarkStart w:name="z30711" w:id="1220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209"/>
    <w:bookmarkStart w:name="z30712" w:id="1221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210"/>
    <w:bookmarkStart w:name="z30713" w:id="12211"/>
    <w:p>
      <w:pPr>
        <w:spacing w:after="0"/>
        <w:ind w:left="0"/>
        <w:jc w:val="left"/>
      </w:pPr>
      <w:r>
        <w:rPr>
          <w:rFonts w:ascii="Times New Roman"/>
          <w:b/>
          <w:i w:val="false"/>
          <w:color w:val="000000"/>
        </w:rPr>
        <w:t xml:space="preserve"> 5-тарау. Басқарманы қайта ұйымдастыру және тарату</w:t>
      </w:r>
    </w:p>
    <w:bookmarkEnd w:id="12211"/>
    <w:bookmarkStart w:name="z30714" w:id="1221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2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145-қосымша</w:t>
            </w:r>
          </w:p>
        </w:tc>
      </w:tr>
    </w:tbl>
    <w:bookmarkStart w:name="z11248" w:id="1221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мекемесінің ережесі</w:t>
      </w:r>
    </w:p>
    <w:bookmarkEnd w:id="12213"/>
    <w:p>
      <w:pPr>
        <w:spacing w:after="0"/>
        <w:ind w:left="0"/>
        <w:jc w:val="both"/>
      </w:pPr>
      <w:r>
        <w:rPr>
          <w:rFonts w:ascii="Times New Roman"/>
          <w:b w:val="false"/>
          <w:i w:val="false"/>
          <w:color w:val="ff0000"/>
          <w:sz w:val="28"/>
        </w:rPr>
        <w:t xml:space="preserve">
      Ескерту. 145-қосымша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715" w:id="12214"/>
    <w:p>
      <w:pPr>
        <w:spacing w:after="0"/>
        <w:ind w:left="0"/>
        <w:jc w:val="left"/>
      </w:pPr>
      <w:r>
        <w:rPr>
          <w:rFonts w:ascii="Times New Roman"/>
          <w:b/>
          <w:i w:val="false"/>
          <w:color w:val="000000"/>
        </w:rPr>
        <w:t xml:space="preserve"> 1-тарау. Жалпы ережелер</w:t>
      </w:r>
    </w:p>
    <w:bookmarkEnd w:id="12214"/>
    <w:bookmarkStart w:name="z30716" w:id="1221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215"/>
    <w:bookmarkStart w:name="z30717" w:id="1221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216"/>
    <w:bookmarkStart w:name="z30718" w:id="1221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217"/>
    <w:bookmarkStart w:name="z30719" w:id="122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218"/>
    <w:bookmarkStart w:name="z30720" w:id="1221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219"/>
    <w:bookmarkStart w:name="z30721" w:id="1222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220"/>
    <w:bookmarkStart w:name="z30722" w:id="1222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221"/>
    <w:bookmarkStart w:name="z30723" w:id="12222"/>
    <w:p>
      <w:pPr>
        <w:spacing w:after="0"/>
        <w:ind w:left="0"/>
        <w:jc w:val="both"/>
      </w:pPr>
      <w:r>
        <w:rPr>
          <w:rFonts w:ascii="Times New Roman"/>
          <w:b w:val="false"/>
          <w:i w:val="false"/>
          <w:color w:val="000000"/>
          <w:sz w:val="28"/>
        </w:rPr>
        <w:t>
      8. Заңды тұлғаның орналасқан жері – индекс 111700, Қазақстан Республикасы, Қостанай облысы, Бейімбет Майлин ауданы, Әйет ауылдық округі, Әйет ауылы, Темірбаев көшесі, 1 үй.</w:t>
      </w:r>
    </w:p>
    <w:bookmarkEnd w:id="12222"/>
    <w:bookmarkStart w:name="z30724" w:id="1222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w:t>
      </w:r>
    </w:p>
    <w:bookmarkEnd w:id="12223"/>
    <w:bookmarkStart w:name="z30725" w:id="122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224"/>
    <w:bookmarkStart w:name="z30726" w:id="1222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225"/>
    <w:bookmarkStart w:name="z30727" w:id="1222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226"/>
    <w:bookmarkStart w:name="z30728" w:id="122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227"/>
    <w:bookmarkStart w:name="z30729" w:id="1222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228"/>
    <w:bookmarkStart w:name="z30730" w:id="12229"/>
    <w:p>
      <w:pPr>
        <w:spacing w:after="0"/>
        <w:ind w:left="0"/>
        <w:jc w:val="both"/>
      </w:pPr>
      <w:r>
        <w:rPr>
          <w:rFonts w:ascii="Times New Roman"/>
          <w:b w:val="false"/>
          <w:i w:val="false"/>
          <w:color w:val="000000"/>
          <w:sz w:val="28"/>
        </w:rPr>
        <w:t>
      13. Міндеттері:</w:t>
      </w:r>
    </w:p>
    <w:bookmarkEnd w:id="12229"/>
    <w:bookmarkStart w:name="z30731" w:id="1223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230"/>
    <w:bookmarkStart w:name="z30732" w:id="1223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231"/>
    <w:bookmarkStart w:name="z30733" w:id="1223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232"/>
    <w:bookmarkStart w:name="z30734" w:id="12233"/>
    <w:p>
      <w:pPr>
        <w:spacing w:after="0"/>
        <w:ind w:left="0"/>
        <w:jc w:val="both"/>
      </w:pPr>
      <w:r>
        <w:rPr>
          <w:rFonts w:ascii="Times New Roman"/>
          <w:b w:val="false"/>
          <w:i w:val="false"/>
          <w:color w:val="000000"/>
          <w:sz w:val="28"/>
        </w:rPr>
        <w:t>
      14. Құқықтары мен міндеттері:</w:t>
      </w:r>
    </w:p>
    <w:bookmarkEnd w:id="12233"/>
    <w:bookmarkStart w:name="z30735" w:id="1223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234"/>
    <w:bookmarkStart w:name="z30736" w:id="1223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235"/>
    <w:bookmarkStart w:name="z30737" w:id="1223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236"/>
    <w:bookmarkStart w:name="z30738" w:id="1223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237"/>
    <w:bookmarkStart w:name="z30739" w:id="1223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238"/>
    <w:bookmarkStart w:name="z30740" w:id="1223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239"/>
    <w:bookmarkStart w:name="z30741" w:id="1224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240"/>
    <w:bookmarkStart w:name="z30742" w:id="1224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241"/>
    <w:bookmarkStart w:name="z30743" w:id="1224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242"/>
    <w:bookmarkStart w:name="z30744" w:id="12243"/>
    <w:p>
      <w:pPr>
        <w:spacing w:after="0"/>
        <w:ind w:left="0"/>
        <w:jc w:val="both"/>
      </w:pPr>
      <w:r>
        <w:rPr>
          <w:rFonts w:ascii="Times New Roman"/>
          <w:b w:val="false"/>
          <w:i w:val="false"/>
          <w:color w:val="000000"/>
          <w:sz w:val="28"/>
        </w:rPr>
        <w:t>
      15. Функциялары:</w:t>
      </w:r>
    </w:p>
    <w:bookmarkEnd w:id="12243"/>
    <w:bookmarkStart w:name="z30745" w:id="12244"/>
    <w:p>
      <w:pPr>
        <w:spacing w:after="0"/>
        <w:ind w:left="0"/>
        <w:jc w:val="both"/>
      </w:pPr>
      <w:r>
        <w:rPr>
          <w:rFonts w:ascii="Times New Roman"/>
          <w:b w:val="false"/>
          <w:i w:val="false"/>
          <w:color w:val="000000"/>
          <w:sz w:val="28"/>
        </w:rPr>
        <w:t>
      1) реттелетін салада мемлекеттік саясатты іске асыру;</w:t>
      </w:r>
    </w:p>
    <w:bookmarkEnd w:id="12244"/>
    <w:bookmarkStart w:name="z30746" w:id="1224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245"/>
    <w:bookmarkStart w:name="z30747" w:id="1224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246"/>
    <w:bookmarkStart w:name="z30748" w:id="1224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247"/>
    <w:bookmarkStart w:name="z30749" w:id="1224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248"/>
    <w:bookmarkStart w:name="z30750" w:id="1224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24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751" w:id="1225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25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752" w:id="1225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251"/>
    <w:bookmarkStart w:name="z30753" w:id="1225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252"/>
    <w:bookmarkStart w:name="z30754" w:id="1225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253"/>
    <w:bookmarkStart w:name="z30755" w:id="1225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2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757" w:id="1225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255"/>
    <w:bookmarkStart w:name="z30758" w:id="1225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256"/>
    <w:bookmarkStart w:name="z30759" w:id="1225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257"/>
    <w:bookmarkStart w:name="z30760" w:id="1225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2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763" w:id="1225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259"/>
    <w:bookmarkStart w:name="z30764" w:id="1226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260"/>
    <w:bookmarkStart w:name="z30765" w:id="1226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261"/>
    <w:bookmarkStart w:name="z30766" w:id="1226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262"/>
    <w:bookmarkStart w:name="z30767" w:id="1226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263"/>
    <w:bookmarkStart w:name="z30768" w:id="1226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264"/>
    <w:bookmarkStart w:name="z30769" w:id="1226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265"/>
    <w:bookmarkStart w:name="z30770" w:id="1226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266"/>
    <w:bookmarkStart w:name="z30771" w:id="1226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267"/>
    <w:bookmarkStart w:name="z30772" w:id="1226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26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773" w:id="12269"/>
    <w:p>
      <w:pPr>
        <w:spacing w:after="0"/>
        <w:ind w:left="0"/>
        <w:jc w:val="both"/>
      </w:pPr>
      <w:r>
        <w:rPr>
          <w:rFonts w:ascii="Times New Roman"/>
          <w:b w:val="false"/>
          <w:i w:val="false"/>
          <w:color w:val="000000"/>
          <w:sz w:val="28"/>
        </w:rPr>
        <w:t>
      29) мыналарды:</w:t>
      </w:r>
    </w:p>
    <w:bookmarkEnd w:id="12269"/>
    <w:bookmarkStart w:name="z30774" w:id="122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27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775" w:id="1227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271"/>
    <w:bookmarkStart w:name="z30776" w:id="1227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777" w:id="1227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273"/>
    <w:bookmarkStart w:name="z30778" w:id="1227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274"/>
    <w:bookmarkStart w:name="z30779" w:id="1227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275"/>
    <w:bookmarkStart w:name="z30780" w:id="122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276"/>
    <w:bookmarkStart w:name="z30781" w:id="12277"/>
    <w:p>
      <w:pPr>
        <w:spacing w:after="0"/>
        <w:ind w:left="0"/>
        <w:jc w:val="both"/>
      </w:pPr>
      <w:r>
        <w:rPr>
          <w:rFonts w:ascii="Times New Roman"/>
          <w:b w:val="false"/>
          <w:i w:val="false"/>
          <w:color w:val="000000"/>
          <w:sz w:val="28"/>
        </w:rPr>
        <w:t>
      19. Басқарма басшысының өкілеттіктері:</w:t>
      </w:r>
    </w:p>
    <w:bookmarkEnd w:id="12277"/>
    <w:bookmarkStart w:name="z30782" w:id="1227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278"/>
    <w:bookmarkStart w:name="z30783" w:id="122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279"/>
    <w:bookmarkStart w:name="z30784" w:id="1228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280"/>
    <w:bookmarkStart w:name="z30785" w:id="122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281"/>
    <w:bookmarkStart w:name="z30786" w:id="1228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282"/>
    <w:bookmarkStart w:name="z30787" w:id="1228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283"/>
    <w:bookmarkStart w:name="z30788" w:id="12284"/>
    <w:p>
      <w:pPr>
        <w:spacing w:after="0"/>
        <w:ind w:left="0"/>
        <w:jc w:val="left"/>
      </w:pPr>
      <w:r>
        <w:rPr>
          <w:rFonts w:ascii="Times New Roman"/>
          <w:b/>
          <w:i w:val="false"/>
          <w:color w:val="000000"/>
        </w:rPr>
        <w:t xml:space="preserve"> 4-тарау. Басқарманың мүлкі</w:t>
      </w:r>
    </w:p>
    <w:bookmarkEnd w:id="12284"/>
    <w:bookmarkStart w:name="z30789" w:id="1228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285"/>
    <w:bookmarkStart w:name="z30790" w:id="1228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286"/>
    <w:bookmarkStart w:name="z30791" w:id="1228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287"/>
    <w:bookmarkStart w:name="z30792" w:id="1228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288"/>
    <w:bookmarkStart w:name="z30793" w:id="12289"/>
    <w:p>
      <w:pPr>
        <w:spacing w:after="0"/>
        <w:ind w:left="0"/>
        <w:jc w:val="left"/>
      </w:pPr>
      <w:r>
        <w:rPr>
          <w:rFonts w:ascii="Times New Roman"/>
          <w:b/>
          <w:i w:val="false"/>
          <w:color w:val="000000"/>
        </w:rPr>
        <w:t xml:space="preserve"> 5-тарау. Басқарманы қайта ұйымдастыру және тарату</w:t>
      </w:r>
    </w:p>
    <w:bookmarkEnd w:id="12289"/>
    <w:bookmarkStart w:name="z30794" w:id="1229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2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146-қосымша</w:t>
            </w:r>
          </w:p>
        </w:tc>
      </w:tr>
    </w:tbl>
    <w:bookmarkStart w:name="z11324" w:id="122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мекемесінің ережесі</w:t>
      </w:r>
    </w:p>
    <w:bookmarkEnd w:id="12291"/>
    <w:p>
      <w:pPr>
        <w:spacing w:after="0"/>
        <w:ind w:left="0"/>
        <w:jc w:val="both"/>
      </w:pPr>
      <w:r>
        <w:rPr>
          <w:rFonts w:ascii="Times New Roman"/>
          <w:b w:val="false"/>
          <w:i w:val="false"/>
          <w:color w:val="ff0000"/>
          <w:sz w:val="28"/>
        </w:rPr>
        <w:t xml:space="preserve">
      Ескерту. 146-қосымша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795" w:id="12292"/>
    <w:p>
      <w:pPr>
        <w:spacing w:after="0"/>
        <w:ind w:left="0"/>
        <w:jc w:val="left"/>
      </w:pPr>
      <w:r>
        <w:rPr>
          <w:rFonts w:ascii="Times New Roman"/>
          <w:b/>
          <w:i w:val="false"/>
          <w:color w:val="000000"/>
        </w:rPr>
        <w:t xml:space="preserve"> 1-тарау. Жалпы ережелер</w:t>
      </w:r>
    </w:p>
    <w:bookmarkEnd w:id="12292"/>
    <w:bookmarkStart w:name="z30796" w:id="1229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293"/>
    <w:bookmarkStart w:name="z30797" w:id="1229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294"/>
    <w:bookmarkStart w:name="z30798" w:id="1229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295"/>
    <w:bookmarkStart w:name="z30799" w:id="1229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296"/>
    <w:bookmarkStart w:name="z30800" w:id="1229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297"/>
    <w:bookmarkStart w:name="z30801" w:id="1229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298"/>
    <w:bookmarkStart w:name="z30802" w:id="1229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299"/>
    <w:bookmarkStart w:name="z30803" w:id="12300"/>
    <w:p>
      <w:pPr>
        <w:spacing w:after="0"/>
        <w:ind w:left="0"/>
        <w:jc w:val="both"/>
      </w:pPr>
      <w:r>
        <w:rPr>
          <w:rFonts w:ascii="Times New Roman"/>
          <w:b w:val="false"/>
          <w:i w:val="false"/>
          <w:color w:val="000000"/>
          <w:sz w:val="28"/>
        </w:rPr>
        <w:t>
      8. Заңды тұлғаның орналасқан жері – индекс 111800, Қазақстан Республикасы, Қостанай облысы, Ұзынкөл ауданы, Ұзынкөл ауылдық округі, Ұзынкөл ауылы, Ғ.Мүсірепов көшесі, 27 үй.</w:t>
      </w:r>
    </w:p>
    <w:bookmarkEnd w:id="12300"/>
    <w:bookmarkStart w:name="z30804" w:id="1230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w:t>
      </w:r>
    </w:p>
    <w:bookmarkEnd w:id="12301"/>
    <w:bookmarkStart w:name="z30805" w:id="123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302"/>
    <w:bookmarkStart w:name="z30806" w:id="123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303"/>
    <w:bookmarkStart w:name="z30807" w:id="1230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304"/>
    <w:bookmarkStart w:name="z30808" w:id="1230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305"/>
    <w:bookmarkStart w:name="z30809" w:id="1230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306"/>
    <w:bookmarkStart w:name="z30810" w:id="12307"/>
    <w:p>
      <w:pPr>
        <w:spacing w:after="0"/>
        <w:ind w:left="0"/>
        <w:jc w:val="both"/>
      </w:pPr>
      <w:r>
        <w:rPr>
          <w:rFonts w:ascii="Times New Roman"/>
          <w:b w:val="false"/>
          <w:i w:val="false"/>
          <w:color w:val="000000"/>
          <w:sz w:val="28"/>
        </w:rPr>
        <w:t>
      13. Міндеттері:</w:t>
      </w:r>
    </w:p>
    <w:bookmarkEnd w:id="12307"/>
    <w:bookmarkStart w:name="z30811" w:id="1230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308"/>
    <w:bookmarkStart w:name="z30812" w:id="1230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309"/>
    <w:bookmarkStart w:name="z30813" w:id="1231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310"/>
    <w:bookmarkStart w:name="z30814" w:id="12311"/>
    <w:p>
      <w:pPr>
        <w:spacing w:after="0"/>
        <w:ind w:left="0"/>
        <w:jc w:val="both"/>
      </w:pPr>
      <w:r>
        <w:rPr>
          <w:rFonts w:ascii="Times New Roman"/>
          <w:b w:val="false"/>
          <w:i w:val="false"/>
          <w:color w:val="000000"/>
          <w:sz w:val="28"/>
        </w:rPr>
        <w:t>
      14. Құқықтары мен міндеттері:</w:t>
      </w:r>
    </w:p>
    <w:bookmarkEnd w:id="12311"/>
    <w:bookmarkStart w:name="z30815" w:id="1231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312"/>
    <w:bookmarkStart w:name="z30816" w:id="1231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313"/>
    <w:bookmarkStart w:name="z30817" w:id="1231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314"/>
    <w:bookmarkStart w:name="z30818" w:id="1231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315"/>
    <w:bookmarkStart w:name="z30819" w:id="1231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316"/>
    <w:bookmarkStart w:name="z30820" w:id="1231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317"/>
    <w:bookmarkStart w:name="z30821" w:id="1231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318"/>
    <w:bookmarkStart w:name="z30822" w:id="1231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319"/>
    <w:bookmarkStart w:name="z30823" w:id="1232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320"/>
    <w:bookmarkStart w:name="z30824" w:id="12321"/>
    <w:p>
      <w:pPr>
        <w:spacing w:after="0"/>
        <w:ind w:left="0"/>
        <w:jc w:val="both"/>
      </w:pPr>
      <w:r>
        <w:rPr>
          <w:rFonts w:ascii="Times New Roman"/>
          <w:b w:val="false"/>
          <w:i w:val="false"/>
          <w:color w:val="000000"/>
          <w:sz w:val="28"/>
        </w:rPr>
        <w:t>
      15. Функциялары:</w:t>
      </w:r>
    </w:p>
    <w:bookmarkEnd w:id="12321"/>
    <w:bookmarkStart w:name="z30825" w:id="12322"/>
    <w:p>
      <w:pPr>
        <w:spacing w:after="0"/>
        <w:ind w:left="0"/>
        <w:jc w:val="both"/>
      </w:pPr>
      <w:r>
        <w:rPr>
          <w:rFonts w:ascii="Times New Roman"/>
          <w:b w:val="false"/>
          <w:i w:val="false"/>
          <w:color w:val="000000"/>
          <w:sz w:val="28"/>
        </w:rPr>
        <w:t>
      1) реттелетін салада мемлекеттік саясатты іске асыру;</w:t>
      </w:r>
    </w:p>
    <w:bookmarkEnd w:id="12322"/>
    <w:bookmarkStart w:name="z30826" w:id="1232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323"/>
    <w:bookmarkStart w:name="z30827" w:id="1232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324"/>
    <w:bookmarkStart w:name="z30828" w:id="1232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325"/>
    <w:bookmarkStart w:name="z30829" w:id="1232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326"/>
    <w:bookmarkStart w:name="z30830" w:id="1232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32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831" w:id="1232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32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832" w:id="1232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329"/>
    <w:bookmarkStart w:name="z30833" w:id="1233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330"/>
    <w:bookmarkStart w:name="z30834" w:id="1233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331"/>
    <w:bookmarkStart w:name="z30835" w:id="1233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3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837" w:id="1233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333"/>
    <w:bookmarkStart w:name="z30838" w:id="1233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334"/>
    <w:bookmarkStart w:name="z30839" w:id="1233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335"/>
    <w:bookmarkStart w:name="z30840" w:id="1233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843" w:id="123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337"/>
    <w:bookmarkStart w:name="z30844" w:id="123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338"/>
    <w:bookmarkStart w:name="z30845" w:id="123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339"/>
    <w:bookmarkStart w:name="z30846" w:id="123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340"/>
    <w:bookmarkStart w:name="z30847" w:id="123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341"/>
    <w:bookmarkStart w:name="z30848" w:id="1234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342"/>
    <w:bookmarkStart w:name="z30849" w:id="123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343"/>
    <w:bookmarkStart w:name="z30850" w:id="123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344"/>
    <w:bookmarkStart w:name="z30851" w:id="123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345"/>
    <w:bookmarkStart w:name="z30852" w:id="123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34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853" w:id="12347"/>
    <w:p>
      <w:pPr>
        <w:spacing w:after="0"/>
        <w:ind w:left="0"/>
        <w:jc w:val="both"/>
      </w:pPr>
      <w:r>
        <w:rPr>
          <w:rFonts w:ascii="Times New Roman"/>
          <w:b w:val="false"/>
          <w:i w:val="false"/>
          <w:color w:val="000000"/>
          <w:sz w:val="28"/>
        </w:rPr>
        <w:t>
      29) мыналарды:</w:t>
      </w:r>
    </w:p>
    <w:bookmarkEnd w:id="12347"/>
    <w:bookmarkStart w:name="z30854" w:id="123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34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855" w:id="123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349"/>
    <w:bookmarkStart w:name="z30856" w:id="123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857" w:id="123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351"/>
    <w:bookmarkStart w:name="z30858" w:id="123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352"/>
    <w:bookmarkStart w:name="z30859" w:id="123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353"/>
    <w:bookmarkStart w:name="z30860" w:id="123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354"/>
    <w:bookmarkStart w:name="z30861" w:id="12355"/>
    <w:p>
      <w:pPr>
        <w:spacing w:after="0"/>
        <w:ind w:left="0"/>
        <w:jc w:val="both"/>
      </w:pPr>
      <w:r>
        <w:rPr>
          <w:rFonts w:ascii="Times New Roman"/>
          <w:b w:val="false"/>
          <w:i w:val="false"/>
          <w:color w:val="000000"/>
          <w:sz w:val="28"/>
        </w:rPr>
        <w:t>
      19. Басқарма басшысының өкілеттіктері:</w:t>
      </w:r>
    </w:p>
    <w:bookmarkEnd w:id="12355"/>
    <w:bookmarkStart w:name="z30862" w:id="123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356"/>
    <w:bookmarkStart w:name="z30863" w:id="123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357"/>
    <w:bookmarkStart w:name="z30864" w:id="123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358"/>
    <w:bookmarkStart w:name="z30865" w:id="123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359"/>
    <w:bookmarkStart w:name="z30866" w:id="123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360"/>
    <w:bookmarkStart w:name="z30867" w:id="123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361"/>
    <w:bookmarkStart w:name="z30868" w:id="12362"/>
    <w:p>
      <w:pPr>
        <w:spacing w:after="0"/>
        <w:ind w:left="0"/>
        <w:jc w:val="left"/>
      </w:pPr>
      <w:r>
        <w:rPr>
          <w:rFonts w:ascii="Times New Roman"/>
          <w:b/>
          <w:i w:val="false"/>
          <w:color w:val="000000"/>
        </w:rPr>
        <w:t xml:space="preserve"> 4-тарау. Басқарманың мүлкі</w:t>
      </w:r>
    </w:p>
    <w:bookmarkEnd w:id="12362"/>
    <w:bookmarkStart w:name="z30869" w:id="123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363"/>
    <w:bookmarkStart w:name="z30870" w:id="123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364"/>
    <w:bookmarkStart w:name="z30871" w:id="123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365"/>
    <w:bookmarkStart w:name="z30872" w:id="123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366"/>
    <w:bookmarkStart w:name="z30873" w:id="12367"/>
    <w:p>
      <w:pPr>
        <w:spacing w:after="0"/>
        <w:ind w:left="0"/>
        <w:jc w:val="left"/>
      </w:pPr>
      <w:r>
        <w:rPr>
          <w:rFonts w:ascii="Times New Roman"/>
          <w:b/>
          <w:i w:val="false"/>
          <w:color w:val="000000"/>
        </w:rPr>
        <w:t xml:space="preserve"> 5-тарау. Басқарманы қайта ұйымдастыру және тарату</w:t>
      </w:r>
    </w:p>
    <w:bookmarkEnd w:id="12367"/>
    <w:bookmarkStart w:name="z30874" w:id="123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147-қосымша</w:t>
            </w:r>
          </w:p>
        </w:tc>
      </w:tr>
    </w:tbl>
    <w:bookmarkStart w:name="z11400" w:id="123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мекемесінің ережесі</w:t>
      </w:r>
    </w:p>
    <w:bookmarkEnd w:id="12369"/>
    <w:p>
      <w:pPr>
        <w:spacing w:after="0"/>
        <w:ind w:left="0"/>
        <w:jc w:val="both"/>
      </w:pPr>
      <w:r>
        <w:rPr>
          <w:rFonts w:ascii="Times New Roman"/>
          <w:b w:val="false"/>
          <w:i w:val="false"/>
          <w:color w:val="ff0000"/>
          <w:sz w:val="28"/>
        </w:rPr>
        <w:t xml:space="preserve">
      Ескерту. 147-қосымша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875" w:id="12370"/>
    <w:p>
      <w:pPr>
        <w:spacing w:after="0"/>
        <w:ind w:left="0"/>
        <w:jc w:val="left"/>
      </w:pPr>
      <w:r>
        <w:rPr>
          <w:rFonts w:ascii="Times New Roman"/>
          <w:b/>
          <w:i w:val="false"/>
          <w:color w:val="000000"/>
        </w:rPr>
        <w:t xml:space="preserve"> 1-тарау. Жалпы ережелер</w:t>
      </w:r>
    </w:p>
    <w:bookmarkEnd w:id="12370"/>
    <w:bookmarkStart w:name="z30876" w:id="123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371"/>
    <w:bookmarkStart w:name="z30877" w:id="123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372"/>
    <w:bookmarkStart w:name="z30878" w:id="123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373"/>
    <w:bookmarkStart w:name="z30879" w:id="123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374"/>
    <w:bookmarkStart w:name="z30880" w:id="123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375"/>
    <w:bookmarkStart w:name="z30881" w:id="123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376"/>
    <w:bookmarkStart w:name="z30882" w:id="123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377"/>
    <w:bookmarkStart w:name="z30883" w:id="12378"/>
    <w:p>
      <w:pPr>
        <w:spacing w:after="0"/>
        <w:ind w:left="0"/>
        <w:jc w:val="both"/>
      </w:pPr>
      <w:r>
        <w:rPr>
          <w:rFonts w:ascii="Times New Roman"/>
          <w:b w:val="false"/>
          <w:i w:val="false"/>
          <w:color w:val="000000"/>
          <w:sz w:val="28"/>
        </w:rPr>
        <w:t>
      8. Заңды тұлғаның орналасқан жері – индекс 111900, Қазақстан Республикасы, Қостанай облысы, Федоров ауданы, Федоров ауылдық округі, Федоровка ауылы, Набережная көшесі, 4 үй.</w:t>
      </w:r>
    </w:p>
    <w:bookmarkEnd w:id="12378"/>
    <w:bookmarkStart w:name="z30884" w:id="123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w:t>
      </w:r>
    </w:p>
    <w:bookmarkEnd w:id="12379"/>
    <w:bookmarkStart w:name="z30885" w:id="123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380"/>
    <w:bookmarkStart w:name="z30886" w:id="123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381"/>
    <w:bookmarkStart w:name="z30887" w:id="123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382"/>
    <w:bookmarkStart w:name="z30888" w:id="123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383"/>
    <w:bookmarkStart w:name="z30889" w:id="123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384"/>
    <w:bookmarkStart w:name="z30890" w:id="12385"/>
    <w:p>
      <w:pPr>
        <w:spacing w:after="0"/>
        <w:ind w:left="0"/>
        <w:jc w:val="both"/>
      </w:pPr>
      <w:r>
        <w:rPr>
          <w:rFonts w:ascii="Times New Roman"/>
          <w:b w:val="false"/>
          <w:i w:val="false"/>
          <w:color w:val="000000"/>
          <w:sz w:val="28"/>
        </w:rPr>
        <w:t>
      13. Міндеттері:</w:t>
      </w:r>
    </w:p>
    <w:bookmarkEnd w:id="12385"/>
    <w:bookmarkStart w:name="z30891" w:id="123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386"/>
    <w:bookmarkStart w:name="z30892" w:id="123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387"/>
    <w:bookmarkStart w:name="z30893" w:id="123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388"/>
    <w:bookmarkStart w:name="z30894" w:id="12389"/>
    <w:p>
      <w:pPr>
        <w:spacing w:after="0"/>
        <w:ind w:left="0"/>
        <w:jc w:val="both"/>
      </w:pPr>
      <w:r>
        <w:rPr>
          <w:rFonts w:ascii="Times New Roman"/>
          <w:b w:val="false"/>
          <w:i w:val="false"/>
          <w:color w:val="000000"/>
          <w:sz w:val="28"/>
        </w:rPr>
        <w:t>
      14. Құқықтары мен міндеттері:</w:t>
      </w:r>
    </w:p>
    <w:bookmarkEnd w:id="12389"/>
    <w:bookmarkStart w:name="z30895" w:id="123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390"/>
    <w:bookmarkStart w:name="z30896" w:id="123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391"/>
    <w:bookmarkStart w:name="z30897" w:id="123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392"/>
    <w:bookmarkStart w:name="z30898" w:id="123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393"/>
    <w:bookmarkStart w:name="z30899" w:id="123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394"/>
    <w:bookmarkStart w:name="z30900" w:id="123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395"/>
    <w:bookmarkStart w:name="z30901" w:id="123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396"/>
    <w:bookmarkStart w:name="z30902" w:id="123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397"/>
    <w:bookmarkStart w:name="z30903" w:id="123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398"/>
    <w:bookmarkStart w:name="z30904" w:id="12399"/>
    <w:p>
      <w:pPr>
        <w:spacing w:after="0"/>
        <w:ind w:left="0"/>
        <w:jc w:val="both"/>
      </w:pPr>
      <w:r>
        <w:rPr>
          <w:rFonts w:ascii="Times New Roman"/>
          <w:b w:val="false"/>
          <w:i w:val="false"/>
          <w:color w:val="000000"/>
          <w:sz w:val="28"/>
        </w:rPr>
        <w:t>
      15. Функциялары:</w:t>
      </w:r>
    </w:p>
    <w:bookmarkEnd w:id="12399"/>
    <w:bookmarkStart w:name="z30905" w:id="124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2400"/>
    <w:bookmarkStart w:name="z30906" w:id="124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401"/>
    <w:bookmarkStart w:name="z30907" w:id="124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402"/>
    <w:bookmarkStart w:name="z30908" w:id="124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403"/>
    <w:bookmarkStart w:name="z30909" w:id="124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404"/>
    <w:bookmarkStart w:name="z30910" w:id="124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40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911" w:id="124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40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912" w:id="124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407"/>
    <w:bookmarkStart w:name="z30913" w:id="124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408"/>
    <w:bookmarkStart w:name="z30914" w:id="124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409"/>
    <w:bookmarkStart w:name="z30915" w:id="124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917" w:id="1241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411"/>
    <w:bookmarkStart w:name="z30918" w:id="124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412"/>
    <w:bookmarkStart w:name="z30919" w:id="124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413"/>
    <w:bookmarkStart w:name="z30920" w:id="124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923" w:id="124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415"/>
    <w:bookmarkStart w:name="z30924" w:id="124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416"/>
    <w:bookmarkStart w:name="z30925" w:id="124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417"/>
    <w:bookmarkStart w:name="z30926" w:id="124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418"/>
    <w:bookmarkStart w:name="z30927" w:id="124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419"/>
    <w:bookmarkStart w:name="z30928" w:id="1242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420"/>
    <w:bookmarkStart w:name="z30929" w:id="124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421"/>
    <w:bookmarkStart w:name="z30930" w:id="124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422"/>
    <w:bookmarkStart w:name="z30931" w:id="124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423"/>
    <w:bookmarkStart w:name="z30932" w:id="124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42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933" w:id="12425"/>
    <w:p>
      <w:pPr>
        <w:spacing w:after="0"/>
        <w:ind w:left="0"/>
        <w:jc w:val="both"/>
      </w:pPr>
      <w:r>
        <w:rPr>
          <w:rFonts w:ascii="Times New Roman"/>
          <w:b w:val="false"/>
          <w:i w:val="false"/>
          <w:color w:val="000000"/>
          <w:sz w:val="28"/>
        </w:rPr>
        <w:t>
      29) мыналарды:</w:t>
      </w:r>
    </w:p>
    <w:bookmarkEnd w:id="12425"/>
    <w:bookmarkStart w:name="z30934" w:id="124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42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935" w:id="124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427"/>
    <w:bookmarkStart w:name="z30936" w:id="124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937" w:id="124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429"/>
    <w:bookmarkStart w:name="z30938" w:id="124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430"/>
    <w:bookmarkStart w:name="z30939" w:id="124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431"/>
    <w:bookmarkStart w:name="z30940" w:id="124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432"/>
    <w:bookmarkStart w:name="z30941" w:id="12433"/>
    <w:p>
      <w:pPr>
        <w:spacing w:after="0"/>
        <w:ind w:left="0"/>
        <w:jc w:val="both"/>
      </w:pPr>
      <w:r>
        <w:rPr>
          <w:rFonts w:ascii="Times New Roman"/>
          <w:b w:val="false"/>
          <w:i w:val="false"/>
          <w:color w:val="000000"/>
          <w:sz w:val="28"/>
        </w:rPr>
        <w:t>
      19. Басқарма басшысының өкілеттіктері:</w:t>
      </w:r>
    </w:p>
    <w:bookmarkEnd w:id="12433"/>
    <w:bookmarkStart w:name="z30942" w:id="124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434"/>
    <w:bookmarkStart w:name="z30943" w:id="124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435"/>
    <w:bookmarkStart w:name="z30944" w:id="124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436"/>
    <w:bookmarkStart w:name="z30945" w:id="124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437"/>
    <w:bookmarkStart w:name="z30946" w:id="124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438"/>
    <w:bookmarkStart w:name="z30947" w:id="124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439"/>
    <w:bookmarkStart w:name="z30948" w:id="12440"/>
    <w:p>
      <w:pPr>
        <w:spacing w:after="0"/>
        <w:ind w:left="0"/>
        <w:jc w:val="left"/>
      </w:pPr>
      <w:r>
        <w:rPr>
          <w:rFonts w:ascii="Times New Roman"/>
          <w:b/>
          <w:i w:val="false"/>
          <w:color w:val="000000"/>
        </w:rPr>
        <w:t xml:space="preserve"> 4-тарау. Басқарманың мүлкі</w:t>
      </w:r>
    </w:p>
    <w:bookmarkEnd w:id="12440"/>
    <w:bookmarkStart w:name="z30949" w:id="124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441"/>
    <w:bookmarkStart w:name="z30950" w:id="124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442"/>
    <w:bookmarkStart w:name="z30951" w:id="124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443"/>
    <w:bookmarkStart w:name="z30952" w:id="124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444"/>
    <w:bookmarkStart w:name="z30953" w:id="12445"/>
    <w:p>
      <w:pPr>
        <w:spacing w:after="0"/>
        <w:ind w:left="0"/>
        <w:jc w:val="left"/>
      </w:pPr>
      <w:r>
        <w:rPr>
          <w:rFonts w:ascii="Times New Roman"/>
          <w:b/>
          <w:i w:val="false"/>
          <w:color w:val="000000"/>
        </w:rPr>
        <w:t xml:space="preserve"> 5-тарау. Басқарманы қайта ұйымдастыру және тарату</w:t>
      </w:r>
    </w:p>
    <w:bookmarkEnd w:id="12445"/>
    <w:bookmarkStart w:name="z30954" w:id="124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148-қосымша</w:t>
            </w:r>
          </w:p>
        </w:tc>
      </w:tr>
    </w:tbl>
    <w:bookmarkStart w:name="z11476" w:id="124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мекемесінің ережесі</w:t>
      </w:r>
    </w:p>
    <w:bookmarkEnd w:id="12447"/>
    <w:p>
      <w:pPr>
        <w:spacing w:after="0"/>
        <w:ind w:left="0"/>
        <w:jc w:val="both"/>
      </w:pPr>
      <w:r>
        <w:rPr>
          <w:rFonts w:ascii="Times New Roman"/>
          <w:b w:val="false"/>
          <w:i w:val="false"/>
          <w:color w:val="ff0000"/>
          <w:sz w:val="28"/>
        </w:rPr>
        <w:t xml:space="preserve">
      Ескерту. 148-қосымша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955" w:id="12448"/>
    <w:p>
      <w:pPr>
        <w:spacing w:after="0"/>
        <w:ind w:left="0"/>
        <w:jc w:val="left"/>
      </w:pPr>
      <w:r>
        <w:rPr>
          <w:rFonts w:ascii="Times New Roman"/>
          <w:b/>
          <w:i w:val="false"/>
          <w:color w:val="000000"/>
        </w:rPr>
        <w:t xml:space="preserve"> 1-тарау. Жалпы ережелер</w:t>
      </w:r>
    </w:p>
    <w:bookmarkEnd w:id="12448"/>
    <w:bookmarkStart w:name="z30956" w:id="124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449"/>
    <w:bookmarkStart w:name="z30957" w:id="1245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450"/>
    <w:bookmarkStart w:name="z30958" w:id="124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451"/>
    <w:bookmarkStart w:name="z30959" w:id="124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452"/>
    <w:bookmarkStart w:name="z30960" w:id="124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453"/>
    <w:bookmarkStart w:name="z30961" w:id="124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454"/>
    <w:bookmarkStart w:name="z30962" w:id="124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455"/>
    <w:bookmarkStart w:name="z30963" w:id="12456"/>
    <w:p>
      <w:pPr>
        <w:spacing w:after="0"/>
        <w:ind w:left="0"/>
        <w:jc w:val="both"/>
      </w:pPr>
      <w:r>
        <w:rPr>
          <w:rFonts w:ascii="Times New Roman"/>
          <w:b w:val="false"/>
          <w:i w:val="false"/>
          <w:color w:val="000000"/>
          <w:sz w:val="28"/>
        </w:rPr>
        <w:t>
      8. Заңды тұлғаның орналасқан жері – индекс 120100, Қазақстан Республикасы, Қызылорда облысы, Арал ауданы, Арал қаласы, Бақтыбай батыр көшесі, 121А үй.</w:t>
      </w:r>
    </w:p>
    <w:bookmarkEnd w:id="12456"/>
    <w:bookmarkStart w:name="z30964" w:id="124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w:t>
      </w:r>
    </w:p>
    <w:bookmarkEnd w:id="12457"/>
    <w:bookmarkStart w:name="z30965" w:id="124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458"/>
    <w:bookmarkStart w:name="z30966" w:id="124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459"/>
    <w:bookmarkStart w:name="z30967" w:id="124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460"/>
    <w:bookmarkStart w:name="z30968" w:id="124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461"/>
    <w:bookmarkStart w:name="z30969" w:id="124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462"/>
    <w:bookmarkStart w:name="z30970" w:id="12463"/>
    <w:p>
      <w:pPr>
        <w:spacing w:after="0"/>
        <w:ind w:left="0"/>
        <w:jc w:val="both"/>
      </w:pPr>
      <w:r>
        <w:rPr>
          <w:rFonts w:ascii="Times New Roman"/>
          <w:b w:val="false"/>
          <w:i w:val="false"/>
          <w:color w:val="000000"/>
          <w:sz w:val="28"/>
        </w:rPr>
        <w:t>
      13. Міндеттері:</w:t>
      </w:r>
    </w:p>
    <w:bookmarkEnd w:id="12463"/>
    <w:bookmarkStart w:name="z30971" w:id="124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464"/>
    <w:bookmarkStart w:name="z30972" w:id="124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465"/>
    <w:bookmarkStart w:name="z30973" w:id="124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466"/>
    <w:bookmarkStart w:name="z30974" w:id="12467"/>
    <w:p>
      <w:pPr>
        <w:spacing w:after="0"/>
        <w:ind w:left="0"/>
        <w:jc w:val="both"/>
      </w:pPr>
      <w:r>
        <w:rPr>
          <w:rFonts w:ascii="Times New Roman"/>
          <w:b w:val="false"/>
          <w:i w:val="false"/>
          <w:color w:val="000000"/>
          <w:sz w:val="28"/>
        </w:rPr>
        <w:t>
      14. Құқықтары мен міндеттері:</w:t>
      </w:r>
    </w:p>
    <w:bookmarkEnd w:id="12467"/>
    <w:bookmarkStart w:name="z30975" w:id="124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468"/>
    <w:bookmarkStart w:name="z30976" w:id="124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469"/>
    <w:bookmarkStart w:name="z30977" w:id="124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470"/>
    <w:bookmarkStart w:name="z30978" w:id="124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471"/>
    <w:bookmarkStart w:name="z30979" w:id="124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472"/>
    <w:bookmarkStart w:name="z30980" w:id="124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473"/>
    <w:bookmarkStart w:name="z30981" w:id="124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474"/>
    <w:bookmarkStart w:name="z30982" w:id="124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475"/>
    <w:bookmarkStart w:name="z30983" w:id="124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476"/>
    <w:bookmarkStart w:name="z30984" w:id="12477"/>
    <w:p>
      <w:pPr>
        <w:spacing w:after="0"/>
        <w:ind w:left="0"/>
        <w:jc w:val="both"/>
      </w:pPr>
      <w:r>
        <w:rPr>
          <w:rFonts w:ascii="Times New Roman"/>
          <w:b w:val="false"/>
          <w:i w:val="false"/>
          <w:color w:val="000000"/>
          <w:sz w:val="28"/>
        </w:rPr>
        <w:t>
      15. Функциялары:</w:t>
      </w:r>
    </w:p>
    <w:bookmarkEnd w:id="12477"/>
    <w:bookmarkStart w:name="z30985" w:id="12478"/>
    <w:p>
      <w:pPr>
        <w:spacing w:after="0"/>
        <w:ind w:left="0"/>
        <w:jc w:val="both"/>
      </w:pPr>
      <w:r>
        <w:rPr>
          <w:rFonts w:ascii="Times New Roman"/>
          <w:b w:val="false"/>
          <w:i w:val="false"/>
          <w:color w:val="000000"/>
          <w:sz w:val="28"/>
        </w:rPr>
        <w:t>
      1) реттелетін салада мемлекеттік саясатты іске асыру;</w:t>
      </w:r>
    </w:p>
    <w:bookmarkEnd w:id="12478"/>
    <w:bookmarkStart w:name="z30986" w:id="124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479"/>
    <w:bookmarkStart w:name="z30987" w:id="124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480"/>
    <w:bookmarkStart w:name="z30988" w:id="124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481"/>
    <w:bookmarkStart w:name="z30989" w:id="124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482"/>
    <w:bookmarkStart w:name="z30990" w:id="124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48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991" w:id="124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48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992" w:id="124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485"/>
    <w:bookmarkStart w:name="z30993" w:id="124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486"/>
    <w:bookmarkStart w:name="z30994" w:id="124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487"/>
    <w:bookmarkStart w:name="z30995" w:id="124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997" w:id="1248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489"/>
    <w:bookmarkStart w:name="z30998" w:id="124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490"/>
    <w:bookmarkStart w:name="z30999" w:id="124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491"/>
    <w:bookmarkStart w:name="z31000" w:id="124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003" w:id="1249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493"/>
    <w:bookmarkStart w:name="z31004" w:id="1249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494"/>
    <w:bookmarkStart w:name="z31005" w:id="1249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495"/>
    <w:bookmarkStart w:name="z31006" w:id="1249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496"/>
    <w:bookmarkStart w:name="z31007" w:id="1249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497"/>
    <w:bookmarkStart w:name="z31008" w:id="1249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498"/>
    <w:bookmarkStart w:name="z31009" w:id="1249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499"/>
    <w:bookmarkStart w:name="z31010" w:id="1250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500"/>
    <w:bookmarkStart w:name="z31011" w:id="1250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501"/>
    <w:bookmarkStart w:name="z31012" w:id="1250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50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013" w:id="12503"/>
    <w:p>
      <w:pPr>
        <w:spacing w:after="0"/>
        <w:ind w:left="0"/>
        <w:jc w:val="both"/>
      </w:pPr>
      <w:r>
        <w:rPr>
          <w:rFonts w:ascii="Times New Roman"/>
          <w:b w:val="false"/>
          <w:i w:val="false"/>
          <w:color w:val="000000"/>
          <w:sz w:val="28"/>
        </w:rPr>
        <w:t>
      29) мыналарды:</w:t>
      </w:r>
    </w:p>
    <w:bookmarkEnd w:id="12503"/>
    <w:bookmarkStart w:name="z31014" w:id="125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5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015" w:id="125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505"/>
    <w:bookmarkStart w:name="z31016" w:id="1250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017" w:id="125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507"/>
    <w:bookmarkStart w:name="z31018" w:id="125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508"/>
    <w:bookmarkStart w:name="z31019" w:id="125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509"/>
    <w:bookmarkStart w:name="z31020" w:id="125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510"/>
    <w:bookmarkStart w:name="z31021" w:id="12511"/>
    <w:p>
      <w:pPr>
        <w:spacing w:after="0"/>
        <w:ind w:left="0"/>
        <w:jc w:val="both"/>
      </w:pPr>
      <w:r>
        <w:rPr>
          <w:rFonts w:ascii="Times New Roman"/>
          <w:b w:val="false"/>
          <w:i w:val="false"/>
          <w:color w:val="000000"/>
          <w:sz w:val="28"/>
        </w:rPr>
        <w:t>
      19. Басқарма басшысының өкілеттіктері:</w:t>
      </w:r>
    </w:p>
    <w:bookmarkEnd w:id="12511"/>
    <w:bookmarkStart w:name="z31022" w:id="125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512"/>
    <w:bookmarkStart w:name="z31023" w:id="125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513"/>
    <w:bookmarkStart w:name="z31024" w:id="125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514"/>
    <w:bookmarkStart w:name="z31025" w:id="125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515"/>
    <w:bookmarkStart w:name="z31026" w:id="125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516"/>
    <w:bookmarkStart w:name="z31027" w:id="125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517"/>
    <w:bookmarkStart w:name="z31028" w:id="12518"/>
    <w:p>
      <w:pPr>
        <w:spacing w:after="0"/>
        <w:ind w:left="0"/>
        <w:jc w:val="left"/>
      </w:pPr>
      <w:r>
        <w:rPr>
          <w:rFonts w:ascii="Times New Roman"/>
          <w:b/>
          <w:i w:val="false"/>
          <w:color w:val="000000"/>
        </w:rPr>
        <w:t xml:space="preserve"> 4-тарау. Басқарманың мүлкі</w:t>
      </w:r>
    </w:p>
    <w:bookmarkEnd w:id="12518"/>
    <w:bookmarkStart w:name="z31029" w:id="125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519"/>
    <w:bookmarkStart w:name="z31030" w:id="125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520"/>
    <w:bookmarkStart w:name="z31031" w:id="125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521"/>
    <w:bookmarkStart w:name="z31032" w:id="125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22"/>
    <w:bookmarkStart w:name="z31033" w:id="12523"/>
    <w:p>
      <w:pPr>
        <w:spacing w:after="0"/>
        <w:ind w:left="0"/>
        <w:jc w:val="left"/>
      </w:pPr>
      <w:r>
        <w:rPr>
          <w:rFonts w:ascii="Times New Roman"/>
          <w:b/>
          <w:i w:val="false"/>
          <w:color w:val="000000"/>
        </w:rPr>
        <w:t xml:space="preserve"> 5-тарау. Басқарманы қайта ұйымдастыру және тарату</w:t>
      </w:r>
    </w:p>
    <w:bookmarkEnd w:id="12523"/>
    <w:bookmarkStart w:name="z31034" w:id="125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5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149-қосымша</w:t>
            </w:r>
          </w:p>
        </w:tc>
      </w:tr>
    </w:tbl>
    <w:bookmarkStart w:name="z11552" w:id="125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мекемесінің ережесі</w:t>
      </w:r>
    </w:p>
    <w:bookmarkEnd w:id="12525"/>
    <w:p>
      <w:pPr>
        <w:spacing w:after="0"/>
        <w:ind w:left="0"/>
        <w:jc w:val="both"/>
      </w:pPr>
      <w:r>
        <w:rPr>
          <w:rFonts w:ascii="Times New Roman"/>
          <w:b w:val="false"/>
          <w:i w:val="false"/>
          <w:color w:val="ff0000"/>
          <w:sz w:val="28"/>
        </w:rPr>
        <w:t xml:space="preserve">
      Ескерту. 149-қосымша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035" w:id="12526"/>
    <w:p>
      <w:pPr>
        <w:spacing w:after="0"/>
        <w:ind w:left="0"/>
        <w:jc w:val="left"/>
      </w:pPr>
      <w:r>
        <w:rPr>
          <w:rFonts w:ascii="Times New Roman"/>
          <w:b/>
          <w:i w:val="false"/>
          <w:color w:val="000000"/>
        </w:rPr>
        <w:t xml:space="preserve"> 1-тарау. Жалпы ережелер</w:t>
      </w:r>
    </w:p>
    <w:bookmarkEnd w:id="12526"/>
    <w:bookmarkStart w:name="z31036" w:id="125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527"/>
    <w:bookmarkStart w:name="z31037" w:id="1252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528"/>
    <w:bookmarkStart w:name="z31038" w:id="125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529"/>
    <w:bookmarkStart w:name="z31039" w:id="125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530"/>
    <w:bookmarkStart w:name="z31040" w:id="125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531"/>
    <w:bookmarkStart w:name="z31041" w:id="125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532"/>
    <w:bookmarkStart w:name="z31042" w:id="125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533"/>
    <w:bookmarkStart w:name="z31043" w:id="12534"/>
    <w:p>
      <w:pPr>
        <w:spacing w:after="0"/>
        <w:ind w:left="0"/>
        <w:jc w:val="both"/>
      </w:pPr>
      <w:r>
        <w:rPr>
          <w:rFonts w:ascii="Times New Roman"/>
          <w:b w:val="false"/>
          <w:i w:val="false"/>
          <w:color w:val="000000"/>
          <w:sz w:val="28"/>
        </w:rPr>
        <w:t>
      8. Заңды тұлғаның орналасқан жері – индекс 120200, Қазақстан Республикасы, Қызылорда облысы, Жалағаш ауданы, Жалағаш кенті, Темірбек Жүргенов көшесі, 75 құрылыс.</w:t>
      </w:r>
    </w:p>
    <w:bookmarkEnd w:id="12534"/>
    <w:bookmarkStart w:name="z31044" w:id="125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w:t>
      </w:r>
    </w:p>
    <w:bookmarkEnd w:id="12535"/>
    <w:bookmarkStart w:name="z31045" w:id="125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536"/>
    <w:bookmarkStart w:name="z31046" w:id="125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537"/>
    <w:bookmarkStart w:name="z31047" w:id="125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538"/>
    <w:bookmarkStart w:name="z31048" w:id="125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539"/>
    <w:bookmarkStart w:name="z31049" w:id="125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540"/>
    <w:bookmarkStart w:name="z31050" w:id="12541"/>
    <w:p>
      <w:pPr>
        <w:spacing w:after="0"/>
        <w:ind w:left="0"/>
        <w:jc w:val="both"/>
      </w:pPr>
      <w:r>
        <w:rPr>
          <w:rFonts w:ascii="Times New Roman"/>
          <w:b w:val="false"/>
          <w:i w:val="false"/>
          <w:color w:val="000000"/>
          <w:sz w:val="28"/>
        </w:rPr>
        <w:t>
      13. Міндеттері:</w:t>
      </w:r>
    </w:p>
    <w:bookmarkEnd w:id="12541"/>
    <w:bookmarkStart w:name="z31051" w:id="125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542"/>
    <w:bookmarkStart w:name="z31052" w:id="125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543"/>
    <w:bookmarkStart w:name="z31053" w:id="125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544"/>
    <w:bookmarkStart w:name="z31054" w:id="12545"/>
    <w:p>
      <w:pPr>
        <w:spacing w:after="0"/>
        <w:ind w:left="0"/>
        <w:jc w:val="both"/>
      </w:pPr>
      <w:r>
        <w:rPr>
          <w:rFonts w:ascii="Times New Roman"/>
          <w:b w:val="false"/>
          <w:i w:val="false"/>
          <w:color w:val="000000"/>
          <w:sz w:val="28"/>
        </w:rPr>
        <w:t>
      14. Құқықтары мен міндеттері:</w:t>
      </w:r>
    </w:p>
    <w:bookmarkEnd w:id="12545"/>
    <w:bookmarkStart w:name="z31055" w:id="125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546"/>
    <w:bookmarkStart w:name="z31056" w:id="125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547"/>
    <w:bookmarkStart w:name="z31057" w:id="125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548"/>
    <w:bookmarkStart w:name="z31058" w:id="125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549"/>
    <w:bookmarkStart w:name="z31059" w:id="125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550"/>
    <w:bookmarkStart w:name="z31060" w:id="125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551"/>
    <w:bookmarkStart w:name="z31061" w:id="125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552"/>
    <w:bookmarkStart w:name="z31062" w:id="125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553"/>
    <w:bookmarkStart w:name="z31063" w:id="125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554"/>
    <w:bookmarkStart w:name="z31064" w:id="12555"/>
    <w:p>
      <w:pPr>
        <w:spacing w:after="0"/>
        <w:ind w:left="0"/>
        <w:jc w:val="both"/>
      </w:pPr>
      <w:r>
        <w:rPr>
          <w:rFonts w:ascii="Times New Roman"/>
          <w:b w:val="false"/>
          <w:i w:val="false"/>
          <w:color w:val="000000"/>
          <w:sz w:val="28"/>
        </w:rPr>
        <w:t>
      15. Функциялары:</w:t>
      </w:r>
    </w:p>
    <w:bookmarkEnd w:id="12555"/>
    <w:bookmarkStart w:name="z31065" w:id="12556"/>
    <w:p>
      <w:pPr>
        <w:spacing w:after="0"/>
        <w:ind w:left="0"/>
        <w:jc w:val="both"/>
      </w:pPr>
      <w:r>
        <w:rPr>
          <w:rFonts w:ascii="Times New Roman"/>
          <w:b w:val="false"/>
          <w:i w:val="false"/>
          <w:color w:val="000000"/>
          <w:sz w:val="28"/>
        </w:rPr>
        <w:t>
      1) реттелетін салада мемлекеттік саясатты іске асыру;</w:t>
      </w:r>
    </w:p>
    <w:bookmarkEnd w:id="12556"/>
    <w:bookmarkStart w:name="z31066" w:id="125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557"/>
    <w:bookmarkStart w:name="z31067" w:id="125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558"/>
    <w:bookmarkStart w:name="z31068" w:id="125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559"/>
    <w:bookmarkStart w:name="z31069" w:id="125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560"/>
    <w:bookmarkStart w:name="z31070" w:id="125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56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071" w:id="125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5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072" w:id="125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563"/>
    <w:bookmarkStart w:name="z31073" w:id="125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564"/>
    <w:bookmarkStart w:name="z31074" w:id="125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565"/>
    <w:bookmarkStart w:name="z31075" w:id="125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077" w:id="125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567"/>
    <w:bookmarkStart w:name="z31078" w:id="125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568"/>
    <w:bookmarkStart w:name="z31079" w:id="125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569"/>
    <w:bookmarkStart w:name="z31080" w:id="125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083" w:id="125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571"/>
    <w:bookmarkStart w:name="z31084" w:id="125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572"/>
    <w:bookmarkStart w:name="z31085" w:id="125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573"/>
    <w:bookmarkStart w:name="z31086" w:id="125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574"/>
    <w:bookmarkStart w:name="z31087" w:id="125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575"/>
    <w:bookmarkStart w:name="z31088" w:id="1257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576"/>
    <w:bookmarkStart w:name="z31089" w:id="125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577"/>
    <w:bookmarkStart w:name="z31090" w:id="125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578"/>
    <w:bookmarkStart w:name="z31091" w:id="125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579"/>
    <w:bookmarkStart w:name="z31092" w:id="125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58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093" w:id="12581"/>
    <w:p>
      <w:pPr>
        <w:spacing w:after="0"/>
        <w:ind w:left="0"/>
        <w:jc w:val="both"/>
      </w:pPr>
      <w:r>
        <w:rPr>
          <w:rFonts w:ascii="Times New Roman"/>
          <w:b w:val="false"/>
          <w:i w:val="false"/>
          <w:color w:val="000000"/>
          <w:sz w:val="28"/>
        </w:rPr>
        <w:t>
      29) мыналарды:</w:t>
      </w:r>
    </w:p>
    <w:bookmarkEnd w:id="12581"/>
    <w:bookmarkStart w:name="z31094" w:id="125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58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095" w:id="125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583"/>
    <w:bookmarkStart w:name="z31096" w:id="125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097" w:id="125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585"/>
    <w:bookmarkStart w:name="z31098" w:id="125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586"/>
    <w:bookmarkStart w:name="z31099" w:id="125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587"/>
    <w:bookmarkStart w:name="z31100" w:id="125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588"/>
    <w:bookmarkStart w:name="z31101" w:id="12589"/>
    <w:p>
      <w:pPr>
        <w:spacing w:after="0"/>
        <w:ind w:left="0"/>
        <w:jc w:val="both"/>
      </w:pPr>
      <w:r>
        <w:rPr>
          <w:rFonts w:ascii="Times New Roman"/>
          <w:b w:val="false"/>
          <w:i w:val="false"/>
          <w:color w:val="000000"/>
          <w:sz w:val="28"/>
        </w:rPr>
        <w:t>
      19. Басқарма басшысының өкілеттіктері:</w:t>
      </w:r>
    </w:p>
    <w:bookmarkEnd w:id="12589"/>
    <w:bookmarkStart w:name="z31102" w:id="125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590"/>
    <w:bookmarkStart w:name="z31103" w:id="125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591"/>
    <w:bookmarkStart w:name="z31104" w:id="125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592"/>
    <w:bookmarkStart w:name="z31105" w:id="125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593"/>
    <w:bookmarkStart w:name="z31106" w:id="125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594"/>
    <w:bookmarkStart w:name="z31107" w:id="125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595"/>
    <w:bookmarkStart w:name="z31108" w:id="12596"/>
    <w:p>
      <w:pPr>
        <w:spacing w:after="0"/>
        <w:ind w:left="0"/>
        <w:jc w:val="left"/>
      </w:pPr>
      <w:r>
        <w:rPr>
          <w:rFonts w:ascii="Times New Roman"/>
          <w:b/>
          <w:i w:val="false"/>
          <w:color w:val="000000"/>
        </w:rPr>
        <w:t xml:space="preserve"> 4-тарау. Басқарманың мүлкі</w:t>
      </w:r>
    </w:p>
    <w:bookmarkEnd w:id="12596"/>
    <w:bookmarkStart w:name="z31109" w:id="125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597"/>
    <w:bookmarkStart w:name="z31110" w:id="125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598"/>
    <w:bookmarkStart w:name="z31111" w:id="125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599"/>
    <w:bookmarkStart w:name="z31112" w:id="126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00"/>
    <w:bookmarkStart w:name="z31113" w:id="12601"/>
    <w:p>
      <w:pPr>
        <w:spacing w:after="0"/>
        <w:ind w:left="0"/>
        <w:jc w:val="left"/>
      </w:pPr>
      <w:r>
        <w:rPr>
          <w:rFonts w:ascii="Times New Roman"/>
          <w:b/>
          <w:i w:val="false"/>
          <w:color w:val="000000"/>
        </w:rPr>
        <w:t xml:space="preserve"> 5-тарау. Басқарманы қайта ұйымдастыру және тарату</w:t>
      </w:r>
    </w:p>
    <w:bookmarkEnd w:id="12601"/>
    <w:bookmarkStart w:name="z31114" w:id="126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6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150-қосымша</w:t>
            </w:r>
          </w:p>
        </w:tc>
      </w:tr>
    </w:tbl>
    <w:bookmarkStart w:name="z11628" w:id="126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мекемесінің ережесі</w:t>
      </w:r>
    </w:p>
    <w:bookmarkEnd w:id="12603"/>
    <w:p>
      <w:pPr>
        <w:spacing w:after="0"/>
        <w:ind w:left="0"/>
        <w:jc w:val="both"/>
      </w:pPr>
      <w:r>
        <w:rPr>
          <w:rFonts w:ascii="Times New Roman"/>
          <w:b w:val="false"/>
          <w:i w:val="false"/>
          <w:color w:val="ff0000"/>
          <w:sz w:val="28"/>
        </w:rPr>
        <w:t xml:space="preserve">
      Ескерту. 150-қосымша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115" w:id="12604"/>
    <w:p>
      <w:pPr>
        <w:spacing w:after="0"/>
        <w:ind w:left="0"/>
        <w:jc w:val="left"/>
      </w:pPr>
      <w:r>
        <w:rPr>
          <w:rFonts w:ascii="Times New Roman"/>
          <w:b/>
          <w:i w:val="false"/>
          <w:color w:val="000000"/>
        </w:rPr>
        <w:t xml:space="preserve"> 1-тарау. Жалпы ережелер</w:t>
      </w:r>
    </w:p>
    <w:bookmarkEnd w:id="12604"/>
    <w:bookmarkStart w:name="z31116" w:id="126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605"/>
    <w:bookmarkStart w:name="z31117" w:id="1260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606"/>
    <w:bookmarkStart w:name="z31118" w:id="126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607"/>
    <w:bookmarkStart w:name="z31119" w:id="126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608"/>
    <w:bookmarkStart w:name="z31120" w:id="126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609"/>
    <w:bookmarkStart w:name="z31121" w:id="126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610"/>
    <w:bookmarkStart w:name="z31122" w:id="126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611"/>
    <w:bookmarkStart w:name="z31123" w:id="12612"/>
    <w:p>
      <w:pPr>
        <w:spacing w:after="0"/>
        <w:ind w:left="0"/>
        <w:jc w:val="both"/>
      </w:pPr>
      <w:r>
        <w:rPr>
          <w:rFonts w:ascii="Times New Roman"/>
          <w:b w:val="false"/>
          <w:i w:val="false"/>
          <w:color w:val="000000"/>
          <w:sz w:val="28"/>
        </w:rPr>
        <w:t>
      8. Заңды тұлғаның орналасқан жері – индекс 120300, Қазақстан Республикасы, Қызылорда облысы, Жаңақорған ауданы, Жаңақорған кенті, Хорасан ата даңғылы, 8А ғимарат.</w:t>
      </w:r>
    </w:p>
    <w:bookmarkEnd w:id="12612"/>
    <w:bookmarkStart w:name="z31124" w:id="126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w:t>
      </w:r>
    </w:p>
    <w:bookmarkEnd w:id="12613"/>
    <w:bookmarkStart w:name="z31125" w:id="126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614"/>
    <w:bookmarkStart w:name="z31126" w:id="126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615"/>
    <w:bookmarkStart w:name="z31127" w:id="126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616"/>
    <w:bookmarkStart w:name="z31128" w:id="126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617"/>
    <w:bookmarkStart w:name="z31129" w:id="126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618"/>
    <w:bookmarkStart w:name="z31130" w:id="12619"/>
    <w:p>
      <w:pPr>
        <w:spacing w:after="0"/>
        <w:ind w:left="0"/>
        <w:jc w:val="both"/>
      </w:pPr>
      <w:r>
        <w:rPr>
          <w:rFonts w:ascii="Times New Roman"/>
          <w:b w:val="false"/>
          <w:i w:val="false"/>
          <w:color w:val="000000"/>
          <w:sz w:val="28"/>
        </w:rPr>
        <w:t>
      13. Міндеттері:</w:t>
      </w:r>
    </w:p>
    <w:bookmarkEnd w:id="12619"/>
    <w:bookmarkStart w:name="z31131" w:id="126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620"/>
    <w:bookmarkStart w:name="z31132" w:id="126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621"/>
    <w:bookmarkStart w:name="z31133" w:id="126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622"/>
    <w:bookmarkStart w:name="z31134" w:id="12623"/>
    <w:p>
      <w:pPr>
        <w:spacing w:after="0"/>
        <w:ind w:left="0"/>
        <w:jc w:val="both"/>
      </w:pPr>
      <w:r>
        <w:rPr>
          <w:rFonts w:ascii="Times New Roman"/>
          <w:b w:val="false"/>
          <w:i w:val="false"/>
          <w:color w:val="000000"/>
          <w:sz w:val="28"/>
        </w:rPr>
        <w:t>
      14. Құқықтары мен міндеттері:</w:t>
      </w:r>
    </w:p>
    <w:bookmarkEnd w:id="12623"/>
    <w:bookmarkStart w:name="z31135" w:id="126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624"/>
    <w:bookmarkStart w:name="z31136" w:id="126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625"/>
    <w:bookmarkStart w:name="z31137" w:id="126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626"/>
    <w:bookmarkStart w:name="z31138" w:id="126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627"/>
    <w:bookmarkStart w:name="z31139" w:id="126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628"/>
    <w:bookmarkStart w:name="z31140" w:id="126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629"/>
    <w:bookmarkStart w:name="z31141" w:id="126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630"/>
    <w:bookmarkStart w:name="z31142" w:id="126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631"/>
    <w:bookmarkStart w:name="z31143" w:id="126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632"/>
    <w:bookmarkStart w:name="z31144" w:id="12633"/>
    <w:p>
      <w:pPr>
        <w:spacing w:after="0"/>
        <w:ind w:left="0"/>
        <w:jc w:val="both"/>
      </w:pPr>
      <w:r>
        <w:rPr>
          <w:rFonts w:ascii="Times New Roman"/>
          <w:b w:val="false"/>
          <w:i w:val="false"/>
          <w:color w:val="000000"/>
          <w:sz w:val="28"/>
        </w:rPr>
        <w:t>
      15. Функциялары:</w:t>
      </w:r>
    </w:p>
    <w:bookmarkEnd w:id="12633"/>
    <w:bookmarkStart w:name="z31145" w:id="12634"/>
    <w:p>
      <w:pPr>
        <w:spacing w:after="0"/>
        <w:ind w:left="0"/>
        <w:jc w:val="both"/>
      </w:pPr>
      <w:r>
        <w:rPr>
          <w:rFonts w:ascii="Times New Roman"/>
          <w:b w:val="false"/>
          <w:i w:val="false"/>
          <w:color w:val="000000"/>
          <w:sz w:val="28"/>
        </w:rPr>
        <w:t>
      1) реттелетін салада мемлекеттік саясатты іске асыру;</w:t>
      </w:r>
    </w:p>
    <w:bookmarkEnd w:id="12634"/>
    <w:bookmarkStart w:name="z31146" w:id="126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635"/>
    <w:bookmarkStart w:name="z31147" w:id="126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636"/>
    <w:bookmarkStart w:name="z31148" w:id="126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637"/>
    <w:bookmarkStart w:name="z31149" w:id="126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638"/>
    <w:bookmarkStart w:name="z31150" w:id="126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63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151" w:id="126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64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152" w:id="126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641"/>
    <w:bookmarkStart w:name="z31153" w:id="126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642"/>
    <w:bookmarkStart w:name="z31154" w:id="126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643"/>
    <w:bookmarkStart w:name="z31155" w:id="126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6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157" w:id="1264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645"/>
    <w:bookmarkStart w:name="z31158" w:id="126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646"/>
    <w:bookmarkStart w:name="z31159" w:id="126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647"/>
    <w:bookmarkStart w:name="z31160" w:id="126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163" w:id="126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649"/>
    <w:bookmarkStart w:name="z31164" w:id="126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650"/>
    <w:bookmarkStart w:name="z31165" w:id="126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651"/>
    <w:bookmarkStart w:name="z31166" w:id="126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652"/>
    <w:bookmarkStart w:name="z31167" w:id="126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653"/>
    <w:bookmarkStart w:name="z31168" w:id="1265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654"/>
    <w:bookmarkStart w:name="z31169" w:id="126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655"/>
    <w:bookmarkStart w:name="z31170" w:id="126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656"/>
    <w:bookmarkStart w:name="z31171" w:id="126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657"/>
    <w:bookmarkStart w:name="z31172" w:id="126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65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173" w:id="12659"/>
    <w:p>
      <w:pPr>
        <w:spacing w:after="0"/>
        <w:ind w:left="0"/>
        <w:jc w:val="both"/>
      </w:pPr>
      <w:r>
        <w:rPr>
          <w:rFonts w:ascii="Times New Roman"/>
          <w:b w:val="false"/>
          <w:i w:val="false"/>
          <w:color w:val="000000"/>
          <w:sz w:val="28"/>
        </w:rPr>
        <w:t>
      29) мыналарды:</w:t>
      </w:r>
    </w:p>
    <w:bookmarkEnd w:id="12659"/>
    <w:bookmarkStart w:name="z31174" w:id="126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66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175" w:id="126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661"/>
    <w:bookmarkStart w:name="z31176" w:id="126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177" w:id="126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663"/>
    <w:bookmarkStart w:name="z31178" w:id="126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664"/>
    <w:bookmarkStart w:name="z31179" w:id="126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665"/>
    <w:bookmarkStart w:name="z31180" w:id="126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666"/>
    <w:bookmarkStart w:name="z31181" w:id="12667"/>
    <w:p>
      <w:pPr>
        <w:spacing w:after="0"/>
        <w:ind w:left="0"/>
        <w:jc w:val="both"/>
      </w:pPr>
      <w:r>
        <w:rPr>
          <w:rFonts w:ascii="Times New Roman"/>
          <w:b w:val="false"/>
          <w:i w:val="false"/>
          <w:color w:val="000000"/>
          <w:sz w:val="28"/>
        </w:rPr>
        <w:t>
      19. Басқарма басшысының өкілеттіктері:</w:t>
      </w:r>
    </w:p>
    <w:bookmarkEnd w:id="12667"/>
    <w:bookmarkStart w:name="z31182" w:id="126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668"/>
    <w:bookmarkStart w:name="z31183" w:id="126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669"/>
    <w:bookmarkStart w:name="z31184" w:id="126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670"/>
    <w:bookmarkStart w:name="z31185" w:id="126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671"/>
    <w:bookmarkStart w:name="z31186" w:id="126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672"/>
    <w:bookmarkStart w:name="z31187" w:id="126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673"/>
    <w:bookmarkStart w:name="z31188" w:id="12674"/>
    <w:p>
      <w:pPr>
        <w:spacing w:after="0"/>
        <w:ind w:left="0"/>
        <w:jc w:val="left"/>
      </w:pPr>
      <w:r>
        <w:rPr>
          <w:rFonts w:ascii="Times New Roman"/>
          <w:b/>
          <w:i w:val="false"/>
          <w:color w:val="000000"/>
        </w:rPr>
        <w:t xml:space="preserve"> 4-тарау. Басқарманың мүлкі</w:t>
      </w:r>
    </w:p>
    <w:bookmarkEnd w:id="12674"/>
    <w:bookmarkStart w:name="z31189" w:id="126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675"/>
    <w:bookmarkStart w:name="z31190" w:id="126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676"/>
    <w:bookmarkStart w:name="z31191" w:id="126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677"/>
    <w:bookmarkStart w:name="z31192" w:id="126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78"/>
    <w:bookmarkStart w:name="z31193" w:id="12679"/>
    <w:p>
      <w:pPr>
        <w:spacing w:after="0"/>
        <w:ind w:left="0"/>
        <w:jc w:val="left"/>
      </w:pPr>
      <w:r>
        <w:rPr>
          <w:rFonts w:ascii="Times New Roman"/>
          <w:b/>
          <w:i w:val="false"/>
          <w:color w:val="000000"/>
        </w:rPr>
        <w:t xml:space="preserve"> 5-тарау. Басқарманы қайта ұйымдастыру және тарату</w:t>
      </w:r>
    </w:p>
    <w:bookmarkEnd w:id="12679"/>
    <w:bookmarkStart w:name="z31194" w:id="126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6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151-қосымша</w:t>
            </w:r>
          </w:p>
        </w:tc>
      </w:tr>
    </w:tbl>
    <w:bookmarkStart w:name="z11704" w:id="126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мекемесінің ережесі</w:t>
      </w:r>
    </w:p>
    <w:bookmarkEnd w:id="12681"/>
    <w:p>
      <w:pPr>
        <w:spacing w:after="0"/>
        <w:ind w:left="0"/>
        <w:jc w:val="both"/>
      </w:pPr>
      <w:r>
        <w:rPr>
          <w:rFonts w:ascii="Times New Roman"/>
          <w:b w:val="false"/>
          <w:i w:val="false"/>
          <w:color w:val="ff0000"/>
          <w:sz w:val="28"/>
        </w:rPr>
        <w:t xml:space="preserve">
      Ескерту. 151-қосымша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195" w:id="12682"/>
    <w:p>
      <w:pPr>
        <w:spacing w:after="0"/>
        <w:ind w:left="0"/>
        <w:jc w:val="left"/>
      </w:pPr>
      <w:r>
        <w:rPr>
          <w:rFonts w:ascii="Times New Roman"/>
          <w:b/>
          <w:i w:val="false"/>
          <w:color w:val="000000"/>
        </w:rPr>
        <w:t xml:space="preserve"> 1-тарау. Жалпы ережелер</w:t>
      </w:r>
    </w:p>
    <w:bookmarkEnd w:id="12682"/>
    <w:bookmarkStart w:name="z31196" w:id="126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683"/>
    <w:bookmarkStart w:name="z31197" w:id="1268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684"/>
    <w:bookmarkStart w:name="z31198" w:id="126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685"/>
    <w:bookmarkStart w:name="z31199" w:id="126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686"/>
    <w:bookmarkStart w:name="z31200" w:id="126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687"/>
    <w:bookmarkStart w:name="z31201" w:id="126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688"/>
    <w:bookmarkStart w:name="z31202" w:id="126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689"/>
    <w:bookmarkStart w:name="z31203" w:id="12690"/>
    <w:p>
      <w:pPr>
        <w:spacing w:after="0"/>
        <w:ind w:left="0"/>
        <w:jc w:val="both"/>
      </w:pPr>
      <w:r>
        <w:rPr>
          <w:rFonts w:ascii="Times New Roman"/>
          <w:b w:val="false"/>
          <w:i w:val="false"/>
          <w:color w:val="000000"/>
          <w:sz w:val="28"/>
        </w:rPr>
        <w:t>
      8. Заңды тұлғаның орналасқан жері – индекс 120400, Қазақстан Республикасы, Қызылорда облысы, Қазалы ауданы, Әйтеке би кенті, Жалаңтөс батыр көшесі, 42 ғимарат.</w:t>
      </w:r>
    </w:p>
    <w:bookmarkEnd w:id="12690"/>
    <w:bookmarkStart w:name="z31204" w:id="126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мекемесіб</w:t>
      </w:r>
    </w:p>
    <w:bookmarkEnd w:id="12691"/>
    <w:bookmarkStart w:name="z31205" w:id="126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692"/>
    <w:bookmarkStart w:name="z31206" w:id="126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693"/>
    <w:bookmarkStart w:name="z31207" w:id="126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694"/>
    <w:bookmarkStart w:name="z31208" w:id="126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695"/>
    <w:bookmarkStart w:name="z31209" w:id="126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696"/>
    <w:bookmarkStart w:name="z31210" w:id="12697"/>
    <w:p>
      <w:pPr>
        <w:spacing w:after="0"/>
        <w:ind w:left="0"/>
        <w:jc w:val="both"/>
      </w:pPr>
      <w:r>
        <w:rPr>
          <w:rFonts w:ascii="Times New Roman"/>
          <w:b w:val="false"/>
          <w:i w:val="false"/>
          <w:color w:val="000000"/>
          <w:sz w:val="28"/>
        </w:rPr>
        <w:t>
      13. Міндеттері:</w:t>
      </w:r>
    </w:p>
    <w:bookmarkEnd w:id="12697"/>
    <w:bookmarkStart w:name="z31211" w:id="126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698"/>
    <w:bookmarkStart w:name="z31212" w:id="126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699"/>
    <w:bookmarkStart w:name="z31213" w:id="127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700"/>
    <w:bookmarkStart w:name="z31214" w:id="12701"/>
    <w:p>
      <w:pPr>
        <w:spacing w:after="0"/>
        <w:ind w:left="0"/>
        <w:jc w:val="both"/>
      </w:pPr>
      <w:r>
        <w:rPr>
          <w:rFonts w:ascii="Times New Roman"/>
          <w:b w:val="false"/>
          <w:i w:val="false"/>
          <w:color w:val="000000"/>
          <w:sz w:val="28"/>
        </w:rPr>
        <w:t>
      14. Құқықтары мен міндеттері:</w:t>
      </w:r>
    </w:p>
    <w:bookmarkEnd w:id="12701"/>
    <w:bookmarkStart w:name="z31215" w:id="127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702"/>
    <w:bookmarkStart w:name="z31216" w:id="127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703"/>
    <w:bookmarkStart w:name="z31217" w:id="127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704"/>
    <w:bookmarkStart w:name="z31218" w:id="127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705"/>
    <w:bookmarkStart w:name="z31219" w:id="127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706"/>
    <w:bookmarkStart w:name="z31220" w:id="127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707"/>
    <w:bookmarkStart w:name="z31221" w:id="127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708"/>
    <w:bookmarkStart w:name="z31222" w:id="127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709"/>
    <w:bookmarkStart w:name="z31223" w:id="127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710"/>
    <w:bookmarkStart w:name="z31224" w:id="12711"/>
    <w:p>
      <w:pPr>
        <w:spacing w:after="0"/>
        <w:ind w:left="0"/>
        <w:jc w:val="both"/>
      </w:pPr>
      <w:r>
        <w:rPr>
          <w:rFonts w:ascii="Times New Roman"/>
          <w:b w:val="false"/>
          <w:i w:val="false"/>
          <w:color w:val="000000"/>
          <w:sz w:val="28"/>
        </w:rPr>
        <w:t>
      15. Функциялары:</w:t>
      </w:r>
    </w:p>
    <w:bookmarkEnd w:id="12711"/>
    <w:bookmarkStart w:name="z31225" w:id="12712"/>
    <w:p>
      <w:pPr>
        <w:spacing w:after="0"/>
        <w:ind w:left="0"/>
        <w:jc w:val="both"/>
      </w:pPr>
      <w:r>
        <w:rPr>
          <w:rFonts w:ascii="Times New Roman"/>
          <w:b w:val="false"/>
          <w:i w:val="false"/>
          <w:color w:val="000000"/>
          <w:sz w:val="28"/>
        </w:rPr>
        <w:t>
      1) реттелетін салада мемлекеттік саясатты іске асыру;</w:t>
      </w:r>
    </w:p>
    <w:bookmarkEnd w:id="12712"/>
    <w:bookmarkStart w:name="z31226" w:id="127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713"/>
    <w:bookmarkStart w:name="z31227" w:id="127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714"/>
    <w:bookmarkStart w:name="z31228" w:id="127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715"/>
    <w:bookmarkStart w:name="z31229" w:id="127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716"/>
    <w:bookmarkStart w:name="z31230" w:id="127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71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231" w:id="127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71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232" w:id="127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719"/>
    <w:bookmarkStart w:name="z31233" w:id="127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720"/>
    <w:bookmarkStart w:name="z31234" w:id="127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721"/>
    <w:bookmarkStart w:name="z31235" w:id="127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237" w:id="1272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723"/>
    <w:bookmarkStart w:name="z31238" w:id="127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724"/>
    <w:bookmarkStart w:name="z31239" w:id="127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725"/>
    <w:bookmarkStart w:name="z31240" w:id="127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243" w:id="1272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727"/>
    <w:bookmarkStart w:name="z31244" w:id="1272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728"/>
    <w:bookmarkStart w:name="z31245" w:id="1272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729"/>
    <w:bookmarkStart w:name="z31246" w:id="1273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730"/>
    <w:bookmarkStart w:name="z31247" w:id="1273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731"/>
    <w:bookmarkStart w:name="z31248" w:id="1273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732"/>
    <w:bookmarkStart w:name="z31249" w:id="1273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733"/>
    <w:bookmarkStart w:name="z31250" w:id="1273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734"/>
    <w:bookmarkStart w:name="z31251" w:id="1273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735"/>
    <w:bookmarkStart w:name="z31252" w:id="1273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73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253" w:id="12737"/>
    <w:p>
      <w:pPr>
        <w:spacing w:after="0"/>
        <w:ind w:left="0"/>
        <w:jc w:val="both"/>
      </w:pPr>
      <w:r>
        <w:rPr>
          <w:rFonts w:ascii="Times New Roman"/>
          <w:b w:val="false"/>
          <w:i w:val="false"/>
          <w:color w:val="000000"/>
          <w:sz w:val="28"/>
        </w:rPr>
        <w:t>
      29) мыналарды:</w:t>
      </w:r>
    </w:p>
    <w:bookmarkEnd w:id="12737"/>
    <w:bookmarkStart w:name="z31254" w:id="1273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73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255" w:id="1273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739"/>
    <w:bookmarkStart w:name="z31256" w:id="1274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7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257" w:id="1274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741"/>
    <w:bookmarkStart w:name="z31258" w:id="1274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742"/>
    <w:bookmarkStart w:name="z31259" w:id="1274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743"/>
    <w:bookmarkStart w:name="z31260" w:id="1274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744"/>
    <w:bookmarkStart w:name="z31261" w:id="12745"/>
    <w:p>
      <w:pPr>
        <w:spacing w:after="0"/>
        <w:ind w:left="0"/>
        <w:jc w:val="both"/>
      </w:pPr>
      <w:r>
        <w:rPr>
          <w:rFonts w:ascii="Times New Roman"/>
          <w:b w:val="false"/>
          <w:i w:val="false"/>
          <w:color w:val="000000"/>
          <w:sz w:val="28"/>
        </w:rPr>
        <w:t>
      19. Басқарма басшысының өкілеттіктері:</w:t>
      </w:r>
    </w:p>
    <w:bookmarkEnd w:id="12745"/>
    <w:bookmarkStart w:name="z31262" w:id="1274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746"/>
    <w:bookmarkStart w:name="z31263" w:id="127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747"/>
    <w:bookmarkStart w:name="z31264" w:id="1274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748"/>
    <w:bookmarkStart w:name="z31265" w:id="127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749"/>
    <w:bookmarkStart w:name="z31266" w:id="1275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750"/>
    <w:bookmarkStart w:name="z31267" w:id="1275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751"/>
    <w:bookmarkStart w:name="z31268" w:id="12752"/>
    <w:p>
      <w:pPr>
        <w:spacing w:after="0"/>
        <w:ind w:left="0"/>
        <w:jc w:val="left"/>
      </w:pPr>
      <w:r>
        <w:rPr>
          <w:rFonts w:ascii="Times New Roman"/>
          <w:b/>
          <w:i w:val="false"/>
          <w:color w:val="000000"/>
        </w:rPr>
        <w:t xml:space="preserve"> 4-тарау. Басқарманың мүлкі</w:t>
      </w:r>
    </w:p>
    <w:bookmarkEnd w:id="12752"/>
    <w:bookmarkStart w:name="z31269" w:id="1275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753"/>
    <w:bookmarkStart w:name="z31270" w:id="1275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754"/>
    <w:bookmarkStart w:name="z31271" w:id="1275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755"/>
    <w:bookmarkStart w:name="z31272" w:id="1275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756"/>
    <w:bookmarkStart w:name="z31273" w:id="12757"/>
    <w:p>
      <w:pPr>
        <w:spacing w:after="0"/>
        <w:ind w:left="0"/>
        <w:jc w:val="left"/>
      </w:pPr>
      <w:r>
        <w:rPr>
          <w:rFonts w:ascii="Times New Roman"/>
          <w:b/>
          <w:i w:val="false"/>
          <w:color w:val="000000"/>
        </w:rPr>
        <w:t xml:space="preserve"> 5-тарау. Басқарманы қайта ұйымдастыру және тарату</w:t>
      </w:r>
    </w:p>
    <w:bookmarkEnd w:id="12757"/>
    <w:bookmarkStart w:name="z31274" w:id="1275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7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152-қосымша</w:t>
            </w:r>
          </w:p>
        </w:tc>
      </w:tr>
    </w:tbl>
    <w:bookmarkStart w:name="z11780" w:id="1275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мекемесінің ережесі</w:t>
      </w:r>
    </w:p>
    <w:bookmarkEnd w:id="12759"/>
    <w:p>
      <w:pPr>
        <w:spacing w:after="0"/>
        <w:ind w:left="0"/>
        <w:jc w:val="both"/>
      </w:pPr>
      <w:r>
        <w:rPr>
          <w:rFonts w:ascii="Times New Roman"/>
          <w:b w:val="false"/>
          <w:i w:val="false"/>
          <w:color w:val="ff0000"/>
          <w:sz w:val="28"/>
        </w:rPr>
        <w:t xml:space="preserve">
      Ескерту. 152-қосымша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275" w:id="12760"/>
    <w:p>
      <w:pPr>
        <w:spacing w:after="0"/>
        <w:ind w:left="0"/>
        <w:jc w:val="left"/>
      </w:pPr>
      <w:r>
        <w:rPr>
          <w:rFonts w:ascii="Times New Roman"/>
          <w:b/>
          <w:i w:val="false"/>
          <w:color w:val="000000"/>
        </w:rPr>
        <w:t xml:space="preserve"> 1-тарау. Жалпы ережелер</w:t>
      </w:r>
    </w:p>
    <w:bookmarkEnd w:id="12760"/>
    <w:bookmarkStart w:name="z31276" w:id="1276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761"/>
    <w:bookmarkStart w:name="z31277" w:id="1276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762"/>
    <w:bookmarkStart w:name="z31278" w:id="1276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763"/>
    <w:bookmarkStart w:name="z31279" w:id="1276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764"/>
    <w:bookmarkStart w:name="z31280" w:id="1276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765"/>
    <w:bookmarkStart w:name="z31281" w:id="1276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766"/>
    <w:bookmarkStart w:name="z31282" w:id="1276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767"/>
    <w:bookmarkStart w:name="z31283" w:id="12768"/>
    <w:p>
      <w:pPr>
        <w:spacing w:after="0"/>
        <w:ind w:left="0"/>
        <w:jc w:val="both"/>
      </w:pPr>
      <w:r>
        <w:rPr>
          <w:rFonts w:ascii="Times New Roman"/>
          <w:b w:val="false"/>
          <w:i w:val="false"/>
          <w:color w:val="000000"/>
          <w:sz w:val="28"/>
        </w:rPr>
        <w:t>
      8. Заңды тұлғаның орналасқан жері – индекс 120500, Қазақстан Республикасы, Қызылорда облысы, Қармақшы ауданы, Жосалы кенті, Қорқыт Ата көшесі, 64 ғимарат.</w:t>
      </w:r>
    </w:p>
    <w:bookmarkEnd w:id="12768"/>
    <w:bookmarkStart w:name="z31284" w:id="1276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w:t>
      </w:r>
    </w:p>
    <w:bookmarkEnd w:id="12769"/>
    <w:bookmarkStart w:name="z31285" w:id="1277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770"/>
    <w:bookmarkStart w:name="z31286" w:id="1277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771"/>
    <w:bookmarkStart w:name="z31287" w:id="1277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772"/>
    <w:bookmarkStart w:name="z31288" w:id="1277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773"/>
    <w:bookmarkStart w:name="z31289" w:id="1277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774"/>
    <w:bookmarkStart w:name="z31290" w:id="12775"/>
    <w:p>
      <w:pPr>
        <w:spacing w:after="0"/>
        <w:ind w:left="0"/>
        <w:jc w:val="both"/>
      </w:pPr>
      <w:r>
        <w:rPr>
          <w:rFonts w:ascii="Times New Roman"/>
          <w:b w:val="false"/>
          <w:i w:val="false"/>
          <w:color w:val="000000"/>
          <w:sz w:val="28"/>
        </w:rPr>
        <w:t>
      13. Міндеттері:</w:t>
      </w:r>
    </w:p>
    <w:bookmarkEnd w:id="12775"/>
    <w:bookmarkStart w:name="z31291" w:id="1277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776"/>
    <w:bookmarkStart w:name="z31292" w:id="1277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777"/>
    <w:bookmarkStart w:name="z31293" w:id="1277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778"/>
    <w:bookmarkStart w:name="z31294" w:id="12779"/>
    <w:p>
      <w:pPr>
        <w:spacing w:after="0"/>
        <w:ind w:left="0"/>
        <w:jc w:val="both"/>
      </w:pPr>
      <w:r>
        <w:rPr>
          <w:rFonts w:ascii="Times New Roman"/>
          <w:b w:val="false"/>
          <w:i w:val="false"/>
          <w:color w:val="000000"/>
          <w:sz w:val="28"/>
        </w:rPr>
        <w:t>
      14. Құқықтары мен міндеттері:</w:t>
      </w:r>
    </w:p>
    <w:bookmarkEnd w:id="12779"/>
    <w:bookmarkStart w:name="z31295" w:id="1278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780"/>
    <w:bookmarkStart w:name="z31296" w:id="1278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781"/>
    <w:bookmarkStart w:name="z31297" w:id="127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782"/>
    <w:bookmarkStart w:name="z31298" w:id="1278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783"/>
    <w:bookmarkStart w:name="z31299" w:id="1278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784"/>
    <w:bookmarkStart w:name="z31300" w:id="1278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785"/>
    <w:bookmarkStart w:name="z31301" w:id="1278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786"/>
    <w:bookmarkStart w:name="z31302" w:id="127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787"/>
    <w:bookmarkStart w:name="z31303" w:id="1278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788"/>
    <w:bookmarkStart w:name="z31304" w:id="12789"/>
    <w:p>
      <w:pPr>
        <w:spacing w:after="0"/>
        <w:ind w:left="0"/>
        <w:jc w:val="both"/>
      </w:pPr>
      <w:r>
        <w:rPr>
          <w:rFonts w:ascii="Times New Roman"/>
          <w:b w:val="false"/>
          <w:i w:val="false"/>
          <w:color w:val="000000"/>
          <w:sz w:val="28"/>
        </w:rPr>
        <w:t>
      15. Функциялары:</w:t>
      </w:r>
    </w:p>
    <w:bookmarkEnd w:id="12789"/>
    <w:bookmarkStart w:name="z31305" w:id="12790"/>
    <w:p>
      <w:pPr>
        <w:spacing w:after="0"/>
        <w:ind w:left="0"/>
        <w:jc w:val="both"/>
      </w:pPr>
      <w:r>
        <w:rPr>
          <w:rFonts w:ascii="Times New Roman"/>
          <w:b w:val="false"/>
          <w:i w:val="false"/>
          <w:color w:val="000000"/>
          <w:sz w:val="28"/>
        </w:rPr>
        <w:t>
      1) реттелетін салада мемлекеттік саясатты іске асыру;</w:t>
      </w:r>
    </w:p>
    <w:bookmarkEnd w:id="12790"/>
    <w:bookmarkStart w:name="z31306" w:id="1279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791"/>
    <w:bookmarkStart w:name="z31307" w:id="1279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792"/>
    <w:bookmarkStart w:name="z31308" w:id="1279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793"/>
    <w:bookmarkStart w:name="z31309" w:id="1279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794"/>
    <w:bookmarkStart w:name="z31310" w:id="1279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79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311" w:id="1279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79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312" w:id="127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797"/>
    <w:bookmarkStart w:name="z31313" w:id="127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798"/>
    <w:bookmarkStart w:name="z31314" w:id="127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799"/>
    <w:bookmarkStart w:name="z31315" w:id="128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8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317" w:id="1280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801"/>
    <w:bookmarkStart w:name="z31318" w:id="128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802"/>
    <w:bookmarkStart w:name="z31319" w:id="128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803"/>
    <w:bookmarkStart w:name="z31320" w:id="128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323" w:id="128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805"/>
    <w:bookmarkStart w:name="z31324" w:id="128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806"/>
    <w:bookmarkStart w:name="z31325" w:id="128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807"/>
    <w:bookmarkStart w:name="z31326" w:id="128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808"/>
    <w:bookmarkStart w:name="z31327" w:id="128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809"/>
    <w:bookmarkStart w:name="z31328" w:id="1281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810"/>
    <w:bookmarkStart w:name="z31329" w:id="128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811"/>
    <w:bookmarkStart w:name="z31330" w:id="128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812"/>
    <w:bookmarkStart w:name="z31331" w:id="128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813"/>
    <w:bookmarkStart w:name="z31332" w:id="128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81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333" w:id="12815"/>
    <w:p>
      <w:pPr>
        <w:spacing w:after="0"/>
        <w:ind w:left="0"/>
        <w:jc w:val="both"/>
      </w:pPr>
      <w:r>
        <w:rPr>
          <w:rFonts w:ascii="Times New Roman"/>
          <w:b w:val="false"/>
          <w:i w:val="false"/>
          <w:color w:val="000000"/>
          <w:sz w:val="28"/>
        </w:rPr>
        <w:t>
      29) мыналарды:</w:t>
      </w:r>
    </w:p>
    <w:bookmarkEnd w:id="12815"/>
    <w:bookmarkStart w:name="z31334" w:id="1281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81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335" w:id="1281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817"/>
    <w:bookmarkStart w:name="z31336" w:id="1281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337" w:id="1281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819"/>
    <w:bookmarkStart w:name="z31338" w:id="1282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820"/>
    <w:bookmarkStart w:name="z31339" w:id="1282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821"/>
    <w:bookmarkStart w:name="z31340" w:id="128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822"/>
    <w:bookmarkStart w:name="z31341" w:id="12823"/>
    <w:p>
      <w:pPr>
        <w:spacing w:after="0"/>
        <w:ind w:left="0"/>
        <w:jc w:val="both"/>
      </w:pPr>
      <w:r>
        <w:rPr>
          <w:rFonts w:ascii="Times New Roman"/>
          <w:b w:val="false"/>
          <w:i w:val="false"/>
          <w:color w:val="000000"/>
          <w:sz w:val="28"/>
        </w:rPr>
        <w:t>
      19. Басқарма басшысының өкілеттіктері:</w:t>
      </w:r>
    </w:p>
    <w:bookmarkEnd w:id="12823"/>
    <w:bookmarkStart w:name="z31342" w:id="1282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824"/>
    <w:bookmarkStart w:name="z31343" w:id="128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825"/>
    <w:bookmarkStart w:name="z31344" w:id="1282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826"/>
    <w:bookmarkStart w:name="z31345" w:id="128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827"/>
    <w:bookmarkStart w:name="z31346" w:id="1282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828"/>
    <w:bookmarkStart w:name="z31347" w:id="1282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829"/>
    <w:bookmarkStart w:name="z31348" w:id="12830"/>
    <w:p>
      <w:pPr>
        <w:spacing w:after="0"/>
        <w:ind w:left="0"/>
        <w:jc w:val="left"/>
      </w:pPr>
      <w:r>
        <w:rPr>
          <w:rFonts w:ascii="Times New Roman"/>
          <w:b/>
          <w:i w:val="false"/>
          <w:color w:val="000000"/>
        </w:rPr>
        <w:t xml:space="preserve"> 4-тарау. Басқарманың мүлкі</w:t>
      </w:r>
    </w:p>
    <w:bookmarkEnd w:id="12830"/>
    <w:bookmarkStart w:name="z31349" w:id="1283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831"/>
    <w:bookmarkStart w:name="z31350" w:id="1283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832"/>
    <w:bookmarkStart w:name="z31351" w:id="1283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833"/>
    <w:bookmarkStart w:name="z31352" w:id="1283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834"/>
    <w:bookmarkStart w:name="z31353" w:id="12835"/>
    <w:p>
      <w:pPr>
        <w:spacing w:after="0"/>
        <w:ind w:left="0"/>
        <w:jc w:val="left"/>
      </w:pPr>
      <w:r>
        <w:rPr>
          <w:rFonts w:ascii="Times New Roman"/>
          <w:b/>
          <w:i w:val="false"/>
          <w:color w:val="000000"/>
        </w:rPr>
        <w:t xml:space="preserve"> 5-тарау. Басқарманы қайта ұйымдастыру және тарату</w:t>
      </w:r>
    </w:p>
    <w:bookmarkEnd w:id="12835"/>
    <w:bookmarkStart w:name="z31354" w:id="128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8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153-қосымша</w:t>
            </w:r>
          </w:p>
        </w:tc>
      </w:tr>
    </w:tbl>
    <w:bookmarkStart w:name="z11856" w:id="1283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мекемесінің ережесі</w:t>
      </w:r>
    </w:p>
    <w:bookmarkEnd w:id="12837"/>
    <w:p>
      <w:pPr>
        <w:spacing w:after="0"/>
        <w:ind w:left="0"/>
        <w:jc w:val="both"/>
      </w:pPr>
      <w:r>
        <w:rPr>
          <w:rFonts w:ascii="Times New Roman"/>
          <w:b w:val="false"/>
          <w:i w:val="false"/>
          <w:color w:val="ff0000"/>
          <w:sz w:val="28"/>
        </w:rPr>
        <w:t xml:space="preserve">
      Ескерту. 153-қосымша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355" w:id="12838"/>
    <w:p>
      <w:pPr>
        <w:spacing w:after="0"/>
        <w:ind w:left="0"/>
        <w:jc w:val="left"/>
      </w:pPr>
      <w:r>
        <w:rPr>
          <w:rFonts w:ascii="Times New Roman"/>
          <w:b/>
          <w:i w:val="false"/>
          <w:color w:val="000000"/>
        </w:rPr>
        <w:t xml:space="preserve"> 1-тарау. Жалпы ережелер</w:t>
      </w:r>
    </w:p>
    <w:bookmarkEnd w:id="12838"/>
    <w:bookmarkStart w:name="z31356" w:id="1283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839"/>
    <w:bookmarkStart w:name="z31357" w:id="1284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840"/>
    <w:bookmarkStart w:name="z31358" w:id="1284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841"/>
    <w:bookmarkStart w:name="z31359" w:id="128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842"/>
    <w:bookmarkStart w:name="z31360" w:id="1284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843"/>
    <w:bookmarkStart w:name="z31361" w:id="1284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844"/>
    <w:bookmarkStart w:name="z31362" w:id="1284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845"/>
    <w:bookmarkStart w:name="z31363" w:id="12846"/>
    <w:p>
      <w:pPr>
        <w:spacing w:after="0"/>
        <w:ind w:left="0"/>
        <w:jc w:val="both"/>
      </w:pPr>
      <w:r>
        <w:rPr>
          <w:rFonts w:ascii="Times New Roman"/>
          <w:b w:val="false"/>
          <w:i w:val="false"/>
          <w:color w:val="000000"/>
          <w:sz w:val="28"/>
        </w:rPr>
        <w:t>
      8. Заңды тұлғаның орналасқан жері – индекс 120008, Қазақстан Республикасы, Қызылорда облысы, Қызылорда қаласы, Желтоқсан көшесі, 128 ғимарат.</w:t>
      </w:r>
    </w:p>
    <w:bookmarkEnd w:id="12846"/>
    <w:bookmarkStart w:name="z31364" w:id="1284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w:t>
      </w:r>
    </w:p>
    <w:bookmarkEnd w:id="12847"/>
    <w:bookmarkStart w:name="z31365" w:id="128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848"/>
    <w:bookmarkStart w:name="z31366" w:id="128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849"/>
    <w:bookmarkStart w:name="z31367" w:id="1285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850"/>
    <w:bookmarkStart w:name="z31368" w:id="1285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851"/>
    <w:bookmarkStart w:name="z31369" w:id="1285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852"/>
    <w:bookmarkStart w:name="z31370" w:id="12853"/>
    <w:p>
      <w:pPr>
        <w:spacing w:after="0"/>
        <w:ind w:left="0"/>
        <w:jc w:val="both"/>
      </w:pPr>
      <w:r>
        <w:rPr>
          <w:rFonts w:ascii="Times New Roman"/>
          <w:b w:val="false"/>
          <w:i w:val="false"/>
          <w:color w:val="000000"/>
          <w:sz w:val="28"/>
        </w:rPr>
        <w:t>
      13. Міндеттері:</w:t>
      </w:r>
    </w:p>
    <w:bookmarkEnd w:id="12853"/>
    <w:bookmarkStart w:name="z31371" w:id="1285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854"/>
    <w:bookmarkStart w:name="z31372" w:id="1285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855"/>
    <w:bookmarkStart w:name="z31373" w:id="1285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856"/>
    <w:bookmarkStart w:name="z31374" w:id="12857"/>
    <w:p>
      <w:pPr>
        <w:spacing w:after="0"/>
        <w:ind w:left="0"/>
        <w:jc w:val="both"/>
      </w:pPr>
      <w:r>
        <w:rPr>
          <w:rFonts w:ascii="Times New Roman"/>
          <w:b w:val="false"/>
          <w:i w:val="false"/>
          <w:color w:val="000000"/>
          <w:sz w:val="28"/>
        </w:rPr>
        <w:t>
      14. Құқықтары мен міндеттері:</w:t>
      </w:r>
    </w:p>
    <w:bookmarkEnd w:id="12857"/>
    <w:bookmarkStart w:name="z31375" w:id="1285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858"/>
    <w:bookmarkStart w:name="z31376" w:id="1285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859"/>
    <w:bookmarkStart w:name="z31377" w:id="128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860"/>
    <w:bookmarkStart w:name="z31378" w:id="1286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861"/>
    <w:bookmarkStart w:name="z31379" w:id="1286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862"/>
    <w:bookmarkStart w:name="z31380" w:id="1286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863"/>
    <w:bookmarkStart w:name="z31381" w:id="1286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864"/>
    <w:bookmarkStart w:name="z31382" w:id="128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865"/>
    <w:bookmarkStart w:name="z31383" w:id="1286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866"/>
    <w:bookmarkStart w:name="z31384" w:id="12867"/>
    <w:p>
      <w:pPr>
        <w:spacing w:after="0"/>
        <w:ind w:left="0"/>
        <w:jc w:val="both"/>
      </w:pPr>
      <w:r>
        <w:rPr>
          <w:rFonts w:ascii="Times New Roman"/>
          <w:b w:val="false"/>
          <w:i w:val="false"/>
          <w:color w:val="000000"/>
          <w:sz w:val="28"/>
        </w:rPr>
        <w:t>
      15. Функциялары:</w:t>
      </w:r>
    </w:p>
    <w:bookmarkEnd w:id="12867"/>
    <w:bookmarkStart w:name="z31385" w:id="12868"/>
    <w:p>
      <w:pPr>
        <w:spacing w:after="0"/>
        <w:ind w:left="0"/>
        <w:jc w:val="both"/>
      </w:pPr>
      <w:r>
        <w:rPr>
          <w:rFonts w:ascii="Times New Roman"/>
          <w:b w:val="false"/>
          <w:i w:val="false"/>
          <w:color w:val="000000"/>
          <w:sz w:val="28"/>
        </w:rPr>
        <w:t>
      1) реттелетін салада мемлекеттік саясатты іске асыру;</w:t>
      </w:r>
    </w:p>
    <w:bookmarkEnd w:id="12868"/>
    <w:bookmarkStart w:name="z31386" w:id="1286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869"/>
    <w:bookmarkStart w:name="z31387" w:id="1287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870"/>
    <w:bookmarkStart w:name="z31388" w:id="1287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871"/>
    <w:bookmarkStart w:name="z31389" w:id="1287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872"/>
    <w:bookmarkStart w:name="z31390" w:id="1287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87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391" w:id="1287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87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392" w:id="1287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875"/>
    <w:bookmarkStart w:name="z31393" w:id="1287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876"/>
    <w:bookmarkStart w:name="z31394" w:id="1287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877"/>
    <w:bookmarkStart w:name="z31395" w:id="1287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8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397" w:id="1287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879"/>
    <w:bookmarkStart w:name="z31398" w:id="1288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880"/>
    <w:bookmarkStart w:name="z31399" w:id="1288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881"/>
    <w:bookmarkStart w:name="z31400" w:id="1288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403" w:id="1288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883"/>
    <w:bookmarkStart w:name="z31404" w:id="1288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884"/>
    <w:bookmarkStart w:name="z31405" w:id="1288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885"/>
    <w:bookmarkStart w:name="z31406" w:id="1288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886"/>
    <w:bookmarkStart w:name="z31407" w:id="1288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887"/>
    <w:bookmarkStart w:name="z31408" w:id="1288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888"/>
    <w:bookmarkStart w:name="z31409" w:id="1288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889"/>
    <w:bookmarkStart w:name="z31410" w:id="1289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890"/>
    <w:bookmarkStart w:name="z31411" w:id="1289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891"/>
    <w:bookmarkStart w:name="z31412" w:id="1289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89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413" w:id="12893"/>
    <w:p>
      <w:pPr>
        <w:spacing w:after="0"/>
        <w:ind w:left="0"/>
        <w:jc w:val="both"/>
      </w:pPr>
      <w:r>
        <w:rPr>
          <w:rFonts w:ascii="Times New Roman"/>
          <w:b w:val="false"/>
          <w:i w:val="false"/>
          <w:color w:val="000000"/>
          <w:sz w:val="28"/>
        </w:rPr>
        <w:t>
      29) мыналарды:</w:t>
      </w:r>
    </w:p>
    <w:bookmarkEnd w:id="12893"/>
    <w:bookmarkStart w:name="z31414" w:id="1289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89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415" w:id="1289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895"/>
    <w:bookmarkStart w:name="z31416" w:id="1289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417" w:id="1289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897"/>
    <w:bookmarkStart w:name="z31418" w:id="1289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898"/>
    <w:bookmarkStart w:name="z31419" w:id="1289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899"/>
    <w:bookmarkStart w:name="z31420" w:id="129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900"/>
    <w:bookmarkStart w:name="z31421" w:id="12901"/>
    <w:p>
      <w:pPr>
        <w:spacing w:after="0"/>
        <w:ind w:left="0"/>
        <w:jc w:val="both"/>
      </w:pPr>
      <w:r>
        <w:rPr>
          <w:rFonts w:ascii="Times New Roman"/>
          <w:b w:val="false"/>
          <w:i w:val="false"/>
          <w:color w:val="000000"/>
          <w:sz w:val="28"/>
        </w:rPr>
        <w:t>
      19. Басқарма басшысының өкілеттіктері:</w:t>
      </w:r>
    </w:p>
    <w:bookmarkEnd w:id="12901"/>
    <w:bookmarkStart w:name="z31422" w:id="1290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902"/>
    <w:bookmarkStart w:name="z31423" w:id="129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903"/>
    <w:bookmarkStart w:name="z31424" w:id="1290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904"/>
    <w:bookmarkStart w:name="z31425" w:id="129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905"/>
    <w:bookmarkStart w:name="z31426" w:id="1290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906"/>
    <w:bookmarkStart w:name="z31427" w:id="1290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907"/>
    <w:bookmarkStart w:name="z31428" w:id="12908"/>
    <w:p>
      <w:pPr>
        <w:spacing w:after="0"/>
        <w:ind w:left="0"/>
        <w:jc w:val="left"/>
      </w:pPr>
      <w:r>
        <w:rPr>
          <w:rFonts w:ascii="Times New Roman"/>
          <w:b/>
          <w:i w:val="false"/>
          <w:color w:val="000000"/>
        </w:rPr>
        <w:t xml:space="preserve"> 4-тарау. Басқарманың мүлкі</w:t>
      </w:r>
    </w:p>
    <w:bookmarkEnd w:id="12908"/>
    <w:bookmarkStart w:name="z31429" w:id="129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909"/>
    <w:bookmarkStart w:name="z31430" w:id="1291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910"/>
    <w:bookmarkStart w:name="z31431" w:id="1291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911"/>
    <w:bookmarkStart w:name="z31432" w:id="1291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12"/>
    <w:bookmarkStart w:name="z31433" w:id="12913"/>
    <w:p>
      <w:pPr>
        <w:spacing w:after="0"/>
        <w:ind w:left="0"/>
        <w:jc w:val="left"/>
      </w:pPr>
      <w:r>
        <w:rPr>
          <w:rFonts w:ascii="Times New Roman"/>
          <w:b/>
          <w:i w:val="false"/>
          <w:color w:val="000000"/>
        </w:rPr>
        <w:t xml:space="preserve"> 5-тарау. Басқарманы қайта ұйымдастыру және тарату</w:t>
      </w:r>
    </w:p>
    <w:bookmarkEnd w:id="12913"/>
    <w:bookmarkStart w:name="z31434" w:id="129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154-қосымша</w:t>
            </w:r>
          </w:p>
        </w:tc>
      </w:tr>
    </w:tbl>
    <w:bookmarkStart w:name="z11932" w:id="1291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мекемесінің ережесі</w:t>
      </w:r>
    </w:p>
    <w:bookmarkEnd w:id="12915"/>
    <w:p>
      <w:pPr>
        <w:spacing w:after="0"/>
        <w:ind w:left="0"/>
        <w:jc w:val="both"/>
      </w:pPr>
      <w:r>
        <w:rPr>
          <w:rFonts w:ascii="Times New Roman"/>
          <w:b w:val="false"/>
          <w:i w:val="false"/>
          <w:color w:val="ff0000"/>
          <w:sz w:val="28"/>
        </w:rPr>
        <w:t xml:space="preserve">
      Ескерту. 154-қосымша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435" w:id="12916"/>
    <w:p>
      <w:pPr>
        <w:spacing w:after="0"/>
        <w:ind w:left="0"/>
        <w:jc w:val="left"/>
      </w:pPr>
      <w:r>
        <w:rPr>
          <w:rFonts w:ascii="Times New Roman"/>
          <w:b/>
          <w:i w:val="false"/>
          <w:color w:val="000000"/>
        </w:rPr>
        <w:t xml:space="preserve"> 1-тарау. Жалпы ережелер</w:t>
      </w:r>
    </w:p>
    <w:bookmarkEnd w:id="12916"/>
    <w:bookmarkStart w:name="z31436" w:id="1291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917"/>
    <w:bookmarkStart w:name="z31437" w:id="1291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918"/>
    <w:bookmarkStart w:name="z31438" w:id="1291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919"/>
    <w:bookmarkStart w:name="z31439" w:id="129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920"/>
    <w:bookmarkStart w:name="z31440" w:id="1292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921"/>
    <w:bookmarkStart w:name="z31441" w:id="1292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922"/>
    <w:bookmarkStart w:name="z31442" w:id="1292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923"/>
    <w:bookmarkStart w:name="z31443" w:id="12924"/>
    <w:p>
      <w:pPr>
        <w:spacing w:after="0"/>
        <w:ind w:left="0"/>
        <w:jc w:val="both"/>
      </w:pPr>
      <w:r>
        <w:rPr>
          <w:rFonts w:ascii="Times New Roman"/>
          <w:b w:val="false"/>
          <w:i w:val="false"/>
          <w:color w:val="000000"/>
          <w:sz w:val="28"/>
        </w:rPr>
        <w:t>
      8. Заңды тұлғаның орналасқан жері – индекс 120600, Қазақстан Республикасы, Қызылорда облысы, Сырдария ауданы, Тереңөзек кенті, Ғани Мұратбаев көшесі, 103/2 үй.</w:t>
      </w:r>
    </w:p>
    <w:bookmarkEnd w:id="12924"/>
    <w:bookmarkStart w:name="z31444" w:id="1292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w:t>
      </w:r>
    </w:p>
    <w:bookmarkEnd w:id="12925"/>
    <w:bookmarkStart w:name="z31445" w:id="129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926"/>
    <w:bookmarkStart w:name="z31446" w:id="129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927"/>
    <w:bookmarkStart w:name="z31447" w:id="1292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928"/>
    <w:bookmarkStart w:name="z31448" w:id="129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929"/>
    <w:bookmarkStart w:name="z31449" w:id="1293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930"/>
    <w:bookmarkStart w:name="z31450" w:id="12931"/>
    <w:p>
      <w:pPr>
        <w:spacing w:after="0"/>
        <w:ind w:left="0"/>
        <w:jc w:val="both"/>
      </w:pPr>
      <w:r>
        <w:rPr>
          <w:rFonts w:ascii="Times New Roman"/>
          <w:b w:val="false"/>
          <w:i w:val="false"/>
          <w:color w:val="000000"/>
          <w:sz w:val="28"/>
        </w:rPr>
        <w:t>
      13. Міндеттері:</w:t>
      </w:r>
    </w:p>
    <w:bookmarkEnd w:id="12931"/>
    <w:bookmarkStart w:name="z31451" w:id="1293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932"/>
    <w:bookmarkStart w:name="z31452" w:id="1293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933"/>
    <w:bookmarkStart w:name="z31453" w:id="1293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934"/>
    <w:bookmarkStart w:name="z31454" w:id="12935"/>
    <w:p>
      <w:pPr>
        <w:spacing w:after="0"/>
        <w:ind w:left="0"/>
        <w:jc w:val="both"/>
      </w:pPr>
      <w:r>
        <w:rPr>
          <w:rFonts w:ascii="Times New Roman"/>
          <w:b w:val="false"/>
          <w:i w:val="false"/>
          <w:color w:val="000000"/>
          <w:sz w:val="28"/>
        </w:rPr>
        <w:t>
      14. Құқықтары мен міндеттері:</w:t>
      </w:r>
    </w:p>
    <w:bookmarkEnd w:id="12935"/>
    <w:bookmarkStart w:name="z31455" w:id="1293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936"/>
    <w:bookmarkStart w:name="z31456" w:id="1293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937"/>
    <w:bookmarkStart w:name="z31457" w:id="129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938"/>
    <w:bookmarkStart w:name="z31458" w:id="1293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939"/>
    <w:bookmarkStart w:name="z31459" w:id="1294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940"/>
    <w:bookmarkStart w:name="z31460" w:id="1294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941"/>
    <w:bookmarkStart w:name="z31461" w:id="1294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942"/>
    <w:bookmarkStart w:name="z31462" w:id="129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943"/>
    <w:bookmarkStart w:name="z31463" w:id="1294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944"/>
    <w:bookmarkStart w:name="z31464" w:id="12945"/>
    <w:p>
      <w:pPr>
        <w:spacing w:after="0"/>
        <w:ind w:left="0"/>
        <w:jc w:val="both"/>
      </w:pPr>
      <w:r>
        <w:rPr>
          <w:rFonts w:ascii="Times New Roman"/>
          <w:b w:val="false"/>
          <w:i w:val="false"/>
          <w:color w:val="000000"/>
          <w:sz w:val="28"/>
        </w:rPr>
        <w:t>
      15. Функциялары:</w:t>
      </w:r>
    </w:p>
    <w:bookmarkEnd w:id="12945"/>
    <w:bookmarkStart w:name="z31465" w:id="12946"/>
    <w:p>
      <w:pPr>
        <w:spacing w:after="0"/>
        <w:ind w:left="0"/>
        <w:jc w:val="both"/>
      </w:pPr>
      <w:r>
        <w:rPr>
          <w:rFonts w:ascii="Times New Roman"/>
          <w:b w:val="false"/>
          <w:i w:val="false"/>
          <w:color w:val="000000"/>
          <w:sz w:val="28"/>
        </w:rPr>
        <w:t>
      1) реттелетін салада мемлекеттік саясатты іске асыру;</w:t>
      </w:r>
    </w:p>
    <w:bookmarkEnd w:id="12946"/>
    <w:bookmarkStart w:name="z31466" w:id="1294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947"/>
    <w:bookmarkStart w:name="z31467" w:id="1294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948"/>
    <w:bookmarkStart w:name="z31468" w:id="1294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949"/>
    <w:bookmarkStart w:name="z31469" w:id="1295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950"/>
    <w:bookmarkStart w:name="z31470" w:id="1295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95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471" w:id="1295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95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472" w:id="1295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953"/>
    <w:bookmarkStart w:name="z31473" w:id="1295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954"/>
    <w:bookmarkStart w:name="z31474" w:id="1295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955"/>
    <w:bookmarkStart w:name="z31475" w:id="1295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477" w:id="1295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957"/>
    <w:bookmarkStart w:name="z31478" w:id="1295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958"/>
    <w:bookmarkStart w:name="z31479" w:id="1295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959"/>
    <w:bookmarkStart w:name="z31480" w:id="1296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483" w:id="1296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961"/>
    <w:bookmarkStart w:name="z31484" w:id="1296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962"/>
    <w:bookmarkStart w:name="z31485" w:id="1296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963"/>
    <w:bookmarkStart w:name="z31486" w:id="1296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964"/>
    <w:bookmarkStart w:name="z31487" w:id="1296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965"/>
    <w:bookmarkStart w:name="z31488" w:id="1296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966"/>
    <w:bookmarkStart w:name="z31489" w:id="1296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967"/>
    <w:bookmarkStart w:name="z31490" w:id="1296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968"/>
    <w:bookmarkStart w:name="z31491" w:id="1296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969"/>
    <w:bookmarkStart w:name="z31492" w:id="1297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97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493" w:id="12971"/>
    <w:p>
      <w:pPr>
        <w:spacing w:after="0"/>
        <w:ind w:left="0"/>
        <w:jc w:val="both"/>
      </w:pPr>
      <w:r>
        <w:rPr>
          <w:rFonts w:ascii="Times New Roman"/>
          <w:b w:val="false"/>
          <w:i w:val="false"/>
          <w:color w:val="000000"/>
          <w:sz w:val="28"/>
        </w:rPr>
        <w:t>
      29) мыналарды:</w:t>
      </w:r>
    </w:p>
    <w:bookmarkEnd w:id="12971"/>
    <w:bookmarkStart w:name="z31494" w:id="129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97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495" w:id="1297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973"/>
    <w:bookmarkStart w:name="z31496" w:id="1297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9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497" w:id="1297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975"/>
    <w:bookmarkStart w:name="z31498" w:id="1297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976"/>
    <w:bookmarkStart w:name="z31499" w:id="1297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977"/>
    <w:bookmarkStart w:name="z31500" w:id="129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978"/>
    <w:bookmarkStart w:name="z31501" w:id="12979"/>
    <w:p>
      <w:pPr>
        <w:spacing w:after="0"/>
        <w:ind w:left="0"/>
        <w:jc w:val="both"/>
      </w:pPr>
      <w:r>
        <w:rPr>
          <w:rFonts w:ascii="Times New Roman"/>
          <w:b w:val="false"/>
          <w:i w:val="false"/>
          <w:color w:val="000000"/>
          <w:sz w:val="28"/>
        </w:rPr>
        <w:t>
      19. Басқарма басшысының өкілеттіктері:</w:t>
      </w:r>
    </w:p>
    <w:bookmarkEnd w:id="12979"/>
    <w:bookmarkStart w:name="z31502" w:id="1298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980"/>
    <w:bookmarkStart w:name="z31503" w:id="129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981"/>
    <w:bookmarkStart w:name="z31504" w:id="1298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982"/>
    <w:bookmarkStart w:name="z31505" w:id="129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983"/>
    <w:bookmarkStart w:name="z31506" w:id="1298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984"/>
    <w:bookmarkStart w:name="z31507" w:id="1298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985"/>
    <w:bookmarkStart w:name="z31508" w:id="12986"/>
    <w:p>
      <w:pPr>
        <w:spacing w:after="0"/>
        <w:ind w:left="0"/>
        <w:jc w:val="left"/>
      </w:pPr>
      <w:r>
        <w:rPr>
          <w:rFonts w:ascii="Times New Roman"/>
          <w:b/>
          <w:i w:val="false"/>
          <w:color w:val="000000"/>
        </w:rPr>
        <w:t xml:space="preserve"> 4-тарау. Басқарманың мүлкі</w:t>
      </w:r>
    </w:p>
    <w:bookmarkEnd w:id="12986"/>
    <w:bookmarkStart w:name="z31509" w:id="1298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987"/>
    <w:bookmarkStart w:name="z31510" w:id="1298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988"/>
    <w:bookmarkStart w:name="z31511" w:id="1298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989"/>
    <w:bookmarkStart w:name="z31512" w:id="1299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90"/>
    <w:bookmarkStart w:name="z31513" w:id="12991"/>
    <w:p>
      <w:pPr>
        <w:spacing w:after="0"/>
        <w:ind w:left="0"/>
        <w:jc w:val="left"/>
      </w:pPr>
      <w:r>
        <w:rPr>
          <w:rFonts w:ascii="Times New Roman"/>
          <w:b/>
          <w:i w:val="false"/>
          <w:color w:val="000000"/>
        </w:rPr>
        <w:t xml:space="preserve"> 5-тарау. Басқарманы қайта ұйымдастыру және тарату</w:t>
      </w:r>
    </w:p>
    <w:bookmarkEnd w:id="12991"/>
    <w:bookmarkStart w:name="z31514" w:id="129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9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155-қосымша</w:t>
            </w:r>
          </w:p>
        </w:tc>
      </w:tr>
    </w:tbl>
    <w:bookmarkStart w:name="z12008" w:id="129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мекемесінің ережесі</w:t>
      </w:r>
    </w:p>
    <w:bookmarkEnd w:id="12993"/>
    <w:p>
      <w:pPr>
        <w:spacing w:after="0"/>
        <w:ind w:left="0"/>
        <w:jc w:val="both"/>
      </w:pPr>
      <w:r>
        <w:rPr>
          <w:rFonts w:ascii="Times New Roman"/>
          <w:b w:val="false"/>
          <w:i w:val="false"/>
          <w:color w:val="ff0000"/>
          <w:sz w:val="28"/>
        </w:rPr>
        <w:t xml:space="preserve">
      Ескерту. 155-қосымша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515" w:id="12994"/>
    <w:p>
      <w:pPr>
        <w:spacing w:after="0"/>
        <w:ind w:left="0"/>
        <w:jc w:val="left"/>
      </w:pPr>
      <w:r>
        <w:rPr>
          <w:rFonts w:ascii="Times New Roman"/>
          <w:b/>
          <w:i w:val="false"/>
          <w:color w:val="000000"/>
        </w:rPr>
        <w:t xml:space="preserve"> 1-тарау. Жалпы ережелер</w:t>
      </w:r>
    </w:p>
    <w:bookmarkEnd w:id="12994"/>
    <w:bookmarkStart w:name="z31516" w:id="129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995"/>
    <w:bookmarkStart w:name="z31517" w:id="1299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996"/>
    <w:bookmarkStart w:name="z31518" w:id="129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997"/>
    <w:bookmarkStart w:name="z31519" w:id="129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998"/>
    <w:bookmarkStart w:name="z31520" w:id="129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999"/>
    <w:bookmarkStart w:name="z31521" w:id="130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000"/>
    <w:bookmarkStart w:name="z31522" w:id="130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001"/>
    <w:bookmarkStart w:name="z31523" w:id="13002"/>
    <w:p>
      <w:pPr>
        <w:spacing w:after="0"/>
        <w:ind w:left="0"/>
        <w:jc w:val="both"/>
      </w:pPr>
      <w:r>
        <w:rPr>
          <w:rFonts w:ascii="Times New Roman"/>
          <w:b w:val="false"/>
          <w:i w:val="false"/>
          <w:color w:val="000000"/>
          <w:sz w:val="28"/>
        </w:rPr>
        <w:t>
      8. Заңды тұлғаның орналасқан жері – индекс 120700, Қазақстан Республикасы, Қызылорда облысы, Шиелі ауданы, Шиелі кенті, Темірбек Жүргенов көшесі, 5 ғимарат.</w:t>
      </w:r>
    </w:p>
    <w:bookmarkEnd w:id="13002"/>
    <w:bookmarkStart w:name="z31524" w:id="130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w:t>
      </w:r>
    </w:p>
    <w:bookmarkEnd w:id="13003"/>
    <w:bookmarkStart w:name="z31525" w:id="130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004"/>
    <w:bookmarkStart w:name="z31526" w:id="130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005"/>
    <w:bookmarkStart w:name="z31527" w:id="130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006"/>
    <w:bookmarkStart w:name="z31528" w:id="130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07"/>
    <w:bookmarkStart w:name="z31529" w:id="130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008"/>
    <w:bookmarkStart w:name="z31530" w:id="13009"/>
    <w:p>
      <w:pPr>
        <w:spacing w:after="0"/>
        <w:ind w:left="0"/>
        <w:jc w:val="both"/>
      </w:pPr>
      <w:r>
        <w:rPr>
          <w:rFonts w:ascii="Times New Roman"/>
          <w:b w:val="false"/>
          <w:i w:val="false"/>
          <w:color w:val="000000"/>
          <w:sz w:val="28"/>
        </w:rPr>
        <w:t>
      13. Міндеттері:</w:t>
      </w:r>
    </w:p>
    <w:bookmarkEnd w:id="13009"/>
    <w:bookmarkStart w:name="z31531" w:id="130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010"/>
    <w:bookmarkStart w:name="z31532" w:id="130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011"/>
    <w:bookmarkStart w:name="z31533" w:id="130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012"/>
    <w:bookmarkStart w:name="z31534" w:id="13013"/>
    <w:p>
      <w:pPr>
        <w:spacing w:after="0"/>
        <w:ind w:left="0"/>
        <w:jc w:val="both"/>
      </w:pPr>
      <w:r>
        <w:rPr>
          <w:rFonts w:ascii="Times New Roman"/>
          <w:b w:val="false"/>
          <w:i w:val="false"/>
          <w:color w:val="000000"/>
          <w:sz w:val="28"/>
        </w:rPr>
        <w:t>
      14. Құқықтары мен міндеттері:</w:t>
      </w:r>
    </w:p>
    <w:bookmarkEnd w:id="13013"/>
    <w:bookmarkStart w:name="z31535" w:id="130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014"/>
    <w:bookmarkStart w:name="z31536" w:id="130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015"/>
    <w:bookmarkStart w:name="z31537" w:id="130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016"/>
    <w:bookmarkStart w:name="z31538" w:id="130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017"/>
    <w:bookmarkStart w:name="z31539" w:id="130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018"/>
    <w:bookmarkStart w:name="z31540" w:id="130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019"/>
    <w:bookmarkStart w:name="z31541" w:id="130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020"/>
    <w:bookmarkStart w:name="z31542" w:id="130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021"/>
    <w:bookmarkStart w:name="z31543" w:id="130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022"/>
    <w:bookmarkStart w:name="z31544" w:id="13023"/>
    <w:p>
      <w:pPr>
        <w:spacing w:after="0"/>
        <w:ind w:left="0"/>
        <w:jc w:val="both"/>
      </w:pPr>
      <w:r>
        <w:rPr>
          <w:rFonts w:ascii="Times New Roman"/>
          <w:b w:val="false"/>
          <w:i w:val="false"/>
          <w:color w:val="000000"/>
          <w:sz w:val="28"/>
        </w:rPr>
        <w:t>
      15. Функциялары:</w:t>
      </w:r>
    </w:p>
    <w:bookmarkEnd w:id="13023"/>
    <w:bookmarkStart w:name="z31545" w:id="13024"/>
    <w:p>
      <w:pPr>
        <w:spacing w:after="0"/>
        <w:ind w:left="0"/>
        <w:jc w:val="both"/>
      </w:pPr>
      <w:r>
        <w:rPr>
          <w:rFonts w:ascii="Times New Roman"/>
          <w:b w:val="false"/>
          <w:i w:val="false"/>
          <w:color w:val="000000"/>
          <w:sz w:val="28"/>
        </w:rPr>
        <w:t>
      1) реттелетін салада мемлекеттік саясатты іске асыру;</w:t>
      </w:r>
    </w:p>
    <w:bookmarkEnd w:id="13024"/>
    <w:bookmarkStart w:name="z31546" w:id="130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025"/>
    <w:bookmarkStart w:name="z31547" w:id="130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026"/>
    <w:bookmarkStart w:name="z31548" w:id="130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027"/>
    <w:bookmarkStart w:name="z31549" w:id="130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028"/>
    <w:bookmarkStart w:name="z31550" w:id="130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02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551" w:id="130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0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552" w:id="130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031"/>
    <w:bookmarkStart w:name="z31553" w:id="130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032"/>
    <w:bookmarkStart w:name="z31554" w:id="130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033"/>
    <w:bookmarkStart w:name="z31555" w:id="130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557" w:id="130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035"/>
    <w:bookmarkStart w:name="z31558" w:id="130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036"/>
    <w:bookmarkStart w:name="z31559" w:id="130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037"/>
    <w:bookmarkStart w:name="z31560" w:id="130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0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563" w:id="130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039"/>
    <w:bookmarkStart w:name="z31564" w:id="130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040"/>
    <w:bookmarkStart w:name="z31565" w:id="130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041"/>
    <w:bookmarkStart w:name="z31566" w:id="130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042"/>
    <w:bookmarkStart w:name="z31567" w:id="130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043"/>
    <w:bookmarkStart w:name="z31568" w:id="130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044"/>
    <w:bookmarkStart w:name="z31569" w:id="130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045"/>
    <w:bookmarkStart w:name="z31570" w:id="130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046"/>
    <w:bookmarkStart w:name="z31571" w:id="130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047"/>
    <w:bookmarkStart w:name="z31572" w:id="130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04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573" w:id="13049"/>
    <w:p>
      <w:pPr>
        <w:spacing w:after="0"/>
        <w:ind w:left="0"/>
        <w:jc w:val="both"/>
      </w:pPr>
      <w:r>
        <w:rPr>
          <w:rFonts w:ascii="Times New Roman"/>
          <w:b w:val="false"/>
          <w:i w:val="false"/>
          <w:color w:val="000000"/>
          <w:sz w:val="28"/>
        </w:rPr>
        <w:t>
      29) мыналарды:</w:t>
      </w:r>
    </w:p>
    <w:bookmarkEnd w:id="13049"/>
    <w:bookmarkStart w:name="z31574" w:id="130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05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575" w:id="130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051"/>
    <w:bookmarkStart w:name="z31576" w:id="130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577" w:id="130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053"/>
    <w:bookmarkStart w:name="z31578" w:id="130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054"/>
    <w:bookmarkStart w:name="z31579" w:id="130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055"/>
    <w:bookmarkStart w:name="z31580" w:id="130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056"/>
    <w:bookmarkStart w:name="z31581" w:id="13057"/>
    <w:p>
      <w:pPr>
        <w:spacing w:after="0"/>
        <w:ind w:left="0"/>
        <w:jc w:val="both"/>
      </w:pPr>
      <w:r>
        <w:rPr>
          <w:rFonts w:ascii="Times New Roman"/>
          <w:b w:val="false"/>
          <w:i w:val="false"/>
          <w:color w:val="000000"/>
          <w:sz w:val="28"/>
        </w:rPr>
        <w:t>
      19. Басқарма басшысының өкілеттіктері:</w:t>
      </w:r>
    </w:p>
    <w:bookmarkEnd w:id="13057"/>
    <w:bookmarkStart w:name="z31582" w:id="130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058"/>
    <w:bookmarkStart w:name="z31583" w:id="130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059"/>
    <w:bookmarkStart w:name="z31584" w:id="130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060"/>
    <w:bookmarkStart w:name="z31585" w:id="130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061"/>
    <w:bookmarkStart w:name="z31586" w:id="130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062"/>
    <w:bookmarkStart w:name="z31587" w:id="130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063"/>
    <w:bookmarkStart w:name="z31588" w:id="13064"/>
    <w:p>
      <w:pPr>
        <w:spacing w:after="0"/>
        <w:ind w:left="0"/>
        <w:jc w:val="left"/>
      </w:pPr>
      <w:r>
        <w:rPr>
          <w:rFonts w:ascii="Times New Roman"/>
          <w:b/>
          <w:i w:val="false"/>
          <w:color w:val="000000"/>
        </w:rPr>
        <w:t xml:space="preserve"> 4-тарау. Басқарманың мүлкі</w:t>
      </w:r>
    </w:p>
    <w:bookmarkEnd w:id="13064"/>
    <w:bookmarkStart w:name="z31589" w:id="130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065"/>
    <w:bookmarkStart w:name="z31590" w:id="130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066"/>
    <w:bookmarkStart w:name="z31591" w:id="130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067"/>
    <w:bookmarkStart w:name="z31592" w:id="130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068"/>
    <w:bookmarkStart w:name="z31593" w:id="13069"/>
    <w:p>
      <w:pPr>
        <w:spacing w:after="0"/>
        <w:ind w:left="0"/>
        <w:jc w:val="left"/>
      </w:pPr>
      <w:r>
        <w:rPr>
          <w:rFonts w:ascii="Times New Roman"/>
          <w:b/>
          <w:i w:val="false"/>
          <w:color w:val="000000"/>
        </w:rPr>
        <w:t xml:space="preserve"> 5-тарау. Басқарманы қайта ұйымдастыру және тарату</w:t>
      </w:r>
    </w:p>
    <w:bookmarkEnd w:id="13069"/>
    <w:bookmarkStart w:name="z31594" w:id="130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0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156-қосымша</w:t>
            </w:r>
          </w:p>
        </w:tc>
      </w:tr>
    </w:tbl>
    <w:bookmarkStart w:name="z12084" w:id="130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мекемесінің ережесі</w:t>
      </w:r>
    </w:p>
    <w:bookmarkEnd w:id="13071"/>
    <w:p>
      <w:pPr>
        <w:spacing w:after="0"/>
        <w:ind w:left="0"/>
        <w:jc w:val="both"/>
      </w:pPr>
      <w:r>
        <w:rPr>
          <w:rFonts w:ascii="Times New Roman"/>
          <w:b w:val="false"/>
          <w:i w:val="false"/>
          <w:color w:val="ff0000"/>
          <w:sz w:val="28"/>
        </w:rPr>
        <w:t xml:space="preserve">
      Ескерту. 156-қосымша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595" w:id="13072"/>
    <w:p>
      <w:pPr>
        <w:spacing w:after="0"/>
        <w:ind w:left="0"/>
        <w:jc w:val="left"/>
      </w:pPr>
      <w:r>
        <w:rPr>
          <w:rFonts w:ascii="Times New Roman"/>
          <w:b/>
          <w:i w:val="false"/>
          <w:color w:val="000000"/>
        </w:rPr>
        <w:t xml:space="preserve"> 1-тарау. Жалпы ережелер</w:t>
      </w:r>
    </w:p>
    <w:bookmarkEnd w:id="13072"/>
    <w:bookmarkStart w:name="z31596" w:id="130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073"/>
    <w:bookmarkStart w:name="z31597" w:id="1307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074"/>
    <w:bookmarkStart w:name="z31598" w:id="130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075"/>
    <w:bookmarkStart w:name="z31599" w:id="130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076"/>
    <w:bookmarkStart w:name="z31600" w:id="130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077"/>
    <w:bookmarkStart w:name="z31601" w:id="130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078"/>
    <w:bookmarkStart w:name="z31602" w:id="130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079"/>
    <w:bookmarkStart w:name="z31603" w:id="13080"/>
    <w:p>
      <w:pPr>
        <w:spacing w:after="0"/>
        <w:ind w:left="0"/>
        <w:jc w:val="both"/>
      </w:pPr>
      <w:r>
        <w:rPr>
          <w:rFonts w:ascii="Times New Roman"/>
          <w:b w:val="false"/>
          <w:i w:val="false"/>
          <w:color w:val="000000"/>
          <w:sz w:val="28"/>
        </w:rPr>
        <w:t>
      8. Заңды тұлғаның орналасқан жері – индекс 130000, Қазақстан Республикасы, Маңғыстау облысы, Ақтау қаласы, 3Б шағын аудан, 46 ғимарат.</w:t>
      </w:r>
    </w:p>
    <w:bookmarkEnd w:id="13080"/>
    <w:bookmarkStart w:name="z31604" w:id="130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w:t>
      </w:r>
    </w:p>
    <w:bookmarkEnd w:id="13081"/>
    <w:bookmarkStart w:name="z31605" w:id="130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082"/>
    <w:bookmarkStart w:name="z31606" w:id="130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083"/>
    <w:bookmarkStart w:name="z31607" w:id="130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084"/>
    <w:bookmarkStart w:name="z31608" w:id="130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85"/>
    <w:bookmarkStart w:name="z31609" w:id="130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086"/>
    <w:bookmarkStart w:name="z31610" w:id="13087"/>
    <w:p>
      <w:pPr>
        <w:spacing w:after="0"/>
        <w:ind w:left="0"/>
        <w:jc w:val="both"/>
      </w:pPr>
      <w:r>
        <w:rPr>
          <w:rFonts w:ascii="Times New Roman"/>
          <w:b w:val="false"/>
          <w:i w:val="false"/>
          <w:color w:val="000000"/>
          <w:sz w:val="28"/>
        </w:rPr>
        <w:t>
      13. Міндеттері:</w:t>
      </w:r>
    </w:p>
    <w:bookmarkEnd w:id="13087"/>
    <w:bookmarkStart w:name="z31611" w:id="130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088"/>
    <w:bookmarkStart w:name="z31612" w:id="130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089"/>
    <w:bookmarkStart w:name="z31613" w:id="130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090"/>
    <w:bookmarkStart w:name="z31614" w:id="13091"/>
    <w:p>
      <w:pPr>
        <w:spacing w:after="0"/>
        <w:ind w:left="0"/>
        <w:jc w:val="both"/>
      </w:pPr>
      <w:r>
        <w:rPr>
          <w:rFonts w:ascii="Times New Roman"/>
          <w:b w:val="false"/>
          <w:i w:val="false"/>
          <w:color w:val="000000"/>
          <w:sz w:val="28"/>
        </w:rPr>
        <w:t>
      14. Құқықтары мен міндеттері:</w:t>
      </w:r>
    </w:p>
    <w:bookmarkEnd w:id="13091"/>
    <w:bookmarkStart w:name="z31615" w:id="130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092"/>
    <w:bookmarkStart w:name="z31616" w:id="130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093"/>
    <w:bookmarkStart w:name="z31617" w:id="130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094"/>
    <w:bookmarkStart w:name="z31618" w:id="130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095"/>
    <w:bookmarkStart w:name="z31619" w:id="130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096"/>
    <w:bookmarkStart w:name="z31620" w:id="130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097"/>
    <w:bookmarkStart w:name="z31621" w:id="130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098"/>
    <w:bookmarkStart w:name="z31622" w:id="130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099"/>
    <w:bookmarkStart w:name="z31623" w:id="131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100"/>
    <w:bookmarkStart w:name="z31624" w:id="13101"/>
    <w:p>
      <w:pPr>
        <w:spacing w:after="0"/>
        <w:ind w:left="0"/>
        <w:jc w:val="both"/>
      </w:pPr>
      <w:r>
        <w:rPr>
          <w:rFonts w:ascii="Times New Roman"/>
          <w:b w:val="false"/>
          <w:i w:val="false"/>
          <w:color w:val="000000"/>
          <w:sz w:val="28"/>
        </w:rPr>
        <w:t>
      15. Функциялары:</w:t>
      </w:r>
    </w:p>
    <w:bookmarkEnd w:id="13101"/>
    <w:bookmarkStart w:name="z31625" w:id="13102"/>
    <w:p>
      <w:pPr>
        <w:spacing w:after="0"/>
        <w:ind w:left="0"/>
        <w:jc w:val="both"/>
      </w:pPr>
      <w:r>
        <w:rPr>
          <w:rFonts w:ascii="Times New Roman"/>
          <w:b w:val="false"/>
          <w:i w:val="false"/>
          <w:color w:val="000000"/>
          <w:sz w:val="28"/>
        </w:rPr>
        <w:t>
      1) реттелетін салада мемлекеттік саясатты іске асыру;</w:t>
      </w:r>
    </w:p>
    <w:bookmarkEnd w:id="13102"/>
    <w:bookmarkStart w:name="z31626" w:id="131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103"/>
    <w:bookmarkStart w:name="z31627" w:id="131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104"/>
    <w:bookmarkStart w:name="z31628" w:id="131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105"/>
    <w:bookmarkStart w:name="z31629" w:id="131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106"/>
    <w:bookmarkStart w:name="z31630" w:id="131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10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631" w:id="131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10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632" w:id="131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109"/>
    <w:bookmarkStart w:name="z31633" w:id="131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110"/>
    <w:bookmarkStart w:name="z31634" w:id="131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111"/>
    <w:bookmarkStart w:name="z31635" w:id="131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1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637" w:id="1311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113"/>
    <w:bookmarkStart w:name="z31638" w:id="131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114"/>
    <w:bookmarkStart w:name="z31639" w:id="131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115"/>
    <w:bookmarkStart w:name="z31640" w:id="131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643" w:id="131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117"/>
    <w:bookmarkStart w:name="z31644" w:id="131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118"/>
    <w:bookmarkStart w:name="z31645" w:id="131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119"/>
    <w:bookmarkStart w:name="z31646" w:id="131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120"/>
    <w:bookmarkStart w:name="z31647" w:id="131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121"/>
    <w:bookmarkStart w:name="z31648" w:id="1312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122"/>
    <w:bookmarkStart w:name="z31649" w:id="131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123"/>
    <w:bookmarkStart w:name="z31650" w:id="131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124"/>
    <w:bookmarkStart w:name="z31651" w:id="131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125"/>
    <w:bookmarkStart w:name="z31652" w:id="131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12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653" w:id="13127"/>
    <w:p>
      <w:pPr>
        <w:spacing w:after="0"/>
        <w:ind w:left="0"/>
        <w:jc w:val="both"/>
      </w:pPr>
      <w:r>
        <w:rPr>
          <w:rFonts w:ascii="Times New Roman"/>
          <w:b w:val="false"/>
          <w:i w:val="false"/>
          <w:color w:val="000000"/>
          <w:sz w:val="28"/>
        </w:rPr>
        <w:t>
      29) мыналарды:</w:t>
      </w:r>
    </w:p>
    <w:bookmarkEnd w:id="13127"/>
    <w:bookmarkStart w:name="z31654" w:id="131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12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655" w:id="131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129"/>
    <w:bookmarkStart w:name="z31656" w:id="131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657" w:id="131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131"/>
    <w:bookmarkStart w:name="z31658" w:id="131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132"/>
    <w:bookmarkStart w:name="z31659" w:id="131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133"/>
    <w:bookmarkStart w:name="z31660" w:id="131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134"/>
    <w:bookmarkStart w:name="z31661" w:id="13135"/>
    <w:p>
      <w:pPr>
        <w:spacing w:after="0"/>
        <w:ind w:left="0"/>
        <w:jc w:val="both"/>
      </w:pPr>
      <w:r>
        <w:rPr>
          <w:rFonts w:ascii="Times New Roman"/>
          <w:b w:val="false"/>
          <w:i w:val="false"/>
          <w:color w:val="000000"/>
          <w:sz w:val="28"/>
        </w:rPr>
        <w:t>
      19. Басқарма басшысының өкілеттіктері:</w:t>
      </w:r>
    </w:p>
    <w:bookmarkEnd w:id="13135"/>
    <w:bookmarkStart w:name="z31662" w:id="131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136"/>
    <w:bookmarkStart w:name="z31663" w:id="131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137"/>
    <w:bookmarkStart w:name="z31664" w:id="131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138"/>
    <w:bookmarkStart w:name="z31665" w:id="131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139"/>
    <w:bookmarkStart w:name="z31666" w:id="131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140"/>
    <w:bookmarkStart w:name="z31667" w:id="131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141"/>
    <w:bookmarkStart w:name="z31668" w:id="13142"/>
    <w:p>
      <w:pPr>
        <w:spacing w:after="0"/>
        <w:ind w:left="0"/>
        <w:jc w:val="left"/>
      </w:pPr>
      <w:r>
        <w:rPr>
          <w:rFonts w:ascii="Times New Roman"/>
          <w:b/>
          <w:i w:val="false"/>
          <w:color w:val="000000"/>
        </w:rPr>
        <w:t xml:space="preserve"> 4-тарау. Басқарманың мүлкі</w:t>
      </w:r>
    </w:p>
    <w:bookmarkEnd w:id="13142"/>
    <w:bookmarkStart w:name="z31669" w:id="131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143"/>
    <w:bookmarkStart w:name="z31670" w:id="131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144"/>
    <w:bookmarkStart w:name="z31671" w:id="131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145"/>
    <w:bookmarkStart w:name="z31672" w:id="131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46"/>
    <w:bookmarkStart w:name="z31673" w:id="13147"/>
    <w:p>
      <w:pPr>
        <w:spacing w:after="0"/>
        <w:ind w:left="0"/>
        <w:jc w:val="left"/>
      </w:pPr>
      <w:r>
        <w:rPr>
          <w:rFonts w:ascii="Times New Roman"/>
          <w:b/>
          <w:i w:val="false"/>
          <w:color w:val="000000"/>
        </w:rPr>
        <w:t xml:space="preserve"> 5-тарау. Басқарманы қайта ұйымдастыру және тарату</w:t>
      </w:r>
    </w:p>
    <w:bookmarkEnd w:id="13147"/>
    <w:bookmarkStart w:name="z31674" w:id="131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157-қосымша</w:t>
            </w:r>
          </w:p>
        </w:tc>
      </w:tr>
    </w:tbl>
    <w:bookmarkStart w:name="z12160" w:id="131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мекемесінің ережесі</w:t>
      </w:r>
    </w:p>
    <w:bookmarkEnd w:id="13149"/>
    <w:p>
      <w:pPr>
        <w:spacing w:after="0"/>
        <w:ind w:left="0"/>
        <w:jc w:val="both"/>
      </w:pPr>
      <w:r>
        <w:rPr>
          <w:rFonts w:ascii="Times New Roman"/>
          <w:b w:val="false"/>
          <w:i w:val="false"/>
          <w:color w:val="ff0000"/>
          <w:sz w:val="28"/>
        </w:rPr>
        <w:t xml:space="preserve">
      Ескерту. 157-қосымша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675" w:id="13150"/>
    <w:p>
      <w:pPr>
        <w:spacing w:after="0"/>
        <w:ind w:left="0"/>
        <w:jc w:val="left"/>
      </w:pPr>
      <w:r>
        <w:rPr>
          <w:rFonts w:ascii="Times New Roman"/>
          <w:b/>
          <w:i w:val="false"/>
          <w:color w:val="000000"/>
        </w:rPr>
        <w:t xml:space="preserve"> 1-тарау. Жалпы ережелер</w:t>
      </w:r>
    </w:p>
    <w:bookmarkEnd w:id="13150"/>
    <w:bookmarkStart w:name="z31676" w:id="131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151"/>
    <w:bookmarkStart w:name="z31677" w:id="131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152"/>
    <w:bookmarkStart w:name="z31678" w:id="131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153"/>
    <w:bookmarkStart w:name="z31679" w:id="131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154"/>
    <w:bookmarkStart w:name="z31680" w:id="131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155"/>
    <w:bookmarkStart w:name="z31681" w:id="131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156"/>
    <w:bookmarkStart w:name="z31682" w:id="131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157"/>
    <w:bookmarkStart w:name="z31683" w:id="13158"/>
    <w:p>
      <w:pPr>
        <w:spacing w:after="0"/>
        <w:ind w:left="0"/>
        <w:jc w:val="both"/>
      </w:pPr>
      <w:r>
        <w:rPr>
          <w:rFonts w:ascii="Times New Roman"/>
          <w:b w:val="false"/>
          <w:i w:val="false"/>
          <w:color w:val="000000"/>
          <w:sz w:val="28"/>
        </w:rPr>
        <w:t>
      8. Заңды тұлғаның орналасқан жері – индекс 130100, Қазақстан Республикасы, Маңғыстау облысы, Бейнеу ауданы, Бейнеу ауылы, Қ. Боқанұлы көшесі, 43/2 ғим.</w:t>
      </w:r>
    </w:p>
    <w:bookmarkEnd w:id="13158"/>
    <w:bookmarkStart w:name="z31684" w:id="131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w:t>
      </w:r>
    </w:p>
    <w:bookmarkEnd w:id="13159"/>
    <w:bookmarkStart w:name="z31685" w:id="131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160"/>
    <w:bookmarkStart w:name="z31686" w:id="131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161"/>
    <w:bookmarkStart w:name="z31687" w:id="131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162"/>
    <w:bookmarkStart w:name="z31688" w:id="131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163"/>
    <w:bookmarkStart w:name="z31689" w:id="131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164"/>
    <w:bookmarkStart w:name="z31690" w:id="13165"/>
    <w:p>
      <w:pPr>
        <w:spacing w:after="0"/>
        <w:ind w:left="0"/>
        <w:jc w:val="both"/>
      </w:pPr>
      <w:r>
        <w:rPr>
          <w:rFonts w:ascii="Times New Roman"/>
          <w:b w:val="false"/>
          <w:i w:val="false"/>
          <w:color w:val="000000"/>
          <w:sz w:val="28"/>
        </w:rPr>
        <w:t>
      13. Міндеттері:</w:t>
      </w:r>
    </w:p>
    <w:bookmarkEnd w:id="13165"/>
    <w:bookmarkStart w:name="z31691" w:id="131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166"/>
    <w:bookmarkStart w:name="z31692" w:id="131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167"/>
    <w:bookmarkStart w:name="z31693" w:id="131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168"/>
    <w:bookmarkStart w:name="z31694" w:id="13169"/>
    <w:p>
      <w:pPr>
        <w:spacing w:after="0"/>
        <w:ind w:left="0"/>
        <w:jc w:val="both"/>
      </w:pPr>
      <w:r>
        <w:rPr>
          <w:rFonts w:ascii="Times New Roman"/>
          <w:b w:val="false"/>
          <w:i w:val="false"/>
          <w:color w:val="000000"/>
          <w:sz w:val="28"/>
        </w:rPr>
        <w:t>
      14. Құқықтары мен міндеттері:</w:t>
      </w:r>
    </w:p>
    <w:bookmarkEnd w:id="13169"/>
    <w:bookmarkStart w:name="z31695" w:id="131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170"/>
    <w:bookmarkStart w:name="z31696" w:id="131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171"/>
    <w:bookmarkStart w:name="z31697" w:id="131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172"/>
    <w:bookmarkStart w:name="z31698" w:id="131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173"/>
    <w:bookmarkStart w:name="z31699" w:id="131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174"/>
    <w:bookmarkStart w:name="z31700" w:id="131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175"/>
    <w:bookmarkStart w:name="z31701" w:id="131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176"/>
    <w:bookmarkStart w:name="z31702" w:id="131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177"/>
    <w:bookmarkStart w:name="z31703" w:id="131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178"/>
    <w:bookmarkStart w:name="z31704" w:id="13179"/>
    <w:p>
      <w:pPr>
        <w:spacing w:after="0"/>
        <w:ind w:left="0"/>
        <w:jc w:val="both"/>
      </w:pPr>
      <w:r>
        <w:rPr>
          <w:rFonts w:ascii="Times New Roman"/>
          <w:b w:val="false"/>
          <w:i w:val="false"/>
          <w:color w:val="000000"/>
          <w:sz w:val="28"/>
        </w:rPr>
        <w:t>
      15. Функциялары:</w:t>
      </w:r>
    </w:p>
    <w:bookmarkEnd w:id="13179"/>
    <w:bookmarkStart w:name="z31705" w:id="131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3180"/>
    <w:bookmarkStart w:name="z31706" w:id="131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181"/>
    <w:bookmarkStart w:name="z31707" w:id="131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182"/>
    <w:bookmarkStart w:name="z31708" w:id="131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183"/>
    <w:bookmarkStart w:name="z31709" w:id="131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184"/>
    <w:bookmarkStart w:name="z31710" w:id="131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18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711" w:id="131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18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712" w:id="131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187"/>
    <w:bookmarkStart w:name="z31713" w:id="131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188"/>
    <w:bookmarkStart w:name="z31714" w:id="131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189"/>
    <w:bookmarkStart w:name="z31715" w:id="131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717" w:id="1319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191"/>
    <w:bookmarkStart w:name="z31718" w:id="131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192"/>
    <w:bookmarkStart w:name="z31719" w:id="131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193"/>
    <w:bookmarkStart w:name="z31720" w:id="131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723" w:id="131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195"/>
    <w:bookmarkStart w:name="z31724" w:id="131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196"/>
    <w:bookmarkStart w:name="z31725" w:id="131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197"/>
    <w:bookmarkStart w:name="z31726" w:id="131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198"/>
    <w:bookmarkStart w:name="z31727" w:id="131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199"/>
    <w:bookmarkStart w:name="z31728" w:id="1320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200"/>
    <w:bookmarkStart w:name="z31729" w:id="132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201"/>
    <w:bookmarkStart w:name="z31730" w:id="132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202"/>
    <w:bookmarkStart w:name="z31731" w:id="132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203"/>
    <w:bookmarkStart w:name="z31732" w:id="132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20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733" w:id="13205"/>
    <w:p>
      <w:pPr>
        <w:spacing w:after="0"/>
        <w:ind w:left="0"/>
        <w:jc w:val="both"/>
      </w:pPr>
      <w:r>
        <w:rPr>
          <w:rFonts w:ascii="Times New Roman"/>
          <w:b w:val="false"/>
          <w:i w:val="false"/>
          <w:color w:val="000000"/>
          <w:sz w:val="28"/>
        </w:rPr>
        <w:t>
      29) мыналарды:</w:t>
      </w:r>
    </w:p>
    <w:bookmarkEnd w:id="13205"/>
    <w:bookmarkStart w:name="z31734" w:id="132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20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735" w:id="132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207"/>
    <w:bookmarkStart w:name="z31736" w:id="132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737" w:id="132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209"/>
    <w:bookmarkStart w:name="z31738" w:id="132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210"/>
    <w:bookmarkStart w:name="z31739" w:id="132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211"/>
    <w:bookmarkStart w:name="z31740" w:id="132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212"/>
    <w:bookmarkStart w:name="z31741" w:id="13213"/>
    <w:p>
      <w:pPr>
        <w:spacing w:after="0"/>
        <w:ind w:left="0"/>
        <w:jc w:val="both"/>
      </w:pPr>
      <w:r>
        <w:rPr>
          <w:rFonts w:ascii="Times New Roman"/>
          <w:b w:val="false"/>
          <w:i w:val="false"/>
          <w:color w:val="000000"/>
          <w:sz w:val="28"/>
        </w:rPr>
        <w:t>
      19. Басқарма басшысының өкілеттіктері:</w:t>
      </w:r>
    </w:p>
    <w:bookmarkEnd w:id="13213"/>
    <w:bookmarkStart w:name="z31742" w:id="132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214"/>
    <w:bookmarkStart w:name="z31743" w:id="132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215"/>
    <w:bookmarkStart w:name="z31744" w:id="1321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216"/>
    <w:bookmarkStart w:name="z31745" w:id="132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217"/>
    <w:bookmarkStart w:name="z31746" w:id="1321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218"/>
    <w:bookmarkStart w:name="z31747" w:id="132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219"/>
    <w:bookmarkStart w:name="z31748" w:id="13220"/>
    <w:p>
      <w:pPr>
        <w:spacing w:after="0"/>
        <w:ind w:left="0"/>
        <w:jc w:val="left"/>
      </w:pPr>
      <w:r>
        <w:rPr>
          <w:rFonts w:ascii="Times New Roman"/>
          <w:b/>
          <w:i w:val="false"/>
          <w:color w:val="000000"/>
        </w:rPr>
        <w:t xml:space="preserve"> 4-тарау. Басқарманың мүлкі</w:t>
      </w:r>
    </w:p>
    <w:bookmarkEnd w:id="13220"/>
    <w:bookmarkStart w:name="z31749" w:id="132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221"/>
    <w:bookmarkStart w:name="z31750" w:id="132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222"/>
    <w:bookmarkStart w:name="z31751" w:id="132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223"/>
    <w:bookmarkStart w:name="z31752" w:id="132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224"/>
    <w:bookmarkStart w:name="z31753" w:id="13225"/>
    <w:p>
      <w:pPr>
        <w:spacing w:after="0"/>
        <w:ind w:left="0"/>
        <w:jc w:val="left"/>
      </w:pPr>
      <w:r>
        <w:rPr>
          <w:rFonts w:ascii="Times New Roman"/>
          <w:b/>
          <w:i w:val="false"/>
          <w:color w:val="000000"/>
        </w:rPr>
        <w:t xml:space="preserve"> 5-тарау. Басқарманы қайта ұйымдастыру және тарату</w:t>
      </w:r>
    </w:p>
    <w:bookmarkEnd w:id="13225"/>
    <w:bookmarkStart w:name="z31754" w:id="132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2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158-қосымша</w:t>
            </w:r>
          </w:p>
        </w:tc>
      </w:tr>
    </w:tbl>
    <w:bookmarkStart w:name="z12236" w:id="132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мекемесінің ережесі</w:t>
      </w:r>
    </w:p>
    <w:bookmarkEnd w:id="13227"/>
    <w:p>
      <w:pPr>
        <w:spacing w:after="0"/>
        <w:ind w:left="0"/>
        <w:jc w:val="both"/>
      </w:pPr>
      <w:r>
        <w:rPr>
          <w:rFonts w:ascii="Times New Roman"/>
          <w:b w:val="false"/>
          <w:i w:val="false"/>
          <w:color w:val="ff0000"/>
          <w:sz w:val="28"/>
        </w:rPr>
        <w:t xml:space="preserve">
      Ескерту. 158-қосымша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755" w:id="13228"/>
    <w:p>
      <w:pPr>
        <w:spacing w:after="0"/>
        <w:ind w:left="0"/>
        <w:jc w:val="left"/>
      </w:pPr>
      <w:r>
        <w:rPr>
          <w:rFonts w:ascii="Times New Roman"/>
          <w:b/>
          <w:i w:val="false"/>
          <w:color w:val="000000"/>
        </w:rPr>
        <w:t xml:space="preserve"> 1-тарау. Жалпы ережелер</w:t>
      </w:r>
    </w:p>
    <w:bookmarkEnd w:id="13228"/>
    <w:bookmarkStart w:name="z31756" w:id="132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229"/>
    <w:bookmarkStart w:name="z31757" w:id="1323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230"/>
    <w:bookmarkStart w:name="z31758" w:id="132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231"/>
    <w:bookmarkStart w:name="z31759" w:id="132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232"/>
    <w:bookmarkStart w:name="z31760" w:id="132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233"/>
    <w:bookmarkStart w:name="z31761" w:id="132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234"/>
    <w:bookmarkStart w:name="z31762" w:id="132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235"/>
    <w:bookmarkStart w:name="z31763" w:id="13236"/>
    <w:p>
      <w:pPr>
        <w:spacing w:after="0"/>
        <w:ind w:left="0"/>
        <w:jc w:val="both"/>
      </w:pPr>
      <w:r>
        <w:rPr>
          <w:rFonts w:ascii="Times New Roman"/>
          <w:b w:val="false"/>
          <w:i w:val="false"/>
          <w:color w:val="000000"/>
          <w:sz w:val="28"/>
        </w:rPr>
        <w:t>
      8. Заңды тұлғаның орналасқан жері – индекс 130200, Қазақстан Республикасы, Маңғыстау облысы, Жаңаөзен қаласы, Шаңырақ ықшам ауданы, Мұнайшылар көшесі, 10 құрылыс.</w:t>
      </w:r>
    </w:p>
    <w:bookmarkEnd w:id="13236"/>
    <w:bookmarkStart w:name="z31764" w:id="132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w:t>
      </w:r>
    </w:p>
    <w:bookmarkEnd w:id="13237"/>
    <w:bookmarkStart w:name="z31765" w:id="132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238"/>
    <w:bookmarkStart w:name="z31766" w:id="132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239"/>
    <w:bookmarkStart w:name="z31767" w:id="132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240"/>
    <w:bookmarkStart w:name="z31768" w:id="132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241"/>
    <w:bookmarkStart w:name="z31769" w:id="132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242"/>
    <w:bookmarkStart w:name="z31770" w:id="13243"/>
    <w:p>
      <w:pPr>
        <w:spacing w:after="0"/>
        <w:ind w:left="0"/>
        <w:jc w:val="both"/>
      </w:pPr>
      <w:r>
        <w:rPr>
          <w:rFonts w:ascii="Times New Roman"/>
          <w:b w:val="false"/>
          <w:i w:val="false"/>
          <w:color w:val="000000"/>
          <w:sz w:val="28"/>
        </w:rPr>
        <w:t>
      13. Міндеттері:</w:t>
      </w:r>
    </w:p>
    <w:bookmarkEnd w:id="13243"/>
    <w:bookmarkStart w:name="z31771" w:id="132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244"/>
    <w:bookmarkStart w:name="z31772" w:id="132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245"/>
    <w:bookmarkStart w:name="z31773" w:id="132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246"/>
    <w:bookmarkStart w:name="z31774" w:id="13247"/>
    <w:p>
      <w:pPr>
        <w:spacing w:after="0"/>
        <w:ind w:left="0"/>
        <w:jc w:val="both"/>
      </w:pPr>
      <w:r>
        <w:rPr>
          <w:rFonts w:ascii="Times New Roman"/>
          <w:b w:val="false"/>
          <w:i w:val="false"/>
          <w:color w:val="000000"/>
          <w:sz w:val="28"/>
        </w:rPr>
        <w:t>
      14. Құқықтары мен міндеттері:</w:t>
      </w:r>
    </w:p>
    <w:bookmarkEnd w:id="13247"/>
    <w:bookmarkStart w:name="z31775" w:id="132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248"/>
    <w:bookmarkStart w:name="z31776" w:id="132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249"/>
    <w:bookmarkStart w:name="z31777" w:id="132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250"/>
    <w:bookmarkStart w:name="z31778" w:id="132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251"/>
    <w:bookmarkStart w:name="z31779" w:id="132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252"/>
    <w:bookmarkStart w:name="z31780" w:id="132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253"/>
    <w:bookmarkStart w:name="z31781" w:id="132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254"/>
    <w:bookmarkStart w:name="z31782" w:id="132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255"/>
    <w:bookmarkStart w:name="z31783" w:id="132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256"/>
    <w:bookmarkStart w:name="z31784" w:id="13257"/>
    <w:p>
      <w:pPr>
        <w:spacing w:after="0"/>
        <w:ind w:left="0"/>
        <w:jc w:val="both"/>
      </w:pPr>
      <w:r>
        <w:rPr>
          <w:rFonts w:ascii="Times New Roman"/>
          <w:b w:val="false"/>
          <w:i w:val="false"/>
          <w:color w:val="000000"/>
          <w:sz w:val="28"/>
        </w:rPr>
        <w:t>
      15. Функциялары:</w:t>
      </w:r>
    </w:p>
    <w:bookmarkEnd w:id="13257"/>
    <w:bookmarkStart w:name="z31785" w:id="13258"/>
    <w:p>
      <w:pPr>
        <w:spacing w:after="0"/>
        <w:ind w:left="0"/>
        <w:jc w:val="both"/>
      </w:pPr>
      <w:r>
        <w:rPr>
          <w:rFonts w:ascii="Times New Roman"/>
          <w:b w:val="false"/>
          <w:i w:val="false"/>
          <w:color w:val="000000"/>
          <w:sz w:val="28"/>
        </w:rPr>
        <w:t>
      1) реттелетін салада мемлекеттік саясатты іске асыру;</w:t>
      </w:r>
    </w:p>
    <w:bookmarkEnd w:id="13258"/>
    <w:bookmarkStart w:name="z31786" w:id="132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259"/>
    <w:bookmarkStart w:name="z31787" w:id="132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260"/>
    <w:bookmarkStart w:name="z31788" w:id="132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261"/>
    <w:bookmarkStart w:name="z31789" w:id="132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262"/>
    <w:bookmarkStart w:name="z31790" w:id="132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26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791" w:id="132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26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792" w:id="132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265"/>
    <w:bookmarkStart w:name="z31793" w:id="132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266"/>
    <w:bookmarkStart w:name="z31794" w:id="132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267"/>
    <w:bookmarkStart w:name="z31795" w:id="132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2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797" w:id="1326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269"/>
    <w:bookmarkStart w:name="z31798" w:id="132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270"/>
    <w:bookmarkStart w:name="z31799" w:id="132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271"/>
    <w:bookmarkStart w:name="z31800" w:id="132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803" w:id="132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273"/>
    <w:bookmarkStart w:name="z31804" w:id="132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274"/>
    <w:bookmarkStart w:name="z31805" w:id="132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275"/>
    <w:bookmarkStart w:name="z31806" w:id="132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276"/>
    <w:bookmarkStart w:name="z31807" w:id="132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277"/>
    <w:bookmarkStart w:name="z31808" w:id="1327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278"/>
    <w:bookmarkStart w:name="z31809" w:id="132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279"/>
    <w:bookmarkStart w:name="z31810" w:id="132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280"/>
    <w:bookmarkStart w:name="z31811" w:id="132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281"/>
    <w:bookmarkStart w:name="z31812" w:id="132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28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813" w:id="13283"/>
    <w:p>
      <w:pPr>
        <w:spacing w:after="0"/>
        <w:ind w:left="0"/>
        <w:jc w:val="both"/>
      </w:pPr>
      <w:r>
        <w:rPr>
          <w:rFonts w:ascii="Times New Roman"/>
          <w:b w:val="false"/>
          <w:i w:val="false"/>
          <w:color w:val="000000"/>
          <w:sz w:val="28"/>
        </w:rPr>
        <w:t>
      29) мыналарды:</w:t>
      </w:r>
    </w:p>
    <w:bookmarkEnd w:id="13283"/>
    <w:bookmarkStart w:name="z31814" w:id="132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28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815" w:id="132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285"/>
    <w:bookmarkStart w:name="z31816" w:id="132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817" w:id="132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287"/>
    <w:bookmarkStart w:name="z31818" w:id="132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288"/>
    <w:bookmarkStart w:name="z31819" w:id="132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289"/>
    <w:bookmarkStart w:name="z31820" w:id="132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290"/>
    <w:bookmarkStart w:name="z31821" w:id="13291"/>
    <w:p>
      <w:pPr>
        <w:spacing w:after="0"/>
        <w:ind w:left="0"/>
        <w:jc w:val="both"/>
      </w:pPr>
      <w:r>
        <w:rPr>
          <w:rFonts w:ascii="Times New Roman"/>
          <w:b w:val="false"/>
          <w:i w:val="false"/>
          <w:color w:val="000000"/>
          <w:sz w:val="28"/>
        </w:rPr>
        <w:t>
      19. Басқарма басшысының өкілеттіктері:</w:t>
      </w:r>
    </w:p>
    <w:bookmarkEnd w:id="13291"/>
    <w:bookmarkStart w:name="z31822" w:id="132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292"/>
    <w:bookmarkStart w:name="z31823" w:id="132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293"/>
    <w:bookmarkStart w:name="z31824" w:id="132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294"/>
    <w:bookmarkStart w:name="z31825" w:id="132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295"/>
    <w:bookmarkStart w:name="z31826" w:id="132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296"/>
    <w:bookmarkStart w:name="z31827" w:id="132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297"/>
    <w:bookmarkStart w:name="z31828" w:id="13298"/>
    <w:p>
      <w:pPr>
        <w:spacing w:after="0"/>
        <w:ind w:left="0"/>
        <w:jc w:val="left"/>
      </w:pPr>
      <w:r>
        <w:rPr>
          <w:rFonts w:ascii="Times New Roman"/>
          <w:b/>
          <w:i w:val="false"/>
          <w:color w:val="000000"/>
        </w:rPr>
        <w:t xml:space="preserve"> 4-тарау. Басқарманың мүлкі</w:t>
      </w:r>
    </w:p>
    <w:bookmarkEnd w:id="13298"/>
    <w:bookmarkStart w:name="z31829" w:id="132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299"/>
    <w:bookmarkStart w:name="z31830" w:id="133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300"/>
    <w:bookmarkStart w:name="z31831" w:id="133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301"/>
    <w:bookmarkStart w:name="z31832" w:id="133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02"/>
    <w:bookmarkStart w:name="z31833" w:id="13303"/>
    <w:p>
      <w:pPr>
        <w:spacing w:after="0"/>
        <w:ind w:left="0"/>
        <w:jc w:val="left"/>
      </w:pPr>
      <w:r>
        <w:rPr>
          <w:rFonts w:ascii="Times New Roman"/>
          <w:b/>
          <w:i w:val="false"/>
          <w:color w:val="000000"/>
        </w:rPr>
        <w:t xml:space="preserve"> 5-тарау. Басқарманы қайта ұйымдастыру және тарату</w:t>
      </w:r>
    </w:p>
    <w:bookmarkEnd w:id="13303"/>
    <w:bookmarkStart w:name="z31834" w:id="133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3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159-қосымша</w:t>
            </w:r>
          </w:p>
        </w:tc>
      </w:tr>
    </w:tbl>
    <w:bookmarkStart w:name="z12312" w:id="133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мекемесінің ережесі</w:t>
      </w:r>
    </w:p>
    <w:bookmarkEnd w:id="13305"/>
    <w:p>
      <w:pPr>
        <w:spacing w:after="0"/>
        <w:ind w:left="0"/>
        <w:jc w:val="both"/>
      </w:pPr>
      <w:r>
        <w:rPr>
          <w:rFonts w:ascii="Times New Roman"/>
          <w:b w:val="false"/>
          <w:i w:val="false"/>
          <w:color w:val="ff0000"/>
          <w:sz w:val="28"/>
        </w:rPr>
        <w:t xml:space="preserve">
      Ескерту. 159-қосымша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835" w:id="13306"/>
    <w:p>
      <w:pPr>
        <w:spacing w:after="0"/>
        <w:ind w:left="0"/>
        <w:jc w:val="left"/>
      </w:pPr>
      <w:r>
        <w:rPr>
          <w:rFonts w:ascii="Times New Roman"/>
          <w:b/>
          <w:i w:val="false"/>
          <w:color w:val="000000"/>
        </w:rPr>
        <w:t xml:space="preserve"> 1-тарау. Жалпы ережелер</w:t>
      </w:r>
    </w:p>
    <w:bookmarkEnd w:id="13306"/>
    <w:bookmarkStart w:name="z31836" w:id="1330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307"/>
    <w:bookmarkStart w:name="z31837" w:id="1330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308"/>
    <w:bookmarkStart w:name="z31838" w:id="1330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309"/>
    <w:bookmarkStart w:name="z31839" w:id="133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310"/>
    <w:bookmarkStart w:name="z31840" w:id="1331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311"/>
    <w:bookmarkStart w:name="z31841" w:id="1331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312"/>
    <w:bookmarkStart w:name="z31842" w:id="1331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313"/>
    <w:bookmarkStart w:name="z31843" w:id="13314"/>
    <w:p>
      <w:pPr>
        <w:spacing w:after="0"/>
        <w:ind w:left="0"/>
        <w:jc w:val="both"/>
      </w:pPr>
      <w:r>
        <w:rPr>
          <w:rFonts w:ascii="Times New Roman"/>
          <w:b w:val="false"/>
          <w:i w:val="false"/>
          <w:color w:val="000000"/>
          <w:sz w:val="28"/>
        </w:rPr>
        <w:t>
      8. Заңды тұлғаның орналасқан жері – индекс 130300, Қазақстан Республикасы, Маңғыстау облысы, Қарақия ауданы, Құрық ауылдық округі, Құрық ауылы, Досан Батыр көшесі, 15 құрылыс.</w:t>
      </w:r>
    </w:p>
    <w:bookmarkEnd w:id="13314"/>
    <w:bookmarkStart w:name="z31844" w:id="1331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w:t>
      </w:r>
    </w:p>
    <w:bookmarkEnd w:id="13315"/>
    <w:bookmarkStart w:name="z31845" w:id="133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316"/>
    <w:bookmarkStart w:name="z31846" w:id="133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317"/>
    <w:bookmarkStart w:name="z31847" w:id="1331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318"/>
    <w:bookmarkStart w:name="z31848" w:id="133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19"/>
    <w:bookmarkStart w:name="z31849" w:id="1332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320"/>
    <w:bookmarkStart w:name="z31850" w:id="13321"/>
    <w:p>
      <w:pPr>
        <w:spacing w:after="0"/>
        <w:ind w:left="0"/>
        <w:jc w:val="both"/>
      </w:pPr>
      <w:r>
        <w:rPr>
          <w:rFonts w:ascii="Times New Roman"/>
          <w:b w:val="false"/>
          <w:i w:val="false"/>
          <w:color w:val="000000"/>
          <w:sz w:val="28"/>
        </w:rPr>
        <w:t>
      13. Міндеттері:</w:t>
      </w:r>
    </w:p>
    <w:bookmarkEnd w:id="13321"/>
    <w:bookmarkStart w:name="z31851" w:id="1332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322"/>
    <w:bookmarkStart w:name="z31852" w:id="1332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323"/>
    <w:bookmarkStart w:name="z31853" w:id="1332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324"/>
    <w:bookmarkStart w:name="z31854" w:id="13325"/>
    <w:p>
      <w:pPr>
        <w:spacing w:after="0"/>
        <w:ind w:left="0"/>
        <w:jc w:val="both"/>
      </w:pPr>
      <w:r>
        <w:rPr>
          <w:rFonts w:ascii="Times New Roman"/>
          <w:b w:val="false"/>
          <w:i w:val="false"/>
          <w:color w:val="000000"/>
          <w:sz w:val="28"/>
        </w:rPr>
        <w:t>
      14. Құқықтары мен міндеттері:</w:t>
      </w:r>
    </w:p>
    <w:bookmarkEnd w:id="13325"/>
    <w:bookmarkStart w:name="z31855" w:id="1332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326"/>
    <w:bookmarkStart w:name="z31856" w:id="1332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327"/>
    <w:bookmarkStart w:name="z31857" w:id="133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328"/>
    <w:bookmarkStart w:name="z31858" w:id="1332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329"/>
    <w:bookmarkStart w:name="z31859" w:id="1333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330"/>
    <w:bookmarkStart w:name="z31860" w:id="1333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331"/>
    <w:bookmarkStart w:name="z31861" w:id="1333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332"/>
    <w:bookmarkStart w:name="z31862" w:id="133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333"/>
    <w:bookmarkStart w:name="z31863" w:id="1333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334"/>
    <w:bookmarkStart w:name="z31864" w:id="13335"/>
    <w:p>
      <w:pPr>
        <w:spacing w:after="0"/>
        <w:ind w:left="0"/>
        <w:jc w:val="both"/>
      </w:pPr>
      <w:r>
        <w:rPr>
          <w:rFonts w:ascii="Times New Roman"/>
          <w:b w:val="false"/>
          <w:i w:val="false"/>
          <w:color w:val="000000"/>
          <w:sz w:val="28"/>
        </w:rPr>
        <w:t>
      15. Функциялары:</w:t>
      </w:r>
    </w:p>
    <w:bookmarkEnd w:id="13335"/>
    <w:bookmarkStart w:name="z31865" w:id="13336"/>
    <w:p>
      <w:pPr>
        <w:spacing w:after="0"/>
        <w:ind w:left="0"/>
        <w:jc w:val="both"/>
      </w:pPr>
      <w:r>
        <w:rPr>
          <w:rFonts w:ascii="Times New Roman"/>
          <w:b w:val="false"/>
          <w:i w:val="false"/>
          <w:color w:val="000000"/>
          <w:sz w:val="28"/>
        </w:rPr>
        <w:t>
      1) реттелетін салада мемлекеттік саясатты іске асыру;</w:t>
      </w:r>
    </w:p>
    <w:bookmarkEnd w:id="13336"/>
    <w:bookmarkStart w:name="z31866" w:id="1333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337"/>
    <w:bookmarkStart w:name="z31867" w:id="1333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338"/>
    <w:bookmarkStart w:name="z31868" w:id="1333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339"/>
    <w:bookmarkStart w:name="z31869" w:id="1334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340"/>
    <w:bookmarkStart w:name="z31870" w:id="1334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34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871" w:id="1334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34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872" w:id="1334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343"/>
    <w:bookmarkStart w:name="z31873" w:id="1334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344"/>
    <w:bookmarkStart w:name="z31874" w:id="1334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345"/>
    <w:bookmarkStart w:name="z31875" w:id="1334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877" w:id="1334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347"/>
    <w:bookmarkStart w:name="z31878" w:id="1334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348"/>
    <w:bookmarkStart w:name="z31879" w:id="1334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349"/>
    <w:bookmarkStart w:name="z31880" w:id="1335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883" w:id="133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351"/>
    <w:bookmarkStart w:name="z31884" w:id="133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352"/>
    <w:bookmarkStart w:name="z31885" w:id="133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353"/>
    <w:bookmarkStart w:name="z31886" w:id="133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354"/>
    <w:bookmarkStart w:name="z31887" w:id="133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355"/>
    <w:bookmarkStart w:name="z31888" w:id="1335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356"/>
    <w:bookmarkStart w:name="z31889" w:id="133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357"/>
    <w:bookmarkStart w:name="z31890" w:id="133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358"/>
    <w:bookmarkStart w:name="z31891" w:id="133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359"/>
    <w:bookmarkStart w:name="z31892" w:id="133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36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893" w:id="13361"/>
    <w:p>
      <w:pPr>
        <w:spacing w:after="0"/>
        <w:ind w:left="0"/>
        <w:jc w:val="both"/>
      </w:pPr>
      <w:r>
        <w:rPr>
          <w:rFonts w:ascii="Times New Roman"/>
          <w:b w:val="false"/>
          <w:i w:val="false"/>
          <w:color w:val="000000"/>
          <w:sz w:val="28"/>
        </w:rPr>
        <w:t>
      29) мыналарды:</w:t>
      </w:r>
    </w:p>
    <w:bookmarkEnd w:id="13361"/>
    <w:bookmarkStart w:name="z31894" w:id="133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36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895" w:id="133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363"/>
    <w:bookmarkStart w:name="z31896" w:id="133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897" w:id="133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365"/>
    <w:bookmarkStart w:name="z31898" w:id="133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366"/>
    <w:bookmarkStart w:name="z31899" w:id="133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367"/>
    <w:bookmarkStart w:name="z31900" w:id="133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368"/>
    <w:bookmarkStart w:name="z31901" w:id="13369"/>
    <w:p>
      <w:pPr>
        <w:spacing w:after="0"/>
        <w:ind w:left="0"/>
        <w:jc w:val="both"/>
      </w:pPr>
      <w:r>
        <w:rPr>
          <w:rFonts w:ascii="Times New Roman"/>
          <w:b w:val="false"/>
          <w:i w:val="false"/>
          <w:color w:val="000000"/>
          <w:sz w:val="28"/>
        </w:rPr>
        <w:t>
      19. Басқарма басшысының өкілеттіктері:</w:t>
      </w:r>
    </w:p>
    <w:bookmarkEnd w:id="13369"/>
    <w:bookmarkStart w:name="z31902" w:id="133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370"/>
    <w:bookmarkStart w:name="z31903" w:id="133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371"/>
    <w:bookmarkStart w:name="z31904" w:id="133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372"/>
    <w:bookmarkStart w:name="z31905" w:id="133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373"/>
    <w:bookmarkStart w:name="z31906" w:id="133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374"/>
    <w:bookmarkStart w:name="z31907" w:id="133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375"/>
    <w:bookmarkStart w:name="z31908" w:id="13376"/>
    <w:p>
      <w:pPr>
        <w:spacing w:after="0"/>
        <w:ind w:left="0"/>
        <w:jc w:val="left"/>
      </w:pPr>
      <w:r>
        <w:rPr>
          <w:rFonts w:ascii="Times New Roman"/>
          <w:b/>
          <w:i w:val="false"/>
          <w:color w:val="000000"/>
        </w:rPr>
        <w:t xml:space="preserve"> 4-тарау. Басқарманың мүлкі</w:t>
      </w:r>
    </w:p>
    <w:bookmarkEnd w:id="13376"/>
    <w:bookmarkStart w:name="z31909" w:id="133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377"/>
    <w:bookmarkStart w:name="z31910" w:id="133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378"/>
    <w:bookmarkStart w:name="z31911" w:id="133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379"/>
    <w:bookmarkStart w:name="z31912" w:id="133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80"/>
    <w:bookmarkStart w:name="z31913" w:id="13381"/>
    <w:p>
      <w:pPr>
        <w:spacing w:after="0"/>
        <w:ind w:left="0"/>
        <w:jc w:val="left"/>
      </w:pPr>
      <w:r>
        <w:rPr>
          <w:rFonts w:ascii="Times New Roman"/>
          <w:b/>
          <w:i w:val="false"/>
          <w:color w:val="000000"/>
        </w:rPr>
        <w:t xml:space="preserve"> 5-тарау. Басқарманы қайта ұйымдастыру және тарату</w:t>
      </w:r>
    </w:p>
    <w:bookmarkEnd w:id="13381"/>
    <w:bookmarkStart w:name="z31914" w:id="133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3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160-қосымша</w:t>
            </w:r>
          </w:p>
        </w:tc>
      </w:tr>
    </w:tbl>
    <w:bookmarkStart w:name="z12388" w:id="133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мекемесінің ережесі</w:t>
      </w:r>
    </w:p>
    <w:bookmarkEnd w:id="13383"/>
    <w:p>
      <w:pPr>
        <w:spacing w:after="0"/>
        <w:ind w:left="0"/>
        <w:jc w:val="both"/>
      </w:pPr>
      <w:r>
        <w:rPr>
          <w:rFonts w:ascii="Times New Roman"/>
          <w:b w:val="false"/>
          <w:i w:val="false"/>
          <w:color w:val="ff0000"/>
          <w:sz w:val="28"/>
        </w:rPr>
        <w:t xml:space="preserve">
      Ескерту. 160-қосымша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915" w:id="13384"/>
    <w:p>
      <w:pPr>
        <w:spacing w:after="0"/>
        <w:ind w:left="0"/>
        <w:jc w:val="left"/>
      </w:pPr>
      <w:r>
        <w:rPr>
          <w:rFonts w:ascii="Times New Roman"/>
          <w:b/>
          <w:i w:val="false"/>
          <w:color w:val="000000"/>
        </w:rPr>
        <w:t xml:space="preserve"> 1-тарау. Жалпы ережелер</w:t>
      </w:r>
    </w:p>
    <w:bookmarkEnd w:id="13384"/>
    <w:bookmarkStart w:name="z31916" w:id="1338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385"/>
    <w:bookmarkStart w:name="z31917" w:id="1338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386"/>
    <w:bookmarkStart w:name="z31918" w:id="1338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387"/>
    <w:bookmarkStart w:name="z31919" w:id="133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388"/>
    <w:bookmarkStart w:name="z31920" w:id="1338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389"/>
    <w:bookmarkStart w:name="z31921" w:id="1339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390"/>
    <w:bookmarkStart w:name="z31922" w:id="1339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391"/>
    <w:bookmarkStart w:name="z31923" w:id="13392"/>
    <w:p>
      <w:pPr>
        <w:spacing w:after="0"/>
        <w:ind w:left="0"/>
        <w:jc w:val="both"/>
      </w:pPr>
      <w:r>
        <w:rPr>
          <w:rFonts w:ascii="Times New Roman"/>
          <w:b w:val="false"/>
          <w:i w:val="false"/>
          <w:color w:val="000000"/>
          <w:sz w:val="28"/>
        </w:rPr>
        <w:t>
      8. Заңды тұлғаның орналасқан жері – индекс 130400, Қазақстан Республикасы, Маңғыстау облысы, Маңғыстау ауданы, Шетпе ауылдық округі, Шетпе ауылы, Иса Тіленбайұлы көшесі, 1 ғим.</w:t>
      </w:r>
    </w:p>
    <w:bookmarkEnd w:id="13392"/>
    <w:bookmarkStart w:name="z31924" w:id="1339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w:t>
      </w:r>
    </w:p>
    <w:bookmarkEnd w:id="13393"/>
    <w:bookmarkStart w:name="z31925" w:id="133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394"/>
    <w:bookmarkStart w:name="z31926" w:id="133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395"/>
    <w:bookmarkStart w:name="z31927" w:id="1339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396"/>
    <w:bookmarkStart w:name="z31928" w:id="1339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97"/>
    <w:bookmarkStart w:name="z31929" w:id="1339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398"/>
    <w:bookmarkStart w:name="z31930" w:id="13399"/>
    <w:p>
      <w:pPr>
        <w:spacing w:after="0"/>
        <w:ind w:left="0"/>
        <w:jc w:val="both"/>
      </w:pPr>
      <w:r>
        <w:rPr>
          <w:rFonts w:ascii="Times New Roman"/>
          <w:b w:val="false"/>
          <w:i w:val="false"/>
          <w:color w:val="000000"/>
          <w:sz w:val="28"/>
        </w:rPr>
        <w:t>
      13. Міндеттері:</w:t>
      </w:r>
    </w:p>
    <w:bookmarkEnd w:id="13399"/>
    <w:bookmarkStart w:name="z31931" w:id="1340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400"/>
    <w:bookmarkStart w:name="z31932" w:id="1340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401"/>
    <w:bookmarkStart w:name="z31933" w:id="1340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402"/>
    <w:bookmarkStart w:name="z31934" w:id="13403"/>
    <w:p>
      <w:pPr>
        <w:spacing w:after="0"/>
        <w:ind w:left="0"/>
        <w:jc w:val="both"/>
      </w:pPr>
      <w:r>
        <w:rPr>
          <w:rFonts w:ascii="Times New Roman"/>
          <w:b w:val="false"/>
          <w:i w:val="false"/>
          <w:color w:val="000000"/>
          <w:sz w:val="28"/>
        </w:rPr>
        <w:t>
      14. Құқықтары мен міндеттері:</w:t>
      </w:r>
    </w:p>
    <w:bookmarkEnd w:id="13403"/>
    <w:bookmarkStart w:name="z31935" w:id="1340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404"/>
    <w:bookmarkStart w:name="z31936" w:id="1340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405"/>
    <w:bookmarkStart w:name="z31937" w:id="134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406"/>
    <w:bookmarkStart w:name="z31938" w:id="1340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407"/>
    <w:bookmarkStart w:name="z31939" w:id="1340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408"/>
    <w:bookmarkStart w:name="z31940" w:id="1340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409"/>
    <w:bookmarkStart w:name="z31941" w:id="1341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410"/>
    <w:bookmarkStart w:name="z31942" w:id="134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411"/>
    <w:bookmarkStart w:name="z31943" w:id="1341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412"/>
    <w:bookmarkStart w:name="z31944" w:id="13413"/>
    <w:p>
      <w:pPr>
        <w:spacing w:after="0"/>
        <w:ind w:left="0"/>
        <w:jc w:val="both"/>
      </w:pPr>
      <w:r>
        <w:rPr>
          <w:rFonts w:ascii="Times New Roman"/>
          <w:b w:val="false"/>
          <w:i w:val="false"/>
          <w:color w:val="000000"/>
          <w:sz w:val="28"/>
        </w:rPr>
        <w:t>
      15. Функциялары:</w:t>
      </w:r>
    </w:p>
    <w:bookmarkEnd w:id="13413"/>
    <w:bookmarkStart w:name="z31945" w:id="13414"/>
    <w:p>
      <w:pPr>
        <w:spacing w:after="0"/>
        <w:ind w:left="0"/>
        <w:jc w:val="both"/>
      </w:pPr>
      <w:r>
        <w:rPr>
          <w:rFonts w:ascii="Times New Roman"/>
          <w:b w:val="false"/>
          <w:i w:val="false"/>
          <w:color w:val="000000"/>
          <w:sz w:val="28"/>
        </w:rPr>
        <w:t>
      1) реттелетін салада мемлекеттік саясатты іске асыру;</w:t>
      </w:r>
    </w:p>
    <w:bookmarkEnd w:id="13414"/>
    <w:bookmarkStart w:name="z31946" w:id="1341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415"/>
    <w:bookmarkStart w:name="z31947" w:id="1341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416"/>
    <w:bookmarkStart w:name="z31948" w:id="1341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417"/>
    <w:bookmarkStart w:name="z31949" w:id="1341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418"/>
    <w:bookmarkStart w:name="z31950" w:id="1341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41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951" w:id="1342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42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952" w:id="1342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421"/>
    <w:bookmarkStart w:name="z31953" w:id="1342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422"/>
    <w:bookmarkStart w:name="z31954" w:id="1342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423"/>
    <w:bookmarkStart w:name="z31955" w:id="1342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957" w:id="1342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425"/>
    <w:bookmarkStart w:name="z31958" w:id="1342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426"/>
    <w:bookmarkStart w:name="z31959" w:id="1342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427"/>
    <w:bookmarkStart w:name="z31960" w:id="1342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963" w:id="134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429"/>
    <w:bookmarkStart w:name="z31964" w:id="134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430"/>
    <w:bookmarkStart w:name="z31965" w:id="134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431"/>
    <w:bookmarkStart w:name="z31966" w:id="134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432"/>
    <w:bookmarkStart w:name="z31967" w:id="134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433"/>
    <w:bookmarkStart w:name="z31968" w:id="1343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434"/>
    <w:bookmarkStart w:name="z31969" w:id="134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435"/>
    <w:bookmarkStart w:name="z31970" w:id="134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436"/>
    <w:bookmarkStart w:name="z31971" w:id="134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437"/>
    <w:bookmarkStart w:name="z31972" w:id="134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43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973" w:id="13439"/>
    <w:p>
      <w:pPr>
        <w:spacing w:after="0"/>
        <w:ind w:left="0"/>
        <w:jc w:val="both"/>
      </w:pPr>
      <w:r>
        <w:rPr>
          <w:rFonts w:ascii="Times New Roman"/>
          <w:b w:val="false"/>
          <w:i w:val="false"/>
          <w:color w:val="000000"/>
          <w:sz w:val="28"/>
        </w:rPr>
        <w:t>
      29) мыналарды:</w:t>
      </w:r>
    </w:p>
    <w:bookmarkEnd w:id="13439"/>
    <w:bookmarkStart w:name="z31974" w:id="134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44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975" w:id="134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441"/>
    <w:bookmarkStart w:name="z31976" w:id="134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977" w:id="134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443"/>
    <w:bookmarkStart w:name="z31978" w:id="134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444"/>
    <w:bookmarkStart w:name="z31979" w:id="134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445"/>
    <w:bookmarkStart w:name="z31980" w:id="134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446"/>
    <w:bookmarkStart w:name="z31981" w:id="13447"/>
    <w:p>
      <w:pPr>
        <w:spacing w:after="0"/>
        <w:ind w:left="0"/>
        <w:jc w:val="both"/>
      </w:pPr>
      <w:r>
        <w:rPr>
          <w:rFonts w:ascii="Times New Roman"/>
          <w:b w:val="false"/>
          <w:i w:val="false"/>
          <w:color w:val="000000"/>
          <w:sz w:val="28"/>
        </w:rPr>
        <w:t>
      19. Басқарма басшысының өкілеттіктері:</w:t>
      </w:r>
    </w:p>
    <w:bookmarkEnd w:id="13447"/>
    <w:bookmarkStart w:name="z31982" w:id="134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448"/>
    <w:bookmarkStart w:name="z31983" w:id="134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449"/>
    <w:bookmarkStart w:name="z31984" w:id="134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450"/>
    <w:bookmarkStart w:name="z31985" w:id="134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451"/>
    <w:bookmarkStart w:name="z31986" w:id="134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452"/>
    <w:bookmarkStart w:name="z31987" w:id="134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453"/>
    <w:bookmarkStart w:name="z31988" w:id="13454"/>
    <w:p>
      <w:pPr>
        <w:spacing w:after="0"/>
        <w:ind w:left="0"/>
        <w:jc w:val="left"/>
      </w:pPr>
      <w:r>
        <w:rPr>
          <w:rFonts w:ascii="Times New Roman"/>
          <w:b/>
          <w:i w:val="false"/>
          <w:color w:val="000000"/>
        </w:rPr>
        <w:t xml:space="preserve"> 4-тарау. Басқарманың мүлкі</w:t>
      </w:r>
    </w:p>
    <w:bookmarkEnd w:id="13454"/>
    <w:bookmarkStart w:name="z31989" w:id="134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455"/>
    <w:bookmarkStart w:name="z31990" w:id="134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456"/>
    <w:bookmarkStart w:name="z31991" w:id="134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457"/>
    <w:bookmarkStart w:name="z31992" w:id="134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458"/>
    <w:bookmarkStart w:name="z31993" w:id="13459"/>
    <w:p>
      <w:pPr>
        <w:spacing w:after="0"/>
        <w:ind w:left="0"/>
        <w:jc w:val="left"/>
      </w:pPr>
      <w:r>
        <w:rPr>
          <w:rFonts w:ascii="Times New Roman"/>
          <w:b/>
          <w:i w:val="false"/>
          <w:color w:val="000000"/>
        </w:rPr>
        <w:t xml:space="preserve"> 5-тарау. Басқарманы қайта ұйымдастыру және тарату</w:t>
      </w:r>
    </w:p>
    <w:bookmarkEnd w:id="13459"/>
    <w:bookmarkStart w:name="z31994" w:id="134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4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161-қосымша</w:t>
            </w:r>
          </w:p>
        </w:tc>
      </w:tr>
    </w:tbl>
    <w:bookmarkStart w:name="z12464" w:id="134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мекемесінің ережесі</w:t>
      </w:r>
    </w:p>
    <w:bookmarkEnd w:id="13461"/>
    <w:p>
      <w:pPr>
        <w:spacing w:after="0"/>
        <w:ind w:left="0"/>
        <w:jc w:val="both"/>
      </w:pPr>
      <w:r>
        <w:rPr>
          <w:rFonts w:ascii="Times New Roman"/>
          <w:b w:val="false"/>
          <w:i w:val="false"/>
          <w:color w:val="ff0000"/>
          <w:sz w:val="28"/>
        </w:rPr>
        <w:t xml:space="preserve">
      Ескерту. 161-қосымша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995" w:id="13462"/>
    <w:p>
      <w:pPr>
        <w:spacing w:after="0"/>
        <w:ind w:left="0"/>
        <w:jc w:val="left"/>
      </w:pPr>
      <w:r>
        <w:rPr>
          <w:rFonts w:ascii="Times New Roman"/>
          <w:b/>
          <w:i w:val="false"/>
          <w:color w:val="000000"/>
        </w:rPr>
        <w:t xml:space="preserve"> 1-тарау. Жалпы ережелер</w:t>
      </w:r>
    </w:p>
    <w:bookmarkEnd w:id="13462"/>
    <w:bookmarkStart w:name="z31996" w:id="134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463"/>
    <w:bookmarkStart w:name="z31997" w:id="1346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464"/>
    <w:bookmarkStart w:name="z31998" w:id="134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465"/>
    <w:bookmarkStart w:name="z31999" w:id="134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466"/>
    <w:bookmarkStart w:name="z32000" w:id="134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467"/>
    <w:bookmarkStart w:name="z32001" w:id="134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468"/>
    <w:bookmarkStart w:name="z32002" w:id="134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469"/>
    <w:bookmarkStart w:name="z32003" w:id="13470"/>
    <w:p>
      <w:pPr>
        <w:spacing w:after="0"/>
        <w:ind w:left="0"/>
        <w:jc w:val="both"/>
      </w:pPr>
      <w:r>
        <w:rPr>
          <w:rFonts w:ascii="Times New Roman"/>
          <w:b w:val="false"/>
          <w:i w:val="false"/>
          <w:color w:val="000000"/>
          <w:sz w:val="28"/>
        </w:rPr>
        <w:t>
      8. Заңды тұлғаның орналасқан жері – индекс 130006, Қазақстан Республикасы, Маңғыстау облысы, Мұнайлы ауданы, Маңғыстау ауылы, 14 кварталы, 5/2 ғимарат.</w:t>
      </w:r>
    </w:p>
    <w:bookmarkEnd w:id="13470"/>
    <w:bookmarkStart w:name="z32004" w:id="134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w:t>
      </w:r>
    </w:p>
    <w:bookmarkEnd w:id="13471"/>
    <w:bookmarkStart w:name="z32005" w:id="134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472"/>
    <w:bookmarkStart w:name="z32006" w:id="134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473"/>
    <w:bookmarkStart w:name="z32007" w:id="134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474"/>
    <w:bookmarkStart w:name="z32008" w:id="134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475"/>
    <w:bookmarkStart w:name="z32009" w:id="134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476"/>
    <w:bookmarkStart w:name="z32010" w:id="13477"/>
    <w:p>
      <w:pPr>
        <w:spacing w:after="0"/>
        <w:ind w:left="0"/>
        <w:jc w:val="both"/>
      </w:pPr>
      <w:r>
        <w:rPr>
          <w:rFonts w:ascii="Times New Roman"/>
          <w:b w:val="false"/>
          <w:i w:val="false"/>
          <w:color w:val="000000"/>
          <w:sz w:val="28"/>
        </w:rPr>
        <w:t>
      13. Міндеттері:</w:t>
      </w:r>
    </w:p>
    <w:bookmarkEnd w:id="13477"/>
    <w:bookmarkStart w:name="z32011" w:id="134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478"/>
    <w:bookmarkStart w:name="z32012" w:id="134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479"/>
    <w:bookmarkStart w:name="z32013" w:id="134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480"/>
    <w:bookmarkStart w:name="z32014" w:id="13481"/>
    <w:p>
      <w:pPr>
        <w:spacing w:after="0"/>
        <w:ind w:left="0"/>
        <w:jc w:val="both"/>
      </w:pPr>
      <w:r>
        <w:rPr>
          <w:rFonts w:ascii="Times New Roman"/>
          <w:b w:val="false"/>
          <w:i w:val="false"/>
          <w:color w:val="000000"/>
          <w:sz w:val="28"/>
        </w:rPr>
        <w:t>
      14. Құқықтары мен міндеттері:</w:t>
      </w:r>
    </w:p>
    <w:bookmarkEnd w:id="13481"/>
    <w:bookmarkStart w:name="z32015" w:id="134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482"/>
    <w:bookmarkStart w:name="z32016" w:id="134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483"/>
    <w:bookmarkStart w:name="z32017" w:id="134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484"/>
    <w:bookmarkStart w:name="z32018" w:id="134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485"/>
    <w:bookmarkStart w:name="z32019" w:id="134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486"/>
    <w:bookmarkStart w:name="z32020" w:id="134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487"/>
    <w:bookmarkStart w:name="z32021" w:id="134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488"/>
    <w:bookmarkStart w:name="z32022" w:id="134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489"/>
    <w:bookmarkStart w:name="z32023" w:id="134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490"/>
    <w:bookmarkStart w:name="z32024" w:id="13491"/>
    <w:p>
      <w:pPr>
        <w:spacing w:after="0"/>
        <w:ind w:left="0"/>
        <w:jc w:val="both"/>
      </w:pPr>
      <w:r>
        <w:rPr>
          <w:rFonts w:ascii="Times New Roman"/>
          <w:b w:val="false"/>
          <w:i w:val="false"/>
          <w:color w:val="000000"/>
          <w:sz w:val="28"/>
        </w:rPr>
        <w:t>
      15. Функциялары:</w:t>
      </w:r>
    </w:p>
    <w:bookmarkEnd w:id="13491"/>
    <w:bookmarkStart w:name="z32025" w:id="13492"/>
    <w:p>
      <w:pPr>
        <w:spacing w:after="0"/>
        <w:ind w:left="0"/>
        <w:jc w:val="both"/>
      </w:pPr>
      <w:r>
        <w:rPr>
          <w:rFonts w:ascii="Times New Roman"/>
          <w:b w:val="false"/>
          <w:i w:val="false"/>
          <w:color w:val="000000"/>
          <w:sz w:val="28"/>
        </w:rPr>
        <w:t>
      1) реттелетін салада мемлекеттік саясатты іске асыру;</w:t>
      </w:r>
    </w:p>
    <w:bookmarkEnd w:id="13492"/>
    <w:bookmarkStart w:name="z32026" w:id="134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493"/>
    <w:bookmarkStart w:name="z32027" w:id="134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494"/>
    <w:bookmarkStart w:name="z32028" w:id="134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495"/>
    <w:bookmarkStart w:name="z32029" w:id="134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496"/>
    <w:bookmarkStart w:name="z32030" w:id="134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49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031" w:id="134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49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032" w:id="134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499"/>
    <w:bookmarkStart w:name="z32033" w:id="135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500"/>
    <w:bookmarkStart w:name="z32034" w:id="135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501"/>
    <w:bookmarkStart w:name="z32035" w:id="135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5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037" w:id="1350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503"/>
    <w:bookmarkStart w:name="z32038" w:id="135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504"/>
    <w:bookmarkStart w:name="z32039" w:id="135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505"/>
    <w:bookmarkStart w:name="z32040" w:id="135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043" w:id="1350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507"/>
    <w:bookmarkStart w:name="z32044" w:id="1350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508"/>
    <w:bookmarkStart w:name="z32045" w:id="1350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509"/>
    <w:bookmarkStart w:name="z32046" w:id="1351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510"/>
    <w:bookmarkStart w:name="z32047" w:id="1351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511"/>
    <w:bookmarkStart w:name="z32048" w:id="1351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512"/>
    <w:bookmarkStart w:name="z32049" w:id="1351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513"/>
    <w:bookmarkStart w:name="z32050" w:id="1351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514"/>
    <w:bookmarkStart w:name="z32051" w:id="1351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515"/>
    <w:bookmarkStart w:name="z32052" w:id="1351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51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053" w:id="13517"/>
    <w:p>
      <w:pPr>
        <w:spacing w:after="0"/>
        <w:ind w:left="0"/>
        <w:jc w:val="both"/>
      </w:pPr>
      <w:r>
        <w:rPr>
          <w:rFonts w:ascii="Times New Roman"/>
          <w:b w:val="false"/>
          <w:i w:val="false"/>
          <w:color w:val="000000"/>
          <w:sz w:val="28"/>
        </w:rPr>
        <w:t>
      29) мыналарды:</w:t>
      </w:r>
    </w:p>
    <w:bookmarkEnd w:id="13517"/>
    <w:bookmarkStart w:name="z32054" w:id="1351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51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055" w:id="1351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519"/>
    <w:bookmarkStart w:name="z32056" w:id="1352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057" w:id="1352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521"/>
    <w:bookmarkStart w:name="z32058" w:id="1352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522"/>
    <w:bookmarkStart w:name="z32059" w:id="1352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523"/>
    <w:bookmarkStart w:name="z32060" w:id="135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524"/>
    <w:bookmarkStart w:name="z32061" w:id="13525"/>
    <w:p>
      <w:pPr>
        <w:spacing w:after="0"/>
        <w:ind w:left="0"/>
        <w:jc w:val="both"/>
      </w:pPr>
      <w:r>
        <w:rPr>
          <w:rFonts w:ascii="Times New Roman"/>
          <w:b w:val="false"/>
          <w:i w:val="false"/>
          <w:color w:val="000000"/>
          <w:sz w:val="28"/>
        </w:rPr>
        <w:t>
      19. Басқарма басшысының өкілеттіктері:</w:t>
      </w:r>
    </w:p>
    <w:bookmarkEnd w:id="13525"/>
    <w:bookmarkStart w:name="z32062" w:id="1352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526"/>
    <w:bookmarkStart w:name="z32063" w:id="1352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527"/>
    <w:bookmarkStart w:name="z32064" w:id="1352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528"/>
    <w:bookmarkStart w:name="z32065" w:id="1352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529"/>
    <w:bookmarkStart w:name="z32066" w:id="1353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530"/>
    <w:bookmarkStart w:name="z32067" w:id="1353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531"/>
    <w:bookmarkStart w:name="z32068" w:id="13532"/>
    <w:p>
      <w:pPr>
        <w:spacing w:after="0"/>
        <w:ind w:left="0"/>
        <w:jc w:val="left"/>
      </w:pPr>
      <w:r>
        <w:rPr>
          <w:rFonts w:ascii="Times New Roman"/>
          <w:b/>
          <w:i w:val="false"/>
          <w:color w:val="000000"/>
        </w:rPr>
        <w:t xml:space="preserve"> 4-тарау. Басқарманың мүлкі</w:t>
      </w:r>
    </w:p>
    <w:bookmarkEnd w:id="13532"/>
    <w:bookmarkStart w:name="z32069" w:id="1353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533"/>
    <w:bookmarkStart w:name="z32070" w:id="1353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534"/>
    <w:bookmarkStart w:name="z32071" w:id="1353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535"/>
    <w:bookmarkStart w:name="z32072" w:id="1353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536"/>
    <w:bookmarkStart w:name="z32073" w:id="13537"/>
    <w:p>
      <w:pPr>
        <w:spacing w:after="0"/>
        <w:ind w:left="0"/>
        <w:jc w:val="left"/>
      </w:pPr>
      <w:r>
        <w:rPr>
          <w:rFonts w:ascii="Times New Roman"/>
          <w:b/>
          <w:i w:val="false"/>
          <w:color w:val="000000"/>
        </w:rPr>
        <w:t xml:space="preserve"> 5-тарау. Басқарманы қайта ұйымдастыру және тарату</w:t>
      </w:r>
    </w:p>
    <w:bookmarkEnd w:id="13537"/>
    <w:bookmarkStart w:name="z32074" w:id="1353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5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162-қосымша</w:t>
            </w:r>
          </w:p>
        </w:tc>
      </w:tr>
    </w:tbl>
    <w:bookmarkStart w:name="z12540" w:id="1353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мекемесінің ережесі</w:t>
      </w:r>
    </w:p>
    <w:bookmarkEnd w:id="13539"/>
    <w:p>
      <w:pPr>
        <w:spacing w:after="0"/>
        <w:ind w:left="0"/>
        <w:jc w:val="both"/>
      </w:pPr>
      <w:r>
        <w:rPr>
          <w:rFonts w:ascii="Times New Roman"/>
          <w:b w:val="false"/>
          <w:i w:val="false"/>
          <w:color w:val="ff0000"/>
          <w:sz w:val="28"/>
        </w:rPr>
        <w:t xml:space="preserve">
      Ескерту. 162-қосымша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075" w:id="13540"/>
    <w:p>
      <w:pPr>
        <w:spacing w:after="0"/>
        <w:ind w:left="0"/>
        <w:jc w:val="left"/>
      </w:pPr>
      <w:r>
        <w:rPr>
          <w:rFonts w:ascii="Times New Roman"/>
          <w:b/>
          <w:i w:val="false"/>
          <w:color w:val="000000"/>
        </w:rPr>
        <w:t xml:space="preserve"> 1-тарау. Жалпы ережелер</w:t>
      </w:r>
    </w:p>
    <w:bookmarkEnd w:id="13540"/>
    <w:bookmarkStart w:name="z32076" w:id="1354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541"/>
    <w:bookmarkStart w:name="z32077" w:id="1354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542"/>
    <w:bookmarkStart w:name="z32078" w:id="1354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543"/>
    <w:bookmarkStart w:name="z32079" w:id="1354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544"/>
    <w:bookmarkStart w:name="z32080" w:id="1354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545"/>
    <w:bookmarkStart w:name="z32081" w:id="1354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546"/>
    <w:bookmarkStart w:name="z32082" w:id="1354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547"/>
    <w:bookmarkStart w:name="z32083" w:id="13548"/>
    <w:p>
      <w:pPr>
        <w:spacing w:after="0"/>
        <w:ind w:left="0"/>
        <w:jc w:val="both"/>
      </w:pPr>
      <w:r>
        <w:rPr>
          <w:rFonts w:ascii="Times New Roman"/>
          <w:b w:val="false"/>
          <w:i w:val="false"/>
          <w:color w:val="000000"/>
          <w:sz w:val="28"/>
        </w:rPr>
        <w:t>
      8. Заңды тұлғаның орналасқан жері – индекс 130500, Қазақстан Республикасы, Маңғыстау облысы, Түпқараған ауданы, Форт-Шевченко қаласы, Нұрсұлтан Онғалбайұлы көшесі, 7 ғим.</w:t>
      </w:r>
    </w:p>
    <w:bookmarkEnd w:id="13548"/>
    <w:bookmarkStart w:name="z32084" w:id="1354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w:t>
      </w:r>
    </w:p>
    <w:bookmarkEnd w:id="13549"/>
    <w:bookmarkStart w:name="z32085" w:id="1355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550"/>
    <w:bookmarkStart w:name="z32086" w:id="1355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551"/>
    <w:bookmarkStart w:name="z32087" w:id="1355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552"/>
    <w:bookmarkStart w:name="z32088" w:id="1355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553"/>
    <w:bookmarkStart w:name="z32089" w:id="1355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554"/>
    <w:bookmarkStart w:name="z32090" w:id="13555"/>
    <w:p>
      <w:pPr>
        <w:spacing w:after="0"/>
        <w:ind w:left="0"/>
        <w:jc w:val="both"/>
      </w:pPr>
      <w:r>
        <w:rPr>
          <w:rFonts w:ascii="Times New Roman"/>
          <w:b w:val="false"/>
          <w:i w:val="false"/>
          <w:color w:val="000000"/>
          <w:sz w:val="28"/>
        </w:rPr>
        <w:t>
      13. Міндеттері:</w:t>
      </w:r>
    </w:p>
    <w:bookmarkEnd w:id="13555"/>
    <w:bookmarkStart w:name="z32091" w:id="1355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556"/>
    <w:bookmarkStart w:name="z32092" w:id="1355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557"/>
    <w:bookmarkStart w:name="z32093" w:id="1355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558"/>
    <w:bookmarkStart w:name="z32094" w:id="13559"/>
    <w:p>
      <w:pPr>
        <w:spacing w:after="0"/>
        <w:ind w:left="0"/>
        <w:jc w:val="both"/>
      </w:pPr>
      <w:r>
        <w:rPr>
          <w:rFonts w:ascii="Times New Roman"/>
          <w:b w:val="false"/>
          <w:i w:val="false"/>
          <w:color w:val="000000"/>
          <w:sz w:val="28"/>
        </w:rPr>
        <w:t>
      14. Құқықтары мен міндеттері:</w:t>
      </w:r>
    </w:p>
    <w:bookmarkEnd w:id="13559"/>
    <w:bookmarkStart w:name="z32095" w:id="1356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560"/>
    <w:bookmarkStart w:name="z32096" w:id="1356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561"/>
    <w:bookmarkStart w:name="z32097" w:id="1356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562"/>
    <w:bookmarkStart w:name="z32098" w:id="1356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563"/>
    <w:bookmarkStart w:name="z32099" w:id="1356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564"/>
    <w:bookmarkStart w:name="z32100" w:id="1356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565"/>
    <w:bookmarkStart w:name="z32101" w:id="1356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566"/>
    <w:bookmarkStart w:name="z32102" w:id="1356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567"/>
    <w:bookmarkStart w:name="z32103" w:id="1356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568"/>
    <w:bookmarkStart w:name="z32104" w:id="13569"/>
    <w:p>
      <w:pPr>
        <w:spacing w:after="0"/>
        <w:ind w:left="0"/>
        <w:jc w:val="both"/>
      </w:pPr>
      <w:r>
        <w:rPr>
          <w:rFonts w:ascii="Times New Roman"/>
          <w:b w:val="false"/>
          <w:i w:val="false"/>
          <w:color w:val="000000"/>
          <w:sz w:val="28"/>
        </w:rPr>
        <w:t>
      15. Функциялары:</w:t>
      </w:r>
    </w:p>
    <w:bookmarkEnd w:id="13569"/>
    <w:bookmarkStart w:name="z32105" w:id="13570"/>
    <w:p>
      <w:pPr>
        <w:spacing w:after="0"/>
        <w:ind w:left="0"/>
        <w:jc w:val="both"/>
      </w:pPr>
      <w:r>
        <w:rPr>
          <w:rFonts w:ascii="Times New Roman"/>
          <w:b w:val="false"/>
          <w:i w:val="false"/>
          <w:color w:val="000000"/>
          <w:sz w:val="28"/>
        </w:rPr>
        <w:t>
      1) реттелетін салада мемлекеттік саясатты іске асыру;</w:t>
      </w:r>
    </w:p>
    <w:bookmarkEnd w:id="13570"/>
    <w:bookmarkStart w:name="z32106" w:id="1357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571"/>
    <w:bookmarkStart w:name="z32107" w:id="1357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572"/>
    <w:bookmarkStart w:name="z32108" w:id="1357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573"/>
    <w:bookmarkStart w:name="z32109" w:id="1357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574"/>
    <w:bookmarkStart w:name="z32110" w:id="1357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57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111" w:id="1357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57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112" w:id="1357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577"/>
    <w:bookmarkStart w:name="z32113" w:id="1357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578"/>
    <w:bookmarkStart w:name="z32114" w:id="1357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579"/>
    <w:bookmarkStart w:name="z32115" w:id="1358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5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17" w:id="1358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581"/>
    <w:bookmarkStart w:name="z32118" w:id="1358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582"/>
    <w:bookmarkStart w:name="z32119" w:id="1358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583"/>
    <w:bookmarkStart w:name="z32120" w:id="1358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23" w:id="1358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585"/>
    <w:bookmarkStart w:name="z32124" w:id="1358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586"/>
    <w:bookmarkStart w:name="z32125" w:id="1358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587"/>
    <w:bookmarkStart w:name="z32126" w:id="1358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588"/>
    <w:bookmarkStart w:name="z32127" w:id="1358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589"/>
    <w:bookmarkStart w:name="z32128" w:id="1359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590"/>
    <w:bookmarkStart w:name="z32129" w:id="1359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591"/>
    <w:bookmarkStart w:name="z32130" w:id="1359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592"/>
    <w:bookmarkStart w:name="z32131" w:id="1359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593"/>
    <w:bookmarkStart w:name="z32132" w:id="1359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59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133" w:id="13595"/>
    <w:p>
      <w:pPr>
        <w:spacing w:after="0"/>
        <w:ind w:left="0"/>
        <w:jc w:val="both"/>
      </w:pPr>
      <w:r>
        <w:rPr>
          <w:rFonts w:ascii="Times New Roman"/>
          <w:b w:val="false"/>
          <w:i w:val="false"/>
          <w:color w:val="000000"/>
          <w:sz w:val="28"/>
        </w:rPr>
        <w:t>
      29) мыналарды:</w:t>
      </w:r>
    </w:p>
    <w:bookmarkEnd w:id="13595"/>
    <w:bookmarkStart w:name="z32134" w:id="1359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59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135" w:id="1359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597"/>
    <w:bookmarkStart w:name="z32136" w:id="1359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137" w:id="1359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599"/>
    <w:bookmarkStart w:name="z32138" w:id="1360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600"/>
    <w:bookmarkStart w:name="z32139" w:id="1360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601"/>
    <w:bookmarkStart w:name="z32140" w:id="1360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602"/>
    <w:bookmarkStart w:name="z32141" w:id="13603"/>
    <w:p>
      <w:pPr>
        <w:spacing w:after="0"/>
        <w:ind w:left="0"/>
        <w:jc w:val="both"/>
      </w:pPr>
      <w:r>
        <w:rPr>
          <w:rFonts w:ascii="Times New Roman"/>
          <w:b w:val="false"/>
          <w:i w:val="false"/>
          <w:color w:val="000000"/>
          <w:sz w:val="28"/>
        </w:rPr>
        <w:t>
      19. Басқарма басшысының өкілеттіктері:</w:t>
      </w:r>
    </w:p>
    <w:bookmarkEnd w:id="13603"/>
    <w:bookmarkStart w:name="z32142" w:id="1360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604"/>
    <w:bookmarkStart w:name="z32143" w:id="136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605"/>
    <w:bookmarkStart w:name="z32144" w:id="1360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606"/>
    <w:bookmarkStart w:name="z32145" w:id="136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607"/>
    <w:bookmarkStart w:name="z32146" w:id="1360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608"/>
    <w:bookmarkStart w:name="z32147" w:id="1360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609"/>
    <w:bookmarkStart w:name="z32148" w:id="13610"/>
    <w:p>
      <w:pPr>
        <w:spacing w:after="0"/>
        <w:ind w:left="0"/>
        <w:jc w:val="left"/>
      </w:pPr>
      <w:r>
        <w:rPr>
          <w:rFonts w:ascii="Times New Roman"/>
          <w:b/>
          <w:i w:val="false"/>
          <w:color w:val="000000"/>
        </w:rPr>
        <w:t xml:space="preserve"> 4-тарау. Басқарманың мүлкі</w:t>
      </w:r>
    </w:p>
    <w:bookmarkEnd w:id="13610"/>
    <w:bookmarkStart w:name="z32149" w:id="1361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611"/>
    <w:bookmarkStart w:name="z32150" w:id="1361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612"/>
    <w:bookmarkStart w:name="z32151" w:id="1361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613"/>
    <w:bookmarkStart w:name="z32152" w:id="1361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614"/>
    <w:bookmarkStart w:name="z32153" w:id="13615"/>
    <w:p>
      <w:pPr>
        <w:spacing w:after="0"/>
        <w:ind w:left="0"/>
        <w:jc w:val="left"/>
      </w:pPr>
      <w:r>
        <w:rPr>
          <w:rFonts w:ascii="Times New Roman"/>
          <w:b/>
          <w:i w:val="false"/>
          <w:color w:val="000000"/>
        </w:rPr>
        <w:t xml:space="preserve"> 5-тарау. Басқарманы қайта ұйымдастыру және тарату</w:t>
      </w:r>
    </w:p>
    <w:bookmarkEnd w:id="13615"/>
    <w:bookmarkStart w:name="z32154" w:id="1361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6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163-қосымша</w:t>
            </w:r>
          </w:p>
        </w:tc>
      </w:tr>
    </w:tbl>
    <w:bookmarkStart w:name="z12616" w:id="1361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мекемесінің ережесі</w:t>
      </w:r>
    </w:p>
    <w:bookmarkEnd w:id="13617"/>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тақырыптың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155" w:id="13618"/>
    <w:p>
      <w:pPr>
        <w:spacing w:after="0"/>
        <w:ind w:left="0"/>
        <w:jc w:val="left"/>
      </w:pPr>
      <w:r>
        <w:rPr>
          <w:rFonts w:ascii="Times New Roman"/>
          <w:b/>
          <w:i w:val="false"/>
          <w:color w:val="000000"/>
        </w:rPr>
        <w:t xml:space="preserve"> 1-тарау. Жалпы ережелер</w:t>
      </w:r>
    </w:p>
    <w:bookmarkEnd w:id="13618"/>
    <w:bookmarkStart w:name="z32156" w:id="1361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157" w:id="1362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620"/>
    <w:bookmarkStart w:name="z32158" w:id="1362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621"/>
    <w:bookmarkStart w:name="z32159" w:id="136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622"/>
    <w:bookmarkStart w:name="z32160" w:id="1362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623"/>
    <w:bookmarkStart w:name="z32161" w:id="1362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624"/>
    <w:bookmarkStart w:name="z32162" w:id="1362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625"/>
    <w:bookmarkStart w:name="z32163" w:id="13626"/>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3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64" w:id="1362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w:t>
      </w:r>
    </w:p>
    <w:bookmarkEnd w:id="13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165" w:id="136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628"/>
    <w:bookmarkStart w:name="z32166" w:id="136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629"/>
    <w:bookmarkStart w:name="z32167" w:id="1363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630"/>
    <w:bookmarkStart w:name="z32168" w:id="1363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631"/>
    <w:bookmarkStart w:name="z32169" w:id="1363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632"/>
    <w:bookmarkStart w:name="z32170" w:id="13633"/>
    <w:p>
      <w:pPr>
        <w:spacing w:after="0"/>
        <w:ind w:left="0"/>
        <w:jc w:val="both"/>
      </w:pPr>
      <w:r>
        <w:rPr>
          <w:rFonts w:ascii="Times New Roman"/>
          <w:b w:val="false"/>
          <w:i w:val="false"/>
          <w:color w:val="000000"/>
          <w:sz w:val="28"/>
        </w:rPr>
        <w:t>
      13. Міндеттері:</w:t>
      </w:r>
    </w:p>
    <w:bookmarkEnd w:id="13633"/>
    <w:bookmarkStart w:name="z32171" w:id="1363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634"/>
    <w:bookmarkStart w:name="z32172" w:id="1363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635"/>
    <w:bookmarkStart w:name="z32173" w:id="1363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636"/>
    <w:bookmarkStart w:name="z32174" w:id="13637"/>
    <w:p>
      <w:pPr>
        <w:spacing w:after="0"/>
        <w:ind w:left="0"/>
        <w:jc w:val="both"/>
      </w:pPr>
      <w:r>
        <w:rPr>
          <w:rFonts w:ascii="Times New Roman"/>
          <w:b w:val="false"/>
          <w:i w:val="false"/>
          <w:color w:val="000000"/>
          <w:sz w:val="28"/>
        </w:rPr>
        <w:t>
      14. Құқықтары мен міндеттері:</w:t>
      </w:r>
    </w:p>
    <w:bookmarkEnd w:id="13637"/>
    <w:bookmarkStart w:name="z32175" w:id="1363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638"/>
    <w:bookmarkStart w:name="z32176" w:id="1363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639"/>
    <w:bookmarkStart w:name="z32177" w:id="1364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640"/>
    <w:bookmarkStart w:name="z32178" w:id="1364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641"/>
    <w:bookmarkStart w:name="z32179" w:id="1364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642"/>
    <w:bookmarkStart w:name="z32180" w:id="1364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643"/>
    <w:bookmarkStart w:name="z32181" w:id="1364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644"/>
    <w:bookmarkStart w:name="z32182" w:id="1364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645"/>
    <w:bookmarkStart w:name="z32183" w:id="1364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646"/>
    <w:bookmarkStart w:name="z32184" w:id="13647"/>
    <w:p>
      <w:pPr>
        <w:spacing w:after="0"/>
        <w:ind w:left="0"/>
        <w:jc w:val="both"/>
      </w:pPr>
      <w:r>
        <w:rPr>
          <w:rFonts w:ascii="Times New Roman"/>
          <w:b w:val="false"/>
          <w:i w:val="false"/>
          <w:color w:val="000000"/>
          <w:sz w:val="28"/>
        </w:rPr>
        <w:t>
      15. Функциялары:</w:t>
      </w:r>
    </w:p>
    <w:bookmarkEnd w:id="13647"/>
    <w:bookmarkStart w:name="z32185" w:id="13648"/>
    <w:p>
      <w:pPr>
        <w:spacing w:after="0"/>
        <w:ind w:left="0"/>
        <w:jc w:val="both"/>
      </w:pPr>
      <w:r>
        <w:rPr>
          <w:rFonts w:ascii="Times New Roman"/>
          <w:b w:val="false"/>
          <w:i w:val="false"/>
          <w:color w:val="000000"/>
          <w:sz w:val="28"/>
        </w:rPr>
        <w:t>
      1) реттелетін салада мемлекеттік саясатты іске асыру;</w:t>
      </w:r>
    </w:p>
    <w:bookmarkEnd w:id="13648"/>
    <w:bookmarkStart w:name="z32186" w:id="1364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649"/>
    <w:bookmarkStart w:name="z32187" w:id="1365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650"/>
    <w:bookmarkStart w:name="z32188" w:id="1365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651"/>
    <w:bookmarkStart w:name="z32189" w:id="1365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652"/>
    <w:bookmarkStart w:name="z32190" w:id="1365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65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191" w:id="1365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65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192" w:id="1365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655"/>
    <w:bookmarkStart w:name="z32193" w:id="1365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656"/>
    <w:bookmarkStart w:name="z32194" w:id="1365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657"/>
    <w:bookmarkStart w:name="z32195" w:id="1365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97" w:id="1365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659"/>
    <w:bookmarkStart w:name="z32198" w:id="1366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660"/>
    <w:bookmarkStart w:name="z32199" w:id="1366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661"/>
    <w:bookmarkStart w:name="z32200" w:id="1366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03" w:id="1366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663"/>
    <w:bookmarkStart w:name="z32204" w:id="1366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664"/>
    <w:bookmarkStart w:name="z32205" w:id="1366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665"/>
    <w:bookmarkStart w:name="z32206" w:id="1366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666"/>
    <w:bookmarkStart w:name="z32207" w:id="1366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667"/>
    <w:bookmarkStart w:name="z32208" w:id="1366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668"/>
    <w:bookmarkStart w:name="z32209" w:id="1366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669"/>
    <w:bookmarkStart w:name="z32210" w:id="1367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670"/>
    <w:bookmarkStart w:name="z32211" w:id="1367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671"/>
    <w:bookmarkStart w:name="z32212" w:id="1367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67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213" w:id="13673"/>
    <w:p>
      <w:pPr>
        <w:spacing w:after="0"/>
        <w:ind w:left="0"/>
        <w:jc w:val="both"/>
      </w:pPr>
      <w:r>
        <w:rPr>
          <w:rFonts w:ascii="Times New Roman"/>
          <w:b w:val="false"/>
          <w:i w:val="false"/>
          <w:color w:val="000000"/>
          <w:sz w:val="28"/>
        </w:rPr>
        <w:t>
      29) мыналарды:</w:t>
      </w:r>
    </w:p>
    <w:bookmarkEnd w:id="13673"/>
    <w:bookmarkStart w:name="z32214" w:id="1367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67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215" w:id="1367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675"/>
    <w:bookmarkStart w:name="z32216" w:id="1367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217" w:id="1367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677"/>
    <w:bookmarkStart w:name="z32218" w:id="1367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678"/>
    <w:bookmarkStart w:name="z32219" w:id="1367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679"/>
    <w:bookmarkStart w:name="z32220" w:id="136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680"/>
    <w:bookmarkStart w:name="z32221" w:id="13681"/>
    <w:p>
      <w:pPr>
        <w:spacing w:after="0"/>
        <w:ind w:left="0"/>
        <w:jc w:val="both"/>
      </w:pPr>
      <w:r>
        <w:rPr>
          <w:rFonts w:ascii="Times New Roman"/>
          <w:b w:val="false"/>
          <w:i w:val="false"/>
          <w:color w:val="000000"/>
          <w:sz w:val="28"/>
        </w:rPr>
        <w:t>
      19. Басқарма басшысының өкілеттіктері:</w:t>
      </w:r>
    </w:p>
    <w:bookmarkEnd w:id="13681"/>
    <w:bookmarkStart w:name="z32222" w:id="1368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682"/>
    <w:bookmarkStart w:name="z32223" w:id="136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683"/>
    <w:bookmarkStart w:name="z32224" w:id="1368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684"/>
    <w:bookmarkStart w:name="z32225" w:id="136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685"/>
    <w:bookmarkStart w:name="z32226" w:id="1368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686"/>
    <w:bookmarkStart w:name="z32227" w:id="1368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687"/>
    <w:bookmarkStart w:name="z32228" w:id="13688"/>
    <w:p>
      <w:pPr>
        <w:spacing w:after="0"/>
        <w:ind w:left="0"/>
        <w:jc w:val="left"/>
      </w:pPr>
      <w:r>
        <w:rPr>
          <w:rFonts w:ascii="Times New Roman"/>
          <w:b/>
          <w:i w:val="false"/>
          <w:color w:val="000000"/>
        </w:rPr>
        <w:t xml:space="preserve"> 4-тарау. Басқарманың мүлкі</w:t>
      </w:r>
    </w:p>
    <w:bookmarkEnd w:id="13688"/>
    <w:bookmarkStart w:name="z32229" w:id="1368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689"/>
    <w:bookmarkStart w:name="z32230" w:id="1369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690"/>
    <w:bookmarkStart w:name="z32231" w:id="1369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691"/>
    <w:bookmarkStart w:name="z32232" w:id="1369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692"/>
    <w:bookmarkStart w:name="z32233" w:id="13693"/>
    <w:p>
      <w:pPr>
        <w:spacing w:after="0"/>
        <w:ind w:left="0"/>
        <w:jc w:val="left"/>
      </w:pPr>
      <w:r>
        <w:rPr>
          <w:rFonts w:ascii="Times New Roman"/>
          <w:b/>
          <w:i w:val="false"/>
          <w:color w:val="000000"/>
        </w:rPr>
        <w:t xml:space="preserve"> 5-тарау. Басқарманы қайта ұйымдастыру және тарату</w:t>
      </w:r>
    </w:p>
    <w:bookmarkEnd w:id="13693"/>
    <w:bookmarkStart w:name="z32234" w:id="1369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6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164-қосымша</w:t>
            </w:r>
          </w:p>
        </w:tc>
      </w:tr>
    </w:tbl>
    <w:bookmarkStart w:name="z12692" w:id="1369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мекемесінің ережесі</w:t>
      </w:r>
    </w:p>
    <w:bookmarkEnd w:id="13695"/>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235" w:id="1369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236" w:id="1369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697"/>
    <w:bookmarkStart w:name="z32237" w:id="1369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698"/>
    <w:bookmarkStart w:name="z32238" w:id="1369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699"/>
    <w:bookmarkStart w:name="z32239" w:id="1370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700"/>
    <w:bookmarkStart w:name="z32240" w:id="1370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701"/>
    <w:bookmarkStart w:name="z32241" w:id="1370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702"/>
    <w:bookmarkStart w:name="z32242" w:id="13703"/>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37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43" w:id="1370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w:t>
      </w:r>
    </w:p>
    <w:bookmarkEnd w:id="13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244" w:id="1370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705"/>
    <w:bookmarkStart w:name="z32245" w:id="1370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706"/>
    <w:bookmarkStart w:name="z32246" w:id="1370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707"/>
    <w:bookmarkStart w:name="z32247" w:id="1370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708"/>
    <w:bookmarkStart w:name="z32248" w:id="1370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709"/>
    <w:bookmarkStart w:name="z32249" w:id="13710"/>
    <w:p>
      <w:pPr>
        <w:spacing w:after="0"/>
        <w:ind w:left="0"/>
        <w:jc w:val="both"/>
      </w:pPr>
      <w:r>
        <w:rPr>
          <w:rFonts w:ascii="Times New Roman"/>
          <w:b w:val="false"/>
          <w:i w:val="false"/>
          <w:color w:val="000000"/>
          <w:sz w:val="28"/>
        </w:rPr>
        <w:t>
      13. Міндеттері:</w:t>
      </w:r>
    </w:p>
    <w:bookmarkEnd w:id="13710"/>
    <w:bookmarkStart w:name="z32250" w:id="1371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711"/>
    <w:bookmarkStart w:name="z32251" w:id="1371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712"/>
    <w:bookmarkStart w:name="z32252" w:id="1371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713"/>
    <w:bookmarkStart w:name="z32253" w:id="13714"/>
    <w:p>
      <w:pPr>
        <w:spacing w:after="0"/>
        <w:ind w:left="0"/>
        <w:jc w:val="both"/>
      </w:pPr>
      <w:r>
        <w:rPr>
          <w:rFonts w:ascii="Times New Roman"/>
          <w:b w:val="false"/>
          <w:i w:val="false"/>
          <w:color w:val="000000"/>
          <w:sz w:val="28"/>
        </w:rPr>
        <w:t>
      14. Құқықтары мен міндеттері:</w:t>
      </w:r>
    </w:p>
    <w:bookmarkEnd w:id="13714"/>
    <w:bookmarkStart w:name="z32254" w:id="1371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715"/>
    <w:bookmarkStart w:name="z32255" w:id="1371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716"/>
    <w:bookmarkStart w:name="z32256" w:id="1371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717"/>
    <w:bookmarkStart w:name="z32257" w:id="1371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718"/>
    <w:bookmarkStart w:name="z32258" w:id="1371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719"/>
    <w:bookmarkStart w:name="z32259" w:id="1372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720"/>
    <w:bookmarkStart w:name="z32260" w:id="1372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721"/>
    <w:bookmarkStart w:name="z32261" w:id="1372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722"/>
    <w:bookmarkStart w:name="z32262" w:id="1372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723"/>
    <w:bookmarkStart w:name="z32263" w:id="13724"/>
    <w:p>
      <w:pPr>
        <w:spacing w:after="0"/>
        <w:ind w:left="0"/>
        <w:jc w:val="both"/>
      </w:pPr>
      <w:r>
        <w:rPr>
          <w:rFonts w:ascii="Times New Roman"/>
          <w:b w:val="false"/>
          <w:i w:val="false"/>
          <w:color w:val="000000"/>
          <w:sz w:val="28"/>
        </w:rPr>
        <w:t>
      15. Функциялары:</w:t>
      </w:r>
    </w:p>
    <w:bookmarkEnd w:id="13724"/>
    <w:bookmarkStart w:name="z32264" w:id="13725"/>
    <w:p>
      <w:pPr>
        <w:spacing w:after="0"/>
        <w:ind w:left="0"/>
        <w:jc w:val="both"/>
      </w:pPr>
      <w:r>
        <w:rPr>
          <w:rFonts w:ascii="Times New Roman"/>
          <w:b w:val="false"/>
          <w:i w:val="false"/>
          <w:color w:val="000000"/>
          <w:sz w:val="28"/>
        </w:rPr>
        <w:t>
      1) реттелетін салада мемлекеттік саясатты іске асыру;</w:t>
      </w:r>
    </w:p>
    <w:bookmarkEnd w:id="13725"/>
    <w:bookmarkStart w:name="z32265" w:id="1372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726"/>
    <w:bookmarkStart w:name="z32266" w:id="1372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727"/>
    <w:bookmarkStart w:name="z32267" w:id="1372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728"/>
    <w:bookmarkStart w:name="z32268" w:id="1372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729"/>
    <w:bookmarkStart w:name="z32269" w:id="1373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73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270" w:id="1373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73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271" w:id="1373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732"/>
    <w:bookmarkStart w:name="z32272" w:id="1373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733"/>
    <w:bookmarkStart w:name="z32273" w:id="1373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734"/>
    <w:bookmarkStart w:name="z32274" w:id="1373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76" w:id="1373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736"/>
    <w:bookmarkStart w:name="z32277" w:id="1373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737"/>
    <w:bookmarkStart w:name="z32278" w:id="1373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738"/>
    <w:bookmarkStart w:name="z32279" w:id="1373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82" w:id="137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740"/>
    <w:bookmarkStart w:name="z32283" w:id="137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741"/>
    <w:bookmarkStart w:name="z32284" w:id="137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742"/>
    <w:bookmarkStart w:name="z32285" w:id="137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743"/>
    <w:bookmarkStart w:name="z32286" w:id="137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744"/>
    <w:bookmarkStart w:name="z32287" w:id="1374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745"/>
    <w:bookmarkStart w:name="z32288" w:id="137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746"/>
    <w:bookmarkStart w:name="z32289" w:id="137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747"/>
    <w:bookmarkStart w:name="z32290" w:id="137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748"/>
    <w:bookmarkStart w:name="z32291" w:id="137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74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292" w:id="13750"/>
    <w:p>
      <w:pPr>
        <w:spacing w:after="0"/>
        <w:ind w:left="0"/>
        <w:jc w:val="both"/>
      </w:pPr>
      <w:r>
        <w:rPr>
          <w:rFonts w:ascii="Times New Roman"/>
          <w:b w:val="false"/>
          <w:i w:val="false"/>
          <w:color w:val="000000"/>
          <w:sz w:val="28"/>
        </w:rPr>
        <w:t>
      29) мыналарды:</w:t>
      </w:r>
    </w:p>
    <w:bookmarkEnd w:id="13750"/>
    <w:bookmarkStart w:name="z32293" w:id="137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75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294" w:id="137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752"/>
    <w:bookmarkStart w:name="z32295" w:id="137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7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296" w:id="137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754"/>
    <w:bookmarkStart w:name="z32297" w:id="137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755"/>
    <w:bookmarkStart w:name="z32298" w:id="137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756"/>
    <w:bookmarkStart w:name="z32299" w:id="137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757"/>
    <w:bookmarkStart w:name="z32300" w:id="13758"/>
    <w:p>
      <w:pPr>
        <w:spacing w:after="0"/>
        <w:ind w:left="0"/>
        <w:jc w:val="both"/>
      </w:pPr>
      <w:r>
        <w:rPr>
          <w:rFonts w:ascii="Times New Roman"/>
          <w:b w:val="false"/>
          <w:i w:val="false"/>
          <w:color w:val="000000"/>
          <w:sz w:val="28"/>
        </w:rPr>
        <w:t>
      19. Басқарма басшысының өкілеттіктері:</w:t>
      </w:r>
    </w:p>
    <w:bookmarkEnd w:id="13758"/>
    <w:bookmarkStart w:name="z32301" w:id="137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759"/>
    <w:bookmarkStart w:name="z32302" w:id="137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760"/>
    <w:bookmarkStart w:name="z32303" w:id="137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761"/>
    <w:bookmarkStart w:name="z32304" w:id="137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762"/>
    <w:bookmarkStart w:name="z32305" w:id="137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763"/>
    <w:bookmarkStart w:name="z32306" w:id="137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764"/>
    <w:bookmarkStart w:name="z32307" w:id="13765"/>
    <w:p>
      <w:pPr>
        <w:spacing w:after="0"/>
        <w:ind w:left="0"/>
        <w:jc w:val="left"/>
      </w:pPr>
      <w:r>
        <w:rPr>
          <w:rFonts w:ascii="Times New Roman"/>
          <w:b/>
          <w:i w:val="false"/>
          <w:color w:val="000000"/>
        </w:rPr>
        <w:t xml:space="preserve"> 4-тарау. Басқарманың мүлкі</w:t>
      </w:r>
    </w:p>
    <w:bookmarkEnd w:id="13765"/>
    <w:bookmarkStart w:name="z32308" w:id="137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766"/>
    <w:bookmarkStart w:name="z32309" w:id="137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767"/>
    <w:bookmarkStart w:name="z32310" w:id="137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768"/>
    <w:bookmarkStart w:name="z32311" w:id="137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769"/>
    <w:bookmarkStart w:name="z32312" w:id="13770"/>
    <w:p>
      <w:pPr>
        <w:spacing w:after="0"/>
        <w:ind w:left="0"/>
        <w:jc w:val="left"/>
      </w:pPr>
      <w:r>
        <w:rPr>
          <w:rFonts w:ascii="Times New Roman"/>
          <w:b/>
          <w:i w:val="false"/>
          <w:color w:val="000000"/>
        </w:rPr>
        <w:t xml:space="preserve"> 5-тарау. Басқарманы қайта ұйымдастыру және тарату</w:t>
      </w:r>
    </w:p>
    <w:bookmarkEnd w:id="13770"/>
    <w:bookmarkStart w:name="z32313" w:id="137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165-қосымша</w:t>
            </w:r>
          </w:p>
        </w:tc>
      </w:tr>
    </w:tbl>
    <w:bookmarkStart w:name="z12768" w:id="137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мекемесінің ережесі</w:t>
      </w:r>
    </w:p>
    <w:bookmarkEnd w:id="13772"/>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314" w:id="13773"/>
    <w:p>
      <w:pPr>
        <w:spacing w:after="0"/>
        <w:ind w:left="0"/>
        <w:jc w:val="left"/>
      </w:pPr>
      <w:r>
        <w:rPr>
          <w:rFonts w:ascii="Times New Roman"/>
          <w:b/>
          <w:i w:val="false"/>
          <w:color w:val="000000"/>
        </w:rPr>
        <w:t xml:space="preserve"> 1-тарау. Жалпы ережелер</w:t>
      </w:r>
    </w:p>
    <w:bookmarkEnd w:id="13773"/>
    <w:bookmarkStart w:name="z32315" w:id="137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316" w:id="1377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775"/>
    <w:bookmarkStart w:name="z32317" w:id="137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776"/>
    <w:bookmarkStart w:name="z32318" w:id="137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777"/>
    <w:bookmarkStart w:name="z32319" w:id="137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778"/>
    <w:bookmarkStart w:name="z32320" w:id="137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779"/>
    <w:bookmarkStart w:name="z32321" w:id="137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780"/>
    <w:bookmarkStart w:name="z32322" w:id="13781"/>
    <w:p>
      <w:pPr>
        <w:spacing w:after="0"/>
        <w:ind w:left="0"/>
        <w:jc w:val="both"/>
      </w:pPr>
      <w:r>
        <w:rPr>
          <w:rFonts w:ascii="Times New Roman"/>
          <w:b w:val="false"/>
          <w:i w:val="false"/>
          <w:color w:val="000000"/>
          <w:sz w:val="28"/>
        </w:rPr>
        <w:t>
      8. Заңды тұлғаның орналасқан жері – 010000, Қазақстан Республикасы, Астана қаласы, Байконыр ауданы, Абай даңғылы, № 47 ғимарат.</w:t>
      </w:r>
    </w:p>
    <w:bookmarkEnd w:id="13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11.11.2025 </w:t>
      </w:r>
      <w:r>
        <w:rPr>
          <w:rFonts w:ascii="Times New Roman"/>
          <w:b w:val="false"/>
          <w:i w:val="false"/>
          <w:color w:val="000000"/>
          <w:sz w:val="28"/>
        </w:rPr>
        <w:t>№ 1</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323" w:id="137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w:t>
      </w:r>
    </w:p>
    <w:bookmarkEnd w:id="13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324" w:id="137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783"/>
    <w:bookmarkStart w:name="z32325" w:id="137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784"/>
    <w:bookmarkStart w:name="z32326" w:id="137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785"/>
    <w:bookmarkStart w:name="z32327" w:id="137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786"/>
    <w:bookmarkStart w:name="z32328" w:id="137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787"/>
    <w:bookmarkStart w:name="z32329" w:id="13788"/>
    <w:p>
      <w:pPr>
        <w:spacing w:after="0"/>
        <w:ind w:left="0"/>
        <w:jc w:val="both"/>
      </w:pPr>
      <w:r>
        <w:rPr>
          <w:rFonts w:ascii="Times New Roman"/>
          <w:b w:val="false"/>
          <w:i w:val="false"/>
          <w:color w:val="000000"/>
          <w:sz w:val="28"/>
        </w:rPr>
        <w:t>
      13. Міндеттері:</w:t>
      </w:r>
    </w:p>
    <w:bookmarkEnd w:id="13788"/>
    <w:bookmarkStart w:name="z32330" w:id="137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789"/>
    <w:bookmarkStart w:name="z32331" w:id="137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790"/>
    <w:bookmarkStart w:name="z32332" w:id="137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791"/>
    <w:bookmarkStart w:name="z32333" w:id="13792"/>
    <w:p>
      <w:pPr>
        <w:spacing w:after="0"/>
        <w:ind w:left="0"/>
        <w:jc w:val="both"/>
      </w:pPr>
      <w:r>
        <w:rPr>
          <w:rFonts w:ascii="Times New Roman"/>
          <w:b w:val="false"/>
          <w:i w:val="false"/>
          <w:color w:val="000000"/>
          <w:sz w:val="28"/>
        </w:rPr>
        <w:t>
      14. Құқықтары мен міндеттері:</w:t>
      </w:r>
    </w:p>
    <w:bookmarkEnd w:id="13792"/>
    <w:bookmarkStart w:name="z32334" w:id="137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793"/>
    <w:bookmarkStart w:name="z32335" w:id="137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794"/>
    <w:bookmarkStart w:name="z32336" w:id="137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795"/>
    <w:bookmarkStart w:name="z32337" w:id="137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796"/>
    <w:bookmarkStart w:name="z32338" w:id="137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797"/>
    <w:bookmarkStart w:name="z32339" w:id="137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798"/>
    <w:bookmarkStart w:name="z32340" w:id="137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799"/>
    <w:bookmarkStart w:name="z32341" w:id="138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800"/>
    <w:bookmarkStart w:name="z32342" w:id="138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801"/>
    <w:bookmarkStart w:name="z32343" w:id="13802"/>
    <w:p>
      <w:pPr>
        <w:spacing w:after="0"/>
        <w:ind w:left="0"/>
        <w:jc w:val="both"/>
      </w:pPr>
      <w:r>
        <w:rPr>
          <w:rFonts w:ascii="Times New Roman"/>
          <w:b w:val="false"/>
          <w:i w:val="false"/>
          <w:color w:val="000000"/>
          <w:sz w:val="28"/>
        </w:rPr>
        <w:t>
      15. Функциялары:</w:t>
      </w:r>
    </w:p>
    <w:bookmarkEnd w:id="13802"/>
    <w:bookmarkStart w:name="z32344" w:id="13803"/>
    <w:p>
      <w:pPr>
        <w:spacing w:after="0"/>
        <w:ind w:left="0"/>
        <w:jc w:val="both"/>
      </w:pPr>
      <w:r>
        <w:rPr>
          <w:rFonts w:ascii="Times New Roman"/>
          <w:b w:val="false"/>
          <w:i w:val="false"/>
          <w:color w:val="000000"/>
          <w:sz w:val="28"/>
        </w:rPr>
        <w:t>
      1) реттелетін салада мемлекеттік саясатты іске асыру;</w:t>
      </w:r>
    </w:p>
    <w:bookmarkEnd w:id="13803"/>
    <w:bookmarkStart w:name="z32345" w:id="138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804"/>
    <w:bookmarkStart w:name="z32346" w:id="138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805"/>
    <w:bookmarkStart w:name="z32347" w:id="138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806"/>
    <w:bookmarkStart w:name="z32348" w:id="138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807"/>
    <w:bookmarkStart w:name="z32349" w:id="138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80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350" w:id="138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80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351" w:id="138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810"/>
    <w:bookmarkStart w:name="z32352" w:id="138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811"/>
    <w:bookmarkStart w:name="z32353" w:id="138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812"/>
    <w:bookmarkStart w:name="z32354" w:id="138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356" w:id="1381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814"/>
    <w:bookmarkStart w:name="z32357" w:id="138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815"/>
    <w:bookmarkStart w:name="z32358" w:id="138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816"/>
    <w:bookmarkStart w:name="z32359" w:id="138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8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362" w:id="138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818"/>
    <w:bookmarkStart w:name="z32363" w:id="138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819"/>
    <w:bookmarkStart w:name="z32364" w:id="138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820"/>
    <w:bookmarkStart w:name="z32365" w:id="138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821"/>
    <w:bookmarkStart w:name="z32366" w:id="138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822"/>
    <w:bookmarkStart w:name="z32367" w:id="1382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823"/>
    <w:bookmarkStart w:name="z32368" w:id="138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824"/>
    <w:bookmarkStart w:name="z32369" w:id="138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825"/>
    <w:bookmarkStart w:name="z32370" w:id="138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826"/>
    <w:bookmarkStart w:name="z32371" w:id="138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82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372" w:id="13828"/>
    <w:p>
      <w:pPr>
        <w:spacing w:after="0"/>
        <w:ind w:left="0"/>
        <w:jc w:val="both"/>
      </w:pPr>
      <w:r>
        <w:rPr>
          <w:rFonts w:ascii="Times New Roman"/>
          <w:b w:val="false"/>
          <w:i w:val="false"/>
          <w:color w:val="000000"/>
          <w:sz w:val="28"/>
        </w:rPr>
        <w:t>
      29) мыналарды:</w:t>
      </w:r>
    </w:p>
    <w:bookmarkEnd w:id="13828"/>
    <w:bookmarkStart w:name="z32373" w:id="138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8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374" w:id="138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830"/>
    <w:bookmarkStart w:name="z32375" w:id="138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376" w:id="138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832"/>
    <w:bookmarkStart w:name="z32377" w:id="138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833"/>
    <w:bookmarkStart w:name="z32378" w:id="138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834"/>
    <w:bookmarkStart w:name="z32379" w:id="138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835"/>
    <w:bookmarkStart w:name="z32380" w:id="13836"/>
    <w:p>
      <w:pPr>
        <w:spacing w:after="0"/>
        <w:ind w:left="0"/>
        <w:jc w:val="both"/>
      </w:pPr>
      <w:r>
        <w:rPr>
          <w:rFonts w:ascii="Times New Roman"/>
          <w:b w:val="false"/>
          <w:i w:val="false"/>
          <w:color w:val="000000"/>
          <w:sz w:val="28"/>
        </w:rPr>
        <w:t>
      19. Басқарма басшысының өкілеттіктері:</w:t>
      </w:r>
    </w:p>
    <w:bookmarkEnd w:id="13836"/>
    <w:bookmarkStart w:name="z32381" w:id="138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837"/>
    <w:bookmarkStart w:name="z32382" w:id="138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838"/>
    <w:bookmarkStart w:name="z32383" w:id="138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839"/>
    <w:bookmarkStart w:name="z32384" w:id="138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840"/>
    <w:bookmarkStart w:name="z32385" w:id="138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841"/>
    <w:bookmarkStart w:name="z32386" w:id="138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842"/>
    <w:bookmarkStart w:name="z32387" w:id="13843"/>
    <w:p>
      <w:pPr>
        <w:spacing w:after="0"/>
        <w:ind w:left="0"/>
        <w:jc w:val="left"/>
      </w:pPr>
      <w:r>
        <w:rPr>
          <w:rFonts w:ascii="Times New Roman"/>
          <w:b/>
          <w:i w:val="false"/>
          <w:color w:val="000000"/>
        </w:rPr>
        <w:t xml:space="preserve"> 4-тарау. Басқарманың мүлкі</w:t>
      </w:r>
    </w:p>
    <w:bookmarkEnd w:id="13843"/>
    <w:bookmarkStart w:name="z32388" w:id="138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844"/>
    <w:bookmarkStart w:name="z32389" w:id="138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845"/>
    <w:bookmarkStart w:name="z32390" w:id="138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846"/>
    <w:bookmarkStart w:name="z32391" w:id="138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847"/>
    <w:bookmarkStart w:name="z32392" w:id="13848"/>
    <w:p>
      <w:pPr>
        <w:spacing w:after="0"/>
        <w:ind w:left="0"/>
        <w:jc w:val="left"/>
      </w:pPr>
      <w:r>
        <w:rPr>
          <w:rFonts w:ascii="Times New Roman"/>
          <w:b/>
          <w:i w:val="false"/>
          <w:color w:val="000000"/>
        </w:rPr>
        <w:t xml:space="preserve"> 5-тарау. Басқарманы қайта ұйымдастыру және тарату</w:t>
      </w:r>
    </w:p>
    <w:bookmarkEnd w:id="138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 xml:space="preserve">Санитариялық-эпидемиологиялық </w:t>
            </w:r>
            <w:r>
              <w:br/>
            </w:r>
            <w:r>
              <w:rPr>
                <w:rFonts w:ascii="Times New Roman"/>
                <w:b w:val="false"/>
                <w:i w:val="false"/>
                <w:color w:val="000000"/>
                <w:sz w:val="20"/>
              </w:rPr>
              <w:t xml:space="preserve">бақылау комитеті төрағасының </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165-1-қосымша</w:t>
            </w:r>
          </w:p>
        </w:tc>
      </w:tr>
    </w:tbl>
    <w:bookmarkStart w:name="z37500" w:id="138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Нұра ауданының санитариялық-эпидемиологиялық бақылау басқармасы" республикалық мемлекеттік мекемесінің ережесі</w:t>
      </w:r>
    </w:p>
    <w:bookmarkEnd w:id="13849"/>
    <w:bookmarkStart w:name="z37501" w:id="13850"/>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25.05.2023 </w:t>
      </w:r>
      <w:r>
        <w:rPr>
          <w:rFonts w:ascii="Times New Roman"/>
          <w:b w:val="false"/>
          <w:i w:val="false"/>
          <w:color w:val="ff0000"/>
          <w:sz w:val="28"/>
        </w:rPr>
        <w:t>№ 57-НҚ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13850"/>
    <w:bookmarkStart w:name="z37502" w:id="13851"/>
    <w:p>
      <w:pPr>
        <w:spacing w:after="0"/>
        <w:ind w:left="0"/>
        <w:jc w:val="left"/>
      </w:pPr>
      <w:r>
        <w:rPr>
          <w:rFonts w:ascii="Times New Roman"/>
          <w:b/>
          <w:i w:val="false"/>
          <w:color w:val="000000"/>
        </w:rPr>
        <w:t xml:space="preserve"> 1-тарау. Жалпы ережелер</w:t>
      </w:r>
    </w:p>
    <w:bookmarkEnd w:id="13851"/>
    <w:bookmarkStart w:name="z37503" w:id="138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Нұра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852"/>
    <w:bookmarkStart w:name="z37504" w:id="1385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853"/>
    <w:bookmarkStart w:name="z37505" w:id="138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854"/>
    <w:bookmarkStart w:name="z37506" w:id="138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855"/>
    <w:bookmarkStart w:name="z37507" w:id="138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856"/>
    <w:bookmarkStart w:name="z37508" w:id="138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857"/>
    <w:bookmarkStart w:name="z37509" w:id="138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858"/>
    <w:bookmarkStart w:name="z37510" w:id="13859"/>
    <w:p>
      <w:pPr>
        <w:spacing w:after="0"/>
        <w:ind w:left="0"/>
        <w:jc w:val="both"/>
      </w:pPr>
      <w:r>
        <w:rPr>
          <w:rFonts w:ascii="Times New Roman"/>
          <w:b w:val="false"/>
          <w:i w:val="false"/>
          <w:color w:val="000000"/>
          <w:sz w:val="28"/>
        </w:rPr>
        <w:t>
      8. Заңды тұлғаның орналасқан жері – 010000, Қазақстан Республикасы, Астана қаласы, Байконыр ауданы, Абай даңғылы, № 47 ғимарат.</w:t>
      </w:r>
    </w:p>
    <w:bookmarkEnd w:id="13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11.11.2025 </w:t>
      </w:r>
      <w:r>
        <w:rPr>
          <w:rFonts w:ascii="Times New Roman"/>
          <w:b w:val="false"/>
          <w:i w:val="false"/>
          <w:color w:val="000000"/>
          <w:sz w:val="28"/>
        </w:rPr>
        <w:t>№ 1</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511" w:id="138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Нұра ауданының санитариялық-эпидемиологиялық бақылау басқармасы" республикалық мемлекеттік мекемесі.</w:t>
      </w:r>
    </w:p>
    <w:bookmarkEnd w:id="13860"/>
    <w:bookmarkStart w:name="z37512" w:id="138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861"/>
    <w:bookmarkStart w:name="z37513" w:id="138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862"/>
    <w:bookmarkStart w:name="z37514" w:id="138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863"/>
    <w:bookmarkStart w:name="z37515" w:id="138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864"/>
    <w:bookmarkStart w:name="z37516" w:id="138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865"/>
    <w:bookmarkStart w:name="z37517" w:id="13866"/>
    <w:p>
      <w:pPr>
        <w:spacing w:after="0"/>
        <w:ind w:left="0"/>
        <w:jc w:val="both"/>
      </w:pPr>
      <w:r>
        <w:rPr>
          <w:rFonts w:ascii="Times New Roman"/>
          <w:b w:val="false"/>
          <w:i w:val="false"/>
          <w:color w:val="000000"/>
          <w:sz w:val="28"/>
        </w:rPr>
        <w:t>
      13. Міндеттері:</w:t>
      </w:r>
    </w:p>
    <w:bookmarkEnd w:id="13866"/>
    <w:bookmarkStart w:name="z37518" w:id="138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867"/>
    <w:bookmarkStart w:name="z37519" w:id="138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868"/>
    <w:bookmarkStart w:name="z37520" w:id="138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869"/>
    <w:bookmarkStart w:name="z37521" w:id="13870"/>
    <w:p>
      <w:pPr>
        <w:spacing w:after="0"/>
        <w:ind w:left="0"/>
        <w:jc w:val="both"/>
      </w:pPr>
      <w:r>
        <w:rPr>
          <w:rFonts w:ascii="Times New Roman"/>
          <w:b w:val="false"/>
          <w:i w:val="false"/>
          <w:color w:val="000000"/>
          <w:sz w:val="28"/>
        </w:rPr>
        <w:t>
      14. Құқықтары мен міндеттері:</w:t>
      </w:r>
    </w:p>
    <w:bookmarkEnd w:id="13870"/>
    <w:bookmarkStart w:name="z37522" w:id="138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871"/>
    <w:bookmarkStart w:name="z37523" w:id="138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872"/>
    <w:bookmarkStart w:name="z37524" w:id="138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873"/>
    <w:bookmarkStart w:name="z37525" w:id="138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874"/>
    <w:bookmarkStart w:name="z37526" w:id="138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875"/>
    <w:bookmarkStart w:name="z37527" w:id="138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876"/>
    <w:bookmarkStart w:name="z37528" w:id="138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877"/>
    <w:bookmarkStart w:name="z37529" w:id="138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878"/>
    <w:bookmarkStart w:name="z37530" w:id="138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879"/>
    <w:bookmarkStart w:name="z37531" w:id="13880"/>
    <w:p>
      <w:pPr>
        <w:spacing w:after="0"/>
        <w:ind w:left="0"/>
        <w:jc w:val="both"/>
      </w:pPr>
      <w:r>
        <w:rPr>
          <w:rFonts w:ascii="Times New Roman"/>
          <w:b w:val="false"/>
          <w:i w:val="false"/>
          <w:color w:val="000000"/>
          <w:sz w:val="28"/>
        </w:rPr>
        <w:t>
      15. Функциялары:</w:t>
      </w:r>
    </w:p>
    <w:bookmarkEnd w:id="13880"/>
    <w:bookmarkStart w:name="z37532" w:id="138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881"/>
    <w:bookmarkStart w:name="z37533" w:id="138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882"/>
    <w:bookmarkStart w:name="z37534" w:id="138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883"/>
    <w:bookmarkStart w:name="z37535" w:id="138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884"/>
    <w:bookmarkStart w:name="z37536" w:id="138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885"/>
    <w:bookmarkStart w:name="z37537" w:id="138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88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538" w:id="138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8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539" w:id="138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888"/>
    <w:bookmarkStart w:name="z37540" w:id="138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889"/>
    <w:bookmarkStart w:name="z37541" w:id="138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890"/>
    <w:bookmarkStart w:name="z37542" w:id="138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891"/>
    <w:bookmarkStart w:name="z37543" w:id="13892"/>
    <w:p>
      <w:pPr>
        <w:spacing w:after="0"/>
        <w:ind w:left="0"/>
        <w:jc w:val="both"/>
      </w:pPr>
      <w:r>
        <w:rPr>
          <w:rFonts w:ascii="Times New Roman"/>
          <w:b w:val="false"/>
          <w:i w:val="false"/>
          <w:color w:val="000000"/>
          <w:sz w:val="28"/>
        </w:rPr>
        <w:t>
      12)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892"/>
    <w:bookmarkStart w:name="z37544" w:id="13893"/>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893"/>
    <w:bookmarkStart w:name="z37545" w:id="13894"/>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894"/>
    <w:bookmarkStart w:name="z37546" w:id="13895"/>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138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549" w:id="13896"/>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896"/>
    <w:bookmarkStart w:name="z37550" w:id="13897"/>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13897"/>
    <w:bookmarkStart w:name="z37551" w:id="13898"/>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13898"/>
    <w:bookmarkStart w:name="z37552" w:id="13899"/>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899"/>
    <w:bookmarkStart w:name="z37553" w:id="13900"/>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13900"/>
    <w:bookmarkStart w:name="z37554" w:id="13901"/>
    <w:p>
      <w:pPr>
        <w:spacing w:after="0"/>
        <w:ind w:left="0"/>
        <w:jc w:val="both"/>
      </w:pPr>
      <w:r>
        <w:rPr>
          <w:rFonts w:ascii="Times New Roman"/>
          <w:b w:val="false"/>
          <w:i w:val="false"/>
          <w:color w:val="000000"/>
          <w:sz w:val="28"/>
        </w:rPr>
        <w:t>
      23) инфекциялық емес ауруларды эпидемиологиялық қадағалауды жүзеге асыру;</w:t>
      </w:r>
    </w:p>
    <w:bookmarkEnd w:id="13901"/>
    <w:bookmarkStart w:name="z37555" w:id="13902"/>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13902"/>
    <w:bookmarkStart w:name="z37556" w:id="13903"/>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13903"/>
    <w:bookmarkStart w:name="z37557" w:id="139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13904"/>
    <w:bookmarkStart w:name="z37558" w:id="13905"/>
    <w:p>
      <w:pPr>
        <w:spacing w:after="0"/>
        <w:ind w:left="0"/>
        <w:jc w:val="both"/>
      </w:pPr>
      <w:r>
        <w:rPr>
          <w:rFonts w:ascii="Times New Roman"/>
          <w:b w:val="false"/>
          <w:i w:val="false"/>
          <w:color w:val="000000"/>
          <w:sz w:val="28"/>
        </w:rPr>
        <w:t>
      27) мыналарды:</w:t>
      </w:r>
    </w:p>
    <w:bookmarkEnd w:id="1390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559" w:id="13906"/>
    <w:p>
      <w:pPr>
        <w:spacing w:after="0"/>
        <w:ind w:left="0"/>
        <w:jc w:val="both"/>
      </w:pPr>
      <w:r>
        <w:rPr>
          <w:rFonts w:ascii="Times New Roman"/>
          <w:b w:val="false"/>
          <w:i w:val="false"/>
          <w:color w:val="000000"/>
          <w:sz w:val="28"/>
        </w:rPr>
        <w:t>
      28) мыналарды:</w:t>
      </w:r>
    </w:p>
    <w:bookmarkEnd w:id="13906"/>
    <w:bookmarkStart w:name="z37560" w:id="13907"/>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1390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561" w:id="1390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908"/>
    <w:bookmarkStart w:name="z37562" w:id="13909"/>
    <w:p>
      <w:pPr>
        <w:spacing w:after="0"/>
        <w:ind w:left="0"/>
        <w:jc w:val="both"/>
      </w:pPr>
      <w:r>
        <w:rPr>
          <w:rFonts w:ascii="Times New Roman"/>
          <w:b w:val="false"/>
          <w:i w:val="false"/>
          <w:color w:val="000000"/>
          <w:sz w:val="28"/>
        </w:rPr>
        <w:t>
      29) заңдарда, Қазақстан Республикасы Президентінің және Үкіметінің актілерінде көзделген функцияларды жүзеге асыру.</w:t>
      </w:r>
    </w:p>
    <w:bookmarkEnd w:id="139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28.05.2025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563" w:id="1391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910"/>
    <w:bookmarkStart w:name="z37564" w:id="1391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911"/>
    <w:bookmarkStart w:name="z37565" w:id="1391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912"/>
    <w:bookmarkStart w:name="z37566" w:id="139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913"/>
    <w:bookmarkStart w:name="z37567" w:id="13914"/>
    <w:p>
      <w:pPr>
        <w:spacing w:after="0"/>
        <w:ind w:left="0"/>
        <w:jc w:val="both"/>
      </w:pPr>
      <w:r>
        <w:rPr>
          <w:rFonts w:ascii="Times New Roman"/>
          <w:b w:val="false"/>
          <w:i w:val="false"/>
          <w:color w:val="000000"/>
          <w:sz w:val="28"/>
        </w:rPr>
        <w:t>
      19. Басқарма басшысының өкілеттіктері:</w:t>
      </w:r>
    </w:p>
    <w:bookmarkEnd w:id="13914"/>
    <w:bookmarkStart w:name="z37568" w:id="1391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915"/>
    <w:bookmarkStart w:name="z37569" w:id="1391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916"/>
    <w:bookmarkStart w:name="z37570" w:id="1391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917"/>
    <w:bookmarkStart w:name="z37571" w:id="1391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918"/>
    <w:bookmarkStart w:name="z37572" w:id="1391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919"/>
    <w:bookmarkStart w:name="z37573" w:id="1392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920"/>
    <w:bookmarkStart w:name="z37574" w:id="13921"/>
    <w:p>
      <w:pPr>
        <w:spacing w:after="0"/>
        <w:ind w:left="0"/>
        <w:jc w:val="left"/>
      </w:pPr>
      <w:r>
        <w:rPr>
          <w:rFonts w:ascii="Times New Roman"/>
          <w:b/>
          <w:i w:val="false"/>
          <w:color w:val="000000"/>
        </w:rPr>
        <w:t xml:space="preserve"> 4-тарау. Басқарманың мүлкі</w:t>
      </w:r>
    </w:p>
    <w:bookmarkEnd w:id="13921"/>
    <w:bookmarkStart w:name="z37575" w:id="1392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922"/>
    <w:bookmarkStart w:name="z37576" w:id="1392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923"/>
    <w:bookmarkStart w:name="z37577" w:id="1392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924"/>
    <w:bookmarkStart w:name="z37578" w:id="1392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925"/>
    <w:bookmarkStart w:name="z37579" w:id="13926"/>
    <w:p>
      <w:pPr>
        <w:spacing w:after="0"/>
        <w:ind w:left="0"/>
        <w:jc w:val="left"/>
      </w:pPr>
      <w:r>
        <w:rPr>
          <w:rFonts w:ascii="Times New Roman"/>
          <w:b/>
          <w:i w:val="false"/>
          <w:color w:val="000000"/>
        </w:rPr>
        <w:t xml:space="preserve"> 5-тарау. Басқарманы қайта ұйымдастыру және тарату</w:t>
      </w:r>
    </w:p>
    <w:bookmarkEnd w:id="139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165-2-қосымша</w:t>
            </w:r>
          </w:p>
        </w:tc>
      </w:tr>
    </w:tbl>
    <w:bookmarkStart w:name="z37581" w:id="139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Сарайшық ауданының санитариялық-эпидемиологиялық бақылау басқармасы" республикалық мемлекеттік мекемесінің ережесі</w:t>
      </w:r>
    </w:p>
    <w:bookmarkEnd w:id="13927"/>
    <w:bookmarkStart w:name="z37582" w:id="13928"/>
    <w:p>
      <w:pPr>
        <w:spacing w:after="0"/>
        <w:ind w:left="0"/>
        <w:jc w:val="both"/>
      </w:pPr>
      <w:r>
        <w:rPr>
          <w:rFonts w:ascii="Times New Roman"/>
          <w:b w:val="false"/>
          <w:i w:val="false"/>
          <w:color w:val="ff0000"/>
          <w:sz w:val="28"/>
        </w:rPr>
        <w:t xml:space="preserve">
      Ескерту. 165-2-қосымшамен толықтырылды – ҚР Денсаулық сақтау министрлігі Санитариялық-эпидемиологиялық бақылау комитеті Төрағасының 05.12.2024 </w:t>
      </w:r>
      <w:r>
        <w:rPr>
          <w:rFonts w:ascii="Times New Roman"/>
          <w:b w:val="false"/>
          <w:i w:val="false"/>
          <w:color w:val="ff0000"/>
          <w:sz w:val="28"/>
        </w:rPr>
        <w:t>№ 126-НҚ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13928"/>
    <w:bookmarkStart w:name="z37583" w:id="13929"/>
    <w:p>
      <w:pPr>
        <w:spacing w:after="0"/>
        <w:ind w:left="0"/>
        <w:jc w:val="left"/>
      </w:pPr>
      <w:r>
        <w:rPr>
          <w:rFonts w:ascii="Times New Roman"/>
          <w:b/>
          <w:i w:val="false"/>
          <w:color w:val="000000"/>
        </w:rPr>
        <w:t xml:space="preserve"> 1-тарау. Жалпы ережелер</w:t>
      </w:r>
    </w:p>
    <w:bookmarkEnd w:id="13929"/>
    <w:bookmarkStart w:name="z37584" w:id="1393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Сарайшық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930"/>
    <w:bookmarkStart w:name="z37585" w:id="1393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931"/>
    <w:bookmarkStart w:name="z37586" w:id="1393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932"/>
    <w:bookmarkStart w:name="z37587" w:id="1393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933"/>
    <w:bookmarkStart w:name="z37588" w:id="1393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934"/>
    <w:bookmarkStart w:name="z37589" w:id="1393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935"/>
    <w:bookmarkStart w:name="z37590" w:id="1393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936"/>
    <w:bookmarkStart w:name="z37591" w:id="13937"/>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3937"/>
    <w:bookmarkStart w:name="z37592" w:id="1393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Сарайшық ауданының санитариялық-эпидемиологиялық бақылау басқармасы" республикалық мемлекеттік мекемесі.</w:t>
      </w:r>
    </w:p>
    <w:bookmarkEnd w:id="13938"/>
    <w:bookmarkStart w:name="z37593" w:id="1393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939"/>
    <w:bookmarkStart w:name="z37594" w:id="1394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940"/>
    <w:bookmarkStart w:name="z37595" w:id="1394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941"/>
    <w:bookmarkStart w:name="z37596" w:id="1394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942"/>
    <w:bookmarkStart w:name="z37597" w:id="1394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943"/>
    <w:bookmarkStart w:name="z37598" w:id="13944"/>
    <w:p>
      <w:pPr>
        <w:spacing w:after="0"/>
        <w:ind w:left="0"/>
        <w:jc w:val="both"/>
      </w:pPr>
      <w:r>
        <w:rPr>
          <w:rFonts w:ascii="Times New Roman"/>
          <w:b w:val="false"/>
          <w:i w:val="false"/>
          <w:color w:val="000000"/>
          <w:sz w:val="28"/>
        </w:rPr>
        <w:t>
      13. Міндеттері:</w:t>
      </w:r>
    </w:p>
    <w:bookmarkEnd w:id="13944"/>
    <w:bookmarkStart w:name="z37599" w:id="1394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945"/>
    <w:bookmarkStart w:name="z37600" w:id="1394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946"/>
    <w:bookmarkStart w:name="z37601" w:id="1394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947"/>
    <w:bookmarkStart w:name="z37602" w:id="13948"/>
    <w:p>
      <w:pPr>
        <w:spacing w:after="0"/>
        <w:ind w:left="0"/>
        <w:jc w:val="both"/>
      </w:pPr>
      <w:r>
        <w:rPr>
          <w:rFonts w:ascii="Times New Roman"/>
          <w:b w:val="false"/>
          <w:i w:val="false"/>
          <w:color w:val="000000"/>
          <w:sz w:val="28"/>
        </w:rPr>
        <w:t>
      14. Құқықтары мен міндеттері:</w:t>
      </w:r>
    </w:p>
    <w:bookmarkEnd w:id="13948"/>
    <w:bookmarkStart w:name="z37603" w:id="1394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949"/>
    <w:bookmarkStart w:name="z37604" w:id="1395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950"/>
    <w:bookmarkStart w:name="z37605" w:id="1395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951"/>
    <w:bookmarkStart w:name="z37606" w:id="1395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952"/>
    <w:bookmarkStart w:name="z37607" w:id="1395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953"/>
    <w:bookmarkStart w:name="z37608" w:id="1395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954"/>
    <w:bookmarkStart w:name="z37609" w:id="1395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955"/>
    <w:bookmarkStart w:name="z37610" w:id="139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956"/>
    <w:bookmarkStart w:name="z37611" w:id="1395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957"/>
    <w:bookmarkStart w:name="z37612" w:id="13958"/>
    <w:p>
      <w:pPr>
        <w:spacing w:after="0"/>
        <w:ind w:left="0"/>
        <w:jc w:val="both"/>
      </w:pPr>
      <w:r>
        <w:rPr>
          <w:rFonts w:ascii="Times New Roman"/>
          <w:b w:val="false"/>
          <w:i w:val="false"/>
          <w:color w:val="000000"/>
          <w:sz w:val="28"/>
        </w:rPr>
        <w:t>
      15. Функциялары:</w:t>
      </w:r>
    </w:p>
    <w:bookmarkEnd w:id="13958"/>
    <w:bookmarkStart w:name="z37613" w:id="13959"/>
    <w:p>
      <w:pPr>
        <w:spacing w:after="0"/>
        <w:ind w:left="0"/>
        <w:jc w:val="both"/>
      </w:pPr>
      <w:r>
        <w:rPr>
          <w:rFonts w:ascii="Times New Roman"/>
          <w:b w:val="false"/>
          <w:i w:val="false"/>
          <w:color w:val="000000"/>
          <w:sz w:val="28"/>
        </w:rPr>
        <w:t>
      1) реттелетін салада мемлекеттік саясатты іске асыру;</w:t>
      </w:r>
    </w:p>
    <w:bookmarkEnd w:id="13959"/>
    <w:bookmarkStart w:name="z37614" w:id="1396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960"/>
    <w:bookmarkStart w:name="z37615" w:id="1396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961"/>
    <w:bookmarkStart w:name="z37616" w:id="1396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962"/>
    <w:bookmarkStart w:name="z37617" w:id="1396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963"/>
    <w:bookmarkStart w:name="z37618" w:id="1396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964"/>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619" w:id="13965"/>
    <w:p>
      <w:pPr>
        <w:spacing w:after="0"/>
        <w:ind w:left="0"/>
        <w:jc w:val="both"/>
      </w:pPr>
      <w:r>
        <w:rPr>
          <w:rFonts w:ascii="Times New Roman"/>
          <w:b w:val="false"/>
          <w:i w:val="false"/>
          <w:color w:val="000000"/>
          <w:sz w:val="28"/>
        </w:rPr>
        <w:t>
      7)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396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620" w:id="13966"/>
    <w:p>
      <w:pPr>
        <w:spacing w:after="0"/>
        <w:ind w:left="0"/>
        <w:jc w:val="both"/>
      </w:pPr>
      <w:r>
        <w:rPr>
          <w:rFonts w:ascii="Times New Roman"/>
          <w:b w:val="false"/>
          <w:i w:val="false"/>
          <w:color w:val="000000"/>
          <w:sz w:val="28"/>
        </w:rPr>
        <w:t>
      8) санитариялық-эпидемиологиялық мониторингті жүзеге асыру;</w:t>
      </w:r>
    </w:p>
    <w:bookmarkEnd w:id="13966"/>
    <w:bookmarkStart w:name="z37621" w:id="13967"/>
    <w:p>
      <w:pPr>
        <w:spacing w:after="0"/>
        <w:ind w:left="0"/>
        <w:jc w:val="both"/>
      </w:pPr>
      <w:r>
        <w:rPr>
          <w:rFonts w:ascii="Times New Roman"/>
          <w:b w:val="false"/>
          <w:i w:val="false"/>
          <w:color w:val="000000"/>
          <w:sz w:val="28"/>
        </w:rPr>
        <w:t>
      9) құзыретінің шегінде биологиялық қауіпсіздік саласындағы есепке алу және мониторингтеу;</w:t>
      </w:r>
    </w:p>
    <w:bookmarkEnd w:id="13967"/>
    <w:bookmarkStart w:name="z37622" w:id="13968"/>
    <w:p>
      <w:pPr>
        <w:spacing w:after="0"/>
        <w:ind w:left="0"/>
        <w:jc w:val="both"/>
      </w:pPr>
      <w:r>
        <w:rPr>
          <w:rFonts w:ascii="Times New Roman"/>
          <w:b w:val="false"/>
          <w:i w:val="false"/>
          <w:color w:val="000000"/>
          <w:sz w:val="28"/>
        </w:rPr>
        <w:t>
      10) құзыретінің шегінде биологиялық қауіпсіздік саласында профилактикалық іс-шараларды жүргізу;</w:t>
      </w:r>
    </w:p>
    <w:bookmarkEnd w:id="13968"/>
    <w:bookmarkStart w:name="z37623" w:id="1396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969"/>
    <w:bookmarkStart w:name="z37624" w:id="13970"/>
    <w:p>
      <w:pPr>
        <w:spacing w:after="0"/>
        <w:ind w:left="0"/>
        <w:jc w:val="both"/>
      </w:pPr>
      <w:r>
        <w:rPr>
          <w:rFonts w:ascii="Times New Roman"/>
          <w:b w:val="false"/>
          <w:i w:val="false"/>
          <w:color w:val="000000"/>
          <w:sz w:val="28"/>
        </w:rPr>
        <w:t>
      12) халықтың санитариялық-эпидемиологиялық саламаттылығы саласындағы ведомстволық статистикалық бақылауларды қамтамасыз ету;</w:t>
      </w:r>
    </w:p>
    <w:bookmarkEnd w:id="13970"/>
    <w:bookmarkStart w:name="z37625" w:id="1397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971"/>
    <w:bookmarkStart w:name="z37626" w:id="139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972"/>
    <w:bookmarkStart w:name="z37627" w:id="139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973"/>
    <w:bookmarkStart w:name="z37628" w:id="139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9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631" w:id="1397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975"/>
    <w:bookmarkStart w:name="z37632" w:id="1397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976"/>
    <w:bookmarkStart w:name="z37633" w:id="1397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977"/>
    <w:bookmarkStart w:name="z37634" w:id="1397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978"/>
    <w:bookmarkStart w:name="z37635" w:id="1397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979"/>
    <w:bookmarkStart w:name="z37636" w:id="1398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980"/>
    <w:bookmarkStart w:name="z37637" w:id="1398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981"/>
    <w:bookmarkStart w:name="z37638" w:id="1398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982"/>
    <w:bookmarkStart w:name="z37639" w:id="1398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983"/>
    <w:bookmarkStart w:name="z37640" w:id="1398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98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7641" w:id="13985"/>
    <w:p>
      <w:pPr>
        <w:spacing w:after="0"/>
        <w:ind w:left="0"/>
        <w:jc w:val="both"/>
      </w:pPr>
      <w:r>
        <w:rPr>
          <w:rFonts w:ascii="Times New Roman"/>
          <w:b w:val="false"/>
          <w:i w:val="false"/>
          <w:color w:val="000000"/>
          <w:sz w:val="28"/>
        </w:rPr>
        <w:t>
      29) мыналарды:</w:t>
      </w:r>
    </w:p>
    <w:bookmarkEnd w:id="13985"/>
    <w:bookmarkStart w:name="z37642" w:id="139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98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643" w:id="139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987"/>
    <w:bookmarkStart w:name="z37644" w:id="1398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645" w:id="139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989"/>
    <w:bookmarkStart w:name="z37646" w:id="139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990"/>
    <w:bookmarkStart w:name="z37647" w:id="139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991"/>
    <w:bookmarkStart w:name="z37648" w:id="139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орынбасары болады.</w:t>
      </w:r>
    </w:p>
    <w:bookmarkEnd w:id="13992"/>
    <w:bookmarkStart w:name="z37649" w:id="13993"/>
    <w:p>
      <w:pPr>
        <w:spacing w:after="0"/>
        <w:ind w:left="0"/>
        <w:jc w:val="both"/>
      </w:pPr>
      <w:r>
        <w:rPr>
          <w:rFonts w:ascii="Times New Roman"/>
          <w:b w:val="false"/>
          <w:i w:val="false"/>
          <w:color w:val="000000"/>
          <w:sz w:val="28"/>
        </w:rPr>
        <w:t>
      19. Басқарма басшысының өкілеттіктері:</w:t>
      </w:r>
    </w:p>
    <w:bookmarkEnd w:id="13993"/>
    <w:bookmarkStart w:name="z37650" w:id="139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994"/>
    <w:bookmarkStart w:name="z37651" w:id="139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995"/>
    <w:bookmarkStart w:name="z37652" w:id="139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996"/>
    <w:bookmarkStart w:name="z37653" w:id="139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997"/>
    <w:bookmarkStart w:name="z37654" w:id="139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998"/>
    <w:bookmarkStart w:name="z37655" w:id="13999"/>
    <w:p>
      <w:pPr>
        <w:spacing w:after="0"/>
        <w:ind w:left="0"/>
        <w:jc w:val="both"/>
      </w:pPr>
      <w:r>
        <w:rPr>
          <w:rFonts w:ascii="Times New Roman"/>
          <w:b w:val="false"/>
          <w:i w:val="false"/>
          <w:color w:val="000000"/>
          <w:sz w:val="28"/>
        </w:rPr>
        <w:t>
      20. Басшы қолданыстағы заңнамаға сәйкес өз орынбасарының өкілеттіктерін айқындайды.</w:t>
      </w:r>
    </w:p>
    <w:bookmarkEnd w:id="13999"/>
    <w:bookmarkStart w:name="z37656" w:id="14000"/>
    <w:p>
      <w:pPr>
        <w:spacing w:after="0"/>
        <w:ind w:left="0"/>
        <w:jc w:val="left"/>
      </w:pPr>
      <w:r>
        <w:rPr>
          <w:rFonts w:ascii="Times New Roman"/>
          <w:b/>
          <w:i w:val="false"/>
          <w:color w:val="000000"/>
        </w:rPr>
        <w:t xml:space="preserve"> 4-тарау. Басқарманың мүлкі</w:t>
      </w:r>
    </w:p>
    <w:bookmarkEnd w:id="14000"/>
    <w:bookmarkStart w:name="z37657" w:id="140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001"/>
    <w:bookmarkStart w:name="z37658" w:id="140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002"/>
    <w:bookmarkStart w:name="z37659" w:id="140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003"/>
    <w:bookmarkStart w:name="z37660" w:id="140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004"/>
    <w:bookmarkStart w:name="z37661" w:id="14005"/>
    <w:p>
      <w:pPr>
        <w:spacing w:after="0"/>
        <w:ind w:left="0"/>
        <w:jc w:val="left"/>
      </w:pPr>
      <w:r>
        <w:rPr>
          <w:rFonts w:ascii="Times New Roman"/>
          <w:b/>
          <w:i w:val="false"/>
          <w:color w:val="000000"/>
        </w:rPr>
        <w:t xml:space="preserve"> 5-тарау. Басқарманы қайта ұйымдастыру және тарату</w:t>
      </w:r>
    </w:p>
    <w:bookmarkEnd w:id="14005"/>
    <w:bookmarkStart w:name="z37662" w:id="140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0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166-қосымша</w:t>
            </w:r>
          </w:p>
        </w:tc>
      </w:tr>
    </w:tbl>
    <w:bookmarkStart w:name="z12844" w:id="140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мекемесінің ережесі</w:t>
      </w:r>
    </w:p>
    <w:bookmarkEnd w:id="14007"/>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394" w:id="14008"/>
    <w:p>
      <w:pPr>
        <w:spacing w:after="0"/>
        <w:ind w:left="0"/>
        <w:jc w:val="left"/>
      </w:pPr>
      <w:r>
        <w:rPr>
          <w:rFonts w:ascii="Times New Roman"/>
          <w:b/>
          <w:i w:val="false"/>
          <w:color w:val="000000"/>
        </w:rPr>
        <w:t xml:space="preserve"> 1-тарау. Жалпы ережелер</w:t>
      </w:r>
    </w:p>
    <w:bookmarkEnd w:id="14008"/>
    <w:bookmarkStart w:name="z32395" w:id="1400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0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396" w:id="1401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010"/>
    <w:bookmarkStart w:name="z32397" w:id="1401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011"/>
    <w:bookmarkStart w:name="z32398" w:id="1401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012"/>
    <w:bookmarkStart w:name="z32399" w:id="1401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013"/>
    <w:bookmarkStart w:name="z32400" w:id="1401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014"/>
    <w:bookmarkStart w:name="z32401" w:id="1401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015"/>
    <w:bookmarkStart w:name="z32402" w:id="14016"/>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4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403" w:id="1401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w:t>
      </w:r>
    </w:p>
    <w:bookmarkEnd w:id="14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404" w:id="140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018"/>
    <w:bookmarkStart w:name="z32405" w:id="140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019"/>
    <w:bookmarkStart w:name="z32406" w:id="1402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020"/>
    <w:bookmarkStart w:name="z32407" w:id="1402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021"/>
    <w:bookmarkStart w:name="z32408" w:id="1402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022"/>
    <w:bookmarkStart w:name="z32409" w:id="14023"/>
    <w:p>
      <w:pPr>
        <w:spacing w:after="0"/>
        <w:ind w:left="0"/>
        <w:jc w:val="both"/>
      </w:pPr>
      <w:r>
        <w:rPr>
          <w:rFonts w:ascii="Times New Roman"/>
          <w:b w:val="false"/>
          <w:i w:val="false"/>
          <w:color w:val="000000"/>
          <w:sz w:val="28"/>
        </w:rPr>
        <w:t>
      13. Міндеттері:</w:t>
      </w:r>
    </w:p>
    <w:bookmarkEnd w:id="14023"/>
    <w:bookmarkStart w:name="z32410" w:id="1402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024"/>
    <w:bookmarkStart w:name="z32411" w:id="1402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025"/>
    <w:bookmarkStart w:name="z32412" w:id="1402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026"/>
    <w:bookmarkStart w:name="z32413" w:id="14027"/>
    <w:p>
      <w:pPr>
        <w:spacing w:after="0"/>
        <w:ind w:left="0"/>
        <w:jc w:val="both"/>
      </w:pPr>
      <w:r>
        <w:rPr>
          <w:rFonts w:ascii="Times New Roman"/>
          <w:b w:val="false"/>
          <w:i w:val="false"/>
          <w:color w:val="000000"/>
          <w:sz w:val="28"/>
        </w:rPr>
        <w:t>
      14. Құқықтары мен міндеттері:</w:t>
      </w:r>
    </w:p>
    <w:bookmarkEnd w:id="14027"/>
    <w:bookmarkStart w:name="z32414" w:id="1402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028"/>
    <w:bookmarkStart w:name="z32415" w:id="1402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029"/>
    <w:bookmarkStart w:name="z32416" w:id="1403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030"/>
    <w:bookmarkStart w:name="z32417" w:id="1403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031"/>
    <w:bookmarkStart w:name="z32418" w:id="1403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032"/>
    <w:bookmarkStart w:name="z32419" w:id="1403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033"/>
    <w:bookmarkStart w:name="z32420" w:id="1403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034"/>
    <w:bookmarkStart w:name="z32421" w:id="1403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035"/>
    <w:bookmarkStart w:name="z32422" w:id="1403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036"/>
    <w:bookmarkStart w:name="z32423" w:id="14037"/>
    <w:p>
      <w:pPr>
        <w:spacing w:after="0"/>
        <w:ind w:left="0"/>
        <w:jc w:val="both"/>
      </w:pPr>
      <w:r>
        <w:rPr>
          <w:rFonts w:ascii="Times New Roman"/>
          <w:b w:val="false"/>
          <w:i w:val="false"/>
          <w:color w:val="000000"/>
          <w:sz w:val="28"/>
        </w:rPr>
        <w:t>
      15. Функциялары:</w:t>
      </w:r>
    </w:p>
    <w:bookmarkEnd w:id="14037"/>
    <w:bookmarkStart w:name="z32424" w:id="14038"/>
    <w:p>
      <w:pPr>
        <w:spacing w:after="0"/>
        <w:ind w:left="0"/>
        <w:jc w:val="both"/>
      </w:pPr>
      <w:r>
        <w:rPr>
          <w:rFonts w:ascii="Times New Roman"/>
          <w:b w:val="false"/>
          <w:i w:val="false"/>
          <w:color w:val="000000"/>
          <w:sz w:val="28"/>
        </w:rPr>
        <w:t>
      1) реттелетін салада мемлекеттік саясатты іске асыру;</w:t>
      </w:r>
    </w:p>
    <w:bookmarkEnd w:id="14038"/>
    <w:bookmarkStart w:name="z32425" w:id="1403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039"/>
    <w:bookmarkStart w:name="z32426" w:id="1404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040"/>
    <w:bookmarkStart w:name="z32427" w:id="1404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041"/>
    <w:bookmarkStart w:name="z32428" w:id="1404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042"/>
    <w:bookmarkStart w:name="z32429" w:id="1404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04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430" w:id="1404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04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431" w:id="1404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045"/>
    <w:bookmarkStart w:name="z32432" w:id="1404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046"/>
    <w:bookmarkStart w:name="z32433" w:id="1404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047"/>
    <w:bookmarkStart w:name="z32434" w:id="1404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0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436" w:id="1404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049"/>
    <w:bookmarkStart w:name="z32437" w:id="1405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050"/>
    <w:bookmarkStart w:name="z32438" w:id="1405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051"/>
    <w:bookmarkStart w:name="z32439" w:id="1405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442" w:id="1405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053"/>
    <w:bookmarkStart w:name="z32443" w:id="1405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054"/>
    <w:bookmarkStart w:name="z32444" w:id="1405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055"/>
    <w:bookmarkStart w:name="z32445" w:id="1405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056"/>
    <w:bookmarkStart w:name="z32446" w:id="1405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057"/>
    <w:bookmarkStart w:name="z32447" w:id="1405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058"/>
    <w:bookmarkStart w:name="z32448" w:id="1405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059"/>
    <w:bookmarkStart w:name="z32449" w:id="1406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060"/>
    <w:bookmarkStart w:name="z32450" w:id="1406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061"/>
    <w:bookmarkStart w:name="z32451" w:id="1406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06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452" w:id="14063"/>
    <w:p>
      <w:pPr>
        <w:spacing w:after="0"/>
        <w:ind w:left="0"/>
        <w:jc w:val="both"/>
      </w:pPr>
      <w:r>
        <w:rPr>
          <w:rFonts w:ascii="Times New Roman"/>
          <w:b w:val="false"/>
          <w:i w:val="false"/>
          <w:color w:val="000000"/>
          <w:sz w:val="28"/>
        </w:rPr>
        <w:t>
      29) мыналарды:</w:t>
      </w:r>
    </w:p>
    <w:bookmarkEnd w:id="14063"/>
    <w:bookmarkStart w:name="z32453" w:id="1406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06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454" w:id="1406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065"/>
    <w:bookmarkStart w:name="z32455" w:id="1406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456" w:id="1406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067"/>
    <w:bookmarkStart w:name="z32457" w:id="1406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068"/>
    <w:bookmarkStart w:name="z32458" w:id="1406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069"/>
    <w:bookmarkStart w:name="z32459" w:id="140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070"/>
    <w:bookmarkStart w:name="z32460" w:id="14071"/>
    <w:p>
      <w:pPr>
        <w:spacing w:after="0"/>
        <w:ind w:left="0"/>
        <w:jc w:val="both"/>
      </w:pPr>
      <w:r>
        <w:rPr>
          <w:rFonts w:ascii="Times New Roman"/>
          <w:b w:val="false"/>
          <w:i w:val="false"/>
          <w:color w:val="000000"/>
          <w:sz w:val="28"/>
        </w:rPr>
        <w:t>
      19. Басқарма басшысының өкілеттіктері:</w:t>
      </w:r>
    </w:p>
    <w:bookmarkEnd w:id="14071"/>
    <w:bookmarkStart w:name="z32461" w:id="1407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072"/>
    <w:bookmarkStart w:name="z32462" w:id="140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073"/>
    <w:bookmarkStart w:name="z32463" w:id="1407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074"/>
    <w:bookmarkStart w:name="z32464" w:id="140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075"/>
    <w:bookmarkStart w:name="z32465" w:id="1407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076"/>
    <w:bookmarkStart w:name="z32466" w:id="1407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077"/>
    <w:bookmarkStart w:name="z32467" w:id="14078"/>
    <w:p>
      <w:pPr>
        <w:spacing w:after="0"/>
        <w:ind w:left="0"/>
        <w:jc w:val="left"/>
      </w:pPr>
      <w:r>
        <w:rPr>
          <w:rFonts w:ascii="Times New Roman"/>
          <w:b/>
          <w:i w:val="false"/>
          <w:color w:val="000000"/>
        </w:rPr>
        <w:t xml:space="preserve"> 4-тарау. Басқарманың мүлкі</w:t>
      </w:r>
    </w:p>
    <w:bookmarkEnd w:id="14078"/>
    <w:bookmarkStart w:name="z32468" w:id="1407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079"/>
    <w:bookmarkStart w:name="z32469" w:id="1408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080"/>
    <w:bookmarkStart w:name="z32470" w:id="1408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081"/>
    <w:bookmarkStart w:name="z32471" w:id="1408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082"/>
    <w:bookmarkStart w:name="z32472" w:id="14083"/>
    <w:p>
      <w:pPr>
        <w:spacing w:after="0"/>
        <w:ind w:left="0"/>
        <w:jc w:val="left"/>
      </w:pPr>
      <w:r>
        <w:rPr>
          <w:rFonts w:ascii="Times New Roman"/>
          <w:b/>
          <w:i w:val="false"/>
          <w:color w:val="000000"/>
        </w:rPr>
        <w:t xml:space="preserve"> 5-тарау. Басқарманы қайта ұйымдастыру және тарату</w:t>
      </w:r>
    </w:p>
    <w:bookmarkEnd w:id="14083"/>
    <w:bookmarkStart w:name="z32473" w:id="1408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0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167-қосымша</w:t>
            </w:r>
          </w:p>
        </w:tc>
      </w:tr>
    </w:tbl>
    <w:bookmarkStart w:name="z12920" w:id="1408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мекемесінің ережесі</w:t>
      </w:r>
    </w:p>
    <w:bookmarkEnd w:id="14085"/>
    <w:p>
      <w:pPr>
        <w:spacing w:after="0"/>
        <w:ind w:left="0"/>
        <w:jc w:val="both"/>
      </w:pPr>
      <w:r>
        <w:rPr>
          <w:rFonts w:ascii="Times New Roman"/>
          <w:b w:val="false"/>
          <w:i w:val="false"/>
          <w:color w:val="ff0000"/>
          <w:sz w:val="28"/>
        </w:rPr>
        <w:t xml:space="preserve">
      Ескерту. 167-қосымша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474" w:id="14086"/>
    <w:p>
      <w:pPr>
        <w:spacing w:after="0"/>
        <w:ind w:left="0"/>
        <w:jc w:val="left"/>
      </w:pPr>
      <w:r>
        <w:rPr>
          <w:rFonts w:ascii="Times New Roman"/>
          <w:b/>
          <w:i w:val="false"/>
          <w:color w:val="000000"/>
        </w:rPr>
        <w:t xml:space="preserve"> 1-тарау. Жалпы ережелер</w:t>
      </w:r>
    </w:p>
    <w:bookmarkEnd w:id="14086"/>
    <w:bookmarkStart w:name="z32475" w:id="1408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087"/>
    <w:bookmarkStart w:name="z32476" w:id="1408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088"/>
    <w:bookmarkStart w:name="z32477" w:id="1408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089"/>
    <w:bookmarkStart w:name="z32478" w:id="1409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090"/>
    <w:bookmarkStart w:name="z32479" w:id="1409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091"/>
    <w:bookmarkStart w:name="z32480" w:id="1409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092"/>
    <w:bookmarkStart w:name="z32481" w:id="1409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093"/>
    <w:bookmarkStart w:name="z32482" w:id="14094"/>
    <w:p>
      <w:pPr>
        <w:spacing w:after="0"/>
        <w:ind w:left="0"/>
        <w:jc w:val="both"/>
      </w:pPr>
      <w:r>
        <w:rPr>
          <w:rFonts w:ascii="Times New Roman"/>
          <w:b w:val="false"/>
          <w:i w:val="false"/>
          <w:color w:val="000000"/>
          <w:sz w:val="28"/>
        </w:rPr>
        <w:t>
      8. Заңды тұлғаның орналасқан жері – индекс 140700, Қазақстан Республикасы, Павлодар облысы, Аққулы ауданы, Аққулы ауылы, Амангелді көшесі, 43 ғимарат.</w:t>
      </w:r>
    </w:p>
    <w:bookmarkEnd w:id="14094"/>
    <w:bookmarkStart w:name="z32483" w:id="1409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w:t>
      </w:r>
    </w:p>
    <w:bookmarkEnd w:id="14095"/>
    <w:bookmarkStart w:name="z32484" w:id="1409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096"/>
    <w:bookmarkStart w:name="z32485" w:id="1409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097"/>
    <w:bookmarkStart w:name="z32486" w:id="1409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098"/>
    <w:bookmarkStart w:name="z32487" w:id="1409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099"/>
    <w:bookmarkStart w:name="z32488" w:id="1410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100"/>
    <w:bookmarkStart w:name="z32489" w:id="14101"/>
    <w:p>
      <w:pPr>
        <w:spacing w:after="0"/>
        <w:ind w:left="0"/>
        <w:jc w:val="both"/>
      </w:pPr>
      <w:r>
        <w:rPr>
          <w:rFonts w:ascii="Times New Roman"/>
          <w:b w:val="false"/>
          <w:i w:val="false"/>
          <w:color w:val="000000"/>
          <w:sz w:val="28"/>
        </w:rPr>
        <w:t>
      13. Міндеттері:</w:t>
      </w:r>
    </w:p>
    <w:bookmarkEnd w:id="14101"/>
    <w:bookmarkStart w:name="z32490" w:id="1410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102"/>
    <w:bookmarkStart w:name="z32491" w:id="1410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103"/>
    <w:bookmarkStart w:name="z32492" w:id="1410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104"/>
    <w:bookmarkStart w:name="z32493" w:id="14105"/>
    <w:p>
      <w:pPr>
        <w:spacing w:after="0"/>
        <w:ind w:left="0"/>
        <w:jc w:val="both"/>
      </w:pPr>
      <w:r>
        <w:rPr>
          <w:rFonts w:ascii="Times New Roman"/>
          <w:b w:val="false"/>
          <w:i w:val="false"/>
          <w:color w:val="000000"/>
          <w:sz w:val="28"/>
        </w:rPr>
        <w:t>
      14. Құқықтары мен міндеттері:</w:t>
      </w:r>
    </w:p>
    <w:bookmarkEnd w:id="14105"/>
    <w:bookmarkStart w:name="z32494" w:id="1410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106"/>
    <w:bookmarkStart w:name="z32495" w:id="1410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107"/>
    <w:bookmarkStart w:name="z32496" w:id="1410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108"/>
    <w:bookmarkStart w:name="z32497" w:id="1410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109"/>
    <w:bookmarkStart w:name="z32498" w:id="1411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110"/>
    <w:bookmarkStart w:name="z32499" w:id="1411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111"/>
    <w:bookmarkStart w:name="z32500" w:id="1411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112"/>
    <w:bookmarkStart w:name="z32501" w:id="1411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113"/>
    <w:bookmarkStart w:name="z32502" w:id="1411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114"/>
    <w:bookmarkStart w:name="z32503" w:id="14115"/>
    <w:p>
      <w:pPr>
        <w:spacing w:after="0"/>
        <w:ind w:left="0"/>
        <w:jc w:val="both"/>
      </w:pPr>
      <w:r>
        <w:rPr>
          <w:rFonts w:ascii="Times New Roman"/>
          <w:b w:val="false"/>
          <w:i w:val="false"/>
          <w:color w:val="000000"/>
          <w:sz w:val="28"/>
        </w:rPr>
        <w:t>
      15. Функциялары:</w:t>
      </w:r>
    </w:p>
    <w:bookmarkEnd w:id="14115"/>
    <w:bookmarkStart w:name="z32504" w:id="14116"/>
    <w:p>
      <w:pPr>
        <w:spacing w:after="0"/>
        <w:ind w:left="0"/>
        <w:jc w:val="both"/>
      </w:pPr>
      <w:r>
        <w:rPr>
          <w:rFonts w:ascii="Times New Roman"/>
          <w:b w:val="false"/>
          <w:i w:val="false"/>
          <w:color w:val="000000"/>
          <w:sz w:val="28"/>
        </w:rPr>
        <w:t>
      1) реттелетін салада мемлекеттік саясатты іске асыру;</w:t>
      </w:r>
    </w:p>
    <w:bookmarkEnd w:id="14116"/>
    <w:bookmarkStart w:name="z32505" w:id="1411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117"/>
    <w:bookmarkStart w:name="z32506" w:id="1411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118"/>
    <w:bookmarkStart w:name="z32507" w:id="1411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119"/>
    <w:bookmarkStart w:name="z32508" w:id="1412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120"/>
    <w:bookmarkStart w:name="z32509" w:id="1412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12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510" w:id="1412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12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511" w:id="1412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123"/>
    <w:bookmarkStart w:name="z32512" w:id="1412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124"/>
    <w:bookmarkStart w:name="z32513" w:id="1412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125"/>
    <w:bookmarkStart w:name="z32514" w:id="1412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516" w:id="1412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127"/>
    <w:bookmarkStart w:name="z32517" w:id="1412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128"/>
    <w:bookmarkStart w:name="z32518" w:id="1412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129"/>
    <w:bookmarkStart w:name="z32519" w:id="1413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522" w:id="1413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131"/>
    <w:bookmarkStart w:name="z32523" w:id="1413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132"/>
    <w:bookmarkStart w:name="z32524" w:id="1413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133"/>
    <w:bookmarkStart w:name="z32525" w:id="1413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134"/>
    <w:bookmarkStart w:name="z32526" w:id="1413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135"/>
    <w:bookmarkStart w:name="z32527" w:id="1413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136"/>
    <w:bookmarkStart w:name="z32528" w:id="1413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137"/>
    <w:bookmarkStart w:name="z32529" w:id="1413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138"/>
    <w:bookmarkStart w:name="z32530" w:id="1413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139"/>
    <w:bookmarkStart w:name="z32531" w:id="1414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14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532" w:id="14141"/>
    <w:p>
      <w:pPr>
        <w:spacing w:after="0"/>
        <w:ind w:left="0"/>
        <w:jc w:val="both"/>
      </w:pPr>
      <w:r>
        <w:rPr>
          <w:rFonts w:ascii="Times New Roman"/>
          <w:b w:val="false"/>
          <w:i w:val="false"/>
          <w:color w:val="000000"/>
          <w:sz w:val="28"/>
        </w:rPr>
        <w:t>
      29) мыналарды:</w:t>
      </w:r>
    </w:p>
    <w:bookmarkEnd w:id="14141"/>
    <w:bookmarkStart w:name="z32533" w:id="1414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14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534" w:id="1414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143"/>
    <w:bookmarkStart w:name="z32535" w:id="1414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536" w:id="1414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145"/>
    <w:bookmarkStart w:name="z32537" w:id="1414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146"/>
    <w:bookmarkStart w:name="z32538" w:id="1414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147"/>
    <w:bookmarkStart w:name="z32539" w:id="1414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148"/>
    <w:bookmarkStart w:name="z32540" w:id="14149"/>
    <w:p>
      <w:pPr>
        <w:spacing w:after="0"/>
        <w:ind w:left="0"/>
        <w:jc w:val="both"/>
      </w:pPr>
      <w:r>
        <w:rPr>
          <w:rFonts w:ascii="Times New Roman"/>
          <w:b w:val="false"/>
          <w:i w:val="false"/>
          <w:color w:val="000000"/>
          <w:sz w:val="28"/>
        </w:rPr>
        <w:t>
      19. Басқарма басшысының өкілеттіктері:</w:t>
      </w:r>
    </w:p>
    <w:bookmarkEnd w:id="14149"/>
    <w:bookmarkStart w:name="z32541" w:id="1415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150"/>
    <w:bookmarkStart w:name="z32542" w:id="1415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151"/>
    <w:bookmarkStart w:name="z32543" w:id="1415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152"/>
    <w:bookmarkStart w:name="z32544" w:id="1415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153"/>
    <w:bookmarkStart w:name="z32545" w:id="1415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154"/>
    <w:bookmarkStart w:name="z32546" w:id="1415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155"/>
    <w:bookmarkStart w:name="z32547" w:id="14156"/>
    <w:p>
      <w:pPr>
        <w:spacing w:after="0"/>
        <w:ind w:left="0"/>
        <w:jc w:val="left"/>
      </w:pPr>
      <w:r>
        <w:rPr>
          <w:rFonts w:ascii="Times New Roman"/>
          <w:b/>
          <w:i w:val="false"/>
          <w:color w:val="000000"/>
        </w:rPr>
        <w:t xml:space="preserve"> 4-тарау. Басқарманың мүлкі</w:t>
      </w:r>
    </w:p>
    <w:bookmarkEnd w:id="14156"/>
    <w:bookmarkStart w:name="z32548" w:id="1415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157"/>
    <w:bookmarkStart w:name="z32549" w:id="1415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158"/>
    <w:bookmarkStart w:name="z32550" w:id="1415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159"/>
    <w:bookmarkStart w:name="z32551" w:id="1416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160"/>
    <w:bookmarkStart w:name="z32552" w:id="14161"/>
    <w:p>
      <w:pPr>
        <w:spacing w:after="0"/>
        <w:ind w:left="0"/>
        <w:jc w:val="left"/>
      </w:pPr>
      <w:r>
        <w:rPr>
          <w:rFonts w:ascii="Times New Roman"/>
          <w:b/>
          <w:i w:val="false"/>
          <w:color w:val="000000"/>
        </w:rPr>
        <w:t xml:space="preserve"> 5-тарау. Басқарманы қайта ұйымдастыру және тарату</w:t>
      </w:r>
    </w:p>
    <w:bookmarkEnd w:id="14161"/>
    <w:bookmarkStart w:name="z32553" w:id="1416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168-қосымша</w:t>
            </w:r>
          </w:p>
        </w:tc>
      </w:tr>
    </w:tbl>
    <w:bookmarkStart w:name="z12996" w:id="1416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мекемесінің ережесі</w:t>
      </w:r>
    </w:p>
    <w:bookmarkEnd w:id="14163"/>
    <w:p>
      <w:pPr>
        <w:spacing w:after="0"/>
        <w:ind w:left="0"/>
        <w:jc w:val="both"/>
      </w:pPr>
      <w:r>
        <w:rPr>
          <w:rFonts w:ascii="Times New Roman"/>
          <w:b w:val="false"/>
          <w:i w:val="false"/>
          <w:color w:val="ff0000"/>
          <w:sz w:val="28"/>
        </w:rPr>
        <w:t xml:space="preserve">
      Ескерту. 168-қосымша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554" w:id="14164"/>
    <w:p>
      <w:pPr>
        <w:spacing w:after="0"/>
        <w:ind w:left="0"/>
        <w:jc w:val="left"/>
      </w:pPr>
      <w:r>
        <w:rPr>
          <w:rFonts w:ascii="Times New Roman"/>
          <w:b/>
          <w:i w:val="false"/>
          <w:color w:val="000000"/>
        </w:rPr>
        <w:t xml:space="preserve"> 1-тарау. Жалпы ережелер</w:t>
      </w:r>
    </w:p>
    <w:bookmarkEnd w:id="14164"/>
    <w:bookmarkStart w:name="z32555" w:id="1416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165"/>
    <w:bookmarkStart w:name="z32556" w:id="1416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166"/>
    <w:bookmarkStart w:name="z32557" w:id="1416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167"/>
    <w:bookmarkStart w:name="z32558" w:id="1416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168"/>
    <w:bookmarkStart w:name="z32559" w:id="1416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169"/>
    <w:bookmarkStart w:name="z32560" w:id="1417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170"/>
    <w:bookmarkStart w:name="z32561" w:id="1417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171"/>
    <w:bookmarkStart w:name="z32562" w:id="14172"/>
    <w:p>
      <w:pPr>
        <w:spacing w:after="0"/>
        <w:ind w:left="0"/>
        <w:jc w:val="both"/>
      </w:pPr>
      <w:r>
        <w:rPr>
          <w:rFonts w:ascii="Times New Roman"/>
          <w:b w:val="false"/>
          <w:i w:val="false"/>
          <w:color w:val="000000"/>
          <w:sz w:val="28"/>
        </w:rPr>
        <w:t>
      8. Заңды тұлғаның орналасқан жері – индекс 140100, Қазақстан Республикасы, Павлодар облысы, Ақсу қаласы, Астана көшесі, 9 ғимарат.</w:t>
      </w:r>
    </w:p>
    <w:bookmarkEnd w:id="14172"/>
    <w:bookmarkStart w:name="z32563" w:id="1417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w:t>
      </w:r>
    </w:p>
    <w:bookmarkEnd w:id="14173"/>
    <w:bookmarkStart w:name="z32564" w:id="1417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174"/>
    <w:bookmarkStart w:name="z32565" w:id="1417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175"/>
    <w:bookmarkStart w:name="z32566" w:id="1417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176"/>
    <w:bookmarkStart w:name="z32567" w:id="1417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177"/>
    <w:bookmarkStart w:name="z32568" w:id="1417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178"/>
    <w:bookmarkStart w:name="z32569" w:id="14179"/>
    <w:p>
      <w:pPr>
        <w:spacing w:after="0"/>
        <w:ind w:left="0"/>
        <w:jc w:val="both"/>
      </w:pPr>
      <w:r>
        <w:rPr>
          <w:rFonts w:ascii="Times New Roman"/>
          <w:b w:val="false"/>
          <w:i w:val="false"/>
          <w:color w:val="000000"/>
          <w:sz w:val="28"/>
        </w:rPr>
        <w:t>
      13. Міндеттері:</w:t>
      </w:r>
    </w:p>
    <w:bookmarkEnd w:id="14179"/>
    <w:bookmarkStart w:name="z32570" w:id="1418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180"/>
    <w:bookmarkStart w:name="z32571" w:id="1418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181"/>
    <w:bookmarkStart w:name="z32572" w:id="1418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182"/>
    <w:bookmarkStart w:name="z32573" w:id="14183"/>
    <w:p>
      <w:pPr>
        <w:spacing w:after="0"/>
        <w:ind w:left="0"/>
        <w:jc w:val="both"/>
      </w:pPr>
      <w:r>
        <w:rPr>
          <w:rFonts w:ascii="Times New Roman"/>
          <w:b w:val="false"/>
          <w:i w:val="false"/>
          <w:color w:val="000000"/>
          <w:sz w:val="28"/>
        </w:rPr>
        <w:t>
      14. Құқықтары мен міндеттері:</w:t>
      </w:r>
    </w:p>
    <w:bookmarkEnd w:id="14183"/>
    <w:bookmarkStart w:name="z32574" w:id="1418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184"/>
    <w:bookmarkStart w:name="z32575" w:id="1418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185"/>
    <w:bookmarkStart w:name="z32576" w:id="1418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186"/>
    <w:bookmarkStart w:name="z32577" w:id="1418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187"/>
    <w:bookmarkStart w:name="z32578" w:id="1418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188"/>
    <w:bookmarkStart w:name="z32579" w:id="1418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189"/>
    <w:bookmarkStart w:name="z32580" w:id="1419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190"/>
    <w:bookmarkStart w:name="z32581" w:id="1419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191"/>
    <w:bookmarkStart w:name="z32582" w:id="1419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192"/>
    <w:bookmarkStart w:name="z32583" w:id="14193"/>
    <w:p>
      <w:pPr>
        <w:spacing w:after="0"/>
        <w:ind w:left="0"/>
        <w:jc w:val="both"/>
      </w:pPr>
      <w:r>
        <w:rPr>
          <w:rFonts w:ascii="Times New Roman"/>
          <w:b w:val="false"/>
          <w:i w:val="false"/>
          <w:color w:val="000000"/>
          <w:sz w:val="28"/>
        </w:rPr>
        <w:t>
      15. Функциялары:</w:t>
      </w:r>
    </w:p>
    <w:bookmarkEnd w:id="14193"/>
    <w:bookmarkStart w:name="z32584" w:id="14194"/>
    <w:p>
      <w:pPr>
        <w:spacing w:after="0"/>
        <w:ind w:left="0"/>
        <w:jc w:val="both"/>
      </w:pPr>
      <w:r>
        <w:rPr>
          <w:rFonts w:ascii="Times New Roman"/>
          <w:b w:val="false"/>
          <w:i w:val="false"/>
          <w:color w:val="000000"/>
          <w:sz w:val="28"/>
        </w:rPr>
        <w:t>
      1) реттелетін салада мемлекеттік саясатты іске асыру;</w:t>
      </w:r>
    </w:p>
    <w:bookmarkEnd w:id="14194"/>
    <w:bookmarkStart w:name="z32585" w:id="1419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195"/>
    <w:bookmarkStart w:name="z32586" w:id="1419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196"/>
    <w:bookmarkStart w:name="z32587" w:id="1419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197"/>
    <w:bookmarkStart w:name="z32588" w:id="1419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198"/>
    <w:bookmarkStart w:name="z32589" w:id="1419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19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590" w:id="1420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20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591" w:id="1420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201"/>
    <w:bookmarkStart w:name="z32592" w:id="1420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202"/>
    <w:bookmarkStart w:name="z32593" w:id="1420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203"/>
    <w:bookmarkStart w:name="z32594" w:id="1420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2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596" w:id="1420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205"/>
    <w:bookmarkStart w:name="z32597" w:id="1420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206"/>
    <w:bookmarkStart w:name="z32598" w:id="1420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207"/>
    <w:bookmarkStart w:name="z32599" w:id="1420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602" w:id="142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209"/>
    <w:bookmarkStart w:name="z32603" w:id="142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210"/>
    <w:bookmarkStart w:name="z32604" w:id="142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211"/>
    <w:bookmarkStart w:name="z32605" w:id="142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212"/>
    <w:bookmarkStart w:name="z32606" w:id="142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213"/>
    <w:bookmarkStart w:name="z32607" w:id="1421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214"/>
    <w:bookmarkStart w:name="z32608" w:id="142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215"/>
    <w:bookmarkStart w:name="z32609" w:id="142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216"/>
    <w:bookmarkStart w:name="z32610" w:id="142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217"/>
    <w:bookmarkStart w:name="z32611" w:id="142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21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612" w:id="14219"/>
    <w:p>
      <w:pPr>
        <w:spacing w:after="0"/>
        <w:ind w:left="0"/>
        <w:jc w:val="both"/>
      </w:pPr>
      <w:r>
        <w:rPr>
          <w:rFonts w:ascii="Times New Roman"/>
          <w:b w:val="false"/>
          <w:i w:val="false"/>
          <w:color w:val="000000"/>
          <w:sz w:val="28"/>
        </w:rPr>
        <w:t>
      29) мыналарды:</w:t>
      </w:r>
    </w:p>
    <w:bookmarkEnd w:id="14219"/>
    <w:bookmarkStart w:name="z32613" w:id="142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22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614" w:id="142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221"/>
    <w:bookmarkStart w:name="z32615" w:id="142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616" w:id="142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223"/>
    <w:bookmarkStart w:name="z32617" w:id="142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224"/>
    <w:bookmarkStart w:name="z32618" w:id="142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225"/>
    <w:bookmarkStart w:name="z32619" w:id="142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226"/>
    <w:bookmarkStart w:name="z32620" w:id="14227"/>
    <w:p>
      <w:pPr>
        <w:spacing w:after="0"/>
        <w:ind w:left="0"/>
        <w:jc w:val="both"/>
      </w:pPr>
      <w:r>
        <w:rPr>
          <w:rFonts w:ascii="Times New Roman"/>
          <w:b w:val="false"/>
          <w:i w:val="false"/>
          <w:color w:val="000000"/>
          <w:sz w:val="28"/>
        </w:rPr>
        <w:t>
      19. Басқарма басшысының өкілеттіктері:</w:t>
      </w:r>
    </w:p>
    <w:bookmarkEnd w:id="14227"/>
    <w:bookmarkStart w:name="z32621" w:id="142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228"/>
    <w:bookmarkStart w:name="z32622" w:id="142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229"/>
    <w:bookmarkStart w:name="z32623" w:id="142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230"/>
    <w:bookmarkStart w:name="z32624" w:id="142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231"/>
    <w:bookmarkStart w:name="z32625" w:id="142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232"/>
    <w:bookmarkStart w:name="z32626" w:id="142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233"/>
    <w:bookmarkStart w:name="z32627" w:id="14234"/>
    <w:p>
      <w:pPr>
        <w:spacing w:after="0"/>
        <w:ind w:left="0"/>
        <w:jc w:val="left"/>
      </w:pPr>
      <w:r>
        <w:rPr>
          <w:rFonts w:ascii="Times New Roman"/>
          <w:b/>
          <w:i w:val="false"/>
          <w:color w:val="000000"/>
        </w:rPr>
        <w:t xml:space="preserve"> 4-тарау. Басқарманың мүлкі</w:t>
      </w:r>
    </w:p>
    <w:bookmarkEnd w:id="14234"/>
    <w:bookmarkStart w:name="z32628" w:id="142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235"/>
    <w:bookmarkStart w:name="z32629" w:id="142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236"/>
    <w:bookmarkStart w:name="z32630" w:id="142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237"/>
    <w:bookmarkStart w:name="z32631" w:id="142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238"/>
    <w:bookmarkStart w:name="z32632" w:id="14239"/>
    <w:p>
      <w:pPr>
        <w:spacing w:after="0"/>
        <w:ind w:left="0"/>
        <w:jc w:val="left"/>
      </w:pPr>
      <w:r>
        <w:rPr>
          <w:rFonts w:ascii="Times New Roman"/>
          <w:b/>
          <w:i w:val="false"/>
          <w:color w:val="000000"/>
        </w:rPr>
        <w:t xml:space="preserve"> 5-тарау. Басқарманы қайта ұйымдастыру және тарату</w:t>
      </w:r>
    </w:p>
    <w:bookmarkEnd w:id="14239"/>
    <w:bookmarkStart w:name="z32633" w:id="142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2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169-қосымша</w:t>
            </w:r>
          </w:p>
        </w:tc>
      </w:tr>
    </w:tbl>
    <w:bookmarkStart w:name="z13072" w:id="142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14241"/>
    <w:p>
      <w:pPr>
        <w:spacing w:after="0"/>
        <w:ind w:left="0"/>
        <w:jc w:val="both"/>
      </w:pPr>
      <w:r>
        <w:rPr>
          <w:rFonts w:ascii="Times New Roman"/>
          <w:b w:val="false"/>
          <w:i w:val="false"/>
          <w:color w:val="ff0000"/>
          <w:sz w:val="28"/>
        </w:rPr>
        <w:t xml:space="preserve">
      Ескерту. 169-қосымша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634" w:id="14242"/>
    <w:p>
      <w:pPr>
        <w:spacing w:after="0"/>
        <w:ind w:left="0"/>
        <w:jc w:val="left"/>
      </w:pPr>
      <w:r>
        <w:rPr>
          <w:rFonts w:ascii="Times New Roman"/>
          <w:b/>
          <w:i w:val="false"/>
          <w:color w:val="000000"/>
        </w:rPr>
        <w:t xml:space="preserve"> 1-тарау. Жалпы ережелер</w:t>
      </w:r>
    </w:p>
    <w:bookmarkEnd w:id="14242"/>
    <w:bookmarkStart w:name="z32635" w:id="142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243"/>
    <w:bookmarkStart w:name="z32636" w:id="1424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244"/>
    <w:bookmarkStart w:name="z32637" w:id="142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245"/>
    <w:bookmarkStart w:name="z32638" w:id="142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246"/>
    <w:bookmarkStart w:name="z32639" w:id="142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247"/>
    <w:bookmarkStart w:name="z32640" w:id="142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248"/>
    <w:bookmarkStart w:name="z32641" w:id="142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249"/>
    <w:bookmarkStart w:name="z32642" w:id="14250"/>
    <w:p>
      <w:pPr>
        <w:spacing w:after="0"/>
        <w:ind w:left="0"/>
        <w:jc w:val="both"/>
      </w:pPr>
      <w:r>
        <w:rPr>
          <w:rFonts w:ascii="Times New Roman"/>
          <w:b w:val="false"/>
          <w:i w:val="false"/>
          <w:color w:val="000000"/>
          <w:sz w:val="28"/>
        </w:rPr>
        <w:t>
      8. Заңды тұлғаның орналасқан жері – индекс 140200 , Қазақстан Республикасы, Павлодар облысы, Ақтоғай ауданы, Ақтоғай ауылы, Махмет Қайырбаев көшесі, 103 үй.</w:t>
      </w:r>
    </w:p>
    <w:bookmarkEnd w:id="14250"/>
    <w:bookmarkStart w:name="z32643" w:id="142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w:t>
      </w:r>
    </w:p>
    <w:bookmarkEnd w:id="14251"/>
    <w:bookmarkStart w:name="z32644" w:id="142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252"/>
    <w:bookmarkStart w:name="z32645" w:id="142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253"/>
    <w:bookmarkStart w:name="z32646" w:id="142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254"/>
    <w:bookmarkStart w:name="z32647" w:id="142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255"/>
    <w:bookmarkStart w:name="z32648" w:id="142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256"/>
    <w:bookmarkStart w:name="z32649" w:id="14257"/>
    <w:p>
      <w:pPr>
        <w:spacing w:after="0"/>
        <w:ind w:left="0"/>
        <w:jc w:val="both"/>
      </w:pPr>
      <w:r>
        <w:rPr>
          <w:rFonts w:ascii="Times New Roman"/>
          <w:b w:val="false"/>
          <w:i w:val="false"/>
          <w:color w:val="000000"/>
          <w:sz w:val="28"/>
        </w:rPr>
        <w:t>
      13. Міндеттері:</w:t>
      </w:r>
    </w:p>
    <w:bookmarkEnd w:id="14257"/>
    <w:bookmarkStart w:name="z32650" w:id="142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258"/>
    <w:bookmarkStart w:name="z32651" w:id="142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259"/>
    <w:bookmarkStart w:name="z32652" w:id="142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260"/>
    <w:bookmarkStart w:name="z32653" w:id="14261"/>
    <w:p>
      <w:pPr>
        <w:spacing w:after="0"/>
        <w:ind w:left="0"/>
        <w:jc w:val="both"/>
      </w:pPr>
      <w:r>
        <w:rPr>
          <w:rFonts w:ascii="Times New Roman"/>
          <w:b w:val="false"/>
          <w:i w:val="false"/>
          <w:color w:val="000000"/>
          <w:sz w:val="28"/>
        </w:rPr>
        <w:t>
      14. Құқықтары мен міндеттері:</w:t>
      </w:r>
    </w:p>
    <w:bookmarkEnd w:id="14261"/>
    <w:bookmarkStart w:name="z32654" w:id="142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262"/>
    <w:bookmarkStart w:name="z32655" w:id="142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263"/>
    <w:bookmarkStart w:name="z32656" w:id="142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264"/>
    <w:bookmarkStart w:name="z32657" w:id="142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265"/>
    <w:bookmarkStart w:name="z32658" w:id="142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266"/>
    <w:bookmarkStart w:name="z32659" w:id="142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267"/>
    <w:bookmarkStart w:name="z32660" w:id="142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268"/>
    <w:bookmarkStart w:name="z32661" w:id="142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269"/>
    <w:bookmarkStart w:name="z32662" w:id="142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270"/>
    <w:bookmarkStart w:name="z32663" w:id="14271"/>
    <w:p>
      <w:pPr>
        <w:spacing w:after="0"/>
        <w:ind w:left="0"/>
        <w:jc w:val="both"/>
      </w:pPr>
      <w:r>
        <w:rPr>
          <w:rFonts w:ascii="Times New Roman"/>
          <w:b w:val="false"/>
          <w:i w:val="false"/>
          <w:color w:val="000000"/>
          <w:sz w:val="28"/>
        </w:rPr>
        <w:t>
      15. Функциялары:</w:t>
      </w:r>
    </w:p>
    <w:bookmarkEnd w:id="14271"/>
    <w:bookmarkStart w:name="z32664" w:id="14272"/>
    <w:p>
      <w:pPr>
        <w:spacing w:after="0"/>
        <w:ind w:left="0"/>
        <w:jc w:val="both"/>
      </w:pPr>
      <w:r>
        <w:rPr>
          <w:rFonts w:ascii="Times New Roman"/>
          <w:b w:val="false"/>
          <w:i w:val="false"/>
          <w:color w:val="000000"/>
          <w:sz w:val="28"/>
        </w:rPr>
        <w:t>
      1) реттелетін салада мемлекеттік саясатты іске асыру;</w:t>
      </w:r>
    </w:p>
    <w:bookmarkEnd w:id="14272"/>
    <w:bookmarkStart w:name="z32665" w:id="142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273"/>
    <w:bookmarkStart w:name="z32666" w:id="142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274"/>
    <w:bookmarkStart w:name="z32667" w:id="142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275"/>
    <w:bookmarkStart w:name="z32668" w:id="142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276"/>
    <w:bookmarkStart w:name="z32669" w:id="142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27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670" w:id="142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27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671" w:id="142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279"/>
    <w:bookmarkStart w:name="z32672" w:id="142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280"/>
    <w:bookmarkStart w:name="z32673" w:id="142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281"/>
    <w:bookmarkStart w:name="z32674" w:id="142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676" w:id="1428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283"/>
    <w:bookmarkStart w:name="z32677" w:id="142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284"/>
    <w:bookmarkStart w:name="z32678" w:id="142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285"/>
    <w:bookmarkStart w:name="z32679" w:id="142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682" w:id="1428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287"/>
    <w:bookmarkStart w:name="z32683" w:id="1428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288"/>
    <w:bookmarkStart w:name="z32684" w:id="1428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289"/>
    <w:bookmarkStart w:name="z32685" w:id="1429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290"/>
    <w:bookmarkStart w:name="z32686" w:id="1429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291"/>
    <w:bookmarkStart w:name="z32687" w:id="1429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292"/>
    <w:bookmarkStart w:name="z32688" w:id="1429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293"/>
    <w:bookmarkStart w:name="z32689" w:id="1429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294"/>
    <w:bookmarkStart w:name="z32690" w:id="1429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295"/>
    <w:bookmarkStart w:name="z32691" w:id="1429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29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692" w:id="14297"/>
    <w:p>
      <w:pPr>
        <w:spacing w:after="0"/>
        <w:ind w:left="0"/>
        <w:jc w:val="both"/>
      </w:pPr>
      <w:r>
        <w:rPr>
          <w:rFonts w:ascii="Times New Roman"/>
          <w:b w:val="false"/>
          <w:i w:val="false"/>
          <w:color w:val="000000"/>
          <w:sz w:val="28"/>
        </w:rPr>
        <w:t>
      29) мыналарды:</w:t>
      </w:r>
    </w:p>
    <w:bookmarkEnd w:id="14297"/>
    <w:bookmarkStart w:name="z32693" w:id="1429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29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694" w:id="1429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299"/>
    <w:bookmarkStart w:name="z32695" w:id="1430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696" w:id="1430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301"/>
    <w:bookmarkStart w:name="z32697" w:id="1430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302"/>
    <w:bookmarkStart w:name="z32698" w:id="1430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303"/>
    <w:bookmarkStart w:name="z32699" w:id="1430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304"/>
    <w:bookmarkStart w:name="z32700" w:id="14305"/>
    <w:p>
      <w:pPr>
        <w:spacing w:after="0"/>
        <w:ind w:left="0"/>
        <w:jc w:val="both"/>
      </w:pPr>
      <w:r>
        <w:rPr>
          <w:rFonts w:ascii="Times New Roman"/>
          <w:b w:val="false"/>
          <w:i w:val="false"/>
          <w:color w:val="000000"/>
          <w:sz w:val="28"/>
        </w:rPr>
        <w:t>
      19. Басқарма басшысының өкілеттіктері:</w:t>
      </w:r>
    </w:p>
    <w:bookmarkEnd w:id="14305"/>
    <w:bookmarkStart w:name="z32701" w:id="1430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306"/>
    <w:bookmarkStart w:name="z32702" w:id="1430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307"/>
    <w:bookmarkStart w:name="z32703" w:id="1430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308"/>
    <w:bookmarkStart w:name="z32704" w:id="1430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309"/>
    <w:bookmarkStart w:name="z32705" w:id="1431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310"/>
    <w:bookmarkStart w:name="z32706" w:id="1431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311"/>
    <w:bookmarkStart w:name="z32707" w:id="14312"/>
    <w:p>
      <w:pPr>
        <w:spacing w:after="0"/>
        <w:ind w:left="0"/>
        <w:jc w:val="left"/>
      </w:pPr>
      <w:r>
        <w:rPr>
          <w:rFonts w:ascii="Times New Roman"/>
          <w:b/>
          <w:i w:val="false"/>
          <w:color w:val="000000"/>
        </w:rPr>
        <w:t xml:space="preserve"> 4-тарау. Басқарманың мүлкі</w:t>
      </w:r>
    </w:p>
    <w:bookmarkEnd w:id="14312"/>
    <w:bookmarkStart w:name="z32708" w:id="1431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313"/>
    <w:bookmarkStart w:name="z32709" w:id="1431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314"/>
    <w:bookmarkStart w:name="z32710" w:id="1431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315"/>
    <w:bookmarkStart w:name="z32711" w:id="1431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316"/>
    <w:bookmarkStart w:name="z32712" w:id="14317"/>
    <w:p>
      <w:pPr>
        <w:spacing w:after="0"/>
        <w:ind w:left="0"/>
        <w:jc w:val="left"/>
      </w:pPr>
      <w:r>
        <w:rPr>
          <w:rFonts w:ascii="Times New Roman"/>
          <w:b/>
          <w:i w:val="false"/>
          <w:color w:val="000000"/>
        </w:rPr>
        <w:t xml:space="preserve"> 5-тарау. Басқарманы қайта ұйымдастыру және тарату</w:t>
      </w:r>
    </w:p>
    <w:bookmarkEnd w:id="14317"/>
    <w:bookmarkStart w:name="z32713" w:id="1431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3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170-қосымша</w:t>
            </w:r>
          </w:p>
        </w:tc>
      </w:tr>
    </w:tbl>
    <w:bookmarkStart w:name="z13148" w:id="1431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мекемесінің ережесі</w:t>
      </w:r>
    </w:p>
    <w:bookmarkEnd w:id="14319"/>
    <w:p>
      <w:pPr>
        <w:spacing w:after="0"/>
        <w:ind w:left="0"/>
        <w:jc w:val="both"/>
      </w:pPr>
      <w:r>
        <w:rPr>
          <w:rFonts w:ascii="Times New Roman"/>
          <w:b w:val="false"/>
          <w:i w:val="false"/>
          <w:color w:val="ff0000"/>
          <w:sz w:val="28"/>
        </w:rPr>
        <w:t xml:space="preserve">
      Ескерту. 170-қосымша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714" w:id="14320"/>
    <w:p>
      <w:pPr>
        <w:spacing w:after="0"/>
        <w:ind w:left="0"/>
        <w:jc w:val="left"/>
      </w:pPr>
      <w:r>
        <w:rPr>
          <w:rFonts w:ascii="Times New Roman"/>
          <w:b/>
          <w:i w:val="false"/>
          <w:color w:val="000000"/>
        </w:rPr>
        <w:t xml:space="preserve"> 1-тарау. Жалпы ережелер</w:t>
      </w:r>
    </w:p>
    <w:bookmarkEnd w:id="14320"/>
    <w:bookmarkStart w:name="z32715" w:id="1432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321"/>
    <w:bookmarkStart w:name="z32716" w:id="1432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322"/>
    <w:bookmarkStart w:name="z32717" w:id="1432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323"/>
    <w:bookmarkStart w:name="z32718" w:id="1432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324"/>
    <w:bookmarkStart w:name="z32719" w:id="1432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325"/>
    <w:bookmarkStart w:name="z32720" w:id="1432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326"/>
    <w:bookmarkStart w:name="z32721" w:id="1432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327"/>
    <w:bookmarkStart w:name="z32722" w:id="14328"/>
    <w:p>
      <w:pPr>
        <w:spacing w:after="0"/>
        <w:ind w:left="0"/>
        <w:jc w:val="both"/>
      </w:pPr>
      <w:r>
        <w:rPr>
          <w:rFonts w:ascii="Times New Roman"/>
          <w:b w:val="false"/>
          <w:i w:val="false"/>
          <w:color w:val="000000"/>
          <w:sz w:val="28"/>
        </w:rPr>
        <w:t>
      8. Заңды тұлғаның орналасқан жері – индекс 140300, Қазақстан Республикасы, Павлодар облысы, Баянауыл ауданы, Баянауыл ауылдық округі, Баянауыл ауылы, Қаныш Сәтбаев көшесі, 2 ғимарат.</w:t>
      </w:r>
    </w:p>
    <w:bookmarkEnd w:id="14328"/>
    <w:bookmarkStart w:name="z32723" w:id="1432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w:t>
      </w:r>
    </w:p>
    <w:bookmarkEnd w:id="14329"/>
    <w:bookmarkStart w:name="z32724" w:id="1433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330"/>
    <w:bookmarkStart w:name="z32725" w:id="1433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331"/>
    <w:bookmarkStart w:name="z32726" w:id="1433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332"/>
    <w:bookmarkStart w:name="z32727" w:id="1433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333"/>
    <w:bookmarkStart w:name="z32728" w:id="1433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334"/>
    <w:bookmarkStart w:name="z32729" w:id="14335"/>
    <w:p>
      <w:pPr>
        <w:spacing w:after="0"/>
        <w:ind w:left="0"/>
        <w:jc w:val="both"/>
      </w:pPr>
      <w:r>
        <w:rPr>
          <w:rFonts w:ascii="Times New Roman"/>
          <w:b w:val="false"/>
          <w:i w:val="false"/>
          <w:color w:val="000000"/>
          <w:sz w:val="28"/>
        </w:rPr>
        <w:t>
      13. Міндеттері:</w:t>
      </w:r>
    </w:p>
    <w:bookmarkEnd w:id="14335"/>
    <w:bookmarkStart w:name="z32730" w:id="1433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336"/>
    <w:bookmarkStart w:name="z32731" w:id="1433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337"/>
    <w:bookmarkStart w:name="z32732" w:id="1433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338"/>
    <w:bookmarkStart w:name="z32733" w:id="14339"/>
    <w:p>
      <w:pPr>
        <w:spacing w:after="0"/>
        <w:ind w:left="0"/>
        <w:jc w:val="both"/>
      </w:pPr>
      <w:r>
        <w:rPr>
          <w:rFonts w:ascii="Times New Roman"/>
          <w:b w:val="false"/>
          <w:i w:val="false"/>
          <w:color w:val="000000"/>
          <w:sz w:val="28"/>
        </w:rPr>
        <w:t>
      14. Құқықтары мен міндеттері:</w:t>
      </w:r>
    </w:p>
    <w:bookmarkEnd w:id="14339"/>
    <w:bookmarkStart w:name="z32734" w:id="1434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340"/>
    <w:bookmarkStart w:name="z32735" w:id="1434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341"/>
    <w:bookmarkStart w:name="z32736" w:id="1434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342"/>
    <w:bookmarkStart w:name="z32737" w:id="1434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343"/>
    <w:bookmarkStart w:name="z32738" w:id="1434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344"/>
    <w:bookmarkStart w:name="z32739" w:id="1434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345"/>
    <w:bookmarkStart w:name="z32740" w:id="1434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346"/>
    <w:bookmarkStart w:name="z32741" w:id="1434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347"/>
    <w:bookmarkStart w:name="z32742" w:id="1434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348"/>
    <w:bookmarkStart w:name="z32743" w:id="14349"/>
    <w:p>
      <w:pPr>
        <w:spacing w:after="0"/>
        <w:ind w:left="0"/>
        <w:jc w:val="both"/>
      </w:pPr>
      <w:r>
        <w:rPr>
          <w:rFonts w:ascii="Times New Roman"/>
          <w:b w:val="false"/>
          <w:i w:val="false"/>
          <w:color w:val="000000"/>
          <w:sz w:val="28"/>
        </w:rPr>
        <w:t>
      15. Функциялары:</w:t>
      </w:r>
    </w:p>
    <w:bookmarkEnd w:id="14349"/>
    <w:bookmarkStart w:name="z32744" w:id="1435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350"/>
    <w:bookmarkStart w:name="z32745" w:id="1435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351"/>
    <w:bookmarkStart w:name="z32746" w:id="1435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352"/>
    <w:bookmarkStart w:name="z32747" w:id="1435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353"/>
    <w:bookmarkStart w:name="z32748" w:id="1435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354"/>
    <w:bookmarkStart w:name="z32749" w:id="1435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35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750" w:id="1435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35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751" w:id="1435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357"/>
    <w:bookmarkStart w:name="z32752" w:id="1435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358"/>
    <w:bookmarkStart w:name="z32753" w:id="1435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359"/>
    <w:bookmarkStart w:name="z32754" w:id="1436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756" w:id="1436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361"/>
    <w:bookmarkStart w:name="z32757" w:id="1436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362"/>
    <w:bookmarkStart w:name="z32758" w:id="1436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363"/>
    <w:bookmarkStart w:name="z32759" w:id="1436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762" w:id="1436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365"/>
    <w:bookmarkStart w:name="z32763" w:id="1436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366"/>
    <w:bookmarkStart w:name="z32764" w:id="1436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367"/>
    <w:bookmarkStart w:name="z32765" w:id="1436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368"/>
    <w:bookmarkStart w:name="z32766" w:id="1436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369"/>
    <w:bookmarkStart w:name="z32767" w:id="1437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370"/>
    <w:bookmarkStart w:name="z32768" w:id="1437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371"/>
    <w:bookmarkStart w:name="z32769" w:id="1437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372"/>
    <w:bookmarkStart w:name="z32770" w:id="1437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373"/>
    <w:bookmarkStart w:name="z32771" w:id="1437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37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772" w:id="14375"/>
    <w:p>
      <w:pPr>
        <w:spacing w:after="0"/>
        <w:ind w:left="0"/>
        <w:jc w:val="both"/>
      </w:pPr>
      <w:r>
        <w:rPr>
          <w:rFonts w:ascii="Times New Roman"/>
          <w:b w:val="false"/>
          <w:i w:val="false"/>
          <w:color w:val="000000"/>
          <w:sz w:val="28"/>
        </w:rPr>
        <w:t>
      29) мыналарды:</w:t>
      </w:r>
    </w:p>
    <w:bookmarkEnd w:id="14375"/>
    <w:bookmarkStart w:name="z32773" w:id="1437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37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774" w:id="1437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377"/>
    <w:bookmarkStart w:name="z32775" w:id="1437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776" w:id="1437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379"/>
    <w:bookmarkStart w:name="z32777" w:id="1438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380"/>
    <w:bookmarkStart w:name="z32778" w:id="1438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381"/>
    <w:bookmarkStart w:name="z32779" w:id="1438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382"/>
    <w:bookmarkStart w:name="z32780" w:id="14383"/>
    <w:p>
      <w:pPr>
        <w:spacing w:after="0"/>
        <w:ind w:left="0"/>
        <w:jc w:val="both"/>
      </w:pPr>
      <w:r>
        <w:rPr>
          <w:rFonts w:ascii="Times New Roman"/>
          <w:b w:val="false"/>
          <w:i w:val="false"/>
          <w:color w:val="000000"/>
          <w:sz w:val="28"/>
        </w:rPr>
        <w:t>
      19. Басқарма басшысының өкілеттіктері:</w:t>
      </w:r>
    </w:p>
    <w:bookmarkEnd w:id="14383"/>
    <w:bookmarkStart w:name="z32781" w:id="1438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384"/>
    <w:bookmarkStart w:name="z32782" w:id="143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385"/>
    <w:bookmarkStart w:name="z32783" w:id="1438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386"/>
    <w:bookmarkStart w:name="z32784" w:id="143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387"/>
    <w:bookmarkStart w:name="z32785" w:id="1438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388"/>
    <w:bookmarkStart w:name="z32786" w:id="1438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389"/>
    <w:bookmarkStart w:name="z32787" w:id="14390"/>
    <w:p>
      <w:pPr>
        <w:spacing w:after="0"/>
        <w:ind w:left="0"/>
        <w:jc w:val="left"/>
      </w:pPr>
      <w:r>
        <w:rPr>
          <w:rFonts w:ascii="Times New Roman"/>
          <w:b/>
          <w:i w:val="false"/>
          <w:color w:val="000000"/>
        </w:rPr>
        <w:t xml:space="preserve"> 4-тарау. Басқарманың мүлкі</w:t>
      </w:r>
    </w:p>
    <w:bookmarkEnd w:id="14390"/>
    <w:bookmarkStart w:name="z32788" w:id="1439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391"/>
    <w:bookmarkStart w:name="z32789" w:id="1439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392"/>
    <w:bookmarkStart w:name="z32790" w:id="1439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393"/>
    <w:bookmarkStart w:name="z32791" w:id="1439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394"/>
    <w:bookmarkStart w:name="z32792" w:id="14395"/>
    <w:p>
      <w:pPr>
        <w:spacing w:after="0"/>
        <w:ind w:left="0"/>
        <w:jc w:val="left"/>
      </w:pPr>
      <w:r>
        <w:rPr>
          <w:rFonts w:ascii="Times New Roman"/>
          <w:b/>
          <w:i w:val="false"/>
          <w:color w:val="000000"/>
        </w:rPr>
        <w:t xml:space="preserve"> 5-тарау. Басқарманы қайта ұйымдастыру және тарату</w:t>
      </w:r>
    </w:p>
    <w:bookmarkEnd w:id="14395"/>
    <w:bookmarkStart w:name="z32793" w:id="1439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3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171-қосымша</w:t>
            </w:r>
          </w:p>
        </w:tc>
      </w:tr>
    </w:tbl>
    <w:bookmarkStart w:name="z13224" w:id="1439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мекемесінің ережесі</w:t>
      </w:r>
    </w:p>
    <w:bookmarkEnd w:id="14397"/>
    <w:p>
      <w:pPr>
        <w:spacing w:after="0"/>
        <w:ind w:left="0"/>
        <w:jc w:val="both"/>
      </w:pPr>
      <w:r>
        <w:rPr>
          <w:rFonts w:ascii="Times New Roman"/>
          <w:b w:val="false"/>
          <w:i w:val="false"/>
          <w:color w:val="ff0000"/>
          <w:sz w:val="28"/>
        </w:rPr>
        <w:t xml:space="preserve">
      Ескерту. 171-қосымша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794" w:id="14398"/>
    <w:p>
      <w:pPr>
        <w:spacing w:after="0"/>
        <w:ind w:left="0"/>
        <w:jc w:val="left"/>
      </w:pPr>
      <w:r>
        <w:rPr>
          <w:rFonts w:ascii="Times New Roman"/>
          <w:b/>
          <w:i w:val="false"/>
          <w:color w:val="000000"/>
        </w:rPr>
        <w:t xml:space="preserve"> 1-тарау. Жалпы ережелер</w:t>
      </w:r>
    </w:p>
    <w:bookmarkEnd w:id="14398"/>
    <w:bookmarkStart w:name="z32795" w:id="1439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399"/>
    <w:bookmarkStart w:name="z32796" w:id="1440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400"/>
    <w:bookmarkStart w:name="z32797" w:id="1440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401"/>
    <w:bookmarkStart w:name="z32798" w:id="1440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402"/>
    <w:bookmarkStart w:name="z32799" w:id="1440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403"/>
    <w:bookmarkStart w:name="z32800" w:id="1440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404"/>
    <w:bookmarkStart w:name="z32801" w:id="1440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405"/>
    <w:bookmarkStart w:name="z32802" w:id="14406"/>
    <w:p>
      <w:pPr>
        <w:spacing w:after="0"/>
        <w:ind w:left="0"/>
        <w:jc w:val="both"/>
      </w:pPr>
      <w:r>
        <w:rPr>
          <w:rFonts w:ascii="Times New Roman"/>
          <w:b w:val="false"/>
          <w:i w:val="false"/>
          <w:color w:val="000000"/>
          <w:sz w:val="28"/>
        </w:rPr>
        <w:t>
      8. Заңды тұлғаның орналасқан жері – индекс 141200, Қазақстан Республикасы, Павлодар облысы, Екібастұз қаласы, Әлия Молдағұлова көшесі, 81 ғимарат.</w:t>
      </w:r>
    </w:p>
    <w:bookmarkEnd w:id="14406"/>
    <w:bookmarkStart w:name="z32803" w:id="1440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w:t>
      </w:r>
    </w:p>
    <w:bookmarkEnd w:id="14407"/>
    <w:bookmarkStart w:name="z32804" w:id="1440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408"/>
    <w:bookmarkStart w:name="z32805" w:id="1440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409"/>
    <w:bookmarkStart w:name="z32806" w:id="1441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410"/>
    <w:bookmarkStart w:name="z32807" w:id="1441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411"/>
    <w:bookmarkStart w:name="z32808" w:id="1441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412"/>
    <w:bookmarkStart w:name="z32809" w:id="14413"/>
    <w:p>
      <w:pPr>
        <w:spacing w:after="0"/>
        <w:ind w:left="0"/>
        <w:jc w:val="both"/>
      </w:pPr>
      <w:r>
        <w:rPr>
          <w:rFonts w:ascii="Times New Roman"/>
          <w:b w:val="false"/>
          <w:i w:val="false"/>
          <w:color w:val="000000"/>
          <w:sz w:val="28"/>
        </w:rPr>
        <w:t>
      13. Міндеттері:</w:t>
      </w:r>
    </w:p>
    <w:bookmarkEnd w:id="14413"/>
    <w:bookmarkStart w:name="z32810" w:id="1441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414"/>
    <w:bookmarkStart w:name="z32811" w:id="1441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415"/>
    <w:bookmarkStart w:name="z32812" w:id="1441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416"/>
    <w:bookmarkStart w:name="z32813" w:id="14417"/>
    <w:p>
      <w:pPr>
        <w:spacing w:after="0"/>
        <w:ind w:left="0"/>
        <w:jc w:val="both"/>
      </w:pPr>
      <w:r>
        <w:rPr>
          <w:rFonts w:ascii="Times New Roman"/>
          <w:b w:val="false"/>
          <w:i w:val="false"/>
          <w:color w:val="000000"/>
          <w:sz w:val="28"/>
        </w:rPr>
        <w:t>
      14. Құқықтары мен міндеттері:</w:t>
      </w:r>
    </w:p>
    <w:bookmarkEnd w:id="14417"/>
    <w:bookmarkStart w:name="z32814" w:id="1441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418"/>
    <w:bookmarkStart w:name="z32815" w:id="1441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419"/>
    <w:bookmarkStart w:name="z32816" w:id="1442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420"/>
    <w:bookmarkStart w:name="z32817" w:id="1442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421"/>
    <w:bookmarkStart w:name="z32818" w:id="1442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422"/>
    <w:bookmarkStart w:name="z32819" w:id="1442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423"/>
    <w:bookmarkStart w:name="z32820" w:id="1442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424"/>
    <w:bookmarkStart w:name="z32821" w:id="1442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425"/>
    <w:bookmarkStart w:name="z32822" w:id="1442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426"/>
    <w:bookmarkStart w:name="z32823" w:id="14427"/>
    <w:p>
      <w:pPr>
        <w:spacing w:after="0"/>
        <w:ind w:left="0"/>
        <w:jc w:val="both"/>
      </w:pPr>
      <w:r>
        <w:rPr>
          <w:rFonts w:ascii="Times New Roman"/>
          <w:b w:val="false"/>
          <w:i w:val="false"/>
          <w:color w:val="000000"/>
          <w:sz w:val="28"/>
        </w:rPr>
        <w:t>
      15. Функциялары:</w:t>
      </w:r>
    </w:p>
    <w:bookmarkEnd w:id="14427"/>
    <w:bookmarkStart w:name="z32824" w:id="14428"/>
    <w:p>
      <w:pPr>
        <w:spacing w:after="0"/>
        <w:ind w:left="0"/>
        <w:jc w:val="both"/>
      </w:pPr>
      <w:r>
        <w:rPr>
          <w:rFonts w:ascii="Times New Roman"/>
          <w:b w:val="false"/>
          <w:i w:val="false"/>
          <w:color w:val="000000"/>
          <w:sz w:val="28"/>
        </w:rPr>
        <w:t>
      1) реттелетін салада мемлекеттік саясатты іске асыру;</w:t>
      </w:r>
    </w:p>
    <w:bookmarkEnd w:id="14428"/>
    <w:bookmarkStart w:name="z32825" w:id="1442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429"/>
    <w:bookmarkStart w:name="z32826" w:id="1443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430"/>
    <w:bookmarkStart w:name="z32827" w:id="1443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431"/>
    <w:bookmarkStart w:name="z32828" w:id="1443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432"/>
    <w:bookmarkStart w:name="z32829" w:id="1443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43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830" w:id="1443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43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831" w:id="1443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435"/>
    <w:bookmarkStart w:name="z32832" w:id="1443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436"/>
    <w:bookmarkStart w:name="z32833" w:id="1443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437"/>
    <w:bookmarkStart w:name="z32834" w:id="1443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4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836" w:id="1443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439"/>
    <w:bookmarkStart w:name="z32837" w:id="1444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440"/>
    <w:bookmarkStart w:name="z32838" w:id="1444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441"/>
    <w:bookmarkStart w:name="z32839" w:id="1444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842" w:id="1444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443"/>
    <w:bookmarkStart w:name="z32843" w:id="1444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444"/>
    <w:bookmarkStart w:name="z32844" w:id="1444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445"/>
    <w:bookmarkStart w:name="z32845" w:id="1444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446"/>
    <w:bookmarkStart w:name="z32846" w:id="1444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447"/>
    <w:bookmarkStart w:name="z32847" w:id="1444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448"/>
    <w:bookmarkStart w:name="z32848" w:id="1444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449"/>
    <w:bookmarkStart w:name="z32849" w:id="1445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450"/>
    <w:bookmarkStart w:name="z32850" w:id="1445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451"/>
    <w:bookmarkStart w:name="z32851" w:id="1445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45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852" w:id="14453"/>
    <w:p>
      <w:pPr>
        <w:spacing w:after="0"/>
        <w:ind w:left="0"/>
        <w:jc w:val="both"/>
      </w:pPr>
      <w:r>
        <w:rPr>
          <w:rFonts w:ascii="Times New Roman"/>
          <w:b w:val="false"/>
          <w:i w:val="false"/>
          <w:color w:val="000000"/>
          <w:sz w:val="28"/>
        </w:rPr>
        <w:t>
      29) мыналарды:</w:t>
      </w:r>
    </w:p>
    <w:bookmarkEnd w:id="14453"/>
    <w:bookmarkStart w:name="z32853" w:id="144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4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854" w:id="144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455"/>
    <w:bookmarkStart w:name="z32855" w:id="1445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856" w:id="144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457"/>
    <w:bookmarkStart w:name="z32857" w:id="144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458"/>
    <w:bookmarkStart w:name="z32858" w:id="144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459"/>
    <w:bookmarkStart w:name="z32859" w:id="144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460"/>
    <w:bookmarkStart w:name="z32860" w:id="14461"/>
    <w:p>
      <w:pPr>
        <w:spacing w:after="0"/>
        <w:ind w:left="0"/>
        <w:jc w:val="both"/>
      </w:pPr>
      <w:r>
        <w:rPr>
          <w:rFonts w:ascii="Times New Roman"/>
          <w:b w:val="false"/>
          <w:i w:val="false"/>
          <w:color w:val="000000"/>
          <w:sz w:val="28"/>
        </w:rPr>
        <w:t>
      19. Басқарма басшысының өкілеттіктері:</w:t>
      </w:r>
    </w:p>
    <w:bookmarkEnd w:id="14461"/>
    <w:bookmarkStart w:name="z32861" w:id="144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462"/>
    <w:bookmarkStart w:name="z32862" w:id="144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463"/>
    <w:bookmarkStart w:name="z32863" w:id="144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464"/>
    <w:bookmarkStart w:name="z32864" w:id="144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465"/>
    <w:bookmarkStart w:name="z32865" w:id="144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466"/>
    <w:bookmarkStart w:name="z32866" w:id="144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467"/>
    <w:bookmarkStart w:name="z32867" w:id="14468"/>
    <w:p>
      <w:pPr>
        <w:spacing w:after="0"/>
        <w:ind w:left="0"/>
        <w:jc w:val="left"/>
      </w:pPr>
      <w:r>
        <w:rPr>
          <w:rFonts w:ascii="Times New Roman"/>
          <w:b/>
          <w:i w:val="false"/>
          <w:color w:val="000000"/>
        </w:rPr>
        <w:t xml:space="preserve"> 4-тарау. Басқарманың мүлкі</w:t>
      </w:r>
    </w:p>
    <w:bookmarkEnd w:id="14468"/>
    <w:bookmarkStart w:name="z32868" w:id="144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469"/>
    <w:bookmarkStart w:name="z32869" w:id="144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470"/>
    <w:bookmarkStart w:name="z32870" w:id="144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471"/>
    <w:bookmarkStart w:name="z32871" w:id="144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472"/>
    <w:bookmarkStart w:name="z32872" w:id="14473"/>
    <w:p>
      <w:pPr>
        <w:spacing w:after="0"/>
        <w:ind w:left="0"/>
        <w:jc w:val="left"/>
      </w:pPr>
      <w:r>
        <w:rPr>
          <w:rFonts w:ascii="Times New Roman"/>
          <w:b/>
          <w:i w:val="false"/>
          <w:color w:val="000000"/>
        </w:rPr>
        <w:t xml:space="preserve"> 5-тарау. Басқарманы қайта ұйымдастыру және тарату</w:t>
      </w:r>
    </w:p>
    <w:bookmarkEnd w:id="14473"/>
    <w:bookmarkStart w:name="z32873" w:id="144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172-қосымша</w:t>
            </w:r>
          </w:p>
        </w:tc>
      </w:tr>
    </w:tbl>
    <w:bookmarkStart w:name="z13300" w:id="144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мекемесінің ережесі</w:t>
      </w:r>
    </w:p>
    <w:bookmarkEnd w:id="14475"/>
    <w:p>
      <w:pPr>
        <w:spacing w:after="0"/>
        <w:ind w:left="0"/>
        <w:jc w:val="both"/>
      </w:pPr>
      <w:r>
        <w:rPr>
          <w:rFonts w:ascii="Times New Roman"/>
          <w:b w:val="false"/>
          <w:i w:val="false"/>
          <w:color w:val="ff0000"/>
          <w:sz w:val="28"/>
        </w:rPr>
        <w:t xml:space="preserve">
      Ескерту. 172-қосымша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874" w:id="14476"/>
    <w:p>
      <w:pPr>
        <w:spacing w:after="0"/>
        <w:ind w:left="0"/>
        <w:jc w:val="left"/>
      </w:pPr>
      <w:r>
        <w:rPr>
          <w:rFonts w:ascii="Times New Roman"/>
          <w:b/>
          <w:i w:val="false"/>
          <w:color w:val="000000"/>
        </w:rPr>
        <w:t xml:space="preserve"> 1-тарау. Жалпы ережелер</w:t>
      </w:r>
    </w:p>
    <w:bookmarkEnd w:id="14476"/>
    <w:bookmarkStart w:name="z32875" w:id="144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477"/>
    <w:bookmarkStart w:name="z32876" w:id="1447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478"/>
    <w:bookmarkStart w:name="z32877" w:id="144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479"/>
    <w:bookmarkStart w:name="z32878" w:id="144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480"/>
    <w:bookmarkStart w:name="z32879" w:id="144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481"/>
    <w:bookmarkStart w:name="z32880" w:id="144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482"/>
    <w:bookmarkStart w:name="z32881" w:id="144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483"/>
    <w:bookmarkStart w:name="z32882" w:id="14484"/>
    <w:p>
      <w:pPr>
        <w:spacing w:after="0"/>
        <w:ind w:left="0"/>
        <w:jc w:val="both"/>
      </w:pPr>
      <w:r>
        <w:rPr>
          <w:rFonts w:ascii="Times New Roman"/>
          <w:b w:val="false"/>
          <w:i w:val="false"/>
          <w:color w:val="000000"/>
          <w:sz w:val="28"/>
        </w:rPr>
        <w:t>
      8. Заңды тұлғаның орналасқан жері – индекс 140500, Қазақстан Республикасы, Павлодар облысы, Ертіс ауданы, Ертіс ауылдық округі, Ертіс ауылы, Қожаберген Батыр көшесі, 15 үй.</w:t>
      </w:r>
    </w:p>
    <w:bookmarkEnd w:id="14484"/>
    <w:bookmarkStart w:name="z32883" w:id="144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w:t>
      </w:r>
    </w:p>
    <w:bookmarkEnd w:id="14485"/>
    <w:bookmarkStart w:name="z32884" w:id="144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486"/>
    <w:bookmarkStart w:name="z32885" w:id="144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487"/>
    <w:bookmarkStart w:name="z32886" w:id="144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488"/>
    <w:bookmarkStart w:name="z32887" w:id="144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489"/>
    <w:bookmarkStart w:name="z32888" w:id="144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490"/>
    <w:bookmarkStart w:name="z32889" w:id="14491"/>
    <w:p>
      <w:pPr>
        <w:spacing w:after="0"/>
        <w:ind w:left="0"/>
        <w:jc w:val="both"/>
      </w:pPr>
      <w:r>
        <w:rPr>
          <w:rFonts w:ascii="Times New Roman"/>
          <w:b w:val="false"/>
          <w:i w:val="false"/>
          <w:color w:val="000000"/>
          <w:sz w:val="28"/>
        </w:rPr>
        <w:t>
      13. Міндеттері:</w:t>
      </w:r>
    </w:p>
    <w:bookmarkEnd w:id="14491"/>
    <w:bookmarkStart w:name="z32890" w:id="144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492"/>
    <w:bookmarkStart w:name="z32891" w:id="144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493"/>
    <w:bookmarkStart w:name="z32892" w:id="144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494"/>
    <w:bookmarkStart w:name="z32893" w:id="14495"/>
    <w:p>
      <w:pPr>
        <w:spacing w:after="0"/>
        <w:ind w:left="0"/>
        <w:jc w:val="both"/>
      </w:pPr>
      <w:r>
        <w:rPr>
          <w:rFonts w:ascii="Times New Roman"/>
          <w:b w:val="false"/>
          <w:i w:val="false"/>
          <w:color w:val="000000"/>
          <w:sz w:val="28"/>
        </w:rPr>
        <w:t>
      14. Құқықтары мен міндеттері:</w:t>
      </w:r>
    </w:p>
    <w:bookmarkEnd w:id="14495"/>
    <w:bookmarkStart w:name="z32894" w:id="144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496"/>
    <w:bookmarkStart w:name="z32895" w:id="144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497"/>
    <w:bookmarkStart w:name="z32896" w:id="144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498"/>
    <w:bookmarkStart w:name="z32897" w:id="144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499"/>
    <w:bookmarkStart w:name="z32898" w:id="145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500"/>
    <w:bookmarkStart w:name="z32899" w:id="145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501"/>
    <w:bookmarkStart w:name="z32900" w:id="145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502"/>
    <w:bookmarkStart w:name="z32901" w:id="145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503"/>
    <w:bookmarkStart w:name="z32902" w:id="145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504"/>
    <w:bookmarkStart w:name="z32903" w:id="14505"/>
    <w:p>
      <w:pPr>
        <w:spacing w:after="0"/>
        <w:ind w:left="0"/>
        <w:jc w:val="both"/>
      </w:pPr>
      <w:r>
        <w:rPr>
          <w:rFonts w:ascii="Times New Roman"/>
          <w:b w:val="false"/>
          <w:i w:val="false"/>
          <w:color w:val="000000"/>
          <w:sz w:val="28"/>
        </w:rPr>
        <w:t>
      15. Функциялары:</w:t>
      </w:r>
    </w:p>
    <w:bookmarkEnd w:id="14505"/>
    <w:bookmarkStart w:name="z32904" w:id="14506"/>
    <w:p>
      <w:pPr>
        <w:spacing w:after="0"/>
        <w:ind w:left="0"/>
        <w:jc w:val="both"/>
      </w:pPr>
      <w:r>
        <w:rPr>
          <w:rFonts w:ascii="Times New Roman"/>
          <w:b w:val="false"/>
          <w:i w:val="false"/>
          <w:color w:val="000000"/>
          <w:sz w:val="28"/>
        </w:rPr>
        <w:t>
      1) реттелетін салада мемлекеттік саясатты іске асыру;</w:t>
      </w:r>
    </w:p>
    <w:bookmarkEnd w:id="14506"/>
    <w:bookmarkStart w:name="z32905" w:id="145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507"/>
    <w:bookmarkStart w:name="z32906" w:id="145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508"/>
    <w:bookmarkStart w:name="z32907" w:id="145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509"/>
    <w:bookmarkStart w:name="z32908" w:id="145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510"/>
    <w:bookmarkStart w:name="z32909" w:id="145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51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910" w:id="145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5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911" w:id="145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513"/>
    <w:bookmarkStart w:name="z32912" w:id="145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514"/>
    <w:bookmarkStart w:name="z32913" w:id="145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515"/>
    <w:bookmarkStart w:name="z32914" w:id="145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5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916" w:id="145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517"/>
    <w:bookmarkStart w:name="z32917" w:id="145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518"/>
    <w:bookmarkStart w:name="z32918" w:id="145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519"/>
    <w:bookmarkStart w:name="z32919" w:id="145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922" w:id="1452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521"/>
    <w:bookmarkStart w:name="z32923" w:id="1452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522"/>
    <w:bookmarkStart w:name="z32924" w:id="1452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523"/>
    <w:bookmarkStart w:name="z32925" w:id="1452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524"/>
    <w:bookmarkStart w:name="z32926" w:id="1452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525"/>
    <w:bookmarkStart w:name="z32927" w:id="1452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526"/>
    <w:bookmarkStart w:name="z32928" w:id="1452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527"/>
    <w:bookmarkStart w:name="z32929" w:id="1452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528"/>
    <w:bookmarkStart w:name="z32930" w:id="1452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529"/>
    <w:bookmarkStart w:name="z32931" w:id="1453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53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932" w:id="14531"/>
    <w:p>
      <w:pPr>
        <w:spacing w:after="0"/>
        <w:ind w:left="0"/>
        <w:jc w:val="both"/>
      </w:pPr>
      <w:r>
        <w:rPr>
          <w:rFonts w:ascii="Times New Roman"/>
          <w:b w:val="false"/>
          <w:i w:val="false"/>
          <w:color w:val="000000"/>
          <w:sz w:val="28"/>
        </w:rPr>
        <w:t>
      29) мыналарды:</w:t>
      </w:r>
    </w:p>
    <w:bookmarkEnd w:id="14531"/>
    <w:bookmarkStart w:name="z32933" w:id="1453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53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934" w:id="1453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533"/>
    <w:bookmarkStart w:name="z32935" w:id="1453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936" w:id="1453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535"/>
    <w:bookmarkStart w:name="z32937" w:id="1453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536"/>
    <w:bookmarkStart w:name="z32938" w:id="1453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537"/>
    <w:bookmarkStart w:name="z32939" w:id="145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538"/>
    <w:bookmarkStart w:name="z32940" w:id="14539"/>
    <w:p>
      <w:pPr>
        <w:spacing w:after="0"/>
        <w:ind w:left="0"/>
        <w:jc w:val="both"/>
      </w:pPr>
      <w:r>
        <w:rPr>
          <w:rFonts w:ascii="Times New Roman"/>
          <w:b w:val="false"/>
          <w:i w:val="false"/>
          <w:color w:val="000000"/>
          <w:sz w:val="28"/>
        </w:rPr>
        <w:t>
      19. Басқарма басшысының өкілеттіктері:</w:t>
      </w:r>
    </w:p>
    <w:bookmarkEnd w:id="14539"/>
    <w:bookmarkStart w:name="z32941" w:id="1454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540"/>
    <w:bookmarkStart w:name="z32942" w:id="1454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541"/>
    <w:bookmarkStart w:name="z32943" w:id="1454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542"/>
    <w:bookmarkStart w:name="z32944" w:id="145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543"/>
    <w:bookmarkStart w:name="z32945" w:id="1454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544"/>
    <w:bookmarkStart w:name="z32946" w:id="1454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545"/>
    <w:bookmarkStart w:name="z32947" w:id="14546"/>
    <w:p>
      <w:pPr>
        <w:spacing w:after="0"/>
        <w:ind w:left="0"/>
        <w:jc w:val="left"/>
      </w:pPr>
      <w:r>
        <w:rPr>
          <w:rFonts w:ascii="Times New Roman"/>
          <w:b/>
          <w:i w:val="false"/>
          <w:color w:val="000000"/>
        </w:rPr>
        <w:t xml:space="preserve"> 4-тарау. Басқарманың мүлкі</w:t>
      </w:r>
    </w:p>
    <w:bookmarkEnd w:id="14546"/>
    <w:bookmarkStart w:name="z32948" w:id="1454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547"/>
    <w:bookmarkStart w:name="z32949" w:id="1454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548"/>
    <w:bookmarkStart w:name="z32950" w:id="1454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549"/>
    <w:bookmarkStart w:name="z32951" w:id="1455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550"/>
    <w:bookmarkStart w:name="z32952" w:id="14551"/>
    <w:p>
      <w:pPr>
        <w:spacing w:after="0"/>
        <w:ind w:left="0"/>
        <w:jc w:val="left"/>
      </w:pPr>
      <w:r>
        <w:rPr>
          <w:rFonts w:ascii="Times New Roman"/>
          <w:b/>
          <w:i w:val="false"/>
          <w:color w:val="000000"/>
        </w:rPr>
        <w:t xml:space="preserve"> 5-тарау. Басқарманы қайта ұйымдастыру және тарату</w:t>
      </w:r>
    </w:p>
    <w:bookmarkEnd w:id="14551"/>
    <w:bookmarkStart w:name="z32953" w:id="1455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173-қосымша</w:t>
            </w:r>
          </w:p>
        </w:tc>
      </w:tr>
    </w:tbl>
    <w:bookmarkStart w:name="z13376" w:id="1455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мекемесінің ережесі</w:t>
      </w:r>
    </w:p>
    <w:bookmarkEnd w:id="14553"/>
    <w:p>
      <w:pPr>
        <w:spacing w:after="0"/>
        <w:ind w:left="0"/>
        <w:jc w:val="both"/>
      </w:pPr>
      <w:r>
        <w:rPr>
          <w:rFonts w:ascii="Times New Roman"/>
          <w:b w:val="false"/>
          <w:i w:val="false"/>
          <w:color w:val="ff0000"/>
          <w:sz w:val="28"/>
        </w:rPr>
        <w:t xml:space="preserve">
      Ескерту. 173-қосымша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954" w:id="14554"/>
    <w:p>
      <w:pPr>
        <w:spacing w:after="0"/>
        <w:ind w:left="0"/>
        <w:jc w:val="left"/>
      </w:pPr>
      <w:r>
        <w:rPr>
          <w:rFonts w:ascii="Times New Roman"/>
          <w:b/>
          <w:i w:val="false"/>
          <w:color w:val="000000"/>
        </w:rPr>
        <w:t xml:space="preserve"> 1-тарау. Жалпы ережелер</w:t>
      </w:r>
    </w:p>
    <w:bookmarkEnd w:id="14554"/>
    <w:bookmarkStart w:name="z32955" w:id="1455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555"/>
    <w:bookmarkStart w:name="z32956" w:id="1455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556"/>
    <w:bookmarkStart w:name="z32957" w:id="1455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557"/>
    <w:bookmarkStart w:name="z32958" w:id="1455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558"/>
    <w:bookmarkStart w:name="z32959" w:id="1455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559"/>
    <w:bookmarkStart w:name="z32960" w:id="1456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560"/>
    <w:bookmarkStart w:name="z32961" w:id="1456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561"/>
    <w:bookmarkStart w:name="z32962" w:id="14562"/>
    <w:p>
      <w:pPr>
        <w:spacing w:after="0"/>
        <w:ind w:left="0"/>
        <w:jc w:val="both"/>
      </w:pPr>
      <w:r>
        <w:rPr>
          <w:rFonts w:ascii="Times New Roman"/>
          <w:b w:val="false"/>
          <w:i w:val="false"/>
          <w:color w:val="000000"/>
          <w:sz w:val="28"/>
        </w:rPr>
        <w:t>
      8. Заңды тұлғаның орналасқан жері – индекс 140400, Қазақстан Республикасы, Павлодар облысы, Железин ауданы, Железин ауылдық округі, Железин ауылы, Квитков көшесі, 19 құрылыс.</w:t>
      </w:r>
    </w:p>
    <w:bookmarkEnd w:id="14562"/>
    <w:bookmarkStart w:name="z32963" w:id="1456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w:t>
      </w:r>
    </w:p>
    <w:bookmarkEnd w:id="14563"/>
    <w:bookmarkStart w:name="z32964" w:id="145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564"/>
    <w:bookmarkStart w:name="z32965" w:id="145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565"/>
    <w:bookmarkStart w:name="z32966" w:id="1456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566"/>
    <w:bookmarkStart w:name="z32967" w:id="1456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567"/>
    <w:bookmarkStart w:name="z32968" w:id="1456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568"/>
    <w:bookmarkStart w:name="z32969" w:id="14569"/>
    <w:p>
      <w:pPr>
        <w:spacing w:after="0"/>
        <w:ind w:left="0"/>
        <w:jc w:val="both"/>
      </w:pPr>
      <w:r>
        <w:rPr>
          <w:rFonts w:ascii="Times New Roman"/>
          <w:b w:val="false"/>
          <w:i w:val="false"/>
          <w:color w:val="000000"/>
          <w:sz w:val="28"/>
        </w:rPr>
        <w:t>
      13. Міндеттері:</w:t>
      </w:r>
    </w:p>
    <w:bookmarkEnd w:id="14569"/>
    <w:bookmarkStart w:name="z32970" w:id="1457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570"/>
    <w:bookmarkStart w:name="z32971" w:id="1457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571"/>
    <w:bookmarkStart w:name="z32972" w:id="1457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572"/>
    <w:bookmarkStart w:name="z32973" w:id="14573"/>
    <w:p>
      <w:pPr>
        <w:spacing w:after="0"/>
        <w:ind w:left="0"/>
        <w:jc w:val="both"/>
      </w:pPr>
      <w:r>
        <w:rPr>
          <w:rFonts w:ascii="Times New Roman"/>
          <w:b w:val="false"/>
          <w:i w:val="false"/>
          <w:color w:val="000000"/>
          <w:sz w:val="28"/>
        </w:rPr>
        <w:t>
      14. Құқықтары мен міндеттері:</w:t>
      </w:r>
    </w:p>
    <w:bookmarkEnd w:id="14573"/>
    <w:bookmarkStart w:name="z32974" w:id="1457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574"/>
    <w:bookmarkStart w:name="z32975" w:id="1457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575"/>
    <w:bookmarkStart w:name="z32976" w:id="1457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576"/>
    <w:bookmarkStart w:name="z32977" w:id="1457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577"/>
    <w:bookmarkStart w:name="z32978" w:id="1457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578"/>
    <w:bookmarkStart w:name="z32979" w:id="1457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579"/>
    <w:bookmarkStart w:name="z32980" w:id="1458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580"/>
    <w:bookmarkStart w:name="z32981" w:id="1458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581"/>
    <w:bookmarkStart w:name="z32982" w:id="1458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582"/>
    <w:bookmarkStart w:name="z32983" w:id="14583"/>
    <w:p>
      <w:pPr>
        <w:spacing w:after="0"/>
        <w:ind w:left="0"/>
        <w:jc w:val="both"/>
      </w:pPr>
      <w:r>
        <w:rPr>
          <w:rFonts w:ascii="Times New Roman"/>
          <w:b w:val="false"/>
          <w:i w:val="false"/>
          <w:color w:val="000000"/>
          <w:sz w:val="28"/>
        </w:rPr>
        <w:t>
      15. Функциялары:</w:t>
      </w:r>
    </w:p>
    <w:bookmarkEnd w:id="14583"/>
    <w:bookmarkStart w:name="z32984" w:id="14584"/>
    <w:p>
      <w:pPr>
        <w:spacing w:after="0"/>
        <w:ind w:left="0"/>
        <w:jc w:val="both"/>
      </w:pPr>
      <w:r>
        <w:rPr>
          <w:rFonts w:ascii="Times New Roman"/>
          <w:b w:val="false"/>
          <w:i w:val="false"/>
          <w:color w:val="000000"/>
          <w:sz w:val="28"/>
        </w:rPr>
        <w:t>
      1) реттелетін салада мемлекеттік саясатты іске асыру;</w:t>
      </w:r>
    </w:p>
    <w:bookmarkEnd w:id="14584"/>
    <w:bookmarkStart w:name="z32985" w:id="1458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585"/>
    <w:bookmarkStart w:name="z32986" w:id="1458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586"/>
    <w:bookmarkStart w:name="z32987" w:id="1458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587"/>
    <w:bookmarkStart w:name="z32988" w:id="1458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588"/>
    <w:bookmarkStart w:name="z32989" w:id="1458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58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990" w:id="1459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59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991" w:id="1459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591"/>
    <w:bookmarkStart w:name="z32992" w:id="1459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592"/>
    <w:bookmarkStart w:name="z32993" w:id="1459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593"/>
    <w:bookmarkStart w:name="z32994" w:id="1459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996" w:id="1459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595"/>
    <w:bookmarkStart w:name="z32997" w:id="1459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596"/>
    <w:bookmarkStart w:name="z32998" w:id="1459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597"/>
    <w:bookmarkStart w:name="z32999" w:id="1459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002" w:id="1459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599"/>
    <w:bookmarkStart w:name="z33003" w:id="1460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600"/>
    <w:bookmarkStart w:name="z33004" w:id="1460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601"/>
    <w:bookmarkStart w:name="z33005" w:id="1460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602"/>
    <w:bookmarkStart w:name="z33006" w:id="1460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603"/>
    <w:bookmarkStart w:name="z33007" w:id="1460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604"/>
    <w:bookmarkStart w:name="z33008" w:id="1460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605"/>
    <w:bookmarkStart w:name="z33009" w:id="1460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606"/>
    <w:bookmarkStart w:name="z33010" w:id="1460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607"/>
    <w:bookmarkStart w:name="z33011" w:id="1460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60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012" w:id="14609"/>
    <w:p>
      <w:pPr>
        <w:spacing w:after="0"/>
        <w:ind w:left="0"/>
        <w:jc w:val="both"/>
      </w:pPr>
      <w:r>
        <w:rPr>
          <w:rFonts w:ascii="Times New Roman"/>
          <w:b w:val="false"/>
          <w:i w:val="false"/>
          <w:color w:val="000000"/>
          <w:sz w:val="28"/>
        </w:rPr>
        <w:t>
      29) мыналарды:</w:t>
      </w:r>
    </w:p>
    <w:bookmarkEnd w:id="14609"/>
    <w:bookmarkStart w:name="z33013" w:id="1461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61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014" w:id="1461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611"/>
    <w:bookmarkStart w:name="z33015" w:id="1461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016" w:id="1461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613"/>
    <w:bookmarkStart w:name="z33017" w:id="1461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614"/>
    <w:bookmarkStart w:name="z33018" w:id="1461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615"/>
    <w:bookmarkStart w:name="z33019" w:id="1461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616"/>
    <w:bookmarkStart w:name="z33020" w:id="14617"/>
    <w:p>
      <w:pPr>
        <w:spacing w:after="0"/>
        <w:ind w:left="0"/>
        <w:jc w:val="both"/>
      </w:pPr>
      <w:r>
        <w:rPr>
          <w:rFonts w:ascii="Times New Roman"/>
          <w:b w:val="false"/>
          <w:i w:val="false"/>
          <w:color w:val="000000"/>
          <w:sz w:val="28"/>
        </w:rPr>
        <w:t>
      19. Басқарма басшысының өкілеттіктері:</w:t>
      </w:r>
    </w:p>
    <w:bookmarkEnd w:id="14617"/>
    <w:bookmarkStart w:name="z33021" w:id="1461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618"/>
    <w:bookmarkStart w:name="z33022" w:id="1461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619"/>
    <w:bookmarkStart w:name="z33023" w:id="1462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620"/>
    <w:bookmarkStart w:name="z33024" w:id="1462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621"/>
    <w:bookmarkStart w:name="z33025" w:id="1462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622"/>
    <w:bookmarkStart w:name="z33026" w:id="1462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623"/>
    <w:bookmarkStart w:name="z33027" w:id="14624"/>
    <w:p>
      <w:pPr>
        <w:spacing w:after="0"/>
        <w:ind w:left="0"/>
        <w:jc w:val="left"/>
      </w:pPr>
      <w:r>
        <w:rPr>
          <w:rFonts w:ascii="Times New Roman"/>
          <w:b/>
          <w:i w:val="false"/>
          <w:color w:val="000000"/>
        </w:rPr>
        <w:t xml:space="preserve"> 4-тарау. Басқарманың мүлкі</w:t>
      </w:r>
    </w:p>
    <w:bookmarkEnd w:id="14624"/>
    <w:bookmarkStart w:name="z33028" w:id="1462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625"/>
    <w:bookmarkStart w:name="z33029" w:id="1462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626"/>
    <w:bookmarkStart w:name="z33030" w:id="1462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627"/>
    <w:bookmarkStart w:name="z33031" w:id="1462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628"/>
    <w:bookmarkStart w:name="z33032" w:id="14629"/>
    <w:p>
      <w:pPr>
        <w:spacing w:after="0"/>
        <w:ind w:left="0"/>
        <w:jc w:val="left"/>
      </w:pPr>
      <w:r>
        <w:rPr>
          <w:rFonts w:ascii="Times New Roman"/>
          <w:b/>
          <w:i w:val="false"/>
          <w:color w:val="000000"/>
        </w:rPr>
        <w:t xml:space="preserve"> 5-тарау. Басқарманы қайта ұйымдастыру және тарату</w:t>
      </w:r>
    </w:p>
    <w:bookmarkEnd w:id="14629"/>
    <w:bookmarkStart w:name="z33033" w:id="1463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174-қосымша</w:t>
            </w:r>
          </w:p>
        </w:tc>
      </w:tr>
    </w:tbl>
    <w:bookmarkStart w:name="z13452" w:id="1463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мекемесінің ережесі</w:t>
      </w:r>
    </w:p>
    <w:bookmarkEnd w:id="14631"/>
    <w:p>
      <w:pPr>
        <w:spacing w:after="0"/>
        <w:ind w:left="0"/>
        <w:jc w:val="both"/>
      </w:pPr>
      <w:r>
        <w:rPr>
          <w:rFonts w:ascii="Times New Roman"/>
          <w:b w:val="false"/>
          <w:i w:val="false"/>
          <w:color w:val="ff0000"/>
          <w:sz w:val="28"/>
        </w:rPr>
        <w:t xml:space="preserve">
      Ескерту. 174-қосымша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p>
      <w:pPr>
        <w:spacing w:after="0"/>
        <w:ind w:left="0"/>
        <w:jc w:val="left"/>
      </w:pPr>
    </w:p>
    <w:bookmarkStart w:name="z33034" w:id="14632"/>
    <w:p>
      <w:pPr>
        <w:spacing w:after="0"/>
        <w:ind w:left="0"/>
        <w:jc w:val="left"/>
      </w:pPr>
      <w:r>
        <w:rPr>
          <w:rFonts w:ascii="Times New Roman"/>
          <w:b/>
          <w:i w:val="false"/>
          <w:color w:val="000000"/>
        </w:rPr>
        <w:t xml:space="preserve"> 1-тарау. Жалпы ережелер</w:t>
      </w:r>
    </w:p>
    <w:bookmarkEnd w:id="14632"/>
    <w:bookmarkStart w:name="z33035" w:id="1463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633"/>
    <w:bookmarkStart w:name="z33036" w:id="1463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634"/>
    <w:bookmarkStart w:name="z33037" w:id="1463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635"/>
    <w:bookmarkStart w:name="z33038" w:id="1463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636"/>
    <w:bookmarkStart w:name="z33039" w:id="1463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637"/>
    <w:bookmarkStart w:name="z33040" w:id="1463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638"/>
    <w:bookmarkStart w:name="z33041" w:id="1463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639"/>
    <w:bookmarkStart w:name="z33042" w:id="14640"/>
    <w:p>
      <w:pPr>
        <w:spacing w:after="0"/>
        <w:ind w:left="0"/>
        <w:jc w:val="both"/>
      </w:pPr>
      <w:r>
        <w:rPr>
          <w:rFonts w:ascii="Times New Roman"/>
          <w:b w:val="false"/>
          <w:i w:val="false"/>
          <w:color w:val="000000"/>
          <w:sz w:val="28"/>
        </w:rPr>
        <w:t>
      8. Заңды тұлғаның орналасқан жері – индекс 140800, Қазақстан Республикасы, Павлодар облысы, Май ауданы, Көктөбе ауылы, Баймуратова көшесі, 29/1 ғимарат.</w:t>
      </w:r>
    </w:p>
    <w:bookmarkEnd w:id="14640"/>
    <w:bookmarkStart w:name="z33043" w:id="1464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w:t>
      </w:r>
    </w:p>
    <w:bookmarkEnd w:id="14641"/>
    <w:bookmarkStart w:name="z33044" w:id="1464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642"/>
    <w:bookmarkStart w:name="z33045" w:id="1464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643"/>
    <w:bookmarkStart w:name="z33046" w:id="1464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644"/>
    <w:bookmarkStart w:name="z33047" w:id="1464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645"/>
    <w:bookmarkStart w:name="z33048" w:id="1464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646"/>
    <w:bookmarkStart w:name="z33049" w:id="14647"/>
    <w:p>
      <w:pPr>
        <w:spacing w:after="0"/>
        <w:ind w:left="0"/>
        <w:jc w:val="both"/>
      </w:pPr>
      <w:r>
        <w:rPr>
          <w:rFonts w:ascii="Times New Roman"/>
          <w:b w:val="false"/>
          <w:i w:val="false"/>
          <w:color w:val="000000"/>
          <w:sz w:val="28"/>
        </w:rPr>
        <w:t>
      13. Міндеттері:</w:t>
      </w:r>
    </w:p>
    <w:bookmarkEnd w:id="14647"/>
    <w:bookmarkStart w:name="z33050" w:id="1464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648"/>
    <w:bookmarkStart w:name="z33051" w:id="1464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649"/>
    <w:bookmarkStart w:name="z33052" w:id="1465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650"/>
    <w:bookmarkStart w:name="z33053" w:id="14651"/>
    <w:p>
      <w:pPr>
        <w:spacing w:after="0"/>
        <w:ind w:left="0"/>
        <w:jc w:val="both"/>
      </w:pPr>
      <w:r>
        <w:rPr>
          <w:rFonts w:ascii="Times New Roman"/>
          <w:b w:val="false"/>
          <w:i w:val="false"/>
          <w:color w:val="000000"/>
          <w:sz w:val="28"/>
        </w:rPr>
        <w:t>
      14. Құқықтары мен міндеттері:</w:t>
      </w:r>
    </w:p>
    <w:bookmarkEnd w:id="14651"/>
    <w:bookmarkStart w:name="z33054" w:id="1465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652"/>
    <w:bookmarkStart w:name="z33055" w:id="1465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653"/>
    <w:bookmarkStart w:name="z33056" w:id="1465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654"/>
    <w:bookmarkStart w:name="z33057" w:id="1465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655"/>
    <w:bookmarkStart w:name="z33058" w:id="1465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656"/>
    <w:bookmarkStart w:name="z33059" w:id="1465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657"/>
    <w:bookmarkStart w:name="z33060" w:id="1465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658"/>
    <w:bookmarkStart w:name="z33061" w:id="1465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659"/>
    <w:bookmarkStart w:name="z33062" w:id="1466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660"/>
    <w:bookmarkStart w:name="z33063" w:id="14661"/>
    <w:p>
      <w:pPr>
        <w:spacing w:after="0"/>
        <w:ind w:left="0"/>
        <w:jc w:val="both"/>
      </w:pPr>
      <w:r>
        <w:rPr>
          <w:rFonts w:ascii="Times New Roman"/>
          <w:b w:val="false"/>
          <w:i w:val="false"/>
          <w:color w:val="000000"/>
          <w:sz w:val="28"/>
        </w:rPr>
        <w:t>
      15. Функциялары:</w:t>
      </w:r>
    </w:p>
    <w:bookmarkEnd w:id="14661"/>
    <w:bookmarkStart w:name="z33064" w:id="14662"/>
    <w:p>
      <w:pPr>
        <w:spacing w:after="0"/>
        <w:ind w:left="0"/>
        <w:jc w:val="both"/>
      </w:pPr>
      <w:r>
        <w:rPr>
          <w:rFonts w:ascii="Times New Roman"/>
          <w:b w:val="false"/>
          <w:i w:val="false"/>
          <w:color w:val="000000"/>
          <w:sz w:val="28"/>
        </w:rPr>
        <w:t>
      1) реттелетін салада мемлекеттік саясатты іске асыру;</w:t>
      </w:r>
    </w:p>
    <w:bookmarkEnd w:id="14662"/>
    <w:bookmarkStart w:name="z33065" w:id="1466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663"/>
    <w:bookmarkStart w:name="z33066" w:id="1466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664"/>
    <w:bookmarkStart w:name="z33067" w:id="1466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665"/>
    <w:bookmarkStart w:name="z33068" w:id="1466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666"/>
    <w:bookmarkStart w:name="z33069" w:id="1466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66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070" w:id="1466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66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071" w:id="1466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669"/>
    <w:bookmarkStart w:name="z33072" w:id="1467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670"/>
    <w:bookmarkStart w:name="z33073" w:id="1467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671"/>
    <w:bookmarkStart w:name="z33074" w:id="1467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6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076" w:id="1467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673"/>
    <w:bookmarkStart w:name="z33077" w:id="1467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674"/>
    <w:bookmarkStart w:name="z33078" w:id="1467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675"/>
    <w:bookmarkStart w:name="z33079" w:id="1467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082" w:id="146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677"/>
    <w:bookmarkStart w:name="z33083" w:id="146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678"/>
    <w:bookmarkStart w:name="z33084" w:id="146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679"/>
    <w:bookmarkStart w:name="z33085" w:id="146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680"/>
    <w:bookmarkStart w:name="z33086" w:id="146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681"/>
    <w:bookmarkStart w:name="z33087" w:id="1468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682"/>
    <w:bookmarkStart w:name="z33088" w:id="146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683"/>
    <w:bookmarkStart w:name="z33089" w:id="146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684"/>
    <w:bookmarkStart w:name="z33090" w:id="146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685"/>
    <w:bookmarkStart w:name="z33091" w:id="146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68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092" w:id="14687"/>
    <w:p>
      <w:pPr>
        <w:spacing w:after="0"/>
        <w:ind w:left="0"/>
        <w:jc w:val="both"/>
      </w:pPr>
      <w:r>
        <w:rPr>
          <w:rFonts w:ascii="Times New Roman"/>
          <w:b w:val="false"/>
          <w:i w:val="false"/>
          <w:color w:val="000000"/>
          <w:sz w:val="28"/>
        </w:rPr>
        <w:t>
      29) мыналарды:</w:t>
      </w:r>
    </w:p>
    <w:bookmarkEnd w:id="14687"/>
    <w:bookmarkStart w:name="z33093" w:id="146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68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094" w:id="146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689"/>
    <w:bookmarkStart w:name="z33095" w:id="146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096" w:id="146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691"/>
    <w:bookmarkStart w:name="z33097" w:id="146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692"/>
    <w:bookmarkStart w:name="z33098" w:id="146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693"/>
    <w:bookmarkStart w:name="z33099" w:id="146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694"/>
    <w:bookmarkStart w:name="z33100" w:id="14695"/>
    <w:p>
      <w:pPr>
        <w:spacing w:after="0"/>
        <w:ind w:left="0"/>
        <w:jc w:val="both"/>
      </w:pPr>
      <w:r>
        <w:rPr>
          <w:rFonts w:ascii="Times New Roman"/>
          <w:b w:val="false"/>
          <w:i w:val="false"/>
          <w:color w:val="000000"/>
          <w:sz w:val="28"/>
        </w:rPr>
        <w:t>
      19. Басқарма басшысының өкілеттіктері:</w:t>
      </w:r>
    </w:p>
    <w:bookmarkEnd w:id="14695"/>
    <w:bookmarkStart w:name="z33101" w:id="146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696"/>
    <w:bookmarkStart w:name="z33102" w:id="146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697"/>
    <w:bookmarkStart w:name="z33103" w:id="146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698"/>
    <w:bookmarkStart w:name="z33104" w:id="146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699"/>
    <w:bookmarkStart w:name="z33105" w:id="147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700"/>
    <w:bookmarkStart w:name="z33106" w:id="147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701"/>
    <w:bookmarkStart w:name="z33107" w:id="14702"/>
    <w:p>
      <w:pPr>
        <w:spacing w:after="0"/>
        <w:ind w:left="0"/>
        <w:jc w:val="left"/>
      </w:pPr>
      <w:r>
        <w:rPr>
          <w:rFonts w:ascii="Times New Roman"/>
          <w:b/>
          <w:i w:val="false"/>
          <w:color w:val="000000"/>
        </w:rPr>
        <w:t xml:space="preserve"> 4-тарау. Басқарманың мүлкі</w:t>
      </w:r>
    </w:p>
    <w:bookmarkEnd w:id="14702"/>
    <w:bookmarkStart w:name="z33108" w:id="147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703"/>
    <w:bookmarkStart w:name="z33109" w:id="147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704"/>
    <w:bookmarkStart w:name="z33110" w:id="147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705"/>
    <w:bookmarkStart w:name="z33111" w:id="147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706"/>
    <w:bookmarkStart w:name="z33112" w:id="14707"/>
    <w:p>
      <w:pPr>
        <w:spacing w:after="0"/>
        <w:ind w:left="0"/>
        <w:jc w:val="left"/>
      </w:pPr>
      <w:r>
        <w:rPr>
          <w:rFonts w:ascii="Times New Roman"/>
          <w:b/>
          <w:i w:val="false"/>
          <w:color w:val="000000"/>
        </w:rPr>
        <w:t xml:space="preserve"> 5-тарау. Басқарманы қайта ұйымдастыру және тарату</w:t>
      </w:r>
    </w:p>
    <w:bookmarkEnd w:id="14707"/>
    <w:bookmarkStart w:name="z33113" w:id="147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7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175-қосымша</w:t>
            </w:r>
          </w:p>
        </w:tc>
      </w:tr>
    </w:tbl>
    <w:bookmarkStart w:name="z13528" w:id="147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мекемесінің ережесі</w:t>
      </w:r>
    </w:p>
    <w:bookmarkEnd w:id="14709"/>
    <w:p>
      <w:pPr>
        <w:spacing w:after="0"/>
        <w:ind w:left="0"/>
        <w:jc w:val="both"/>
      </w:pPr>
      <w:r>
        <w:rPr>
          <w:rFonts w:ascii="Times New Roman"/>
          <w:b w:val="false"/>
          <w:i w:val="false"/>
          <w:color w:val="ff0000"/>
          <w:sz w:val="28"/>
        </w:rPr>
        <w:t xml:space="preserve">
      Ескерту. 175-қосымша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114" w:id="14710"/>
    <w:p>
      <w:pPr>
        <w:spacing w:after="0"/>
        <w:ind w:left="0"/>
        <w:jc w:val="left"/>
      </w:pPr>
      <w:r>
        <w:rPr>
          <w:rFonts w:ascii="Times New Roman"/>
          <w:b/>
          <w:i w:val="false"/>
          <w:color w:val="000000"/>
        </w:rPr>
        <w:t xml:space="preserve"> 1-тарау. Жалпы ережелер</w:t>
      </w:r>
    </w:p>
    <w:bookmarkEnd w:id="14710"/>
    <w:bookmarkStart w:name="z33115" w:id="147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711"/>
    <w:bookmarkStart w:name="z33116" w:id="147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712"/>
    <w:bookmarkStart w:name="z33117" w:id="147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713"/>
    <w:bookmarkStart w:name="z33118" w:id="147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714"/>
    <w:bookmarkStart w:name="z33119" w:id="147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715"/>
    <w:bookmarkStart w:name="z33120" w:id="147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716"/>
    <w:bookmarkStart w:name="z33121" w:id="147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717"/>
    <w:bookmarkStart w:name="z33122" w:id="14718"/>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Луначарский көшесі, 13 құрылыс.</w:t>
      </w:r>
    </w:p>
    <w:bookmarkEnd w:id="14718"/>
    <w:bookmarkStart w:name="z33123" w:id="147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w:t>
      </w:r>
    </w:p>
    <w:bookmarkEnd w:id="14719"/>
    <w:bookmarkStart w:name="z33124" w:id="147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720"/>
    <w:bookmarkStart w:name="z33125" w:id="147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721"/>
    <w:bookmarkStart w:name="z33126" w:id="147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722"/>
    <w:bookmarkStart w:name="z33127" w:id="147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723"/>
    <w:bookmarkStart w:name="z33128" w:id="147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724"/>
    <w:bookmarkStart w:name="z33129" w:id="14725"/>
    <w:p>
      <w:pPr>
        <w:spacing w:after="0"/>
        <w:ind w:left="0"/>
        <w:jc w:val="both"/>
      </w:pPr>
      <w:r>
        <w:rPr>
          <w:rFonts w:ascii="Times New Roman"/>
          <w:b w:val="false"/>
          <w:i w:val="false"/>
          <w:color w:val="000000"/>
          <w:sz w:val="28"/>
        </w:rPr>
        <w:t>
      13. Міндеттері:</w:t>
      </w:r>
    </w:p>
    <w:bookmarkEnd w:id="14725"/>
    <w:bookmarkStart w:name="z33130" w:id="147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726"/>
    <w:bookmarkStart w:name="z33131" w:id="147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727"/>
    <w:bookmarkStart w:name="z33132" w:id="147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728"/>
    <w:bookmarkStart w:name="z33133" w:id="14729"/>
    <w:p>
      <w:pPr>
        <w:spacing w:after="0"/>
        <w:ind w:left="0"/>
        <w:jc w:val="both"/>
      </w:pPr>
      <w:r>
        <w:rPr>
          <w:rFonts w:ascii="Times New Roman"/>
          <w:b w:val="false"/>
          <w:i w:val="false"/>
          <w:color w:val="000000"/>
          <w:sz w:val="28"/>
        </w:rPr>
        <w:t>
      14. Құқықтары мен міндеттері:</w:t>
      </w:r>
    </w:p>
    <w:bookmarkEnd w:id="14729"/>
    <w:bookmarkStart w:name="z33134" w:id="147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730"/>
    <w:bookmarkStart w:name="z33135" w:id="147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731"/>
    <w:bookmarkStart w:name="z33136" w:id="147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732"/>
    <w:bookmarkStart w:name="z33137" w:id="147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733"/>
    <w:bookmarkStart w:name="z33138" w:id="147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734"/>
    <w:bookmarkStart w:name="z33139" w:id="147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735"/>
    <w:bookmarkStart w:name="z33140" w:id="147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736"/>
    <w:bookmarkStart w:name="z33141" w:id="147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737"/>
    <w:bookmarkStart w:name="z33142" w:id="147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738"/>
    <w:bookmarkStart w:name="z33143" w:id="14739"/>
    <w:p>
      <w:pPr>
        <w:spacing w:after="0"/>
        <w:ind w:left="0"/>
        <w:jc w:val="both"/>
      </w:pPr>
      <w:r>
        <w:rPr>
          <w:rFonts w:ascii="Times New Roman"/>
          <w:b w:val="false"/>
          <w:i w:val="false"/>
          <w:color w:val="000000"/>
          <w:sz w:val="28"/>
        </w:rPr>
        <w:t>
      15. Функциялары:</w:t>
      </w:r>
    </w:p>
    <w:bookmarkEnd w:id="14739"/>
    <w:bookmarkStart w:name="z33144" w:id="147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740"/>
    <w:bookmarkStart w:name="z33145" w:id="147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741"/>
    <w:bookmarkStart w:name="z33146" w:id="147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742"/>
    <w:bookmarkStart w:name="z33147" w:id="147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743"/>
    <w:bookmarkStart w:name="z33148" w:id="147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744"/>
    <w:bookmarkStart w:name="z33149" w:id="147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74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150" w:id="147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74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151" w:id="147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747"/>
    <w:bookmarkStart w:name="z33152" w:id="147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748"/>
    <w:bookmarkStart w:name="z33153" w:id="147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749"/>
    <w:bookmarkStart w:name="z33154" w:id="147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7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156" w:id="1475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751"/>
    <w:bookmarkStart w:name="z33157" w:id="147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752"/>
    <w:bookmarkStart w:name="z33158" w:id="147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753"/>
    <w:bookmarkStart w:name="z33159" w:id="147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7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162" w:id="1475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755"/>
    <w:bookmarkStart w:name="z33163" w:id="1475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756"/>
    <w:bookmarkStart w:name="z33164" w:id="1475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757"/>
    <w:bookmarkStart w:name="z33165" w:id="1475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758"/>
    <w:bookmarkStart w:name="z33166" w:id="1475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759"/>
    <w:bookmarkStart w:name="z33167" w:id="1476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760"/>
    <w:bookmarkStart w:name="z33168" w:id="1476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761"/>
    <w:bookmarkStart w:name="z33169" w:id="1476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762"/>
    <w:bookmarkStart w:name="z33170" w:id="1476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763"/>
    <w:bookmarkStart w:name="z33171" w:id="1476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76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172" w:id="14765"/>
    <w:p>
      <w:pPr>
        <w:spacing w:after="0"/>
        <w:ind w:left="0"/>
        <w:jc w:val="both"/>
      </w:pPr>
      <w:r>
        <w:rPr>
          <w:rFonts w:ascii="Times New Roman"/>
          <w:b w:val="false"/>
          <w:i w:val="false"/>
          <w:color w:val="000000"/>
          <w:sz w:val="28"/>
        </w:rPr>
        <w:t>
      29) мыналарды:</w:t>
      </w:r>
    </w:p>
    <w:bookmarkEnd w:id="14765"/>
    <w:bookmarkStart w:name="z33173" w:id="147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76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174" w:id="1476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767"/>
    <w:bookmarkStart w:name="z33175" w:id="1476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176" w:id="1476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769"/>
    <w:bookmarkStart w:name="z33177" w:id="1477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770"/>
    <w:bookmarkStart w:name="z33178" w:id="1477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771"/>
    <w:bookmarkStart w:name="z33179" w:id="147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772"/>
    <w:bookmarkStart w:name="z33180" w:id="14773"/>
    <w:p>
      <w:pPr>
        <w:spacing w:after="0"/>
        <w:ind w:left="0"/>
        <w:jc w:val="both"/>
      </w:pPr>
      <w:r>
        <w:rPr>
          <w:rFonts w:ascii="Times New Roman"/>
          <w:b w:val="false"/>
          <w:i w:val="false"/>
          <w:color w:val="000000"/>
          <w:sz w:val="28"/>
        </w:rPr>
        <w:t>
      19. Басқарма басшысының өкілеттіктері:</w:t>
      </w:r>
    </w:p>
    <w:bookmarkEnd w:id="14773"/>
    <w:bookmarkStart w:name="z33181" w:id="1477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774"/>
    <w:bookmarkStart w:name="z33182" w:id="147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775"/>
    <w:bookmarkStart w:name="z33183" w:id="1477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776"/>
    <w:bookmarkStart w:name="z33184" w:id="147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777"/>
    <w:bookmarkStart w:name="z33185" w:id="1477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778"/>
    <w:bookmarkStart w:name="z33186" w:id="1477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779"/>
    <w:bookmarkStart w:name="z33187" w:id="14780"/>
    <w:p>
      <w:pPr>
        <w:spacing w:after="0"/>
        <w:ind w:left="0"/>
        <w:jc w:val="left"/>
      </w:pPr>
      <w:r>
        <w:rPr>
          <w:rFonts w:ascii="Times New Roman"/>
          <w:b/>
          <w:i w:val="false"/>
          <w:color w:val="000000"/>
        </w:rPr>
        <w:t xml:space="preserve"> 4-тарау. Басқарманың мүлкі</w:t>
      </w:r>
    </w:p>
    <w:bookmarkEnd w:id="14780"/>
    <w:bookmarkStart w:name="z33188" w:id="1478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781"/>
    <w:bookmarkStart w:name="z33189" w:id="1478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782"/>
    <w:bookmarkStart w:name="z33190" w:id="1478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783"/>
    <w:bookmarkStart w:name="z33191" w:id="1478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784"/>
    <w:bookmarkStart w:name="z33192" w:id="14785"/>
    <w:p>
      <w:pPr>
        <w:spacing w:after="0"/>
        <w:ind w:left="0"/>
        <w:jc w:val="left"/>
      </w:pPr>
      <w:r>
        <w:rPr>
          <w:rFonts w:ascii="Times New Roman"/>
          <w:b/>
          <w:i w:val="false"/>
          <w:color w:val="000000"/>
        </w:rPr>
        <w:t xml:space="preserve"> 5-тарау. Басқарманы қайта ұйымдастыру және тарату</w:t>
      </w:r>
    </w:p>
    <w:bookmarkEnd w:id="14785"/>
    <w:bookmarkStart w:name="z33193" w:id="1478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176-қосымша</w:t>
            </w:r>
          </w:p>
        </w:tc>
      </w:tr>
    </w:tbl>
    <w:bookmarkStart w:name="z13604" w:id="1478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мекемесінің ережесі</w:t>
      </w:r>
    </w:p>
    <w:bookmarkEnd w:id="14787"/>
    <w:p>
      <w:pPr>
        <w:spacing w:after="0"/>
        <w:ind w:left="0"/>
        <w:jc w:val="both"/>
      </w:pPr>
      <w:r>
        <w:rPr>
          <w:rFonts w:ascii="Times New Roman"/>
          <w:b w:val="false"/>
          <w:i w:val="false"/>
          <w:color w:val="ff0000"/>
          <w:sz w:val="28"/>
        </w:rPr>
        <w:t xml:space="preserve">
      Ескерту. 176-қосымша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194" w:id="14788"/>
    <w:p>
      <w:pPr>
        <w:spacing w:after="0"/>
        <w:ind w:left="0"/>
        <w:jc w:val="left"/>
      </w:pPr>
      <w:r>
        <w:rPr>
          <w:rFonts w:ascii="Times New Roman"/>
          <w:b/>
          <w:i w:val="false"/>
          <w:color w:val="000000"/>
        </w:rPr>
        <w:t xml:space="preserve"> 1-тарау. Жалпы ережелер</w:t>
      </w:r>
    </w:p>
    <w:bookmarkEnd w:id="14788"/>
    <w:bookmarkStart w:name="z33195" w:id="1478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789"/>
    <w:bookmarkStart w:name="z33196" w:id="1479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790"/>
    <w:bookmarkStart w:name="z33197" w:id="1479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791"/>
    <w:bookmarkStart w:name="z33198" w:id="1479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792"/>
    <w:bookmarkStart w:name="z33199" w:id="1479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793"/>
    <w:bookmarkStart w:name="z33200" w:id="1479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794"/>
    <w:bookmarkStart w:name="z33201" w:id="1479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795"/>
    <w:bookmarkStart w:name="z33202" w:id="14796"/>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Сағадат Нұрмағамбетов көшесі, 3 құрылыс.</w:t>
      </w:r>
    </w:p>
    <w:bookmarkEnd w:id="14796"/>
    <w:bookmarkStart w:name="z33203" w:id="1479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w:t>
      </w:r>
    </w:p>
    <w:bookmarkEnd w:id="14797"/>
    <w:bookmarkStart w:name="z33204" w:id="147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798"/>
    <w:bookmarkStart w:name="z33205" w:id="147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799"/>
    <w:bookmarkStart w:name="z33206" w:id="1480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800"/>
    <w:bookmarkStart w:name="z33207" w:id="1480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801"/>
    <w:bookmarkStart w:name="z33208" w:id="1480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802"/>
    <w:bookmarkStart w:name="z33209" w:id="14803"/>
    <w:p>
      <w:pPr>
        <w:spacing w:after="0"/>
        <w:ind w:left="0"/>
        <w:jc w:val="both"/>
      </w:pPr>
      <w:r>
        <w:rPr>
          <w:rFonts w:ascii="Times New Roman"/>
          <w:b w:val="false"/>
          <w:i w:val="false"/>
          <w:color w:val="000000"/>
          <w:sz w:val="28"/>
        </w:rPr>
        <w:t>
      13. Міндеттері:</w:t>
      </w:r>
    </w:p>
    <w:bookmarkEnd w:id="14803"/>
    <w:bookmarkStart w:name="z33210" w:id="1480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804"/>
    <w:bookmarkStart w:name="z33211" w:id="1480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805"/>
    <w:bookmarkStart w:name="z33212" w:id="1480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806"/>
    <w:bookmarkStart w:name="z33213" w:id="14807"/>
    <w:p>
      <w:pPr>
        <w:spacing w:after="0"/>
        <w:ind w:left="0"/>
        <w:jc w:val="both"/>
      </w:pPr>
      <w:r>
        <w:rPr>
          <w:rFonts w:ascii="Times New Roman"/>
          <w:b w:val="false"/>
          <w:i w:val="false"/>
          <w:color w:val="000000"/>
          <w:sz w:val="28"/>
        </w:rPr>
        <w:t>
      14. Құқықтары мен міндеттері:</w:t>
      </w:r>
    </w:p>
    <w:bookmarkEnd w:id="14807"/>
    <w:bookmarkStart w:name="z33214" w:id="1480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808"/>
    <w:bookmarkStart w:name="z33215" w:id="1480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809"/>
    <w:bookmarkStart w:name="z33216" w:id="148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810"/>
    <w:bookmarkStart w:name="z33217" w:id="1481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811"/>
    <w:bookmarkStart w:name="z33218" w:id="1481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812"/>
    <w:bookmarkStart w:name="z33219" w:id="1481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813"/>
    <w:bookmarkStart w:name="z33220" w:id="1481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814"/>
    <w:bookmarkStart w:name="z33221" w:id="148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815"/>
    <w:bookmarkStart w:name="z33222" w:id="1481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816"/>
    <w:bookmarkStart w:name="z33223" w:id="14817"/>
    <w:p>
      <w:pPr>
        <w:spacing w:after="0"/>
        <w:ind w:left="0"/>
        <w:jc w:val="both"/>
      </w:pPr>
      <w:r>
        <w:rPr>
          <w:rFonts w:ascii="Times New Roman"/>
          <w:b w:val="false"/>
          <w:i w:val="false"/>
          <w:color w:val="000000"/>
          <w:sz w:val="28"/>
        </w:rPr>
        <w:t>
      15. Функциялары:</w:t>
      </w:r>
    </w:p>
    <w:bookmarkEnd w:id="14817"/>
    <w:bookmarkStart w:name="z33224" w:id="14818"/>
    <w:p>
      <w:pPr>
        <w:spacing w:after="0"/>
        <w:ind w:left="0"/>
        <w:jc w:val="both"/>
      </w:pPr>
      <w:r>
        <w:rPr>
          <w:rFonts w:ascii="Times New Roman"/>
          <w:b w:val="false"/>
          <w:i w:val="false"/>
          <w:color w:val="000000"/>
          <w:sz w:val="28"/>
        </w:rPr>
        <w:t>
      1) реттелетін салада мемлекеттік саясатты іске асыру;</w:t>
      </w:r>
    </w:p>
    <w:bookmarkEnd w:id="14818"/>
    <w:bookmarkStart w:name="z33225" w:id="1481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819"/>
    <w:bookmarkStart w:name="z33226" w:id="1482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820"/>
    <w:bookmarkStart w:name="z33227" w:id="1482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821"/>
    <w:bookmarkStart w:name="z33228" w:id="1482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822"/>
    <w:bookmarkStart w:name="z33229" w:id="1482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82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230" w:id="1482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82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231" w:id="1482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825"/>
    <w:bookmarkStart w:name="z33232" w:id="1482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826"/>
    <w:bookmarkStart w:name="z33233" w:id="1482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827"/>
    <w:bookmarkStart w:name="z33234" w:id="1482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236" w:id="1482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829"/>
    <w:bookmarkStart w:name="z33237" w:id="1483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830"/>
    <w:bookmarkStart w:name="z33238" w:id="1483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831"/>
    <w:bookmarkStart w:name="z33239" w:id="1483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242" w:id="1483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833"/>
    <w:bookmarkStart w:name="z33243" w:id="1483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834"/>
    <w:bookmarkStart w:name="z33244" w:id="1483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835"/>
    <w:bookmarkStart w:name="z33245" w:id="1483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836"/>
    <w:bookmarkStart w:name="z33246" w:id="1483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837"/>
    <w:bookmarkStart w:name="z33247" w:id="1483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838"/>
    <w:bookmarkStart w:name="z33248" w:id="1483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839"/>
    <w:bookmarkStart w:name="z33249" w:id="1484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840"/>
    <w:bookmarkStart w:name="z33250" w:id="1484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841"/>
    <w:bookmarkStart w:name="z33251" w:id="1484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84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252" w:id="14843"/>
    <w:p>
      <w:pPr>
        <w:spacing w:after="0"/>
        <w:ind w:left="0"/>
        <w:jc w:val="both"/>
      </w:pPr>
      <w:r>
        <w:rPr>
          <w:rFonts w:ascii="Times New Roman"/>
          <w:b w:val="false"/>
          <w:i w:val="false"/>
          <w:color w:val="000000"/>
          <w:sz w:val="28"/>
        </w:rPr>
        <w:t>
      29) мыналарды:</w:t>
      </w:r>
    </w:p>
    <w:bookmarkEnd w:id="14843"/>
    <w:bookmarkStart w:name="z33253" w:id="1484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84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254" w:id="1484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845"/>
    <w:bookmarkStart w:name="z33255" w:id="1484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256" w:id="1484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847"/>
    <w:bookmarkStart w:name="z33257" w:id="1484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848"/>
    <w:bookmarkStart w:name="z33258" w:id="1484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849"/>
    <w:bookmarkStart w:name="z33259" w:id="1485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850"/>
    <w:bookmarkStart w:name="z33260" w:id="14851"/>
    <w:p>
      <w:pPr>
        <w:spacing w:after="0"/>
        <w:ind w:left="0"/>
        <w:jc w:val="both"/>
      </w:pPr>
      <w:r>
        <w:rPr>
          <w:rFonts w:ascii="Times New Roman"/>
          <w:b w:val="false"/>
          <w:i w:val="false"/>
          <w:color w:val="000000"/>
          <w:sz w:val="28"/>
        </w:rPr>
        <w:t>
      19. Басқарма басшысының өкілеттіктері:</w:t>
      </w:r>
    </w:p>
    <w:bookmarkEnd w:id="14851"/>
    <w:bookmarkStart w:name="z33261" w:id="1485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852"/>
    <w:bookmarkStart w:name="z33262" w:id="1485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853"/>
    <w:bookmarkStart w:name="z33263" w:id="1485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854"/>
    <w:bookmarkStart w:name="z33264" w:id="148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855"/>
    <w:bookmarkStart w:name="z33265" w:id="1485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856"/>
    <w:bookmarkStart w:name="z33266" w:id="1485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857"/>
    <w:bookmarkStart w:name="z33267" w:id="14858"/>
    <w:p>
      <w:pPr>
        <w:spacing w:after="0"/>
        <w:ind w:left="0"/>
        <w:jc w:val="left"/>
      </w:pPr>
      <w:r>
        <w:rPr>
          <w:rFonts w:ascii="Times New Roman"/>
          <w:b/>
          <w:i w:val="false"/>
          <w:color w:val="000000"/>
        </w:rPr>
        <w:t xml:space="preserve"> 4-тарау. Басқарманың мүлкі</w:t>
      </w:r>
    </w:p>
    <w:bookmarkEnd w:id="14858"/>
    <w:bookmarkStart w:name="z33268" w:id="1485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859"/>
    <w:bookmarkStart w:name="z33269" w:id="1486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860"/>
    <w:bookmarkStart w:name="z33270" w:id="1486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861"/>
    <w:bookmarkStart w:name="z33271" w:id="1486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862"/>
    <w:bookmarkStart w:name="z33272" w:id="14863"/>
    <w:p>
      <w:pPr>
        <w:spacing w:after="0"/>
        <w:ind w:left="0"/>
        <w:jc w:val="left"/>
      </w:pPr>
      <w:r>
        <w:rPr>
          <w:rFonts w:ascii="Times New Roman"/>
          <w:b/>
          <w:i w:val="false"/>
          <w:color w:val="000000"/>
        </w:rPr>
        <w:t xml:space="preserve"> 5-тарау. Басқарманы қайта ұйымдастыру және тарату</w:t>
      </w:r>
    </w:p>
    <w:bookmarkEnd w:id="14863"/>
    <w:bookmarkStart w:name="z33273" w:id="1486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8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177-қосымша</w:t>
            </w:r>
          </w:p>
        </w:tc>
      </w:tr>
    </w:tbl>
    <w:bookmarkStart w:name="z13679" w:id="1486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мекемесінің ережесі</w:t>
      </w:r>
    </w:p>
    <w:bookmarkEnd w:id="14865"/>
    <w:p>
      <w:pPr>
        <w:spacing w:after="0"/>
        <w:ind w:left="0"/>
        <w:jc w:val="both"/>
      </w:pPr>
      <w:r>
        <w:rPr>
          <w:rFonts w:ascii="Times New Roman"/>
          <w:b w:val="false"/>
          <w:i w:val="false"/>
          <w:color w:val="ff0000"/>
          <w:sz w:val="28"/>
        </w:rPr>
        <w:t xml:space="preserve">
      Ескерту. 177-қосымша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274" w:id="14866"/>
    <w:p>
      <w:pPr>
        <w:spacing w:after="0"/>
        <w:ind w:left="0"/>
        <w:jc w:val="left"/>
      </w:pPr>
      <w:r>
        <w:rPr>
          <w:rFonts w:ascii="Times New Roman"/>
          <w:b/>
          <w:i w:val="false"/>
          <w:color w:val="000000"/>
        </w:rPr>
        <w:t xml:space="preserve"> 1-тарау. Жалпы ережелер</w:t>
      </w:r>
    </w:p>
    <w:bookmarkEnd w:id="14866"/>
    <w:bookmarkStart w:name="z33275" w:id="1486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867"/>
    <w:bookmarkStart w:name="z33276" w:id="1486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868"/>
    <w:bookmarkStart w:name="z33277" w:id="1486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869"/>
    <w:bookmarkStart w:name="z33278" w:id="1487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870"/>
    <w:bookmarkStart w:name="z33279" w:id="1487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871"/>
    <w:bookmarkStart w:name="z33280" w:id="1487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872"/>
    <w:bookmarkStart w:name="z33281" w:id="1487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873"/>
    <w:bookmarkStart w:name="z33282" w:id="14874"/>
    <w:p>
      <w:pPr>
        <w:spacing w:after="0"/>
        <w:ind w:left="0"/>
        <w:jc w:val="both"/>
      </w:pPr>
      <w:r>
        <w:rPr>
          <w:rFonts w:ascii="Times New Roman"/>
          <w:b w:val="false"/>
          <w:i w:val="false"/>
          <w:color w:val="000000"/>
          <w:sz w:val="28"/>
        </w:rPr>
        <w:t>
      8. Заңды тұлғаның орналасқан жері – индекс 140600, Қазақстан Республикасы, Павлодар облысы, Тереңкөл ауданы, Тереңкөл ауылдық округі. Тереңкөл ауылы, Тәуелсіздік көшесі, 246А үй.</w:t>
      </w:r>
    </w:p>
    <w:bookmarkEnd w:id="14874"/>
    <w:bookmarkStart w:name="z33283" w:id="1487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w:t>
      </w:r>
    </w:p>
    <w:bookmarkEnd w:id="14875"/>
    <w:bookmarkStart w:name="z33284" w:id="1487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876"/>
    <w:bookmarkStart w:name="z33285" w:id="1487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877"/>
    <w:bookmarkStart w:name="z33286" w:id="1487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878"/>
    <w:bookmarkStart w:name="z33287" w:id="1487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879"/>
    <w:bookmarkStart w:name="z33288" w:id="1488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880"/>
    <w:bookmarkStart w:name="z33289" w:id="14881"/>
    <w:p>
      <w:pPr>
        <w:spacing w:after="0"/>
        <w:ind w:left="0"/>
        <w:jc w:val="both"/>
      </w:pPr>
      <w:r>
        <w:rPr>
          <w:rFonts w:ascii="Times New Roman"/>
          <w:b w:val="false"/>
          <w:i w:val="false"/>
          <w:color w:val="000000"/>
          <w:sz w:val="28"/>
        </w:rPr>
        <w:t>
      13. Міндеттері:</w:t>
      </w:r>
    </w:p>
    <w:bookmarkEnd w:id="14881"/>
    <w:bookmarkStart w:name="z33290" w:id="1488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882"/>
    <w:bookmarkStart w:name="z33291" w:id="1488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883"/>
    <w:bookmarkStart w:name="z33292" w:id="1488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884"/>
    <w:bookmarkStart w:name="z33293" w:id="14885"/>
    <w:p>
      <w:pPr>
        <w:spacing w:after="0"/>
        <w:ind w:left="0"/>
        <w:jc w:val="both"/>
      </w:pPr>
      <w:r>
        <w:rPr>
          <w:rFonts w:ascii="Times New Roman"/>
          <w:b w:val="false"/>
          <w:i w:val="false"/>
          <w:color w:val="000000"/>
          <w:sz w:val="28"/>
        </w:rPr>
        <w:t>
      14. Құқықтары мен міндеттері:</w:t>
      </w:r>
    </w:p>
    <w:bookmarkEnd w:id="14885"/>
    <w:bookmarkStart w:name="z33294" w:id="1488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886"/>
    <w:bookmarkStart w:name="z33295" w:id="1488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887"/>
    <w:bookmarkStart w:name="z33296" w:id="1488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888"/>
    <w:bookmarkStart w:name="z33297" w:id="1488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889"/>
    <w:bookmarkStart w:name="z33298" w:id="1489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890"/>
    <w:bookmarkStart w:name="z33299" w:id="1489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891"/>
    <w:bookmarkStart w:name="z33300" w:id="1489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892"/>
    <w:bookmarkStart w:name="z33301" w:id="1489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893"/>
    <w:bookmarkStart w:name="z33302" w:id="1489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894"/>
    <w:bookmarkStart w:name="z33303" w:id="14895"/>
    <w:p>
      <w:pPr>
        <w:spacing w:after="0"/>
        <w:ind w:left="0"/>
        <w:jc w:val="both"/>
      </w:pPr>
      <w:r>
        <w:rPr>
          <w:rFonts w:ascii="Times New Roman"/>
          <w:b w:val="false"/>
          <w:i w:val="false"/>
          <w:color w:val="000000"/>
          <w:sz w:val="28"/>
        </w:rPr>
        <w:t>
      15. Функциялары:</w:t>
      </w:r>
    </w:p>
    <w:bookmarkEnd w:id="14895"/>
    <w:bookmarkStart w:name="z33304" w:id="14896"/>
    <w:p>
      <w:pPr>
        <w:spacing w:after="0"/>
        <w:ind w:left="0"/>
        <w:jc w:val="both"/>
      </w:pPr>
      <w:r>
        <w:rPr>
          <w:rFonts w:ascii="Times New Roman"/>
          <w:b w:val="false"/>
          <w:i w:val="false"/>
          <w:color w:val="000000"/>
          <w:sz w:val="28"/>
        </w:rPr>
        <w:t>
      1) реттелетін салада мемлекеттік саясатты іске асыру;</w:t>
      </w:r>
    </w:p>
    <w:bookmarkEnd w:id="14896"/>
    <w:bookmarkStart w:name="z33305" w:id="1489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897"/>
    <w:bookmarkStart w:name="z33306" w:id="1489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898"/>
    <w:bookmarkStart w:name="z33307" w:id="1489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899"/>
    <w:bookmarkStart w:name="z33308" w:id="1490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900"/>
    <w:bookmarkStart w:name="z33309" w:id="1490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90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310" w:id="1490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90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311" w:id="1490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903"/>
    <w:bookmarkStart w:name="z33312" w:id="1490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904"/>
    <w:bookmarkStart w:name="z33313" w:id="1490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905"/>
    <w:bookmarkStart w:name="z33314" w:id="1490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9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316" w:id="1490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907"/>
    <w:bookmarkStart w:name="z33317" w:id="1490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908"/>
    <w:bookmarkStart w:name="z33318" w:id="1490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909"/>
    <w:bookmarkStart w:name="z33319" w:id="1491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322" w:id="1491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911"/>
    <w:bookmarkStart w:name="z33323" w:id="1491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912"/>
    <w:bookmarkStart w:name="z33324" w:id="1491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913"/>
    <w:bookmarkStart w:name="z33325" w:id="1491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914"/>
    <w:bookmarkStart w:name="z33326" w:id="1491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915"/>
    <w:bookmarkStart w:name="z33327" w:id="1491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916"/>
    <w:bookmarkStart w:name="z33328" w:id="1491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917"/>
    <w:bookmarkStart w:name="z33329" w:id="1491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918"/>
    <w:bookmarkStart w:name="z33330" w:id="1491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919"/>
    <w:bookmarkStart w:name="z33331" w:id="1492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92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332" w:id="14921"/>
    <w:p>
      <w:pPr>
        <w:spacing w:after="0"/>
        <w:ind w:left="0"/>
        <w:jc w:val="both"/>
      </w:pPr>
      <w:r>
        <w:rPr>
          <w:rFonts w:ascii="Times New Roman"/>
          <w:b w:val="false"/>
          <w:i w:val="false"/>
          <w:color w:val="000000"/>
          <w:sz w:val="28"/>
        </w:rPr>
        <w:t>
      29) мыналарды:</w:t>
      </w:r>
    </w:p>
    <w:bookmarkEnd w:id="14921"/>
    <w:bookmarkStart w:name="z33333" w:id="1492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92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334" w:id="1492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923"/>
    <w:bookmarkStart w:name="z33335" w:id="1492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336" w:id="1492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925"/>
    <w:bookmarkStart w:name="z33337" w:id="1492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926"/>
    <w:bookmarkStart w:name="z33338" w:id="1492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927"/>
    <w:bookmarkStart w:name="z33339" w:id="1492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928"/>
    <w:bookmarkStart w:name="z33340" w:id="14929"/>
    <w:p>
      <w:pPr>
        <w:spacing w:after="0"/>
        <w:ind w:left="0"/>
        <w:jc w:val="both"/>
      </w:pPr>
      <w:r>
        <w:rPr>
          <w:rFonts w:ascii="Times New Roman"/>
          <w:b w:val="false"/>
          <w:i w:val="false"/>
          <w:color w:val="000000"/>
          <w:sz w:val="28"/>
        </w:rPr>
        <w:t>
      19. Басқарма басшысының өкілеттіктері:</w:t>
      </w:r>
    </w:p>
    <w:bookmarkEnd w:id="14929"/>
    <w:bookmarkStart w:name="z33341" w:id="1493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930"/>
    <w:bookmarkStart w:name="z33342" w:id="1493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931"/>
    <w:bookmarkStart w:name="z33343" w:id="1493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932"/>
    <w:bookmarkStart w:name="z33344" w:id="1493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933"/>
    <w:bookmarkStart w:name="z33345" w:id="1493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934"/>
    <w:bookmarkStart w:name="z33346" w:id="1493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935"/>
    <w:bookmarkStart w:name="z33347" w:id="14936"/>
    <w:p>
      <w:pPr>
        <w:spacing w:after="0"/>
        <w:ind w:left="0"/>
        <w:jc w:val="left"/>
      </w:pPr>
      <w:r>
        <w:rPr>
          <w:rFonts w:ascii="Times New Roman"/>
          <w:b/>
          <w:i w:val="false"/>
          <w:color w:val="000000"/>
        </w:rPr>
        <w:t xml:space="preserve"> 4-тарау. Басқарманың мүлкі</w:t>
      </w:r>
    </w:p>
    <w:bookmarkEnd w:id="14936"/>
    <w:bookmarkStart w:name="z33348" w:id="1493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937"/>
    <w:bookmarkStart w:name="z33349" w:id="1493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938"/>
    <w:bookmarkStart w:name="z33350" w:id="1493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939"/>
    <w:bookmarkStart w:name="z33351" w:id="1494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940"/>
    <w:bookmarkStart w:name="z33352" w:id="14941"/>
    <w:p>
      <w:pPr>
        <w:spacing w:after="0"/>
        <w:ind w:left="0"/>
        <w:jc w:val="left"/>
      </w:pPr>
      <w:r>
        <w:rPr>
          <w:rFonts w:ascii="Times New Roman"/>
          <w:b/>
          <w:i w:val="false"/>
          <w:color w:val="000000"/>
        </w:rPr>
        <w:t xml:space="preserve"> 5-тарау. Басқарманы қайта ұйымдастыру және тарату</w:t>
      </w:r>
    </w:p>
    <w:bookmarkEnd w:id="14941"/>
    <w:bookmarkStart w:name="z33353" w:id="1494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9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178-қосымша</w:t>
            </w:r>
          </w:p>
        </w:tc>
      </w:tr>
    </w:tbl>
    <w:bookmarkStart w:name="z13755" w:id="1494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мекемесінің ережесі</w:t>
      </w:r>
    </w:p>
    <w:bookmarkEnd w:id="14943"/>
    <w:p>
      <w:pPr>
        <w:spacing w:after="0"/>
        <w:ind w:left="0"/>
        <w:jc w:val="both"/>
      </w:pPr>
      <w:r>
        <w:rPr>
          <w:rFonts w:ascii="Times New Roman"/>
          <w:b w:val="false"/>
          <w:i w:val="false"/>
          <w:color w:val="ff0000"/>
          <w:sz w:val="28"/>
        </w:rPr>
        <w:t xml:space="preserve">
      Ескерту. 178-қосымша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354" w:id="14944"/>
    <w:p>
      <w:pPr>
        <w:spacing w:after="0"/>
        <w:ind w:left="0"/>
        <w:jc w:val="left"/>
      </w:pPr>
      <w:r>
        <w:rPr>
          <w:rFonts w:ascii="Times New Roman"/>
          <w:b/>
          <w:i w:val="false"/>
          <w:color w:val="000000"/>
        </w:rPr>
        <w:t xml:space="preserve"> 1-тарау. Жалпы ережелер</w:t>
      </w:r>
    </w:p>
    <w:bookmarkEnd w:id="14944"/>
    <w:bookmarkStart w:name="z33355" w:id="1494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945"/>
    <w:bookmarkStart w:name="z33356" w:id="1494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946"/>
    <w:bookmarkStart w:name="z33357" w:id="1494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947"/>
    <w:bookmarkStart w:name="z33358" w:id="149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948"/>
    <w:bookmarkStart w:name="z33359" w:id="1494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949"/>
    <w:bookmarkStart w:name="z33360" w:id="1495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950"/>
    <w:bookmarkStart w:name="z33361" w:id="1495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951"/>
    <w:bookmarkStart w:name="z33362" w:id="14952"/>
    <w:p>
      <w:pPr>
        <w:spacing w:after="0"/>
        <w:ind w:left="0"/>
        <w:jc w:val="both"/>
      </w:pPr>
      <w:r>
        <w:rPr>
          <w:rFonts w:ascii="Times New Roman"/>
          <w:b w:val="false"/>
          <w:i w:val="false"/>
          <w:color w:val="000000"/>
          <w:sz w:val="28"/>
        </w:rPr>
        <w:t>
      8. Заңды тұлғаның орналасқан жері – индекс 141000, Қазақстан Республикасы, Павлодар облысы, Успен ауданы, Успен ауылы, Семенченко көшесі, 1ғимарат.</w:t>
      </w:r>
    </w:p>
    <w:bookmarkEnd w:id="14952"/>
    <w:bookmarkStart w:name="z33363" w:id="1495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w:t>
      </w:r>
    </w:p>
    <w:bookmarkEnd w:id="14953"/>
    <w:bookmarkStart w:name="z33364" w:id="149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954"/>
    <w:bookmarkStart w:name="z33365" w:id="1495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955"/>
    <w:bookmarkStart w:name="z33366" w:id="1495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956"/>
    <w:bookmarkStart w:name="z33367" w:id="1495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957"/>
    <w:bookmarkStart w:name="z33368" w:id="1495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958"/>
    <w:bookmarkStart w:name="z33369" w:id="14959"/>
    <w:p>
      <w:pPr>
        <w:spacing w:after="0"/>
        <w:ind w:left="0"/>
        <w:jc w:val="both"/>
      </w:pPr>
      <w:r>
        <w:rPr>
          <w:rFonts w:ascii="Times New Roman"/>
          <w:b w:val="false"/>
          <w:i w:val="false"/>
          <w:color w:val="000000"/>
          <w:sz w:val="28"/>
        </w:rPr>
        <w:t>
      13. Міндеттері:</w:t>
      </w:r>
    </w:p>
    <w:bookmarkEnd w:id="14959"/>
    <w:bookmarkStart w:name="z33370" w:id="1496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960"/>
    <w:bookmarkStart w:name="z33371" w:id="1496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961"/>
    <w:bookmarkStart w:name="z33372" w:id="1496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962"/>
    <w:bookmarkStart w:name="z33373" w:id="14963"/>
    <w:p>
      <w:pPr>
        <w:spacing w:after="0"/>
        <w:ind w:left="0"/>
        <w:jc w:val="both"/>
      </w:pPr>
      <w:r>
        <w:rPr>
          <w:rFonts w:ascii="Times New Roman"/>
          <w:b w:val="false"/>
          <w:i w:val="false"/>
          <w:color w:val="000000"/>
          <w:sz w:val="28"/>
        </w:rPr>
        <w:t>
      14. Құқықтары мен міндеттері:</w:t>
      </w:r>
    </w:p>
    <w:bookmarkEnd w:id="14963"/>
    <w:bookmarkStart w:name="z33374" w:id="1496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964"/>
    <w:bookmarkStart w:name="z33375" w:id="1496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965"/>
    <w:bookmarkStart w:name="z33376" w:id="1496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966"/>
    <w:bookmarkStart w:name="z33377" w:id="1496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967"/>
    <w:bookmarkStart w:name="z33378" w:id="1496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968"/>
    <w:bookmarkStart w:name="z33379" w:id="1496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969"/>
    <w:bookmarkStart w:name="z33380" w:id="1497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970"/>
    <w:bookmarkStart w:name="z33381" w:id="1497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971"/>
    <w:bookmarkStart w:name="z33382" w:id="1497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972"/>
    <w:bookmarkStart w:name="z33383" w:id="14973"/>
    <w:p>
      <w:pPr>
        <w:spacing w:after="0"/>
        <w:ind w:left="0"/>
        <w:jc w:val="both"/>
      </w:pPr>
      <w:r>
        <w:rPr>
          <w:rFonts w:ascii="Times New Roman"/>
          <w:b w:val="false"/>
          <w:i w:val="false"/>
          <w:color w:val="000000"/>
          <w:sz w:val="28"/>
        </w:rPr>
        <w:t>
      15. Функциялары:</w:t>
      </w:r>
    </w:p>
    <w:bookmarkEnd w:id="14973"/>
    <w:bookmarkStart w:name="z33384" w:id="14974"/>
    <w:p>
      <w:pPr>
        <w:spacing w:after="0"/>
        <w:ind w:left="0"/>
        <w:jc w:val="both"/>
      </w:pPr>
      <w:r>
        <w:rPr>
          <w:rFonts w:ascii="Times New Roman"/>
          <w:b w:val="false"/>
          <w:i w:val="false"/>
          <w:color w:val="000000"/>
          <w:sz w:val="28"/>
        </w:rPr>
        <w:t>
      1) реттелетін салада мемлекеттік саясатты іске асыру;</w:t>
      </w:r>
    </w:p>
    <w:bookmarkEnd w:id="14974"/>
    <w:bookmarkStart w:name="z33385" w:id="1497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975"/>
    <w:bookmarkStart w:name="z33386" w:id="1497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976"/>
    <w:bookmarkStart w:name="z33387" w:id="1497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977"/>
    <w:bookmarkStart w:name="z33388" w:id="1497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978"/>
    <w:bookmarkStart w:name="z33389" w:id="1497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97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390" w:id="1498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98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391" w:id="1498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981"/>
    <w:bookmarkStart w:name="z33392" w:id="1498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982"/>
    <w:bookmarkStart w:name="z33393" w:id="1498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983"/>
    <w:bookmarkStart w:name="z33394" w:id="1498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396" w:id="1498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985"/>
    <w:bookmarkStart w:name="z33397" w:id="1498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986"/>
    <w:bookmarkStart w:name="z33398" w:id="1498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987"/>
    <w:bookmarkStart w:name="z33399" w:id="1498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402" w:id="149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989"/>
    <w:bookmarkStart w:name="z33403" w:id="149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990"/>
    <w:bookmarkStart w:name="z33404" w:id="149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991"/>
    <w:bookmarkStart w:name="z33405" w:id="149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992"/>
    <w:bookmarkStart w:name="z33406" w:id="149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993"/>
    <w:bookmarkStart w:name="z33407" w:id="1499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994"/>
    <w:bookmarkStart w:name="z33408" w:id="149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995"/>
    <w:bookmarkStart w:name="z33409" w:id="149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996"/>
    <w:bookmarkStart w:name="z33410" w:id="149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997"/>
    <w:bookmarkStart w:name="z33411" w:id="149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99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412" w:id="14999"/>
    <w:p>
      <w:pPr>
        <w:spacing w:after="0"/>
        <w:ind w:left="0"/>
        <w:jc w:val="both"/>
      </w:pPr>
      <w:r>
        <w:rPr>
          <w:rFonts w:ascii="Times New Roman"/>
          <w:b w:val="false"/>
          <w:i w:val="false"/>
          <w:color w:val="000000"/>
          <w:sz w:val="28"/>
        </w:rPr>
        <w:t>
      29) мыналарды:</w:t>
      </w:r>
    </w:p>
    <w:bookmarkEnd w:id="14999"/>
    <w:bookmarkStart w:name="z33413" w:id="150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00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414" w:id="150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001"/>
    <w:bookmarkStart w:name="z33415" w:id="150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416" w:id="150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003"/>
    <w:bookmarkStart w:name="z33417" w:id="150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004"/>
    <w:bookmarkStart w:name="z33418" w:id="150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005"/>
    <w:bookmarkStart w:name="z33419" w:id="150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006"/>
    <w:bookmarkStart w:name="z33420" w:id="15007"/>
    <w:p>
      <w:pPr>
        <w:spacing w:after="0"/>
        <w:ind w:left="0"/>
        <w:jc w:val="both"/>
      </w:pPr>
      <w:r>
        <w:rPr>
          <w:rFonts w:ascii="Times New Roman"/>
          <w:b w:val="false"/>
          <w:i w:val="false"/>
          <w:color w:val="000000"/>
          <w:sz w:val="28"/>
        </w:rPr>
        <w:t>
      19. Басқарма басшысының өкілеттіктері:</w:t>
      </w:r>
    </w:p>
    <w:bookmarkEnd w:id="15007"/>
    <w:bookmarkStart w:name="z33421" w:id="150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008"/>
    <w:bookmarkStart w:name="z33422" w:id="150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009"/>
    <w:bookmarkStart w:name="z33423" w:id="150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010"/>
    <w:bookmarkStart w:name="z33424" w:id="150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011"/>
    <w:bookmarkStart w:name="z33425" w:id="150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012"/>
    <w:bookmarkStart w:name="z33426" w:id="150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013"/>
    <w:bookmarkStart w:name="z33427" w:id="15014"/>
    <w:p>
      <w:pPr>
        <w:spacing w:after="0"/>
        <w:ind w:left="0"/>
        <w:jc w:val="left"/>
      </w:pPr>
      <w:r>
        <w:rPr>
          <w:rFonts w:ascii="Times New Roman"/>
          <w:b/>
          <w:i w:val="false"/>
          <w:color w:val="000000"/>
        </w:rPr>
        <w:t xml:space="preserve"> 4-тарау. Басқарманың мүлкі</w:t>
      </w:r>
    </w:p>
    <w:bookmarkEnd w:id="15014"/>
    <w:bookmarkStart w:name="z33428" w:id="150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015"/>
    <w:bookmarkStart w:name="z33429" w:id="150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016"/>
    <w:bookmarkStart w:name="z33430" w:id="150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017"/>
    <w:bookmarkStart w:name="z33431" w:id="150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018"/>
    <w:bookmarkStart w:name="z33432" w:id="15019"/>
    <w:p>
      <w:pPr>
        <w:spacing w:after="0"/>
        <w:ind w:left="0"/>
        <w:jc w:val="left"/>
      </w:pPr>
      <w:r>
        <w:rPr>
          <w:rFonts w:ascii="Times New Roman"/>
          <w:b/>
          <w:i w:val="false"/>
          <w:color w:val="000000"/>
        </w:rPr>
        <w:t xml:space="preserve"> 5-тарау. Басқарманы қайта ұйымдастыру және тарату</w:t>
      </w:r>
    </w:p>
    <w:bookmarkEnd w:id="15019"/>
    <w:bookmarkStart w:name="z33433" w:id="150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0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179-қосымша</w:t>
            </w:r>
          </w:p>
        </w:tc>
      </w:tr>
    </w:tbl>
    <w:bookmarkStart w:name="z13831" w:id="150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мекемесінің ережесі</w:t>
      </w:r>
    </w:p>
    <w:bookmarkEnd w:id="15021"/>
    <w:p>
      <w:pPr>
        <w:spacing w:after="0"/>
        <w:ind w:left="0"/>
        <w:jc w:val="both"/>
      </w:pPr>
      <w:r>
        <w:rPr>
          <w:rFonts w:ascii="Times New Roman"/>
          <w:b w:val="false"/>
          <w:i w:val="false"/>
          <w:color w:val="ff0000"/>
          <w:sz w:val="28"/>
        </w:rPr>
        <w:t xml:space="preserve">
      Ескерту. 179-қосымша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434" w:id="15022"/>
    <w:p>
      <w:pPr>
        <w:spacing w:after="0"/>
        <w:ind w:left="0"/>
        <w:jc w:val="left"/>
      </w:pPr>
      <w:r>
        <w:rPr>
          <w:rFonts w:ascii="Times New Roman"/>
          <w:b/>
          <w:i w:val="false"/>
          <w:color w:val="000000"/>
        </w:rPr>
        <w:t xml:space="preserve"> 1-тарау. Жалпы ережелер</w:t>
      </w:r>
    </w:p>
    <w:bookmarkEnd w:id="15022"/>
    <w:bookmarkStart w:name="z33435" w:id="150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023"/>
    <w:bookmarkStart w:name="z33436" w:id="1502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024"/>
    <w:bookmarkStart w:name="z33437" w:id="150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025"/>
    <w:bookmarkStart w:name="z33438" w:id="150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026"/>
    <w:bookmarkStart w:name="z33439" w:id="150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027"/>
    <w:bookmarkStart w:name="z33440" w:id="150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028"/>
    <w:bookmarkStart w:name="z33441" w:id="150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029"/>
    <w:bookmarkStart w:name="z33442" w:id="15030"/>
    <w:p>
      <w:pPr>
        <w:spacing w:after="0"/>
        <w:ind w:left="0"/>
        <w:jc w:val="both"/>
      </w:pPr>
      <w:r>
        <w:rPr>
          <w:rFonts w:ascii="Times New Roman"/>
          <w:b w:val="false"/>
          <w:i w:val="false"/>
          <w:color w:val="000000"/>
          <w:sz w:val="28"/>
        </w:rPr>
        <w:t>
      8. Заңды тұлғаның орналасқан жері – индекс 141100, Қазақстан Республикасы, Павлодар облысы, Шарбақты ауданы, Шарбақты ауылы, Владимир Чайко көшесі, 56 ғимарат.</w:t>
      </w:r>
    </w:p>
    <w:bookmarkEnd w:id="15030"/>
    <w:bookmarkStart w:name="z33443" w:id="150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w:t>
      </w:r>
    </w:p>
    <w:bookmarkEnd w:id="15031"/>
    <w:bookmarkStart w:name="z33444" w:id="150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032"/>
    <w:bookmarkStart w:name="z33445" w:id="150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033"/>
    <w:bookmarkStart w:name="z33446" w:id="150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034"/>
    <w:bookmarkStart w:name="z33447" w:id="150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035"/>
    <w:bookmarkStart w:name="z33448" w:id="150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036"/>
    <w:bookmarkStart w:name="z33449" w:id="15037"/>
    <w:p>
      <w:pPr>
        <w:spacing w:after="0"/>
        <w:ind w:left="0"/>
        <w:jc w:val="both"/>
      </w:pPr>
      <w:r>
        <w:rPr>
          <w:rFonts w:ascii="Times New Roman"/>
          <w:b w:val="false"/>
          <w:i w:val="false"/>
          <w:color w:val="000000"/>
          <w:sz w:val="28"/>
        </w:rPr>
        <w:t>
      13. Міндеттері:</w:t>
      </w:r>
    </w:p>
    <w:bookmarkEnd w:id="15037"/>
    <w:bookmarkStart w:name="z33450" w:id="150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038"/>
    <w:bookmarkStart w:name="z33451" w:id="150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039"/>
    <w:bookmarkStart w:name="z33452" w:id="150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040"/>
    <w:bookmarkStart w:name="z33453" w:id="15041"/>
    <w:p>
      <w:pPr>
        <w:spacing w:after="0"/>
        <w:ind w:left="0"/>
        <w:jc w:val="both"/>
      </w:pPr>
      <w:r>
        <w:rPr>
          <w:rFonts w:ascii="Times New Roman"/>
          <w:b w:val="false"/>
          <w:i w:val="false"/>
          <w:color w:val="000000"/>
          <w:sz w:val="28"/>
        </w:rPr>
        <w:t>
      14. Құқықтары мен міндеттері:</w:t>
      </w:r>
    </w:p>
    <w:bookmarkEnd w:id="15041"/>
    <w:bookmarkStart w:name="z33454" w:id="150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042"/>
    <w:bookmarkStart w:name="z33455" w:id="150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043"/>
    <w:bookmarkStart w:name="z33456" w:id="150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044"/>
    <w:bookmarkStart w:name="z33457" w:id="150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045"/>
    <w:bookmarkStart w:name="z33458" w:id="150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046"/>
    <w:bookmarkStart w:name="z33459" w:id="150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047"/>
    <w:bookmarkStart w:name="z33460" w:id="150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048"/>
    <w:bookmarkStart w:name="z33461" w:id="150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049"/>
    <w:bookmarkStart w:name="z33462" w:id="150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050"/>
    <w:bookmarkStart w:name="z33463" w:id="15051"/>
    <w:p>
      <w:pPr>
        <w:spacing w:after="0"/>
        <w:ind w:left="0"/>
        <w:jc w:val="both"/>
      </w:pPr>
      <w:r>
        <w:rPr>
          <w:rFonts w:ascii="Times New Roman"/>
          <w:b w:val="false"/>
          <w:i w:val="false"/>
          <w:color w:val="000000"/>
          <w:sz w:val="28"/>
        </w:rPr>
        <w:t>
      15. Функциялары:</w:t>
      </w:r>
    </w:p>
    <w:bookmarkEnd w:id="15051"/>
    <w:bookmarkStart w:name="z33464" w:id="15052"/>
    <w:p>
      <w:pPr>
        <w:spacing w:after="0"/>
        <w:ind w:left="0"/>
        <w:jc w:val="both"/>
      </w:pPr>
      <w:r>
        <w:rPr>
          <w:rFonts w:ascii="Times New Roman"/>
          <w:b w:val="false"/>
          <w:i w:val="false"/>
          <w:color w:val="000000"/>
          <w:sz w:val="28"/>
        </w:rPr>
        <w:t>
      1) реттелетін салада мемлекеттік саясатты іске асыру;</w:t>
      </w:r>
    </w:p>
    <w:bookmarkEnd w:id="15052"/>
    <w:bookmarkStart w:name="z33465" w:id="150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053"/>
    <w:bookmarkStart w:name="z33466" w:id="150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054"/>
    <w:bookmarkStart w:name="z33467" w:id="150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055"/>
    <w:bookmarkStart w:name="z33468" w:id="150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056"/>
    <w:bookmarkStart w:name="z33469" w:id="150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05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470" w:id="150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05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471" w:id="150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059"/>
    <w:bookmarkStart w:name="z33472" w:id="150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060"/>
    <w:bookmarkStart w:name="z33473" w:id="150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061"/>
    <w:bookmarkStart w:name="z33474" w:id="150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476" w:id="1506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063"/>
    <w:bookmarkStart w:name="z33477" w:id="150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064"/>
    <w:bookmarkStart w:name="z33478" w:id="150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065"/>
    <w:bookmarkStart w:name="z33479" w:id="150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482" w:id="1506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067"/>
    <w:bookmarkStart w:name="z33483" w:id="1506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068"/>
    <w:bookmarkStart w:name="z33484" w:id="1506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069"/>
    <w:bookmarkStart w:name="z33485" w:id="1507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070"/>
    <w:bookmarkStart w:name="z33486" w:id="1507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071"/>
    <w:bookmarkStart w:name="z33487" w:id="1507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072"/>
    <w:bookmarkStart w:name="z33488" w:id="1507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073"/>
    <w:bookmarkStart w:name="z33489" w:id="1507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074"/>
    <w:bookmarkStart w:name="z33490" w:id="1507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075"/>
    <w:bookmarkStart w:name="z33491" w:id="1507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07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492" w:id="15077"/>
    <w:p>
      <w:pPr>
        <w:spacing w:after="0"/>
        <w:ind w:left="0"/>
        <w:jc w:val="both"/>
      </w:pPr>
      <w:r>
        <w:rPr>
          <w:rFonts w:ascii="Times New Roman"/>
          <w:b w:val="false"/>
          <w:i w:val="false"/>
          <w:color w:val="000000"/>
          <w:sz w:val="28"/>
        </w:rPr>
        <w:t>
      29) мыналарды:</w:t>
      </w:r>
    </w:p>
    <w:bookmarkEnd w:id="15077"/>
    <w:bookmarkStart w:name="z33493" w:id="1507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07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494" w:id="1507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079"/>
    <w:bookmarkStart w:name="z33495" w:id="1508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0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496" w:id="1508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081"/>
    <w:bookmarkStart w:name="z33497" w:id="1508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082"/>
    <w:bookmarkStart w:name="z33498" w:id="1508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083"/>
    <w:bookmarkStart w:name="z33499" w:id="150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084"/>
    <w:bookmarkStart w:name="z33500" w:id="15085"/>
    <w:p>
      <w:pPr>
        <w:spacing w:after="0"/>
        <w:ind w:left="0"/>
        <w:jc w:val="both"/>
      </w:pPr>
      <w:r>
        <w:rPr>
          <w:rFonts w:ascii="Times New Roman"/>
          <w:b w:val="false"/>
          <w:i w:val="false"/>
          <w:color w:val="000000"/>
          <w:sz w:val="28"/>
        </w:rPr>
        <w:t>
      19. Басқарма басшысының өкілеттіктері:</w:t>
      </w:r>
    </w:p>
    <w:bookmarkEnd w:id="15085"/>
    <w:bookmarkStart w:name="z33501" w:id="1508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086"/>
    <w:bookmarkStart w:name="z33502" w:id="1508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087"/>
    <w:bookmarkStart w:name="z33503" w:id="1508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088"/>
    <w:bookmarkStart w:name="z33504" w:id="1508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089"/>
    <w:bookmarkStart w:name="z33505" w:id="1509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090"/>
    <w:bookmarkStart w:name="z33506" w:id="1509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091"/>
    <w:bookmarkStart w:name="z33507" w:id="15092"/>
    <w:p>
      <w:pPr>
        <w:spacing w:after="0"/>
        <w:ind w:left="0"/>
        <w:jc w:val="left"/>
      </w:pPr>
      <w:r>
        <w:rPr>
          <w:rFonts w:ascii="Times New Roman"/>
          <w:b/>
          <w:i w:val="false"/>
          <w:color w:val="000000"/>
        </w:rPr>
        <w:t xml:space="preserve"> 4-тарау. Басқарманың мүлкі</w:t>
      </w:r>
    </w:p>
    <w:bookmarkEnd w:id="15092"/>
    <w:bookmarkStart w:name="z33508" w:id="1509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093"/>
    <w:bookmarkStart w:name="z33509" w:id="1509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094"/>
    <w:bookmarkStart w:name="z33510" w:id="1509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095"/>
    <w:bookmarkStart w:name="z33511" w:id="1509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096"/>
    <w:bookmarkStart w:name="z33512" w:id="15097"/>
    <w:p>
      <w:pPr>
        <w:spacing w:after="0"/>
        <w:ind w:left="0"/>
        <w:jc w:val="left"/>
      </w:pPr>
      <w:r>
        <w:rPr>
          <w:rFonts w:ascii="Times New Roman"/>
          <w:b/>
          <w:i w:val="false"/>
          <w:color w:val="000000"/>
        </w:rPr>
        <w:t xml:space="preserve"> 5-тарау. Басқарманы қайта ұйымдастыру және тарату</w:t>
      </w:r>
    </w:p>
    <w:bookmarkEnd w:id="15097"/>
    <w:bookmarkStart w:name="z33513" w:id="150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180-қосымша</w:t>
            </w:r>
          </w:p>
        </w:tc>
      </w:tr>
    </w:tbl>
    <w:bookmarkStart w:name="z13907" w:id="1509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мекемесінің ережесі</w:t>
      </w:r>
    </w:p>
    <w:bookmarkEnd w:id="15099"/>
    <w:p>
      <w:pPr>
        <w:spacing w:after="0"/>
        <w:ind w:left="0"/>
        <w:jc w:val="both"/>
      </w:pPr>
      <w:r>
        <w:rPr>
          <w:rFonts w:ascii="Times New Roman"/>
          <w:b w:val="false"/>
          <w:i w:val="false"/>
          <w:color w:val="ff0000"/>
          <w:sz w:val="28"/>
        </w:rPr>
        <w:t xml:space="preserve">
      Ескерту. 180-қосымша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514" w:id="15100"/>
    <w:p>
      <w:pPr>
        <w:spacing w:after="0"/>
        <w:ind w:left="0"/>
        <w:jc w:val="left"/>
      </w:pPr>
      <w:r>
        <w:rPr>
          <w:rFonts w:ascii="Times New Roman"/>
          <w:b/>
          <w:i w:val="false"/>
          <w:color w:val="000000"/>
        </w:rPr>
        <w:t xml:space="preserve"> 1-тарау. Жалпы ережелер</w:t>
      </w:r>
    </w:p>
    <w:bookmarkEnd w:id="15100"/>
    <w:bookmarkStart w:name="z33515" w:id="1510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101"/>
    <w:bookmarkStart w:name="z33516" w:id="1510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102"/>
    <w:bookmarkStart w:name="z33517" w:id="1510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103"/>
    <w:bookmarkStart w:name="z33518" w:id="1510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104"/>
    <w:bookmarkStart w:name="z33519" w:id="1510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105"/>
    <w:bookmarkStart w:name="z33520" w:id="1510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106"/>
    <w:bookmarkStart w:name="z33521" w:id="1510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107"/>
    <w:bookmarkStart w:name="z33522" w:id="15108"/>
    <w:p>
      <w:pPr>
        <w:spacing w:after="0"/>
        <w:ind w:left="0"/>
        <w:jc w:val="both"/>
      </w:pPr>
      <w:r>
        <w:rPr>
          <w:rFonts w:ascii="Times New Roman"/>
          <w:b w:val="false"/>
          <w:i w:val="false"/>
          <w:color w:val="000000"/>
          <w:sz w:val="28"/>
        </w:rPr>
        <w:t>
      8. Заңды тұлғаның орналасқан жері – индекс 150100, Қазақстан Республикасы, Солтүстік Қазақстан облысы, Айыртау ауданы, Саумалкөл ауылы, МКР көшесі, 22 В үй.</w:t>
      </w:r>
    </w:p>
    <w:bookmarkEnd w:id="15108"/>
    <w:bookmarkStart w:name="z33523" w:id="1510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w:t>
      </w:r>
    </w:p>
    <w:bookmarkEnd w:id="15109"/>
    <w:bookmarkStart w:name="z33524" w:id="151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110"/>
    <w:bookmarkStart w:name="z33525" w:id="151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111"/>
    <w:bookmarkStart w:name="z33526" w:id="1511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112"/>
    <w:bookmarkStart w:name="z33527" w:id="1511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113"/>
    <w:bookmarkStart w:name="z33528" w:id="1511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114"/>
    <w:bookmarkStart w:name="z33529" w:id="15115"/>
    <w:p>
      <w:pPr>
        <w:spacing w:after="0"/>
        <w:ind w:left="0"/>
        <w:jc w:val="both"/>
      </w:pPr>
      <w:r>
        <w:rPr>
          <w:rFonts w:ascii="Times New Roman"/>
          <w:b w:val="false"/>
          <w:i w:val="false"/>
          <w:color w:val="000000"/>
          <w:sz w:val="28"/>
        </w:rPr>
        <w:t>
      13. Міндеттері:</w:t>
      </w:r>
    </w:p>
    <w:bookmarkEnd w:id="15115"/>
    <w:bookmarkStart w:name="z33530" w:id="1511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116"/>
    <w:bookmarkStart w:name="z33531" w:id="1511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117"/>
    <w:bookmarkStart w:name="z33532" w:id="1511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118"/>
    <w:bookmarkStart w:name="z33533" w:id="15119"/>
    <w:p>
      <w:pPr>
        <w:spacing w:after="0"/>
        <w:ind w:left="0"/>
        <w:jc w:val="both"/>
      </w:pPr>
      <w:r>
        <w:rPr>
          <w:rFonts w:ascii="Times New Roman"/>
          <w:b w:val="false"/>
          <w:i w:val="false"/>
          <w:color w:val="000000"/>
          <w:sz w:val="28"/>
        </w:rPr>
        <w:t>
      14. Құқықтары мен міндеттері:</w:t>
      </w:r>
    </w:p>
    <w:bookmarkEnd w:id="15119"/>
    <w:bookmarkStart w:name="z33534" w:id="1512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120"/>
    <w:bookmarkStart w:name="z33535" w:id="1512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121"/>
    <w:bookmarkStart w:name="z33536" w:id="1512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122"/>
    <w:bookmarkStart w:name="z33537" w:id="1512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123"/>
    <w:bookmarkStart w:name="z33538" w:id="1512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124"/>
    <w:bookmarkStart w:name="z33539" w:id="1512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125"/>
    <w:bookmarkStart w:name="z33540" w:id="1512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126"/>
    <w:bookmarkStart w:name="z33541" w:id="1512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127"/>
    <w:bookmarkStart w:name="z33542" w:id="1512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128"/>
    <w:bookmarkStart w:name="z33543" w:id="15129"/>
    <w:p>
      <w:pPr>
        <w:spacing w:after="0"/>
        <w:ind w:left="0"/>
        <w:jc w:val="both"/>
      </w:pPr>
      <w:r>
        <w:rPr>
          <w:rFonts w:ascii="Times New Roman"/>
          <w:b w:val="false"/>
          <w:i w:val="false"/>
          <w:color w:val="000000"/>
          <w:sz w:val="28"/>
        </w:rPr>
        <w:t>
      15. Функциялары:</w:t>
      </w:r>
    </w:p>
    <w:bookmarkEnd w:id="15129"/>
    <w:bookmarkStart w:name="z33544" w:id="1513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130"/>
    <w:bookmarkStart w:name="z33545" w:id="1513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131"/>
    <w:bookmarkStart w:name="z33546" w:id="1513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132"/>
    <w:bookmarkStart w:name="z33547" w:id="1513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133"/>
    <w:bookmarkStart w:name="z33548" w:id="1513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134"/>
    <w:bookmarkStart w:name="z33549" w:id="1513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13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550" w:id="1513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13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551" w:id="1513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137"/>
    <w:bookmarkStart w:name="z33552" w:id="1513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138"/>
    <w:bookmarkStart w:name="z33553" w:id="1513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139"/>
    <w:bookmarkStart w:name="z33554" w:id="1514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556" w:id="1514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141"/>
    <w:bookmarkStart w:name="z33557" w:id="1514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142"/>
    <w:bookmarkStart w:name="z33558" w:id="1514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143"/>
    <w:bookmarkStart w:name="z33559" w:id="1514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562" w:id="1514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145"/>
    <w:bookmarkStart w:name="z33563" w:id="1514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146"/>
    <w:bookmarkStart w:name="z33564" w:id="1514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147"/>
    <w:bookmarkStart w:name="z33565" w:id="1514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148"/>
    <w:bookmarkStart w:name="z33566" w:id="1514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149"/>
    <w:bookmarkStart w:name="z33567" w:id="1515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150"/>
    <w:bookmarkStart w:name="z33568" w:id="1515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151"/>
    <w:bookmarkStart w:name="z33569" w:id="1515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152"/>
    <w:bookmarkStart w:name="z33570" w:id="1515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153"/>
    <w:bookmarkStart w:name="z33571" w:id="1515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15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572" w:id="15155"/>
    <w:p>
      <w:pPr>
        <w:spacing w:after="0"/>
        <w:ind w:left="0"/>
        <w:jc w:val="both"/>
      </w:pPr>
      <w:r>
        <w:rPr>
          <w:rFonts w:ascii="Times New Roman"/>
          <w:b w:val="false"/>
          <w:i w:val="false"/>
          <w:color w:val="000000"/>
          <w:sz w:val="28"/>
        </w:rPr>
        <w:t>
      29) мыналарды:</w:t>
      </w:r>
    </w:p>
    <w:bookmarkEnd w:id="15155"/>
    <w:bookmarkStart w:name="z33573" w:id="1515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15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574" w:id="1515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157"/>
    <w:bookmarkStart w:name="z33575" w:id="1515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576" w:id="1515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159"/>
    <w:bookmarkStart w:name="z33577" w:id="1516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160"/>
    <w:bookmarkStart w:name="z33578" w:id="1516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161"/>
    <w:bookmarkStart w:name="z33579" w:id="151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162"/>
    <w:bookmarkStart w:name="z33580" w:id="15163"/>
    <w:p>
      <w:pPr>
        <w:spacing w:after="0"/>
        <w:ind w:left="0"/>
        <w:jc w:val="both"/>
      </w:pPr>
      <w:r>
        <w:rPr>
          <w:rFonts w:ascii="Times New Roman"/>
          <w:b w:val="false"/>
          <w:i w:val="false"/>
          <w:color w:val="000000"/>
          <w:sz w:val="28"/>
        </w:rPr>
        <w:t>
      19. Басқарма басшысының өкілеттіктері:</w:t>
      </w:r>
    </w:p>
    <w:bookmarkEnd w:id="15163"/>
    <w:bookmarkStart w:name="z33581" w:id="1516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164"/>
    <w:bookmarkStart w:name="z33582" w:id="151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165"/>
    <w:bookmarkStart w:name="z33583" w:id="1516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166"/>
    <w:bookmarkStart w:name="z33584" w:id="151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167"/>
    <w:bookmarkStart w:name="z33585" w:id="1516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168"/>
    <w:bookmarkStart w:name="z33586" w:id="1516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169"/>
    <w:bookmarkStart w:name="z33587" w:id="15170"/>
    <w:p>
      <w:pPr>
        <w:spacing w:after="0"/>
        <w:ind w:left="0"/>
        <w:jc w:val="left"/>
      </w:pPr>
      <w:r>
        <w:rPr>
          <w:rFonts w:ascii="Times New Roman"/>
          <w:b/>
          <w:i w:val="false"/>
          <w:color w:val="000000"/>
        </w:rPr>
        <w:t xml:space="preserve"> 4-тарау. Басқарманың мүлкі</w:t>
      </w:r>
    </w:p>
    <w:bookmarkEnd w:id="15170"/>
    <w:bookmarkStart w:name="z33588" w:id="1517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171"/>
    <w:bookmarkStart w:name="z33589" w:id="1517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172"/>
    <w:bookmarkStart w:name="z33590" w:id="1517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173"/>
    <w:bookmarkStart w:name="z33591" w:id="1517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174"/>
    <w:bookmarkStart w:name="z33592" w:id="15175"/>
    <w:p>
      <w:pPr>
        <w:spacing w:after="0"/>
        <w:ind w:left="0"/>
        <w:jc w:val="left"/>
      </w:pPr>
      <w:r>
        <w:rPr>
          <w:rFonts w:ascii="Times New Roman"/>
          <w:b/>
          <w:i w:val="false"/>
          <w:color w:val="000000"/>
        </w:rPr>
        <w:t xml:space="preserve"> 5-тарау. Басқарманы қайта ұйымдастыру және тарату</w:t>
      </w:r>
    </w:p>
    <w:bookmarkEnd w:id="15175"/>
    <w:bookmarkStart w:name="z33593" w:id="1517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181-қосымша</w:t>
            </w:r>
          </w:p>
        </w:tc>
      </w:tr>
    </w:tbl>
    <w:bookmarkStart w:name="z13983" w:id="1517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мекемесінің ережесі</w:t>
      </w:r>
    </w:p>
    <w:bookmarkEnd w:id="15177"/>
    <w:p>
      <w:pPr>
        <w:spacing w:after="0"/>
        <w:ind w:left="0"/>
        <w:jc w:val="both"/>
      </w:pPr>
      <w:r>
        <w:rPr>
          <w:rFonts w:ascii="Times New Roman"/>
          <w:b w:val="false"/>
          <w:i w:val="false"/>
          <w:color w:val="ff0000"/>
          <w:sz w:val="28"/>
        </w:rPr>
        <w:t xml:space="preserve">
      Ескерту. 181-қосымша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594" w:id="15178"/>
    <w:p>
      <w:pPr>
        <w:spacing w:after="0"/>
        <w:ind w:left="0"/>
        <w:jc w:val="left"/>
      </w:pPr>
      <w:r>
        <w:rPr>
          <w:rFonts w:ascii="Times New Roman"/>
          <w:b/>
          <w:i w:val="false"/>
          <w:color w:val="000000"/>
        </w:rPr>
        <w:t xml:space="preserve"> 1-тарау. Жалпы ережелер</w:t>
      </w:r>
    </w:p>
    <w:bookmarkEnd w:id="15178"/>
    <w:bookmarkStart w:name="z33595" w:id="1517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179"/>
    <w:bookmarkStart w:name="z33596" w:id="1518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180"/>
    <w:bookmarkStart w:name="z33597" w:id="1518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181"/>
    <w:bookmarkStart w:name="z33598" w:id="1518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182"/>
    <w:bookmarkStart w:name="z33599" w:id="1518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183"/>
    <w:bookmarkStart w:name="z33600" w:id="1518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184"/>
    <w:bookmarkStart w:name="z33601" w:id="1518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185"/>
    <w:bookmarkStart w:name="z33602" w:id="15186"/>
    <w:p>
      <w:pPr>
        <w:spacing w:after="0"/>
        <w:ind w:left="0"/>
        <w:jc w:val="both"/>
      </w:pPr>
      <w:r>
        <w:rPr>
          <w:rFonts w:ascii="Times New Roman"/>
          <w:b w:val="false"/>
          <w:i w:val="false"/>
          <w:color w:val="000000"/>
          <w:sz w:val="28"/>
        </w:rPr>
        <w:t>
      8. Заңды тұлғаның орналасқан жері – индекс 150200 , Қазақстан Республикасы, Солтүстік Қазақстан облысы, Ақжар ауданы, Талшық ауылдық округі, Талшық ауылы, Абылай хан көшесі,7 үй.</w:t>
      </w:r>
    </w:p>
    <w:bookmarkEnd w:id="15186"/>
    <w:bookmarkStart w:name="z33603" w:id="1518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w:t>
      </w:r>
    </w:p>
    <w:bookmarkEnd w:id="15187"/>
    <w:bookmarkStart w:name="z33604" w:id="1518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188"/>
    <w:bookmarkStart w:name="z33605" w:id="1518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189"/>
    <w:bookmarkStart w:name="z33606" w:id="1519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190"/>
    <w:bookmarkStart w:name="z33607" w:id="1519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191"/>
    <w:bookmarkStart w:name="z33608" w:id="1519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192"/>
    <w:bookmarkStart w:name="z33609" w:id="15193"/>
    <w:p>
      <w:pPr>
        <w:spacing w:after="0"/>
        <w:ind w:left="0"/>
        <w:jc w:val="both"/>
      </w:pPr>
      <w:r>
        <w:rPr>
          <w:rFonts w:ascii="Times New Roman"/>
          <w:b w:val="false"/>
          <w:i w:val="false"/>
          <w:color w:val="000000"/>
          <w:sz w:val="28"/>
        </w:rPr>
        <w:t>
      13. Міндеттері:</w:t>
      </w:r>
    </w:p>
    <w:bookmarkEnd w:id="15193"/>
    <w:bookmarkStart w:name="z33610" w:id="1519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194"/>
    <w:bookmarkStart w:name="z33611" w:id="1519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195"/>
    <w:bookmarkStart w:name="z33612" w:id="1519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196"/>
    <w:bookmarkStart w:name="z33613" w:id="15197"/>
    <w:p>
      <w:pPr>
        <w:spacing w:after="0"/>
        <w:ind w:left="0"/>
        <w:jc w:val="both"/>
      </w:pPr>
      <w:r>
        <w:rPr>
          <w:rFonts w:ascii="Times New Roman"/>
          <w:b w:val="false"/>
          <w:i w:val="false"/>
          <w:color w:val="000000"/>
          <w:sz w:val="28"/>
        </w:rPr>
        <w:t>
      14. Құқықтары мен міндеттері:</w:t>
      </w:r>
    </w:p>
    <w:bookmarkEnd w:id="15197"/>
    <w:bookmarkStart w:name="z33614" w:id="1519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198"/>
    <w:bookmarkStart w:name="z33615" w:id="1519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199"/>
    <w:bookmarkStart w:name="z33616" w:id="1520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200"/>
    <w:bookmarkStart w:name="z33617" w:id="1520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201"/>
    <w:bookmarkStart w:name="z33618" w:id="1520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202"/>
    <w:bookmarkStart w:name="z33619" w:id="1520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203"/>
    <w:bookmarkStart w:name="z33620" w:id="1520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204"/>
    <w:bookmarkStart w:name="z33621" w:id="1520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205"/>
    <w:bookmarkStart w:name="z33622" w:id="1520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206"/>
    <w:bookmarkStart w:name="z33623" w:id="15207"/>
    <w:p>
      <w:pPr>
        <w:spacing w:after="0"/>
        <w:ind w:left="0"/>
        <w:jc w:val="both"/>
      </w:pPr>
      <w:r>
        <w:rPr>
          <w:rFonts w:ascii="Times New Roman"/>
          <w:b w:val="false"/>
          <w:i w:val="false"/>
          <w:color w:val="000000"/>
          <w:sz w:val="28"/>
        </w:rPr>
        <w:t>
      15. Функциялары:</w:t>
      </w:r>
    </w:p>
    <w:bookmarkEnd w:id="15207"/>
    <w:bookmarkStart w:name="z33624" w:id="15208"/>
    <w:p>
      <w:pPr>
        <w:spacing w:after="0"/>
        <w:ind w:left="0"/>
        <w:jc w:val="both"/>
      </w:pPr>
      <w:r>
        <w:rPr>
          <w:rFonts w:ascii="Times New Roman"/>
          <w:b w:val="false"/>
          <w:i w:val="false"/>
          <w:color w:val="000000"/>
          <w:sz w:val="28"/>
        </w:rPr>
        <w:t>
      1) реттелетін салада мемлекеттік саясатты іске асыру;</w:t>
      </w:r>
    </w:p>
    <w:bookmarkEnd w:id="15208"/>
    <w:bookmarkStart w:name="z33625" w:id="1520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209"/>
    <w:bookmarkStart w:name="z33626" w:id="1521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210"/>
    <w:bookmarkStart w:name="z33627" w:id="1521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211"/>
    <w:bookmarkStart w:name="z33628" w:id="1521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212"/>
    <w:bookmarkStart w:name="z33629" w:id="1521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21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630" w:id="1521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21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631" w:id="1521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215"/>
    <w:bookmarkStart w:name="z33632" w:id="1521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216"/>
    <w:bookmarkStart w:name="z33633" w:id="1521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217"/>
    <w:bookmarkStart w:name="z33634" w:id="1521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636" w:id="1521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219"/>
    <w:bookmarkStart w:name="z33637" w:id="1522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220"/>
    <w:bookmarkStart w:name="z33638" w:id="1522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221"/>
    <w:bookmarkStart w:name="z33639" w:id="1522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642" w:id="1522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223"/>
    <w:bookmarkStart w:name="z33643" w:id="1522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224"/>
    <w:bookmarkStart w:name="z33644" w:id="1522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225"/>
    <w:bookmarkStart w:name="z33645" w:id="1522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226"/>
    <w:bookmarkStart w:name="z33646" w:id="1522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227"/>
    <w:bookmarkStart w:name="z33647" w:id="1522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228"/>
    <w:bookmarkStart w:name="z33648" w:id="1522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229"/>
    <w:bookmarkStart w:name="z33649" w:id="1523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230"/>
    <w:bookmarkStart w:name="z33650" w:id="1523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231"/>
    <w:bookmarkStart w:name="z33651" w:id="1523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23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652" w:id="15233"/>
    <w:p>
      <w:pPr>
        <w:spacing w:after="0"/>
        <w:ind w:left="0"/>
        <w:jc w:val="both"/>
      </w:pPr>
      <w:r>
        <w:rPr>
          <w:rFonts w:ascii="Times New Roman"/>
          <w:b w:val="false"/>
          <w:i w:val="false"/>
          <w:color w:val="000000"/>
          <w:sz w:val="28"/>
        </w:rPr>
        <w:t>
      29) мыналарды:</w:t>
      </w:r>
    </w:p>
    <w:bookmarkEnd w:id="15233"/>
    <w:bookmarkStart w:name="z33653" w:id="1523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23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654" w:id="1523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235"/>
    <w:bookmarkStart w:name="z33655" w:id="1523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656" w:id="1523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237"/>
    <w:bookmarkStart w:name="z33657" w:id="1523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238"/>
    <w:bookmarkStart w:name="z33658" w:id="1523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239"/>
    <w:bookmarkStart w:name="z33659" w:id="1524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240"/>
    <w:bookmarkStart w:name="z33660" w:id="15241"/>
    <w:p>
      <w:pPr>
        <w:spacing w:after="0"/>
        <w:ind w:left="0"/>
        <w:jc w:val="both"/>
      </w:pPr>
      <w:r>
        <w:rPr>
          <w:rFonts w:ascii="Times New Roman"/>
          <w:b w:val="false"/>
          <w:i w:val="false"/>
          <w:color w:val="000000"/>
          <w:sz w:val="28"/>
        </w:rPr>
        <w:t>
      19. Басқарма басшысының өкілеттіктері:</w:t>
      </w:r>
    </w:p>
    <w:bookmarkEnd w:id="15241"/>
    <w:bookmarkStart w:name="z33661" w:id="1524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242"/>
    <w:bookmarkStart w:name="z33662" w:id="1524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243"/>
    <w:bookmarkStart w:name="z33663" w:id="1524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244"/>
    <w:bookmarkStart w:name="z33664" w:id="1524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245"/>
    <w:bookmarkStart w:name="z33665" w:id="1524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246"/>
    <w:bookmarkStart w:name="z33666" w:id="1524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247"/>
    <w:bookmarkStart w:name="z33667" w:id="15248"/>
    <w:p>
      <w:pPr>
        <w:spacing w:after="0"/>
        <w:ind w:left="0"/>
        <w:jc w:val="left"/>
      </w:pPr>
      <w:r>
        <w:rPr>
          <w:rFonts w:ascii="Times New Roman"/>
          <w:b/>
          <w:i w:val="false"/>
          <w:color w:val="000000"/>
        </w:rPr>
        <w:t xml:space="preserve"> 4-тарау. Басқарманың мүлкі</w:t>
      </w:r>
    </w:p>
    <w:bookmarkEnd w:id="15248"/>
    <w:bookmarkStart w:name="z33668" w:id="1524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249"/>
    <w:bookmarkStart w:name="z33669" w:id="1525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250"/>
    <w:bookmarkStart w:name="z33670" w:id="1525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251"/>
    <w:bookmarkStart w:name="z33671" w:id="1525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252"/>
    <w:bookmarkStart w:name="z33672" w:id="15253"/>
    <w:p>
      <w:pPr>
        <w:spacing w:after="0"/>
        <w:ind w:left="0"/>
        <w:jc w:val="left"/>
      </w:pPr>
      <w:r>
        <w:rPr>
          <w:rFonts w:ascii="Times New Roman"/>
          <w:b/>
          <w:i w:val="false"/>
          <w:color w:val="000000"/>
        </w:rPr>
        <w:t xml:space="preserve"> 5-тарау. Басқарманы қайта ұйымдастыру және тарату</w:t>
      </w:r>
    </w:p>
    <w:bookmarkEnd w:id="15253"/>
    <w:bookmarkStart w:name="z33673" w:id="1525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182-қосымша</w:t>
            </w:r>
          </w:p>
        </w:tc>
      </w:tr>
    </w:tbl>
    <w:bookmarkStart w:name="z14059" w:id="1525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мекемесінің ережесі</w:t>
      </w:r>
    </w:p>
    <w:bookmarkEnd w:id="15255"/>
    <w:p>
      <w:pPr>
        <w:spacing w:after="0"/>
        <w:ind w:left="0"/>
        <w:jc w:val="both"/>
      </w:pPr>
      <w:r>
        <w:rPr>
          <w:rFonts w:ascii="Times New Roman"/>
          <w:b w:val="false"/>
          <w:i w:val="false"/>
          <w:color w:val="ff0000"/>
          <w:sz w:val="28"/>
        </w:rPr>
        <w:t xml:space="preserve">
      Ескерту. 182-қосымша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674" w:id="15256"/>
    <w:p>
      <w:pPr>
        <w:spacing w:after="0"/>
        <w:ind w:left="0"/>
        <w:jc w:val="left"/>
      </w:pPr>
      <w:r>
        <w:rPr>
          <w:rFonts w:ascii="Times New Roman"/>
          <w:b/>
          <w:i w:val="false"/>
          <w:color w:val="000000"/>
        </w:rPr>
        <w:t xml:space="preserve"> 1-тарау. Жалпы ережелер</w:t>
      </w:r>
    </w:p>
    <w:bookmarkEnd w:id="15256"/>
    <w:bookmarkStart w:name="z33675" w:id="1525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257"/>
    <w:bookmarkStart w:name="z33676" w:id="1525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258"/>
    <w:bookmarkStart w:name="z33677" w:id="1525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259"/>
    <w:bookmarkStart w:name="z33678" w:id="1526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260"/>
    <w:bookmarkStart w:name="z33679" w:id="1526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261"/>
    <w:bookmarkStart w:name="z33680" w:id="1526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262"/>
    <w:bookmarkStart w:name="z33681" w:id="1526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263"/>
    <w:bookmarkStart w:name="z33682" w:id="15264"/>
    <w:p>
      <w:pPr>
        <w:spacing w:after="0"/>
        <w:ind w:left="0"/>
        <w:jc w:val="both"/>
      </w:pPr>
      <w:r>
        <w:rPr>
          <w:rFonts w:ascii="Times New Roman"/>
          <w:b w:val="false"/>
          <w:i w:val="false"/>
          <w:color w:val="000000"/>
          <w:sz w:val="28"/>
        </w:rPr>
        <w:t>
      8. Заңды тұлғаның орналасқан жері – индекс 150300, Қазақстан Республикасы, Солтүстік Қазақстан облысы, Аққайың ауданы, Смирново ауылы, Щербаков көшесі, 17 үй.</w:t>
      </w:r>
    </w:p>
    <w:bookmarkEnd w:id="15264"/>
    <w:bookmarkStart w:name="z33683" w:id="1526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w:t>
      </w:r>
    </w:p>
    <w:bookmarkEnd w:id="15265"/>
    <w:bookmarkStart w:name="z33684" w:id="1526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266"/>
    <w:bookmarkStart w:name="z33685" w:id="1526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267"/>
    <w:bookmarkStart w:name="z33686" w:id="1526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268"/>
    <w:bookmarkStart w:name="z33687" w:id="1526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269"/>
    <w:bookmarkStart w:name="z33688" w:id="1527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270"/>
    <w:bookmarkStart w:name="z33689" w:id="15271"/>
    <w:p>
      <w:pPr>
        <w:spacing w:after="0"/>
        <w:ind w:left="0"/>
        <w:jc w:val="both"/>
      </w:pPr>
      <w:r>
        <w:rPr>
          <w:rFonts w:ascii="Times New Roman"/>
          <w:b w:val="false"/>
          <w:i w:val="false"/>
          <w:color w:val="000000"/>
          <w:sz w:val="28"/>
        </w:rPr>
        <w:t>
      13. Міндеттері:</w:t>
      </w:r>
    </w:p>
    <w:bookmarkEnd w:id="15271"/>
    <w:bookmarkStart w:name="z33690" w:id="1527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272"/>
    <w:bookmarkStart w:name="z33691" w:id="1527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273"/>
    <w:bookmarkStart w:name="z33692" w:id="1527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274"/>
    <w:bookmarkStart w:name="z33693" w:id="15275"/>
    <w:p>
      <w:pPr>
        <w:spacing w:after="0"/>
        <w:ind w:left="0"/>
        <w:jc w:val="both"/>
      </w:pPr>
      <w:r>
        <w:rPr>
          <w:rFonts w:ascii="Times New Roman"/>
          <w:b w:val="false"/>
          <w:i w:val="false"/>
          <w:color w:val="000000"/>
          <w:sz w:val="28"/>
        </w:rPr>
        <w:t>
      14. Құқықтары мен міндеттері:</w:t>
      </w:r>
    </w:p>
    <w:bookmarkEnd w:id="15275"/>
    <w:bookmarkStart w:name="z33694" w:id="1527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276"/>
    <w:bookmarkStart w:name="z33695" w:id="1527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277"/>
    <w:bookmarkStart w:name="z33696" w:id="1527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278"/>
    <w:bookmarkStart w:name="z33697" w:id="1527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279"/>
    <w:bookmarkStart w:name="z33698" w:id="1528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280"/>
    <w:bookmarkStart w:name="z33699" w:id="1528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281"/>
    <w:bookmarkStart w:name="z33700" w:id="1528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282"/>
    <w:bookmarkStart w:name="z33701" w:id="1528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283"/>
    <w:bookmarkStart w:name="z33702" w:id="1528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284"/>
    <w:bookmarkStart w:name="z33703" w:id="15285"/>
    <w:p>
      <w:pPr>
        <w:spacing w:after="0"/>
        <w:ind w:left="0"/>
        <w:jc w:val="both"/>
      </w:pPr>
      <w:r>
        <w:rPr>
          <w:rFonts w:ascii="Times New Roman"/>
          <w:b w:val="false"/>
          <w:i w:val="false"/>
          <w:color w:val="000000"/>
          <w:sz w:val="28"/>
        </w:rPr>
        <w:t>
      15. Функциялары:</w:t>
      </w:r>
    </w:p>
    <w:bookmarkEnd w:id="15285"/>
    <w:bookmarkStart w:name="z33704" w:id="15286"/>
    <w:p>
      <w:pPr>
        <w:spacing w:after="0"/>
        <w:ind w:left="0"/>
        <w:jc w:val="both"/>
      </w:pPr>
      <w:r>
        <w:rPr>
          <w:rFonts w:ascii="Times New Roman"/>
          <w:b w:val="false"/>
          <w:i w:val="false"/>
          <w:color w:val="000000"/>
          <w:sz w:val="28"/>
        </w:rPr>
        <w:t>
      1) реттелетін салада мемлекеттік саясатты іске асыру;</w:t>
      </w:r>
    </w:p>
    <w:bookmarkEnd w:id="15286"/>
    <w:bookmarkStart w:name="z33705" w:id="1528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287"/>
    <w:bookmarkStart w:name="z33706" w:id="1528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288"/>
    <w:bookmarkStart w:name="z33707" w:id="1528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289"/>
    <w:bookmarkStart w:name="z33708" w:id="1529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290"/>
    <w:bookmarkStart w:name="z33709" w:id="1529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29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710" w:id="1529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29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711" w:id="1529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293"/>
    <w:bookmarkStart w:name="z33712" w:id="1529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294"/>
    <w:bookmarkStart w:name="z33713" w:id="1529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295"/>
    <w:bookmarkStart w:name="z33714" w:id="1529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716" w:id="1529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297"/>
    <w:bookmarkStart w:name="z33717" w:id="1529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298"/>
    <w:bookmarkStart w:name="z33718" w:id="1529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299"/>
    <w:bookmarkStart w:name="z33719" w:id="1530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722" w:id="1530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301"/>
    <w:bookmarkStart w:name="z33723" w:id="1530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302"/>
    <w:bookmarkStart w:name="z33724" w:id="1530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303"/>
    <w:bookmarkStart w:name="z33725" w:id="1530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304"/>
    <w:bookmarkStart w:name="z33726" w:id="1530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305"/>
    <w:bookmarkStart w:name="z33727" w:id="1530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306"/>
    <w:bookmarkStart w:name="z33728" w:id="1530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307"/>
    <w:bookmarkStart w:name="z33729" w:id="1530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308"/>
    <w:bookmarkStart w:name="z33730" w:id="1530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309"/>
    <w:bookmarkStart w:name="z33731" w:id="1531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31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732" w:id="15311"/>
    <w:p>
      <w:pPr>
        <w:spacing w:after="0"/>
        <w:ind w:left="0"/>
        <w:jc w:val="both"/>
      </w:pPr>
      <w:r>
        <w:rPr>
          <w:rFonts w:ascii="Times New Roman"/>
          <w:b w:val="false"/>
          <w:i w:val="false"/>
          <w:color w:val="000000"/>
          <w:sz w:val="28"/>
        </w:rPr>
        <w:t>
      29) мыналарды:</w:t>
      </w:r>
    </w:p>
    <w:bookmarkEnd w:id="15311"/>
    <w:bookmarkStart w:name="z33733" w:id="1531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31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734" w:id="1531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313"/>
    <w:bookmarkStart w:name="z33735" w:id="1531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736" w:id="1531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315"/>
    <w:bookmarkStart w:name="z33737" w:id="1531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316"/>
    <w:bookmarkStart w:name="z33738" w:id="1531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317"/>
    <w:bookmarkStart w:name="z33739" w:id="1531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318"/>
    <w:bookmarkStart w:name="z33740" w:id="15319"/>
    <w:p>
      <w:pPr>
        <w:spacing w:after="0"/>
        <w:ind w:left="0"/>
        <w:jc w:val="both"/>
      </w:pPr>
      <w:r>
        <w:rPr>
          <w:rFonts w:ascii="Times New Roman"/>
          <w:b w:val="false"/>
          <w:i w:val="false"/>
          <w:color w:val="000000"/>
          <w:sz w:val="28"/>
        </w:rPr>
        <w:t>
      19. Басқарма басшысының өкілеттіктері:</w:t>
      </w:r>
    </w:p>
    <w:bookmarkEnd w:id="15319"/>
    <w:bookmarkStart w:name="z33741" w:id="1532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320"/>
    <w:bookmarkStart w:name="z33742" w:id="153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321"/>
    <w:bookmarkStart w:name="z33743" w:id="1532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322"/>
    <w:bookmarkStart w:name="z33744" w:id="153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323"/>
    <w:bookmarkStart w:name="z33745" w:id="1532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324"/>
    <w:bookmarkStart w:name="z33746" w:id="1532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325"/>
    <w:bookmarkStart w:name="z33747" w:id="15326"/>
    <w:p>
      <w:pPr>
        <w:spacing w:after="0"/>
        <w:ind w:left="0"/>
        <w:jc w:val="left"/>
      </w:pPr>
      <w:r>
        <w:rPr>
          <w:rFonts w:ascii="Times New Roman"/>
          <w:b/>
          <w:i w:val="false"/>
          <w:color w:val="000000"/>
        </w:rPr>
        <w:t xml:space="preserve"> 4-тарау. Басқарманың мүлкі</w:t>
      </w:r>
    </w:p>
    <w:bookmarkEnd w:id="15326"/>
    <w:bookmarkStart w:name="z33748" w:id="1532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327"/>
    <w:bookmarkStart w:name="z33749" w:id="1532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328"/>
    <w:bookmarkStart w:name="z33750" w:id="1532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329"/>
    <w:bookmarkStart w:name="z33751" w:id="1533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330"/>
    <w:bookmarkStart w:name="z33752" w:id="15331"/>
    <w:p>
      <w:pPr>
        <w:spacing w:after="0"/>
        <w:ind w:left="0"/>
        <w:jc w:val="left"/>
      </w:pPr>
      <w:r>
        <w:rPr>
          <w:rFonts w:ascii="Times New Roman"/>
          <w:b/>
          <w:i w:val="false"/>
          <w:color w:val="000000"/>
        </w:rPr>
        <w:t xml:space="preserve"> 5-тарау. Басқарманы қайта ұйымдастыру және тарату</w:t>
      </w:r>
    </w:p>
    <w:bookmarkEnd w:id="15331"/>
    <w:bookmarkStart w:name="z33753" w:id="1533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183-қосымша</w:t>
            </w:r>
          </w:p>
        </w:tc>
      </w:tr>
    </w:tbl>
    <w:bookmarkStart w:name="z14135" w:id="1533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мекемесінің ережесі</w:t>
      </w:r>
    </w:p>
    <w:bookmarkEnd w:id="15333"/>
    <w:p>
      <w:pPr>
        <w:spacing w:after="0"/>
        <w:ind w:left="0"/>
        <w:jc w:val="both"/>
      </w:pPr>
      <w:r>
        <w:rPr>
          <w:rFonts w:ascii="Times New Roman"/>
          <w:b w:val="false"/>
          <w:i w:val="false"/>
          <w:color w:val="ff0000"/>
          <w:sz w:val="28"/>
        </w:rPr>
        <w:t xml:space="preserve">
      Ескерту. 183-қосымша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754" w:id="15334"/>
    <w:p>
      <w:pPr>
        <w:spacing w:after="0"/>
        <w:ind w:left="0"/>
        <w:jc w:val="left"/>
      </w:pPr>
      <w:r>
        <w:rPr>
          <w:rFonts w:ascii="Times New Roman"/>
          <w:b/>
          <w:i w:val="false"/>
          <w:color w:val="000000"/>
        </w:rPr>
        <w:t xml:space="preserve"> 1-тарау. Жалпы ережелер</w:t>
      </w:r>
    </w:p>
    <w:bookmarkEnd w:id="15334"/>
    <w:bookmarkStart w:name="z33755" w:id="1533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335"/>
    <w:bookmarkStart w:name="z33756" w:id="1533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336"/>
    <w:bookmarkStart w:name="z33757" w:id="1533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337"/>
    <w:bookmarkStart w:name="z33758" w:id="1533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338"/>
    <w:bookmarkStart w:name="z33759" w:id="1533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339"/>
    <w:bookmarkStart w:name="z33760" w:id="1534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340"/>
    <w:bookmarkStart w:name="z33761" w:id="1534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341"/>
    <w:bookmarkStart w:name="z33762" w:id="15342"/>
    <w:p>
      <w:pPr>
        <w:spacing w:after="0"/>
        <w:ind w:left="0"/>
        <w:jc w:val="both"/>
      </w:pPr>
      <w:r>
        <w:rPr>
          <w:rFonts w:ascii="Times New Roman"/>
          <w:b w:val="false"/>
          <w:i w:val="false"/>
          <w:color w:val="000000"/>
          <w:sz w:val="28"/>
        </w:rPr>
        <w:t>
      8. Заңды тұлғаның орналасқан жері – индекс 150400, Қазақстан Республикасы, Солтүстік Қазақстан облысы, Ғабит Мүсірепов атындағы ауданы, Новоишимское ауылы, Әуелбеков көшесі, 30 А үй.</w:t>
      </w:r>
    </w:p>
    <w:bookmarkEnd w:id="15342"/>
    <w:bookmarkStart w:name="z33763" w:id="1534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w:t>
      </w:r>
    </w:p>
    <w:bookmarkEnd w:id="15343"/>
    <w:bookmarkStart w:name="z33764" w:id="1534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344"/>
    <w:bookmarkStart w:name="z33765" w:id="1534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345"/>
    <w:bookmarkStart w:name="z33766" w:id="1534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346"/>
    <w:bookmarkStart w:name="z33767" w:id="1534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347"/>
    <w:bookmarkStart w:name="z33768" w:id="1534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348"/>
    <w:bookmarkStart w:name="z33769" w:id="15349"/>
    <w:p>
      <w:pPr>
        <w:spacing w:after="0"/>
        <w:ind w:left="0"/>
        <w:jc w:val="both"/>
      </w:pPr>
      <w:r>
        <w:rPr>
          <w:rFonts w:ascii="Times New Roman"/>
          <w:b w:val="false"/>
          <w:i w:val="false"/>
          <w:color w:val="000000"/>
          <w:sz w:val="28"/>
        </w:rPr>
        <w:t>
      13. Міндеттері:</w:t>
      </w:r>
    </w:p>
    <w:bookmarkEnd w:id="15349"/>
    <w:bookmarkStart w:name="z33770" w:id="1535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350"/>
    <w:bookmarkStart w:name="z33771" w:id="1535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351"/>
    <w:bookmarkStart w:name="z33772" w:id="1535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352"/>
    <w:bookmarkStart w:name="z33773" w:id="15353"/>
    <w:p>
      <w:pPr>
        <w:spacing w:after="0"/>
        <w:ind w:left="0"/>
        <w:jc w:val="both"/>
      </w:pPr>
      <w:r>
        <w:rPr>
          <w:rFonts w:ascii="Times New Roman"/>
          <w:b w:val="false"/>
          <w:i w:val="false"/>
          <w:color w:val="000000"/>
          <w:sz w:val="28"/>
        </w:rPr>
        <w:t>
      14. Құқықтары мен міндеттері:</w:t>
      </w:r>
    </w:p>
    <w:bookmarkEnd w:id="15353"/>
    <w:bookmarkStart w:name="z33774" w:id="1535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354"/>
    <w:bookmarkStart w:name="z33775" w:id="1535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355"/>
    <w:bookmarkStart w:name="z33776" w:id="1535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356"/>
    <w:bookmarkStart w:name="z33777" w:id="1535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357"/>
    <w:bookmarkStart w:name="z33778" w:id="1535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358"/>
    <w:bookmarkStart w:name="z33779" w:id="1535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359"/>
    <w:bookmarkStart w:name="z33780" w:id="1536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360"/>
    <w:bookmarkStart w:name="z33781" w:id="1536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361"/>
    <w:bookmarkStart w:name="z33782" w:id="1536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362"/>
    <w:bookmarkStart w:name="z33783" w:id="15363"/>
    <w:p>
      <w:pPr>
        <w:spacing w:after="0"/>
        <w:ind w:left="0"/>
        <w:jc w:val="both"/>
      </w:pPr>
      <w:r>
        <w:rPr>
          <w:rFonts w:ascii="Times New Roman"/>
          <w:b w:val="false"/>
          <w:i w:val="false"/>
          <w:color w:val="000000"/>
          <w:sz w:val="28"/>
        </w:rPr>
        <w:t>
      15. Функциялары:</w:t>
      </w:r>
    </w:p>
    <w:bookmarkEnd w:id="15363"/>
    <w:bookmarkStart w:name="z33784" w:id="15364"/>
    <w:p>
      <w:pPr>
        <w:spacing w:after="0"/>
        <w:ind w:left="0"/>
        <w:jc w:val="both"/>
      </w:pPr>
      <w:r>
        <w:rPr>
          <w:rFonts w:ascii="Times New Roman"/>
          <w:b w:val="false"/>
          <w:i w:val="false"/>
          <w:color w:val="000000"/>
          <w:sz w:val="28"/>
        </w:rPr>
        <w:t>
      1) реттелетін салада мемлекеттік саясатты іске асыру;</w:t>
      </w:r>
    </w:p>
    <w:bookmarkEnd w:id="15364"/>
    <w:bookmarkStart w:name="z33785" w:id="1536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365"/>
    <w:bookmarkStart w:name="z33786" w:id="1536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366"/>
    <w:bookmarkStart w:name="z33787" w:id="1536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367"/>
    <w:bookmarkStart w:name="z33788" w:id="1536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368"/>
    <w:bookmarkStart w:name="z33789" w:id="1536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36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790" w:id="1537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37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791" w:id="1537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371"/>
    <w:bookmarkStart w:name="z33792" w:id="1537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372"/>
    <w:bookmarkStart w:name="z33793" w:id="1537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373"/>
    <w:bookmarkStart w:name="z33794" w:id="1537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3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796" w:id="1537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375"/>
    <w:bookmarkStart w:name="z33797" w:id="1537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376"/>
    <w:bookmarkStart w:name="z33798" w:id="1537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377"/>
    <w:bookmarkStart w:name="z33799" w:id="1537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802" w:id="1537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379"/>
    <w:bookmarkStart w:name="z33803" w:id="1538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380"/>
    <w:bookmarkStart w:name="z33804" w:id="1538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381"/>
    <w:bookmarkStart w:name="z33805" w:id="1538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382"/>
    <w:bookmarkStart w:name="z33806" w:id="1538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383"/>
    <w:bookmarkStart w:name="z33807" w:id="1538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384"/>
    <w:bookmarkStart w:name="z33808" w:id="1538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385"/>
    <w:bookmarkStart w:name="z33809" w:id="1538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386"/>
    <w:bookmarkStart w:name="z33810" w:id="1538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387"/>
    <w:bookmarkStart w:name="z33811" w:id="1538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38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812" w:id="15389"/>
    <w:p>
      <w:pPr>
        <w:spacing w:after="0"/>
        <w:ind w:left="0"/>
        <w:jc w:val="both"/>
      </w:pPr>
      <w:r>
        <w:rPr>
          <w:rFonts w:ascii="Times New Roman"/>
          <w:b w:val="false"/>
          <w:i w:val="false"/>
          <w:color w:val="000000"/>
          <w:sz w:val="28"/>
        </w:rPr>
        <w:t>
      29) мыналарды:</w:t>
      </w:r>
    </w:p>
    <w:bookmarkEnd w:id="15389"/>
    <w:bookmarkStart w:name="z33813" w:id="1539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39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814" w:id="1539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391"/>
    <w:bookmarkStart w:name="z33815" w:id="1539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816" w:id="1539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393"/>
    <w:bookmarkStart w:name="z33817" w:id="1539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394"/>
    <w:bookmarkStart w:name="z33818" w:id="1539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395"/>
    <w:bookmarkStart w:name="z33819" w:id="153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396"/>
    <w:bookmarkStart w:name="z33820" w:id="15397"/>
    <w:p>
      <w:pPr>
        <w:spacing w:after="0"/>
        <w:ind w:left="0"/>
        <w:jc w:val="both"/>
      </w:pPr>
      <w:r>
        <w:rPr>
          <w:rFonts w:ascii="Times New Roman"/>
          <w:b w:val="false"/>
          <w:i w:val="false"/>
          <w:color w:val="000000"/>
          <w:sz w:val="28"/>
        </w:rPr>
        <w:t>
      19. Басқарма басшысының өкілеттіктері:</w:t>
      </w:r>
    </w:p>
    <w:bookmarkEnd w:id="15397"/>
    <w:bookmarkStart w:name="z33821" w:id="1539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398"/>
    <w:bookmarkStart w:name="z33822" w:id="1539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399"/>
    <w:bookmarkStart w:name="z33823" w:id="1540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400"/>
    <w:bookmarkStart w:name="z33824" w:id="1540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401"/>
    <w:bookmarkStart w:name="z33825" w:id="1540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402"/>
    <w:bookmarkStart w:name="z33826" w:id="1540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403"/>
    <w:bookmarkStart w:name="z33827" w:id="15404"/>
    <w:p>
      <w:pPr>
        <w:spacing w:after="0"/>
        <w:ind w:left="0"/>
        <w:jc w:val="left"/>
      </w:pPr>
      <w:r>
        <w:rPr>
          <w:rFonts w:ascii="Times New Roman"/>
          <w:b/>
          <w:i w:val="false"/>
          <w:color w:val="000000"/>
        </w:rPr>
        <w:t xml:space="preserve"> 4-тарау. Басқарманың мүлкі</w:t>
      </w:r>
    </w:p>
    <w:bookmarkEnd w:id="15404"/>
    <w:bookmarkStart w:name="z33828" w:id="1540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405"/>
    <w:bookmarkStart w:name="z33829" w:id="1540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406"/>
    <w:bookmarkStart w:name="z33830" w:id="1540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407"/>
    <w:bookmarkStart w:name="z33831" w:id="1540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408"/>
    <w:bookmarkStart w:name="z33832" w:id="15409"/>
    <w:p>
      <w:pPr>
        <w:spacing w:after="0"/>
        <w:ind w:left="0"/>
        <w:jc w:val="left"/>
      </w:pPr>
      <w:r>
        <w:rPr>
          <w:rFonts w:ascii="Times New Roman"/>
          <w:b/>
          <w:i w:val="false"/>
          <w:color w:val="000000"/>
        </w:rPr>
        <w:t xml:space="preserve"> 5-тарау. Басқарманы қайта ұйымдастыру және тарату</w:t>
      </w:r>
    </w:p>
    <w:bookmarkEnd w:id="15409"/>
    <w:bookmarkStart w:name="z33833" w:id="1541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184-қосымша</w:t>
            </w:r>
          </w:p>
        </w:tc>
      </w:tr>
    </w:tbl>
    <w:bookmarkStart w:name="z14211" w:id="1541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15411"/>
    <w:p>
      <w:pPr>
        <w:spacing w:after="0"/>
        <w:ind w:left="0"/>
        <w:jc w:val="both"/>
      </w:pPr>
      <w:r>
        <w:rPr>
          <w:rFonts w:ascii="Times New Roman"/>
          <w:b w:val="false"/>
          <w:i w:val="false"/>
          <w:color w:val="ff0000"/>
          <w:sz w:val="28"/>
        </w:rPr>
        <w:t xml:space="preserve">
      Ескерту. 184-қосымша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834" w:id="15412"/>
    <w:p>
      <w:pPr>
        <w:spacing w:after="0"/>
        <w:ind w:left="0"/>
        <w:jc w:val="left"/>
      </w:pPr>
      <w:r>
        <w:rPr>
          <w:rFonts w:ascii="Times New Roman"/>
          <w:b/>
          <w:i w:val="false"/>
          <w:color w:val="000000"/>
        </w:rPr>
        <w:t xml:space="preserve"> 1-тарау. Жалпы ережелер</w:t>
      </w:r>
    </w:p>
    <w:bookmarkEnd w:id="15412"/>
    <w:bookmarkStart w:name="z33835" w:id="1541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413"/>
    <w:bookmarkStart w:name="z33836" w:id="1541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414"/>
    <w:bookmarkStart w:name="z33837" w:id="1541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415"/>
    <w:bookmarkStart w:name="z33838" w:id="1541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416"/>
    <w:bookmarkStart w:name="z33839" w:id="1541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417"/>
    <w:bookmarkStart w:name="z33840" w:id="1541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418"/>
    <w:bookmarkStart w:name="z33841" w:id="1541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419"/>
    <w:bookmarkStart w:name="z33842" w:id="15420"/>
    <w:p>
      <w:pPr>
        <w:spacing w:after="0"/>
        <w:ind w:left="0"/>
        <w:jc w:val="both"/>
      </w:pPr>
      <w:r>
        <w:rPr>
          <w:rFonts w:ascii="Times New Roman"/>
          <w:b w:val="false"/>
          <w:i w:val="false"/>
          <w:color w:val="000000"/>
          <w:sz w:val="28"/>
        </w:rPr>
        <w:t>
      8. Заңды тұлғаның орналасқан жері – индекс 150500, Қазақстан Республикасы, Солтүстік Қазақстан облысы, Есіл ауданы, Явленка ауылы, Гагарин даңғылы, 4 үй.</w:t>
      </w:r>
    </w:p>
    <w:bookmarkEnd w:id="15420"/>
    <w:bookmarkStart w:name="z33843" w:id="1542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w:t>
      </w:r>
    </w:p>
    <w:bookmarkEnd w:id="15421"/>
    <w:bookmarkStart w:name="z33844" w:id="154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422"/>
    <w:bookmarkStart w:name="z33845" w:id="154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423"/>
    <w:bookmarkStart w:name="z33846" w:id="1542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424"/>
    <w:bookmarkStart w:name="z33847" w:id="1542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425"/>
    <w:bookmarkStart w:name="z33848" w:id="1542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426"/>
    <w:bookmarkStart w:name="z33849" w:id="15427"/>
    <w:p>
      <w:pPr>
        <w:spacing w:after="0"/>
        <w:ind w:left="0"/>
        <w:jc w:val="both"/>
      </w:pPr>
      <w:r>
        <w:rPr>
          <w:rFonts w:ascii="Times New Roman"/>
          <w:b w:val="false"/>
          <w:i w:val="false"/>
          <w:color w:val="000000"/>
          <w:sz w:val="28"/>
        </w:rPr>
        <w:t>
      13. Міндеттері:</w:t>
      </w:r>
    </w:p>
    <w:bookmarkEnd w:id="15427"/>
    <w:bookmarkStart w:name="z33850" w:id="1542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428"/>
    <w:bookmarkStart w:name="z33851" w:id="1542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429"/>
    <w:bookmarkStart w:name="z33852" w:id="1543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430"/>
    <w:bookmarkStart w:name="z33853" w:id="15431"/>
    <w:p>
      <w:pPr>
        <w:spacing w:after="0"/>
        <w:ind w:left="0"/>
        <w:jc w:val="both"/>
      </w:pPr>
      <w:r>
        <w:rPr>
          <w:rFonts w:ascii="Times New Roman"/>
          <w:b w:val="false"/>
          <w:i w:val="false"/>
          <w:color w:val="000000"/>
          <w:sz w:val="28"/>
        </w:rPr>
        <w:t>
      14. Құқықтары мен міндеттері:</w:t>
      </w:r>
    </w:p>
    <w:bookmarkEnd w:id="15431"/>
    <w:bookmarkStart w:name="z33854" w:id="1543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432"/>
    <w:bookmarkStart w:name="z33855" w:id="1543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433"/>
    <w:bookmarkStart w:name="z33856" w:id="1543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434"/>
    <w:bookmarkStart w:name="z33857" w:id="1543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435"/>
    <w:bookmarkStart w:name="z33858" w:id="1543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436"/>
    <w:bookmarkStart w:name="z33859" w:id="1543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437"/>
    <w:bookmarkStart w:name="z33860" w:id="1543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438"/>
    <w:bookmarkStart w:name="z33861" w:id="1543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439"/>
    <w:bookmarkStart w:name="z33862" w:id="1544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440"/>
    <w:bookmarkStart w:name="z33863" w:id="15441"/>
    <w:p>
      <w:pPr>
        <w:spacing w:after="0"/>
        <w:ind w:left="0"/>
        <w:jc w:val="both"/>
      </w:pPr>
      <w:r>
        <w:rPr>
          <w:rFonts w:ascii="Times New Roman"/>
          <w:b w:val="false"/>
          <w:i w:val="false"/>
          <w:color w:val="000000"/>
          <w:sz w:val="28"/>
        </w:rPr>
        <w:t>
      15. Функциялары:</w:t>
      </w:r>
    </w:p>
    <w:bookmarkEnd w:id="15441"/>
    <w:bookmarkStart w:name="z33864" w:id="15442"/>
    <w:p>
      <w:pPr>
        <w:spacing w:after="0"/>
        <w:ind w:left="0"/>
        <w:jc w:val="both"/>
      </w:pPr>
      <w:r>
        <w:rPr>
          <w:rFonts w:ascii="Times New Roman"/>
          <w:b w:val="false"/>
          <w:i w:val="false"/>
          <w:color w:val="000000"/>
          <w:sz w:val="28"/>
        </w:rPr>
        <w:t>
      1) реттелетін салада мемлекеттік саясатты іске асыру;</w:t>
      </w:r>
    </w:p>
    <w:bookmarkEnd w:id="15442"/>
    <w:bookmarkStart w:name="z33865" w:id="1544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443"/>
    <w:bookmarkStart w:name="z33866" w:id="1544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444"/>
    <w:bookmarkStart w:name="z33867" w:id="1544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445"/>
    <w:bookmarkStart w:name="z33868" w:id="1544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446"/>
    <w:bookmarkStart w:name="z33869" w:id="1544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44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870" w:id="1544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44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871" w:id="1544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449"/>
    <w:bookmarkStart w:name="z33872" w:id="1545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450"/>
    <w:bookmarkStart w:name="z33873" w:id="1545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451"/>
    <w:bookmarkStart w:name="z33874" w:id="1545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876" w:id="1545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453"/>
    <w:bookmarkStart w:name="z33877" w:id="1545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454"/>
    <w:bookmarkStart w:name="z33878" w:id="1545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455"/>
    <w:bookmarkStart w:name="z33879" w:id="1545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882" w:id="154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457"/>
    <w:bookmarkStart w:name="z33883" w:id="154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458"/>
    <w:bookmarkStart w:name="z33884" w:id="154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459"/>
    <w:bookmarkStart w:name="z33885" w:id="154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460"/>
    <w:bookmarkStart w:name="z33886" w:id="154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461"/>
    <w:bookmarkStart w:name="z33887" w:id="1546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462"/>
    <w:bookmarkStart w:name="z33888" w:id="154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463"/>
    <w:bookmarkStart w:name="z33889" w:id="154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464"/>
    <w:bookmarkStart w:name="z33890" w:id="154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465"/>
    <w:bookmarkStart w:name="z33891" w:id="154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46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892" w:id="15467"/>
    <w:p>
      <w:pPr>
        <w:spacing w:after="0"/>
        <w:ind w:left="0"/>
        <w:jc w:val="both"/>
      </w:pPr>
      <w:r>
        <w:rPr>
          <w:rFonts w:ascii="Times New Roman"/>
          <w:b w:val="false"/>
          <w:i w:val="false"/>
          <w:color w:val="000000"/>
          <w:sz w:val="28"/>
        </w:rPr>
        <w:t>
      29) мыналарды:</w:t>
      </w:r>
    </w:p>
    <w:bookmarkEnd w:id="15467"/>
    <w:bookmarkStart w:name="z33893" w:id="154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46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894" w:id="154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469"/>
    <w:bookmarkStart w:name="z33895" w:id="154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896" w:id="154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471"/>
    <w:bookmarkStart w:name="z33897" w:id="154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472"/>
    <w:bookmarkStart w:name="z33898" w:id="154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473"/>
    <w:bookmarkStart w:name="z33899" w:id="154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474"/>
    <w:bookmarkStart w:name="z33900" w:id="15475"/>
    <w:p>
      <w:pPr>
        <w:spacing w:after="0"/>
        <w:ind w:left="0"/>
        <w:jc w:val="both"/>
      </w:pPr>
      <w:r>
        <w:rPr>
          <w:rFonts w:ascii="Times New Roman"/>
          <w:b w:val="false"/>
          <w:i w:val="false"/>
          <w:color w:val="000000"/>
          <w:sz w:val="28"/>
        </w:rPr>
        <w:t>
      19. Басқарма басшысының өкілеттіктері:</w:t>
      </w:r>
    </w:p>
    <w:bookmarkEnd w:id="15475"/>
    <w:bookmarkStart w:name="z33901" w:id="154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476"/>
    <w:bookmarkStart w:name="z33902" w:id="154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477"/>
    <w:bookmarkStart w:name="z33903" w:id="154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478"/>
    <w:bookmarkStart w:name="z33904" w:id="154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479"/>
    <w:bookmarkStart w:name="z33905" w:id="154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480"/>
    <w:bookmarkStart w:name="z33906" w:id="154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481"/>
    <w:bookmarkStart w:name="z33907" w:id="15482"/>
    <w:p>
      <w:pPr>
        <w:spacing w:after="0"/>
        <w:ind w:left="0"/>
        <w:jc w:val="left"/>
      </w:pPr>
      <w:r>
        <w:rPr>
          <w:rFonts w:ascii="Times New Roman"/>
          <w:b/>
          <w:i w:val="false"/>
          <w:color w:val="000000"/>
        </w:rPr>
        <w:t xml:space="preserve"> 4-тарау. Басқарманың мүлкі</w:t>
      </w:r>
    </w:p>
    <w:bookmarkEnd w:id="15482"/>
    <w:bookmarkStart w:name="z33908" w:id="154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483"/>
    <w:bookmarkStart w:name="z33909" w:id="154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484"/>
    <w:bookmarkStart w:name="z33910" w:id="154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485"/>
    <w:bookmarkStart w:name="z33911" w:id="154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486"/>
    <w:bookmarkStart w:name="z33912" w:id="15487"/>
    <w:p>
      <w:pPr>
        <w:spacing w:after="0"/>
        <w:ind w:left="0"/>
        <w:jc w:val="left"/>
      </w:pPr>
      <w:r>
        <w:rPr>
          <w:rFonts w:ascii="Times New Roman"/>
          <w:b/>
          <w:i w:val="false"/>
          <w:color w:val="000000"/>
        </w:rPr>
        <w:t xml:space="preserve"> 5-тарау. Басқарманы қайта ұйымдастыру және тарату</w:t>
      </w:r>
    </w:p>
    <w:bookmarkEnd w:id="15487"/>
    <w:bookmarkStart w:name="z33913" w:id="154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4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185-қосымша</w:t>
            </w:r>
          </w:p>
        </w:tc>
      </w:tr>
    </w:tbl>
    <w:bookmarkStart w:name="z14287" w:id="154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15489"/>
    <w:p>
      <w:pPr>
        <w:spacing w:after="0"/>
        <w:ind w:left="0"/>
        <w:jc w:val="both"/>
      </w:pPr>
      <w:r>
        <w:rPr>
          <w:rFonts w:ascii="Times New Roman"/>
          <w:b w:val="false"/>
          <w:i w:val="false"/>
          <w:color w:val="ff0000"/>
          <w:sz w:val="28"/>
        </w:rPr>
        <w:t xml:space="preserve">
      Ескерту. 185-қосымша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914" w:id="15490"/>
    <w:p>
      <w:pPr>
        <w:spacing w:after="0"/>
        <w:ind w:left="0"/>
        <w:jc w:val="left"/>
      </w:pPr>
      <w:r>
        <w:rPr>
          <w:rFonts w:ascii="Times New Roman"/>
          <w:b/>
          <w:i w:val="false"/>
          <w:color w:val="000000"/>
        </w:rPr>
        <w:t xml:space="preserve"> 1-тарау. Жалпы ережелер</w:t>
      </w:r>
    </w:p>
    <w:bookmarkEnd w:id="15490"/>
    <w:bookmarkStart w:name="z33915" w:id="154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491"/>
    <w:bookmarkStart w:name="z33916" w:id="154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492"/>
    <w:bookmarkStart w:name="z33917" w:id="154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493"/>
    <w:bookmarkStart w:name="z33918" w:id="154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494"/>
    <w:bookmarkStart w:name="z33919" w:id="154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495"/>
    <w:bookmarkStart w:name="z33920" w:id="154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496"/>
    <w:bookmarkStart w:name="z33921" w:id="154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497"/>
    <w:bookmarkStart w:name="z33922" w:id="15498"/>
    <w:p>
      <w:pPr>
        <w:spacing w:after="0"/>
        <w:ind w:left="0"/>
        <w:jc w:val="both"/>
      </w:pPr>
      <w:r>
        <w:rPr>
          <w:rFonts w:ascii="Times New Roman"/>
          <w:b w:val="false"/>
          <w:i w:val="false"/>
          <w:color w:val="000000"/>
          <w:sz w:val="28"/>
        </w:rPr>
        <w:t>
      8. Заңды тұлғаның орналасқан жері – индекс 150600, Қазақстан Республикасы, Солтүстік Қазақстан облысы, Жамбыл ауданы, Пресновка ауылы, Есім Шайкин көшесі, 49.</w:t>
      </w:r>
    </w:p>
    <w:bookmarkEnd w:id="15498"/>
    <w:bookmarkStart w:name="z33923" w:id="154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15499"/>
    <w:bookmarkStart w:name="z33924" w:id="155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500"/>
    <w:bookmarkStart w:name="z33925" w:id="155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501"/>
    <w:bookmarkStart w:name="z33926" w:id="155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502"/>
    <w:bookmarkStart w:name="z33927" w:id="155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503"/>
    <w:bookmarkStart w:name="z33928" w:id="155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504"/>
    <w:bookmarkStart w:name="z33929" w:id="15505"/>
    <w:p>
      <w:pPr>
        <w:spacing w:after="0"/>
        <w:ind w:left="0"/>
        <w:jc w:val="both"/>
      </w:pPr>
      <w:r>
        <w:rPr>
          <w:rFonts w:ascii="Times New Roman"/>
          <w:b w:val="false"/>
          <w:i w:val="false"/>
          <w:color w:val="000000"/>
          <w:sz w:val="28"/>
        </w:rPr>
        <w:t>
      13. Міндеттері:</w:t>
      </w:r>
    </w:p>
    <w:bookmarkEnd w:id="15505"/>
    <w:bookmarkStart w:name="z33930" w:id="155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506"/>
    <w:bookmarkStart w:name="z33931" w:id="155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507"/>
    <w:bookmarkStart w:name="z33932" w:id="155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508"/>
    <w:bookmarkStart w:name="z33933" w:id="15509"/>
    <w:p>
      <w:pPr>
        <w:spacing w:after="0"/>
        <w:ind w:left="0"/>
        <w:jc w:val="both"/>
      </w:pPr>
      <w:r>
        <w:rPr>
          <w:rFonts w:ascii="Times New Roman"/>
          <w:b w:val="false"/>
          <w:i w:val="false"/>
          <w:color w:val="000000"/>
          <w:sz w:val="28"/>
        </w:rPr>
        <w:t>
      14. Құқықтары мен міндеттері:</w:t>
      </w:r>
    </w:p>
    <w:bookmarkEnd w:id="15509"/>
    <w:bookmarkStart w:name="z33934" w:id="155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510"/>
    <w:bookmarkStart w:name="z33935" w:id="155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511"/>
    <w:bookmarkStart w:name="z33936" w:id="155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512"/>
    <w:bookmarkStart w:name="z33937" w:id="155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513"/>
    <w:bookmarkStart w:name="z33938" w:id="155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514"/>
    <w:bookmarkStart w:name="z33939" w:id="155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515"/>
    <w:bookmarkStart w:name="z33940" w:id="155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516"/>
    <w:bookmarkStart w:name="z33941" w:id="155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517"/>
    <w:bookmarkStart w:name="z33942" w:id="155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518"/>
    <w:bookmarkStart w:name="z33943" w:id="15519"/>
    <w:p>
      <w:pPr>
        <w:spacing w:after="0"/>
        <w:ind w:left="0"/>
        <w:jc w:val="both"/>
      </w:pPr>
      <w:r>
        <w:rPr>
          <w:rFonts w:ascii="Times New Roman"/>
          <w:b w:val="false"/>
          <w:i w:val="false"/>
          <w:color w:val="000000"/>
          <w:sz w:val="28"/>
        </w:rPr>
        <w:t>
      15. Функциялары:</w:t>
      </w:r>
    </w:p>
    <w:bookmarkEnd w:id="15519"/>
    <w:bookmarkStart w:name="z33944" w:id="155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520"/>
    <w:bookmarkStart w:name="z33945" w:id="155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521"/>
    <w:bookmarkStart w:name="z33946" w:id="155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522"/>
    <w:bookmarkStart w:name="z33947" w:id="155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523"/>
    <w:bookmarkStart w:name="z33948" w:id="155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524"/>
    <w:bookmarkStart w:name="z33949" w:id="155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52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950" w:id="155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52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951" w:id="155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527"/>
    <w:bookmarkStart w:name="z33952" w:id="155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528"/>
    <w:bookmarkStart w:name="z33953" w:id="155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529"/>
    <w:bookmarkStart w:name="z33954" w:id="155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956" w:id="1553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531"/>
    <w:bookmarkStart w:name="z33957" w:id="155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532"/>
    <w:bookmarkStart w:name="z33958" w:id="155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533"/>
    <w:bookmarkStart w:name="z33959" w:id="155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962" w:id="155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535"/>
    <w:bookmarkStart w:name="z33963" w:id="155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536"/>
    <w:bookmarkStart w:name="z33964" w:id="155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537"/>
    <w:bookmarkStart w:name="z33965" w:id="155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538"/>
    <w:bookmarkStart w:name="z33966" w:id="155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539"/>
    <w:bookmarkStart w:name="z33967" w:id="1554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540"/>
    <w:bookmarkStart w:name="z33968" w:id="155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541"/>
    <w:bookmarkStart w:name="z33969" w:id="155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542"/>
    <w:bookmarkStart w:name="z33970" w:id="155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543"/>
    <w:bookmarkStart w:name="z33971" w:id="155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54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972" w:id="15545"/>
    <w:p>
      <w:pPr>
        <w:spacing w:after="0"/>
        <w:ind w:left="0"/>
        <w:jc w:val="both"/>
      </w:pPr>
      <w:r>
        <w:rPr>
          <w:rFonts w:ascii="Times New Roman"/>
          <w:b w:val="false"/>
          <w:i w:val="false"/>
          <w:color w:val="000000"/>
          <w:sz w:val="28"/>
        </w:rPr>
        <w:t>
      29) мыналарды:</w:t>
      </w:r>
    </w:p>
    <w:bookmarkEnd w:id="15545"/>
    <w:bookmarkStart w:name="z33973" w:id="155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54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974" w:id="155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547"/>
    <w:bookmarkStart w:name="z33975" w:id="155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976" w:id="155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549"/>
    <w:bookmarkStart w:name="z33977" w:id="155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550"/>
    <w:bookmarkStart w:name="z33978" w:id="155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551"/>
    <w:bookmarkStart w:name="z33979" w:id="155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552"/>
    <w:bookmarkStart w:name="z33980" w:id="15553"/>
    <w:p>
      <w:pPr>
        <w:spacing w:after="0"/>
        <w:ind w:left="0"/>
        <w:jc w:val="both"/>
      </w:pPr>
      <w:r>
        <w:rPr>
          <w:rFonts w:ascii="Times New Roman"/>
          <w:b w:val="false"/>
          <w:i w:val="false"/>
          <w:color w:val="000000"/>
          <w:sz w:val="28"/>
        </w:rPr>
        <w:t>
      19. Басқарма басшысының өкілеттіктері:</w:t>
      </w:r>
    </w:p>
    <w:bookmarkEnd w:id="15553"/>
    <w:bookmarkStart w:name="z33981" w:id="155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554"/>
    <w:bookmarkStart w:name="z33982" w:id="155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555"/>
    <w:bookmarkStart w:name="z33983" w:id="155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556"/>
    <w:bookmarkStart w:name="z33984" w:id="155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557"/>
    <w:bookmarkStart w:name="z33985" w:id="155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558"/>
    <w:bookmarkStart w:name="z33986" w:id="155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559"/>
    <w:bookmarkStart w:name="z33987" w:id="15560"/>
    <w:p>
      <w:pPr>
        <w:spacing w:after="0"/>
        <w:ind w:left="0"/>
        <w:jc w:val="left"/>
      </w:pPr>
      <w:r>
        <w:rPr>
          <w:rFonts w:ascii="Times New Roman"/>
          <w:b/>
          <w:i w:val="false"/>
          <w:color w:val="000000"/>
        </w:rPr>
        <w:t xml:space="preserve"> 4-тарау. Басқарманың мүлкі</w:t>
      </w:r>
    </w:p>
    <w:bookmarkEnd w:id="15560"/>
    <w:bookmarkStart w:name="z33988" w:id="155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561"/>
    <w:bookmarkStart w:name="z33989" w:id="155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562"/>
    <w:bookmarkStart w:name="z33990" w:id="155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563"/>
    <w:bookmarkStart w:name="z33991" w:id="155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564"/>
    <w:bookmarkStart w:name="z33992" w:id="15565"/>
    <w:p>
      <w:pPr>
        <w:spacing w:after="0"/>
        <w:ind w:left="0"/>
        <w:jc w:val="left"/>
      </w:pPr>
      <w:r>
        <w:rPr>
          <w:rFonts w:ascii="Times New Roman"/>
          <w:b/>
          <w:i w:val="false"/>
          <w:color w:val="000000"/>
        </w:rPr>
        <w:t xml:space="preserve"> 5-тарау. Басқарманы қайта ұйымдастыру және тарату</w:t>
      </w:r>
    </w:p>
    <w:bookmarkEnd w:id="15565"/>
    <w:bookmarkStart w:name="z33993" w:id="155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5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186-қосымша</w:t>
            </w:r>
          </w:p>
        </w:tc>
      </w:tr>
    </w:tbl>
    <w:bookmarkStart w:name="z14363" w:id="155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мекемесінің ережесі</w:t>
      </w:r>
    </w:p>
    <w:bookmarkEnd w:id="15567"/>
    <w:p>
      <w:pPr>
        <w:spacing w:after="0"/>
        <w:ind w:left="0"/>
        <w:jc w:val="both"/>
      </w:pPr>
      <w:r>
        <w:rPr>
          <w:rFonts w:ascii="Times New Roman"/>
          <w:b w:val="false"/>
          <w:i w:val="false"/>
          <w:color w:val="ff0000"/>
          <w:sz w:val="28"/>
        </w:rPr>
        <w:t xml:space="preserve">
      Ескерту. 186-қосымша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994" w:id="15568"/>
    <w:p>
      <w:pPr>
        <w:spacing w:after="0"/>
        <w:ind w:left="0"/>
        <w:jc w:val="left"/>
      </w:pPr>
      <w:r>
        <w:rPr>
          <w:rFonts w:ascii="Times New Roman"/>
          <w:b/>
          <w:i w:val="false"/>
          <w:color w:val="000000"/>
        </w:rPr>
        <w:t xml:space="preserve"> 1-тарау. Жалпы ережелер</w:t>
      </w:r>
    </w:p>
    <w:bookmarkEnd w:id="15568"/>
    <w:bookmarkStart w:name="z33995" w:id="1556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569"/>
    <w:bookmarkStart w:name="z33996" w:id="1557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570"/>
    <w:bookmarkStart w:name="z33997" w:id="1557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571"/>
    <w:bookmarkStart w:name="z33998" w:id="155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572"/>
    <w:bookmarkStart w:name="z33999" w:id="1557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573"/>
    <w:bookmarkStart w:name="z34000" w:id="1557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574"/>
    <w:bookmarkStart w:name="z34001" w:id="1557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575"/>
    <w:bookmarkStart w:name="z34002" w:id="15576"/>
    <w:p>
      <w:pPr>
        <w:spacing w:after="0"/>
        <w:ind w:left="0"/>
        <w:jc w:val="both"/>
      </w:pPr>
      <w:r>
        <w:rPr>
          <w:rFonts w:ascii="Times New Roman"/>
          <w:b w:val="false"/>
          <w:i w:val="false"/>
          <w:color w:val="000000"/>
          <w:sz w:val="28"/>
        </w:rPr>
        <w:t>
      8. Заңды тұлғаның орналасқан жері – индекс 150700, Қазақстан Республикасы, Солтүстік Қазақстан облысы, Қызылжар ауданы, Бескөл ауылы, Ульянов көшесі, 1А ғимарат.</w:t>
      </w:r>
    </w:p>
    <w:bookmarkEnd w:id="15576"/>
    <w:bookmarkStart w:name="z34003" w:id="1557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w:t>
      </w:r>
    </w:p>
    <w:bookmarkEnd w:id="15577"/>
    <w:bookmarkStart w:name="z34004" w:id="155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578"/>
    <w:bookmarkStart w:name="z34005" w:id="155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579"/>
    <w:bookmarkStart w:name="z34006" w:id="1558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580"/>
    <w:bookmarkStart w:name="z34007" w:id="155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581"/>
    <w:bookmarkStart w:name="z34008" w:id="1558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582"/>
    <w:bookmarkStart w:name="z34009" w:id="15583"/>
    <w:p>
      <w:pPr>
        <w:spacing w:after="0"/>
        <w:ind w:left="0"/>
        <w:jc w:val="both"/>
      </w:pPr>
      <w:r>
        <w:rPr>
          <w:rFonts w:ascii="Times New Roman"/>
          <w:b w:val="false"/>
          <w:i w:val="false"/>
          <w:color w:val="000000"/>
          <w:sz w:val="28"/>
        </w:rPr>
        <w:t>
      13. Міндеттері:</w:t>
      </w:r>
    </w:p>
    <w:bookmarkEnd w:id="15583"/>
    <w:bookmarkStart w:name="z34010" w:id="1558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584"/>
    <w:bookmarkStart w:name="z34011" w:id="1558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585"/>
    <w:bookmarkStart w:name="z34012" w:id="1558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586"/>
    <w:bookmarkStart w:name="z34013" w:id="15587"/>
    <w:p>
      <w:pPr>
        <w:spacing w:after="0"/>
        <w:ind w:left="0"/>
        <w:jc w:val="both"/>
      </w:pPr>
      <w:r>
        <w:rPr>
          <w:rFonts w:ascii="Times New Roman"/>
          <w:b w:val="false"/>
          <w:i w:val="false"/>
          <w:color w:val="000000"/>
          <w:sz w:val="28"/>
        </w:rPr>
        <w:t>
      14. Құқықтары мен міндеттері:</w:t>
      </w:r>
    </w:p>
    <w:bookmarkEnd w:id="15587"/>
    <w:bookmarkStart w:name="z34014" w:id="1558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588"/>
    <w:bookmarkStart w:name="z34015" w:id="1558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589"/>
    <w:bookmarkStart w:name="z34016" w:id="1559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590"/>
    <w:bookmarkStart w:name="z34017" w:id="1559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591"/>
    <w:bookmarkStart w:name="z34018" w:id="1559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592"/>
    <w:bookmarkStart w:name="z34019" w:id="1559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593"/>
    <w:bookmarkStart w:name="z34020" w:id="1559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594"/>
    <w:bookmarkStart w:name="z34021" w:id="1559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595"/>
    <w:bookmarkStart w:name="z34022" w:id="1559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596"/>
    <w:bookmarkStart w:name="z34023" w:id="15597"/>
    <w:p>
      <w:pPr>
        <w:spacing w:after="0"/>
        <w:ind w:left="0"/>
        <w:jc w:val="both"/>
      </w:pPr>
      <w:r>
        <w:rPr>
          <w:rFonts w:ascii="Times New Roman"/>
          <w:b w:val="false"/>
          <w:i w:val="false"/>
          <w:color w:val="000000"/>
          <w:sz w:val="28"/>
        </w:rPr>
        <w:t>
      15. Функциялары:</w:t>
      </w:r>
    </w:p>
    <w:bookmarkEnd w:id="15597"/>
    <w:bookmarkStart w:name="z34024" w:id="15598"/>
    <w:p>
      <w:pPr>
        <w:spacing w:after="0"/>
        <w:ind w:left="0"/>
        <w:jc w:val="both"/>
      </w:pPr>
      <w:r>
        <w:rPr>
          <w:rFonts w:ascii="Times New Roman"/>
          <w:b w:val="false"/>
          <w:i w:val="false"/>
          <w:color w:val="000000"/>
          <w:sz w:val="28"/>
        </w:rPr>
        <w:t>
      1) реттелетін салада мемлекеттік саясатты іске асыру;</w:t>
      </w:r>
    </w:p>
    <w:bookmarkEnd w:id="15598"/>
    <w:bookmarkStart w:name="z34025" w:id="1559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599"/>
    <w:bookmarkStart w:name="z34026" w:id="1560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600"/>
    <w:bookmarkStart w:name="z34027" w:id="1560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601"/>
    <w:bookmarkStart w:name="z34028" w:id="1560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602"/>
    <w:bookmarkStart w:name="z34029" w:id="1560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60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030" w:id="1560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60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031" w:id="1560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605"/>
    <w:bookmarkStart w:name="z34032" w:id="1560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606"/>
    <w:bookmarkStart w:name="z34033" w:id="1560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607"/>
    <w:bookmarkStart w:name="z34034" w:id="1560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036" w:id="1560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609"/>
    <w:bookmarkStart w:name="z34037" w:id="1561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610"/>
    <w:bookmarkStart w:name="z34038" w:id="1561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611"/>
    <w:bookmarkStart w:name="z34039" w:id="1561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042" w:id="1561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613"/>
    <w:bookmarkStart w:name="z34043" w:id="1561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614"/>
    <w:bookmarkStart w:name="z34044" w:id="1561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615"/>
    <w:bookmarkStart w:name="z34045" w:id="1561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616"/>
    <w:bookmarkStart w:name="z34046" w:id="1561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617"/>
    <w:bookmarkStart w:name="z34047" w:id="1561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618"/>
    <w:bookmarkStart w:name="z34048" w:id="1561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619"/>
    <w:bookmarkStart w:name="z34049" w:id="1562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620"/>
    <w:bookmarkStart w:name="z34050" w:id="1562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621"/>
    <w:bookmarkStart w:name="z34051" w:id="1562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62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052" w:id="15623"/>
    <w:p>
      <w:pPr>
        <w:spacing w:after="0"/>
        <w:ind w:left="0"/>
        <w:jc w:val="both"/>
      </w:pPr>
      <w:r>
        <w:rPr>
          <w:rFonts w:ascii="Times New Roman"/>
          <w:b w:val="false"/>
          <w:i w:val="false"/>
          <w:color w:val="000000"/>
          <w:sz w:val="28"/>
        </w:rPr>
        <w:t>
      29) мыналарды:</w:t>
      </w:r>
    </w:p>
    <w:bookmarkEnd w:id="15623"/>
    <w:bookmarkStart w:name="z34053" w:id="1562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62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054" w:id="1562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625"/>
    <w:bookmarkStart w:name="z34055" w:id="1562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056" w:id="1562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627"/>
    <w:bookmarkStart w:name="z34057" w:id="1562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628"/>
    <w:bookmarkStart w:name="z34058" w:id="1562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629"/>
    <w:bookmarkStart w:name="z34059" w:id="156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630"/>
    <w:bookmarkStart w:name="z34060" w:id="15631"/>
    <w:p>
      <w:pPr>
        <w:spacing w:after="0"/>
        <w:ind w:left="0"/>
        <w:jc w:val="both"/>
      </w:pPr>
      <w:r>
        <w:rPr>
          <w:rFonts w:ascii="Times New Roman"/>
          <w:b w:val="false"/>
          <w:i w:val="false"/>
          <w:color w:val="000000"/>
          <w:sz w:val="28"/>
        </w:rPr>
        <w:t>
      19. Басқарма басшысының өкілеттіктері:</w:t>
      </w:r>
    </w:p>
    <w:bookmarkEnd w:id="15631"/>
    <w:bookmarkStart w:name="z34061" w:id="1563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632"/>
    <w:bookmarkStart w:name="z34062" w:id="1563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633"/>
    <w:bookmarkStart w:name="z34063" w:id="1563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634"/>
    <w:bookmarkStart w:name="z34064" w:id="1563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635"/>
    <w:bookmarkStart w:name="z34065" w:id="1563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636"/>
    <w:bookmarkStart w:name="z34066" w:id="1563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637"/>
    <w:bookmarkStart w:name="z34067" w:id="15638"/>
    <w:p>
      <w:pPr>
        <w:spacing w:after="0"/>
        <w:ind w:left="0"/>
        <w:jc w:val="left"/>
      </w:pPr>
      <w:r>
        <w:rPr>
          <w:rFonts w:ascii="Times New Roman"/>
          <w:b/>
          <w:i w:val="false"/>
          <w:color w:val="000000"/>
        </w:rPr>
        <w:t xml:space="preserve"> 4-тарау. Басқарманың мүлкі</w:t>
      </w:r>
    </w:p>
    <w:bookmarkEnd w:id="15638"/>
    <w:bookmarkStart w:name="z34068" w:id="1563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639"/>
    <w:bookmarkStart w:name="z34069" w:id="1564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640"/>
    <w:bookmarkStart w:name="z34070" w:id="1564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641"/>
    <w:bookmarkStart w:name="z34071" w:id="1564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642"/>
    <w:bookmarkStart w:name="z34072" w:id="15643"/>
    <w:p>
      <w:pPr>
        <w:spacing w:after="0"/>
        <w:ind w:left="0"/>
        <w:jc w:val="left"/>
      </w:pPr>
      <w:r>
        <w:rPr>
          <w:rFonts w:ascii="Times New Roman"/>
          <w:b/>
          <w:i w:val="false"/>
          <w:color w:val="000000"/>
        </w:rPr>
        <w:t xml:space="preserve"> 5-тарау. Басқарманы қайта ұйымдастыру және тарату</w:t>
      </w:r>
    </w:p>
    <w:bookmarkEnd w:id="15643"/>
    <w:bookmarkStart w:name="z34073" w:id="156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187-қосымша</w:t>
            </w:r>
          </w:p>
        </w:tc>
      </w:tr>
    </w:tbl>
    <w:bookmarkStart w:name="z14439" w:id="1564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мекемесінің ережесі</w:t>
      </w:r>
    </w:p>
    <w:bookmarkEnd w:id="15645"/>
    <w:p>
      <w:pPr>
        <w:spacing w:after="0"/>
        <w:ind w:left="0"/>
        <w:jc w:val="both"/>
      </w:pPr>
      <w:r>
        <w:rPr>
          <w:rFonts w:ascii="Times New Roman"/>
          <w:b w:val="false"/>
          <w:i w:val="false"/>
          <w:color w:val="ff0000"/>
          <w:sz w:val="28"/>
        </w:rPr>
        <w:t xml:space="preserve">
      Ескерту. 187-қосымша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074" w:id="15646"/>
    <w:p>
      <w:pPr>
        <w:spacing w:after="0"/>
        <w:ind w:left="0"/>
        <w:jc w:val="left"/>
      </w:pPr>
      <w:r>
        <w:rPr>
          <w:rFonts w:ascii="Times New Roman"/>
          <w:b/>
          <w:i w:val="false"/>
          <w:color w:val="000000"/>
        </w:rPr>
        <w:t xml:space="preserve"> 1-тарау. Жалпы ережелер</w:t>
      </w:r>
    </w:p>
    <w:bookmarkEnd w:id="15646"/>
    <w:bookmarkStart w:name="z34075" w:id="1564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647"/>
    <w:bookmarkStart w:name="z34076" w:id="1564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648"/>
    <w:bookmarkStart w:name="z34077" w:id="1564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649"/>
    <w:bookmarkStart w:name="z34078" w:id="1565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650"/>
    <w:bookmarkStart w:name="z34079" w:id="1565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651"/>
    <w:bookmarkStart w:name="z34080" w:id="1565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652"/>
    <w:bookmarkStart w:name="z34081" w:id="1565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653"/>
    <w:bookmarkStart w:name="z34082" w:id="15654"/>
    <w:p>
      <w:pPr>
        <w:spacing w:after="0"/>
        <w:ind w:left="0"/>
        <w:jc w:val="both"/>
      </w:pPr>
      <w:r>
        <w:rPr>
          <w:rFonts w:ascii="Times New Roman"/>
          <w:b w:val="false"/>
          <w:i w:val="false"/>
          <w:color w:val="000000"/>
          <w:sz w:val="28"/>
        </w:rPr>
        <w:t>
      8. Заңды тұлғаның орналасқан жері – индекс 150800, Қазақстан Республикасы, Солтүстік Қазақстан облысы, Мағжан Жұмабаев ауданы, Булаев қаласы, Мир көшесі, 8.</w:t>
      </w:r>
    </w:p>
    <w:bookmarkEnd w:id="15654"/>
    <w:bookmarkStart w:name="z34083" w:id="1565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w:t>
      </w:r>
    </w:p>
    <w:bookmarkEnd w:id="15655"/>
    <w:bookmarkStart w:name="z34084" w:id="1565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656"/>
    <w:bookmarkStart w:name="z34085" w:id="1565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657"/>
    <w:bookmarkStart w:name="z34086" w:id="1565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658"/>
    <w:bookmarkStart w:name="z34087" w:id="1565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659"/>
    <w:bookmarkStart w:name="z34088" w:id="1566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660"/>
    <w:bookmarkStart w:name="z34089" w:id="15661"/>
    <w:p>
      <w:pPr>
        <w:spacing w:after="0"/>
        <w:ind w:left="0"/>
        <w:jc w:val="both"/>
      </w:pPr>
      <w:r>
        <w:rPr>
          <w:rFonts w:ascii="Times New Roman"/>
          <w:b w:val="false"/>
          <w:i w:val="false"/>
          <w:color w:val="000000"/>
          <w:sz w:val="28"/>
        </w:rPr>
        <w:t>
      13. Міндеттері:</w:t>
      </w:r>
    </w:p>
    <w:bookmarkEnd w:id="15661"/>
    <w:bookmarkStart w:name="z34090" w:id="1566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662"/>
    <w:bookmarkStart w:name="z34091" w:id="1566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663"/>
    <w:bookmarkStart w:name="z34092" w:id="1566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664"/>
    <w:bookmarkStart w:name="z34093" w:id="15665"/>
    <w:p>
      <w:pPr>
        <w:spacing w:after="0"/>
        <w:ind w:left="0"/>
        <w:jc w:val="both"/>
      </w:pPr>
      <w:r>
        <w:rPr>
          <w:rFonts w:ascii="Times New Roman"/>
          <w:b w:val="false"/>
          <w:i w:val="false"/>
          <w:color w:val="000000"/>
          <w:sz w:val="28"/>
        </w:rPr>
        <w:t>
      14. Құқықтары мен міндеттері:</w:t>
      </w:r>
    </w:p>
    <w:bookmarkEnd w:id="15665"/>
    <w:bookmarkStart w:name="z34094" w:id="1566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666"/>
    <w:bookmarkStart w:name="z34095" w:id="1566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667"/>
    <w:bookmarkStart w:name="z34096" w:id="1566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668"/>
    <w:bookmarkStart w:name="z34097" w:id="1566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669"/>
    <w:bookmarkStart w:name="z34098" w:id="1567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670"/>
    <w:bookmarkStart w:name="z34099" w:id="1567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671"/>
    <w:bookmarkStart w:name="z34100" w:id="1567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672"/>
    <w:bookmarkStart w:name="z34101" w:id="1567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673"/>
    <w:bookmarkStart w:name="z34102" w:id="1567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674"/>
    <w:bookmarkStart w:name="z34103" w:id="15675"/>
    <w:p>
      <w:pPr>
        <w:spacing w:after="0"/>
        <w:ind w:left="0"/>
        <w:jc w:val="both"/>
      </w:pPr>
      <w:r>
        <w:rPr>
          <w:rFonts w:ascii="Times New Roman"/>
          <w:b w:val="false"/>
          <w:i w:val="false"/>
          <w:color w:val="000000"/>
          <w:sz w:val="28"/>
        </w:rPr>
        <w:t>
      15. Функциялары:</w:t>
      </w:r>
    </w:p>
    <w:bookmarkEnd w:id="15675"/>
    <w:bookmarkStart w:name="z34104" w:id="15676"/>
    <w:p>
      <w:pPr>
        <w:spacing w:after="0"/>
        <w:ind w:left="0"/>
        <w:jc w:val="both"/>
      </w:pPr>
      <w:r>
        <w:rPr>
          <w:rFonts w:ascii="Times New Roman"/>
          <w:b w:val="false"/>
          <w:i w:val="false"/>
          <w:color w:val="000000"/>
          <w:sz w:val="28"/>
        </w:rPr>
        <w:t>
      1) реттелетін салада мемлекеттік саясатты іске асыру;</w:t>
      </w:r>
    </w:p>
    <w:bookmarkEnd w:id="15676"/>
    <w:bookmarkStart w:name="z34105" w:id="1567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677"/>
    <w:bookmarkStart w:name="z34106" w:id="1567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678"/>
    <w:bookmarkStart w:name="z34107" w:id="1567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679"/>
    <w:bookmarkStart w:name="z34108" w:id="1568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680"/>
    <w:bookmarkStart w:name="z34109" w:id="1568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68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110" w:id="1568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68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111" w:id="1568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683"/>
    <w:bookmarkStart w:name="z34112" w:id="1568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684"/>
    <w:bookmarkStart w:name="z34113" w:id="1568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685"/>
    <w:bookmarkStart w:name="z34114" w:id="1568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116" w:id="1568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687"/>
    <w:bookmarkStart w:name="z34117" w:id="1568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688"/>
    <w:bookmarkStart w:name="z34118" w:id="1568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689"/>
    <w:bookmarkStart w:name="z34119" w:id="1569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122" w:id="1569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691"/>
    <w:bookmarkStart w:name="z34123" w:id="1569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692"/>
    <w:bookmarkStart w:name="z34124" w:id="1569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693"/>
    <w:bookmarkStart w:name="z34125" w:id="1569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694"/>
    <w:bookmarkStart w:name="z34126" w:id="1569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695"/>
    <w:bookmarkStart w:name="z34127" w:id="1569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696"/>
    <w:bookmarkStart w:name="z34128" w:id="1569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697"/>
    <w:bookmarkStart w:name="z34129" w:id="1569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698"/>
    <w:bookmarkStart w:name="z34130" w:id="1569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699"/>
    <w:bookmarkStart w:name="z34131" w:id="1570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70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132" w:id="15701"/>
    <w:p>
      <w:pPr>
        <w:spacing w:after="0"/>
        <w:ind w:left="0"/>
        <w:jc w:val="both"/>
      </w:pPr>
      <w:r>
        <w:rPr>
          <w:rFonts w:ascii="Times New Roman"/>
          <w:b w:val="false"/>
          <w:i w:val="false"/>
          <w:color w:val="000000"/>
          <w:sz w:val="28"/>
        </w:rPr>
        <w:t>
      29) мыналарды:</w:t>
      </w:r>
    </w:p>
    <w:bookmarkEnd w:id="15701"/>
    <w:bookmarkStart w:name="z34133" w:id="157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70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134" w:id="157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703"/>
    <w:bookmarkStart w:name="z34135" w:id="1570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136" w:id="157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705"/>
    <w:bookmarkStart w:name="z34137" w:id="157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706"/>
    <w:bookmarkStart w:name="z34138" w:id="157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707"/>
    <w:bookmarkStart w:name="z34139" w:id="157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708"/>
    <w:bookmarkStart w:name="z34140" w:id="15709"/>
    <w:p>
      <w:pPr>
        <w:spacing w:after="0"/>
        <w:ind w:left="0"/>
        <w:jc w:val="both"/>
      </w:pPr>
      <w:r>
        <w:rPr>
          <w:rFonts w:ascii="Times New Roman"/>
          <w:b w:val="false"/>
          <w:i w:val="false"/>
          <w:color w:val="000000"/>
          <w:sz w:val="28"/>
        </w:rPr>
        <w:t>
      19. Басқарма басшысының өкілеттіктері:</w:t>
      </w:r>
    </w:p>
    <w:bookmarkEnd w:id="15709"/>
    <w:bookmarkStart w:name="z34141" w:id="157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710"/>
    <w:bookmarkStart w:name="z34142" w:id="157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711"/>
    <w:bookmarkStart w:name="z34143" w:id="157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712"/>
    <w:bookmarkStart w:name="z34144" w:id="157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713"/>
    <w:bookmarkStart w:name="z34145" w:id="157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714"/>
    <w:bookmarkStart w:name="z34146" w:id="157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715"/>
    <w:bookmarkStart w:name="z34147" w:id="15716"/>
    <w:p>
      <w:pPr>
        <w:spacing w:after="0"/>
        <w:ind w:left="0"/>
        <w:jc w:val="left"/>
      </w:pPr>
      <w:r>
        <w:rPr>
          <w:rFonts w:ascii="Times New Roman"/>
          <w:b/>
          <w:i w:val="false"/>
          <w:color w:val="000000"/>
        </w:rPr>
        <w:t xml:space="preserve"> 4-тарау. Басқарманың мүлкі</w:t>
      </w:r>
    </w:p>
    <w:bookmarkEnd w:id="15716"/>
    <w:bookmarkStart w:name="z34148" w:id="157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717"/>
    <w:bookmarkStart w:name="z34149" w:id="157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18"/>
    <w:bookmarkStart w:name="z34150" w:id="157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719"/>
    <w:bookmarkStart w:name="z34151" w:id="157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20"/>
    <w:bookmarkStart w:name="z34152" w:id="15721"/>
    <w:p>
      <w:pPr>
        <w:spacing w:after="0"/>
        <w:ind w:left="0"/>
        <w:jc w:val="left"/>
      </w:pPr>
      <w:r>
        <w:rPr>
          <w:rFonts w:ascii="Times New Roman"/>
          <w:b/>
          <w:i w:val="false"/>
          <w:color w:val="000000"/>
        </w:rPr>
        <w:t xml:space="preserve"> 5-тарау. Басқарманы қайта ұйымдастыру және тарату</w:t>
      </w:r>
    </w:p>
    <w:bookmarkEnd w:id="15721"/>
    <w:bookmarkStart w:name="z34153" w:id="157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7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188-қосымша</w:t>
            </w:r>
          </w:p>
        </w:tc>
      </w:tr>
    </w:tbl>
    <w:bookmarkStart w:name="z14515" w:id="157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мекемесінің ережесі</w:t>
      </w:r>
    </w:p>
    <w:bookmarkEnd w:id="15723"/>
    <w:p>
      <w:pPr>
        <w:spacing w:after="0"/>
        <w:ind w:left="0"/>
        <w:jc w:val="both"/>
      </w:pPr>
      <w:r>
        <w:rPr>
          <w:rFonts w:ascii="Times New Roman"/>
          <w:b w:val="false"/>
          <w:i w:val="false"/>
          <w:color w:val="ff0000"/>
          <w:sz w:val="28"/>
        </w:rPr>
        <w:t xml:space="preserve">
      Ескерту. 188-қосымша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154" w:id="15724"/>
    <w:p>
      <w:pPr>
        <w:spacing w:after="0"/>
        <w:ind w:left="0"/>
        <w:jc w:val="left"/>
      </w:pPr>
      <w:r>
        <w:rPr>
          <w:rFonts w:ascii="Times New Roman"/>
          <w:b/>
          <w:i w:val="false"/>
          <w:color w:val="000000"/>
        </w:rPr>
        <w:t xml:space="preserve"> 1-тарау. Жалпы ережелер</w:t>
      </w:r>
    </w:p>
    <w:bookmarkEnd w:id="15724"/>
    <w:bookmarkStart w:name="z34155" w:id="157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725"/>
    <w:bookmarkStart w:name="z34156" w:id="1572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726"/>
    <w:bookmarkStart w:name="z34157" w:id="157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727"/>
    <w:bookmarkStart w:name="z34158" w:id="157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728"/>
    <w:bookmarkStart w:name="z34159" w:id="157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729"/>
    <w:bookmarkStart w:name="z34160" w:id="157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730"/>
    <w:bookmarkStart w:name="z34161" w:id="157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731"/>
    <w:bookmarkStart w:name="z34162" w:id="15732"/>
    <w:p>
      <w:pPr>
        <w:spacing w:after="0"/>
        <w:ind w:left="0"/>
        <w:jc w:val="both"/>
      </w:pPr>
      <w:r>
        <w:rPr>
          <w:rFonts w:ascii="Times New Roman"/>
          <w:b w:val="false"/>
          <w:i w:val="false"/>
          <w:color w:val="000000"/>
          <w:sz w:val="28"/>
        </w:rPr>
        <w:t>
      8. Заңды тұлғаның орналасқан жері – индекс 150900, Қазақстан Республикасы, Солтүстік Қазақстан облысы, Мамлют ауданы, Мамлютка қаласы, Школа Интернат көшесі, 17 А.</w:t>
      </w:r>
    </w:p>
    <w:bookmarkEnd w:id="15732"/>
    <w:bookmarkStart w:name="z34163" w:id="157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w:t>
      </w:r>
    </w:p>
    <w:bookmarkEnd w:id="15733"/>
    <w:bookmarkStart w:name="z34164" w:id="157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734"/>
    <w:bookmarkStart w:name="z34165" w:id="157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735"/>
    <w:bookmarkStart w:name="z34166" w:id="157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736"/>
    <w:bookmarkStart w:name="z34167" w:id="157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737"/>
    <w:bookmarkStart w:name="z34168" w:id="157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738"/>
    <w:bookmarkStart w:name="z34169" w:id="15739"/>
    <w:p>
      <w:pPr>
        <w:spacing w:after="0"/>
        <w:ind w:left="0"/>
        <w:jc w:val="both"/>
      </w:pPr>
      <w:r>
        <w:rPr>
          <w:rFonts w:ascii="Times New Roman"/>
          <w:b w:val="false"/>
          <w:i w:val="false"/>
          <w:color w:val="000000"/>
          <w:sz w:val="28"/>
        </w:rPr>
        <w:t>
      13. Міндеттері:</w:t>
      </w:r>
    </w:p>
    <w:bookmarkEnd w:id="15739"/>
    <w:bookmarkStart w:name="z34170" w:id="157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740"/>
    <w:bookmarkStart w:name="z34171" w:id="157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741"/>
    <w:bookmarkStart w:name="z34172" w:id="157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742"/>
    <w:bookmarkStart w:name="z34173" w:id="15743"/>
    <w:p>
      <w:pPr>
        <w:spacing w:after="0"/>
        <w:ind w:left="0"/>
        <w:jc w:val="both"/>
      </w:pPr>
      <w:r>
        <w:rPr>
          <w:rFonts w:ascii="Times New Roman"/>
          <w:b w:val="false"/>
          <w:i w:val="false"/>
          <w:color w:val="000000"/>
          <w:sz w:val="28"/>
        </w:rPr>
        <w:t>
      14. Құқықтары мен міндеттері:</w:t>
      </w:r>
    </w:p>
    <w:bookmarkEnd w:id="15743"/>
    <w:bookmarkStart w:name="z34174" w:id="157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744"/>
    <w:bookmarkStart w:name="z34175" w:id="157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745"/>
    <w:bookmarkStart w:name="z34176" w:id="157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746"/>
    <w:bookmarkStart w:name="z34177" w:id="157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747"/>
    <w:bookmarkStart w:name="z34178" w:id="157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748"/>
    <w:bookmarkStart w:name="z34179" w:id="157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749"/>
    <w:bookmarkStart w:name="z34180" w:id="157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750"/>
    <w:bookmarkStart w:name="z34181" w:id="157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751"/>
    <w:bookmarkStart w:name="z34182" w:id="157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752"/>
    <w:bookmarkStart w:name="z34183" w:id="15753"/>
    <w:p>
      <w:pPr>
        <w:spacing w:after="0"/>
        <w:ind w:left="0"/>
        <w:jc w:val="both"/>
      </w:pPr>
      <w:r>
        <w:rPr>
          <w:rFonts w:ascii="Times New Roman"/>
          <w:b w:val="false"/>
          <w:i w:val="false"/>
          <w:color w:val="000000"/>
          <w:sz w:val="28"/>
        </w:rPr>
        <w:t>
      15. Функциялары:</w:t>
      </w:r>
    </w:p>
    <w:bookmarkEnd w:id="15753"/>
    <w:bookmarkStart w:name="z34184" w:id="15754"/>
    <w:p>
      <w:pPr>
        <w:spacing w:after="0"/>
        <w:ind w:left="0"/>
        <w:jc w:val="both"/>
      </w:pPr>
      <w:r>
        <w:rPr>
          <w:rFonts w:ascii="Times New Roman"/>
          <w:b w:val="false"/>
          <w:i w:val="false"/>
          <w:color w:val="000000"/>
          <w:sz w:val="28"/>
        </w:rPr>
        <w:t>
      1) реттелетін салада мемлекеттік саясатты іске асыру;</w:t>
      </w:r>
    </w:p>
    <w:bookmarkEnd w:id="15754"/>
    <w:bookmarkStart w:name="z34185" w:id="157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755"/>
    <w:bookmarkStart w:name="z34186" w:id="157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756"/>
    <w:bookmarkStart w:name="z34187" w:id="157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757"/>
    <w:bookmarkStart w:name="z34188" w:id="157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758"/>
    <w:bookmarkStart w:name="z34189" w:id="157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75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190" w:id="1576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76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191" w:id="1576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761"/>
    <w:bookmarkStart w:name="z34192" w:id="1576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762"/>
    <w:bookmarkStart w:name="z34193" w:id="1576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763"/>
    <w:bookmarkStart w:name="z34194" w:id="1576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196" w:id="1576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765"/>
    <w:bookmarkStart w:name="z34197" w:id="1576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766"/>
    <w:bookmarkStart w:name="z34198" w:id="1576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767"/>
    <w:bookmarkStart w:name="z34199" w:id="1576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202" w:id="157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769"/>
    <w:bookmarkStart w:name="z34203" w:id="157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770"/>
    <w:bookmarkStart w:name="z34204" w:id="157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771"/>
    <w:bookmarkStart w:name="z34205" w:id="157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772"/>
    <w:bookmarkStart w:name="z34206" w:id="157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773"/>
    <w:bookmarkStart w:name="z34207" w:id="1577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774"/>
    <w:bookmarkStart w:name="z34208" w:id="157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775"/>
    <w:bookmarkStart w:name="z34209" w:id="157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776"/>
    <w:bookmarkStart w:name="z34210" w:id="157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777"/>
    <w:bookmarkStart w:name="z34211" w:id="157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77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212" w:id="15779"/>
    <w:p>
      <w:pPr>
        <w:spacing w:after="0"/>
        <w:ind w:left="0"/>
        <w:jc w:val="both"/>
      </w:pPr>
      <w:r>
        <w:rPr>
          <w:rFonts w:ascii="Times New Roman"/>
          <w:b w:val="false"/>
          <w:i w:val="false"/>
          <w:color w:val="000000"/>
          <w:sz w:val="28"/>
        </w:rPr>
        <w:t>
      29) мыналарды:</w:t>
      </w:r>
    </w:p>
    <w:bookmarkEnd w:id="15779"/>
    <w:bookmarkStart w:name="z34213" w:id="157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78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214" w:id="157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781"/>
    <w:bookmarkStart w:name="z34215" w:id="157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216" w:id="157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783"/>
    <w:bookmarkStart w:name="z34217" w:id="157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784"/>
    <w:bookmarkStart w:name="z34218" w:id="157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785"/>
    <w:bookmarkStart w:name="z34219" w:id="157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786"/>
    <w:bookmarkStart w:name="z34220" w:id="15787"/>
    <w:p>
      <w:pPr>
        <w:spacing w:after="0"/>
        <w:ind w:left="0"/>
        <w:jc w:val="both"/>
      </w:pPr>
      <w:r>
        <w:rPr>
          <w:rFonts w:ascii="Times New Roman"/>
          <w:b w:val="false"/>
          <w:i w:val="false"/>
          <w:color w:val="000000"/>
          <w:sz w:val="28"/>
        </w:rPr>
        <w:t>
      19. Басқарма басшысының өкілеттіктері:</w:t>
      </w:r>
    </w:p>
    <w:bookmarkEnd w:id="15787"/>
    <w:bookmarkStart w:name="z34221" w:id="157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788"/>
    <w:bookmarkStart w:name="z34222" w:id="157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789"/>
    <w:bookmarkStart w:name="z34223" w:id="157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790"/>
    <w:bookmarkStart w:name="z34224" w:id="157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791"/>
    <w:bookmarkStart w:name="z34225" w:id="157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792"/>
    <w:bookmarkStart w:name="z34226" w:id="157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793"/>
    <w:bookmarkStart w:name="z34227" w:id="15794"/>
    <w:p>
      <w:pPr>
        <w:spacing w:after="0"/>
        <w:ind w:left="0"/>
        <w:jc w:val="left"/>
      </w:pPr>
      <w:r>
        <w:rPr>
          <w:rFonts w:ascii="Times New Roman"/>
          <w:b/>
          <w:i w:val="false"/>
          <w:color w:val="000000"/>
        </w:rPr>
        <w:t xml:space="preserve"> 4-тарау. Басқарманың мүлкі</w:t>
      </w:r>
    </w:p>
    <w:bookmarkEnd w:id="15794"/>
    <w:bookmarkStart w:name="z34228" w:id="157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795"/>
    <w:bookmarkStart w:name="z34229" w:id="157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96"/>
    <w:bookmarkStart w:name="z34230" w:id="157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797"/>
    <w:bookmarkStart w:name="z34231" w:id="157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98"/>
    <w:bookmarkStart w:name="z34232" w:id="15799"/>
    <w:p>
      <w:pPr>
        <w:spacing w:after="0"/>
        <w:ind w:left="0"/>
        <w:jc w:val="left"/>
      </w:pPr>
      <w:r>
        <w:rPr>
          <w:rFonts w:ascii="Times New Roman"/>
          <w:b/>
          <w:i w:val="false"/>
          <w:color w:val="000000"/>
        </w:rPr>
        <w:t xml:space="preserve"> 5-тарау. Басқарманы қайта ұйымдастыру және тарату</w:t>
      </w:r>
    </w:p>
    <w:bookmarkEnd w:id="15799"/>
    <w:bookmarkStart w:name="z34233" w:id="158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189-қосымша</w:t>
            </w:r>
          </w:p>
        </w:tc>
      </w:tr>
    </w:tbl>
    <w:bookmarkStart w:name="z14591" w:id="158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мекемесінің ережесі</w:t>
      </w:r>
    </w:p>
    <w:bookmarkEnd w:id="15801"/>
    <w:p>
      <w:pPr>
        <w:spacing w:after="0"/>
        <w:ind w:left="0"/>
        <w:jc w:val="both"/>
      </w:pPr>
      <w:r>
        <w:rPr>
          <w:rFonts w:ascii="Times New Roman"/>
          <w:b w:val="false"/>
          <w:i w:val="false"/>
          <w:color w:val="ff0000"/>
          <w:sz w:val="28"/>
        </w:rPr>
        <w:t xml:space="preserve">
      Ескерту. 189-қосымша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234" w:id="15802"/>
    <w:p>
      <w:pPr>
        <w:spacing w:after="0"/>
        <w:ind w:left="0"/>
        <w:jc w:val="left"/>
      </w:pPr>
      <w:r>
        <w:rPr>
          <w:rFonts w:ascii="Times New Roman"/>
          <w:b/>
          <w:i w:val="false"/>
          <w:color w:val="000000"/>
        </w:rPr>
        <w:t xml:space="preserve"> 1-тарау. Жалпы ережелер</w:t>
      </w:r>
    </w:p>
    <w:bookmarkEnd w:id="15802"/>
    <w:bookmarkStart w:name="z34235" w:id="158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803"/>
    <w:bookmarkStart w:name="z34236" w:id="1580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804"/>
    <w:bookmarkStart w:name="z34237" w:id="158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805"/>
    <w:bookmarkStart w:name="z34238" w:id="158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806"/>
    <w:bookmarkStart w:name="z34239" w:id="158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807"/>
    <w:bookmarkStart w:name="z34240" w:id="158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808"/>
    <w:bookmarkStart w:name="z34241" w:id="158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809"/>
    <w:bookmarkStart w:name="z34242" w:id="15810"/>
    <w:p>
      <w:pPr>
        <w:spacing w:after="0"/>
        <w:ind w:left="0"/>
        <w:jc w:val="both"/>
      </w:pPr>
      <w:r>
        <w:rPr>
          <w:rFonts w:ascii="Times New Roman"/>
          <w:b w:val="false"/>
          <w:i w:val="false"/>
          <w:color w:val="000000"/>
          <w:sz w:val="28"/>
        </w:rPr>
        <w:t>
      8. Заңды тұлғаның орналасқан жері – индекс 150009, Қазақстан Республикасы, Солтүстік Қазақстан облысы, Петропавл қаласы, Нұрсұлтан Назарбаев көшесі, 199 үй.</w:t>
      </w:r>
    </w:p>
    <w:bookmarkEnd w:id="15810"/>
    <w:bookmarkStart w:name="z34243" w:id="158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w:t>
      </w:r>
    </w:p>
    <w:bookmarkEnd w:id="15811"/>
    <w:bookmarkStart w:name="z34244" w:id="158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12"/>
    <w:bookmarkStart w:name="z34245" w:id="158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813"/>
    <w:bookmarkStart w:name="z34246" w:id="158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814"/>
    <w:bookmarkStart w:name="z34247" w:id="158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15"/>
    <w:bookmarkStart w:name="z34248" w:id="158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816"/>
    <w:bookmarkStart w:name="z34249" w:id="15817"/>
    <w:p>
      <w:pPr>
        <w:spacing w:after="0"/>
        <w:ind w:left="0"/>
        <w:jc w:val="both"/>
      </w:pPr>
      <w:r>
        <w:rPr>
          <w:rFonts w:ascii="Times New Roman"/>
          <w:b w:val="false"/>
          <w:i w:val="false"/>
          <w:color w:val="000000"/>
          <w:sz w:val="28"/>
        </w:rPr>
        <w:t>
      13. Міндеттері:</w:t>
      </w:r>
    </w:p>
    <w:bookmarkEnd w:id="15817"/>
    <w:bookmarkStart w:name="z34250" w:id="158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818"/>
    <w:bookmarkStart w:name="z34251" w:id="158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819"/>
    <w:bookmarkStart w:name="z34252" w:id="158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820"/>
    <w:bookmarkStart w:name="z34253" w:id="15821"/>
    <w:p>
      <w:pPr>
        <w:spacing w:after="0"/>
        <w:ind w:left="0"/>
        <w:jc w:val="both"/>
      </w:pPr>
      <w:r>
        <w:rPr>
          <w:rFonts w:ascii="Times New Roman"/>
          <w:b w:val="false"/>
          <w:i w:val="false"/>
          <w:color w:val="000000"/>
          <w:sz w:val="28"/>
        </w:rPr>
        <w:t>
      14. Құқықтары мен міндеттері:</w:t>
      </w:r>
    </w:p>
    <w:bookmarkEnd w:id="15821"/>
    <w:bookmarkStart w:name="z34254" w:id="158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822"/>
    <w:bookmarkStart w:name="z34255" w:id="158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823"/>
    <w:bookmarkStart w:name="z34256" w:id="158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824"/>
    <w:bookmarkStart w:name="z34257" w:id="158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825"/>
    <w:bookmarkStart w:name="z34258" w:id="158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826"/>
    <w:bookmarkStart w:name="z34259" w:id="158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827"/>
    <w:bookmarkStart w:name="z34260" w:id="158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828"/>
    <w:bookmarkStart w:name="z34261" w:id="158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829"/>
    <w:bookmarkStart w:name="z34262" w:id="158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830"/>
    <w:bookmarkStart w:name="z34263" w:id="15831"/>
    <w:p>
      <w:pPr>
        <w:spacing w:after="0"/>
        <w:ind w:left="0"/>
        <w:jc w:val="both"/>
      </w:pPr>
      <w:r>
        <w:rPr>
          <w:rFonts w:ascii="Times New Roman"/>
          <w:b w:val="false"/>
          <w:i w:val="false"/>
          <w:color w:val="000000"/>
          <w:sz w:val="28"/>
        </w:rPr>
        <w:t>
      15. Функциялары:</w:t>
      </w:r>
    </w:p>
    <w:bookmarkEnd w:id="15831"/>
    <w:bookmarkStart w:name="z34264" w:id="15832"/>
    <w:p>
      <w:pPr>
        <w:spacing w:after="0"/>
        <w:ind w:left="0"/>
        <w:jc w:val="both"/>
      </w:pPr>
      <w:r>
        <w:rPr>
          <w:rFonts w:ascii="Times New Roman"/>
          <w:b w:val="false"/>
          <w:i w:val="false"/>
          <w:color w:val="000000"/>
          <w:sz w:val="28"/>
        </w:rPr>
        <w:t>
      1) реттелетін салада мемлекеттік саясатты іске асыру;</w:t>
      </w:r>
    </w:p>
    <w:bookmarkEnd w:id="15832"/>
    <w:bookmarkStart w:name="z34265" w:id="158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833"/>
    <w:bookmarkStart w:name="z34266" w:id="158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834"/>
    <w:bookmarkStart w:name="z34267" w:id="158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835"/>
    <w:bookmarkStart w:name="z34268" w:id="158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836"/>
    <w:bookmarkStart w:name="z34269" w:id="158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83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270" w:id="158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83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271" w:id="158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839"/>
    <w:bookmarkStart w:name="z34272" w:id="158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840"/>
    <w:bookmarkStart w:name="z34273" w:id="158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841"/>
    <w:bookmarkStart w:name="z34274" w:id="158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276" w:id="1584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843"/>
    <w:bookmarkStart w:name="z34277" w:id="158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844"/>
    <w:bookmarkStart w:name="z34278" w:id="158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845"/>
    <w:bookmarkStart w:name="z34279" w:id="158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282" w:id="1584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847"/>
    <w:bookmarkStart w:name="z34283" w:id="1584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848"/>
    <w:bookmarkStart w:name="z34284" w:id="1584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849"/>
    <w:bookmarkStart w:name="z34285" w:id="1585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850"/>
    <w:bookmarkStart w:name="z34286" w:id="1585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851"/>
    <w:bookmarkStart w:name="z34287" w:id="1585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852"/>
    <w:bookmarkStart w:name="z34288" w:id="1585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853"/>
    <w:bookmarkStart w:name="z34289" w:id="1585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854"/>
    <w:bookmarkStart w:name="z34290" w:id="1585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855"/>
    <w:bookmarkStart w:name="z34291" w:id="1585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85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292" w:id="15857"/>
    <w:p>
      <w:pPr>
        <w:spacing w:after="0"/>
        <w:ind w:left="0"/>
        <w:jc w:val="both"/>
      </w:pPr>
      <w:r>
        <w:rPr>
          <w:rFonts w:ascii="Times New Roman"/>
          <w:b w:val="false"/>
          <w:i w:val="false"/>
          <w:color w:val="000000"/>
          <w:sz w:val="28"/>
        </w:rPr>
        <w:t>
      29) мыналарды:</w:t>
      </w:r>
    </w:p>
    <w:bookmarkEnd w:id="15857"/>
    <w:bookmarkStart w:name="z34293" w:id="1585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85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294" w:id="1585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859"/>
    <w:bookmarkStart w:name="z34295" w:id="1586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296" w:id="1586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861"/>
    <w:bookmarkStart w:name="z34297" w:id="1586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862"/>
    <w:bookmarkStart w:name="z34298" w:id="1586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863"/>
    <w:bookmarkStart w:name="z34299" w:id="1586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864"/>
    <w:bookmarkStart w:name="z34300" w:id="15865"/>
    <w:p>
      <w:pPr>
        <w:spacing w:after="0"/>
        <w:ind w:left="0"/>
        <w:jc w:val="both"/>
      </w:pPr>
      <w:r>
        <w:rPr>
          <w:rFonts w:ascii="Times New Roman"/>
          <w:b w:val="false"/>
          <w:i w:val="false"/>
          <w:color w:val="000000"/>
          <w:sz w:val="28"/>
        </w:rPr>
        <w:t>
      19. Басқарма басшысының өкілеттіктері:</w:t>
      </w:r>
    </w:p>
    <w:bookmarkEnd w:id="15865"/>
    <w:bookmarkStart w:name="z34301" w:id="1586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866"/>
    <w:bookmarkStart w:name="z34302" w:id="1586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867"/>
    <w:bookmarkStart w:name="z34303" w:id="1586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868"/>
    <w:bookmarkStart w:name="z34304" w:id="1586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869"/>
    <w:bookmarkStart w:name="z34305" w:id="1587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870"/>
    <w:bookmarkStart w:name="z34306" w:id="1587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871"/>
    <w:bookmarkStart w:name="z34307" w:id="15872"/>
    <w:p>
      <w:pPr>
        <w:spacing w:after="0"/>
        <w:ind w:left="0"/>
        <w:jc w:val="left"/>
      </w:pPr>
      <w:r>
        <w:rPr>
          <w:rFonts w:ascii="Times New Roman"/>
          <w:b/>
          <w:i w:val="false"/>
          <w:color w:val="000000"/>
        </w:rPr>
        <w:t xml:space="preserve"> 4-тарау. Басқарманың мүлкі</w:t>
      </w:r>
    </w:p>
    <w:bookmarkEnd w:id="15872"/>
    <w:bookmarkStart w:name="z34308" w:id="1587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873"/>
    <w:bookmarkStart w:name="z34309" w:id="1587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874"/>
    <w:bookmarkStart w:name="z34310" w:id="1587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875"/>
    <w:bookmarkStart w:name="z34311" w:id="1587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876"/>
    <w:bookmarkStart w:name="z34312" w:id="15877"/>
    <w:p>
      <w:pPr>
        <w:spacing w:after="0"/>
        <w:ind w:left="0"/>
        <w:jc w:val="left"/>
      </w:pPr>
      <w:r>
        <w:rPr>
          <w:rFonts w:ascii="Times New Roman"/>
          <w:b/>
          <w:i w:val="false"/>
          <w:color w:val="000000"/>
        </w:rPr>
        <w:t xml:space="preserve"> 5-тарау. Басқарманы қайта ұйымдастыру және тарату</w:t>
      </w:r>
    </w:p>
    <w:bookmarkEnd w:id="15877"/>
    <w:bookmarkStart w:name="z34313" w:id="1587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8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190-қосымша</w:t>
            </w:r>
          </w:p>
        </w:tc>
      </w:tr>
    </w:tbl>
    <w:bookmarkStart w:name="z14667" w:id="1587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мекемесінің ережесі</w:t>
      </w:r>
    </w:p>
    <w:bookmarkEnd w:id="15879"/>
    <w:p>
      <w:pPr>
        <w:spacing w:after="0"/>
        <w:ind w:left="0"/>
        <w:jc w:val="both"/>
      </w:pPr>
      <w:r>
        <w:rPr>
          <w:rFonts w:ascii="Times New Roman"/>
          <w:b w:val="false"/>
          <w:i w:val="false"/>
          <w:color w:val="ff0000"/>
          <w:sz w:val="28"/>
        </w:rPr>
        <w:t xml:space="preserve">
      Ескерту. 190-қосымша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314" w:id="15880"/>
    <w:p>
      <w:pPr>
        <w:spacing w:after="0"/>
        <w:ind w:left="0"/>
        <w:jc w:val="left"/>
      </w:pPr>
      <w:r>
        <w:rPr>
          <w:rFonts w:ascii="Times New Roman"/>
          <w:b/>
          <w:i w:val="false"/>
          <w:color w:val="000000"/>
        </w:rPr>
        <w:t xml:space="preserve"> 1-тарау. Жалпы ережелер</w:t>
      </w:r>
    </w:p>
    <w:bookmarkEnd w:id="15880"/>
    <w:bookmarkStart w:name="z34315" w:id="1588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881"/>
    <w:bookmarkStart w:name="z34316" w:id="1588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882"/>
    <w:bookmarkStart w:name="z34317" w:id="1588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883"/>
    <w:bookmarkStart w:name="z34318" w:id="1588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884"/>
    <w:bookmarkStart w:name="z34319" w:id="1588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885"/>
    <w:bookmarkStart w:name="z34320" w:id="1588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886"/>
    <w:bookmarkStart w:name="z34321" w:id="1588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887"/>
    <w:bookmarkStart w:name="z34322" w:id="15888"/>
    <w:p>
      <w:pPr>
        <w:spacing w:after="0"/>
        <w:ind w:left="0"/>
        <w:jc w:val="both"/>
      </w:pPr>
      <w:r>
        <w:rPr>
          <w:rFonts w:ascii="Times New Roman"/>
          <w:b w:val="false"/>
          <w:i w:val="false"/>
          <w:color w:val="000000"/>
          <w:sz w:val="28"/>
        </w:rPr>
        <w:t>
      8. Заңды тұлғаның орналасқан жері – индекс 151000 , Қазақстан Республикасы, Солтүстік Қазақстан облысы, Тайынша ауданы, Тайынша қаласы, Почтовый тұйық көшесі, 16 құрылысы.</w:t>
      </w:r>
    </w:p>
    <w:bookmarkEnd w:id="15888"/>
    <w:bookmarkStart w:name="z34323" w:id="1588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w:t>
      </w:r>
    </w:p>
    <w:bookmarkEnd w:id="15889"/>
    <w:bookmarkStart w:name="z34324" w:id="1589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90"/>
    <w:bookmarkStart w:name="z34325" w:id="1589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891"/>
    <w:bookmarkStart w:name="z34326" w:id="1589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892"/>
    <w:bookmarkStart w:name="z34327" w:id="1589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93"/>
    <w:bookmarkStart w:name="z34328" w:id="1589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894"/>
    <w:bookmarkStart w:name="z34329" w:id="15895"/>
    <w:p>
      <w:pPr>
        <w:spacing w:after="0"/>
        <w:ind w:left="0"/>
        <w:jc w:val="both"/>
      </w:pPr>
      <w:r>
        <w:rPr>
          <w:rFonts w:ascii="Times New Roman"/>
          <w:b w:val="false"/>
          <w:i w:val="false"/>
          <w:color w:val="000000"/>
          <w:sz w:val="28"/>
        </w:rPr>
        <w:t>
      13. Міндеттері:</w:t>
      </w:r>
    </w:p>
    <w:bookmarkEnd w:id="15895"/>
    <w:bookmarkStart w:name="z34330" w:id="1589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896"/>
    <w:bookmarkStart w:name="z34331" w:id="1589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897"/>
    <w:bookmarkStart w:name="z34332" w:id="1589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898"/>
    <w:bookmarkStart w:name="z34333" w:id="15899"/>
    <w:p>
      <w:pPr>
        <w:spacing w:after="0"/>
        <w:ind w:left="0"/>
        <w:jc w:val="both"/>
      </w:pPr>
      <w:r>
        <w:rPr>
          <w:rFonts w:ascii="Times New Roman"/>
          <w:b w:val="false"/>
          <w:i w:val="false"/>
          <w:color w:val="000000"/>
          <w:sz w:val="28"/>
        </w:rPr>
        <w:t>
      14. Құқықтары мен міндеттері:</w:t>
      </w:r>
    </w:p>
    <w:bookmarkEnd w:id="15899"/>
    <w:bookmarkStart w:name="z34334" w:id="1590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900"/>
    <w:bookmarkStart w:name="z34335" w:id="1590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901"/>
    <w:bookmarkStart w:name="z34336" w:id="1590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902"/>
    <w:bookmarkStart w:name="z34337" w:id="1590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903"/>
    <w:bookmarkStart w:name="z34338" w:id="1590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904"/>
    <w:bookmarkStart w:name="z34339" w:id="1590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905"/>
    <w:bookmarkStart w:name="z34340" w:id="1590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906"/>
    <w:bookmarkStart w:name="z34341" w:id="1590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907"/>
    <w:bookmarkStart w:name="z34342" w:id="1590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908"/>
    <w:bookmarkStart w:name="z34343" w:id="15909"/>
    <w:p>
      <w:pPr>
        <w:spacing w:after="0"/>
        <w:ind w:left="0"/>
        <w:jc w:val="both"/>
      </w:pPr>
      <w:r>
        <w:rPr>
          <w:rFonts w:ascii="Times New Roman"/>
          <w:b w:val="false"/>
          <w:i w:val="false"/>
          <w:color w:val="000000"/>
          <w:sz w:val="28"/>
        </w:rPr>
        <w:t>
      15. Функциялары:</w:t>
      </w:r>
    </w:p>
    <w:bookmarkEnd w:id="15909"/>
    <w:bookmarkStart w:name="z34344" w:id="1591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910"/>
    <w:bookmarkStart w:name="z34345" w:id="1591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911"/>
    <w:bookmarkStart w:name="z34346" w:id="1591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912"/>
    <w:bookmarkStart w:name="z34347" w:id="1591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913"/>
    <w:bookmarkStart w:name="z34348" w:id="1591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914"/>
    <w:bookmarkStart w:name="z34349" w:id="1591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91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350" w:id="1591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91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351" w:id="1591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917"/>
    <w:bookmarkStart w:name="z34352" w:id="1591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918"/>
    <w:bookmarkStart w:name="z34353" w:id="1591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919"/>
    <w:bookmarkStart w:name="z34354" w:id="1592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9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356" w:id="1592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921"/>
    <w:bookmarkStart w:name="z34357" w:id="1592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922"/>
    <w:bookmarkStart w:name="z34358" w:id="1592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923"/>
    <w:bookmarkStart w:name="z34359" w:id="1592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362" w:id="1592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925"/>
    <w:bookmarkStart w:name="z34363" w:id="1592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926"/>
    <w:bookmarkStart w:name="z34364" w:id="1592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927"/>
    <w:bookmarkStart w:name="z34365" w:id="1592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928"/>
    <w:bookmarkStart w:name="z34366" w:id="1592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929"/>
    <w:bookmarkStart w:name="z34367" w:id="1593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930"/>
    <w:bookmarkStart w:name="z34368" w:id="1593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931"/>
    <w:bookmarkStart w:name="z34369" w:id="1593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932"/>
    <w:bookmarkStart w:name="z34370" w:id="1593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933"/>
    <w:bookmarkStart w:name="z34371" w:id="1593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93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372" w:id="15935"/>
    <w:p>
      <w:pPr>
        <w:spacing w:after="0"/>
        <w:ind w:left="0"/>
        <w:jc w:val="both"/>
      </w:pPr>
      <w:r>
        <w:rPr>
          <w:rFonts w:ascii="Times New Roman"/>
          <w:b w:val="false"/>
          <w:i w:val="false"/>
          <w:color w:val="000000"/>
          <w:sz w:val="28"/>
        </w:rPr>
        <w:t>
      29) мыналарды:</w:t>
      </w:r>
    </w:p>
    <w:bookmarkEnd w:id="15935"/>
    <w:bookmarkStart w:name="z34373" w:id="1593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93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374" w:id="1593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937"/>
    <w:bookmarkStart w:name="z34375" w:id="1593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9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376" w:id="1593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939"/>
    <w:bookmarkStart w:name="z34377" w:id="1594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940"/>
    <w:bookmarkStart w:name="z34378" w:id="1594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941"/>
    <w:bookmarkStart w:name="z34379" w:id="159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942"/>
    <w:bookmarkStart w:name="z34380" w:id="15943"/>
    <w:p>
      <w:pPr>
        <w:spacing w:after="0"/>
        <w:ind w:left="0"/>
        <w:jc w:val="both"/>
      </w:pPr>
      <w:r>
        <w:rPr>
          <w:rFonts w:ascii="Times New Roman"/>
          <w:b w:val="false"/>
          <w:i w:val="false"/>
          <w:color w:val="000000"/>
          <w:sz w:val="28"/>
        </w:rPr>
        <w:t>
      19. Басқарма басшысының өкілеттіктері:</w:t>
      </w:r>
    </w:p>
    <w:bookmarkEnd w:id="15943"/>
    <w:bookmarkStart w:name="z34381" w:id="1594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944"/>
    <w:bookmarkStart w:name="z34382" w:id="159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945"/>
    <w:bookmarkStart w:name="z34383" w:id="1594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946"/>
    <w:bookmarkStart w:name="z34384" w:id="159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947"/>
    <w:bookmarkStart w:name="z34385" w:id="1594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948"/>
    <w:bookmarkStart w:name="z34386" w:id="1594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949"/>
    <w:bookmarkStart w:name="z34387" w:id="15950"/>
    <w:p>
      <w:pPr>
        <w:spacing w:after="0"/>
        <w:ind w:left="0"/>
        <w:jc w:val="left"/>
      </w:pPr>
      <w:r>
        <w:rPr>
          <w:rFonts w:ascii="Times New Roman"/>
          <w:b/>
          <w:i w:val="false"/>
          <w:color w:val="000000"/>
        </w:rPr>
        <w:t xml:space="preserve"> 4-тарау. Басқарманың мүлкі</w:t>
      </w:r>
    </w:p>
    <w:bookmarkEnd w:id="15950"/>
    <w:bookmarkStart w:name="z34388" w:id="1595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951"/>
    <w:bookmarkStart w:name="z34389" w:id="1595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952"/>
    <w:bookmarkStart w:name="z34390" w:id="1595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953"/>
    <w:bookmarkStart w:name="z34391" w:id="1595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954"/>
    <w:bookmarkStart w:name="z34392" w:id="15955"/>
    <w:p>
      <w:pPr>
        <w:spacing w:after="0"/>
        <w:ind w:left="0"/>
        <w:jc w:val="left"/>
      </w:pPr>
      <w:r>
        <w:rPr>
          <w:rFonts w:ascii="Times New Roman"/>
          <w:b/>
          <w:i w:val="false"/>
          <w:color w:val="000000"/>
        </w:rPr>
        <w:t xml:space="preserve"> 5-тарау. Басқарманы қайта ұйымдастыру және тарату</w:t>
      </w:r>
    </w:p>
    <w:bookmarkEnd w:id="15955"/>
    <w:bookmarkStart w:name="z34393" w:id="159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9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191-қосымша</w:t>
            </w:r>
          </w:p>
        </w:tc>
      </w:tr>
    </w:tbl>
    <w:bookmarkStart w:name="z14743" w:id="1595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мекемесінің ережесі</w:t>
      </w:r>
    </w:p>
    <w:bookmarkEnd w:id="15957"/>
    <w:p>
      <w:pPr>
        <w:spacing w:after="0"/>
        <w:ind w:left="0"/>
        <w:jc w:val="both"/>
      </w:pPr>
      <w:r>
        <w:rPr>
          <w:rFonts w:ascii="Times New Roman"/>
          <w:b w:val="false"/>
          <w:i w:val="false"/>
          <w:color w:val="ff0000"/>
          <w:sz w:val="28"/>
        </w:rPr>
        <w:t xml:space="preserve">
      Ескерту. 191-қосымша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394" w:id="15958"/>
    <w:p>
      <w:pPr>
        <w:spacing w:after="0"/>
        <w:ind w:left="0"/>
        <w:jc w:val="left"/>
      </w:pPr>
      <w:r>
        <w:rPr>
          <w:rFonts w:ascii="Times New Roman"/>
          <w:b/>
          <w:i w:val="false"/>
          <w:color w:val="000000"/>
        </w:rPr>
        <w:t xml:space="preserve"> 1-тарау. Жалпы ережелер</w:t>
      </w:r>
    </w:p>
    <w:bookmarkEnd w:id="15958"/>
    <w:bookmarkStart w:name="z34395" w:id="1595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959"/>
    <w:bookmarkStart w:name="z34396" w:id="1596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960"/>
    <w:bookmarkStart w:name="z34397" w:id="1596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961"/>
    <w:bookmarkStart w:name="z34398" w:id="1596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962"/>
    <w:bookmarkStart w:name="z34399" w:id="1596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963"/>
    <w:bookmarkStart w:name="z34400" w:id="1596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964"/>
    <w:bookmarkStart w:name="z34401" w:id="1596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965"/>
    <w:bookmarkStart w:name="z34402" w:id="15966"/>
    <w:p>
      <w:pPr>
        <w:spacing w:after="0"/>
        <w:ind w:left="0"/>
        <w:jc w:val="both"/>
      </w:pPr>
      <w:r>
        <w:rPr>
          <w:rFonts w:ascii="Times New Roman"/>
          <w:b w:val="false"/>
          <w:i w:val="false"/>
          <w:color w:val="000000"/>
          <w:sz w:val="28"/>
        </w:rPr>
        <w:t>
      8. Заңды тұлғаның орналасқан жері – индекс 151100, Қазақстан Республикасы, Солтүстік Қазақстан облысы, Тимирязев ауданы, Тимирязев ауылы, Жеңіс көшесі, 2А ғимарат.</w:t>
      </w:r>
    </w:p>
    <w:bookmarkEnd w:id="15966"/>
    <w:bookmarkStart w:name="z34403" w:id="1596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w:t>
      </w:r>
    </w:p>
    <w:bookmarkEnd w:id="15967"/>
    <w:bookmarkStart w:name="z34404" w:id="159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968"/>
    <w:bookmarkStart w:name="z34405" w:id="159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969"/>
    <w:bookmarkStart w:name="z34406" w:id="1597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970"/>
    <w:bookmarkStart w:name="z34407" w:id="1597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971"/>
    <w:bookmarkStart w:name="z34408" w:id="1597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972"/>
    <w:bookmarkStart w:name="z34409" w:id="15973"/>
    <w:p>
      <w:pPr>
        <w:spacing w:after="0"/>
        <w:ind w:left="0"/>
        <w:jc w:val="both"/>
      </w:pPr>
      <w:r>
        <w:rPr>
          <w:rFonts w:ascii="Times New Roman"/>
          <w:b w:val="false"/>
          <w:i w:val="false"/>
          <w:color w:val="000000"/>
          <w:sz w:val="28"/>
        </w:rPr>
        <w:t>
      13. Міндеттері:</w:t>
      </w:r>
    </w:p>
    <w:bookmarkEnd w:id="15973"/>
    <w:bookmarkStart w:name="z34410" w:id="1597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974"/>
    <w:bookmarkStart w:name="z34411" w:id="1597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975"/>
    <w:bookmarkStart w:name="z34412" w:id="1597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976"/>
    <w:bookmarkStart w:name="z34413" w:id="15977"/>
    <w:p>
      <w:pPr>
        <w:spacing w:after="0"/>
        <w:ind w:left="0"/>
        <w:jc w:val="both"/>
      </w:pPr>
      <w:r>
        <w:rPr>
          <w:rFonts w:ascii="Times New Roman"/>
          <w:b w:val="false"/>
          <w:i w:val="false"/>
          <w:color w:val="000000"/>
          <w:sz w:val="28"/>
        </w:rPr>
        <w:t>
      14. Құқықтары мен міндеттері:</w:t>
      </w:r>
    </w:p>
    <w:bookmarkEnd w:id="15977"/>
    <w:bookmarkStart w:name="z34414" w:id="1597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978"/>
    <w:bookmarkStart w:name="z34415" w:id="1597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979"/>
    <w:bookmarkStart w:name="z34416" w:id="1598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980"/>
    <w:bookmarkStart w:name="z34417" w:id="1598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981"/>
    <w:bookmarkStart w:name="z34418" w:id="1598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982"/>
    <w:bookmarkStart w:name="z34419" w:id="1598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983"/>
    <w:bookmarkStart w:name="z34420" w:id="1598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984"/>
    <w:bookmarkStart w:name="z34421" w:id="1598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985"/>
    <w:bookmarkStart w:name="z34422" w:id="1598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986"/>
    <w:bookmarkStart w:name="z34423" w:id="15987"/>
    <w:p>
      <w:pPr>
        <w:spacing w:after="0"/>
        <w:ind w:left="0"/>
        <w:jc w:val="both"/>
      </w:pPr>
      <w:r>
        <w:rPr>
          <w:rFonts w:ascii="Times New Roman"/>
          <w:b w:val="false"/>
          <w:i w:val="false"/>
          <w:color w:val="000000"/>
          <w:sz w:val="28"/>
        </w:rPr>
        <w:t>
      15. Функциялары:</w:t>
      </w:r>
    </w:p>
    <w:bookmarkEnd w:id="15987"/>
    <w:bookmarkStart w:name="z34424" w:id="15988"/>
    <w:p>
      <w:pPr>
        <w:spacing w:after="0"/>
        <w:ind w:left="0"/>
        <w:jc w:val="both"/>
      </w:pPr>
      <w:r>
        <w:rPr>
          <w:rFonts w:ascii="Times New Roman"/>
          <w:b w:val="false"/>
          <w:i w:val="false"/>
          <w:color w:val="000000"/>
          <w:sz w:val="28"/>
        </w:rPr>
        <w:t>
      1) реттелетін салада мемлекеттік саясатты іске асыру;</w:t>
      </w:r>
    </w:p>
    <w:bookmarkEnd w:id="15988"/>
    <w:bookmarkStart w:name="z34425" w:id="1598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989"/>
    <w:bookmarkStart w:name="z34426" w:id="1599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990"/>
    <w:bookmarkStart w:name="z34427" w:id="1599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991"/>
    <w:bookmarkStart w:name="z34428" w:id="1599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992"/>
    <w:bookmarkStart w:name="z34429" w:id="1599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99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430" w:id="1599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99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431" w:id="1599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995"/>
    <w:bookmarkStart w:name="z34432" w:id="1599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996"/>
    <w:bookmarkStart w:name="z34433" w:id="1599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997"/>
    <w:bookmarkStart w:name="z34434" w:id="1599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9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436" w:id="1599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999"/>
    <w:bookmarkStart w:name="z34437" w:id="1600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000"/>
    <w:bookmarkStart w:name="z34438" w:id="1600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001"/>
    <w:bookmarkStart w:name="z34439" w:id="1600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442" w:id="1600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003"/>
    <w:bookmarkStart w:name="z34443" w:id="1600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004"/>
    <w:bookmarkStart w:name="z34444" w:id="1600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005"/>
    <w:bookmarkStart w:name="z34445" w:id="1600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006"/>
    <w:bookmarkStart w:name="z34446" w:id="1600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007"/>
    <w:bookmarkStart w:name="z34447" w:id="1600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008"/>
    <w:bookmarkStart w:name="z34448" w:id="1600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009"/>
    <w:bookmarkStart w:name="z34449" w:id="1601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010"/>
    <w:bookmarkStart w:name="z34450" w:id="1601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011"/>
    <w:bookmarkStart w:name="z34451" w:id="1601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01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452" w:id="16013"/>
    <w:p>
      <w:pPr>
        <w:spacing w:after="0"/>
        <w:ind w:left="0"/>
        <w:jc w:val="both"/>
      </w:pPr>
      <w:r>
        <w:rPr>
          <w:rFonts w:ascii="Times New Roman"/>
          <w:b w:val="false"/>
          <w:i w:val="false"/>
          <w:color w:val="000000"/>
          <w:sz w:val="28"/>
        </w:rPr>
        <w:t>
      29) мыналарды:</w:t>
      </w:r>
    </w:p>
    <w:bookmarkEnd w:id="16013"/>
    <w:bookmarkStart w:name="z34453" w:id="1601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01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454" w:id="1601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015"/>
    <w:bookmarkStart w:name="z34455" w:id="1601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456" w:id="1601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017"/>
    <w:bookmarkStart w:name="z34457" w:id="1601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018"/>
    <w:bookmarkStart w:name="z34458" w:id="1601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019"/>
    <w:bookmarkStart w:name="z34459" w:id="160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020"/>
    <w:bookmarkStart w:name="z34460" w:id="16021"/>
    <w:p>
      <w:pPr>
        <w:spacing w:after="0"/>
        <w:ind w:left="0"/>
        <w:jc w:val="both"/>
      </w:pPr>
      <w:r>
        <w:rPr>
          <w:rFonts w:ascii="Times New Roman"/>
          <w:b w:val="false"/>
          <w:i w:val="false"/>
          <w:color w:val="000000"/>
          <w:sz w:val="28"/>
        </w:rPr>
        <w:t>
      19. Басқарма басшысының өкілеттіктері:</w:t>
      </w:r>
    </w:p>
    <w:bookmarkEnd w:id="16021"/>
    <w:bookmarkStart w:name="z34461" w:id="1602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022"/>
    <w:bookmarkStart w:name="z34462" w:id="1602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023"/>
    <w:bookmarkStart w:name="z34463" w:id="1602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024"/>
    <w:bookmarkStart w:name="z34464" w:id="1602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025"/>
    <w:bookmarkStart w:name="z34465" w:id="1602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026"/>
    <w:bookmarkStart w:name="z34466" w:id="1602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027"/>
    <w:bookmarkStart w:name="z34467" w:id="16028"/>
    <w:p>
      <w:pPr>
        <w:spacing w:after="0"/>
        <w:ind w:left="0"/>
        <w:jc w:val="left"/>
      </w:pPr>
      <w:r>
        <w:rPr>
          <w:rFonts w:ascii="Times New Roman"/>
          <w:b/>
          <w:i w:val="false"/>
          <w:color w:val="000000"/>
        </w:rPr>
        <w:t xml:space="preserve"> 4-тарау. Басқарманың мүлкі</w:t>
      </w:r>
    </w:p>
    <w:bookmarkEnd w:id="16028"/>
    <w:bookmarkStart w:name="z34468" w:id="1602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029"/>
    <w:bookmarkStart w:name="z34469" w:id="1603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030"/>
    <w:bookmarkStart w:name="z34470" w:id="1603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031"/>
    <w:bookmarkStart w:name="z34471" w:id="1603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032"/>
    <w:bookmarkStart w:name="z34472" w:id="16033"/>
    <w:p>
      <w:pPr>
        <w:spacing w:after="0"/>
        <w:ind w:left="0"/>
        <w:jc w:val="left"/>
      </w:pPr>
      <w:r>
        <w:rPr>
          <w:rFonts w:ascii="Times New Roman"/>
          <w:b/>
          <w:i w:val="false"/>
          <w:color w:val="000000"/>
        </w:rPr>
        <w:t xml:space="preserve"> 5-тарау. Басқарманы қайта ұйымдастыру және тарату</w:t>
      </w:r>
    </w:p>
    <w:bookmarkEnd w:id="16033"/>
    <w:bookmarkStart w:name="z34473" w:id="1603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0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192-қосымша</w:t>
            </w:r>
          </w:p>
        </w:tc>
      </w:tr>
    </w:tbl>
    <w:bookmarkStart w:name="z14819" w:id="1603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мекемесінің ережесі</w:t>
      </w:r>
    </w:p>
    <w:bookmarkEnd w:id="16035"/>
    <w:p>
      <w:pPr>
        <w:spacing w:after="0"/>
        <w:ind w:left="0"/>
        <w:jc w:val="both"/>
      </w:pPr>
      <w:r>
        <w:rPr>
          <w:rFonts w:ascii="Times New Roman"/>
          <w:b w:val="false"/>
          <w:i w:val="false"/>
          <w:color w:val="ff0000"/>
          <w:sz w:val="28"/>
        </w:rPr>
        <w:t xml:space="preserve">
      Ескерту. 192-қосымша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474" w:id="16036"/>
    <w:p>
      <w:pPr>
        <w:spacing w:after="0"/>
        <w:ind w:left="0"/>
        <w:jc w:val="left"/>
      </w:pPr>
      <w:r>
        <w:rPr>
          <w:rFonts w:ascii="Times New Roman"/>
          <w:b/>
          <w:i w:val="false"/>
          <w:color w:val="000000"/>
        </w:rPr>
        <w:t xml:space="preserve"> 1-тарау. Жалпы ережелер</w:t>
      </w:r>
    </w:p>
    <w:bookmarkEnd w:id="16036"/>
    <w:bookmarkStart w:name="z34475" w:id="1603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037"/>
    <w:bookmarkStart w:name="z34476" w:id="1603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038"/>
    <w:bookmarkStart w:name="z34477" w:id="1603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039"/>
    <w:bookmarkStart w:name="z34478" w:id="1604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040"/>
    <w:bookmarkStart w:name="z34479" w:id="1604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041"/>
    <w:bookmarkStart w:name="z34480" w:id="1604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042"/>
    <w:bookmarkStart w:name="z34481" w:id="1604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043"/>
    <w:bookmarkStart w:name="z34482" w:id="16044"/>
    <w:p>
      <w:pPr>
        <w:spacing w:after="0"/>
        <w:ind w:left="0"/>
        <w:jc w:val="both"/>
      </w:pPr>
      <w:r>
        <w:rPr>
          <w:rFonts w:ascii="Times New Roman"/>
          <w:b w:val="false"/>
          <w:i w:val="false"/>
          <w:color w:val="000000"/>
          <w:sz w:val="28"/>
        </w:rPr>
        <w:t>
      8. Заңды тұлғаның орналасқан жері – индекс 151200, Қазақстан Республикасы, Солтүстік Қазақстан облысы, Уәлиханов ауданы, Кішкенекөл ауылы, Гагарин көшесі, 87 ғимарат.</w:t>
      </w:r>
    </w:p>
    <w:bookmarkEnd w:id="16044"/>
    <w:bookmarkStart w:name="z34483" w:id="1604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w:t>
      </w:r>
    </w:p>
    <w:bookmarkEnd w:id="16045"/>
    <w:bookmarkStart w:name="z34484" w:id="1604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046"/>
    <w:bookmarkStart w:name="z34485" w:id="1604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047"/>
    <w:bookmarkStart w:name="z34486" w:id="1604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048"/>
    <w:bookmarkStart w:name="z34487" w:id="1604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049"/>
    <w:bookmarkStart w:name="z34488" w:id="1605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050"/>
    <w:bookmarkStart w:name="z34489" w:id="16051"/>
    <w:p>
      <w:pPr>
        <w:spacing w:after="0"/>
        <w:ind w:left="0"/>
        <w:jc w:val="both"/>
      </w:pPr>
      <w:r>
        <w:rPr>
          <w:rFonts w:ascii="Times New Roman"/>
          <w:b w:val="false"/>
          <w:i w:val="false"/>
          <w:color w:val="000000"/>
          <w:sz w:val="28"/>
        </w:rPr>
        <w:t>
      13. Міндеттері:</w:t>
      </w:r>
    </w:p>
    <w:bookmarkEnd w:id="16051"/>
    <w:bookmarkStart w:name="z34490" w:id="1605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052"/>
    <w:bookmarkStart w:name="z34491" w:id="1605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053"/>
    <w:bookmarkStart w:name="z34492" w:id="1605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054"/>
    <w:bookmarkStart w:name="z34493" w:id="16055"/>
    <w:p>
      <w:pPr>
        <w:spacing w:after="0"/>
        <w:ind w:left="0"/>
        <w:jc w:val="both"/>
      </w:pPr>
      <w:r>
        <w:rPr>
          <w:rFonts w:ascii="Times New Roman"/>
          <w:b w:val="false"/>
          <w:i w:val="false"/>
          <w:color w:val="000000"/>
          <w:sz w:val="28"/>
        </w:rPr>
        <w:t>
      14. Құқықтары мен міндеттері:</w:t>
      </w:r>
    </w:p>
    <w:bookmarkEnd w:id="16055"/>
    <w:bookmarkStart w:name="z34494" w:id="1605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056"/>
    <w:bookmarkStart w:name="z34495" w:id="1605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057"/>
    <w:bookmarkStart w:name="z34496" w:id="1605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058"/>
    <w:bookmarkStart w:name="z34497" w:id="1605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059"/>
    <w:bookmarkStart w:name="z34498" w:id="1606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060"/>
    <w:bookmarkStart w:name="z34499" w:id="1606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061"/>
    <w:bookmarkStart w:name="z34500" w:id="1606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062"/>
    <w:bookmarkStart w:name="z34501" w:id="1606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063"/>
    <w:bookmarkStart w:name="z34502" w:id="1606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064"/>
    <w:bookmarkStart w:name="z34503" w:id="16065"/>
    <w:p>
      <w:pPr>
        <w:spacing w:after="0"/>
        <w:ind w:left="0"/>
        <w:jc w:val="both"/>
      </w:pPr>
      <w:r>
        <w:rPr>
          <w:rFonts w:ascii="Times New Roman"/>
          <w:b w:val="false"/>
          <w:i w:val="false"/>
          <w:color w:val="000000"/>
          <w:sz w:val="28"/>
        </w:rPr>
        <w:t>
      15. Функциялары:</w:t>
      </w:r>
    </w:p>
    <w:bookmarkEnd w:id="16065"/>
    <w:bookmarkStart w:name="z34504" w:id="16066"/>
    <w:p>
      <w:pPr>
        <w:spacing w:after="0"/>
        <w:ind w:left="0"/>
        <w:jc w:val="both"/>
      </w:pPr>
      <w:r>
        <w:rPr>
          <w:rFonts w:ascii="Times New Roman"/>
          <w:b w:val="false"/>
          <w:i w:val="false"/>
          <w:color w:val="000000"/>
          <w:sz w:val="28"/>
        </w:rPr>
        <w:t>
      1) реттелетін салада мемлекеттік саясатты іске асыру;</w:t>
      </w:r>
    </w:p>
    <w:bookmarkEnd w:id="16066"/>
    <w:bookmarkStart w:name="z34505" w:id="1606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067"/>
    <w:bookmarkStart w:name="z34506" w:id="1606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068"/>
    <w:bookmarkStart w:name="z34507" w:id="1606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069"/>
    <w:bookmarkStart w:name="z34508" w:id="1607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070"/>
    <w:bookmarkStart w:name="z34509" w:id="1607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07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510" w:id="1607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07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511" w:id="1607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073"/>
    <w:bookmarkStart w:name="z34512" w:id="1607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074"/>
    <w:bookmarkStart w:name="z34513" w:id="1607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075"/>
    <w:bookmarkStart w:name="z34514" w:id="1607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0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516" w:id="1607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077"/>
    <w:bookmarkStart w:name="z34517" w:id="1607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078"/>
    <w:bookmarkStart w:name="z34518" w:id="1607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079"/>
    <w:bookmarkStart w:name="z34519" w:id="1608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0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522" w:id="1608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081"/>
    <w:bookmarkStart w:name="z34523" w:id="1608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082"/>
    <w:bookmarkStart w:name="z34524" w:id="1608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083"/>
    <w:bookmarkStart w:name="z34525" w:id="1608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084"/>
    <w:bookmarkStart w:name="z34526" w:id="1608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085"/>
    <w:bookmarkStart w:name="z34527" w:id="1608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086"/>
    <w:bookmarkStart w:name="z34528" w:id="1608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087"/>
    <w:bookmarkStart w:name="z34529" w:id="1608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088"/>
    <w:bookmarkStart w:name="z34530" w:id="1608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089"/>
    <w:bookmarkStart w:name="z34531" w:id="1609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09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532" w:id="16091"/>
    <w:p>
      <w:pPr>
        <w:spacing w:after="0"/>
        <w:ind w:left="0"/>
        <w:jc w:val="both"/>
      </w:pPr>
      <w:r>
        <w:rPr>
          <w:rFonts w:ascii="Times New Roman"/>
          <w:b w:val="false"/>
          <w:i w:val="false"/>
          <w:color w:val="000000"/>
          <w:sz w:val="28"/>
        </w:rPr>
        <w:t>
      29) мыналарды:</w:t>
      </w:r>
    </w:p>
    <w:bookmarkEnd w:id="16091"/>
    <w:bookmarkStart w:name="z34533" w:id="1609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09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534" w:id="1609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093"/>
    <w:bookmarkStart w:name="z34535" w:id="1609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0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536" w:id="1609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095"/>
    <w:bookmarkStart w:name="z34537" w:id="1609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096"/>
    <w:bookmarkStart w:name="z34538" w:id="1609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097"/>
    <w:bookmarkStart w:name="z34539" w:id="160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098"/>
    <w:bookmarkStart w:name="z34540" w:id="16099"/>
    <w:p>
      <w:pPr>
        <w:spacing w:after="0"/>
        <w:ind w:left="0"/>
        <w:jc w:val="both"/>
      </w:pPr>
      <w:r>
        <w:rPr>
          <w:rFonts w:ascii="Times New Roman"/>
          <w:b w:val="false"/>
          <w:i w:val="false"/>
          <w:color w:val="000000"/>
          <w:sz w:val="28"/>
        </w:rPr>
        <w:t>
      19. Басқарма басшысының өкілеттіктері:</w:t>
      </w:r>
    </w:p>
    <w:bookmarkEnd w:id="16099"/>
    <w:bookmarkStart w:name="z34541" w:id="1610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100"/>
    <w:bookmarkStart w:name="z34542" w:id="161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101"/>
    <w:bookmarkStart w:name="z34543" w:id="1610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102"/>
    <w:bookmarkStart w:name="z34544" w:id="161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103"/>
    <w:bookmarkStart w:name="z34545" w:id="1610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104"/>
    <w:bookmarkStart w:name="z34546" w:id="1610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105"/>
    <w:bookmarkStart w:name="z34547" w:id="16106"/>
    <w:p>
      <w:pPr>
        <w:spacing w:after="0"/>
        <w:ind w:left="0"/>
        <w:jc w:val="left"/>
      </w:pPr>
      <w:r>
        <w:rPr>
          <w:rFonts w:ascii="Times New Roman"/>
          <w:b/>
          <w:i w:val="false"/>
          <w:color w:val="000000"/>
        </w:rPr>
        <w:t xml:space="preserve"> 4-тарау. Басқарманың мүлкі</w:t>
      </w:r>
    </w:p>
    <w:bookmarkEnd w:id="16106"/>
    <w:bookmarkStart w:name="z34548" w:id="1610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107"/>
    <w:bookmarkStart w:name="z34549" w:id="1610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108"/>
    <w:bookmarkStart w:name="z34550" w:id="1610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109"/>
    <w:bookmarkStart w:name="z34551" w:id="1611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110"/>
    <w:bookmarkStart w:name="z34552" w:id="16111"/>
    <w:p>
      <w:pPr>
        <w:spacing w:after="0"/>
        <w:ind w:left="0"/>
        <w:jc w:val="left"/>
      </w:pPr>
      <w:r>
        <w:rPr>
          <w:rFonts w:ascii="Times New Roman"/>
          <w:b/>
          <w:i w:val="false"/>
          <w:color w:val="000000"/>
        </w:rPr>
        <w:t xml:space="preserve"> 5-тарау. Басқарманы қайта ұйымдастыру және тарату</w:t>
      </w:r>
    </w:p>
    <w:bookmarkEnd w:id="16111"/>
    <w:bookmarkStart w:name="z34553" w:id="1611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193-қосымша</w:t>
            </w:r>
          </w:p>
        </w:tc>
      </w:tr>
    </w:tbl>
    <w:bookmarkStart w:name="z14895" w:id="1611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мекемесінің ережесі</w:t>
      </w:r>
    </w:p>
    <w:bookmarkEnd w:id="16113"/>
    <w:p>
      <w:pPr>
        <w:spacing w:after="0"/>
        <w:ind w:left="0"/>
        <w:jc w:val="both"/>
      </w:pPr>
      <w:r>
        <w:rPr>
          <w:rFonts w:ascii="Times New Roman"/>
          <w:b w:val="false"/>
          <w:i w:val="false"/>
          <w:color w:val="ff0000"/>
          <w:sz w:val="28"/>
        </w:rPr>
        <w:t xml:space="preserve">
      Ескерту. 193-қосымша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554" w:id="16114"/>
    <w:p>
      <w:pPr>
        <w:spacing w:after="0"/>
        <w:ind w:left="0"/>
        <w:jc w:val="left"/>
      </w:pPr>
      <w:r>
        <w:rPr>
          <w:rFonts w:ascii="Times New Roman"/>
          <w:b/>
          <w:i w:val="false"/>
          <w:color w:val="000000"/>
        </w:rPr>
        <w:t xml:space="preserve"> 1-тарау. Жалпы ережелер</w:t>
      </w:r>
    </w:p>
    <w:bookmarkEnd w:id="16114"/>
    <w:bookmarkStart w:name="z34555" w:id="1611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115"/>
    <w:bookmarkStart w:name="z34556" w:id="1611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116"/>
    <w:bookmarkStart w:name="z34557" w:id="1611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117"/>
    <w:bookmarkStart w:name="z34558" w:id="161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118"/>
    <w:bookmarkStart w:name="z34559" w:id="1611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119"/>
    <w:bookmarkStart w:name="z34560" w:id="1612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120"/>
    <w:bookmarkStart w:name="z34561" w:id="1612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121"/>
    <w:bookmarkStart w:name="z34562" w:id="16122"/>
    <w:p>
      <w:pPr>
        <w:spacing w:after="0"/>
        <w:ind w:left="0"/>
        <w:jc w:val="both"/>
      </w:pPr>
      <w:r>
        <w:rPr>
          <w:rFonts w:ascii="Times New Roman"/>
          <w:b w:val="false"/>
          <w:i w:val="false"/>
          <w:color w:val="000000"/>
          <w:sz w:val="28"/>
        </w:rPr>
        <w:t>
      8. Заңды тұлғаның орналасқан жері – индекс 151300, Қазақстан Республикасы, Солтүстік Қазақстан облысы, Шал ақын ауданы, Сергеевка қаласы, Аютасский тұйык көшесі, 42 үй.</w:t>
      </w:r>
    </w:p>
    <w:bookmarkEnd w:id="16122"/>
    <w:bookmarkStart w:name="z34563" w:id="1612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w:t>
      </w:r>
    </w:p>
    <w:bookmarkEnd w:id="16123"/>
    <w:bookmarkStart w:name="z34564" w:id="161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124"/>
    <w:bookmarkStart w:name="z34565" w:id="1612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125"/>
    <w:bookmarkStart w:name="z34566" w:id="1612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126"/>
    <w:bookmarkStart w:name="z34567" w:id="161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127"/>
    <w:bookmarkStart w:name="z34568" w:id="1612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128"/>
    <w:bookmarkStart w:name="z34569" w:id="16129"/>
    <w:p>
      <w:pPr>
        <w:spacing w:after="0"/>
        <w:ind w:left="0"/>
        <w:jc w:val="both"/>
      </w:pPr>
      <w:r>
        <w:rPr>
          <w:rFonts w:ascii="Times New Roman"/>
          <w:b w:val="false"/>
          <w:i w:val="false"/>
          <w:color w:val="000000"/>
          <w:sz w:val="28"/>
        </w:rPr>
        <w:t>
      13. Міндеттері:</w:t>
      </w:r>
    </w:p>
    <w:bookmarkEnd w:id="16129"/>
    <w:bookmarkStart w:name="z34570" w:id="1613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130"/>
    <w:bookmarkStart w:name="z34571" w:id="1613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131"/>
    <w:bookmarkStart w:name="z34572" w:id="1613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132"/>
    <w:bookmarkStart w:name="z34573" w:id="16133"/>
    <w:p>
      <w:pPr>
        <w:spacing w:after="0"/>
        <w:ind w:left="0"/>
        <w:jc w:val="both"/>
      </w:pPr>
      <w:r>
        <w:rPr>
          <w:rFonts w:ascii="Times New Roman"/>
          <w:b w:val="false"/>
          <w:i w:val="false"/>
          <w:color w:val="000000"/>
          <w:sz w:val="28"/>
        </w:rPr>
        <w:t>
      14. Құқықтары мен міндеттері:</w:t>
      </w:r>
    </w:p>
    <w:bookmarkEnd w:id="16133"/>
    <w:bookmarkStart w:name="z34574" w:id="1613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134"/>
    <w:bookmarkStart w:name="z34575" w:id="1613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135"/>
    <w:bookmarkStart w:name="z34576" w:id="1613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136"/>
    <w:bookmarkStart w:name="z34577" w:id="1613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137"/>
    <w:bookmarkStart w:name="z34578" w:id="1613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138"/>
    <w:bookmarkStart w:name="z34579" w:id="1613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139"/>
    <w:bookmarkStart w:name="z34580" w:id="1614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140"/>
    <w:bookmarkStart w:name="z34581" w:id="1614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141"/>
    <w:bookmarkStart w:name="z34582" w:id="1614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142"/>
    <w:bookmarkStart w:name="z34583" w:id="16143"/>
    <w:p>
      <w:pPr>
        <w:spacing w:after="0"/>
        <w:ind w:left="0"/>
        <w:jc w:val="both"/>
      </w:pPr>
      <w:r>
        <w:rPr>
          <w:rFonts w:ascii="Times New Roman"/>
          <w:b w:val="false"/>
          <w:i w:val="false"/>
          <w:color w:val="000000"/>
          <w:sz w:val="28"/>
        </w:rPr>
        <w:t>
      15. Функциялары:</w:t>
      </w:r>
    </w:p>
    <w:bookmarkEnd w:id="16143"/>
    <w:bookmarkStart w:name="z34584" w:id="16144"/>
    <w:p>
      <w:pPr>
        <w:spacing w:after="0"/>
        <w:ind w:left="0"/>
        <w:jc w:val="both"/>
      </w:pPr>
      <w:r>
        <w:rPr>
          <w:rFonts w:ascii="Times New Roman"/>
          <w:b w:val="false"/>
          <w:i w:val="false"/>
          <w:color w:val="000000"/>
          <w:sz w:val="28"/>
        </w:rPr>
        <w:t>
      1) реттелетін салада мемлекеттік саясатты іске асыру;</w:t>
      </w:r>
    </w:p>
    <w:bookmarkEnd w:id="16144"/>
    <w:bookmarkStart w:name="z34585" w:id="1614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145"/>
    <w:bookmarkStart w:name="z34586" w:id="1614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146"/>
    <w:bookmarkStart w:name="z34587" w:id="1614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147"/>
    <w:bookmarkStart w:name="z34588" w:id="1614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148"/>
    <w:bookmarkStart w:name="z34589" w:id="1614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14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590" w:id="1615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15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591" w:id="1615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151"/>
    <w:bookmarkStart w:name="z34592" w:id="1615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152"/>
    <w:bookmarkStart w:name="z34593" w:id="1615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153"/>
    <w:bookmarkStart w:name="z34594" w:id="1615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596" w:id="1615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155"/>
    <w:bookmarkStart w:name="z34597" w:id="1615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156"/>
    <w:bookmarkStart w:name="z34598" w:id="1615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157"/>
    <w:bookmarkStart w:name="z34599" w:id="1615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602" w:id="1615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159"/>
    <w:bookmarkStart w:name="z34603" w:id="1616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160"/>
    <w:bookmarkStart w:name="z34604" w:id="1616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161"/>
    <w:bookmarkStart w:name="z34605" w:id="1616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162"/>
    <w:bookmarkStart w:name="z34606" w:id="1616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163"/>
    <w:bookmarkStart w:name="z34607" w:id="1616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164"/>
    <w:bookmarkStart w:name="z34608" w:id="1616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165"/>
    <w:bookmarkStart w:name="z34609" w:id="1616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166"/>
    <w:bookmarkStart w:name="z34610" w:id="1616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167"/>
    <w:bookmarkStart w:name="z34611" w:id="1616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16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612" w:id="16169"/>
    <w:p>
      <w:pPr>
        <w:spacing w:after="0"/>
        <w:ind w:left="0"/>
        <w:jc w:val="both"/>
      </w:pPr>
      <w:r>
        <w:rPr>
          <w:rFonts w:ascii="Times New Roman"/>
          <w:b w:val="false"/>
          <w:i w:val="false"/>
          <w:color w:val="000000"/>
          <w:sz w:val="28"/>
        </w:rPr>
        <w:t>
      29) мыналарды:</w:t>
      </w:r>
    </w:p>
    <w:bookmarkEnd w:id="16169"/>
    <w:bookmarkStart w:name="z34613" w:id="161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17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614" w:id="1617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171"/>
    <w:bookmarkStart w:name="z34615" w:id="1617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616" w:id="1617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173"/>
    <w:bookmarkStart w:name="z34617" w:id="1617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174"/>
    <w:bookmarkStart w:name="z34618" w:id="1617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175"/>
    <w:bookmarkStart w:name="z34619" w:id="161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176"/>
    <w:bookmarkStart w:name="z34620" w:id="16177"/>
    <w:p>
      <w:pPr>
        <w:spacing w:after="0"/>
        <w:ind w:left="0"/>
        <w:jc w:val="both"/>
      </w:pPr>
      <w:r>
        <w:rPr>
          <w:rFonts w:ascii="Times New Roman"/>
          <w:b w:val="false"/>
          <w:i w:val="false"/>
          <w:color w:val="000000"/>
          <w:sz w:val="28"/>
        </w:rPr>
        <w:t>
      19. Басқарма басшысының өкілеттіктері:</w:t>
      </w:r>
    </w:p>
    <w:bookmarkEnd w:id="16177"/>
    <w:bookmarkStart w:name="z34621" w:id="1617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178"/>
    <w:bookmarkStart w:name="z34622" w:id="161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179"/>
    <w:bookmarkStart w:name="z34623" w:id="1618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180"/>
    <w:bookmarkStart w:name="z34624" w:id="161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181"/>
    <w:bookmarkStart w:name="z34625" w:id="1618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182"/>
    <w:bookmarkStart w:name="z34626" w:id="1618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183"/>
    <w:bookmarkStart w:name="z34627" w:id="16184"/>
    <w:p>
      <w:pPr>
        <w:spacing w:after="0"/>
        <w:ind w:left="0"/>
        <w:jc w:val="left"/>
      </w:pPr>
      <w:r>
        <w:rPr>
          <w:rFonts w:ascii="Times New Roman"/>
          <w:b/>
          <w:i w:val="false"/>
          <w:color w:val="000000"/>
        </w:rPr>
        <w:t xml:space="preserve"> 4-тарау. Басқарманың мүлкі</w:t>
      </w:r>
    </w:p>
    <w:bookmarkEnd w:id="16184"/>
    <w:bookmarkStart w:name="z34628" w:id="1618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185"/>
    <w:bookmarkStart w:name="z34629" w:id="1618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186"/>
    <w:bookmarkStart w:name="z34630" w:id="1618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187"/>
    <w:bookmarkStart w:name="z34631" w:id="1618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188"/>
    <w:bookmarkStart w:name="z34632" w:id="16189"/>
    <w:p>
      <w:pPr>
        <w:spacing w:after="0"/>
        <w:ind w:left="0"/>
        <w:jc w:val="left"/>
      </w:pPr>
      <w:r>
        <w:rPr>
          <w:rFonts w:ascii="Times New Roman"/>
          <w:b/>
          <w:i w:val="false"/>
          <w:color w:val="000000"/>
        </w:rPr>
        <w:t xml:space="preserve"> 5-тарау. Басқарманы қайта ұйымдастыру және тарату</w:t>
      </w:r>
    </w:p>
    <w:bookmarkEnd w:id="16189"/>
    <w:bookmarkStart w:name="z34633" w:id="1619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194-қосымша</w:t>
            </w:r>
          </w:p>
        </w:tc>
      </w:tr>
    </w:tbl>
    <w:bookmarkStart w:name="z14971" w:id="161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мекемесінің ережесі</w:t>
      </w:r>
    </w:p>
    <w:bookmarkEnd w:id="16191"/>
    <w:p>
      <w:pPr>
        <w:spacing w:after="0"/>
        <w:ind w:left="0"/>
        <w:jc w:val="both"/>
      </w:pPr>
      <w:r>
        <w:rPr>
          <w:rFonts w:ascii="Times New Roman"/>
          <w:b w:val="false"/>
          <w:i w:val="false"/>
          <w:color w:val="ff0000"/>
          <w:sz w:val="28"/>
        </w:rPr>
        <w:t xml:space="preserve">
      Ескерту. 194-қосымша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634" w:id="16192"/>
    <w:p>
      <w:pPr>
        <w:spacing w:after="0"/>
        <w:ind w:left="0"/>
        <w:jc w:val="left"/>
      </w:pPr>
      <w:r>
        <w:rPr>
          <w:rFonts w:ascii="Times New Roman"/>
          <w:b/>
          <w:i w:val="false"/>
          <w:color w:val="000000"/>
        </w:rPr>
        <w:t xml:space="preserve"> 1-тарау. Жалпы ережелер</w:t>
      </w:r>
    </w:p>
    <w:bookmarkEnd w:id="16192"/>
    <w:bookmarkStart w:name="z34635" w:id="1619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193"/>
    <w:bookmarkStart w:name="z34636" w:id="1619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194"/>
    <w:bookmarkStart w:name="z34637" w:id="1619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195"/>
    <w:bookmarkStart w:name="z34638" w:id="1619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196"/>
    <w:bookmarkStart w:name="z34639" w:id="1619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197"/>
    <w:bookmarkStart w:name="z34640" w:id="1619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198"/>
    <w:bookmarkStart w:name="z34641" w:id="1619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199"/>
    <w:bookmarkStart w:name="z34642" w:id="16200"/>
    <w:p>
      <w:pPr>
        <w:spacing w:after="0"/>
        <w:ind w:left="0"/>
        <w:jc w:val="both"/>
      </w:pPr>
      <w:r>
        <w:rPr>
          <w:rFonts w:ascii="Times New Roman"/>
          <w:b w:val="false"/>
          <w:i w:val="false"/>
          <w:color w:val="000000"/>
          <w:sz w:val="28"/>
        </w:rPr>
        <w:t>
      8. Заңды тұлғаның орналасқан жері – индекс 160100, Қазақстан Республикасы, Түркістан облысы, Арыс қаласы, К.Ибрагимов көшесі, 81 ғимарат.</w:t>
      </w:r>
    </w:p>
    <w:bookmarkEnd w:id="16200"/>
    <w:bookmarkStart w:name="z34643" w:id="1620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w:t>
      </w:r>
    </w:p>
    <w:bookmarkEnd w:id="16201"/>
    <w:bookmarkStart w:name="z34644" w:id="162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202"/>
    <w:bookmarkStart w:name="z34645" w:id="162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203"/>
    <w:bookmarkStart w:name="z34646" w:id="1620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204"/>
    <w:bookmarkStart w:name="z34647" w:id="1620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205"/>
    <w:bookmarkStart w:name="z34648" w:id="1620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206"/>
    <w:bookmarkStart w:name="z34649" w:id="16207"/>
    <w:p>
      <w:pPr>
        <w:spacing w:after="0"/>
        <w:ind w:left="0"/>
        <w:jc w:val="both"/>
      </w:pPr>
      <w:r>
        <w:rPr>
          <w:rFonts w:ascii="Times New Roman"/>
          <w:b w:val="false"/>
          <w:i w:val="false"/>
          <w:color w:val="000000"/>
          <w:sz w:val="28"/>
        </w:rPr>
        <w:t>
      13. Міндеттері:</w:t>
      </w:r>
    </w:p>
    <w:bookmarkEnd w:id="16207"/>
    <w:bookmarkStart w:name="z34650" w:id="1620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208"/>
    <w:bookmarkStart w:name="z34651" w:id="1620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209"/>
    <w:bookmarkStart w:name="z34652" w:id="1621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210"/>
    <w:bookmarkStart w:name="z34653" w:id="16211"/>
    <w:p>
      <w:pPr>
        <w:spacing w:after="0"/>
        <w:ind w:left="0"/>
        <w:jc w:val="both"/>
      </w:pPr>
      <w:r>
        <w:rPr>
          <w:rFonts w:ascii="Times New Roman"/>
          <w:b w:val="false"/>
          <w:i w:val="false"/>
          <w:color w:val="000000"/>
          <w:sz w:val="28"/>
        </w:rPr>
        <w:t>
      14. Құқықтары мен міндеттері:</w:t>
      </w:r>
    </w:p>
    <w:bookmarkEnd w:id="16211"/>
    <w:bookmarkStart w:name="z34654" w:id="1621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212"/>
    <w:bookmarkStart w:name="z34655" w:id="1621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213"/>
    <w:bookmarkStart w:name="z34656" w:id="1621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214"/>
    <w:bookmarkStart w:name="z34657" w:id="1621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215"/>
    <w:bookmarkStart w:name="z34658" w:id="1621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216"/>
    <w:bookmarkStart w:name="z34659" w:id="1621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217"/>
    <w:bookmarkStart w:name="z34660" w:id="1621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218"/>
    <w:bookmarkStart w:name="z34661" w:id="1621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219"/>
    <w:bookmarkStart w:name="z34662" w:id="1622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220"/>
    <w:bookmarkStart w:name="z34663" w:id="16221"/>
    <w:p>
      <w:pPr>
        <w:spacing w:after="0"/>
        <w:ind w:left="0"/>
        <w:jc w:val="both"/>
      </w:pPr>
      <w:r>
        <w:rPr>
          <w:rFonts w:ascii="Times New Roman"/>
          <w:b w:val="false"/>
          <w:i w:val="false"/>
          <w:color w:val="000000"/>
          <w:sz w:val="28"/>
        </w:rPr>
        <w:t>
      15. Функциялары:</w:t>
      </w:r>
    </w:p>
    <w:bookmarkEnd w:id="16221"/>
    <w:bookmarkStart w:name="z34664" w:id="16222"/>
    <w:p>
      <w:pPr>
        <w:spacing w:after="0"/>
        <w:ind w:left="0"/>
        <w:jc w:val="both"/>
      </w:pPr>
      <w:r>
        <w:rPr>
          <w:rFonts w:ascii="Times New Roman"/>
          <w:b w:val="false"/>
          <w:i w:val="false"/>
          <w:color w:val="000000"/>
          <w:sz w:val="28"/>
        </w:rPr>
        <w:t>
      1) реттелетін салада мемлекеттік саясатты іске асыру;</w:t>
      </w:r>
    </w:p>
    <w:bookmarkEnd w:id="16222"/>
    <w:bookmarkStart w:name="z34665" w:id="1622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223"/>
    <w:bookmarkStart w:name="z34666" w:id="1622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224"/>
    <w:bookmarkStart w:name="z34667" w:id="1622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225"/>
    <w:bookmarkStart w:name="z34668" w:id="1622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226"/>
    <w:bookmarkStart w:name="z34669" w:id="1622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22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670" w:id="1622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22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671" w:id="1622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229"/>
    <w:bookmarkStart w:name="z34672" w:id="1623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230"/>
    <w:bookmarkStart w:name="z34673" w:id="1623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231"/>
    <w:bookmarkStart w:name="z34674" w:id="1623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676" w:id="1623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233"/>
    <w:bookmarkStart w:name="z34677" w:id="1623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234"/>
    <w:bookmarkStart w:name="z34678" w:id="1623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235"/>
    <w:bookmarkStart w:name="z34679" w:id="1623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682" w:id="162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237"/>
    <w:bookmarkStart w:name="z34683" w:id="162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238"/>
    <w:bookmarkStart w:name="z34684" w:id="162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239"/>
    <w:bookmarkStart w:name="z34685" w:id="162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240"/>
    <w:bookmarkStart w:name="z34686" w:id="162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241"/>
    <w:bookmarkStart w:name="z34687" w:id="1624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242"/>
    <w:bookmarkStart w:name="z34688" w:id="162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243"/>
    <w:bookmarkStart w:name="z34689" w:id="162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244"/>
    <w:bookmarkStart w:name="z34690" w:id="162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245"/>
    <w:bookmarkStart w:name="z34691" w:id="162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24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692" w:id="16247"/>
    <w:p>
      <w:pPr>
        <w:spacing w:after="0"/>
        <w:ind w:left="0"/>
        <w:jc w:val="both"/>
      </w:pPr>
      <w:r>
        <w:rPr>
          <w:rFonts w:ascii="Times New Roman"/>
          <w:b w:val="false"/>
          <w:i w:val="false"/>
          <w:color w:val="000000"/>
          <w:sz w:val="28"/>
        </w:rPr>
        <w:t>
      29) мыналарды:</w:t>
      </w:r>
    </w:p>
    <w:bookmarkEnd w:id="16247"/>
    <w:bookmarkStart w:name="z34693" w:id="162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24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694" w:id="162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249"/>
    <w:bookmarkStart w:name="z34695" w:id="162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696" w:id="162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251"/>
    <w:bookmarkStart w:name="z34697" w:id="162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252"/>
    <w:bookmarkStart w:name="z34698" w:id="162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253"/>
    <w:bookmarkStart w:name="z34699" w:id="162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254"/>
    <w:bookmarkStart w:name="z34700" w:id="16255"/>
    <w:p>
      <w:pPr>
        <w:spacing w:after="0"/>
        <w:ind w:left="0"/>
        <w:jc w:val="both"/>
      </w:pPr>
      <w:r>
        <w:rPr>
          <w:rFonts w:ascii="Times New Roman"/>
          <w:b w:val="false"/>
          <w:i w:val="false"/>
          <w:color w:val="000000"/>
          <w:sz w:val="28"/>
        </w:rPr>
        <w:t>
      19. Басқарма басшысының өкілеттіктері:</w:t>
      </w:r>
    </w:p>
    <w:bookmarkEnd w:id="16255"/>
    <w:bookmarkStart w:name="z34701" w:id="162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256"/>
    <w:bookmarkStart w:name="z34702" w:id="162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257"/>
    <w:bookmarkStart w:name="z34703" w:id="162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258"/>
    <w:bookmarkStart w:name="z34704" w:id="162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259"/>
    <w:bookmarkStart w:name="z34705" w:id="162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260"/>
    <w:bookmarkStart w:name="z34706" w:id="162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261"/>
    <w:bookmarkStart w:name="z34707" w:id="16262"/>
    <w:p>
      <w:pPr>
        <w:spacing w:after="0"/>
        <w:ind w:left="0"/>
        <w:jc w:val="left"/>
      </w:pPr>
      <w:r>
        <w:rPr>
          <w:rFonts w:ascii="Times New Roman"/>
          <w:b/>
          <w:i w:val="false"/>
          <w:color w:val="000000"/>
        </w:rPr>
        <w:t xml:space="preserve"> 4-тарау. Басқарманың мүлкі</w:t>
      </w:r>
    </w:p>
    <w:bookmarkEnd w:id="16262"/>
    <w:bookmarkStart w:name="z34708" w:id="162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263"/>
    <w:bookmarkStart w:name="z34709" w:id="162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264"/>
    <w:bookmarkStart w:name="z34710" w:id="162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265"/>
    <w:bookmarkStart w:name="z34711" w:id="162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266"/>
    <w:bookmarkStart w:name="z34712" w:id="16267"/>
    <w:p>
      <w:pPr>
        <w:spacing w:after="0"/>
        <w:ind w:left="0"/>
        <w:jc w:val="left"/>
      </w:pPr>
      <w:r>
        <w:rPr>
          <w:rFonts w:ascii="Times New Roman"/>
          <w:b/>
          <w:i w:val="false"/>
          <w:color w:val="000000"/>
        </w:rPr>
        <w:t xml:space="preserve"> 5-тарау. Басқарманы қайта ұйымдастыру және тарату</w:t>
      </w:r>
    </w:p>
    <w:bookmarkEnd w:id="16267"/>
    <w:bookmarkStart w:name="z34713" w:id="16268"/>
    <w:p>
      <w:pPr>
        <w:spacing w:after="0"/>
        <w:ind w:left="0"/>
        <w:jc w:val="both"/>
      </w:pPr>
      <w:r>
        <w:rPr>
          <w:rFonts w:ascii="Times New Roman"/>
          <w:b w:val="false"/>
          <w:i w:val="false"/>
          <w:color w:val="ff0000"/>
          <w:sz w:val="28"/>
        </w:rPr>
        <w:t>
      24. Басқарманы қайта ұйымдастыру және тарату Қазақстан Республикасының заңнамасына сәйкес жүзеге асырылады.</w:t>
      </w:r>
    </w:p>
    <w:bookmarkEnd w:id="16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195-қосымша</w:t>
            </w:r>
          </w:p>
        </w:tc>
      </w:tr>
    </w:tbl>
    <w:bookmarkStart w:name="z15047" w:id="162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мекемесінің ережесі</w:t>
      </w:r>
    </w:p>
    <w:bookmarkEnd w:id="16269"/>
    <w:p>
      <w:pPr>
        <w:spacing w:after="0"/>
        <w:ind w:left="0"/>
        <w:jc w:val="both"/>
      </w:pPr>
      <w:r>
        <w:rPr>
          <w:rFonts w:ascii="Times New Roman"/>
          <w:b w:val="false"/>
          <w:i w:val="false"/>
          <w:color w:val="ff0000"/>
          <w:sz w:val="28"/>
        </w:rPr>
        <w:t xml:space="preserve">
      Ескерту. 195-қосымша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714" w:id="16270"/>
    <w:p>
      <w:pPr>
        <w:spacing w:after="0"/>
        <w:ind w:left="0"/>
        <w:jc w:val="left"/>
      </w:pPr>
      <w:r>
        <w:rPr>
          <w:rFonts w:ascii="Times New Roman"/>
          <w:b/>
          <w:i w:val="false"/>
          <w:color w:val="000000"/>
        </w:rPr>
        <w:t xml:space="preserve"> 1-тарау. Жалпы ережелер</w:t>
      </w:r>
    </w:p>
    <w:bookmarkEnd w:id="16270"/>
    <w:bookmarkStart w:name="z34715" w:id="162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271"/>
    <w:bookmarkStart w:name="z34716" w:id="162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272"/>
    <w:bookmarkStart w:name="z34717" w:id="162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273"/>
    <w:bookmarkStart w:name="z34718" w:id="162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274"/>
    <w:bookmarkStart w:name="z34719" w:id="162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275"/>
    <w:bookmarkStart w:name="z34720" w:id="162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276"/>
    <w:bookmarkStart w:name="z34721" w:id="162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277"/>
    <w:bookmarkStart w:name="z34722" w:id="16278"/>
    <w:p>
      <w:pPr>
        <w:spacing w:after="0"/>
        <w:ind w:left="0"/>
        <w:jc w:val="both"/>
      </w:pPr>
      <w:r>
        <w:rPr>
          <w:rFonts w:ascii="Times New Roman"/>
          <w:b w:val="false"/>
          <w:i w:val="false"/>
          <w:color w:val="000000"/>
          <w:sz w:val="28"/>
        </w:rPr>
        <w:t>
      8. Заңды тұлғаның орналасқан жері – индекс 160200, Қазақстан Республикасы, Түркістан облысы, Бәйдібек ауданы, Шаян ауылдық округі, Шаян ауылы, Бәйдібек Қарашаұлы көшесі, ғимарат 55.</w:t>
      </w:r>
    </w:p>
    <w:bookmarkEnd w:id="16278"/>
    <w:bookmarkStart w:name="z34723" w:id="162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w:t>
      </w:r>
    </w:p>
    <w:bookmarkEnd w:id="16279"/>
    <w:bookmarkStart w:name="z34724" w:id="162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280"/>
    <w:bookmarkStart w:name="z34725" w:id="162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281"/>
    <w:bookmarkStart w:name="z34726" w:id="162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282"/>
    <w:bookmarkStart w:name="z34727" w:id="162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283"/>
    <w:bookmarkStart w:name="z34728" w:id="162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284"/>
    <w:bookmarkStart w:name="z34729" w:id="16285"/>
    <w:p>
      <w:pPr>
        <w:spacing w:after="0"/>
        <w:ind w:left="0"/>
        <w:jc w:val="both"/>
      </w:pPr>
      <w:r>
        <w:rPr>
          <w:rFonts w:ascii="Times New Roman"/>
          <w:b w:val="false"/>
          <w:i w:val="false"/>
          <w:color w:val="000000"/>
          <w:sz w:val="28"/>
        </w:rPr>
        <w:t>
      13. Міндеттері:</w:t>
      </w:r>
    </w:p>
    <w:bookmarkEnd w:id="16285"/>
    <w:bookmarkStart w:name="z34730" w:id="162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286"/>
    <w:bookmarkStart w:name="z34731" w:id="162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287"/>
    <w:bookmarkStart w:name="z34732" w:id="162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288"/>
    <w:bookmarkStart w:name="z34733" w:id="16289"/>
    <w:p>
      <w:pPr>
        <w:spacing w:after="0"/>
        <w:ind w:left="0"/>
        <w:jc w:val="both"/>
      </w:pPr>
      <w:r>
        <w:rPr>
          <w:rFonts w:ascii="Times New Roman"/>
          <w:b w:val="false"/>
          <w:i w:val="false"/>
          <w:color w:val="000000"/>
          <w:sz w:val="28"/>
        </w:rPr>
        <w:t>
      14. Құқықтары мен міндеттері:</w:t>
      </w:r>
    </w:p>
    <w:bookmarkEnd w:id="16289"/>
    <w:bookmarkStart w:name="z34734" w:id="162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290"/>
    <w:bookmarkStart w:name="z34735" w:id="162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291"/>
    <w:bookmarkStart w:name="z34736" w:id="162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292"/>
    <w:bookmarkStart w:name="z34737" w:id="162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293"/>
    <w:bookmarkStart w:name="z34738" w:id="162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294"/>
    <w:bookmarkStart w:name="z34739" w:id="162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295"/>
    <w:bookmarkStart w:name="z34740" w:id="162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296"/>
    <w:bookmarkStart w:name="z34741" w:id="162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297"/>
    <w:bookmarkStart w:name="z34742" w:id="162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298"/>
    <w:bookmarkStart w:name="z34743" w:id="16299"/>
    <w:p>
      <w:pPr>
        <w:spacing w:after="0"/>
        <w:ind w:left="0"/>
        <w:jc w:val="both"/>
      </w:pPr>
      <w:r>
        <w:rPr>
          <w:rFonts w:ascii="Times New Roman"/>
          <w:b w:val="false"/>
          <w:i w:val="false"/>
          <w:color w:val="000000"/>
          <w:sz w:val="28"/>
        </w:rPr>
        <w:t>
      15. Функциялары:</w:t>
      </w:r>
    </w:p>
    <w:bookmarkEnd w:id="16299"/>
    <w:bookmarkStart w:name="z34744" w:id="163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300"/>
    <w:bookmarkStart w:name="z34745" w:id="163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301"/>
    <w:bookmarkStart w:name="z34746" w:id="163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302"/>
    <w:bookmarkStart w:name="z34747" w:id="163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303"/>
    <w:bookmarkStart w:name="z34748" w:id="163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304"/>
    <w:bookmarkStart w:name="z34749" w:id="163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30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750" w:id="163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30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751" w:id="163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307"/>
    <w:bookmarkStart w:name="z34752" w:id="163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308"/>
    <w:bookmarkStart w:name="z34753" w:id="163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309"/>
    <w:bookmarkStart w:name="z34754" w:id="163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756" w:id="1631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311"/>
    <w:bookmarkStart w:name="z34757" w:id="163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312"/>
    <w:bookmarkStart w:name="z34758" w:id="163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313"/>
    <w:bookmarkStart w:name="z34759" w:id="163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762" w:id="163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315"/>
    <w:bookmarkStart w:name="z34763" w:id="163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316"/>
    <w:bookmarkStart w:name="z34764" w:id="163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317"/>
    <w:bookmarkStart w:name="z34765" w:id="163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318"/>
    <w:bookmarkStart w:name="z34766" w:id="163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319"/>
    <w:bookmarkStart w:name="z34767" w:id="1632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320"/>
    <w:bookmarkStart w:name="z34768" w:id="163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321"/>
    <w:bookmarkStart w:name="z34769" w:id="163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322"/>
    <w:bookmarkStart w:name="z34770" w:id="163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323"/>
    <w:bookmarkStart w:name="z34771" w:id="163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32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772" w:id="16325"/>
    <w:p>
      <w:pPr>
        <w:spacing w:after="0"/>
        <w:ind w:left="0"/>
        <w:jc w:val="both"/>
      </w:pPr>
      <w:r>
        <w:rPr>
          <w:rFonts w:ascii="Times New Roman"/>
          <w:b w:val="false"/>
          <w:i w:val="false"/>
          <w:color w:val="000000"/>
          <w:sz w:val="28"/>
        </w:rPr>
        <w:t>
      29) мыналарды:</w:t>
      </w:r>
    </w:p>
    <w:bookmarkEnd w:id="16325"/>
    <w:bookmarkStart w:name="z34773" w:id="163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32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774" w:id="163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327"/>
    <w:bookmarkStart w:name="z34775" w:id="163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776" w:id="163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329"/>
    <w:bookmarkStart w:name="z34777" w:id="163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330"/>
    <w:bookmarkStart w:name="z34778" w:id="163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331"/>
    <w:bookmarkStart w:name="z34779" w:id="163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332"/>
    <w:bookmarkStart w:name="z34780" w:id="16333"/>
    <w:p>
      <w:pPr>
        <w:spacing w:after="0"/>
        <w:ind w:left="0"/>
        <w:jc w:val="both"/>
      </w:pPr>
      <w:r>
        <w:rPr>
          <w:rFonts w:ascii="Times New Roman"/>
          <w:b w:val="false"/>
          <w:i w:val="false"/>
          <w:color w:val="000000"/>
          <w:sz w:val="28"/>
        </w:rPr>
        <w:t>
      19. Басқарма басшысының өкілеттіктері:</w:t>
      </w:r>
    </w:p>
    <w:bookmarkEnd w:id="16333"/>
    <w:bookmarkStart w:name="z34781" w:id="163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334"/>
    <w:bookmarkStart w:name="z34782" w:id="163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335"/>
    <w:bookmarkStart w:name="z34783" w:id="163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336"/>
    <w:bookmarkStart w:name="z34784" w:id="163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337"/>
    <w:bookmarkStart w:name="z34785" w:id="163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338"/>
    <w:bookmarkStart w:name="z34786" w:id="163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339"/>
    <w:bookmarkStart w:name="z34787" w:id="16340"/>
    <w:p>
      <w:pPr>
        <w:spacing w:after="0"/>
        <w:ind w:left="0"/>
        <w:jc w:val="left"/>
      </w:pPr>
      <w:r>
        <w:rPr>
          <w:rFonts w:ascii="Times New Roman"/>
          <w:b/>
          <w:i w:val="false"/>
          <w:color w:val="000000"/>
        </w:rPr>
        <w:t xml:space="preserve"> 4-тарау. Басқарманың мүлкі</w:t>
      </w:r>
    </w:p>
    <w:bookmarkEnd w:id="16340"/>
    <w:bookmarkStart w:name="z34788" w:id="163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341"/>
    <w:bookmarkStart w:name="z34789" w:id="163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342"/>
    <w:bookmarkStart w:name="z34790" w:id="163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343"/>
    <w:bookmarkStart w:name="z34791" w:id="163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344"/>
    <w:bookmarkStart w:name="z34792" w:id="16345"/>
    <w:p>
      <w:pPr>
        <w:spacing w:after="0"/>
        <w:ind w:left="0"/>
        <w:jc w:val="left"/>
      </w:pPr>
      <w:r>
        <w:rPr>
          <w:rFonts w:ascii="Times New Roman"/>
          <w:b/>
          <w:i w:val="false"/>
          <w:color w:val="000000"/>
        </w:rPr>
        <w:t xml:space="preserve"> 5-тарау. Басқарманы қайта ұйымдастыру және тарату</w:t>
      </w:r>
    </w:p>
    <w:bookmarkEnd w:id="16345"/>
    <w:bookmarkStart w:name="z34793" w:id="163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196-қосымша</w:t>
            </w:r>
          </w:p>
        </w:tc>
      </w:tr>
    </w:tbl>
    <w:bookmarkStart w:name="z15123" w:id="163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мекемесінің ережесі</w:t>
      </w:r>
    </w:p>
    <w:bookmarkEnd w:id="16347"/>
    <w:p>
      <w:pPr>
        <w:spacing w:after="0"/>
        <w:ind w:left="0"/>
        <w:jc w:val="both"/>
      </w:pPr>
      <w:r>
        <w:rPr>
          <w:rFonts w:ascii="Times New Roman"/>
          <w:b w:val="false"/>
          <w:i w:val="false"/>
          <w:color w:val="ff0000"/>
          <w:sz w:val="28"/>
        </w:rPr>
        <w:t xml:space="preserve">
      Ескерту. 196-қосымша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794" w:id="16348"/>
    <w:p>
      <w:pPr>
        <w:spacing w:after="0"/>
        <w:ind w:left="0"/>
        <w:jc w:val="left"/>
      </w:pPr>
      <w:r>
        <w:rPr>
          <w:rFonts w:ascii="Times New Roman"/>
          <w:b/>
          <w:i w:val="false"/>
          <w:color w:val="000000"/>
        </w:rPr>
        <w:t xml:space="preserve"> 1-тарау. Жалпы ережелер</w:t>
      </w:r>
    </w:p>
    <w:bookmarkEnd w:id="16348"/>
    <w:bookmarkStart w:name="z34795" w:id="163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349"/>
    <w:bookmarkStart w:name="z34796" w:id="1635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350"/>
    <w:bookmarkStart w:name="z34797" w:id="163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351"/>
    <w:bookmarkStart w:name="z34798" w:id="163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352"/>
    <w:bookmarkStart w:name="z34799" w:id="163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353"/>
    <w:bookmarkStart w:name="z34800" w:id="163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354"/>
    <w:bookmarkStart w:name="z34801" w:id="163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355"/>
    <w:bookmarkStart w:name="z34802" w:id="16356"/>
    <w:p>
      <w:pPr>
        <w:spacing w:after="0"/>
        <w:ind w:left="0"/>
        <w:jc w:val="both"/>
      </w:pPr>
      <w:r>
        <w:rPr>
          <w:rFonts w:ascii="Times New Roman"/>
          <w:b w:val="false"/>
          <w:i w:val="false"/>
          <w:color w:val="000000"/>
          <w:sz w:val="28"/>
        </w:rPr>
        <w:t>
      8. Заңды тұлғаның орналасқан жері – индекс 160500, Қазақстан Республикасы, Түркістан облысы, Жетісай ауданы, Жетісай қаласы, С.Сейфулин көшесі, 22 құрылыс.</w:t>
      </w:r>
    </w:p>
    <w:bookmarkEnd w:id="16356"/>
    <w:bookmarkStart w:name="z34803" w:id="163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w:t>
      </w:r>
    </w:p>
    <w:bookmarkEnd w:id="16357"/>
    <w:bookmarkStart w:name="z34804" w:id="163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358"/>
    <w:bookmarkStart w:name="z34805" w:id="163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359"/>
    <w:bookmarkStart w:name="z34806" w:id="163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360"/>
    <w:bookmarkStart w:name="z34807" w:id="163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361"/>
    <w:bookmarkStart w:name="z34808" w:id="163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362"/>
    <w:bookmarkStart w:name="z34809" w:id="16363"/>
    <w:p>
      <w:pPr>
        <w:spacing w:after="0"/>
        <w:ind w:left="0"/>
        <w:jc w:val="both"/>
      </w:pPr>
      <w:r>
        <w:rPr>
          <w:rFonts w:ascii="Times New Roman"/>
          <w:b w:val="false"/>
          <w:i w:val="false"/>
          <w:color w:val="000000"/>
          <w:sz w:val="28"/>
        </w:rPr>
        <w:t>
      13. Міндеттері:</w:t>
      </w:r>
    </w:p>
    <w:bookmarkEnd w:id="16363"/>
    <w:bookmarkStart w:name="z34810" w:id="163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364"/>
    <w:bookmarkStart w:name="z34811" w:id="163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365"/>
    <w:bookmarkStart w:name="z34812" w:id="163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366"/>
    <w:bookmarkStart w:name="z34813" w:id="16367"/>
    <w:p>
      <w:pPr>
        <w:spacing w:after="0"/>
        <w:ind w:left="0"/>
        <w:jc w:val="both"/>
      </w:pPr>
      <w:r>
        <w:rPr>
          <w:rFonts w:ascii="Times New Roman"/>
          <w:b w:val="false"/>
          <w:i w:val="false"/>
          <w:color w:val="000000"/>
          <w:sz w:val="28"/>
        </w:rPr>
        <w:t>
      14. Құқықтары мен міндеттері:</w:t>
      </w:r>
    </w:p>
    <w:bookmarkEnd w:id="16367"/>
    <w:bookmarkStart w:name="z34814" w:id="163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368"/>
    <w:bookmarkStart w:name="z34815" w:id="163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369"/>
    <w:bookmarkStart w:name="z34816" w:id="163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370"/>
    <w:bookmarkStart w:name="z34817" w:id="163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371"/>
    <w:bookmarkStart w:name="z34818" w:id="163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372"/>
    <w:bookmarkStart w:name="z34819" w:id="163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373"/>
    <w:bookmarkStart w:name="z34820" w:id="163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374"/>
    <w:bookmarkStart w:name="z34821" w:id="163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375"/>
    <w:bookmarkStart w:name="z34822" w:id="163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376"/>
    <w:bookmarkStart w:name="z34823" w:id="16377"/>
    <w:p>
      <w:pPr>
        <w:spacing w:after="0"/>
        <w:ind w:left="0"/>
        <w:jc w:val="both"/>
      </w:pPr>
      <w:r>
        <w:rPr>
          <w:rFonts w:ascii="Times New Roman"/>
          <w:b w:val="false"/>
          <w:i w:val="false"/>
          <w:color w:val="000000"/>
          <w:sz w:val="28"/>
        </w:rPr>
        <w:t>
      15. Функциялары:</w:t>
      </w:r>
    </w:p>
    <w:bookmarkEnd w:id="16377"/>
    <w:bookmarkStart w:name="z34824" w:id="16378"/>
    <w:p>
      <w:pPr>
        <w:spacing w:after="0"/>
        <w:ind w:left="0"/>
        <w:jc w:val="both"/>
      </w:pPr>
      <w:r>
        <w:rPr>
          <w:rFonts w:ascii="Times New Roman"/>
          <w:b w:val="false"/>
          <w:i w:val="false"/>
          <w:color w:val="000000"/>
          <w:sz w:val="28"/>
        </w:rPr>
        <w:t>
      1) реттелетін салада мемлекеттік саясатты іске асыру;</w:t>
      </w:r>
    </w:p>
    <w:bookmarkEnd w:id="16378"/>
    <w:bookmarkStart w:name="z34825" w:id="163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379"/>
    <w:bookmarkStart w:name="z34826" w:id="163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380"/>
    <w:bookmarkStart w:name="z34827" w:id="163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381"/>
    <w:bookmarkStart w:name="z34828" w:id="163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382"/>
    <w:bookmarkStart w:name="z34829" w:id="163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38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830" w:id="163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38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831" w:id="163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385"/>
    <w:bookmarkStart w:name="z34832" w:id="163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386"/>
    <w:bookmarkStart w:name="z34833" w:id="163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387"/>
    <w:bookmarkStart w:name="z34834" w:id="163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3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836" w:id="1638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389"/>
    <w:bookmarkStart w:name="z34837" w:id="163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390"/>
    <w:bookmarkStart w:name="z34838" w:id="163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391"/>
    <w:bookmarkStart w:name="z34839" w:id="163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842" w:id="1639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393"/>
    <w:bookmarkStart w:name="z34843" w:id="1639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394"/>
    <w:bookmarkStart w:name="z34844" w:id="1639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395"/>
    <w:bookmarkStart w:name="z34845" w:id="1639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396"/>
    <w:bookmarkStart w:name="z34846" w:id="1639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397"/>
    <w:bookmarkStart w:name="z34847" w:id="1639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398"/>
    <w:bookmarkStart w:name="z34848" w:id="1639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399"/>
    <w:bookmarkStart w:name="z34849" w:id="1640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400"/>
    <w:bookmarkStart w:name="z34850" w:id="1640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401"/>
    <w:bookmarkStart w:name="z34851" w:id="1640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40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852" w:id="16403"/>
    <w:p>
      <w:pPr>
        <w:spacing w:after="0"/>
        <w:ind w:left="0"/>
        <w:jc w:val="both"/>
      </w:pPr>
      <w:r>
        <w:rPr>
          <w:rFonts w:ascii="Times New Roman"/>
          <w:b w:val="false"/>
          <w:i w:val="false"/>
          <w:color w:val="000000"/>
          <w:sz w:val="28"/>
        </w:rPr>
        <w:t>
      29) мыналарды:</w:t>
      </w:r>
    </w:p>
    <w:bookmarkEnd w:id="16403"/>
    <w:bookmarkStart w:name="z34853" w:id="164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4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854" w:id="164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405"/>
    <w:bookmarkStart w:name="z34855" w:id="1640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856" w:id="164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407"/>
    <w:bookmarkStart w:name="z34857" w:id="164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408"/>
    <w:bookmarkStart w:name="z34858" w:id="164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409"/>
    <w:bookmarkStart w:name="z34859" w:id="164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410"/>
    <w:bookmarkStart w:name="z34860" w:id="16411"/>
    <w:p>
      <w:pPr>
        <w:spacing w:after="0"/>
        <w:ind w:left="0"/>
        <w:jc w:val="both"/>
      </w:pPr>
      <w:r>
        <w:rPr>
          <w:rFonts w:ascii="Times New Roman"/>
          <w:b w:val="false"/>
          <w:i w:val="false"/>
          <w:color w:val="000000"/>
          <w:sz w:val="28"/>
        </w:rPr>
        <w:t>
      19. Басқарма басшысының өкілеттіктері:</w:t>
      </w:r>
    </w:p>
    <w:bookmarkEnd w:id="16411"/>
    <w:bookmarkStart w:name="z34861" w:id="164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412"/>
    <w:bookmarkStart w:name="z34862" w:id="164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413"/>
    <w:bookmarkStart w:name="z34863" w:id="164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414"/>
    <w:bookmarkStart w:name="z34864" w:id="164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415"/>
    <w:bookmarkStart w:name="z34865" w:id="164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416"/>
    <w:bookmarkStart w:name="z34866" w:id="164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417"/>
    <w:bookmarkStart w:name="z34867" w:id="16418"/>
    <w:p>
      <w:pPr>
        <w:spacing w:after="0"/>
        <w:ind w:left="0"/>
        <w:jc w:val="left"/>
      </w:pPr>
      <w:r>
        <w:rPr>
          <w:rFonts w:ascii="Times New Roman"/>
          <w:b/>
          <w:i w:val="false"/>
          <w:color w:val="000000"/>
        </w:rPr>
        <w:t xml:space="preserve"> 4-тарау. Басқарманың мүлкі</w:t>
      </w:r>
    </w:p>
    <w:bookmarkEnd w:id="16418"/>
    <w:bookmarkStart w:name="z34868" w:id="164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419"/>
    <w:bookmarkStart w:name="z34869" w:id="164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420"/>
    <w:bookmarkStart w:name="z34870" w:id="164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421"/>
    <w:bookmarkStart w:name="z34871" w:id="164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422"/>
    <w:bookmarkStart w:name="z34872" w:id="16423"/>
    <w:p>
      <w:pPr>
        <w:spacing w:after="0"/>
        <w:ind w:left="0"/>
        <w:jc w:val="left"/>
      </w:pPr>
      <w:r>
        <w:rPr>
          <w:rFonts w:ascii="Times New Roman"/>
          <w:b/>
          <w:i w:val="false"/>
          <w:color w:val="000000"/>
        </w:rPr>
        <w:t xml:space="preserve"> 5-тарау. Басқарманы қайта ұйымдастыру және тарату</w:t>
      </w:r>
    </w:p>
    <w:bookmarkEnd w:id="16423"/>
    <w:bookmarkStart w:name="z34873" w:id="164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197-қосымша</w:t>
            </w:r>
          </w:p>
        </w:tc>
      </w:tr>
    </w:tbl>
    <w:bookmarkStart w:name="z15199" w:id="164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мекемесінің ережесі</w:t>
      </w:r>
    </w:p>
    <w:bookmarkEnd w:id="16425"/>
    <w:p>
      <w:pPr>
        <w:spacing w:after="0"/>
        <w:ind w:left="0"/>
        <w:jc w:val="both"/>
      </w:pPr>
      <w:r>
        <w:rPr>
          <w:rFonts w:ascii="Times New Roman"/>
          <w:b w:val="false"/>
          <w:i w:val="false"/>
          <w:color w:val="ff0000"/>
          <w:sz w:val="28"/>
        </w:rPr>
        <w:t xml:space="preserve">
      Ескерту. 197-қосымша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874" w:id="16426"/>
    <w:p>
      <w:pPr>
        <w:spacing w:after="0"/>
        <w:ind w:left="0"/>
        <w:jc w:val="left"/>
      </w:pPr>
      <w:r>
        <w:rPr>
          <w:rFonts w:ascii="Times New Roman"/>
          <w:b/>
          <w:i w:val="false"/>
          <w:color w:val="000000"/>
        </w:rPr>
        <w:t xml:space="preserve"> 1-тарау. Жалпы ережелер</w:t>
      </w:r>
    </w:p>
    <w:bookmarkEnd w:id="16426"/>
    <w:bookmarkStart w:name="z34875" w:id="164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427"/>
    <w:bookmarkStart w:name="z34876" w:id="1642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428"/>
    <w:bookmarkStart w:name="z34877" w:id="164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429"/>
    <w:bookmarkStart w:name="z34878" w:id="164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430"/>
    <w:bookmarkStart w:name="z34879" w:id="164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431"/>
    <w:bookmarkStart w:name="z34880" w:id="164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432"/>
    <w:bookmarkStart w:name="z34881" w:id="164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433"/>
    <w:bookmarkStart w:name="z34882" w:id="16434"/>
    <w:p>
      <w:pPr>
        <w:spacing w:after="0"/>
        <w:ind w:left="0"/>
        <w:jc w:val="both"/>
      </w:pPr>
      <w:r>
        <w:rPr>
          <w:rFonts w:ascii="Times New Roman"/>
          <w:b w:val="false"/>
          <w:i w:val="false"/>
          <w:color w:val="000000"/>
          <w:sz w:val="28"/>
        </w:rPr>
        <w:t>
      8. Заңды тұлғаның орналасқан жері – индекс 160905, Қазақстан Республикасы, Түркістан облысы, Келес ауданы, Абай ауылы, А.Жылқышиев аллеясы, 12А үй.</w:t>
      </w:r>
    </w:p>
    <w:bookmarkEnd w:id="16434"/>
    <w:bookmarkStart w:name="z34883" w:id="164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w:t>
      </w:r>
    </w:p>
    <w:bookmarkEnd w:id="16435"/>
    <w:bookmarkStart w:name="z34884" w:id="164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436"/>
    <w:bookmarkStart w:name="z34885" w:id="164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437"/>
    <w:bookmarkStart w:name="z34886" w:id="164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438"/>
    <w:bookmarkStart w:name="z34887" w:id="164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439"/>
    <w:bookmarkStart w:name="z34888" w:id="164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440"/>
    <w:bookmarkStart w:name="z34889" w:id="16441"/>
    <w:p>
      <w:pPr>
        <w:spacing w:after="0"/>
        <w:ind w:left="0"/>
        <w:jc w:val="both"/>
      </w:pPr>
      <w:r>
        <w:rPr>
          <w:rFonts w:ascii="Times New Roman"/>
          <w:b w:val="false"/>
          <w:i w:val="false"/>
          <w:color w:val="000000"/>
          <w:sz w:val="28"/>
        </w:rPr>
        <w:t>
      13. Міндеттері:</w:t>
      </w:r>
    </w:p>
    <w:bookmarkEnd w:id="16441"/>
    <w:bookmarkStart w:name="z34890" w:id="164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442"/>
    <w:bookmarkStart w:name="z34891" w:id="164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443"/>
    <w:bookmarkStart w:name="z34892" w:id="164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444"/>
    <w:bookmarkStart w:name="z34893" w:id="16445"/>
    <w:p>
      <w:pPr>
        <w:spacing w:after="0"/>
        <w:ind w:left="0"/>
        <w:jc w:val="both"/>
      </w:pPr>
      <w:r>
        <w:rPr>
          <w:rFonts w:ascii="Times New Roman"/>
          <w:b w:val="false"/>
          <w:i w:val="false"/>
          <w:color w:val="000000"/>
          <w:sz w:val="28"/>
        </w:rPr>
        <w:t>
      14. Құқықтары мен міндеттері:</w:t>
      </w:r>
    </w:p>
    <w:bookmarkEnd w:id="16445"/>
    <w:bookmarkStart w:name="z34894" w:id="164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446"/>
    <w:bookmarkStart w:name="z34895" w:id="164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447"/>
    <w:bookmarkStart w:name="z34896" w:id="164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448"/>
    <w:bookmarkStart w:name="z34897" w:id="164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449"/>
    <w:bookmarkStart w:name="z34898" w:id="164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450"/>
    <w:bookmarkStart w:name="z34899" w:id="164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451"/>
    <w:bookmarkStart w:name="z34900" w:id="164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452"/>
    <w:bookmarkStart w:name="z34901" w:id="164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453"/>
    <w:bookmarkStart w:name="z34902" w:id="164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454"/>
    <w:bookmarkStart w:name="z34903" w:id="16455"/>
    <w:p>
      <w:pPr>
        <w:spacing w:after="0"/>
        <w:ind w:left="0"/>
        <w:jc w:val="both"/>
      </w:pPr>
      <w:r>
        <w:rPr>
          <w:rFonts w:ascii="Times New Roman"/>
          <w:b w:val="false"/>
          <w:i w:val="false"/>
          <w:color w:val="000000"/>
          <w:sz w:val="28"/>
        </w:rPr>
        <w:t>
      15. Функциялары:</w:t>
      </w:r>
    </w:p>
    <w:bookmarkEnd w:id="16455"/>
    <w:bookmarkStart w:name="z34904" w:id="16456"/>
    <w:p>
      <w:pPr>
        <w:spacing w:after="0"/>
        <w:ind w:left="0"/>
        <w:jc w:val="both"/>
      </w:pPr>
      <w:r>
        <w:rPr>
          <w:rFonts w:ascii="Times New Roman"/>
          <w:b w:val="false"/>
          <w:i w:val="false"/>
          <w:color w:val="000000"/>
          <w:sz w:val="28"/>
        </w:rPr>
        <w:t>
      1) реттелетін салада мемлекеттік саясатты іске асыру;</w:t>
      </w:r>
    </w:p>
    <w:bookmarkEnd w:id="16456"/>
    <w:bookmarkStart w:name="z34905" w:id="164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457"/>
    <w:bookmarkStart w:name="z34906" w:id="164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458"/>
    <w:bookmarkStart w:name="z34907" w:id="164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459"/>
    <w:bookmarkStart w:name="z34908" w:id="164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460"/>
    <w:bookmarkStart w:name="z34909" w:id="164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46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910" w:id="164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4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911" w:id="164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463"/>
    <w:bookmarkStart w:name="z34912" w:id="164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464"/>
    <w:bookmarkStart w:name="z34913" w:id="164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465"/>
    <w:bookmarkStart w:name="z34914" w:id="164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916" w:id="164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467"/>
    <w:bookmarkStart w:name="z34917" w:id="164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468"/>
    <w:bookmarkStart w:name="z34918" w:id="164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469"/>
    <w:bookmarkStart w:name="z34919" w:id="164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922" w:id="164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471"/>
    <w:bookmarkStart w:name="z34923" w:id="164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472"/>
    <w:bookmarkStart w:name="z34924" w:id="164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473"/>
    <w:bookmarkStart w:name="z34925" w:id="164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474"/>
    <w:bookmarkStart w:name="z34926" w:id="164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475"/>
    <w:bookmarkStart w:name="z34927" w:id="1647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476"/>
    <w:bookmarkStart w:name="z34928" w:id="164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477"/>
    <w:bookmarkStart w:name="z34929" w:id="164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478"/>
    <w:bookmarkStart w:name="z34930" w:id="164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479"/>
    <w:bookmarkStart w:name="z34931" w:id="164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48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932" w:id="16481"/>
    <w:p>
      <w:pPr>
        <w:spacing w:after="0"/>
        <w:ind w:left="0"/>
        <w:jc w:val="both"/>
      </w:pPr>
      <w:r>
        <w:rPr>
          <w:rFonts w:ascii="Times New Roman"/>
          <w:b w:val="false"/>
          <w:i w:val="false"/>
          <w:color w:val="000000"/>
          <w:sz w:val="28"/>
        </w:rPr>
        <w:t>
      29) мыналарды:</w:t>
      </w:r>
    </w:p>
    <w:bookmarkEnd w:id="16481"/>
    <w:bookmarkStart w:name="z34933" w:id="164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48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934" w:id="164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483"/>
    <w:bookmarkStart w:name="z34935" w:id="164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936" w:id="164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485"/>
    <w:bookmarkStart w:name="z34937" w:id="164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486"/>
    <w:bookmarkStart w:name="z34938" w:id="164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487"/>
    <w:bookmarkStart w:name="z34939" w:id="164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488"/>
    <w:bookmarkStart w:name="z34940" w:id="16489"/>
    <w:p>
      <w:pPr>
        <w:spacing w:after="0"/>
        <w:ind w:left="0"/>
        <w:jc w:val="both"/>
      </w:pPr>
      <w:r>
        <w:rPr>
          <w:rFonts w:ascii="Times New Roman"/>
          <w:b w:val="false"/>
          <w:i w:val="false"/>
          <w:color w:val="000000"/>
          <w:sz w:val="28"/>
        </w:rPr>
        <w:t>
      19. Басқарма басшысының өкілеттіктері:</w:t>
      </w:r>
    </w:p>
    <w:bookmarkEnd w:id="16489"/>
    <w:bookmarkStart w:name="z34941" w:id="164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490"/>
    <w:bookmarkStart w:name="z34942" w:id="164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491"/>
    <w:bookmarkStart w:name="z34943" w:id="164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492"/>
    <w:bookmarkStart w:name="z34944" w:id="164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493"/>
    <w:bookmarkStart w:name="z34945" w:id="164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494"/>
    <w:bookmarkStart w:name="z34946" w:id="164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495"/>
    <w:bookmarkStart w:name="z34947" w:id="16496"/>
    <w:p>
      <w:pPr>
        <w:spacing w:after="0"/>
        <w:ind w:left="0"/>
        <w:jc w:val="left"/>
      </w:pPr>
      <w:r>
        <w:rPr>
          <w:rFonts w:ascii="Times New Roman"/>
          <w:b/>
          <w:i w:val="false"/>
          <w:color w:val="000000"/>
        </w:rPr>
        <w:t xml:space="preserve"> 4-тарау. Басқарманың мүлкі</w:t>
      </w:r>
    </w:p>
    <w:bookmarkEnd w:id="16496"/>
    <w:bookmarkStart w:name="z34948" w:id="164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497"/>
    <w:bookmarkStart w:name="z34949" w:id="164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498"/>
    <w:bookmarkStart w:name="z34950" w:id="164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499"/>
    <w:bookmarkStart w:name="z34951" w:id="165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00"/>
    <w:bookmarkStart w:name="z34952" w:id="16501"/>
    <w:p>
      <w:pPr>
        <w:spacing w:after="0"/>
        <w:ind w:left="0"/>
        <w:jc w:val="left"/>
      </w:pPr>
      <w:r>
        <w:rPr>
          <w:rFonts w:ascii="Times New Roman"/>
          <w:b/>
          <w:i w:val="false"/>
          <w:color w:val="000000"/>
        </w:rPr>
        <w:t xml:space="preserve"> 5-тарау. Басқарманы қайта ұйымдастыру және тарату</w:t>
      </w:r>
    </w:p>
    <w:bookmarkEnd w:id="16501"/>
    <w:bookmarkStart w:name="z34953" w:id="165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198-қосымша</w:t>
            </w:r>
          </w:p>
        </w:tc>
      </w:tr>
    </w:tbl>
    <w:bookmarkStart w:name="z15275" w:id="165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мекемесінің ережесі</w:t>
      </w:r>
    </w:p>
    <w:bookmarkEnd w:id="16503"/>
    <w:p>
      <w:pPr>
        <w:spacing w:after="0"/>
        <w:ind w:left="0"/>
        <w:jc w:val="both"/>
      </w:pPr>
      <w:r>
        <w:rPr>
          <w:rFonts w:ascii="Times New Roman"/>
          <w:b w:val="false"/>
          <w:i w:val="false"/>
          <w:color w:val="ff0000"/>
          <w:sz w:val="28"/>
        </w:rPr>
        <w:t xml:space="preserve">
      Ескерту. 198-қосымша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954" w:id="16504"/>
    <w:p>
      <w:pPr>
        <w:spacing w:after="0"/>
        <w:ind w:left="0"/>
        <w:jc w:val="left"/>
      </w:pPr>
      <w:r>
        <w:rPr>
          <w:rFonts w:ascii="Times New Roman"/>
          <w:b/>
          <w:i w:val="false"/>
          <w:color w:val="000000"/>
        </w:rPr>
        <w:t xml:space="preserve"> 1-тарау. Жалпы ережелер</w:t>
      </w:r>
    </w:p>
    <w:bookmarkEnd w:id="16504"/>
    <w:bookmarkStart w:name="z34955" w:id="165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505"/>
    <w:bookmarkStart w:name="z34956" w:id="1650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506"/>
    <w:bookmarkStart w:name="z34957" w:id="165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507"/>
    <w:bookmarkStart w:name="z34958" w:id="165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508"/>
    <w:bookmarkStart w:name="z34959" w:id="165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509"/>
    <w:bookmarkStart w:name="z34960" w:id="165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510"/>
    <w:bookmarkStart w:name="z34961" w:id="165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511"/>
    <w:bookmarkStart w:name="z34962" w:id="16512"/>
    <w:p>
      <w:pPr>
        <w:spacing w:after="0"/>
        <w:ind w:left="0"/>
        <w:jc w:val="both"/>
      </w:pPr>
      <w:r>
        <w:rPr>
          <w:rFonts w:ascii="Times New Roman"/>
          <w:b w:val="false"/>
          <w:i w:val="false"/>
          <w:color w:val="000000"/>
          <w:sz w:val="28"/>
        </w:rPr>
        <w:t>
      8. Заңды тұлғаның орналасқан жері – индекс 160400, Қазақстан Республикасы, Түркістан облысы, Кентау қаласы, Д.А. Қонаев даңғылы, 4 үй.</w:t>
      </w:r>
    </w:p>
    <w:bookmarkEnd w:id="16512"/>
    <w:bookmarkStart w:name="z34963" w:id="165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w:t>
      </w:r>
    </w:p>
    <w:bookmarkEnd w:id="16513"/>
    <w:bookmarkStart w:name="z34964" w:id="165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514"/>
    <w:bookmarkStart w:name="z34965" w:id="165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515"/>
    <w:bookmarkStart w:name="z34966" w:id="165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516"/>
    <w:bookmarkStart w:name="z34967" w:id="165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517"/>
    <w:bookmarkStart w:name="z34968" w:id="165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518"/>
    <w:bookmarkStart w:name="z34969" w:id="16519"/>
    <w:p>
      <w:pPr>
        <w:spacing w:after="0"/>
        <w:ind w:left="0"/>
        <w:jc w:val="both"/>
      </w:pPr>
      <w:r>
        <w:rPr>
          <w:rFonts w:ascii="Times New Roman"/>
          <w:b w:val="false"/>
          <w:i w:val="false"/>
          <w:color w:val="000000"/>
          <w:sz w:val="28"/>
        </w:rPr>
        <w:t>
      13. Міндеттері:</w:t>
      </w:r>
    </w:p>
    <w:bookmarkEnd w:id="16519"/>
    <w:bookmarkStart w:name="z34970" w:id="165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520"/>
    <w:bookmarkStart w:name="z34971" w:id="165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521"/>
    <w:bookmarkStart w:name="z34972" w:id="165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522"/>
    <w:bookmarkStart w:name="z34973" w:id="16523"/>
    <w:p>
      <w:pPr>
        <w:spacing w:after="0"/>
        <w:ind w:left="0"/>
        <w:jc w:val="both"/>
      </w:pPr>
      <w:r>
        <w:rPr>
          <w:rFonts w:ascii="Times New Roman"/>
          <w:b w:val="false"/>
          <w:i w:val="false"/>
          <w:color w:val="000000"/>
          <w:sz w:val="28"/>
        </w:rPr>
        <w:t>
      14. Құқықтары мен міндеттері:</w:t>
      </w:r>
    </w:p>
    <w:bookmarkEnd w:id="16523"/>
    <w:bookmarkStart w:name="z34974" w:id="165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524"/>
    <w:bookmarkStart w:name="z34975" w:id="165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525"/>
    <w:bookmarkStart w:name="z34976" w:id="165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526"/>
    <w:bookmarkStart w:name="z34977" w:id="165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527"/>
    <w:bookmarkStart w:name="z34978" w:id="165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528"/>
    <w:bookmarkStart w:name="z34979" w:id="165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529"/>
    <w:bookmarkStart w:name="z34980" w:id="165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530"/>
    <w:bookmarkStart w:name="z34981" w:id="165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531"/>
    <w:bookmarkStart w:name="z34982" w:id="165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532"/>
    <w:bookmarkStart w:name="z34983" w:id="16533"/>
    <w:p>
      <w:pPr>
        <w:spacing w:after="0"/>
        <w:ind w:left="0"/>
        <w:jc w:val="both"/>
      </w:pPr>
      <w:r>
        <w:rPr>
          <w:rFonts w:ascii="Times New Roman"/>
          <w:b w:val="false"/>
          <w:i w:val="false"/>
          <w:color w:val="000000"/>
          <w:sz w:val="28"/>
        </w:rPr>
        <w:t>
      15. Функциялары:</w:t>
      </w:r>
    </w:p>
    <w:bookmarkEnd w:id="16533"/>
    <w:bookmarkStart w:name="z34984" w:id="16534"/>
    <w:p>
      <w:pPr>
        <w:spacing w:after="0"/>
        <w:ind w:left="0"/>
        <w:jc w:val="both"/>
      </w:pPr>
      <w:r>
        <w:rPr>
          <w:rFonts w:ascii="Times New Roman"/>
          <w:b w:val="false"/>
          <w:i w:val="false"/>
          <w:color w:val="000000"/>
          <w:sz w:val="28"/>
        </w:rPr>
        <w:t>
      1) реттелетін салада мемлекеттік саясатты іске асыру;</w:t>
      </w:r>
    </w:p>
    <w:bookmarkEnd w:id="16534"/>
    <w:bookmarkStart w:name="z34985" w:id="165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535"/>
    <w:bookmarkStart w:name="z34986" w:id="165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536"/>
    <w:bookmarkStart w:name="z34987" w:id="165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537"/>
    <w:bookmarkStart w:name="z34988" w:id="165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538"/>
    <w:bookmarkStart w:name="z34989" w:id="165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53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990" w:id="165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54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991" w:id="165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541"/>
    <w:bookmarkStart w:name="z34992" w:id="165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542"/>
    <w:bookmarkStart w:name="z34993" w:id="165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543"/>
    <w:bookmarkStart w:name="z34994" w:id="165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996" w:id="1654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545"/>
    <w:bookmarkStart w:name="z34997" w:id="165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546"/>
    <w:bookmarkStart w:name="z34998" w:id="165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547"/>
    <w:bookmarkStart w:name="z34999" w:id="165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002" w:id="165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549"/>
    <w:bookmarkStart w:name="z35003" w:id="165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550"/>
    <w:bookmarkStart w:name="z35004" w:id="165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551"/>
    <w:bookmarkStart w:name="z35005" w:id="165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552"/>
    <w:bookmarkStart w:name="z35006" w:id="165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553"/>
    <w:bookmarkStart w:name="z35007" w:id="1655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554"/>
    <w:bookmarkStart w:name="z35008" w:id="165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555"/>
    <w:bookmarkStart w:name="z35009" w:id="165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556"/>
    <w:bookmarkStart w:name="z35010" w:id="165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557"/>
    <w:bookmarkStart w:name="z35011" w:id="165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55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012" w:id="16559"/>
    <w:p>
      <w:pPr>
        <w:spacing w:after="0"/>
        <w:ind w:left="0"/>
        <w:jc w:val="both"/>
      </w:pPr>
      <w:r>
        <w:rPr>
          <w:rFonts w:ascii="Times New Roman"/>
          <w:b w:val="false"/>
          <w:i w:val="false"/>
          <w:color w:val="000000"/>
          <w:sz w:val="28"/>
        </w:rPr>
        <w:t>
      29) мыналарды:</w:t>
      </w:r>
    </w:p>
    <w:bookmarkEnd w:id="16559"/>
    <w:bookmarkStart w:name="z35013" w:id="165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56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014" w:id="165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561"/>
    <w:bookmarkStart w:name="z35015" w:id="165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016" w:id="165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563"/>
    <w:bookmarkStart w:name="z35017" w:id="165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564"/>
    <w:bookmarkStart w:name="z35018" w:id="165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565"/>
    <w:bookmarkStart w:name="z35019" w:id="165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566"/>
    <w:bookmarkStart w:name="z35020" w:id="16567"/>
    <w:p>
      <w:pPr>
        <w:spacing w:after="0"/>
        <w:ind w:left="0"/>
        <w:jc w:val="both"/>
      </w:pPr>
      <w:r>
        <w:rPr>
          <w:rFonts w:ascii="Times New Roman"/>
          <w:b w:val="false"/>
          <w:i w:val="false"/>
          <w:color w:val="000000"/>
          <w:sz w:val="28"/>
        </w:rPr>
        <w:t>
      19. Басқарма басшысының өкілеттіктері:</w:t>
      </w:r>
    </w:p>
    <w:bookmarkEnd w:id="16567"/>
    <w:bookmarkStart w:name="z35021" w:id="165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568"/>
    <w:bookmarkStart w:name="z35022" w:id="165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569"/>
    <w:bookmarkStart w:name="z35023" w:id="165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570"/>
    <w:bookmarkStart w:name="z35024" w:id="165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571"/>
    <w:bookmarkStart w:name="z35025" w:id="165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572"/>
    <w:bookmarkStart w:name="z35026" w:id="165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573"/>
    <w:bookmarkStart w:name="z35027" w:id="16574"/>
    <w:p>
      <w:pPr>
        <w:spacing w:after="0"/>
        <w:ind w:left="0"/>
        <w:jc w:val="left"/>
      </w:pPr>
      <w:r>
        <w:rPr>
          <w:rFonts w:ascii="Times New Roman"/>
          <w:b/>
          <w:i w:val="false"/>
          <w:color w:val="000000"/>
        </w:rPr>
        <w:t xml:space="preserve"> 4-тарау. Басқарманың мүлкі</w:t>
      </w:r>
    </w:p>
    <w:bookmarkEnd w:id="16574"/>
    <w:bookmarkStart w:name="z35028" w:id="165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575"/>
    <w:bookmarkStart w:name="z35029" w:id="165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576"/>
    <w:bookmarkStart w:name="z35030" w:id="165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577"/>
    <w:bookmarkStart w:name="z35031" w:id="165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78"/>
    <w:bookmarkStart w:name="z35032" w:id="16579"/>
    <w:p>
      <w:pPr>
        <w:spacing w:after="0"/>
        <w:ind w:left="0"/>
        <w:jc w:val="left"/>
      </w:pPr>
      <w:r>
        <w:rPr>
          <w:rFonts w:ascii="Times New Roman"/>
          <w:b/>
          <w:i w:val="false"/>
          <w:color w:val="000000"/>
        </w:rPr>
        <w:t xml:space="preserve"> 5-тарау. Басқарманы қайта ұйымдастыру және тарату</w:t>
      </w:r>
    </w:p>
    <w:bookmarkEnd w:id="16579"/>
    <w:bookmarkStart w:name="z35033" w:id="165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5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199-қосымша</w:t>
            </w:r>
          </w:p>
        </w:tc>
      </w:tr>
    </w:tbl>
    <w:bookmarkStart w:name="z15351" w:id="165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мекемесінің ережесі</w:t>
      </w:r>
    </w:p>
    <w:bookmarkEnd w:id="16581"/>
    <w:p>
      <w:pPr>
        <w:spacing w:after="0"/>
        <w:ind w:left="0"/>
        <w:jc w:val="both"/>
      </w:pPr>
      <w:r>
        <w:rPr>
          <w:rFonts w:ascii="Times New Roman"/>
          <w:b w:val="false"/>
          <w:i w:val="false"/>
          <w:color w:val="ff0000"/>
          <w:sz w:val="28"/>
        </w:rPr>
        <w:t xml:space="preserve">
      Ескерту. 199-қосымша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034" w:id="16582"/>
    <w:p>
      <w:pPr>
        <w:spacing w:after="0"/>
        <w:ind w:left="0"/>
        <w:jc w:val="left"/>
      </w:pPr>
      <w:r>
        <w:rPr>
          <w:rFonts w:ascii="Times New Roman"/>
          <w:b/>
          <w:i w:val="false"/>
          <w:color w:val="000000"/>
        </w:rPr>
        <w:t xml:space="preserve"> 1-тарау. Жалпы ережелер</w:t>
      </w:r>
    </w:p>
    <w:bookmarkEnd w:id="16582"/>
    <w:bookmarkStart w:name="z35035" w:id="165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583"/>
    <w:bookmarkStart w:name="z35036" w:id="1658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584"/>
    <w:bookmarkStart w:name="z35037" w:id="165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585"/>
    <w:bookmarkStart w:name="z35038" w:id="165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586"/>
    <w:bookmarkStart w:name="z35039" w:id="165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587"/>
    <w:bookmarkStart w:name="z35040" w:id="165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588"/>
    <w:bookmarkStart w:name="z35041" w:id="165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589"/>
    <w:bookmarkStart w:name="z35042" w:id="16590"/>
    <w:p>
      <w:pPr>
        <w:spacing w:after="0"/>
        <w:ind w:left="0"/>
        <w:jc w:val="both"/>
      </w:pPr>
      <w:r>
        <w:rPr>
          <w:rFonts w:ascii="Times New Roman"/>
          <w:b w:val="false"/>
          <w:i w:val="false"/>
          <w:color w:val="000000"/>
          <w:sz w:val="28"/>
        </w:rPr>
        <w:t>
      8. Заңды тұлғаның орналасқан жері – индекс 160300, Қазақстан Республикасы, Түркістан облысы, Қазығұрт ауданы, Қазығұрт ауылдық округі, Қазығұрт ауылы, Құрманғазы көшесі, 1А ғимарат.</w:t>
      </w:r>
    </w:p>
    <w:bookmarkEnd w:id="16590"/>
    <w:bookmarkStart w:name="z35043" w:id="165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w:t>
      </w:r>
    </w:p>
    <w:bookmarkEnd w:id="16591"/>
    <w:bookmarkStart w:name="z35044" w:id="165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592"/>
    <w:bookmarkStart w:name="z35045" w:id="165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593"/>
    <w:bookmarkStart w:name="z35046" w:id="165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594"/>
    <w:bookmarkStart w:name="z35047" w:id="165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595"/>
    <w:bookmarkStart w:name="z35048" w:id="165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596"/>
    <w:bookmarkStart w:name="z35049" w:id="16597"/>
    <w:p>
      <w:pPr>
        <w:spacing w:after="0"/>
        <w:ind w:left="0"/>
        <w:jc w:val="both"/>
      </w:pPr>
      <w:r>
        <w:rPr>
          <w:rFonts w:ascii="Times New Roman"/>
          <w:b w:val="false"/>
          <w:i w:val="false"/>
          <w:color w:val="000000"/>
          <w:sz w:val="28"/>
        </w:rPr>
        <w:t>
      13. Міндеттері:</w:t>
      </w:r>
    </w:p>
    <w:bookmarkEnd w:id="16597"/>
    <w:bookmarkStart w:name="z35050" w:id="165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598"/>
    <w:bookmarkStart w:name="z35051" w:id="165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599"/>
    <w:bookmarkStart w:name="z35052" w:id="166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600"/>
    <w:bookmarkStart w:name="z35053" w:id="16601"/>
    <w:p>
      <w:pPr>
        <w:spacing w:after="0"/>
        <w:ind w:left="0"/>
        <w:jc w:val="both"/>
      </w:pPr>
      <w:r>
        <w:rPr>
          <w:rFonts w:ascii="Times New Roman"/>
          <w:b w:val="false"/>
          <w:i w:val="false"/>
          <w:color w:val="000000"/>
          <w:sz w:val="28"/>
        </w:rPr>
        <w:t>
      14. Құқықтары мен міндеттері:</w:t>
      </w:r>
    </w:p>
    <w:bookmarkEnd w:id="16601"/>
    <w:bookmarkStart w:name="z35054" w:id="166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602"/>
    <w:bookmarkStart w:name="z35055" w:id="166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603"/>
    <w:bookmarkStart w:name="z35056" w:id="166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604"/>
    <w:bookmarkStart w:name="z35057" w:id="166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605"/>
    <w:bookmarkStart w:name="z35058" w:id="166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606"/>
    <w:bookmarkStart w:name="z35059" w:id="166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607"/>
    <w:bookmarkStart w:name="z35060" w:id="166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608"/>
    <w:bookmarkStart w:name="z35061" w:id="166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609"/>
    <w:bookmarkStart w:name="z35062" w:id="166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610"/>
    <w:bookmarkStart w:name="z35063" w:id="16611"/>
    <w:p>
      <w:pPr>
        <w:spacing w:after="0"/>
        <w:ind w:left="0"/>
        <w:jc w:val="both"/>
      </w:pPr>
      <w:r>
        <w:rPr>
          <w:rFonts w:ascii="Times New Roman"/>
          <w:b w:val="false"/>
          <w:i w:val="false"/>
          <w:color w:val="000000"/>
          <w:sz w:val="28"/>
        </w:rPr>
        <w:t>
      15. Функциялары:</w:t>
      </w:r>
    </w:p>
    <w:bookmarkEnd w:id="16611"/>
    <w:bookmarkStart w:name="z35064" w:id="16612"/>
    <w:p>
      <w:pPr>
        <w:spacing w:after="0"/>
        <w:ind w:left="0"/>
        <w:jc w:val="both"/>
      </w:pPr>
      <w:r>
        <w:rPr>
          <w:rFonts w:ascii="Times New Roman"/>
          <w:b w:val="false"/>
          <w:i w:val="false"/>
          <w:color w:val="000000"/>
          <w:sz w:val="28"/>
        </w:rPr>
        <w:t>
      1) реттелетін салада мемлекеттік саясатты іске асыру;</w:t>
      </w:r>
    </w:p>
    <w:bookmarkEnd w:id="16612"/>
    <w:bookmarkStart w:name="z35065" w:id="166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613"/>
    <w:bookmarkStart w:name="z35066" w:id="166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614"/>
    <w:bookmarkStart w:name="z35067" w:id="166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615"/>
    <w:bookmarkStart w:name="z35068" w:id="166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616"/>
    <w:bookmarkStart w:name="z35069" w:id="166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61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070" w:id="166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61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071" w:id="166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619"/>
    <w:bookmarkStart w:name="z35072" w:id="166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620"/>
    <w:bookmarkStart w:name="z35073" w:id="166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621"/>
    <w:bookmarkStart w:name="z35074" w:id="166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076" w:id="1662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623"/>
    <w:bookmarkStart w:name="z35077" w:id="166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624"/>
    <w:bookmarkStart w:name="z35078" w:id="166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625"/>
    <w:bookmarkStart w:name="z35079" w:id="166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082" w:id="1662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627"/>
    <w:bookmarkStart w:name="z35083" w:id="1662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628"/>
    <w:bookmarkStart w:name="z35084" w:id="1662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629"/>
    <w:bookmarkStart w:name="z35085" w:id="1663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630"/>
    <w:bookmarkStart w:name="z35086" w:id="1663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631"/>
    <w:bookmarkStart w:name="z35087" w:id="1663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632"/>
    <w:bookmarkStart w:name="z35088" w:id="1663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633"/>
    <w:bookmarkStart w:name="z35089" w:id="1663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634"/>
    <w:bookmarkStart w:name="z35090" w:id="1663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635"/>
    <w:bookmarkStart w:name="z35091" w:id="1663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63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092" w:id="16637"/>
    <w:p>
      <w:pPr>
        <w:spacing w:after="0"/>
        <w:ind w:left="0"/>
        <w:jc w:val="both"/>
      </w:pPr>
      <w:r>
        <w:rPr>
          <w:rFonts w:ascii="Times New Roman"/>
          <w:b w:val="false"/>
          <w:i w:val="false"/>
          <w:color w:val="000000"/>
          <w:sz w:val="28"/>
        </w:rPr>
        <w:t>
      29) мыналарды:</w:t>
      </w:r>
    </w:p>
    <w:bookmarkEnd w:id="16637"/>
    <w:bookmarkStart w:name="z35093" w:id="1663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63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094" w:id="1663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639"/>
    <w:bookmarkStart w:name="z35095" w:id="1664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096" w:id="1664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641"/>
    <w:bookmarkStart w:name="z35097" w:id="1664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642"/>
    <w:bookmarkStart w:name="z35098" w:id="1664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643"/>
    <w:bookmarkStart w:name="z35099" w:id="1664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644"/>
    <w:bookmarkStart w:name="z35100" w:id="16645"/>
    <w:p>
      <w:pPr>
        <w:spacing w:after="0"/>
        <w:ind w:left="0"/>
        <w:jc w:val="both"/>
      </w:pPr>
      <w:r>
        <w:rPr>
          <w:rFonts w:ascii="Times New Roman"/>
          <w:b w:val="false"/>
          <w:i w:val="false"/>
          <w:color w:val="000000"/>
          <w:sz w:val="28"/>
        </w:rPr>
        <w:t>
      19. Басқарма басшысының өкілеттіктері:</w:t>
      </w:r>
    </w:p>
    <w:bookmarkEnd w:id="16645"/>
    <w:bookmarkStart w:name="z35101" w:id="1664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646"/>
    <w:bookmarkStart w:name="z35102" w:id="166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647"/>
    <w:bookmarkStart w:name="z35103" w:id="1664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648"/>
    <w:bookmarkStart w:name="z35104" w:id="166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649"/>
    <w:bookmarkStart w:name="z35105" w:id="1665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650"/>
    <w:bookmarkStart w:name="z35106" w:id="1665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651"/>
    <w:bookmarkStart w:name="z35107" w:id="16652"/>
    <w:p>
      <w:pPr>
        <w:spacing w:after="0"/>
        <w:ind w:left="0"/>
        <w:jc w:val="left"/>
      </w:pPr>
      <w:r>
        <w:rPr>
          <w:rFonts w:ascii="Times New Roman"/>
          <w:b/>
          <w:i w:val="false"/>
          <w:color w:val="000000"/>
        </w:rPr>
        <w:t xml:space="preserve"> 4-тарау. Басқарманың мүлкі</w:t>
      </w:r>
    </w:p>
    <w:bookmarkEnd w:id="16652"/>
    <w:bookmarkStart w:name="z35108" w:id="1665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653"/>
    <w:bookmarkStart w:name="z35109" w:id="1665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654"/>
    <w:bookmarkStart w:name="z35110" w:id="1665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655"/>
    <w:bookmarkStart w:name="z35111" w:id="1665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656"/>
    <w:bookmarkStart w:name="z35112" w:id="16657"/>
    <w:p>
      <w:pPr>
        <w:spacing w:after="0"/>
        <w:ind w:left="0"/>
        <w:jc w:val="left"/>
      </w:pPr>
      <w:r>
        <w:rPr>
          <w:rFonts w:ascii="Times New Roman"/>
          <w:b/>
          <w:i w:val="false"/>
          <w:color w:val="000000"/>
        </w:rPr>
        <w:t xml:space="preserve"> 5-тарау. Басқарманы қайта ұйымдастыру және тарату</w:t>
      </w:r>
    </w:p>
    <w:bookmarkEnd w:id="16657"/>
    <w:bookmarkStart w:name="z35113" w:id="1665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6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200-қосымша</w:t>
            </w:r>
          </w:p>
        </w:tc>
      </w:tr>
    </w:tbl>
    <w:bookmarkStart w:name="z15427" w:id="1665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мекемесінің ережесі</w:t>
      </w:r>
    </w:p>
    <w:bookmarkEnd w:id="16659"/>
    <w:p>
      <w:pPr>
        <w:spacing w:after="0"/>
        <w:ind w:left="0"/>
        <w:jc w:val="both"/>
      </w:pPr>
      <w:r>
        <w:rPr>
          <w:rFonts w:ascii="Times New Roman"/>
          <w:b w:val="false"/>
          <w:i w:val="false"/>
          <w:color w:val="ff0000"/>
          <w:sz w:val="28"/>
        </w:rPr>
        <w:t xml:space="preserve">
      Ескерту. 200-қосымша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114" w:id="16660"/>
    <w:p>
      <w:pPr>
        <w:spacing w:after="0"/>
        <w:ind w:left="0"/>
        <w:jc w:val="left"/>
      </w:pPr>
      <w:r>
        <w:rPr>
          <w:rFonts w:ascii="Times New Roman"/>
          <w:b/>
          <w:i w:val="false"/>
          <w:color w:val="000000"/>
        </w:rPr>
        <w:t xml:space="preserve"> 1-тарау. Жалпы ережелер</w:t>
      </w:r>
    </w:p>
    <w:bookmarkEnd w:id="16660"/>
    <w:bookmarkStart w:name="z35115" w:id="1666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661"/>
    <w:bookmarkStart w:name="z35116" w:id="1666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662"/>
    <w:bookmarkStart w:name="z35117" w:id="1666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663"/>
    <w:bookmarkStart w:name="z35118" w:id="1666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664"/>
    <w:bookmarkStart w:name="z35119" w:id="1666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665"/>
    <w:bookmarkStart w:name="z35120" w:id="1666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666"/>
    <w:bookmarkStart w:name="z35121" w:id="1666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667"/>
    <w:bookmarkStart w:name="z35122" w:id="16668"/>
    <w:p>
      <w:pPr>
        <w:spacing w:after="0"/>
        <w:ind w:left="0"/>
        <w:jc w:val="both"/>
      </w:pPr>
      <w:r>
        <w:rPr>
          <w:rFonts w:ascii="Times New Roman"/>
          <w:b w:val="false"/>
          <w:i w:val="false"/>
          <w:color w:val="000000"/>
          <w:sz w:val="28"/>
        </w:rPr>
        <w:t>
      8. Заңды тұлғаның орналасқан жері – индекс 160525, Қазақстан Республикасы, Түркістан облысы, Мақтаарал ауданы, Атакент кенті, Ж. Ибраев көшесі, 22Б үй.</w:t>
      </w:r>
    </w:p>
    <w:bookmarkEnd w:id="16668"/>
    <w:bookmarkStart w:name="z35123" w:id="1666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w:t>
      </w:r>
    </w:p>
    <w:bookmarkEnd w:id="16669"/>
    <w:bookmarkStart w:name="z35124" w:id="1667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670"/>
    <w:bookmarkStart w:name="z35125" w:id="1667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671"/>
    <w:bookmarkStart w:name="z35126" w:id="1667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672"/>
    <w:bookmarkStart w:name="z35127" w:id="1667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673"/>
    <w:bookmarkStart w:name="z35128" w:id="1667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674"/>
    <w:bookmarkStart w:name="z35129" w:id="16675"/>
    <w:p>
      <w:pPr>
        <w:spacing w:after="0"/>
        <w:ind w:left="0"/>
        <w:jc w:val="both"/>
      </w:pPr>
      <w:r>
        <w:rPr>
          <w:rFonts w:ascii="Times New Roman"/>
          <w:b w:val="false"/>
          <w:i w:val="false"/>
          <w:color w:val="000000"/>
          <w:sz w:val="28"/>
        </w:rPr>
        <w:t>
      13. Міндеттері:</w:t>
      </w:r>
    </w:p>
    <w:bookmarkEnd w:id="16675"/>
    <w:bookmarkStart w:name="z35130" w:id="1667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676"/>
    <w:bookmarkStart w:name="z35131" w:id="1667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677"/>
    <w:bookmarkStart w:name="z35132" w:id="1667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678"/>
    <w:bookmarkStart w:name="z35133" w:id="16679"/>
    <w:p>
      <w:pPr>
        <w:spacing w:after="0"/>
        <w:ind w:left="0"/>
        <w:jc w:val="both"/>
      </w:pPr>
      <w:r>
        <w:rPr>
          <w:rFonts w:ascii="Times New Roman"/>
          <w:b w:val="false"/>
          <w:i w:val="false"/>
          <w:color w:val="000000"/>
          <w:sz w:val="28"/>
        </w:rPr>
        <w:t>
      14. Құқықтары мен міндеттері:</w:t>
      </w:r>
    </w:p>
    <w:bookmarkEnd w:id="16679"/>
    <w:bookmarkStart w:name="z35134" w:id="1668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680"/>
    <w:bookmarkStart w:name="z35135" w:id="1668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681"/>
    <w:bookmarkStart w:name="z35136" w:id="166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682"/>
    <w:bookmarkStart w:name="z35137" w:id="1668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683"/>
    <w:bookmarkStart w:name="z35138" w:id="1668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684"/>
    <w:bookmarkStart w:name="z35139" w:id="1668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685"/>
    <w:bookmarkStart w:name="z35140" w:id="1668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686"/>
    <w:bookmarkStart w:name="z35141" w:id="166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687"/>
    <w:bookmarkStart w:name="z35142" w:id="1668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688"/>
    <w:bookmarkStart w:name="z35143" w:id="16689"/>
    <w:p>
      <w:pPr>
        <w:spacing w:after="0"/>
        <w:ind w:left="0"/>
        <w:jc w:val="both"/>
      </w:pPr>
      <w:r>
        <w:rPr>
          <w:rFonts w:ascii="Times New Roman"/>
          <w:b w:val="false"/>
          <w:i w:val="false"/>
          <w:color w:val="000000"/>
          <w:sz w:val="28"/>
        </w:rPr>
        <w:t>
      15. Функциялары:</w:t>
      </w:r>
    </w:p>
    <w:bookmarkEnd w:id="16689"/>
    <w:bookmarkStart w:name="z35144" w:id="1669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690"/>
    <w:bookmarkStart w:name="z35145" w:id="1669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691"/>
    <w:bookmarkStart w:name="z35146" w:id="1669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692"/>
    <w:bookmarkStart w:name="z35147" w:id="1669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693"/>
    <w:bookmarkStart w:name="z35148" w:id="1669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694"/>
    <w:bookmarkStart w:name="z35149" w:id="1669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69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150" w:id="1669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69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151" w:id="166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697"/>
    <w:bookmarkStart w:name="z35152" w:id="166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698"/>
    <w:bookmarkStart w:name="z35153" w:id="166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699"/>
    <w:bookmarkStart w:name="z35154" w:id="167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7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156" w:id="1670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701"/>
    <w:bookmarkStart w:name="z35157" w:id="167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702"/>
    <w:bookmarkStart w:name="z35158" w:id="167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703"/>
    <w:bookmarkStart w:name="z35159" w:id="167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162" w:id="167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705"/>
    <w:bookmarkStart w:name="z35163" w:id="167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706"/>
    <w:bookmarkStart w:name="z35164" w:id="167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707"/>
    <w:bookmarkStart w:name="z35165" w:id="167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708"/>
    <w:bookmarkStart w:name="z35166" w:id="167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709"/>
    <w:bookmarkStart w:name="z35167" w:id="1671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710"/>
    <w:bookmarkStart w:name="z35168" w:id="167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711"/>
    <w:bookmarkStart w:name="z35169" w:id="167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712"/>
    <w:bookmarkStart w:name="z35170" w:id="167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713"/>
    <w:bookmarkStart w:name="z35171" w:id="167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71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172" w:id="16715"/>
    <w:p>
      <w:pPr>
        <w:spacing w:after="0"/>
        <w:ind w:left="0"/>
        <w:jc w:val="both"/>
      </w:pPr>
      <w:r>
        <w:rPr>
          <w:rFonts w:ascii="Times New Roman"/>
          <w:b w:val="false"/>
          <w:i w:val="false"/>
          <w:color w:val="000000"/>
          <w:sz w:val="28"/>
        </w:rPr>
        <w:t>
      29) мыналарды:</w:t>
      </w:r>
    </w:p>
    <w:bookmarkEnd w:id="16715"/>
    <w:bookmarkStart w:name="z35173" w:id="1671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71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174" w:id="1671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717"/>
    <w:bookmarkStart w:name="z35175" w:id="1671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176" w:id="1671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719"/>
    <w:bookmarkStart w:name="z35177" w:id="1672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720"/>
    <w:bookmarkStart w:name="z35178" w:id="1672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721"/>
    <w:bookmarkStart w:name="z35179" w:id="167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722"/>
    <w:bookmarkStart w:name="z35180" w:id="16723"/>
    <w:p>
      <w:pPr>
        <w:spacing w:after="0"/>
        <w:ind w:left="0"/>
        <w:jc w:val="both"/>
      </w:pPr>
      <w:r>
        <w:rPr>
          <w:rFonts w:ascii="Times New Roman"/>
          <w:b w:val="false"/>
          <w:i w:val="false"/>
          <w:color w:val="000000"/>
          <w:sz w:val="28"/>
        </w:rPr>
        <w:t>
      19. Басқарма басшысының өкілеттіктері:</w:t>
      </w:r>
    </w:p>
    <w:bookmarkEnd w:id="16723"/>
    <w:bookmarkStart w:name="z35181" w:id="1672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724"/>
    <w:bookmarkStart w:name="z35182" w:id="167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725"/>
    <w:bookmarkStart w:name="z35183" w:id="1672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726"/>
    <w:bookmarkStart w:name="z35184" w:id="167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727"/>
    <w:bookmarkStart w:name="z35185" w:id="1672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728"/>
    <w:bookmarkStart w:name="z35186" w:id="1672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729"/>
    <w:bookmarkStart w:name="z35187" w:id="16730"/>
    <w:p>
      <w:pPr>
        <w:spacing w:after="0"/>
        <w:ind w:left="0"/>
        <w:jc w:val="left"/>
      </w:pPr>
      <w:r>
        <w:rPr>
          <w:rFonts w:ascii="Times New Roman"/>
          <w:b/>
          <w:i w:val="false"/>
          <w:color w:val="000000"/>
        </w:rPr>
        <w:t xml:space="preserve"> 4-тарау. Басқарманың мүлкі</w:t>
      </w:r>
    </w:p>
    <w:bookmarkEnd w:id="16730"/>
    <w:bookmarkStart w:name="z35188" w:id="1673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731"/>
    <w:bookmarkStart w:name="z35189" w:id="1673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732"/>
    <w:bookmarkStart w:name="z35190" w:id="1673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733"/>
    <w:bookmarkStart w:name="z35191" w:id="1673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734"/>
    <w:bookmarkStart w:name="z35192" w:id="16735"/>
    <w:p>
      <w:pPr>
        <w:spacing w:after="0"/>
        <w:ind w:left="0"/>
        <w:jc w:val="left"/>
      </w:pPr>
      <w:r>
        <w:rPr>
          <w:rFonts w:ascii="Times New Roman"/>
          <w:b/>
          <w:i w:val="false"/>
          <w:color w:val="000000"/>
        </w:rPr>
        <w:t xml:space="preserve"> 5-тарау. Басқарманы қайта ұйымдастыру және тарату</w:t>
      </w:r>
    </w:p>
    <w:bookmarkEnd w:id="16735"/>
    <w:bookmarkStart w:name="z35193" w:id="167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7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201-қосымша</w:t>
            </w:r>
          </w:p>
        </w:tc>
      </w:tr>
    </w:tbl>
    <w:bookmarkStart w:name="z15503" w:id="1673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мекемесінің ережесі</w:t>
      </w:r>
    </w:p>
    <w:bookmarkEnd w:id="16737"/>
    <w:p>
      <w:pPr>
        <w:spacing w:after="0"/>
        <w:ind w:left="0"/>
        <w:jc w:val="both"/>
      </w:pPr>
      <w:r>
        <w:rPr>
          <w:rFonts w:ascii="Times New Roman"/>
          <w:b w:val="false"/>
          <w:i w:val="false"/>
          <w:color w:val="ff0000"/>
          <w:sz w:val="28"/>
        </w:rPr>
        <w:t xml:space="preserve">
      Ескерту. 201-қосымша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194" w:id="16738"/>
    <w:p>
      <w:pPr>
        <w:spacing w:after="0"/>
        <w:ind w:left="0"/>
        <w:jc w:val="left"/>
      </w:pPr>
      <w:r>
        <w:rPr>
          <w:rFonts w:ascii="Times New Roman"/>
          <w:b/>
          <w:i w:val="false"/>
          <w:color w:val="000000"/>
        </w:rPr>
        <w:t xml:space="preserve"> 1-тарау. Жалпы ережелер</w:t>
      </w:r>
    </w:p>
    <w:bookmarkEnd w:id="16738"/>
    <w:bookmarkStart w:name="z35195" w:id="1673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739"/>
    <w:bookmarkStart w:name="z35196" w:id="1674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740"/>
    <w:bookmarkStart w:name="z35197" w:id="1674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741"/>
    <w:bookmarkStart w:name="z35198" w:id="167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742"/>
    <w:bookmarkStart w:name="z35199" w:id="1674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743"/>
    <w:bookmarkStart w:name="z35200" w:id="1674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744"/>
    <w:bookmarkStart w:name="z35201" w:id="1674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745"/>
    <w:bookmarkStart w:name="z35202" w:id="16746"/>
    <w:p>
      <w:pPr>
        <w:spacing w:after="0"/>
        <w:ind w:left="0"/>
        <w:jc w:val="both"/>
      </w:pPr>
      <w:r>
        <w:rPr>
          <w:rFonts w:ascii="Times New Roman"/>
          <w:b w:val="false"/>
          <w:i w:val="false"/>
          <w:color w:val="000000"/>
          <w:sz w:val="28"/>
        </w:rPr>
        <w:t>
      8. Заңды тұлғаның орналасқан жері – индекс 160600, Қазақстан Республикасы, Түркістан облысы, Ордабасы ауданы, Қажымұқан ауылдық округі, Темірлан ауылы, Т.Рысқұлов көшесі, 9.</w:t>
      </w:r>
    </w:p>
    <w:bookmarkEnd w:id="16746"/>
    <w:bookmarkStart w:name="z35203" w:id="1674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w:t>
      </w:r>
    </w:p>
    <w:bookmarkEnd w:id="16747"/>
    <w:bookmarkStart w:name="z35204" w:id="167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748"/>
    <w:bookmarkStart w:name="z35205" w:id="167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749"/>
    <w:bookmarkStart w:name="z35206" w:id="1675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750"/>
    <w:bookmarkStart w:name="z35207" w:id="1675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751"/>
    <w:bookmarkStart w:name="z35208" w:id="1675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752"/>
    <w:bookmarkStart w:name="z35209" w:id="16753"/>
    <w:p>
      <w:pPr>
        <w:spacing w:after="0"/>
        <w:ind w:left="0"/>
        <w:jc w:val="both"/>
      </w:pPr>
      <w:r>
        <w:rPr>
          <w:rFonts w:ascii="Times New Roman"/>
          <w:b w:val="false"/>
          <w:i w:val="false"/>
          <w:color w:val="000000"/>
          <w:sz w:val="28"/>
        </w:rPr>
        <w:t>
      13. Міндеттері:</w:t>
      </w:r>
    </w:p>
    <w:bookmarkEnd w:id="16753"/>
    <w:bookmarkStart w:name="z35210" w:id="1675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754"/>
    <w:bookmarkStart w:name="z35211" w:id="1675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755"/>
    <w:bookmarkStart w:name="z35212" w:id="1675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756"/>
    <w:bookmarkStart w:name="z35213" w:id="16757"/>
    <w:p>
      <w:pPr>
        <w:spacing w:after="0"/>
        <w:ind w:left="0"/>
        <w:jc w:val="both"/>
      </w:pPr>
      <w:r>
        <w:rPr>
          <w:rFonts w:ascii="Times New Roman"/>
          <w:b w:val="false"/>
          <w:i w:val="false"/>
          <w:color w:val="000000"/>
          <w:sz w:val="28"/>
        </w:rPr>
        <w:t>
      14. Құқықтары мен міндеттері:</w:t>
      </w:r>
    </w:p>
    <w:bookmarkEnd w:id="16757"/>
    <w:bookmarkStart w:name="z35214" w:id="1675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758"/>
    <w:bookmarkStart w:name="z35215" w:id="1675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759"/>
    <w:bookmarkStart w:name="z35216" w:id="167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760"/>
    <w:bookmarkStart w:name="z35217" w:id="1676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761"/>
    <w:bookmarkStart w:name="z35218" w:id="1676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762"/>
    <w:bookmarkStart w:name="z35219" w:id="1676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763"/>
    <w:bookmarkStart w:name="z35220" w:id="1676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764"/>
    <w:bookmarkStart w:name="z35221" w:id="167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765"/>
    <w:bookmarkStart w:name="z35222" w:id="1676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766"/>
    <w:bookmarkStart w:name="z35223" w:id="16767"/>
    <w:p>
      <w:pPr>
        <w:spacing w:after="0"/>
        <w:ind w:left="0"/>
        <w:jc w:val="both"/>
      </w:pPr>
      <w:r>
        <w:rPr>
          <w:rFonts w:ascii="Times New Roman"/>
          <w:b w:val="false"/>
          <w:i w:val="false"/>
          <w:color w:val="000000"/>
          <w:sz w:val="28"/>
        </w:rPr>
        <w:t>
      15. Функциялары:</w:t>
      </w:r>
    </w:p>
    <w:bookmarkEnd w:id="16767"/>
    <w:bookmarkStart w:name="z35224" w:id="16768"/>
    <w:p>
      <w:pPr>
        <w:spacing w:after="0"/>
        <w:ind w:left="0"/>
        <w:jc w:val="both"/>
      </w:pPr>
      <w:r>
        <w:rPr>
          <w:rFonts w:ascii="Times New Roman"/>
          <w:b w:val="false"/>
          <w:i w:val="false"/>
          <w:color w:val="000000"/>
          <w:sz w:val="28"/>
        </w:rPr>
        <w:t>
      1) реттелетін салада мемлекеттік саясатты іске асыру;</w:t>
      </w:r>
    </w:p>
    <w:bookmarkEnd w:id="16768"/>
    <w:bookmarkStart w:name="z35225" w:id="1676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769"/>
    <w:bookmarkStart w:name="z35226" w:id="1677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770"/>
    <w:bookmarkStart w:name="z35227" w:id="1677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771"/>
    <w:bookmarkStart w:name="z35228" w:id="1677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772"/>
    <w:bookmarkStart w:name="z35229" w:id="1677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77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230" w:id="1677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77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231" w:id="1677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775"/>
    <w:bookmarkStart w:name="z35232" w:id="1677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776"/>
    <w:bookmarkStart w:name="z35233" w:id="1677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777"/>
    <w:bookmarkStart w:name="z35234" w:id="1677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236" w:id="1677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779"/>
    <w:bookmarkStart w:name="z35237" w:id="1678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780"/>
    <w:bookmarkStart w:name="z35238" w:id="1678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781"/>
    <w:bookmarkStart w:name="z35239" w:id="1678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242" w:id="1678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783"/>
    <w:bookmarkStart w:name="z35243" w:id="1678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784"/>
    <w:bookmarkStart w:name="z35244" w:id="1678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785"/>
    <w:bookmarkStart w:name="z35245" w:id="1678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786"/>
    <w:bookmarkStart w:name="z35246" w:id="1678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787"/>
    <w:bookmarkStart w:name="z35247" w:id="1678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788"/>
    <w:bookmarkStart w:name="z35248" w:id="1678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789"/>
    <w:bookmarkStart w:name="z35249" w:id="1679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790"/>
    <w:bookmarkStart w:name="z35250" w:id="1679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791"/>
    <w:bookmarkStart w:name="z35251" w:id="1679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79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252" w:id="16793"/>
    <w:p>
      <w:pPr>
        <w:spacing w:after="0"/>
        <w:ind w:left="0"/>
        <w:jc w:val="both"/>
      </w:pPr>
      <w:r>
        <w:rPr>
          <w:rFonts w:ascii="Times New Roman"/>
          <w:b w:val="false"/>
          <w:i w:val="false"/>
          <w:color w:val="000000"/>
          <w:sz w:val="28"/>
        </w:rPr>
        <w:t>
      29) мыналарды:</w:t>
      </w:r>
    </w:p>
    <w:bookmarkEnd w:id="16793"/>
    <w:bookmarkStart w:name="z35253" w:id="1679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79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254" w:id="1679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795"/>
    <w:bookmarkStart w:name="z35255" w:id="1679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7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256" w:id="1679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797"/>
    <w:bookmarkStart w:name="z35257" w:id="1679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798"/>
    <w:bookmarkStart w:name="z35258" w:id="1679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799"/>
    <w:bookmarkStart w:name="z35259" w:id="168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800"/>
    <w:bookmarkStart w:name="z35260" w:id="16801"/>
    <w:p>
      <w:pPr>
        <w:spacing w:after="0"/>
        <w:ind w:left="0"/>
        <w:jc w:val="both"/>
      </w:pPr>
      <w:r>
        <w:rPr>
          <w:rFonts w:ascii="Times New Roman"/>
          <w:b w:val="false"/>
          <w:i w:val="false"/>
          <w:color w:val="000000"/>
          <w:sz w:val="28"/>
        </w:rPr>
        <w:t>
      19. Басқарма басшысының өкілеттіктері:</w:t>
      </w:r>
    </w:p>
    <w:bookmarkEnd w:id="16801"/>
    <w:bookmarkStart w:name="z35261" w:id="1680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802"/>
    <w:bookmarkStart w:name="z35262" w:id="168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803"/>
    <w:bookmarkStart w:name="z35263" w:id="1680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804"/>
    <w:bookmarkStart w:name="z35264" w:id="168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805"/>
    <w:bookmarkStart w:name="z35265" w:id="1680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806"/>
    <w:bookmarkStart w:name="z35266" w:id="1680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807"/>
    <w:bookmarkStart w:name="z35267" w:id="16808"/>
    <w:p>
      <w:pPr>
        <w:spacing w:after="0"/>
        <w:ind w:left="0"/>
        <w:jc w:val="left"/>
      </w:pPr>
      <w:r>
        <w:rPr>
          <w:rFonts w:ascii="Times New Roman"/>
          <w:b/>
          <w:i w:val="false"/>
          <w:color w:val="000000"/>
        </w:rPr>
        <w:t xml:space="preserve"> 4-тарау. Басқарманың мүлкі</w:t>
      </w:r>
    </w:p>
    <w:bookmarkEnd w:id="16808"/>
    <w:bookmarkStart w:name="z35268" w:id="168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809"/>
    <w:bookmarkStart w:name="z35269" w:id="1681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810"/>
    <w:bookmarkStart w:name="z35270" w:id="1681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811"/>
    <w:bookmarkStart w:name="z35271" w:id="1681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812"/>
    <w:bookmarkStart w:name="z35272" w:id="16813"/>
    <w:p>
      <w:pPr>
        <w:spacing w:after="0"/>
        <w:ind w:left="0"/>
        <w:jc w:val="left"/>
      </w:pPr>
      <w:r>
        <w:rPr>
          <w:rFonts w:ascii="Times New Roman"/>
          <w:b/>
          <w:i w:val="false"/>
          <w:color w:val="000000"/>
        </w:rPr>
        <w:t xml:space="preserve"> 5-тарау. Басқарманы қайта ұйымдастыру және тарату</w:t>
      </w:r>
    </w:p>
    <w:bookmarkEnd w:id="16813"/>
    <w:bookmarkStart w:name="z35273" w:id="168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8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202-қосымша</w:t>
            </w:r>
          </w:p>
        </w:tc>
      </w:tr>
    </w:tbl>
    <w:bookmarkStart w:name="z15579" w:id="1681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мекемесінің ережесі</w:t>
      </w:r>
    </w:p>
    <w:bookmarkEnd w:id="16815"/>
    <w:p>
      <w:pPr>
        <w:spacing w:after="0"/>
        <w:ind w:left="0"/>
        <w:jc w:val="both"/>
      </w:pPr>
      <w:r>
        <w:rPr>
          <w:rFonts w:ascii="Times New Roman"/>
          <w:b w:val="false"/>
          <w:i w:val="false"/>
          <w:color w:val="ff0000"/>
          <w:sz w:val="28"/>
        </w:rPr>
        <w:t xml:space="preserve">
      Ескерту. 202-қосымша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274" w:id="16816"/>
    <w:p>
      <w:pPr>
        <w:spacing w:after="0"/>
        <w:ind w:left="0"/>
        <w:jc w:val="left"/>
      </w:pPr>
      <w:r>
        <w:rPr>
          <w:rFonts w:ascii="Times New Roman"/>
          <w:b/>
          <w:i w:val="false"/>
          <w:color w:val="000000"/>
        </w:rPr>
        <w:t xml:space="preserve"> 1-тарау. Жалпы ережелер</w:t>
      </w:r>
    </w:p>
    <w:bookmarkEnd w:id="16816"/>
    <w:bookmarkStart w:name="z35275" w:id="1681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817"/>
    <w:bookmarkStart w:name="z35276" w:id="1681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818"/>
    <w:bookmarkStart w:name="z35277" w:id="1681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819"/>
    <w:bookmarkStart w:name="z35278" w:id="168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820"/>
    <w:bookmarkStart w:name="z35279" w:id="1682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821"/>
    <w:bookmarkStart w:name="z35280" w:id="1682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822"/>
    <w:bookmarkStart w:name="z35281" w:id="1682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823"/>
    <w:bookmarkStart w:name="z35282" w:id="16824"/>
    <w:p>
      <w:pPr>
        <w:spacing w:after="0"/>
        <w:ind w:left="0"/>
        <w:jc w:val="both"/>
      </w:pPr>
      <w:r>
        <w:rPr>
          <w:rFonts w:ascii="Times New Roman"/>
          <w:b w:val="false"/>
          <w:i w:val="false"/>
          <w:color w:val="000000"/>
          <w:sz w:val="28"/>
        </w:rPr>
        <w:t>
      8. Заңды тұлғаның орналасқан жері – индекс 160700, Қазақстан Республикасы, Түркістан облысы, Отырар ауданы, Шәуілдір ауылдық округі, Шәуілдір ауылы, Әлия Молдағұлова көшесі, ғимарат 1.</w:t>
      </w:r>
    </w:p>
    <w:bookmarkEnd w:id="16824"/>
    <w:bookmarkStart w:name="z35283" w:id="1682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w:t>
      </w:r>
    </w:p>
    <w:bookmarkEnd w:id="16825"/>
    <w:bookmarkStart w:name="z35284" w:id="168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826"/>
    <w:bookmarkStart w:name="z35285" w:id="168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827"/>
    <w:bookmarkStart w:name="z35286" w:id="1682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828"/>
    <w:bookmarkStart w:name="z35287" w:id="168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829"/>
    <w:bookmarkStart w:name="z35288" w:id="1683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830"/>
    <w:bookmarkStart w:name="z35289" w:id="16831"/>
    <w:p>
      <w:pPr>
        <w:spacing w:after="0"/>
        <w:ind w:left="0"/>
        <w:jc w:val="both"/>
      </w:pPr>
      <w:r>
        <w:rPr>
          <w:rFonts w:ascii="Times New Roman"/>
          <w:b w:val="false"/>
          <w:i w:val="false"/>
          <w:color w:val="000000"/>
          <w:sz w:val="28"/>
        </w:rPr>
        <w:t>
      13. Міндеттері:</w:t>
      </w:r>
    </w:p>
    <w:bookmarkEnd w:id="16831"/>
    <w:bookmarkStart w:name="z35290" w:id="1683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832"/>
    <w:bookmarkStart w:name="z35291" w:id="1683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833"/>
    <w:bookmarkStart w:name="z35292" w:id="1683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834"/>
    <w:bookmarkStart w:name="z35293" w:id="16835"/>
    <w:p>
      <w:pPr>
        <w:spacing w:after="0"/>
        <w:ind w:left="0"/>
        <w:jc w:val="both"/>
      </w:pPr>
      <w:r>
        <w:rPr>
          <w:rFonts w:ascii="Times New Roman"/>
          <w:b w:val="false"/>
          <w:i w:val="false"/>
          <w:color w:val="000000"/>
          <w:sz w:val="28"/>
        </w:rPr>
        <w:t>
      14. Құқықтары мен міндеттері:</w:t>
      </w:r>
    </w:p>
    <w:bookmarkEnd w:id="16835"/>
    <w:bookmarkStart w:name="z35294" w:id="1683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836"/>
    <w:bookmarkStart w:name="z35295" w:id="1683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837"/>
    <w:bookmarkStart w:name="z35296" w:id="168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838"/>
    <w:bookmarkStart w:name="z35297" w:id="1683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839"/>
    <w:bookmarkStart w:name="z35298" w:id="1684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840"/>
    <w:bookmarkStart w:name="z35299" w:id="1684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841"/>
    <w:bookmarkStart w:name="z35300" w:id="1684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842"/>
    <w:bookmarkStart w:name="z35301" w:id="168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843"/>
    <w:bookmarkStart w:name="z35302" w:id="1684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844"/>
    <w:bookmarkStart w:name="z35303" w:id="16845"/>
    <w:p>
      <w:pPr>
        <w:spacing w:after="0"/>
        <w:ind w:left="0"/>
        <w:jc w:val="both"/>
      </w:pPr>
      <w:r>
        <w:rPr>
          <w:rFonts w:ascii="Times New Roman"/>
          <w:b w:val="false"/>
          <w:i w:val="false"/>
          <w:color w:val="000000"/>
          <w:sz w:val="28"/>
        </w:rPr>
        <w:t>
      15. Функциялары:</w:t>
      </w:r>
    </w:p>
    <w:bookmarkEnd w:id="16845"/>
    <w:bookmarkStart w:name="z35304" w:id="16846"/>
    <w:p>
      <w:pPr>
        <w:spacing w:after="0"/>
        <w:ind w:left="0"/>
        <w:jc w:val="both"/>
      </w:pPr>
      <w:r>
        <w:rPr>
          <w:rFonts w:ascii="Times New Roman"/>
          <w:b w:val="false"/>
          <w:i w:val="false"/>
          <w:color w:val="000000"/>
          <w:sz w:val="28"/>
        </w:rPr>
        <w:t>
      1) реттелетін салада мемлекеттік саясатты іске асыру;</w:t>
      </w:r>
    </w:p>
    <w:bookmarkEnd w:id="16846"/>
    <w:bookmarkStart w:name="z35305" w:id="1684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847"/>
    <w:bookmarkStart w:name="z35306" w:id="1684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848"/>
    <w:bookmarkStart w:name="z35307" w:id="1684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849"/>
    <w:bookmarkStart w:name="z35308" w:id="1685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850"/>
    <w:bookmarkStart w:name="z35309" w:id="1685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85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310" w:id="1685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85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311" w:id="1685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853"/>
    <w:bookmarkStart w:name="z35312" w:id="1685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854"/>
    <w:bookmarkStart w:name="z35313" w:id="1685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855"/>
    <w:bookmarkStart w:name="z35314" w:id="1685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8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316" w:id="1685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857"/>
    <w:bookmarkStart w:name="z35317" w:id="1685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858"/>
    <w:bookmarkStart w:name="z35318" w:id="1685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859"/>
    <w:bookmarkStart w:name="z35319" w:id="1686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322" w:id="1686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861"/>
    <w:bookmarkStart w:name="z35323" w:id="1686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862"/>
    <w:bookmarkStart w:name="z35324" w:id="1686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863"/>
    <w:bookmarkStart w:name="z35325" w:id="1686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864"/>
    <w:bookmarkStart w:name="z35326" w:id="1686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865"/>
    <w:bookmarkStart w:name="z35327" w:id="1686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866"/>
    <w:bookmarkStart w:name="z35328" w:id="1686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867"/>
    <w:bookmarkStart w:name="z35329" w:id="1686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868"/>
    <w:bookmarkStart w:name="z35330" w:id="1686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869"/>
    <w:bookmarkStart w:name="z35331" w:id="1687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87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332" w:id="16871"/>
    <w:p>
      <w:pPr>
        <w:spacing w:after="0"/>
        <w:ind w:left="0"/>
        <w:jc w:val="both"/>
      </w:pPr>
      <w:r>
        <w:rPr>
          <w:rFonts w:ascii="Times New Roman"/>
          <w:b w:val="false"/>
          <w:i w:val="false"/>
          <w:color w:val="000000"/>
          <w:sz w:val="28"/>
        </w:rPr>
        <w:t>
      29) мыналарды:</w:t>
      </w:r>
    </w:p>
    <w:bookmarkEnd w:id="16871"/>
    <w:bookmarkStart w:name="z35333" w:id="168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87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334" w:id="1687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873"/>
    <w:bookmarkStart w:name="z35335" w:id="1687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336" w:id="1687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875"/>
    <w:bookmarkStart w:name="z35337" w:id="1687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876"/>
    <w:bookmarkStart w:name="z35338" w:id="1687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877"/>
    <w:bookmarkStart w:name="z35339" w:id="168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878"/>
    <w:bookmarkStart w:name="z35340" w:id="16879"/>
    <w:p>
      <w:pPr>
        <w:spacing w:after="0"/>
        <w:ind w:left="0"/>
        <w:jc w:val="both"/>
      </w:pPr>
      <w:r>
        <w:rPr>
          <w:rFonts w:ascii="Times New Roman"/>
          <w:b w:val="false"/>
          <w:i w:val="false"/>
          <w:color w:val="000000"/>
          <w:sz w:val="28"/>
        </w:rPr>
        <w:t>
      19. Басқарма басшысының өкілеттіктері:</w:t>
      </w:r>
    </w:p>
    <w:bookmarkEnd w:id="16879"/>
    <w:bookmarkStart w:name="z35341" w:id="1688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880"/>
    <w:bookmarkStart w:name="z35342" w:id="168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881"/>
    <w:bookmarkStart w:name="z35343" w:id="1688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882"/>
    <w:bookmarkStart w:name="z35344" w:id="168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883"/>
    <w:bookmarkStart w:name="z35345" w:id="1688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884"/>
    <w:bookmarkStart w:name="z35346" w:id="1688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885"/>
    <w:bookmarkStart w:name="z35347" w:id="16886"/>
    <w:p>
      <w:pPr>
        <w:spacing w:after="0"/>
        <w:ind w:left="0"/>
        <w:jc w:val="left"/>
      </w:pPr>
      <w:r>
        <w:rPr>
          <w:rFonts w:ascii="Times New Roman"/>
          <w:b/>
          <w:i w:val="false"/>
          <w:color w:val="000000"/>
        </w:rPr>
        <w:t xml:space="preserve"> 4-тарау. Басқарманың мүлкі</w:t>
      </w:r>
    </w:p>
    <w:bookmarkEnd w:id="16886"/>
    <w:bookmarkStart w:name="z35348" w:id="1688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887"/>
    <w:bookmarkStart w:name="z35349" w:id="1688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888"/>
    <w:bookmarkStart w:name="z35350" w:id="1688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889"/>
    <w:bookmarkStart w:name="z35351" w:id="1689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890"/>
    <w:bookmarkStart w:name="z35352" w:id="16891"/>
    <w:p>
      <w:pPr>
        <w:spacing w:after="0"/>
        <w:ind w:left="0"/>
        <w:jc w:val="left"/>
      </w:pPr>
      <w:r>
        <w:rPr>
          <w:rFonts w:ascii="Times New Roman"/>
          <w:b/>
          <w:i w:val="false"/>
          <w:color w:val="000000"/>
        </w:rPr>
        <w:t xml:space="preserve"> 5-тарау. Басқарманы қайта ұйымдастыру және тарату</w:t>
      </w:r>
    </w:p>
    <w:bookmarkEnd w:id="16891"/>
    <w:bookmarkStart w:name="z35353" w:id="168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8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203-қосымша</w:t>
            </w:r>
          </w:p>
        </w:tc>
      </w:tr>
    </w:tbl>
    <w:bookmarkStart w:name="z15655" w:id="168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мекемесінің ережесі</w:t>
      </w:r>
    </w:p>
    <w:bookmarkEnd w:id="16893"/>
    <w:p>
      <w:pPr>
        <w:spacing w:after="0"/>
        <w:ind w:left="0"/>
        <w:jc w:val="both"/>
      </w:pPr>
      <w:r>
        <w:rPr>
          <w:rFonts w:ascii="Times New Roman"/>
          <w:b w:val="false"/>
          <w:i w:val="false"/>
          <w:color w:val="ff0000"/>
          <w:sz w:val="28"/>
        </w:rPr>
        <w:t xml:space="preserve">
      Ескерту. 203-қосымша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354" w:id="16894"/>
    <w:p>
      <w:pPr>
        <w:spacing w:after="0"/>
        <w:ind w:left="0"/>
        <w:jc w:val="left"/>
      </w:pPr>
      <w:r>
        <w:rPr>
          <w:rFonts w:ascii="Times New Roman"/>
          <w:b/>
          <w:i w:val="false"/>
          <w:color w:val="000000"/>
        </w:rPr>
        <w:t xml:space="preserve"> 1-тарау. Жалпы ережелер</w:t>
      </w:r>
    </w:p>
    <w:bookmarkEnd w:id="16894"/>
    <w:bookmarkStart w:name="z35355" w:id="168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895"/>
    <w:bookmarkStart w:name="z35356" w:id="1689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896"/>
    <w:bookmarkStart w:name="z35357" w:id="168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897"/>
    <w:bookmarkStart w:name="z35358" w:id="168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898"/>
    <w:bookmarkStart w:name="z35359" w:id="168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899"/>
    <w:bookmarkStart w:name="z35360" w:id="169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900"/>
    <w:bookmarkStart w:name="z35361" w:id="169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901"/>
    <w:bookmarkStart w:name="z35362" w:id="16902"/>
    <w:p>
      <w:pPr>
        <w:spacing w:after="0"/>
        <w:ind w:left="0"/>
        <w:jc w:val="both"/>
      </w:pPr>
      <w:r>
        <w:rPr>
          <w:rFonts w:ascii="Times New Roman"/>
          <w:b w:val="false"/>
          <w:i w:val="false"/>
          <w:color w:val="000000"/>
          <w:sz w:val="28"/>
        </w:rPr>
        <w:t>
      8. Заңды тұлғаның орналасқан жері – индекс 160800, Қазақстан Республикасы, Түркістан облысы, Сайрам ауданы, Ақсукент ауылдық округі, Ақсу ауылы, Жібек жолы көшесі, ғимарат 76.</w:t>
      </w:r>
    </w:p>
    <w:bookmarkEnd w:id="16902"/>
    <w:bookmarkStart w:name="z35363" w:id="169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w:t>
      </w:r>
    </w:p>
    <w:bookmarkEnd w:id="16903"/>
    <w:bookmarkStart w:name="z35364" w:id="169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904"/>
    <w:bookmarkStart w:name="z35365" w:id="169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905"/>
    <w:bookmarkStart w:name="z35366" w:id="169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906"/>
    <w:bookmarkStart w:name="z35367" w:id="169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907"/>
    <w:bookmarkStart w:name="z35368" w:id="169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908"/>
    <w:bookmarkStart w:name="z35369" w:id="16909"/>
    <w:p>
      <w:pPr>
        <w:spacing w:after="0"/>
        <w:ind w:left="0"/>
        <w:jc w:val="both"/>
      </w:pPr>
      <w:r>
        <w:rPr>
          <w:rFonts w:ascii="Times New Roman"/>
          <w:b w:val="false"/>
          <w:i w:val="false"/>
          <w:color w:val="000000"/>
          <w:sz w:val="28"/>
        </w:rPr>
        <w:t>
      13. Міндеттері:</w:t>
      </w:r>
    </w:p>
    <w:bookmarkEnd w:id="16909"/>
    <w:bookmarkStart w:name="z35370" w:id="169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910"/>
    <w:bookmarkStart w:name="z35371" w:id="169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911"/>
    <w:bookmarkStart w:name="z35372" w:id="169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912"/>
    <w:bookmarkStart w:name="z35373" w:id="16913"/>
    <w:p>
      <w:pPr>
        <w:spacing w:after="0"/>
        <w:ind w:left="0"/>
        <w:jc w:val="both"/>
      </w:pPr>
      <w:r>
        <w:rPr>
          <w:rFonts w:ascii="Times New Roman"/>
          <w:b w:val="false"/>
          <w:i w:val="false"/>
          <w:color w:val="000000"/>
          <w:sz w:val="28"/>
        </w:rPr>
        <w:t>
      14. Құқықтары мен міндеттері:</w:t>
      </w:r>
    </w:p>
    <w:bookmarkEnd w:id="16913"/>
    <w:bookmarkStart w:name="z35374" w:id="169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914"/>
    <w:bookmarkStart w:name="z35375" w:id="169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915"/>
    <w:bookmarkStart w:name="z35376" w:id="169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916"/>
    <w:bookmarkStart w:name="z35377" w:id="169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917"/>
    <w:bookmarkStart w:name="z35378" w:id="169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918"/>
    <w:bookmarkStart w:name="z35379" w:id="169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919"/>
    <w:bookmarkStart w:name="z35380" w:id="169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920"/>
    <w:bookmarkStart w:name="z35381" w:id="169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921"/>
    <w:bookmarkStart w:name="z35382" w:id="169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922"/>
    <w:bookmarkStart w:name="z35383" w:id="16923"/>
    <w:p>
      <w:pPr>
        <w:spacing w:after="0"/>
        <w:ind w:left="0"/>
        <w:jc w:val="both"/>
      </w:pPr>
      <w:r>
        <w:rPr>
          <w:rFonts w:ascii="Times New Roman"/>
          <w:b w:val="false"/>
          <w:i w:val="false"/>
          <w:color w:val="000000"/>
          <w:sz w:val="28"/>
        </w:rPr>
        <w:t>
      15. Функциялары:</w:t>
      </w:r>
    </w:p>
    <w:bookmarkEnd w:id="16923"/>
    <w:bookmarkStart w:name="z35384" w:id="16924"/>
    <w:p>
      <w:pPr>
        <w:spacing w:after="0"/>
        <w:ind w:left="0"/>
        <w:jc w:val="both"/>
      </w:pPr>
      <w:r>
        <w:rPr>
          <w:rFonts w:ascii="Times New Roman"/>
          <w:b w:val="false"/>
          <w:i w:val="false"/>
          <w:color w:val="000000"/>
          <w:sz w:val="28"/>
        </w:rPr>
        <w:t>
      1) реттелетін салада мемлекеттік саясатты іске асыру;</w:t>
      </w:r>
    </w:p>
    <w:bookmarkEnd w:id="16924"/>
    <w:bookmarkStart w:name="z35385" w:id="169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925"/>
    <w:bookmarkStart w:name="z35386" w:id="169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926"/>
    <w:bookmarkStart w:name="z35387" w:id="169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927"/>
    <w:bookmarkStart w:name="z35388" w:id="169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928"/>
    <w:bookmarkStart w:name="z35389" w:id="169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92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390" w:id="169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9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391" w:id="169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931"/>
    <w:bookmarkStart w:name="z35392" w:id="169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932"/>
    <w:bookmarkStart w:name="z35393" w:id="169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933"/>
    <w:bookmarkStart w:name="z35394" w:id="169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9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396" w:id="169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935"/>
    <w:bookmarkStart w:name="z35397" w:id="169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936"/>
    <w:bookmarkStart w:name="z35398" w:id="169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937"/>
    <w:bookmarkStart w:name="z35399" w:id="169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9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402" w:id="169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939"/>
    <w:bookmarkStart w:name="z35403" w:id="169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940"/>
    <w:bookmarkStart w:name="z35404" w:id="169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941"/>
    <w:bookmarkStart w:name="z35405" w:id="169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942"/>
    <w:bookmarkStart w:name="z35406" w:id="169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943"/>
    <w:bookmarkStart w:name="z35407" w:id="169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944"/>
    <w:bookmarkStart w:name="z35408" w:id="169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945"/>
    <w:bookmarkStart w:name="z35409" w:id="169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946"/>
    <w:bookmarkStart w:name="z35410" w:id="169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947"/>
    <w:bookmarkStart w:name="z35411" w:id="169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94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412" w:id="16949"/>
    <w:p>
      <w:pPr>
        <w:spacing w:after="0"/>
        <w:ind w:left="0"/>
        <w:jc w:val="both"/>
      </w:pPr>
      <w:r>
        <w:rPr>
          <w:rFonts w:ascii="Times New Roman"/>
          <w:b w:val="false"/>
          <w:i w:val="false"/>
          <w:color w:val="000000"/>
          <w:sz w:val="28"/>
        </w:rPr>
        <w:t>
      29) мыналарды:</w:t>
      </w:r>
    </w:p>
    <w:bookmarkEnd w:id="16949"/>
    <w:bookmarkStart w:name="z35413" w:id="169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95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414" w:id="169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951"/>
    <w:bookmarkStart w:name="z35415" w:id="169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9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416" w:id="169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953"/>
    <w:bookmarkStart w:name="z35417" w:id="169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954"/>
    <w:bookmarkStart w:name="z35418" w:id="169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955"/>
    <w:bookmarkStart w:name="z35419" w:id="169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956"/>
    <w:bookmarkStart w:name="z35420" w:id="16957"/>
    <w:p>
      <w:pPr>
        <w:spacing w:after="0"/>
        <w:ind w:left="0"/>
        <w:jc w:val="both"/>
      </w:pPr>
      <w:r>
        <w:rPr>
          <w:rFonts w:ascii="Times New Roman"/>
          <w:b w:val="false"/>
          <w:i w:val="false"/>
          <w:color w:val="000000"/>
          <w:sz w:val="28"/>
        </w:rPr>
        <w:t>
      19. Басқарма басшысының өкілеттіктері:</w:t>
      </w:r>
    </w:p>
    <w:bookmarkEnd w:id="16957"/>
    <w:bookmarkStart w:name="z35421" w:id="169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958"/>
    <w:bookmarkStart w:name="z35422" w:id="169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959"/>
    <w:bookmarkStart w:name="z35423" w:id="169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960"/>
    <w:bookmarkStart w:name="z35424" w:id="169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961"/>
    <w:bookmarkStart w:name="z35425" w:id="169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962"/>
    <w:bookmarkStart w:name="z35426" w:id="169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963"/>
    <w:bookmarkStart w:name="z35427" w:id="16964"/>
    <w:p>
      <w:pPr>
        <w:spacing w:after="0"/>
        <w:ind w:left="0"/>
        <w:jc w:val="left"/>
      </w:pPr>
      <w:r>
        <w:rPr>
          <w:rFonts w:ascii="Times New Roman"/>
          <w:b/>
          <w:i w:val="false"/>
          <w:color w:val="000000"/>
        </w:rPr>
        <w:t xml:space="preserve"> 4-тарау. Басқарманың мүлкі</w:t>
      </w:r>
    </w:p>
    <w:bookmarkEnd w:id="16964"/>
    <w:bookmarkStart w:name="z35428" w:id="169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965"/>
    <w:bookmarkStart w:name="z35429" w:id="169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966"/>
    <w:bookmarkStart w:name="z35430" w:id="169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967"/>
    <w:bookmarkStart w:name="z35431" w:id="169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968"/>
    <w:bookmarkStart w:name="z35432" w:id="16969"/>
    <w:p>
      <w:pPr>
        <w:spacing w:after="0"/>
        <w:ind w:left="0"/>
        <w:jc w:val="left"/>
      </w:pPr>
      <w:r>
        <w:rPr>
          <w:rFonts w:ascii="Times New Roman"/>
          <w:b/>
          <w:i w:val="false"/>
          <w:color w:val="000000"/>
        </w:rPr>
        <w:t xml:space="preserve"> 5-тарау. Басқарманы қайта ұйымдастыру және тарату</w:t>
      </w:r>
    </w:p>
    <w:bookmarkEnd w:id="16969"/>
    <w:bookmarkStart w:name="z35433" w:id="169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9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203-1-қосымша</w:t>
            </w:r>
          </w:p>
        </w:tc>
      </w:tr>
    </w:tbl>
    <w:bookmarkStart w:name="z19795" w:id="169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мекемесінің ережесі</w:t>
      </w:r>
    </w:p>
    <w:bookmarkEnd w:id="16971"/>
    <w:p>
      <w:pPr>
        <w:spacing w:after="0"/>
        <w:ind w:left="0"/>
        <w:jc w:val="both"/>
      </w:pPr>
      <w:r>
        <w:rPr>
          <w:rFonts w:ascii="Times New Roman"/>
          <w:b w:val="false"/>
          <w:i w:val="false"/>
          <w:color w:val="ff0000"/>
          <w:sz w:val="28"/>
        </w:rPr>
        <w:t xml:space="preserve">
      Ескерту. Бұйрық 203-1-қосымшамен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796" w:id="16972"/>
    <w:p>
      <w:pPr>
        <w:spacing w:after="0"/>
        <w:ind w:left="0"/>
        <w:jc w:val="left"/>
      </w:pPr>
      <w:r>
        <w:rPr>
          <w:rFonts w:ascii="Times New Roman"/>
          <w:b/>
          <w:i w:val="false"/>
          <w:color w:val="000000"/>
        </w:rPr>
        <w:t xml:space="preserve"> 1-тарау. Жалпы ережелер</w:t>
      </w:r>
    </w:p>
    <w:bookmarkEnd w:id="16972"/>
    <w:bookmarkStart w:name="z19797" w:id="169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973"/>
    <w:bookmarkStart w:name="z19798" w:id="1697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974"/>
    <w:bookmarkStart w:name="z19799" w:id="169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975"/>
    <w:bookmarkStart w:name="z19800" w:id="169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976"/>
    <w:bookmarkStart w:name="z19801" w:id="169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977"/>
    <w:bookmarkStart w:name="z19802" w:id="169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978"/>
    <w:bookmarkStart w:name="z19803" w:id="169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979"/>
    <w:bookmarkStart w:name="z19804" w:id="16980"/>
    <w:p>
      <w:pPr>
        <w:spacing w:after="0"/>
        <w:ind w:left="0"/>
        <w:jc w:val="both"/>
      </w:pPr>
      <w:r>
        <w:rPr>
          <w:rFonts w:ascii="Times New Roman"/>
          <w:b w:val="false"/>
          <w:i w:val="false"/>
          <w:color w:val="000000"/>
          <w:sz w:val="28"/>
        </w:rPr>
        <w:t>
      8. Заңды тұлғаның орналасқан жері – индекс 161216, Қазақстан Республикасы, Түркістан облысы, Сауран ауданы, Шорнақ ауылдық округі, Қосмезгіл ауылы, Кеңтоғай көшесі, жер телімі № 7Б.</w:t>
      </w:r>
    </w:p>
    <w:bookmarkEnd w:id="16980"/>
    <w:bookmarkStart w:name="z19805" w:id="169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w:t>
      </w:r>
    </w:p>
    <w:bookmarkEnd w:id="16981"/>
    <w:bookmarkStart w:name="z19806" w:id="169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982"/>
    <w:bookmarkStart w:name="z19807" w:id="169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983"/>
    <w:bookmarkStart w:name="z19808" w:id="169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984"/>
    <w:bookmarkStart w:name="z19809" w:id="169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985"/>
    <w:bookmarkStart w:name="z19810" w:id="169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986"/>
    <w:bookmarkStart w:name="z19811" w:id="16987"/>
    <w:p>
      <w:pPr>
        <w:spacing w:after="0"/>
        <w:ind w:left="0"/>
        <w:jc w:val="both"/>
      </w:pPr>
      <w:r>
        <w:rPr>
          <w:rFonts w:ascii="Times New Roman"/>
          <w:b w:val="false"/>
          <w:i w:val="false"/>
          <w:color w:val="000000"/>
          <w:sz w:val="28"/>
        </w:rPr>
        <w:t>
      13. Міндеттері:</w:t>
      </w:r>
    </w:p>
    <w:bookmarkEnd w:id="16987"/>
    <w:bookmarkStart w:name="z19812" w:id="169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988"/>
    <w:bookmarkStart w:name="z19813" w:id="169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989"/>
    <w:bookmarkStart w:name="z19814" w:id="169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990"/>
    <w:bookmarkStart w:name="z19815" w:id="16991"/>
    <w:p>
      <w:pPr>
        <w:spacing w:after="0"/>
        <w:ind w:left="0"/>
        <w:jc w:val="both"/>
      </w:pPr>
      <w:r>
        <w:rPr>
          <w:rFonts w:ascii="Times New Roman"/>
          <w:b w:val="false"/>
          <w:i w:val="false"/>
          <w:color w:val="000000"/>
          <w:sz w:val="28"/>
        </w:rPr>
        <w:t>
      14. Құқықтары мен міндеттері:</w:t>
      </w:r>
    </w:p>
    <w:bookmarkEnd w:id="16991"/>
    <w:bookmarkStart w:name="z19816" w:id="169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992"/>
    <w:bookmarkStart w:name="z19817" w:id="169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993"/>
    <w:bookmarkStart w:name="z19818" w:id="169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994"/>
    <w:bookmarkStart w:name="z19819" w:id="169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995"/>
    <w:bookmarkStart w:name="z19820" w:id="169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996"/>
    <w:bookmarkStart w:name="z19821" w:id="169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997"/>
    <w:bookmarkStart w:name="z19822" w:id="169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998"/>
    <w:bookmarkStart w:name="z19823" w:id="169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999"/>
    <w:bookmarkStart w:name="z19824" w:id="170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000"/>
    <w:bookmarkStart w:name="z19825" w:id="17001"/>
    <w:p>
      <w:pPr>
        <w:spacing w:after="0"/>
        <w:ind w:left="0"/>
        <w:jc w:val="both"/>
      </w:pPr>
      <w:r>
        <w:rPr>
          <w:rFonts w:ascii="Times New Roman"/>
          <w:b w:val="false"/>
          <w:i w:val="false"/>
          <w:color w:val="000000"/>
          <w:sz w:val="28"/>
        </w:rPr>
        <w:t>
      15. Функциялары:</w:t>
      </w:r>
    </w:p>
    <w:bookmarkEnd w:id="17001"/>
    <w:bookmarkStart w:name="z19826" w:id="17002"/>
    <w:p>
      <w:pPr>
        <w:spacing w:after="0"/>
        <w:ind w:left="0"/>
        <w:jc w:val="both"/>
      </w:pPr>
      <w:r>
        <w:rPr>
          <w:rFonts w:ascii="Times New Roman"/>
          <w:b w:val="false"/>
          <w:i w:val="false"/>
          <w:color w:val="000000"/>
          <w:sz w:val="28"/>
        </w:rPr>
        <w:t>
      1) реттелетін салада мемлекеттік саясатты іске асыру;</w:t>
      </w:r>
    </w:p>
    <w:bookmarkEnd w:id="17002"/>
    <w:bookmarkStart w:name="z19827" w:id="170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003"/>
    <w:bookmarkStart w:name="z19828" w:id="170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004"/>
    <w:bookmarkStart w:name="z19829" w:id="170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005"/>
    <w:bookmarkStart w:name="z19830" w:id="170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006"/>
    <w:bookmarkStart w:name="z19831" w:id="170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00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832" w:id="170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00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833" w:id="170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009"/>
    <w:bookmarkStart w:name="z19834" w:id="170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010"/>
    <w:bookmarkStart w:name="z19835" w:id="170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011"/>
    <w:bookmarkStart w:name="z19836" w:id="170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0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838" w:id="1701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013"/>
    <w:bookmarkStart w:name="z19839" w:id="170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014"/>
    <w:bookmarkStart w:name="z19840" w:id="170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015"/>
    <w:bookmarkStart w:name="z19841" w:id="170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844" w:id="170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017"/>
    <w:bookmarkStart w:name="z19845" w:id="170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018"/>
    <w:bookmarkStart w:name="z19846" w:id="170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019"/>
    <w:bookmarkStart w:name="z19847" w:id="170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020"/>
    <w:bookmarkStart w:name="z19848" w:id="170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021"/>
    <w:bookmarkStart w:name="z19849" w:id="1702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022"/>
    <w:bookmarkStart w:name="z19850" w:id="170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023"/>
    <w:bookmarkStart w:name="z19851" w:id="170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024"/>
    <w:bookmarkStart w:name="z19852" w:id="170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025"/>
    <w:bookmarkStart w:name="z19853" w:id="170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02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854" w:id="17027"/>
    <w:p>
      <w:pPr>
        <w:spacing w:after="0"/>
        <w:ind w:left="0"/>
        <w:jc w:val="both"/>
      </w:pPr>
      <w:r>
        <w:rPr>
          <w:rFonts w:ascii="Times New Roman"/>
          <w:b w:val="false"/>
          <w:i w:val="false"/>
          <w:color w:val="000000"/>
          <w:sz w:val="28"/>
        </w:rPr>
        <w:t>
      29) мыналарды:</w:t>
      </w:r>
    </w:p>
    <w:bookmarkEnd w:id="17027"/>
    <w:bookmarkStart w:name="z19855" w:id="170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02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856" w:id="170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029"/>
    <w:bookmarkStart w:name="z19857" w:id="170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0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858" w:id="170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031"/>
    <w:bookmarkStart w:name="z19859" w:id="170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032"/>
    <w:bookmarkStart w:name="z19860" w:id="170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033"/>
    <w:bookmarkStart w:name="z19861" w:id="170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034"/>
    <w:bookmarkStart w:name="z19862" w:id="17035"/>
    <w:p>
      <w:pPr>
        <w:spacing w:after="0"/>
        <w:ind w:left="0"/>
        <w:jc w:val="both"/>
      </w:pPr>
      <w:r>
        <w:rPr>
          <w:rFonts w:ascii="Times New Roman"/>
          <w:b w:val="false"/>
          <w:i w:val="false"/>
          <w:color w:val="000000"/>
          <w:sz w:val="28"/>
        </w:rPr>
        <w:t>
      19. Басқарма басшысының өкілеттіктері:</w:t>
      </w:r>
    </w:p>
    <w:bookmarkEnd w:id="17035"/>
    <w:bookmarkStart w:name="z19863" w:id="170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036"/>
    <w:bookmarkStart w:name="z19864" w:id="170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037"/>
    <w:bookmarkStart w:name="z19865" w:id="170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038"/>
    <w:bookmarkStart w:name="z19866" w:id="170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039"/>
    <w:bookmarkStart w:name="z19867" w:id="170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040"/>
    <w:bookmarkStart w:name="z19868" w:id="170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041"/>
    <w:bookmarkStart w:name="z19869" w:id="17042"/>
    <w:p>
      <w:pPr>
        <w:spacing w:after="0"/>
        <w:ind w:left="0"/>
        <w:jc w:val="left"/>
      </w:pPr>
      <w:r>
        <w:rPr>
          <w:rFonts w:ascii="Times New Roman"/>
          <w:b/>
          <w:i w:val="false"/>
          <w:color w:val="000000"/>
        </w:rPr>
        <w:t xml:space="preserve"> 4-тарау. Басқарманың мүлкі</w:t>
      </w:r>
    </w:p>
    <w:bookmarkEnd w:id="17042"/>
    <w:bookmarkStart w:name="z19870" w:id="170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043"/>
    <w:bookmarkStart w:name="z19871" w:id="170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044"/>
    <w:bookmarkStart w:name="z19872" w:id="170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045"/>
    <w:bookmarkStart w:name="z19873" w:id="170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046"/>
    <w:bookmarkStart w:name="z19874" w:id="17047"/>
    <w:p>
      <w:pPr>
        <w:spacing w:after="0"/>
        <w:ind w:left="0"/>
        <w:jc w:val="left"/>
      </w:pPr>
      <w:r>
        <w:rPr>
          <w:rFonts w:ascii="Times New Roman"/>
          <w:b/>
          <w:i w:val="false"/>
          <w:color w:val="000000"/>
        </w:rPr>
        <w:t xml:space="preserve"> 5-тарау. Басқарманы қайта ұйымдастыру және тарату</w:t>
      </w:r>
    </w:p>
    <w:bookmarkEnd w:id="17047"/>
    <w:bookmarkStart w:name="z19875" w:id="170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0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204-қосымша</w:t>
            </w:r>
          </w:p>
        </w:tc>
      </w:tr>
    </w:tbl>
    <w:bookmarkStart w:name="z15731" w:id="170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мекемесінің ережесі</w:t>
      </w:r>
    </w:p>
    <w:bookmarkEnd w:id="17049"/>
    <w:p>
      <w:pPr>
        <w:spacing w:after="0"/>
        <w:ind w:left="0"/>
        <w:jc w:val="both"/>
      </w:pPr>
      <w:r>
        <w:rPr>
          <w:rFonts w:ascii="Times New Roman"/>
          <w:b w:val="false"/>
          <w:i w:val="false"/>
          <w:color w:val="ff0000"/>
          <w:sz w:val="28"/>
        </w:rPr>
        <w:t xml:space="preserve">
      Ескерту. 204-қосымша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434" w:id="17050"/>
    <w:p>
      <w:pPr>
        <w:spacing w:after="0"/>
        <w:ind w:left="0"/>
        <w:jc w:val="left"/>
      </w:pPr>
      <w:r>
        <w:rPr>
          <w:rFonts w:ascii="Times New Roman"/>
          <w:b/>
          <w:i w:val="false"/>
          <w:color w:val="000000"/>
        </w:rPr>
        <w:t xml:space="preserve"> 1-тарау. Жалпы ережелер</w:t>
      </w:r>
    </w:p>
    <w:bookmarkEnd w:id="17050"/>
    <w:bookmarkStart w:name="z35435" w:id="170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051"/>
    <w:bookmarkStart w:name="z35436" w:id="170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052"/>
    <w:bookmarkStart w:name="z35437" w:id="170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053"/>
    <w:bookmarkStart w:name="z35438" w:id="170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054"/>
    <w:bookmarkStart w:name="z35439" w:id="170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055"/>
    <w:bookmarkStart w:name="z35440" w:id="170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056"/>
    <w:bookmarkStart w:name="z35441" w:id="170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057"/>
    <w:bookmarkStart w:name="z35442" w:id="17058"/>
    <w:p>
      <w:pPr>
        <w:spacing w:after="0"/>
        <w:ind w:left="0"/>
        <w:jc w:val="both"/>
      </w:pPr>
      <w:r>
        <w:rPr>
          <w:rFonts w:ascii="Times New Roman"/>
          <w:b w:val="false"/>
          <w:i w:val="false"/>
          <w:color w:val="000000"/>
          <w:sz w:val="28"/>
        </w:rPr>
        <w:t>
      8. Заңды тұлғаның орналасқан жері – индекс 160900, Қазақстан Республикасы, Түркістан облысы, Сарыағаш ауданы, Сарыағаш қаласы, С.Ысмайлов көшесі, 53 үй.</w:t>
      </w:r>
    </w:p>
    <w:bookmarkEnd w:id="17058"/>
    <w:bookmarkStart w:name="z35443" w:id="170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w:t>
      </w:r>
    </w:p>
    <w:bookmarkEnd w:id="17059"/>
    <w:bookmarkStart w:name="z35444" w:id="170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060"/>
    <w:bookmarkStart w:name="z35445" w:id="170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061"/>
    <w:bookmarkStart w:name="z35446" w:id="170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062"/>
    <w:bookmarkStart w:name="z35447" w:id="170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063"/>
    <w:bookmarkStart w:name="z35448" w:id="170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064"/>
    <w:bookmarkStart w:name="z35449" w:id="17065"/>
    <w:p>
      <w:pPr>
        <w:spacing w:after="0"/>
        <w:ind w:left="0"/>
        <w:jc w:val="both"/>
      </w:pPr>
      <w:r>
        <w:rPr>
          <w:rFonts w:ascii="Times New Roman"/>
          <w:b w:val="false"/>
          <w:i w:val="false"/>
          <w:color w:val="000000"/>
          <w:sz w:val="28"/>
        </w:rPr>
        <w:t>
      13. Міндеттері:</w:t>
      </w:r>
    </w:p>
    <w:bookmarkEnd w:id="17065"/>
    <w:bookmarkStart w:name="z35450" w:id="170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066"/>
    <w:bookmarkStart w:name="z35451" w:id="170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067"/>
    <w:bookmarkStart w:name="z35452" w:id="170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068"/>
    <w:bookmarkStart w:name="z35453" w:id="17069"/>
    <w:p>
      <w:pPr>
        <w:spacing w:after="0"/>
        <w:ind w:left="0"/>
        <w:jc w:val="both"/>
      </w:pPr>
      <w:r>
        <w:rPr>
          <w:rFonts w:ascii="Times New Roman"/>
          <w:b w:val="false"/>
          <w:i w:val="false"/>
          <w:color w:val="000000"/>
          <w:sz w:val="28"/>
        </w:rPr>
        <w:t>
      14. Құқықтары мен міндеттері:</w:t>
      </w:r>
    </w:p>
    <w:bookmarkEnd w:id="17069"/>
    <w:bookmarkStart w:name="z35454" w:id="170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070"/>
    <w:bookmarkStart w:name="z35455" w:id="170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071"/>
    <w:bookmarkStart w:name="z35456" w:id="170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072"/>
    <w:bookmarkStart w:name="z35457" w:id="170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073"/>
    <w:bookmarkStart w:name="z35458" w:id="170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074"/>
    <w:bookmarkStart w:name="z35459" w:id="170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075"/>
    <w:bookmarkStart w:name="z35460" w:id="170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076"/>
    <w:bookmarkStart w:name="z35461" w:id="170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077"/>
    <w:bookmarkStart w:name="z35462" w:id="170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078"/>
    <w:bookmarkStart w:name="z35463" w:id="17079"/>
    <w:p>
      <w:pPr>
        <w:spacing w:after="0"/>
        <w:ind w:left="0"/>
        <w:jc w:val="both"/>
      </w:pPr>
      <w:r>
        <w:rPr>
          <w:rFonts w:ascii="Times New Roman"/>
          <w:b w:val="false"/>
          <w:i w:val="false"/>
          <w:color w:val="000000"/>
          <w:sz w:val="28"/>
        </w:rPr>
        <w:t>
      15. Функциялары:</w:t>
      </w:r>
    </w:p>
    <w:bookmarkEnd w:id="17079"/>
    <w:bookmarkStart w:name="z35464" w:id="170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080"/>
    <w:bookmarkStart w:name="z35465" w:id="170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081"/>
    <w:bookmarkStart w:name="z35466" w:id="170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082"/>
    <w:bookmarkStart w:name="z35467" w:id="170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083"/>
    <w:bookmarkStart w:name="z35468" w:id="170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084"/>
    <w:bookmarkStart w:name="z35469" w:id="170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08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470" w:id="170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08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471" w:id="170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087"/>
    <w:bookmarkStart w:name="z35472" w:id="170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088"/>
    <w:bookmarkStart w:name="z35473" w:id="170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089"/>
    <w:bookmarkStart w:name="z35474" w:id="170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0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476" w:id="1709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091"/>
    <w:bookmarkStart w:name="z35477" w:id="170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092"/>
    <w:bookmarkStart w:name="z35478" w:id="170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093"/>
    <w:bookmarkStart w:name="z35479" w:id="170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0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482" w:id="170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095"/>
    <w:bookmarkStart w:name="z35483" w:id="170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096"/>
    <w:bookmarkStart w:name="z35484" w:id="170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097"/>
    <w:bookmarkStart w:name="z35485" w:id="170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098"/>
    <w:bookmarkStart w:name="z35486" w:id="170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099"/>
    <w:bookmarkStart w:name="z35487" w:id="1710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100"/>
    <w:bookmarkStart w:name="z35488" w:id="171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101"/>
    <w:bookmarkStart w:name="z35489" w:id="171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102"/>
    <w:bookmarkStart w:name="z35490" w:id="171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103"/>
    <w:bookmarkStart w:name="z35491" w:id="171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10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492" w:id="17105"/>
    <w:p>
      <w:pPr>
        <w:spacing w:after="0"/>
        <w:ind w:left="0"/>
        <w:jc w:val="both"/>
      </w:pPr>
      <w:r>
        <w:rPr>
          <w:rFonts w:ascii="Times New Roman"/>
          <w:b w:val="false"/>
          <w:i w:val="false"/>
          <w:color w:val="000000"/>
          <w:sz w:val="28"/>
        </w:rPr>
        <w:t>
      29) мыналарды:</w:t>
      </w:r>
    </w:p>
    <w:bookmarkEnd w:id="17105"/>
    <w:bookmarkStart w:name="z35493" w:id="171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10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494" w:id="171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107"/>
    <w:bookmarkStart w:name="z35495" w:id="171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496" w:id="171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109"/>
    <w:bookmarkStart w:name="z35497" w:id="171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110"/>
    <w:bookmarkStart w:name="z35498" w:id="171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111"/>
    <w:bookmarkStart w:name="z35499" w:id="171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112"/>
    <w:bookmarkStart w:name="z35500" w:id="17113"/>
    <w:p>
      <w:pPr>
        <w:spacing w:after="0"/>
        <w:ind w:left="0"/>
        <w:jc w:val="both"/>
      </w:pPr>
      <w:r>
        <w:rPr>
          <w:rFonts w:ascii="Times New Roman"/>
          <w:b w:val="false"/>
          <w:i w:val="false"/>
          <w:color w:val="000000"/>
          <w:sz w:val="28"/>
        </w:rPr>
        <w:t>
      19. Басқарма басшысының өкілеттіктері:</w:t>
      </w:r>
    </w:p>
    <w:bookmarkEnd w:id="17113"/>
    <w:bookmarkStart w:name="z35501" w:id="171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114"/>
    <w:bookmarkStart w:name="z35502" w:id="171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115"/>
    <w:bookmarkStart w:name="z35503" w:id="1711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116"/>
    <w:bookmarkStart w:name="z35504" w:id="171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117"/>
    <w:bookmarkStart w:name="z35505" w:id="1711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118"/>
    <w:bookmarkStart w:name="z35506" w:id="171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119"/>
    <w:bookmarkStart w:name="z35507" w:id="17120"/>
    <w:p>
      <w:pPr>
        <w:spacing w:after="0"/>
        <w:ind w:left="0"/>
        <w:jc w:val="left"/>
      </w:pPr>
      <w:r>
        <w:rPr>
          <w:rFonts w:ascii="Times New Roman"/>
          <w:b/>
          <w:i w:val="false"/>
          <w:color w:val="000000"/>
        </w:rPr>
        <w:t xml:space="preserve"> 4-тарау. Басқарманың мүлкі</w:t>
      </w:r>
    </w:p>
    <w:bookmarkEnd w:id="17120"/>
    <w:bookmarkStart w:name="z35508" w:id="171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121"/>
    <w:bookmarkStart w:name="z35509" w:id="171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122"/>
    <w:bookmarkStart w:name="z35510" w:id="171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123"/>
    <w:bookmarkStart w:name="z35511" w:id="171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124"/>
    <w:bookmarkStart w:name="z35512" w:id="17125"/>
    <w:p>
      <w:pPr>
        <w:spacing w:after="0"/>
        <w:ind w:left="0"/>
        <w:jc w:val="left"/>
      </w:pPr>
      <w:r>
        <w:rPr>
          <w:rFonts w:ascii="Times New Roman"/>
          <w:b/>
          <w:i w:val="false"/>
          <w:color w:val="000000"/>
        </w:rPr>
        <w:t xml:space="preserve"> 5-тарау. Басқарманы қайта ұйымдастыру және тарату</w:t>
      </w:r>
    </w:p>
    <w:bookmarkEnd w:id="17125"/>
    <w:bookmarkStart w:name="z35513" w:id="171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205-қосымша</w:t>
            </w:r>
          </w:p>
        </w:tc>
      </w:tr>
    </w:tbl>
    <w:bookmarkStart w:name="z15807" w:id="171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мекемесінің ережесі</w:t>
      </w:r>
    </w:p>
    <w:bookmarkEnd w:id="17127"/>
    <w:p>
      <w:pPr>
        <w:spacing w:after="0"/>
        <w:ind w:left="0"/>
        <w:jc w:val="both"/>
      </w:pPr>
      <w:r>
        <w:rPr>
          <w:rFonts w:ascii="Times New Roman"/>
          <w:b w:val="false"/>
          <w:i w:val="false"/>
          <w:color w:val="ff0000"/>
          <w:sz w:val="28"/>
        </w:rPr>
        <w:t xml:space="preserve">
      Ескерту. 205-қосымша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514" w:id="17128"/>
    <w:p>
      <w:pPr>
        <w:spacing w:after="0"/>
        <w:ind w:left="0"/>
        <w:jc w:val="left"/>
      </w:pPr>
      <w:r>
        <w:rPr>
          <w:rFonts w:ascii="Times New Roman"/>
          <w:b/>
          <w:i w:val="false"/>
          <w:color w:val="000000"/>
        </w:rPr>
        <w:t xml:space="preserve"> 1-тарау. Жалпы ережелер</w:t>
      </w:r>
    </w:p>
    <w:bookmarkEnd w:id="17128"/>
    <w:bookmarkStart w:name="z35515" w:id="171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129"/>
    <w:bookmarkStart w:name="z35516" w:id="1713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130"/>
    <w:bookmarkStart w:name="z35517" w:id="171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131"/>
    <w:bookmarkStart w:name="z35518" w:id="171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132"/>
    <w:bookmarkStart w:name="z35519" w:id="171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133"/>
    <w:bookmarkStart w:name="z35520" w:id="171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134"/>
    <w:bookmarkStart w:name="z35521" w:id="171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135"/>
    <w:bookmarkStart w:name="z35522" w:id="17136"/>
    <w:p>
      <w:pPr>
        <w:spacing w:after="0"/>
        <w:ind w:left="0"/>
        <w:jc w:val="both"/>
      </w:pPr>
      <w:r>
        <w:rPr>
          <w:rFonts w:ascii="Times New Roman"/>
          <w:b w:val="false"/>
          <w:i w:val="false"/>
          <w:color w:val="000000"/>
          <w:sz w:val="28"/>
        </w:rPr>
        <w:t>
      8. Заңды тұлғаның орналасқан жері – индекс 161000, Қазақстан Республикасы, Түркістан облысы, Созақ ауданы, Шолаққорған ауылдық округі, Шолаққорған ауылы, Султанбек Кожанов көшесі, 15 ғимарат.</w:t>
      </w:r>
    </w:p>
    <w:bookmarkEnd w:id="17136"/>
    <w:bookmarkStart w:name="z35523" w:id="171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w:t>
      </w:r>
    </w:p>
    <w:bookmarkEnd w:id="17137"/>
    <w:bookmarkStart w:name="z35524" w:id="171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138"/>
    <w:bookmarkStart w:name="z35525" w:id="171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139"/>
    <w:bookmarkStart w:name="z35526" w:id="171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140"/>
    <w:bookmarkStart w:name="z35527" w:id="171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141"/>
    <w:bookmarkStart w:name="z35528" w:id="171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142"/>
    <w:bookmarkStart w:name="z35529" w:id="17143"/>
    <w:p>
      <w:pPr>
        <w:spacing w:after="0"/>
        <w:ind w:left="0"/>
        <w:jc w:val="both"/>
      </w:pPr>
      <w:r>
        <w:rPr>
          <w:rFonts w:ascii="Times New Roman"/>
          <w:b w:val="false"/>
          <w:i w:val="false"/>
          <w:color w:val="000000"/>
          <w:sz w:val="28"/>
        </w:rPr>
        <w:t>
      13. Міндеттері:</w:t>
      </w:r>
    </w:p>
    <w:bookmarkEnd w:id="17143"/>
    <w:bookmarkStart w:name="z35530" w:id="171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144"/>
    <w:bookmarkStart w:name="z35531" w:id="171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145"/>
    <w:bookmarkStart w:name="z35532" w:id="171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146"/>
    <w:bookmarkStart w:name="z35533" w:id="17147"/>
    <w:p>
      <w:pPr>
        <w:spacing w:after="0"/>
        <w:ind w:left="0"/>
        <w:jc w:val="both"/>
      </w:pPr>
      <w:r>
        <w:rPr>
          <w:rFonts w:ascii="Times New Roman"/>
          <w:b w:val="false"/>
          <w:i w:val="false"/>
          <w:color w:val="000000"/>
          <w:sz w:val="28"/>
        </w:rPr>
        <w:t>
      14. Құқықтары мен міндеттері:</w:t>
      </w:r>
    </w:p>
    <w:bookmarkEnd w:id="17147"/>
    <w:bookmarkStart w:name="z35534" w:id="171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148"/>
    <w:bookmarkStart w:name="z35535" w:id="171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149"/>
    <w:bookmarkStart w:name="z35536" w:id="171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150"/>
    <w:bookmarkStart w:name="z35537" w:id="171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151"/>
    <w:bookmarkStart w:name="z35538" w:id="171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152"/>
    <w:bookmarkStart w:name="z35539" w:id="171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153"/>
    <w:bookmarkStart w:name="z35540" w:id="171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154"/>
    <w:bookmarkStart w:name="z35541" w:id="171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155"/>
    <w:bookmarkStart w:name="z35542" w:id="171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156"/>
    <w:bookmarkStart w:name="z35543" w:id="17157"/>
    <w:p>
      <w:pPr>
        <w:spacing w:after="0"/>
        <w:ind w:left="0"/>
        <w:jc w:val="both"/>
      </w:pPr>
      <w:r>
        <w:rPr>
          <w:rFonts w:ascii="Times New Roman"/>
          <w:b w:val="false"/>
          <w:i w:val="false"/>
          <w:color w:val="000000"/>
          <w:sz w:val="28"/>
        </w:rPr>
        <w:t>
      15. Функциялары:</w:t>
      </w:r>
    </w:p>
    <w:bookmarkEnd w:id="17157"/>
    <w:bookmarkStart w:name="z35544" w:id="17158"/>
    <w:p>
      <w:pPr>
        <w:spacing w:after="0"/>
        <w:ind w:left="0"/>
        <w:jc w:val="both"/>
      </w:pPr>
      <w:r>
        <w:rPr>
          <w:rFonts w:ascii="Times New Roman"/>
          <w:b w:val="false"/>
          <w:i w:val="false"/>
          <w:color w:val="000000"/>
          <w:sz w:val="28"/>
        </w:rPr>
        <w:t>
      1) реттелетін салада мемлекеттік саясатты іске асыру;</w:t>
      </w:r>
    </w:p>
    <w:bookmarkEnd w:id="17158"/>
    <w:bookmarkStart w:name="z35545" w:id="171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159"/>
    <w:bookmarkStart w:name="z35546" w:id="171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160"/>
    <w:bookmarkStart w:name="z35547" w:id="171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161"/>
    <w:bookmarkStart w:name="z35548" w:id="171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162"/>
    <w:bookmarkStart w:name="z35549" w:id="171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16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550" w:id="171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16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551" w:id="171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165"/>
    <w:bookmarkStart w:name="z35552" w:id="171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166"/>
    <w:bookmarkStart w:name="z35553" w:id="171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167"/>
    <w:bookmarkStart w:name="z35554" w:id="171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556" w:id="1716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169"/>
    <w:bookmarkStart w:name="z35557" w:id="171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170"/>
    <w:bookmarkStart w:name="z35558" w:id="171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171"/>
    <w:bookmarkStart w:name="z35559" w:id="171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562" w:id="171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173"/>
    <w:bookmarkStart w:name="z35563" w:id="171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174"/>
    <w:bookmarkStart w:name="z35564" w:id="171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175"/>
    <w:bookmarkStart w:name="z35565" w:id="171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176"/>
    <w:bookmarkStart w:name="z35566" w:id="171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177"/>
    <w:bookmarkStart w:name="z35567" w:id="1717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178"/>
    <w:bookmarkStart w:name="z35568" w:id="171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179"/>
    <w:bookmarkStart w:name="z35569" w:id="171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180"/>
    <w:bookmarkStart w:name="z35570" w:id="171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181"/>
    <w:bookmarkStart w:name="z35571" w:id="171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18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572" w:id="17183"/>
    <w:p>
      <w:pPr>
        <w:spacing w:after="0"/>
        <w:ind w:left="0"/>
        <w:jc w:val="both"/>
      </w:pPr>
      <w:r>
        <w:rPr>
          <w:rFonts w:ascii="Times New Roman"/>
          <w:b w:val="false"/>
          <w:i w:val="false"/>
          <w:color w:val="000000"/>
          <w:sz w:val="28"/>
        </w:rPr>
        <w:t>
      29) мыналарды:</w:t>
      </w:r>
    </w:p>
    <w:bookmarkEnd w:id="17183"/>
    <w:bookmarkStart w:name="z35573" w:id="171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18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574" w:id="171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185"/>
    <w:bookmarkStart w:name="z35575" w:id="171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576" w:id="171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187"/>
    <w:bookmarkStart w:name="z35577" w:id="171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188"/>
    <w:bookmarkStart w:name="z35578" w:id="171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189"/>
    <w:bookmarkStart w:name="z35579" w:id="171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190"/>
    <w:bookmarkStart w:name="z35580" w:id="17191"/>
    <w:p>
      <w:pPr>
        <w:spacing w:after="0"/>
        <w:ind w:left="0"/>
        <w:jc w:val="both"/>
      </w:pPr>
      <w:r>
        <w:rPr>
          <w:rFonts w:ascii="Times New Roman"/>
          <w:b w:val="false"/>
          <w:i w:val="false"/>
          <w:color w:val="000000"/>
          <w:sz w:val="28"/>
        </w:rPr>
        <w:t>
      19. Басқарма басшысының өкілеттіктері:</w:t>
      </w:r>
    </w:p>
    <w:bookmarkEnd w:id="17191"/>
    <w:bookmarkStart w:name="z35581" w:id="171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192"/>
    <w:bookmarkStart w:name="z35582" w:id="171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193"/>
    <w:bookmarkStart w:name="z35583" w:id="171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194"/>
    <w:bookmarkStart w:name="z35584" w:id="171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195"/>
    <w:bookmarkStart w:name="z35585" w:id="171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196"/>
    <w:bookmarkStart w:name="z35586" w:id="171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197"/>
    <w:bookmarkStart w:name="z35587" w:id="17198"/>
    <w:p>
      <w:pPr>
        <w:spacing w:after="0"/>
        <w:ind w:left="0"/>
        <w:jc w:val="left"/>
      </w:pPr>
      <w:r>
        <w:rPr>
          <w:rFonts w:ascii="Times New Roman"/>
          <w:b/>
          <w:i w:val="false"/>
          <w:color w:val="000000"/>
        </w:rPr>
        <w:t xml:space="preserve"> 4-тарау. Басқарманың мүлкі</w:t>
      </w:r>
    </w:p>
    <w:bookmarkEnd w:id="17198"/>
    <w:bookmarkStart w:name="z35588" w:id="171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199"/>
    <w:bookmarkStart w:name="z35589" w:id="172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200"/>
    <w:bookmarkStart w:name="z35590" w:id="172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201"/>
    <w:bookmarkStart w:name="z35591" w:id="172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202"/>
    <w:bookmarkStart w:name="z35592" w:id="17203"/>
    <w:p>
      <w:pPr>
        <w:spacing w:after="0"/>
        <w:ind w:left="0"/>
        <w:jc w:val="left"/>
      </w:pPr>
      <w:r>
        <w:rPr>
          <w:rFonts w:ascii="Times New Roman"/>
          <w:b/>
          <w:i w:val="false"/>
          <w:color w:val="000000"/>
        </w:rPr>
        <w:t xml:space="preserve"> 5-тарау. Басқарманы қайта ұйымдастыру және тарату</w:t>
      </w:r>
    </w:p>
    <w:bookmarkEnd w:id="17203"/>
    <w:bookmarkStart w:name="z35593" w:id="172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206-қосымша</w:t>
            </w:r>
          </w:p>
        </w:tc>
      </w:tr>
    </w:tbl>
    <w:bookmarkStart w:name="z15883" w:id="172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мекемесінің ережесі</w:t>
      </w:r>
    </w:p>
    <w:bookmarkEnd w:id="17205"/>
    <w:p>
      <w:pPr>
        <w:spacing w:after="0"/>
        <w:ind w:left="0"/>
        <w:jc w:val="both"/>
      </w:pPr>
      <w:r>
        <w:rPr>
          <w:rFonts w:ascii="Times New Roman"/>
          <w:b w:val="false"/>
          <w:i w:val="false"/>
          <w:color w:val="ff0000"/>
          <w:sz w:val="28"/>
        </w:rPr>
        <w:t xml:space="preserve">
      Ескерту. 206-қосымша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594" w:id="17206"/>
    <w:p>
      <w:pPr>
        <w:spacing w:after="0"/>
        <w:ind w:left="0"/>
        <w:jc w:val="left"/>
      </w:pPr>
      <w:r>
        <w:rPr>
          <w:rFonts w:ascii="Times New Roman"/>
          <w:b/>
          <w:i w:val="false"/>
          <w:color w:val="000000"/>
        </w:rPr>
        <w:t xml:space="preserve"> 1-тарау. Жалпы ережелер</w:t>
      </w:r>
    </w:p>
    <w:bookmarkEnd w:id="17206"/>
    <w:bookmarkStart w:name="z35595" w:id="1720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207"/>
    <w:bookmarkStart w:name="z35596" w:id="1720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208"/>
    <w:bookmarkStart w:name="z35597" w:id="1720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209"/>
    <w:bookmarkStart w:name="z35598" w:id="172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210"/>
    <w:bookmarkStart w:name="z35599" w:id="1721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211"/>
    <w:bookmarkStart w:name="z35600" w:id="1721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212"/>
    <w:bookmarkStart w:name="z35601" w:id="1721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213"/>
    <w:bookmarkStart w:name="z35602" w:id="17214"/>
    <w:p>
      <w:pPr>
        <w:spacing w:after="0"/>
        <w:ind w:left="0"/>
        <w:jc w:val="both"/>
      </w:pPr>
      <w:r>
        <w:rPr>
          <w:rFonts w:ascii="Times New Roman"/>
          <w:b w:val="false"/>
          <w:i w:val="false"/>
          <w:color w:val="000000"/>
          <w:sz w:val="28"/>
        </w:rPr>
        <w:t>
      8. Заңды тұлғаның орналасқан жері – индекс 161100, Қазақстан Республикасы, Түркістан облысы, Төлеби ауданы, Ленгер қаласы, Д. Қонаев көшесі, 2 үй.</w:t>
      </w:r>
    </w:p>
    <w:bookmarkEnd w:id="17214"/>
    <w:bookmarkStart w:name="z35603" w:id="1721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w:t>
      </w:r>
    </w:p>
    <w:bookmarkEnd w:id="17215"/>
    <w:bookmarkStart w:name="z35604" w:id="172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216"/>
    <w:bookmarkStart w:name="z35605" w:id="172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217"/>
    <w:bookmarkStart w:name="z35606" w:id="1721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218"/>
    <w:bookmarkStart w:name="z35607" w:id="172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219"/>
    <w:bookmarkStart w:name="z35608" w:id="1722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220"/>
    <w:bookmarkStart w:name="z35609" w:id="17221"/>
    <w:p>
      <w:pPr>
        <w:spacing w:after="0"/>
        <w:ind w:left="0"/>
        <w:jc w:val="both"/>
      </w:pPr>
      <w:r>
        <w:rPr>
          <w:rFonts w:ascii="Times New Roman"/>
          <w:b w:val="false"/>
          <w:i w:val="false"/>
          <w:color w:val="000000"/>
          <w:sz w:val="28"/>
        </w:rPr>
        <w:t>
      13. Міндеттері:</w:t>
      </w:r>
    </w:p>
    <w:bookmarkEnd w:id="17221"/>
    <w:bookmarkStart w:name="z35610" w:id="1722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222"/>
    <w:bookmarkStart w:name="z35611" w:id="1722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223"/>
    <w:bookmarkStart w:name="z35612" w:id="1722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224"/>
    <w:bookmarkStart w:name="z35613" w:id="17225"/>
    <w:p>
      <w:pPr>
        <w:spacing w:after="0"/>
        <w:ind w:left="0"/>
        <w:jc w:val="both"/>
      </w:pPr>
      <w:r>
        <w:rPr>
          <w:rFonts w:ascii="Times New Roman"/>
          <w:b w:val="false"/>
          <w:i w:val="false"/>
          <w:color w:val="000000"/>
          <w:sz w:val="28"/>
        </w:rPr>
        <w:t>
      14. Құқықтары мен міндеттері:</w:t>
      </w:r>
    </w:p>
    <w:bookmarkEnd w:id="17225"/>
    <w:bookmarkStart w:name="z35614" w:id="1722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226"/>
    <w:bookmarkStart w:name="z35615" w:id="1722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227"/>
    <w:bookmarkStart w:name="z35616" w:id="172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228"/>
    <w:bookmarkStart w:name="z35617" w:id="1722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229"/>
    <w:bookmarkStart w:name="z35618" w:id="1723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230"/>
    <w:bookmarkStart w:name="z35619" w:id="1723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231"/>
    <w:bookmarkStart w:name="z35620" w:id="1723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232"/>
    <w:bookmarkStart w:name="z35621" w:id="172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233"/>
    <w:bookmarkStart w:name="z35622" w:id="1723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234"/>
    <w:bookmarkStart w:name="z35623" w:id="17235"/>
    <w:p>
      <w:pPr>
        <w:spacing w:after="0"/>
        <w:ind w:left="0"/>
        <w:jc w:val="both"/>
      </w:pPr>
      <w:r>
        <w:rPr>
          <w:rFonts w:ascii="Times New Roman"/>
          <w:b w:val="false"/>
          <w:i w:val="false"/>
          <w:color w:val="000000"/>
          <w:sz w:val="28"/>
        </w:rPr>
        <w:t>
      15. Функциялары:</w:t>
      </w:r>
    </w:p>
    <w:bookmarkEnd w:id="17235"/>
    <w:bookmarkStart w:name="z35624" w:id="17236"/>
    <w:p>
      <w:pPr>
        <w:spacing w:after="0"/>
        <w:ind w:left="0"/>
        <w:jc w:val="both"/>
      </w:pPr>
      <w:r>
        <w:rPr>
          <w:rFonts w:ascii="Times New Roman"/>
          <w:b w:val="false"/>
          <w:i w:val="false"/>
          <w:color w:val="000000"/>
          <w:sz w:val="28"/>
        </w:rPr>
        <w:t>
      1) реттелетін салада мемлекеттік саясатты іске асыру;</w:t>
      </w:r>
    </w:p>
    <w:bookmarkEnd w:id="17236"/>
    <w:bookmarkStart w:name="z35625" w:id="1723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237"/>
    <w:bookmarkStart w:name="z35626" w:id="1723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238"/>
    <w:bookmarkStart w:name="z35627" w:id="1723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239"/>
    <w:bookmarkStart w:name="z35628" w:id="1724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240"/>
    <w:bookmarkStart w:name="z35629" w:id="1724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24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630" w:id="1724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24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631" w:id="1724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243"/>
    <w:bookmarkStart w:name="z35632" w:id="1724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244"/>
    <w:bookmarkStart w:name="z35633" w:id="1724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245"/>
    <w:bookmarkStart w:name="z35634" w:id="1724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2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636" w:id="1724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247"/>
    <w:bookmarkStart w:name="z35637" w:id="1724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248"/>
    <w:bookmarkStart w:name="z35638" w:id="1724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249"/>
    <w:bookmarkStart w:name="z35639" w:id="1725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642" w:id="172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251"/>
    <w:bookmarkStart w:name="z35643" w:id="172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252"/>
    <w:bookmarkStart w:name="z35644" w:id="172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253"/>
    <w:bookmarkStart w:name="z35645" w:id="172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254"/>
    <w:bookmarkStart w:name="z35646" w:id="172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255"/>
    <w:bookmarkStart w:name="z35647" w:id="1725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256"/>
    <w:bookmarkStart w:name="z35648" w:id="172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257"/>
    <w:bookmarkStart w:name="z35649" w:id="172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258"/>
    <w:bookmarkStart w:name="z35650" w:id="172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259"/>
    <w:bookmarkStart w:name="z35651" w:id="172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26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652" w:id="17261"/>
    <w:p>
      <w:pPr>
        <w:spacing w:after="0"/>
        <w:ind w:left="0"/>
        <w:jc w:val="both"/>
      </w:pPr>
      <w:r>
        <w:rPr>
          <w:rFonts w:ascii="Times New Roman"/>
          <w:b w:val="false"/>
          <w:i w:val="false"/>
          <w:color w:val="000000"/>
          <w:sz w:val="28"/>
        </w:rPr>
        <w:t>
      29) мыналарды:</w:t>
      </w:r>
    </w:p>
    <w:bookmarkEnd w:id="17261"/>
    <w:bookmarkStart w:name="z35653" w:id="172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26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654" w:id="172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263"/>
    <w:bookmarkStart w:name="z35655" w:id="172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656" w:id="172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265"/>
    <w:bookmarkStart w:name="z35657" w:id="172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266"/>
    <w:bookmarkStart w:name="z35658" w:id="172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267"/>
    <w:bookmarkStart w:name="z35659" w:id="172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268"/>
    <w:bookmarkStart w:name="z35660" w:id="17269"/>
    <w:p>
      <w:pPr>
        <w:spacing w:after="0"/>
        <w:ind w:left="0"/>
        <w:jc w:val="both"/>
      </w:pPr>
      <w:r>
        <w:rPr>
          <w:rFonts w:ascii="Times New Roman"/>
          <w:b w:val="false"/>
          <w:i w:val="false"/>
          <w:color w:val="000000"/>
          <w:sz w:val="28"/>
        </w:rPr>
        <w:t>
      19. Басқарма басшысының өкілеттіктері:</w:t>
      </w:r>
    </w:p>
    <w:bookmarkEnd w:id="17269"/>
    <w:bookmarkStart w:name="z35661" w:id="172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270"/>
    <w:bookmarkStart w:name="z35662" w:id="172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271"/>
    <w:bookmarkStart w:name="z35663" w:id="172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272"/>
    <w:bookmarkStart w:name="z35664" w:id="172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273"/>
    <w:bookmarkStart w:name="z35665" w:id="172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274"/>
    <w:bookmarkStart w:name="z35666" w:id="172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275"/>
    <w:bookmarkStart w:name="z35667" w:id="17276"/>
    <w:p>
      <w:pPr>
        <w:spacing w:after="0"/>
        <w:ind w:left="0"/>
        <w:jc w:val="left"/>
      </w:pPr>
      <w:r>
        <w:rPr>
          <w:rFonts w:ascii="Times New Roman"/>
          <w:b/>
          <w:i w:val="false"/>
          <w:color w:val="000000"/>
        </w:rPr>
        <w:t xml:space="preserve"> 4-тарау. Басқарманың мүлкі</w:t>
      </w:r>
    </w:p>
    <w:bookmarkEnd w:id="17276"/>
    <w:bookmarkStart w:name="z35668" w:id="172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277"/>
    <w:bookmarkStart w:name="z35669" w:id="172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278"/>
    <w:bookmarkStart w:name="z35670" w:id="172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279"/>
    <w:bookmarkStart w:name="z35671" w:id="172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280"/>
    <w:bookmarkStart w:name="z35672" w:id="17281"/>
    <w:p>
      <w:pPr>
        <w:spacing w:after="0"/>
        <w:ind w:left="0"/>
        <w:jc w:val="left"/>
      </w:pPr>
      <w:r>
        <w:rPr>
          <w:rFonts w:ascii="Times New Roman"/>
          <w:b/>
          <w:i w:val="false"/>
          <w:color w:val="000000"/>
        </w:rPr>
        <w:t xml:space="preserve"> 5-тарау. Басқарманы қайта ұйымдастыру және тарату</w:t>
      </w:r>
    </w:p>
    <w:bookmarkEnd w:id="17281"/>
    <w:bookmarkStart w:name="z35673" w:id="172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207-қосымша</w:t>
            </w:r>
          </w:p>
        </w:tc>
      </w:tr>
    </w:tbl>
    <w:bookmarkStart w:name="z15959" w:id="172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мекемесінің ережесі</w:t>
      </w:r>
    </w:p>
    <w:bookmarkEnd w:id="17283"/>
    <w:p>
      <w:pPr>
        <w:spacing w:after="0"/>
        <w:ind w:left="0"/>
        <w:jc w:val="both"/>
      </w:pPr>
      <w:r>
        <w:rPr>
          <w:rFonts w:ascii="Times New Roman"/>
          <w:b w:val="false"/>
          <w:i w:val="false"/>
          <w:color w:val="ff0000"/>
          <w:sz w:val="28"/>
        </w:rPr>
        <w:t xml:space="preserve">
      Ескерту. 207-қосымша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674" w:id="17284"/>
    <w:p>
      <w:pPr>
        <w:spacing w:after="0"/>
        <w:ind w:left="0"/>
        <w:jc w:val="left"/>
      </w:pPr>
      <w:r>
        <w:rPr>
          <w:rFonts w:ascii="Times New Roman"/>
          <w:b/>
          <w:i w:val="false"/>
          <w:color w:val="000000"/>
        </w:rPr>
        <w:t xml:space="preserve"> 1-тарау. Жалпы ережелер</w:t>
      </w:r>
    </w:p>
    <w:bookmarkEnd w:id="17284"/>
    <w:bookmarkStart w:name="z35675" w:id="1728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285"/>
    <w:bookmarkStart w:name="z35676" w:id="1728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286"/>
    <w:bookmarkStart w:name="z35677" w:id="1728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287"/>
    <w:bookmarkStart w:name="z35678" w:id="172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288"/>
    <w:bookmarkStart w:name="z35679" w:id="1728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289"/>
    <w:bookmarkStart w:name="z35680" w:id="1729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290"/>
    <w:bookmarkStart w:name="z35681" w:id="1729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291"/>
    <w:bookmarkStart w:name="z35682" w:id="17292"/>
    <w:p>
      <w:pPr>
        <w:spacing w:after="0"/>
        <w:ind w:left="0"/>
        <w:jc w:val="both"/>
      </w:pPr>
      <w:r>
        <w:rPr>
          <w:rFonts w:ascii="Times New Roman"/>
          <w:b w:val="false"/>
          <w:i w:val="false"/>
          <w:color w:val="000000"/>
          <w:sz w:val="28"/>
        </w:rPr>
        <w:t>
      8. Заңды тұлғаның орналасқан жері – индекс 161300, Қазақстан Республикасы, Түркістан облысы, Түлкібас ауданы, Майлыкент ауылдық округі, Тұрар Рысқұлов ауылы, Жантуров көшесі, 13 үй.</w:t>
      </w:r>
    </w:p>
    <w:bookmarkEnd w:id="17292"/>
    <w:bookmarkStart w:name="z35683" w:id="1729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w:t>
      </w:r>
    </w:p>
    <w:bookmarkEnd w:id="17293"/>
    <w:bookmarkStart w:name="z35684" w:id="172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294"/>
    <w:bookmarkStart w:name="z35685" w:id="172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295"/>
    <w:bookmarkStart w:name="z35686" w:id="1729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296"/>
    <w:bookmarkStart w:name="z35687" w:id="1729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297"/>
    <w:bookmarkStart w:name="z35688" w:id="1729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298"/>
    <w:bookmarkStart w:name="z35689" w:id="17299"/>
    <w:p>
      <w:pPr>
        <w:spacing w:after="0"/>
        <w:ind w:left="0"/>
        <w:jc w:val="both"/>
      </w:pPr>
      <w:r>
        <w:rPr>
          <w:rFonts w:ascii="Times New Roman"/>
          <w:b w:val="false"/>
          <w:i w:val="false"/>
          <w:color w:val="000000"/>
          <w:sz w:val="28"/>
        </w:rPr>
        <w:t>
      13. Міндеттері:</w:t>
      </w:r>
    </w:p>
    <w:bookmarkEnd w:id="17299"/>
    <w:bookmarkStart w:name="z35690" w:id="1730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300"/>
    <w:bookmarkStart w:name="z35691" w:id="1730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301"/>
    <w:bookmarkStart w:name="z35692" w:id="1730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302"/>
    <w:bookmarkStart w:name="z35693" w:id="17303"/>
    <w:p>
      <w:pPr>
        <w:spacing w:after="0"/>
        <w:ind w:left="0"/>
        <w:jc w:val="both"/>
      </w:pPr>
      <w:r>
        <w:rPr>
          <w:rFonts w:ascii="Times New Roman"/>
          <w:b w:val="false"/>
          <w:i w:val="false"/>
          <w:color w:val="000000"/>
          <w:sz w:val="28"/>
        </w:rPr>
        <w:t>
      14. Құқықтары мен міндеттері:</w:t>
      </w:r>
    </w:p>
    <w:bookmarkEnd w:id="17303"/>
    <w:bookmarkStart w:name="z35694" w:id="1730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304"/>
    <w:bookmarkStart w:name="z35695" w:id="1730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305"/>
    <w:bookmarkStart w:name="z35696" w:id="173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306"/>
    <w:bookmarkStart w:name="z35697" w:id="1730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307"/>
    <w:bookmarkStart w:name="z35698" w:id="1730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308"/>
    <w:bookmarkStart w:name="z35699" w:id="1730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309"/>
    <w:bookmarkStart w:name="z35700" w:id="1731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310"/>
    <w:bookmarkStart w:name="z35701" w:id="173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311"/>
    <w:bookmarkStart w:name="z35702" w:id="1731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312"/>
    <w:bookmarkStart w:name="z35703" w:id="17313"/>
    <w:p>
      <w:pPr>
        <w:spacing w:after="0"/>
        <w:ind w:left="0"/>
        <w:jc w:val="both"/>
      </w:pPr>
      <w:r>
        <w:rPr>
          <w:rFonts w:ascii="Times New Roman"/>
          <w:b w:val="false"/>
          <w:i w:val="false"/>
          <w:color w:val="000000"/>
          <w:sz w:val="28"/>
        </w:rPr>
        <w:t>
      15. Функциялары:</w:t>
      </w:r>
    </w:p>
    <w:bookmarkEnd w:id="17313"/>
    <w:bookmarkStart w:name="z35704" w:id="17314"/>
    <w:p>
      <w:pPr>
        <w:spacing w:after="0"/>
        <w:ind w:left="0"/>
        <w:jc w:val="both"/>
      </w:pPr>
      <w:r>
        <w:rPr>
          <w:rFonts w:ascii="Times New Roman"/>
          <w:b w:val="false"/>
          <w:i w:val="false"/>
          <w:color w:val="000000"/>
          <w:sz w:val="28"/>
        </w:rPr>
        <w:t>
      1) реттелетін салада мемлекеттік саясатты іске асыру;</w:t>
      </w:r>
    </w:p>
    <w:bookmarkEnd w:id="17314"/>
    <w:bookmarkStart w:name="z35705" w:id="1731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315"/>
    <w:bookmarkStart w:name="z35706" w:id="1731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316"/>
    <w:bookmarkStart w:name="z35707" w:id="1731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317"/>
    <w:bookmarkStart w:name="z35708" w:id="1731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318"/>
    <w:bookmarkStart w:name="z35709" w:id="1731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31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710" w:id="1732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32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711" w:id="1732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321"/>
    <w:bookmarkStart w:name="z35712" w:id="1732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322"/>
    <w:bookmarkStart w:name="z35713" w:id="1732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323"/>
    <w:bookmarkStart w:name="z35714" w:id="1732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3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716" w:id="1732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325"/>
    <w:bookmarkStart w:name="z35717" w:id="1732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326"/>
    <w:bookmarkStart w:name="z35718" w:id="1732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327"/>
    <w:bookmarkStart w:name="z35719" w:id="1732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722" w:id="173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329"/>
    <w:bookmarkStart w:name="z35723" w:id="173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330"/>
    <w:bookmarkStart w:name="z35724" w:id="173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331"/>
    <w:bookmarkStart w:name="z35725" w:id="173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332"/>
    <w:bookmarkStart w:name="z35726" w:id="173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333"/>
    <w:bookmarkStart w:name="z35727" w:id="1733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334"/>
    <w:bookmarkStart w:name="z35728" w:id="173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335"/>
    <w:bookmarkStart w:name="z35729" w:id="173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336"/>
    <w:bookmarkStart w:name="z35730" w:id="173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337"/>
    <w:bookmarkStart w:name="z35731" w:id="173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33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732" w:id="17339"/>
    <w:p>
      <w:pPr>
        <w:spacing w:after="0"/>
        <w:ind w:left="0"/>
        <w:jc w:val="both"/>
      </w:pPr>
      <w:r>
        <w:rPr>
          <w:rFonts w:ascii="Times New Roman"/>
          <w:b w:val="false"/>
          <w:i w:val="false"/>
          <w:color w:val="000000"/>
          <w:sz w:val="28"/>
        </w:rPr>
        <w:t>
      29) мыналарды:</w:t>
      </w:r>
    </w:p>
    <w:bookmarkEnd w:id="17339"/>
    <w:bookmarkStart w:name="z35733" w:id="173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34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734" w:id="173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341"/>
    <w:bookmarkStart w:name="z35735" w:id="173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736" w:id="173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343"/>
    <w:bookmarkStart w:name="z35737" w:id="173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344"/>
    <w:bookmarkStart w:name="z35738" w:id="173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345"/>
    <w:bookmarkStart w:name="z35739" w:id="173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346"/>
    <w:bookmarkStart w:name="z35740" w:id="17347"/>
    <w:p>
      <w:pPr>
        <w:spacing w:after="0"/>
        <w:ind w:left="0"/>
        <w:jc w:val="both"/>
      </w:pPr>
      <w:r>
        <w:rPr>
          <w:rFonts w:ascii="Times New Roman"/>
          <w:b w:val="false"/>
          <w:i w:val="false"/>
          <w:color w:val="000000"/>
          <w:sz w:val="28"/>
        </w:rPr>
        <w:t>
      19. Басқарма басшысының өкілеттіктері:</w:t>
      </w:r>
    </w:p>
    <w:bookmarkEnd w:id="17347"/>
    <w:bookmarkStart w:name="z35741" w:id="173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348"/>
    <w:bookmarkStart w:name="z35742" w:id="173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349"/>
    <w:bookmarkStart w:name="z35743" w:id="173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350"/>
    <w:bookmarkStart w:name="z35744" w:id="173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351"/>
    <w:bookmarkStart w:name="z35745" w:id="173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352"/>
    <w:bookmarkStart w:name="z35746" w:id="173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353"/>
    <w:bookmarkStart w:name="z35747" w:id="17354"/>
    <w:p>
      <w:pPr>
        <w:spacing w:after="0"/>
        <w:ind w:left="0"/>
        <w:jc w:val="left"/>
      </w:pPr>
      <w:r>
        <w:rPr>
          <w:rFonts w:ascii="Times New Roman"/>
          <w:b/>
          <w:i w:val="false"/>
          <w:color w:val="000000"/>
        </w:rPr>
        <w:t xml:space="preserve"> 4-тарау. Басқарманың мүлкі</w:t>
      </w:r>
    </w:p>
    <w:bookmarkEnd w:id="17354"/>
    <w:bookmarkStart w:name="z35748" w:id="173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355"/>
    <w:bookmarkStart w:name="z35749" w:id="173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356"/>
    <w:bookmarkStart w:name="z35750" w:id="173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357"/>
    <w:bookmarkStart w:name="z35751" w:id="173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358"/>
    <w:bookmarkStart w:name="z35752" w:id="17359"/>
    <w:p>
      <w:pPr>
        <w:spacing w:after="0"/>
        <w:ind w:left="0"/>
        <w:jc w:val="left"/>
      </w:pPr>
      <w:r>
        <w:rPr>
          <w:rFonts w:ascii="Times New Roman"/>
          <w:b/>
          <w:i w:val="false"/>
          <w:color w:val="000000"/>
        </w:rPr>
        <w:t xml:space="preserve"> 5-тарау. Басқарманы қайта ұйымдастыру және тарату</w:t>
      </w:r>
    </w:p>
    <w:bookmarkEnd w:id="17359"/>
    <w:bookmarkStart w:name="z35753" w:id="173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208-қосымша</w:t>
            </w:r>
          </w:p>
        </w:tc>
      </w:tr>
    </w:tbl>
    <w:bookmarkStart w:name="z16035" w:id="173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мекемесінің ережесі</w:t>
      </w:r>
    </w:p>
    <w:bookmarkEnd w:id="17361"/>
    <w:p>
      <w:pPr>
        <w:spacing w:after="0"/>
        <w:ind w:left="0"/>
        <w:jc w:val="both"/>
      </w:pPr>
      <w:r>
        <w:rPr>
          <w:rFonts w:ascii="Times New Roman"/>
          <w:b w:val="false"/>
          <w:i w:val="false"/>
          <w:color w:val="ff0000"/>
          <w:sz w:val="28"/>
        </w:rPr>
        <w:t xml:space="preserve">
      Ескерту. 208-қосымша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754" w:id="17362"/>
    <w:p>
      <w:pPr>
        <w:spacing w:after="0"/>
        <w:ind w:left="0"/>
        <w:jc w:val="left"/>
      </w:pPr>
      <w:r>
        <w:rPr>
          <w:rFonts w:ascii="Times New Roman"/>
          <w:b/>
          <w:i w:val="false"/>
          <w:color w:val="000000"/>
        </w:rPr>
        <w:t xml:space="preserve"> 1-тарау. Жалпы ережелер</w:t>
      </w:r>
    </w:p>
    <w:bookmarkEnd w:id="17362"/>
    <w:bookmarkStart w:name="z35755" w:id="173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363"/>
    <w:bookmarkStart w:name="z35756" w:id="1736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364"/>
    <w:bookmarkStart w:name="z35757" w:id="173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365"/>
    <w:bookmarkStart w:name="z35758" w:id="173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366"/>
    <w:bookmarkStart w:name="z35759" w:id="173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367"/>
    <w:bookmarkStart w:name="z35760" w:id="173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368"/>
    <w:bookmarkStart w:name="z35761" w:id="173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369"/>
    <w:bookmarkStart w:name="z35762" w:id="17370"/>
    <w:p>
      <w:pPr>
        <w:spacing w:after="0"/>
        <w:ind w:left="0"/>
        <w:jc w:val="both"/>
      </w:pPr>
      <w:r>
        <w:rPr>
          <w:rFonts w:ascii="Times New Roman"/>
          <w:b w:val="false"/>
          <w:i w:val="false"/>
          <w:color w:val="000000"/>
          <w:sz w:val="28"/>
        </w:rPr>
        <w:t>
      8. Заңды тұлғаның орналасқан жері – индекс 161200, Қазақстан Республикасы, Түркістан облысы, Түркістан қаласы, 1 шағын аудан, 50А құрылыс.</w:t>
      </w:r>
    </w:p>
    <w:bookmarkEnd w:id="17370"/>
    <w:bookmarkStart w:name="z35763" w:id="173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w:t>
      </w:r>
    </w:p>
    <w:bookmarkEnd w:id="17371"/>
    <w:bookmarkStart w:name="z35764" w:id="173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372"/>
    <w:bookmarkStart w:name="z35765" w:id="173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373"/>
    <w:bookmarkStart w:name="z35766" w:id="173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374"/>
    <w:bookmarkStart w:name="z35767" w:id="173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375"/>
    <w:bookmarkStart w:name="z35768" w:id="173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376"/>
    <w:bookmarkStart w:name="z35769" w:id="17377"/>
    <w:p>
      <w:pPr>
        <w:spacing w:after="0"/>
        <w:ind w:left="0"/>
        <w:jc w:val="both"/>
      </w:pPr>
      <w:r>
        <w:rPr>
          <w:rFonts w:ascii="Times New Roman"/>
          <w:b w:val="false"/>
          <w:i w:val="false"/>
          <w:color w:val="000000"/>
          <w:sz w:val="28"/>
        </w:rPr>
        <w:t>
      13. Міндеттері:</w:t>
      </w:r>
    </w:p>
    <w:bookmarkEnd w:id="17377"/>
    <w:bookmarkStart w:name="z35770" w:id="173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378"/>
    <w:bookmarkStart w:name="z35771" w:id="173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379"/>
    <w:bookmarkStart w:name="z35772" w:id="173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380"/>
    <w:bookmarkStart w:name="z35773" w:id="17381"/>
    <w:p>
      <w:pPr>
        <w:spacing w:after="0"/>
        <w:ind w:left="0"/>
        <w:jc w:val="both"/>
      </w:pPr>
      <w:r>
        <w:rPr>
          <w:rFonts w:ascii="Times New Roman"/>
          <w:b w:val="false"/>
          <w:i w:val="false"/>
          <w:color w:val="000000"/>
          <w:sz w:val="28"/>
        </w:rPr>
        <w:t>
      14. Құқықтары мен міндеттері:</w:t>
      </w:r>
    </w:p>
    <w:bookmarkEnd w:id="17381"/>
    <w:bookmarkStart w:name="z35774" w:id="173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382"/>
    <w:bookmarkStart w:name="z35775" w:id="173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383"/>
    <w:bookmarkStart w:name="z35776" w:id="173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384"/>
    <w:bookmarkStart w:name="z35777" w:id="173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385"/>
    <w:bookmarkStart w:name="z35778" w:id="173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386"/>
    <w:bookmarkStart w:name="z35779" w:id="173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387"/>
    <w:bookmarkStart w:name="z35780" w:id="173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388"/>
    <w:bookmarkStart w:name="z35781" w:id="173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389"/>
    <w:bookmarkStart w:name="z35782" w:id="173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390"/>
    <w:bookmarkStart w:name="z35783" w:id="17391"/>
    <w:p>
      <w:pPr>
        <w:spacing w:after="0"/>
        <w:ind w:left="0"/>
        <w:jc w:val="both"/>
      </w:pPr>
      <w:r>
        <w:rPr>
          <w:rFonts w:ascii="Times New Roman"/>
          <w:b w:val="false"/>
          <w:i w:val="false"/>
          <w:color w:val="000000"/>
          <w:sz w:val="28"/>
        </w:rPr>
        <w:t>
      15. Функциялары:</w:t>
      </w:r>
    </w:p>
    <w:bookmarkEnd w:id="17391"/>
    <w:bookmarkStart w:name="z35784" w:id="17392"/>
    <w:p>
      <w:pPr>
        <w:spacing w:after="0"/>
        <w:ind w:left="0"/>
        <w:jc w:val="both"/>
      </w:pPr>
      <w:r>
        <w:rPr>
          <w:rFonts w:ascii="Times New Roman"/>
          <w:b w:val="false"/>
          <w:i w:val="false"/>
          <w:color w:val="000000"/>
          <w:sz w:val="28"/>
        </w:rPr>
        <w:t>
      1) реттелетін салада мемлекеттік саясатты іске асыру;</w:t>
      </w:r>
    </w:p>
    <w:bookmarkEnd w:id="17392"/>
    <w:bookmarkStart w:name="z35785" w:id="173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393"/>
    <w:bookmarkStart w:name="z35786" w:id="173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394"/>
    <w:bookmarkStart w:name="z35787" w:id="173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395"/>
    <w:bookmarkStart w:name="z35788" w:id="173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396"/>
    <w:bookmarkStart w:name="z35789" w:id="173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39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790" w:id="173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39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791" w:id="173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399"/>
    <w:bookmarkStart w:name="z35792" w:id="174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400"/>
    <w:bookmarkStart w:name="z35793" w:id="174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401"/>
    <w:bookmarkStart w:name="z35794" w:id="174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796" w:id="1740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403"/>
    <w:bookmarkStart w:name="z35797" w:id="174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404"/>
    <w:bookmarkStart w:name="z35798" w:id="174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405"/>
    <w:bookmarkStart w:name="z35801" w:id="174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802" w:id="1740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407"/>
    <w:bookmarkStart w:name="z35803" w:id="1740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408"/>
    <w:bookmarkStart w:name="z35804" w:id="1740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409"/>
    <w:bookmarkStart w:name="z35805" w:id="1741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410"/>
    <w:bookmarkStart w:name="z35806" w:id="1741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411"/>
    <w:bookmarkStart w:name="z35807" w:id="1741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412"/>
    <w:bookmarkStart w:name="z35808" w:id="1741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413"/>
    <w:bookmarkStart w:name="z35809" w:id="1741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414"/>
    <w:bookmarkStart w:name="z35810" w:id="1741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415"/>
    <w:bookmarkStart w:name="z35811" w:id="1741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41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812" w:id="17417"/>
    <w:p>
      <w:pPr>
        <w:spacing w:after="0"/>
        <w:ind w:left="0"/>
        <w:jc w:val="both"/>
      </w:pPr>
      <w:r>
        <w:rPr>
          <w:rFonts w:ascii="Times New Roman"/>
          <w:b w:val="false"/>
          <w:i w:val="false"/>
          <w:color w:val="000000"/>
          <w:sz w:val="28"/>
        </w:rPr>
        <w:t>
      29) мыналарды:</w:t>
      </w:r>
    </w:p>
    <w:bookmarkEnd w:id="17417"/>
    <w:bookmarkStart w:name="z35813" w:id="1741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41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814" w:id="1741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419"/>
    <w:bookmarkStart w:name="z35815" w:id="1742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4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816" w:id="1742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421"/>
    <w:bookmarkStart w:name="z35817" w:id="1742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422"/>
    <w:bookmarkStart w:name="z35818" w:id="1742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423"/>
    <w:bookmarkStart w:name="z35819" w:id="174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424"/>
    <w:bookmarkStart w:name="z35820" w:id="17425"/>
    <w:p>
      <w:pPr>
        <w:spacing w:after="0"/>
        <w:ind w:left="0"/>
        <w:jc w:val="both"/>
      </w:pPr>
      <w:r>
        <w:rPr>
          <w:rFonts w:ascii="Times New Roman"/>
          <w:b w:val="false"/>
          <w:i w:val="false"/>
          <w:color w:val="000000"/>
          <w:sz w:val="28"/>
        </w:rPr>
        <w:t>
      19. Басқарма басшысының өкілеттіктері:</w:t>
      </w:r>
    </w:p>
    <w:bookmarkEnd w:id="17425"/>
    <w:bookmarkStart w:name="z35821" w:id="1742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426"/>
    <w:bookmarkStart w:name="z35822" w:id="1742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427"/>
    <w:bookmarkStart w:name="z35823" w:id="1742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428"/>
    <w:bookmarkStart w:name="z35824" w:id="1742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429"/>
    <w:bookmarkStart w:name="z35825" w:id="1743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430"/>
    <w:bookmarkStart w:name="z35826" w:id="1743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431"/>
    <w:bookmarkStart w:name="z35827" w:id="17432"/>
    <w:p>
      <w:pPr>
        <w:spacing w:after="0"/>
        <w:ind w:left="0"/>
        <w:jc w:val="left"/>
      </w:pPr>
      <w:r>
        <w:rPr>
          <w:rFonts w:ascii="Times New Roman"/>
          <w:b/>
          <w:i w:val="false"/>
          <w:color w:val="000000"/>
        </w:rPr>
        <w:t xml:space="preserve"> 4-тарау. Басқарманың мүлкі</w:t>
      </w:r>
    </w:p>
    <w:bookmarkEnd w:id="17432"/>
    <w:bookmarkStart w:name="z35828" w:id="1743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433"/>
    <w:bookmarkStart w:name="z35829" w:id="1743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434"/>
    <w:bookmarkStart w:name="z35830" w:id="1743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435"/>
    <w:bookmarkStart w:name="z35831" w:id="1743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436"/>
    <w:bookmarkStart w:name="z35832" w:id="17437"/>
    <w:p>
      <w:pPr>
        <w:spacing w:after="0"/>
        <w:ind w:left="0"/>
        <w:jc w:val="left"/>
      </w:pPr>
      <w:r>
        <w:rPr>
          <w:rFonts w:ascii="Times New Roman"/>
          <w:b/>
          <w:i w:val="false"/>
          <w:color w:val="000000"/>
        </w:rPr>
        <w:t xml:space="preserve"> 5-тарау. Басқарманы қайта ұйымдастыру және тарату</w:t>
      </w:r>
    </w:p>
    <w:bookmarkEnd w:id="17437"/>
    <w:bookmarkStart w:name="z35833" w:id="1743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4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209-қосымша</w:t>
            </w:r>
          </w:p>
        </w:tc>
      </w:tr>
    </w:tbl>
    <w:bookmarkStart w:name="z16110" w:id="1743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мекемесінің ережесі</w:t>
      </w:r>
    </w:p>
    <w:bookmarkEnd w:id="17439"/>
    <w:p>
      <w:pPr>
        <w:spacing w:after="0"/>
        <w:ind w:left="0"/>
        <w:jc w:val="both"/>
      </w:pPr>
      <w:r>
        <w:rPr>
          <w:rFonts w:ascii="Times New Roman"/>
          <w:b w:val="false"/>
          <w:i w:val="false"/>
          <w:color w:val="ff0000"/>
          <w:sz w:val="28"/>
        </w:rPr>
        <w:t xml:space="preserve">
      Ескерту. 209-қосымша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834" w:id="17440"/>
    <w:p>
      <w:pPr>
        <w:spacing w:after="0"/>
        <w:ind w:left="0"/>
        <w:jc w:val="left"/>
      </w:pPr>
      <w:r>
        <w:rPr>
          <w:rFonts w:ascii="Times New Roman"/>
          <w:b/>
          <w:i w:val="false"/>
          <w:color w:val="000000"/>
        </w:rPr>
        <w:t xml:space="preserve"> 1-тарау. Жалпы ережелер</w:t>
      </w:r>
    </w:p>
    <w:bookmarkEnd w:id="17440"/>
    <w:bookmarkStart w:name="z35835" w:id="1744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441"/>
    <w:bookmarkStart w:name="z35836" w:id="1744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442"/>
    <w:bookmarkStart w:name="z35837" w:id="1744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443"/>
    <w:bookmarkStart w:name="z35838" w:id="1744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444"/>
    <w:bookmarkStart w:name="z35839" w:id="1744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445"/>
    <w:bookmarkStart w:name="z35840" w:id="1744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446"/>
    <w:bookmarkStart w:name="z35841" w:id="1744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447"/>
    <w:bookmarkStart w:name="z35842" w:id="17448"/>
    <w:p>
      <w:pPr>
        <w:spacing w:after="0"/>
        <w:ind w:left="0"/>
        <w:jc w:val="both"/>
      </w:pPr>
      <w:r>
        <w:rPr>
          <w:rFonts w:ascii="Times New Roman"/>
          <w:b w:val="false"/>
          <w:i w:val="false"/>
          <w:color w:val="000000"/>
          <w:sz w:val="28"/>
        </w:rPr>
        <w:t>
      8. Заңды тұлғаның орналасқан жері – индекс 161400, Қазақстан Республикасы, Түркістан облысы, Шардара ауданы, Шардара қаласы, Әшім Қасымов көшесі, 26 ғимарат.</w:t>
      </w:r>
    </w:p>
    <w:bookmarkEnd w:id="17448"/>
    <w:bookmarkStart w:name="z35843" w:id="1744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w:t>
      </w:r>
    </w:p>
    <w:bookmarkEnd w:id="17449"/>
    <w:bookmarkStart w:name="z35844" w:id="1745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450"/>
    <w:bookmarkStart w:name="z35845" w:id="1745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451"/>
    <w:bookmarkStart w:name="z35846" w:id="1745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452"/>
    <w:bookmarkStart w:name="z35847" w:id="1745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453"/>
    <w:bookmarkStart w:name="z35848" w:id="1745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454"/>
    <w:bookmarkStart w:name="z35849" w:id="17455"/>
    <w:p>
      <w:pPr>
        <w:spacing w:after="0"/>
        <w:ind w:left="0"/>
        <w:jc w:val="both"/>
      </w:pPr>
      <w:r>
        <w:rPr>
          <w:rFonts w:ascii="Times New Roman"/>
          <w:b w:val="false"/>
          <w:i w:val="false"/>
          <w:color w:val="000000"/>
          <w:sz w:val="28"/>
        </w:rPr>
        <w:t>
      13. Міндеттері:</w:t>
      </w:r>
    </w:p>
    <w:bookmarkEnd w:id="17455"/>
    <w:bookmarkStart w:name="z35850" w:id="1745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456"/>
    <w:bookmarkStart w:name="z35851" w:id="1745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457"/>
    <w:bookmarkStart w:name="z35852" w:id="1745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458"/>
    <w:bookmarkStart w:name="z35853" w:id="17459"/>
    <w:p>
      <w:pPr>
        <w:spacing w:after="0"/>
        <w:ind w:left="0"/>
        <w:jc w:val="both"/>
      </w:pPr>
      <w:r>
        <w:rPr>
          <w:rFonts w:ascii="Times New Roman"/>
          <w:b w:val="false"/>
          <w:i w:val="false"/>
          <w:color w:val="000000"/>
          <w:sz w:val="28"/>
        </w:rPr>
        <w:t>
      14. Құқықтары мен міндеттері:</w:t>
      </w:r>
    </w:p>
    <w:bookmarkEnd w:id="17459"/>
    <w:bookmarkStart w:name="z35854" w:id="1746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460"/>
    <w:bookmarkStart w:name="z35855" w:id="1746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461"/>
    <w:bookmarkStart w:name="z35856" w:id="1746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462"/>
    <w:bookmarkStart w:name="z35857" w:id="1746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463"/>
    <w:bookmarkStart w:name="z35858" w:id="1746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464"/>
    <w:bookmarkStart w:name="z35859" w:id="1746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465"/>
    <w:bookmarkStart w:name="z35860" w:id="1746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466"/>
    <w:bookmarkStart w:name="z35861" w:id="1746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467"/>
    <w:bookmarkStart w:name="z35862" w:id="1746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468"/>
    <w:bookmarkStart w:name="z35863" w:id="17469"/>
    <w:p>
      <w:pPr>
        <w:spacing w:after="0"/>
        <w:ind w:left="0"/>
        <w:jc w:val="both"/>
      </w:pPr>
      <w:r>
        <w:rPr>
          <w:rFonts w:ascii="Times New Roman"/>
          <w:b w:val="false"/>
          <w:i w:val="false"/>
          <w:color w:val="000000"/>
          <w:sz w:val="28"/>
        </w:rPr>
        <w:t>
      15. Функциялары:</w:t>
      </w:r>
    </w:p>
    <w:bookmarkEnd w:id="17469"/>
    <w:bookmarkStart w:name="z35864" w:id="1747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470"/>
    <w:bookmarkStart w:name="z35865" w:id="1747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471"/>
    <w:bookmarkStart w:name="z35866" w:id="1747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472"/>
    <w:bookmarkStart w:name="z35867" w:id="1747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473"/>
    <w:bookmarkStart w:name="z35868" w:id="1747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474"/>
    <w:bookmarkStart w:name="z35869" w:id="1747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47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870" w:id="1747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47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871" w:id="1747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477"/>
    <w:bookmarkStart w:name="z35872" w:id="1747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478"/>
    <w:bookmarkStart w:name="z35873" w:id="1747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479"/>
    <w:bookmarkStart w:name="z35874" w:id="1748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876" w:id="1748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481"/>
    <w:bookmarkStart w:name="z35877" w:id="1748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482"/>
    <w:bookmarkStart w:name="z35878" w:id="1748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483"/>
    <w:bookmarkStart w:name="z35879" w:id="1748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882" w:id="1748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485"/>
    <w:bookmarkStart w:name="z35883" w:id="1748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486"/>
    <w:bookmarkStart w:name="z35884" w:id="1748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487"/>
    <w:bookmarkStart w:name="z35885" w:id="1748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488"/>
    <w:bookmarkStart w:name="z35886" w:id="1748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489"/>
    <w:bookmarkStart w:name="z35887" w:id="1749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490"/>
    <w:bookmarkStart w:name="z35888" w:id="1749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491"/>
    <w:bookmarkStart w:name="z35889" w:id="1749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492"/>
    <w:bookmarkStart w:name="z35890" w:id="1749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493"/>
    <w:bookmarkStart w:name="z35891" w:id="1749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49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892" w:id="17495"/>
    <w:p>
      <w:pPr>
        <w:spacing w:after="0"/>
        <w:ind w:left="0"/>
        <w:jc w:val="both"/>
      </w:pPr>
      <w:r>
        <w:rPr>
          <w:rFonts w:ascii="Times New Roman"/>
          <w:b w:val="false"/>
          <w:i w:val="false"/>
          <w:color w:val="000000"/>
          <w:sz w:val="28"/>
        </w:rPr>
        <w:t>
      29) мыналарды:</w:t>
      </w:r>
    </w:p>
    <w:bookmarkEnd w:id="17495"/>
    <w:bookmarkStart w:name="z35893" w:id="1749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49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894" w:id="1749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497"/>
    <w:bookmarkStart w:name="z35895" w:id="1749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4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896" w:id="1749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499"/>
    <w:bookmarkStart w:name="z35897" w:id="1750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500"/>
    <w:bookmarkStart w:name="z35898" w:id="1750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501"/>
    <w:bookmarkStart w:name="z35899" w:id="1750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502"/>
    <w:bookmarkStart w:name="z35900" w:id="17503"/>
    <w:p>
      <w:pPr>
        <w:spacing w:after="0"/>
        <w:ind w:left="0"/>
        <w:jc w:val="both"/>
      </w:pPr>
      <w:r>
        <w:rPr>
          <w:rFonts w:ascii="Times New Roman"/>
          <w:b w:val="false"/>
          <w:i w:val="false"/>
          <w:color w:val="000000"/>
          <w:sz w:val="28"/>
        </w:rPr>
        <w:t>
      19. Басқарма басшысының өкілеттіктері:</w:t>
      </w:r>
    </w:p>
    <w:bookmarkEnd w:id="17503"/>
    <w:bookmarkStart w:name="z35901" w:id="1750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504"/>
    <w:bookmarkStart w:name="z35902" w:id="175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505"/>
    <w:bookmarkStart w:name="z35903" w:id="1750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506"/>
    <w:bookmarkStart w:name="z35904" w:id="175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507"/>
    <w:bookmarkStart w:name="z35905" w:id="1750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508"/>
    <w:bookmarkStart w:name="z35906" w:id="1750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509"/>
    <w:bookmarkStart w:name="z35907" w:id="17510"/>
    <w:p>
      <w:pPr>
        <w:spacing w:after="0"/>
        <w:ind w:left="0"/>
        <w:jc w:val="left"/>
      </w:pPr>
      <w:r>
        <w:rPr>
          <w:rFonts w:ascii="Times New Roman"/>
          <w:b/>
          <w:i w:val="false"/>
          <w:color w:val="000000"/>
        </w:rPr>
        <w:t xml:space="preserve"> 4-тарау. Басқарманың мүлкі</w:t>
      </w:r>
    </w:p>
    <w:bookmarkEnd w:id="17510"/>
    <w:bookmarkStart w:name="z35908" w:id="1751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511"/>
    <w:bookmarkStart w:name="z35909" w:id="1751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512"/>
    <w:bookmarkStart w:name="z35910" w:id="1751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513"/>
    <w:bookmarkStart w:name="z35911" w:id="1751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514"/>
    <w:bookmarkStart w:name="z35912" w:id="17515"/>
    <w:p>
      <w:pPr>
        <w:spacing w:after="0"/>
        <w:ind w:left="0"/>
        <w:jc w:val="left"/>
      </w:pPr>
      <w:r>
        <w:rPr>
          <w:rFonts w:ascii="Times New Roman"/>
          <w:b/>
          <w:i w:val="false"/>
          <w:color w:val="000000"/>
        </w:rPr>
        <w:t xml:space="preserve"> 5-тарау. Басқарманы қайта ұйымдастыру және тарату</w:t>
      </w:r>
    </w:p>
    <w:bookmarkEnd w:id="17515"/>
    <w:bookmarkStart w:name="z35913" w:id="1751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5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209-1-қосымша</w:t>
            </w:r>
          </w:p>
        </w:tc>
      </w:tr>
    </w:tbl>
    <w:bookmarkStart w:name="z19877" w:id="1751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мекемесінің ережесі</w:t>
      </w:r>
    </w:p>
    <w:bookmarkEnd w:id="17517"/>
    <w:p>
      <w:pPr>
        <w:spacing w:after="0"/>
        <w:ind w:left="0"/>
        <w:jc w:val="both"/>
      </w:pPr>
      <w:r>
        <w:rPr>
          <w:rFonts w:ascii="Times New Roman"/>
          <w:b w:val="false"/>
          <w:i w:val="false"/>
          <w:color w:val="ff0000"/>
          <w:sz w:val="28"/>
        </w:rPr>
        <w:t xml:space="preserve">
      Ескерту. Бұйрық 209-1-қосымшамен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878" w:id="17518"/>
    <w:p>
      <w:pPr>
        <w:spacing w:after="0"/>
        <w:ind w:left="0"/>
        <w:jc w:val="left"/>
      </w:pPr>
      <w:r>
        <w:rPr>
          <w:rFonts w:ascii="Times New Roman"/>
          <w:b/>
          <w:i w:val="false"/>
          <w:color w:val="000000"/>
        </w:rPr>
        <w:t xml:space="preserve"> 1-тарау. Жалпы ережелер</w:t>
      </w:r>
    </w:p>
    <w:bookmarkEnd w:id="17518"/>
    <w:bookmarkStart w:name="z19879" w:id="1751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519"/>
    <w:bookmarkStart w:name="z19880" w:id="1752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520"/>
    <w:bookmarkStart w:name="z19881" w:id="1752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521"/>
    <w:bookmarkStart w:name="z19882" w:id="175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522"/>
    <w:bookmarkStart w:name="z19883" w:id="1752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523"/>
    <w:bookmarkStart w:name="z19884" w:id="1752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524"/>
    <w:bookmarkStart w:name="z19885" w:id="1752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525"/>
    <w:bookmarkStart w:name="z19886" w:id="17526"/>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Жаңаарқа ауданы, Жаңаарқа кенті, С.Сейфуллин көшесі, 63В ғим.</w:t>
      </w:r>
    </w:p>
    <w:bookmarkEnd w:id="17526"/>
    <w:bookmarkStart w:name="z19887" w:id="1752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w:t>
      </w:r>
    </w:p>
    <w:bookmarkEnd w:id="17527"/>
    <w:bookmarkStart w:name="z19888" w:id="175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528"/>
    <w:bookmarkStart w:name="z19889" w:id="175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529"/>
    <w:bookmarkStart w:name="z19890" w:id="1753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530"/>
    <w:bookmarkStart w:name="z19891" w:id="1753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531"/>
    <w:bookmarkStart w:name="z19892" w:id="1753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532"/>
    <w:bookmarkStart w:name="z19893" w:id="17533"/>
    <w:p>
      <w:pPr>
        <w:spacing w:after="0"/>
        <w:ind w:left="0"/>
        <w:jc w:val="both"/>
      </w:pPr>
      <w:r>
        <w:rPr>
          <w:rFonts w:ascii="Times New Roman"/>
          <w:b w:val="false"/>
          <w:i w:val="false"/>
          <w:color w:val="000000"/>
          <w:sz w:val="28"/>
        </w:rPr>
        <w:t>
      13. Міндеттері:</w:t>
      </w:r>
    </w:p>
    <w:bookmarkEnd w:id="17533"/>
    <w:bookmarkStart w:name="z19894" w:id="1753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534"/>
    <w:bookmarkStart w:name="z19895" w:id="1753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535"/>
    <w:bookmarkStart w:name="z19896" w:id="1753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536"/>
    <w:bookmarkStart w:name="z19897" w:id="17537"/>
    <w:p>
      <w:pPr>
        <w:spacing w:after="0"/>
        <w:ind w:left="0"/>
        <w:jc w:val="both"/>
      </w:pPr>
      <w:r>
        <w:rPr>
          <w:rFonts w:ascii="Times New Roman"/>
          <w:b w:val="false"/>
          <w:i w:val="false"/>
          <w:color w:val="000000"/>
          <w:sz w:val="28"/>
        </w:rPr>
        <w:t>
      14. Құқықтары мен міндеттері:</w:t>
      </w:r>
    </w:p>
    <w:bookmarkEnd w:id="17537"/>
    <w:bookmarkStart w:name="z19898" w:id="1753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538"/>
    <w:bookmarkStart w:name="z19899" w:id="1753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539"/>
    <w:bookmarkStart w:name="z19900" w:id="1754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540"/>
    <w:bookmarkStart w:name="z19901" w:id="1754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541"/>
    <w:bookmarkStart w:name="z19902" w:id="1754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542"/>
    <w:bookmarkStart w:name="z19903" w:id="1754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543"/>
    <w:bookmarkStart w:name="z19904" w:id="1754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544"/>
    <w:bookmarkStart w:name="z19905" w:id="1754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545"/>
    <w:bookmarkStart w:name="z19906" w:id="1754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546"/>
    <w:bookmarkStart w:name="z19907" w:id="17547"/>
    <w:p>
      <w:pPr>
        <w:spacing w:after="0"/>
        <w:ind w:left="0"/>
        <w:jc w:val="both"/>
      </w:pPr>
      <w:r>
        <w:rPr>
          <w:rFonts w:ascii="Times New Roman"/>
          <w:b w:val="false"/>
          <w:i w:val="false"/>
          <w:color w:val="000000"/>
          <w:sz w:val="28"/>
        </w:rPr>
        <w:t>
      15. Функциялары:</w:t>
      </w:r>
    </w:p>
    <w:bookmarkEnd w:id="17547"/>
    <w:bookmarkStart w:name="z19908" w:id="17548"/>
    <w:p>
      <w:pPr>
        <w:spacing w:after="0"/>
        <w:ind w:left="0"/>
        <w:jc w:val="both"/>
      </w:pPr>
      <w:r>
        <w:rPr>
          <w:rFonts w:ascii="Times New Roman"/>
          <w:b w:val="false"/>
          <w:i w:val="false"/>
          <w:color w:val="000000"/>
          <w:sz w:val="28"/>
        </w:rPr>
        <w:t>
      1) реттелетін салада мемлекеттік саясатты іске асыру;</w:t>
      </w:r>
    </w:p>
    <w:bookmarkEnd w:id="17548"/>
    <w:bookmarkStart w:name="z19909" w:id="1754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549"/>
    <w:bookmarkStart w:name="z19910" w:id="1755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550"/>
    <w:bookmarkStart w:name="z19911" w:id="1755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551"/>
    <w:bookmarkStart w:name="z19912" w:id="1755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552"/>
    <w:bookmarkStart w:name="z19913" w:id="1755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55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914" w:id="1755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55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915" w:id="1755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555"/>
    <w:bookmarkStart w:name="z19916" w:id="1755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556"/>
    <w:bookmarkStart w:name="z19917" w:id="1755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557"/>
    <w:bookmarkStart w:name="z19918" w:id="1755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5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920" w:id="1755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559"/>
    <w:bookmarkStart w:name="z19921" w:id="1756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560"/>
    <w:bookmarkStart w:name="z19922" w:id="1756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561"/>
    <w:bookmarkStart w:name="z19923" w:id="1756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926" w:id="1756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563"/>
    <w:bookmarkStart w:name="z19927" w:id="1756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564"/>
    <w:bookmarkStart w:name="z19928" w:id="1756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565"/>
    <w:bookmarkStart w:name="z19929" w:id="1756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566"/>
    <w:bookmarkStart w:name="z19930" w:id="1756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567"/>
    <w:bookmarkStart w:name="z19931" w:id="1756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568"/>
    <w:bookmarkStart w:name="z19932" w:id="1756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569"/>
    <w:bookmarkStart w:name="z19933" w:id="1757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570"/>
    <w:bookmarkStart w:name="z19934" w:id="1757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571"/>
    <w:bookmarkStart w:name="z19935" w:id="1757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57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936" w:id="17573"/>
    <w:p>
      <w:pPr>
        <w:spacing w:after="0"/>
        <w:ind w:left="0"/>
        <w:jc w:val="both"/>
      </w:pPr>
      <w:r>
        <w:rPr>
          <w:rFonts w:ascii="Times New Roman"/>
          <w:b w:val="false"/>
          <w:i w:val="false"/>
          <w:color w:val="000000"/>
          <w:sz w:val="28"/>
        </w:rPr>
        <w:t>
      29) мыналарды:</w:t>
      </w:r>
    </w:p>
    <w:bookmarkEnd w:id="17573"/>
    <w:bookmarkStart w:name="z19937" w:id="1757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57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938" w:id="1757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575"/>
    <w:bookmarkStart w:name="z19939" w:id="1757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940" w:id="1757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577"/>
    <w:bookmarkStart w:name="z19941" w:id="1757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578"/>
    <w:bookmarkStart w:name="z19942" w:id="1757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579"/>
    <w:bookmarkStart w:name="z19943" w:id="175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580"/>
    <w:bookmarkStart w:name="z19944" w:id="17581"/>
    <w:p>
      <w:pPr>
        <w:spacing w:after="0"/>
        <w:ind w:left="0"/>
        <w:jc w:val="both"/>
      </w:pPr>
      <w:r>
        <w:rPr>
          <w:rFonts w:ascii="Times New Roman"/>
          <w:b w:val="false"/>
          <w:i w:val="false"/>
          <w:color w:val="000000"/>
          <w:sz w:val="28"/>
        </w:rPr>
        <w:t>
      19. Басқарма басшысының өкілеттіктері:</w:t>
      </w:r>
    </w:p>
    <w:bookmarkEnd w:id="17581"/>
    <w:bookmarkStart w:name="z19945" w:id="1758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582"/>
    <w:bookmarkStart w:name="z19946" w:id="175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583"/>
    <w:bookmarkStart w:name="z19947" w:id="1758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584"/>
    <w:bookmarkStart w:name="z19948" w:id="175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585"/>
    <w:bookmarkStart w:name="z19949" w:id="1758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586"/>
    <w:bookmarkStart w:name="z19950" w:id="1758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587"/>
    <w:bookmarkStart w:name="z19951" w:id="17588"/>
    <w:p>
      <w:pPr>
        <w:spacing w:after="0"/>
        <w:ind w:left="0"/>
        <w:jc w:val="left"/>
      </w:pPr>
      <w:r>
        <w:rPr>
          <w:rFonts w:ascii="Times New Roman"/>
          <w:b/>
          <w:i w:val="false"/>
          <w:color w:val="000000"/>
        </w:rPr>
        <w:t xml:space="preserve"> 4-тарау. Басқарманың мүлкі</w:t>
      </w:r>
    </w:p>
    <w:bookmarkEnd w:id="17588"/>
    <w:bookmarkStart w:name="z19952" w:id="1758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589"/>
    <w:bookmarkStart w:name="z19953" w:id="1759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590"/>
    <w:bookmarkStart w:name="z19954" w:id="1759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591"/>
    <w:bookmarkStart w:name="z19955" w:id="1759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592"/>
    <w:bookmarkStart w:name="z19956" w:id="17593"/>
    <w:p>
      <w:pPr>
        <w:spacing w:after="0"/>
        <w:ind w:left="0"/>
        <w:jc w:val="left"/>
      </w:pPr>
      <w:r>
        <w:rPr>
          <w:rFonts w:ascii="Times New Roman"/>
          <w:b/>
          <w:i w:val="false"/>
          <w:color w:val="000000"/>
        </w:rPr>
        <w:t xml:space="preserve"> 5-тарау. Басқарманы қайта ұйымдастыру және тарату</w:t>
      </w:r>
    </w:p>
    <w:bookmarkEnd w:id="17593"/>
    <w:bookmarkStart w:name="z19957" w:id="1759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5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209-2-қосымша</w:t>
            </w:r>
          </w:p>
        </w:tc>
      </w:tr>
    </w:tbl>
    <w:bookmarkStart w:name="z19959" w:id="1759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мекемесінің ережесі</w:t>
      </w:r>
    </w:p>
    <w:bookmarkEnd w:id="17595"/>
    <w:p>
      <w:pPr>
        <w:spacing w:after="0"/>
        <w:ind w:left="0"/>
        <w:jc w:val="both"/>
      </w:pPr>
      <w:r>
        <w:rPr>
          <w:rFonts w:ascii="Times New Roman"/>
          <w:b w:val="false"/>
          <w:i w:val="false"/>
          <w:color w:val="ff0000"/>
          <w:sz w:val="28"/>
        </w:rPr>
        <w:t xml:space="preserve">
      Ескерту. Бұйрық 209-2-қосымшамен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960" w:id="17596"/>
    <w:p>
      <w:pPr>
        <w:spacing w:after="0"/>
        <w:ind w:left="0"/>
        <w:jc w:val="left"/>
      </w:pPr>
      <w:r>
        <w:rPr>
          <w:rFonts w:ascii="Times New Roman"/>
          <w:b/>
          <w:i w:val="false"/>
          <w:color w:val="000000"/>
        </w:rPr>
        <w:t xml:space="preserve"> 1-тарау. Жалпы ережелер</w:t>
      </w:r>
    </w:p>
    <w:bookmarkEnd w:id="17596"/>
    <w:bookmarkStart w:name="z19961" w:id="1759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597"/>
    <w:bookmarkStart w:name="z19962" w:id="1759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598"/>
    <w:bookmarkStart w:name="z19963" w:id="1759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599"/>
    <w:bookmarkStart w:name="z19964" w:id="1760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600"/>
    <w:bookmarkStart w:name="z19965" w:id="1760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601"/>
    <w:bookmarkStart w:name="z19966" w:id="1760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602"/>
    <w:bookmarkStart w:name="z19967" w:id="1760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603"/>
    <w:bookmarkStart w:name="z19968" w:id="17604"/>
    <w:p>
      <w:pPr>
        <w:spacing w:after="0"/>
        <w:ind w:left="0"/>
        <w:jc w:val="both"/>
      </w:pPr>
      <w:r>
        <w:rPr>
          <w:rFonts w:ascii="Times New Roman"/>
          <w:b w:val="false"/>
          <w:i w:val="false"/>
          <w:color w:val="000000"/>
          <w:sz w:val="28"/>
        </w:rPr>
        <w:t>
      8. Заңды тұлғаның орналасқан жері – индекс 100600, Қазақстан Республикасы, Ұлытау облысы, Жезқазған қаласы, Гурбы көшесі, 6 ғим.</w:t>
      </w:r>
    </w:p>
    <w:bookmarkEnd w:id="17604"/>
    <w:bookmarkStart w:name="z19969" w:id="1760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w:t>
      </w:r>
    </w:p>
    <w:bookmarkEnd w:id="17605"/>
    <w:bookmarkStart w:name="z19970" w:id="176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606"/>
    <w:bookmarkStart w:name="z19971" w:id="1760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607"/>
    <w:bookmarkStart w:name="z19972" w:id="1760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608"/>
    <w:bookmarkStart w:name="z19973" w:id="1760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609"/>
    <w:bookmarkStart w:name="z19974" w:id="1761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610"/>
    <w:bookmarkStart w:name="z19975" w:id="17611"/>
    <w:p>
      <w:pPr>
        <w:spacing w:after="0"/>
        <w:ind w:left="0"/>
        <w:jc w:val="both"/>
      </w:pPr>
      <w:r>
        <w:rPr>
          <w:rFonts w:ascii="Times New Roman"/>
          <w:b w:val="false"/>
          <w:i w:val="false"/>
          <w:color w:val="000000"/>
          <w:sz w:val="28"/>
        </w:rPr>
        <w:t>
      13. Міндеттері:</w:t>
      </w:r>
    </w:p>
    <w:bookmarkEnd w:id="17611"/>
    <w:bookmarkStart w:name="z19976" w:id="1761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612"/>
    <w:bookmarkStart w:name="z19977" w:id="1761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613"/>
    <w:bookmarkStart w:name="z19978" w:id="1761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614"/>
    <w:bookmarkStart w:name="z19979" w:id="17615"/>
    <w:p>
      <w:pPr>
        <w:spacing w:after="0"/>
        <w:ind w:left="0"/>
        <w:jc w:val="both"/>
      </w:pPr>
      <w:r>
        <w:rPr>
          <w:rFonts w:ascii="Times New Roman"/>
          <w:b w:val="false"/>
          <w:i w:val="false"/>
          <w:color w:val="000000"/>
          <w:sz w:val="28"/>
        </w:rPr>
        <w:t>
      14. Құқықтары мен міндеттері:</w:t>
      </w:r>
    </w:p>
    <w:bookmarkEnd w:id="17615"/>
    <w:bookmarkStart w:name="z19980" w:id="1761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616"/>
    <w:bookmarkStart w:name="z19981" w:id="1761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617"/>
    <w:bookmarkStart w:name="z19982" w:id="1761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618"/>
    <w:bookmarkStart w:name="z19983" w:id="1761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619"/>
    <w:bookmarkStart w:name="z19984" w:id="1762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620"/>
    <w:bookmarkStart w:name="z19985" w:id="1762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621"/>
    <w:bookmarkStart w:name="z19986" w:id="1762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622"/>
    <w:bookmarkStart w:name="z19987" w:id="1762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623"/>
    <w:bookmarkStart w:name="z19988" w:id="1762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624"/>
    <w:bookmarkStart w:name="z19989" w:id="17625"/>
    <w:p>
      <w:pPr>
        <w:spacing w:after="0"/>
        <w:ind w:left="0"/>
        <w:jc w:val="both"/>
      </w:pPr>
      <w:r>
        <w:rPr>
          <w:rFonts w:ascii="Times New Roman"/>
          <w:b w:val="false"/>
          <w:i w:val="false"/>
          <w:color w:val="000000"/>
          <w:sz w:val="28"/>
        </w:rPr>
        <w:t>
      15. Функциялары:</w:t>
      </w:r>
    </w:p>
    <w:bookmarkEnd w:id="17625"/>
    <w:bookmarkStart w:name="z19990" w:id="17626"/>
    <w:p>
      <w:pPr>
        <w:spacing w:after="0"/>
        <w:ind w:left="0"/>
        <w:jc w:val="both"/>
      </w:pPr>
      <w:r>
        <w:rPr>
          <w:rFonts w:ascii="Times New Roman"/>
          <w:b w:val="false"/>
          <w:i w:val="false"/>
          <w:color w:val="000000"/>
          <w:sz w:val="28"/>
        </w:rPr>
        <w:t>
      1) реттелетін салада мемлекеттік саясатты іске асыру;</w:t>
      </w:r>
    </w:p>
    <w:bookmarkEnd w:id="17626"/>
    <w:bookmarkStart w:name="z19991" w:id="1762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627"/>
    <w:bookmarkStart w:name="z19992" w:id="1762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628"/>
    <w:bookmarkStart w:name="z19993" w:id="1762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629"/>
    <w:bookmarkStart w:name="z19994" w:id="1763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630"/>
    <w:bookmarkStart w:name="z19995" w:id="1763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63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996" w:id="1763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63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997" w:id="1763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633"/>
    <w:bookmarkStart w:name="z19998" w:id="1763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634"/>
    <w:bookmarkStart w:name="z19999" w:id="176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635"/>
    <w:bookmarkStart w:name="z20000" w:id="176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6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002" w:id="1763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637"/>
    <w:bookmarkStart w:name="z20003" w:id="1763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638"/>
    <w:bookmarkStart w:name="z20004" w:id="1763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639"/>
    <w:bookmarkStart w:name="z20005" w:id="1764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008" w:id="1764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641"/>
    <w:bookmarkStart w:name="z20009" w:id="1764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642"/>
    <w:bookmarkStart w:name="z20010" w:id="1764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643"/>
    <w:bookmarkStart w:name="z20011" w:id="1764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644"/>
    <w:bookmarkStart w:name="z20012" w:id="1764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645"/>
    <w:bookmarkStart w:name="z20013" w:id="1764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646"/>
    <w:bookmarkStart w:name="z20014" w:id="1764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647"/>
    <w:bookmarkStart w:name="z20015" w:id="1764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648"/>
    <w:bookmarkStart w:name="z20016" w:id="1764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649"/>
    <w:bookmarkStart w:name="z20017" w:id="1765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65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0018" w:id="17651"/>
    <w:p>
      <w:pPr>
        <w:spacing w:after="0"/>
        <w:ind w:left="0"/>
        <w:jc w:val="both"/>
      </w:pPr>
      <w:r>
        <w:rPr>
          <w:rFonts w:ascii="Times New Roman"/>
          <w:b w:val="false"/>
          <w:i w:val="false"/>
          <w:color w:val="000000"/>
          <w:sz w:val="28"/>
        </w:rPr>
        <w:t>
      29) мыналарды:</w:t>
      </w:r>
    </w:p>
    <w:bookmarkEnd w:id="17651"/>
    <w:bookmarkStart w:name="z20019" w:id="1765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65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020" w:id="1765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653"/>
    <w:bookmarkStart w:name="z20021" w:id="1765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022" w:id="1765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655"/>
    <w:bookmarkStart w:name="z20023" w:id="1765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656"/>
    <w:bookmarkStart w:name="z20024" w:id="1765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657"/>
    <w:bookmarkStart w:name="z20025" w:id="176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658"/>
    <w:bookmarkStart w:name="z20026" w:id="17659"/>
    <w:p>
      <w:pPr>
        <w:spacing w:after="0"/>
        <w:ind w:left="0"/>
        <w:jc w:val="both"/>
      </w:pPr>
      <w:r>
        <w:rPr>
          <w:rFonts w:ascii="Times New Roman"/>
          <w:b w:val="false"/>
          <w:i w:val="false"/>
          <w:color w:val="000000"/>
          <w:sz w:val="28"/>
        </w:rPr>
        <w:t>
      19. Басқарма басшысының өкілеттіктері:</w:t>
      </w:r>
    </w:p>
    <w:bookmarkEnd w:id="17659"/>
    <w:bookmarkStart w:name="z20027" w:id="1766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660"/>
    <w:bookmarkStart w:name="z20028" w:id="176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661"/>
    <w:bookmarkStart w:name="z20029" w:id="1766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662"/>
    <w:bookmarkStart w:name="z20030" w:id="176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663"/>
    <w:bookmarkStart w:name="z20031" w:id="1766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664"/>
    <w:bookmarkStart w:name="z20032" w:id="1766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665"/>
    <w:bookmarkStart w:name="z20033" w:id="17666"/>
    <w:p>
      <w:pPr>
        <w:spacing w:after="0"/>
        <w:ind w:left="0"/>
        <w:jc w:val="left"/>
      </w:pPr>
      <w:r>
        <w:rPr>
          <w:rFonts w:ascii="Times New Roman"/>
          <w:b/>
          <w:i w:val="false"/>
          <w:color w:val="000000"/>
        </w:rPr>
        <w:t xml:space="preserve"> 4-тарау. Басқарманың мүлкі</w:t>
      </w:r>
    </w:p>
    <w:bookmarkEnd w:id="17666"/>
    <w:bookmarkStart w:name="z20034" w:id="1766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667"/>
    <w:bookmarkStart w:name="z20035" w:id="1766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668"/>
    <w:bookmarkStart w:name="z20036" w:id="1766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669"/>
    <w:bookmarkStart w:name="z20037" w:id="1767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670"/>
    <w:bookmarkStart w:name="z20038" w:id="17671"/>
    <w:p>
      <w:pPr>
        <w:spacing w:after="0"/>
        <w:ind w:left="0"/>
        <w:jc w:val="left"/>
      </w:pPr>
      <w:r>
        <w:rPr>
          <w:rFonts w:ascii="Times New Roman"/>
          <w:b/>
          <w:i w:val="false"/>
          <w:color w:val="000000"/>
        </w:rPr>
        <w:t xml:space="preserve"> 5-тарау. Басқарманы қайта ұйымдастыру және тарату</w:t>
      </w:r>
    </w:p>
    <w:bookmarkEnd w:id="17671"/>
    <w:bookmarkStart w:name="z20039" w:id="176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209-3-қосымша</w:t>
            </w:r>
          </w:p>
        </w:tc>
      </w:tr>
    </w:tbl>
    <w:bookmarkStart w:name="z20041" w:id="1767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мекемесінің ережесі</w:t>
      </w:r>
    </w:p>
    <w:bookmarkEnd w:id="17673"/>
    <w:p>
      <w:pPr>
        <w:spacing w:after="0"/>
        <w:ind w:left="0"/>
        <w:jc w:val="both"/>
      </w:pPr>
      <w:r>
        <w:rPr>
          <w:rFonts w:ascii="Times New Roman"/>
          <w:b w:val="false"/>
          <w:i w:val="false"/>
          <w:color w:val="ff0000"/>
          <w:sz w:val="28"/>
        </w:rPr>
        <w:t xml:space="preserve">
      Ескерту. Бұйрық 209-3-қосымшамен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042" w:id="17674"/>
    <w:p>
      <w:pPr>
        <w:spacing w:after="0"/>
        <w:ind w:left="0"/>
        <w:jc w:val="left"/>
      </w:pPr>
      <w:r>
        <w:rPr>
          <w:rFonts w:ascii="Times New Roman"/>
          <w:b/>
          <w:i w:val="false"/>
          <w:color w:val="000000"/>
        </w:rPr>
        <w:t xml:space="preserve"> 1-тарау. Жалпы ережелер</w:t>
      </w:r>
    </w:p>
    <w:bookmarkEnd w:id="17674"/>
    <w:bookmarkStart w:name="z20043" w:id="1767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675"/>
    <w:bookmarkStart w:name="z20044" w:id="1767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676"/>
    <w:bookmarkStart w:name="z20045" w:id="1767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677"/>
    <w:bookmarkStart w:name="z20046" w:id="176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678"/>
    <w:bookmarkStart w:name="z20047" w:id="1767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679"/>
    <w:bookmarkStart w:name="z20048" w:id="1768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680"/>
    <w:bookmarkStart w:name="z20049" w:id="1768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681"/>
    <w:bookmarkStart w:name="z20050" w:id="17682"/>
    <w:p>
      <w:pPr>
        <w:spacing w:after="0"/>
        <w:ind w:left="0"/>
        <w:jc w:val="both"/>
      </w:pPr>
      <w:r>
        <w:rPr>
          <w:rFonts w:ascii="Times New Roman"/>
          <w:b w:val="false"/>
          <w:i w:val="false"/>
          <w:color w:val="000000"/>
          <w:sz w:val="28"/>
        </w:rPr>
        <w:t>
      8. Заңды тұлғаның орналасқан жері – индекс 100700, Қазақстан Республикасы, Ұлытау облысы, Қаражал қаласы, Хамит Тойымбеков көшесі, 8 ғим.</w:t>
      </w:r>
    </w:p>
    <w:bookmarkEnd w:id="17682"/>
    <w:bookmarkStart w:name="z20051" w:id="1768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w:t>
      </w:r>
    </w:p>
    <w:bookmarkEnd w:id="17683"/>
    <w:bookmarkStart w:name="z20052" w:id="176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684"/>
    <w:bookmarkStart w:name="z20053" w:id="176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685"/>
    <w:bookmarkStart w:name="z20054" w:id="1768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686"/>
    <w:bookmarkStart w:name="z20055" w:id="1768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687"/>
    <w:bookmarkStart w:name="z20056" w:id="1768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688"/>
    <w:bookmarkStart w:name="z20057" w:id="17689"/>
    <w:p>
      <w:pPr>
        <w:spacing w:after="0"/>
        <w:ind w:left="0"/>
        <w:jc w:val="both"/>
      </w:pPr>
      <w:r>
        <w:rPr>
          <w:rFonts w:ascii="Times New Roman"/>
          <w:b w:val="false"/>
          <w:i w:val="false"/>
          <w:color w:val="000000"/>
          <w:sz w:val="28"/>
        </w:rPr>
        <w:t>
      13. Міндеттері:</w:t>
      </w:r>
    </w:p>
    <w:bookmarkEnd w:id="17689"/>
    <w:bookmarkStart w:name="z20058" w:id="1769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690"/>
    <w:bookmarkStart w:name="z20059" w:id="1769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691"/>
    <w:bookmarkStart w:name="z20060" w:id="1769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692"/>
    <w:bookmarkStart w:name="z20061" w:id="17693"/>
    <w:p>
      <w:pPr>
        <w:spacing w:after="0"/>
        <w:ind w:left="0"/>
        <w:jc w:val="both"/>
      </w:pPr>
      <w:r>
        <w:rPr>
          <w:rFonts w:ascii="Times New Roman"/>
          <w:b w:val="false"/>
          <w:i w:val="false"/>
          <w:color w:val="000000"/>
          <w:sz w:val="28"/>
        </w:rPr>
        <w:t>
      14. Құқықтары мен міндеттері:</w:t>
      </w:r>
    </w:p>
    <w:bookmarkEnd w:id="17693"/>
    <w:bookmarkStart w:name="z20062" w:id="1769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694"/>
    <w:bookmarkStart w:name="z20063" w:id="1769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695"/>
    <w:bookmarkStart w:name="z20064" w:id="176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696"/>
    <w:bookmarkStart w:name="z20065" w:id="1769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697"/>
    <w:bookmarkStart w:name="z20066" w:id="1769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698"/>
    <w:bookmarkStart w:name="z20067" w:id="1769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699"/>
    <w:bookmarkStart w:name="z20068" w:id="1770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700"/>
    <w:bookmarkStart w:name="z20069" w:id="177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701"/>
    <w:bookmarkStart w:name="z20070" w:id="1770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702"/>
    <w:bookmarkStart w:name="z20071" w:id="17703"/>
    <w:p>
      <w:pPr>
        <w:spacing w:after="0"/>
        <w:ind w:left="0"/>
        <w:jc w:val="both"/>
      </w:pPr>
      <w:r>
        <w:rPr>
          <w:rFonts w:ascii="Times New Roman"/>
          <w:b w:val="false"/>
          <w:i w:val="false"/>
          <w:color w:val="000000"/>
          <w:sz w:val="28"/>
        </w:rPr>
        <w:t>
      15. Функциялары:</w:t>
      </w:r>
    </w:p>
    <w:bookmarkEnd w:id="17703"/>
    <w:bookmarkStart w:name="z20072" w:id="17704"/>
    <w:p>
      <w:pPr>
        <w:spacing w:after="0"/>
        <w:ind w:left="0"/>
        <w:jc w:val="both"/>
      </w:pPr>
      <w:r>
        <w:rPr>
          <w:rFonts w:ascii="Times New Roman"/>
          <w:b w:val="false"/>
          <w:i w:val="false"/>
          <w:color w:val="000000"/>
          <w:sz w:val="28"/>
        </w:rPr>
        <w:t>
      1) реттелетін салада мемлекеттік саясатты іске асыру;</w:t>
      </w:r>
    </w:p>
    <w:bookmarkEnd w:id="17704"/>
    <w:bookmarkStart w:name="z20073" w:id="1770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705"/>
    <w:bookmarkStart w:name="z20074" w:id="1770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706"/>
    <w:bookmarkStart w:name="z20075" w:id="1770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707"/>
    <w:bookmarkStart w:name="z20076" w:id="1770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708"/>
    <w:bookmarkStart w:name="z20077" w:id="1770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70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0078" w:id="1771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71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0079" w:id="1771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711"/>
    <w:bookmarkStart w:name="z20080" w:id="1771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712"/>
    <w:bookmarkStart w:name="z20081" w:id="1771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713"/>
    <w:bookmarkStart w:name="z20082" w:id="1771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084" w:id="1771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715"/>
    <w:bookmarkStart w:name="z20085" w:id="1771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716"/>
    <w:bookmarkStart w:name="z20086" w:id="1771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717"/>
    <w:bookmarkStart w:name="z20087" w:id="1771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090" w:id="1771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719"/>
    <w:bookmarkStart w:name="z20091" w:id="1772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720"/>
    <w:bookmarkStart w:name="z20092" w:id="1772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721"/>
    <w:bookmarkStart w:name="z20093" w:id="1772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722"/>
    <w:bookmarkStart w:name="z20094" w:id="1772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723"/>
    <w:bookmarkStart w:name="z20095" w:id="1772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724"/>
    <w:bookmarkStart w:name="z20096" w:id="1772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725"/>
    <w:bookmarkStart w:name="z20097" w:id="1772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726"/>
    <w:bookmarkStart w:name="z20098" w:id="1772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727"/>
    <w:bookmarkStart w:name="z20099" w:id="1772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72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0100" w:id="17729"/>
    <w:p>
      <w:pPr>
        <w:spacing w:after="0"/>
        <w:ind w:left="0"/>
        <w:jc w:val="both"/>
      </w:pPr>
      <w:r>
        <w:rPr>
          <w:rFonts w:ascii="Times New Roman"/>
          <w:b w:val="false"/>
          <w:i w:val="false"/>
          <w:color w:val="000000"/>
          <w:sz w:val="28"/>
        </w:rPr>
        <w:t>
      29) мыналарды:</w:t>
      </w:r>
    </w:p>
    <w:bookmarkEnd w:id="17729"/>
    <w:bookmarkStart w:name="z20101" w:id="1773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73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102" w:id="1773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731"/>
    <w:bookmarkStart w:name="z20103" w:id="1773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7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104" w:id="1773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733"/>
    <w:bookmarkStart w:name="z20105" w:id="1773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734"/>
    <w:bookmarkStart w:name="z20106" w:id="1773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735"/>
    <w:bookmarkStart w:name="z20107" w:id="1773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736"/>
    <w:bookmarkStart w:name="z20108" w:id="17737"/>
    <w:p>
      <w:pPr>
        <w:spacing w:after="0"/>
        <w:ind w:left="0"/>
        <w:jc w:val="both"/>
      </w:pPr>
      <w:r>
        <w:rPr>
          <w:rFonts w:ascii="Times New Roman"/>
          <w:b w:val="false"/>
          <w:i w:val="false"/>
          <w:color w:val="000000"/>
          <w:sz w:val="28"/>
        </w:rPr>
        <w:t>
      19. Басқарма басшысының өкілеттіктері:</w:t>
      </w:r>
    </w:p>
    <w:bookmarkEnd w:id="17737"/>
    <w:bookmarkStart w:name="z20109" w:id="1773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738"/>
    <w:bookmarkStart w:name="z20110" w:id="1773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739"/>
    <w:bookmarkStart w:name="z20111" w:id="1774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740"/>
    <w:bookmarkStart w:name="z20112" w:id="1774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741"/>
    <w:bookmarkStart w:name="z20113" w:id="1774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742"/>
    <w:bookmarkStart w:name="z20114" w:id="1774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743"/>
    <w:bookmarkStart w:name="z20115" w:id="17744"/>
    <w:p>
      <w:pPr>
        <w:spacing w:after="0"/>
        <w:ind w:left="0"/>
        <w:jc w:val="left"/>
      </w:pPr>
      <w:r>
        <w:rPr>
          <w:rFonts w:ascii="Times New Roman"/>
          <w:b/>
          <w:i w:val="false"/>
          <w:color w:val="000000"/>
        </w:rPr>
        <w:t xml:space="preserve"> 4-тарау. Басқарманың мүлкі</w:t>
      </w:r>
    </w:p>
    <w:bookmarkEnd w:id="17744"/>
    <w:bookmarkStart w:name="z20116" w:id="1774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745"/>
    <w:bookmarkStart w:name="z20117" w:id="1774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746"/>
    <w:bookmarkStart w:name="z20118" w:id="1774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747"/>
    <w:bookmarkStart w:name="z20119" w:id="1774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748"/>
    <w:bookmarkStart w:name="z20120" w:id="17749"/>
    <w:p>
      <w:pPr>
        <w:spacing w:after="0"/>
        <w:ind w:left="0"/>
        <w:jc w:val="left"/>
      </w:pPr>
      <w:r>
        <w:rPr>
          <w:rFonts w:ascii="Times New Roman"/>
          <w:b/>
          <w:i w:val="false"/>
          <w:color w:val="000000"/>
        </w:rPr>
        <w:t xml:space="preserve"> 5-тарау. Басқарманы қайта ұйымдастыру және тарату</w:t>
      </w:r>
    </w:p>
    <w:bookmarkEnd w:id="17749"/>
    <w:bookmarkStart w:name="z20121" w:id="1775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7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209-4-қосымша</w:t>
            </w:r>
          </w:p>
        </w:tc>
      </w:tr>
    </w:tbl>
    <w:bookmarkStart w:name="z20123" w:id="177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мекемесінің ережесі</w:t>
      </w:r>
    </w:p>
    <w:bookmarkEnd w:id="17751"/>
    <w:p>
      <w:pPr>
        <w:spacing w:after="0"/>
        <w:ind w:left="0"/>
        <w:jc w:val="both"/>
      </w:pPr>
      <w:r>
        <w:rPr>
          <w:rFonts w:ascii="Times New Roman"/>
          <w:b w:val="false"/>
          <w:i w:val="false"/>
          <w:color w:val="ff0000"/>
          <w:sz w:val="28"/>
        </w:rPr>
        <w:t xml:space="preserve">
      Ескерту. Бұйрық 209-4-қосымшамен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124" w:id="17752"/>
    <w:p>
      <w:pPr>
        <w:spacing w:after="0"/>
        <w:ind w:left="0"/>
        <w:jc w:val="left"/>
      </w:pPr>
      <w:r>
        <w:rPr>
          <w:rFonts w:ascii="Times New Roman"/>
          <w:b/>
          <w:i w:val="false"/>
          <w:color w:val="000000"/>
        </w:rPr>
        <w:t xml:space="preserve"> 1-тарау. Жалпы ережелер</w:t>
      </w:r>
    </w:p>
    <w:bookmarkEnd w:id="17752"/>
    <w:bookmarkStart w:name="z20125" w:id="1775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753"/>
    <w:bookmarkStart w:name="z20126" w:id="1775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754"/>
    <w:bookmarkStart w:name="z20127" w:id="1775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755"/>
    <w:bookmarkStart w:name="z20128" w:id="177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756"/>
    <w:bookmarkStart w:name="z20129" w:id="1775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757"/>
    <w:bookmarkStart w:name="z20130" w:id="1775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758"/>
    <w:bookmarkStart w:name="z20131" w:id="1775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759"/>
    <w:bookmarkStart w:name="z20132" w:id="17760"/>
    <w:p>
      <w:pPr>
        <w:spacing w:after="0"/>
        <w:ind w:left="0"/>
        <w:jc w:val="both"/>
      </w:pPr>
      <w:r>
        <w:rPr>
          <w:rFonts w:ascii="Times New Roman"/>
          <w:b w:val="false"/>
          <w:i w:val="false"/>
          <w:color w:val="000000"/>
          <w:sz w:val="28"/>
        </w:rPr>
        <w:t>
      8. Заңды тұлғаның орналасқан жері – индекс 101300, Қазақстан Республикасы, Ұлытау облысы, Сәтбаев қаласы, Абай Құнанбаев көшесі, 60 үй.</w:t>
      </w:r>
    </w:p>
    <w:bookmarkEnd w:id="17760"/>
    <w:bookmarkStart w:name="z20133" w:id="1776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w:t>
      </w:r>
    </w:p>
    <w:bookmarkEnd w:id="17761"/>
    <w:bookmarkStart w:name="z20134" w:id="1776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762"/>
    <w:bookmarkStart w:name="z20135" w:id="1776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763"/>
    <w:bookmarkStart w:name="z20136" w:id="1776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764"/>
    <w:bookmarkStart w:name="z20137" w:id="1776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765"/>
    <w:bookmarkStart w:name="z20138" w:id="1776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766"/>
    <w:bookmarkStart w:name="z20139" w:id="17767"/>
    <w:p>
      <w:pPr>
        <w:spacing w:after="0"/>
        <w:ind w:left="0"/>
        <w:jc w:val="both"/>
      </w:pPr>
      <w:r>
        <w:rPr>
          <w:rFonts w:ascii="Times New Roman"/>
          <w:b w:val="false"/>
          <w:i w:val="false"/>
          <w:color w:val="000000"/>
          <w:sz w:val="28"/>
        </w:rPr>
        <w:t>
      13. Міндеттері:</w:t>
      </w:r>
    </w:p>
    <w:bookmarkEnd w:id="17767"/>
    <w:bookmarkStart w:name="z20140" w:id="1776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768"/>
    <w:bookmarkStart w:name="z20141" w:id="1776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769"/>
    <w:bookmarkStart w:name="z20142" w:id="1777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770"/>
    <w:bookmarkStart w:name="z20143" w:id="17771"/>
    <w:p>
      <w:pPr>
        <w:spacing w:after="0"/>
        <w:ind w:left="0"/>
        <w:jc w:val="both"/>
      </w:pPr>
      <w:r>
        <w:rPr>
          <w:rFonts w:ascii="Times New Roman"/>
          <w:b w:val="false"/>
          <w:i w:val="false"/>
          <w:color w:val="000000"/>
          <w:sz w:val="28"/>
        </w:rPr>
        <w:t>
      14. Құқықтары мен міндеттері:</w:t>
      </w:r>
    </w:p>
    <w:bookmarkEnd w:id="17771"/>
    <w:bookmarkStart w:name="z20144" w:id="1777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772"/>
    <w:bookmarkStart w:name="z20145" w:id="1777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773"/>
    <w:bookmarkStart w:name="z20146" w:id="1777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774"/>
    <w:bookmarkStart w:name="z20147" w:id="1777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775"/>
    <w:bookmarkStart w:name="z20148" w:id="1777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776"/>
    <w:bookmarkStart w:name="z20149" w:id="1777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777"/>
    <w:bookmarkStart w:name="z20150" w:id="1777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778"/>
    <w:bookmarkStart w:name="z20151" w:id="1777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779"/>
    <w:bookmarkStart w:name="z20152" w:id="1778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780"/>
    <w:bookmarkStart w:name="z20153" w:id="17781"/>
    <w:p>
      <w:pPr>
        <w:spacing w:after="0"/>
        <w:ind w:left="0"/>
        <w:jc w:val="both"/>
      </w:pPr>
      <w:r>
        <w:rPr>
          <w:rFonts w:ascii="Times New Roman"/>
          <w:b w:val="false"/>
          <w:i w:val="false"/>
          <w:color w:val="000000"/>
          <w:sz w:val="28"/>
        </w:rPr>
        <w:t>
      15. Функциялары:</w:t>
      </w:r>
    </w:p>
    <w:bookmarkEnd w:id="17781"/>
    <w:bookmarkStart w:name="z20154" w:id="17782"/>
    <w:p>
      <w:pPr>
        <w:spacing w:after="0"/>
        <w:ind w:left="0"/>
        <w:jc w:val="both"/>
      </w:pPr>
      <w:r>
        <w:rPr>
          <w:rFonts w:ascii="Times New Roman"/>
          <w:b w:val="false"/>
          <w:i w:val="false"/>
          <w:color w:val="000000"/>
          <w:sz w:val="28"/>
        </w:rPr>
        <w:t>
      1) реттелетін салада мемлекеттік саясатты іске асыру;</w:t>
      </w:r>
    </w:p>
    <w:bookmarkEnd w:id="17782"/>
    <w:bookmarkStart w:name="z20155" w:id="1778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783"/>
    <w:bookmarkStart w:name="z20156" w:id="1778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784"/>
    <w:bookmarkStart w:name="z20157" w:id="1778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785"/>
    <w:bookmarkStart w:name="z20158" w:id="1778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786"/>
    <w:bookmarkStart w:name="z20159" w:id="1778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78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0160" w:id="1778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78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0161" w:id="1778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789"/>
    <w:bookmarkStart w:name="z20162" w:id="1779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790"/>
    <w:bookmarkStart w:name="z20163" w:id="1779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791"/>
    <w:bookmarkStart w:name="z20164" w:id="1779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166" w:id="1779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793"/>
    <w:bookmarkStart w:name="z20167" w:id="1779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794"/>
    <w:bookmarkStart w:name="z20168" w:id="1779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795"/>
    <w:bookmarkStart w:name="z20169" w:id="1779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7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172" w:id="177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797"/>
    <w:bookmarkStart w:name="z20173" w:id="177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798"/>
    <w:bookmarkStart w:name="z20174" w:id="177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799"/>
    <w:bookmarkStart w:name="z20175" w:id="178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800"/>
    <w:bookmarkStart w:name="z20176" w:id="178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801"/>
    <w:bookmarkStart w:name="z20177" w:id="1780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802"/>
    <w:bookmarkStart w:name="z20178" w:id="178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803"/>
    <w:bookmarkStart w:name="z20179" w:id="178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804"/>
    <w:bookmarkStart w:name="z20180" w:id="178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805"/>
    <w:bookmarkStart w:name="z20181" w:id="178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80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0182" w:id="17807"/>
    <w:p>
      <w:pPr>
        <w:spacing w:after="0"/>
        <w:ind w:left="0"/>
        <w:jc w:val="both"/>
      </w:pPr>
      <w:r>
        <w:rPr>
          <w:rFonts w:ascii="Times New Roman"/>
          <w:b w:val="false"/>
          <w:i w:val="false"/>
          <w:color w:val="000000"/>
          <w:sz w:val="28"/>
        </w:rPr>
        <w:t>
      29) мыналарды:</w:t>
      </w:r>
    </w:p>
    <w:bookmarkEnd w:id="17807"/>
    <w:bookmarkStart w:name="z20183" w:id="178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80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184" w:id="178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809"/>
    <w:bookmarkStart w:name="z20185" w:id="178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186" w:id="178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811"/>
    <w:bookmarkStart w:name="z20187" w:id="178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812"/>
    <w:bookmarkStart w:name="z20188" w:id="178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813"/>
    <w:bookmarkStart w:name="z20189" w:id="178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814"/>
    <w:bookmarkStart w:name="z20190" w:id="17815"/>
    <w:p>
      <w:pPr>
        <w:spacing w:after="0"/>
        <w:ind w:left="0"/>
        <w:jc w:val="both"/>
      </w:pPr>
      <w:r>
        <w:rPr>
          <w:rFonts w:ascii="Times New Roman"/>
          <w:b w:val="false"/>
          <w:i w:val="false"/>
          <w:color w:val="000000"/>
          <w:sz w:val="28"/>
        </w:rPr>
        <w:t>
      19. Басқарма басшысының өкілеттіктері:</w:t>
      </w:r>
    </w:p>
    <w:bookmarkEnd w:id="17815"/>
    <w:bookmarkStart w:name="z20191" w:id="178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816"/>
    <w:bookmarkStart w:name="z20192" w:id="178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817"/>
    <w:bookmarkStart w:name="z20193" w:id="178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818"/>
    <w:bookmarkStart w:name="z20194" w:id="178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819"/>
    <w:bookmarkStart w:name="z20195" w:id="178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820"/>
    <w:bookmarkStart w:name="z20196" w:id="178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821"/>
    <w:bookmarkStart w:name="z20197" w:id="17822"/>
    <w:p>
      <w:pPr>
        <w:spacing w:after="0"/>
        <w:ind w:left="0"/>
        <w:jc w:val="left"/>
      </w:pPr>
      <w:r>
        <w:rPr>
          <w:rFonts w:ascii="Times New Roman"/>
          <w:b/>
          <w:i w:val="false"/>
          <w:color w:val="000000"/>
        </w:rPr>
        <w:t xml:space="preserve"> 4-тарау. Басқарманың мүлкі</w:t>
      </w:r>
    </w:p>
    <w:bookmarkEnd w:id="17822"/>
    <w:bookmarkStart w:name="z20198" w:id="178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823"/>
    <w:bookmarkStart w:name="z20199" w:id="178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824"/>
    <w:bookmarkStart w:name="z20200" w:id="178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825"/>
    <w:bookmarkStart w:name="z20201" w:id="178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826"/>
    <w:bookmarkStart w:name="z20202" w:id="17827"/>
    <w:p>
      <w:pPr>
        <w:spacing w:after="0"/>
        <w:ind w:left="0"/>
        <w:jc w:val="left"/>
      </w:pPr>
      <w:r>
        <w:rPr>
          <w:rFonts w:ascii="Times New Roman"/>
          <w:b/>
          <w:i w:val="false"/>
          <w:color w:val="000000"/>
        </w:rPr>
        <w:t xml:space="preserve"> 5-тарау. Басқарманы қайта ұйымдастыру және тарату</w:t>
      </w:r>
    </w:p>
    <w:bookmarkEnd w:id="17827"/>
    <w:bookmarkStart w:name="z20203" w:id="178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8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209-5-қосымша</w:t>
            </w:r>
          </w:p>
        </w:tc>
      </w:tr>
    </w:tbl>
    <w:bookmarkStart w:name="z20205" w:id="178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мекемесінің ережесі</w:t>
      </w:r>
    </w:p>
    <w:bookmarkEnd w:id="17829"/>
    <w:p>
      <w:pPr>
        <w:spacing w:after="0"/>
        <w:ind w:left="0"/>
        <w:jc w:val="both"/>
      </w:pPr>
      <w:r>
        <w:rPr>
          <w:rFonts w:ascii="Times New Roman"/>
          <w:b w:val="false"/>
          <w:i w:val="false"/>
          <w:color w:val="ff0000"/>
          <w:sz w:val="28"/>
        </w:rPr>
        <w:t xml:space="preserve">
      Ескерту. Бұйрық 209-5-қосымшамен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206" w:id="17830"/>
    <w:p>
      <w:pPr>
        <w:spacing w:after="0"/>
        <w:ind w:left="0"/>
        <w:jc w:val="left"/>
      </w:pPr>
      <w:r>
        <w:rPr>
          <w:rFonts w:ascii="Times New Roman"/>
          <w:b/>
          <w:i w:val="false"/>
          <w:color w:val="000000"/>
        </w:rPr>
        <w:t xml:space="preserve"> 1-тарау. Жалпы ережелер</w:t>
      </w:r>
    </w:p>
    <w:bookmarkEnd w:id="17830"/>
    <w:bookmarkStart w:name="z20207" w:id="178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831"/>
    <w:bookmarkStart w:name="z20208" w:id="1783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832"/>
    <w:bookmarkStart w:name="z20209" w:id="178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833"/>
    <w:bookmarkStart w:name="z20210" w:id="178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834"/>
    <w:bookmarkStart w:name="z20211" w:id="178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835"/>
    <w:bookmarkStart w:name="z20212" w:id="178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836"/>
    <w:bookmarkStart w:name="z20213" w:id="178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837"/>
    <w:bookmarkStart w:name="z20214" w:id="17838"/>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Ұлытау ауданы, Ұлытау ауылдық округі, Ұлытау ауылы, Булкышева көшесі, 25 ғим.</w:t>
      </w:r>
    </w:p>
    <w:bookmarkEnd w:id="17838"/>
    <w:bookmarkStart w:name="z20215" w:id="178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w:t>
      </w:r>
    </w:p>
    <w:bookmarkEnd w:id="17839"/>
    <w:bookmarkStart w:name="z20216" w:id="178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840"/>
    <w:bookmarkStart w:name="z20217" w:id="178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841"/>
    <w:bookmarkStart w:name="z20218" w:id="178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842"/>
    <w:bookmarkStart w:name="z20219" w:id="178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843"/>
    <w:bookmarkStart w:name="z20220" w:id="178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844"/>
    <w:bookmarkStart w:name="z20221" w:id="17845"/>
    <w:p>
      <w:pPr>
        <w:spacing w:after="0"/>
        <w:ind w:left="0"/>
        <w:jc w:val="both"/>
      </w:pPr>
      <w:r>
        <w:rPr>
          <w:rFonts w:ascii="Times New Roman"/>
          <w:b w:val="false"/>
          <w:i w:val="false"/>
          <w:color w:val="000000"/>
          <w:sz w:val="28"/>
        </w:rPr>
        <w:t>
      13. Міндеттері:</w:t>
      </w:r>
    </w:p>
    <w:bookmarkEnd w:id="17845"/>
    <w:bookmarkStart w:name="z20222" w:id="178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846"/>
    <w:bookmarkStart w:name="z20223" w:id="178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847"/>
    <w:bookmarkStart w:name="z20224" w:id="178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848"/>
    <w:bookmarkStart w:name="z20225" w:id="17849"/>
    <w:p>
      <w:pPr>
        <w:spacing w:after="0"/>
        <w:ind w:left="0"/>
        <w:jc w:val="both"/>
      </w:pPr>
      <w:r>
        <w:rPr>
          <w:rFonts w:ascii="Times New Roman"/>
          <w:b w:val="false"/>
          <w:i w:val="false"/>
          <w:color w:val="000000"/>
          <w:sz w:val="28"/>
        </w:rPr>
        <w:t>
      14. Құқықтары мен міндеттері:</w:t>
      </w:r>
    </w:p>
    <w:bookmarkEnd w:id="17849"/>
    <w:bookmarkStart w:name="z20226" w:id="178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850"/>
    <w:bookmarkStart w:name="z20227" w:id="178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851"/>
    <w:bookmarkStart w:name="z20228" w:id="178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852"/>
    <w:bookmarkStart w:name="z20229" w:id="178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853"/>
    <w:bookmarkStart w:name="z20230" w:id="178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854"/>
    <w:bookmarkStart w:name="z20231" w:id="178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855"/>
    <w:bookmarkStart w:name="z20232" w:id="178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856"/>
    <w:bookmarkStart w:name="z20233" w:id="178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857"/>
    <w:bookmarkStart w:name="z20234" w:id="178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858"/>
    <w:bookmarkStart w:name="z20235" w:id="17859"/>
    <w:p>
      <w:pPr>
        <w:spacing w:after="0"/>
        <w:ind w:left="0"/>
        <w:jc w:val="both"/>
      </w:pPr>
      <w:r>
        <w:rPr>
          <w:rFonts w:ascii="Times New Roman"/>
          <w:b w:val="false"/>
          <w:i w:val="false"/>
          <w:color w:val="000000"/>
          <w:sz w:val="28"/>
        </w:rPr>
        <w:t>
      15. Функциялары:</w:t>
      </w:r>
    </w:p>
    <w:bookmarkEnd w:id="17859"/>
    <w:bookmarkStart w:name="z20236" w:id="178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860"/>
    <w:bookmarkStart w:name="z20237" w:id="178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861"/>
    <w:bookmarkStart w:name="z20238" w:id="178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862"/>
    <w:bookmarkStart w:name="z20239" w:id="178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863"/>
    <w:bookmarkStart w:name="z20240" w:id="178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864"/>
    <w:bookmarkStart w:name="z20241" w:id="178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86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0242" w:id="178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86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0243" w:id="178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867"/>
    <w:bookmarkStart w:name="z20244" w:id="178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868"/>
    <w:bookmarkStart w:name="z20245" w:id="178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869"/>
    <w:bookmarkStart w:name="z20246" w:id="178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248" w:id="1787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871"/>
    <w:bookmarkStart w:name="z20249" w:id="178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872"/>
    <w:bookmarkStart w:name="z20250" w:id="178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873"/>
    <w:bookmarkStart w:name="z20251" w:id="178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254" w:id="1787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875"/>
    <w:bookmarkStart w:name="z20255" w:id="1787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876"/>
    <w:bookmarkStart w:name="z20256" w:id="1787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877"/>
    <w:bookmarkStart w:name="z20257" w:id="1787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878"/>
    <w:bookmarkStart w:name="z20258" w:id="1787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879"/>
    <w:bookmarkStart w:name="z20259" w:id="1788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880"/>
    <w:bookmarkStart w:name="z20260" w:id="1788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881"/>
    <w:bookmarkStart w:name="z20261" w:id="1788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882"/>
    <w:bookmarkStart w:name="z20262" w:id="1788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883"/>
    <w:bookmarkStart w:name="z20263" w:id="1788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88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0264" w:id="17885"/>
    <w:p>
      <w:pPr>
        <w:spacing w:after="0"/>
        <w:ind w:left="0"/>
        <w:jc w:val="both"/>
      </w:pPr>
      <w:r>
        <w:rPr>
          <w:rFonts w:ascii="Times New Roman"/>
          <w:b w:val="false"/>
          <w:i w:val="false"/>
          <w:color w:val="000000"/>
          <w:sz w:val="28"/>
        </w:rPr>
        <w:t>
      29) мыналарды:</w:t>
      </w:r>
    </w:p>
    <w:bookmarkEnd w:id="17885"/>
    <w:bookmarkStart w:name="z20265" w:id="178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88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266" w:id="178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887"/>
    <w:bookmarkStart w:name="z20267" w:id="1788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8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268" w:id="178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889"/>
    <w:bookmarkStart w:name="z20269" w:id="178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890"/>
    <w:bookmarkStart w:name="z20270" w:id="178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891"/>
    <w:bookmarkStart w:name="z20271" w:id="178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892"/>
    <w:bookmarkStart w:name="z20272" w:id="17893"/>
    <w:p>
      <w:pPr>
        <w:spacing w:after="0"/>
        <w:ind w:left="0"/>
        <w:jc w:val="both"/>
      </w:pPr>
      <w:r>
        <w:rPr>
          <w:rFonts w:ascii="Times New Roman"/>
          <w:b w:val="false"/>
          <w:i w:val="false"/>
          <w:color w:val="000000"/>
          <w:sz w:val="28"/>
        </w:rPr>
        <w:t>
      19. Басқарма басшысының өкілеттіктері:</w:t>
      </w:r>
    </w:p>
    <w:bookmarkEnd w:id="17893"/>
    <w:bookmarkStart w:name="z20273" w:id="178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894"/>
    <w:bookmarkStart w:name="z20274" w:id="178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895"/>
    <w:bookmarkStart w:name="z20275" w:id="178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896"/>
    <w:bookmarkStart w:name="z20276" w:id="178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897"/>
    <w:bookmarkStart w:name="z20277" w:id="178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898"/>
    <w:bookmarkStart w:name="z20278" w:id="1789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899"/>
    <w:bookmarkStart w:name="z20279" w:id="17900"/>
    <w:p>
      <w:pPr>
        <w:spacing w:after="0"/>
        <w:ind w:left="0"/>
        <w:jc w:val="left"/>
      </w:pPr>
      <w:r>
        <w:rPr>
          <w:rFonts w:ascii="Times New Roman"/>
          <w:b/>
          <w:i w:val="false"/>
          <w:color w:val="000000"/>
        </w:rPr>
        <w:t xml:space="preserve"> 4-тарау. Басқарманың мүлкі</w:t>
      </w:r>
    </w:p>
    <w:bookmarkEnd w:id="17900"/>
    <w:bookmarkStart w:name="z20280" w:id="179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901"/>
    <w:bookmarkStart w:name="z20281" w:id="179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902"/>
    <w:bookmarkStart w:name="z20282" w:id="179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903"/>
    <w:bookmarkStart w:name="z20283" w:id="179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904"/>
    <w:bookmarkStart w:name="z20284" w:id="17905"/>
    <w:p>
      <w:pPr>
        <w:spacing w:after="0"/>
        <w:ind w:left="0"/>
        <w:jc w:val="left"/>
      </w:pPr>
      <w:r>
        <w:rPr>
          <w:rFonts w:ascii="Times New Roman"/>
          <w:b/>
          <w:i w:val="false"/>
          <w:color w:val="000000"/>
        </w:rPr>
        <w:t xml:space="preserve"> 5-тарау. Басқарманы қайта ұйымдастыру және тарату</w:t>
      </w:r>
    </w:p>
    <w:bookmarkEnd w:id="17905"/>
    <w:bookmarkStart w:name="z20285" w:id="179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9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210-қосымша</w:t>
            </w:r>
          </w:p>
        </w:tc>
      </w:tr>
    </w:tbl>
    <w:bookmarkStart w:name="z16185" w:id="179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17907"/>
    <w:p>
      <w:pPr>
        <w:spacing w:after="0"/>
        <w:ind w:left="0"/>
        <w:jc w:val="both"/>
      </w:pPr>
      <w:r>
        <w:rPr>
          <w:rFonts w:ascii="Times New Roman"/>
          <w:b w:val="false"/>
          <w:i w:val="false"/>
          <w:color w:val="ff0000"/>
          <w:sz w:val="28"/>
        </w:rPr>
        <w:t xml:space="preserve">
      Ескерту. 210-қосымша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211-қосымша</w:t>
            </w:r>
          </w:p>
        </w:tc>
      </w:tr>
    </w:tbl>
    <w:bookmarkStart w:name="z16261" w:id="179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мекемесінің ережесі</w:t>
      </w:r>
    </w:p>
    <w:bookmarkEnd w:id="17908"/>
    <w:p>
      <w:pPr>
        <w:spacing w:after="0"/>
        <w:ind w:left="0"/>
        <w:jc w:val="both"/>
      </w:pPr>
      <w:r>
        <w:rPr>
          <w:rFonts w:ascii="Times New Roman"/>
          <w:b w:val="false"/>
          <w:i w:val="false"/>
          <w:color w:val="ff0000"/>
          <w:sz w:val="28"/>
        </w:rPr>
        <w:t xml:space="preserve">
      Ескерту. 211-қосымша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914" w:id="17909"/>
    <w:p>
      <w:pPr>
        <w:spacing w:after="0"/>
        <w:ind w:left="0"/>
        <w:jc w:val="left"/>
      </w:pPr>
      <w:r>
        <w:rPr>
          <w:rFonts w:ascii="Times New Roman"/>
          <w:b/>
          <w:i w:val="false"/>
          <w:color w:val="000000"/>
        </w:rPr>
        <w:t xml:space="preserve"> 1-тарау. Жалпы ережелер</w:t>
      </w:r>
    </w:p>
    <w:bookmarkEnd w:id="17909"/>
    <w:bookmarkStart w:name="z35915" w:id="1791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910"/>
    <w:bookmarkStart w:name="z35916" w:id="1791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911"/>
    <w:bookmarkStart w:name="z35917" w:id="1791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912"/>
    <w:bookmarkStart w:name="z35918" w:id="179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913"/>
    <w:bookmarkStart w:name="z35919" w:id="1791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914"/>
    <w:bookmarkStart w:name="z35920" w:id="1791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915"/>
    <w:bookmarkStart w:name="z35921" w:id="1791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916"/>
    <w:bookmarkStart w:name="z35922" w:id="17917"/>
    <w:p>
      <w:pPr>
        <w:spacing w:after="0"/>
        <w:ind w:left="0"/>
        <w:jc w:val="both"/>
      </w:pPr>
      <w:r>
        <w:rPr>
          <w:rFonts w:ascii="Times New Roman"/>
          <w:b w:val="false"/>
          <w:i w:val="false"/>
          <w:color w:val="000000"/>
          <w:sz w:val="28"/>
        </w:rPr>
        <w:t>
      8. Заңды тұлғаның орналасқан жері – индекс 070800, Қазақстан Республикасы, Шығыс Қазақстан облысы, Алтай ауданы, Алтай қаласы, М.Горький көшесі, 36 үй.</w:t>
      </w:r>
    </w:p>
    <w:bookmarkEnd w:id="17917"/>
    <w:bookmarkStart w:name="z35923" w:id="1791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w:t>
      </w:r>
    </w:p>
    <w:bookmarkEnd w:id="17918"/>
    <w:bookmarkStart w:name="z35924" w:id="1791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919"/>
    <w:bookmarkStart w:name="z35925" w:id="1792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920"/>
    <w:bookmarkStart w:name="z35926" w:id="1792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921"/>
    <w:bookmarkStart w:name="z35927" w:id="179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922"/>
    <w:bookmarkStart w:name="z35928" w:id="1792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923"/>
    <w:bookmarkStart w:name="z35929" w:id="17924"/>
    <w:p>
      <w:pPr>
        <w:spacing w:after="0"/>
        <w:ind w:left="0"/>
        <w:jc w:val="both"/>
      </w:pPr>
      <w:r>
        <w:rPr>
          <w:rFonts w:ascii="Times New Roman"/>
          <w:b w:val="false"/>
          <w:i w:val="false"/>
          <w:color w:val="000000"/>
          <w:sz w:val="28"/>
        </w:rPr>
        <w:t>
      13. Міндеттері:</w:t>
      </w:r>
    </w:p>
    <w:bookmarkEnd w:id="17924"/>
    <w:bookmarkStart w:name="z35930" w:id="1792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925"/>
    <w:bookmarkStart w:name="z35931" w:id="1792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926"/>
    <w:bookmarkStart w:name="z35932" w:id="1792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927"/>
    <w:bookmarkStart w:name="z35933" w:id="17928"/>
    <w:p>
      <w:pPr>
        <w:spacing w:after="0"/>
        <w:ind w:left="0"/>
        <w:jc w:val="both"/>
      </w:pPr>
      <w:r>
        <w:rPr>
          <w:rFonts w:ascii="Times New Roman"/>
          <w:b w:val="false"/>
          <w:i w:val="false"/>
          <w:color w:val="000000"/>
          <w:sz w:val="28"/>
        </w:rPr>
        <w:t>
      14. Құқықтары мен міндеттері:</w:t>
      </w:r>
    </w:p>
    <w:bookmarkEnd w:id="17928"/>
    <w:bookmarkStart w:name="z35934" w:id="1792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929"/>
    <w:bookmarkStart w:name="z35935" w:id="1793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930"/>
    <w:bookmarkStart w:name="z35936" w:id="179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931"/>
    <w:bookmarkStart w:name="z35937" w:id="1793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932"/>
    <w:bookmarkStart w:name="z35938" w:id="1793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933"/>
    <w:bookmarkStart w:name="z35939" w:id="1793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934"/>
    <w:bookmarkStart w:name="z35940" w:id="1793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935"/>
    <w:bookmarkStart w:name="z35941" w:id="179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936"/>
    <w:bookmarkStart w:name="z35942" w:id="1793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937"/>
    <w:bookmarkStart w:name="z35943" w:id="17938"/>
    <w:p>
      <w:pPr>
        <w:spacing w:after="0"/>
        <w:ind w:left="0"/>
        <w:jc w:val="both"/>
      </w:pPr>
      <w:r>
        <w:rPr>
          <w:rFonts w:ascii="Times New Roman"/>
          <w:b w:val="false"/>
          <w:i w:val="false"/>
          <w:color w:val="000000"/>
          <w:sz w:val="28"/>
        </w:rPr>
        <w:t>
      15. Функциялары:</w:t>
      </w:r>
    </w:p>
    <w:bookmarkEnd w:id="17938"/>
    <w:bookmarkStart w:name="z35944" w:id="17939"/>
    <w:p>
      <w:pPr>
        <w:spacing w:after="0"/>
        <w:ind w:left="0"/>
        <w:jc w:val="both"/>
      </w:pPr>
      <w:r>
        <w:rPr>
          <w:rFonts w:ascii="Times New Roman"/>
          <w:b w:val="false"/>
          <w:i w:val="false"/>
          <w:color w:val="000000"/>
          <w:sz w:val="28"/>
        </w:rPr>
        <w:t>
      1) реттелетін салада мемлекеттік саясатты іске асыру;</w:t>
      </w:r>
    </w:p>
    <w:bookmarkEnd w:id="17939"/>
    <w:bookmarkStart w:name="z35945" w:id="1794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940"/>
    <w:bookmarkStart w:name="z35946" w:id="1794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941"/>
    <w:bookmarkStart w:name="z35947" w:id="1794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942"/>
    <w:bookmarkStart w:name="z35948" w:id="1794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943"/>
    <w:bookmarkStart w:name="z35949" w:id="1794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94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950" w:id="1794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94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951" w:id="1794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946"/>
    <w:bookmarkStart w:name="z35952" w:id="1794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947"/>
    <w:bookmarkStart w:name="z35953" w:id="1794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948"/>
    <w:bookmarkStart w:name="z35954" w:id="1794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9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956" w:id="1795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950"/>
    <w:bookmarkStart w:name="z35957" w:id="1795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951"/>
    <w:bookmarkStart w:name="z35958" w:id="1795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952"/>
    <w:bookmarkStart w:name="z35959" w:id="1795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962" w:id="1795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954"/>
    <w:bookmarkStart w:name="z35963" w:id="1795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955"/>
    <w:bookmarkStart w:name="z35964" w:id="1795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956"/>
    <w:bookmarkStart w:name="z35965" w:id="1795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957"/>
    <w:bookmarkStart w:name="z35966" w:id="1795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958"/>
    <w:bookmarkStart w:name="z35967" w:id="1795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959"/>
    <w:bookmarkStart w:name="z35968" w:id="1796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960"/>
    <w:bookmarkStart w:name="z35969" w:id="1796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961"/>
    <w:bookmarkStart w:name="z35970" w:id="1796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962"/>
    <w:bookmarkStart w:name="z35971" w:id="1796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96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972" w:id="17964"/>
    <w:p>
      <w:pPr>
        <w:spacing w:after="0"/>
        <w:ind w:left="0"/>
        <w:jc w:val="both"/>
      </w:pPr>
      <w:r>
        <w:rPr>
          <w:rFonts w:ascii="Times New Roman"/>
          <w:b w:val="false"/>
          <w:i w:val="false"/>
          <w:color w:val="000000"/>
          <w:sz w:val="28"/>
        </w:rPr>
        <w:t>
      29) мыналарды:</w:t>
      </w:r>
    </w:p>
    <w:bookmarkEnd w:id="17964"/>
    <w:bookmarkStart w:name="z35973" w:id="1796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96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974" w:id="1796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966"/>
    <w:bookmarkStart w:name="z35975" w:id="1796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976" w:id="1796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968"/>
    <w:bookmarkStart w:name="z35977" w:id="1796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969"/>
    <w:bookmarkStart w:name="z35978" w:id="1797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970"/>
    <w:bookmarkStart w:name="z35979" w:id="179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971"/>
    <w:bookmarkStart w:name="z35980" w:id="17972"/>
    <w:p>
      <w:pPr>
        <w:spacing w:after="0"/>
        <w:ind w:left="0"/>
        <w:jc w:val="both"/>
      </w:pPr>
      <w:r>
        <w:rPr>
          <w:rFonts w:ascii="Times New Roman"/>
          <w:b w:val="false"/>
          <w:i w:val="false"/>
          <w:color w:val="000000"/>
          <w:sz w:val="28"/>
        </w:rPr>
        <w:t>
      19. Басқарма басшысының өкілеттіктері:</w:t>
      </w:r>
    </w:p>
    <w:bookmarkEnd w:id="17972"/>
    <w:bookmarkStart w:name="z35981" w:id="1797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973"/>
    <w:bookmarkStart w:name="z35982" w:id="1797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974"/>
    <w:bookmarkStart w:name="z35983" w:id="1797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975"/>
    <w:bookmarkStart w:name="z35984" w:id="1797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976"/>
    <w:bookmarkStart w:name="z35985" w:id="1797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977"/>
    <w:bookmarkStart w:name="z35986" w:id="1797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978"/>
    <w:bookmarkStart w:name="z35987" w:id="17979"/>
    <w:p>
      <w:pPr>
        <w:spacing w:after="0"/>
        <w:ind w:left="0"/>
        <w:jc w:val="left"/>
      </w:pPr>
      <w:r>
        <w:rPr>
          <w:rFonts w:ascii="Times New Roman"/>
          <w:b/>
          <w:i w:val="false"/>
          <w:color w:val="000000"/>
        </w:rPr>
        <w:t xml:space="preserve"> 4-тарау. Басқарманың мүлкі</w:t>
      </w:r>
    </w:p>
    <w:bookmarkEnd w:id="17979"/>
    <w:bookmarkStart w:name="z35988" w:id="1798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980"/>
    <w:bookmarkStart w:name="z35989" w:id="1798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981"/>
    <w:bookmarkStart w:name="z35990" w:id="1798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982"/>
    <w:bookmarkStart w:name="z35991" w:id="1798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983"/>
    <w:bookmarkStart w:name="z35992" w:id="17984"/>
    <w:p>
      <w:pPr>
        <w:spacing w:after="0"/>
        <w:ind w:left="0"/>
        <w:jc w:val="left"/>
      </w:pPr>
      <w:r>
        <w:rPr>
          <w:rFonts w:ascii="Times New Roman"/>
          <w:b/>
          <w:i w:val="false"/>
          <w:color w:val="000000"/>
        </w:rPr>
        <w:t xml:space="preserve"> 5-тарау. Басқарманы қайта ұйымдастыру және тарату</w:t>
      </w:r>
    </w:p>
    <w:bookmarkEnd w:id="17984"/>
    <w:bookmarkStart w:name="z35993" w:id="1798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9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212-қосымша</w:t>
            </w:r>
          </w:p>
        </w:tc>
      </w:tr>
    </w:tbl>
    <w:bookmarkStart w:name="z16337" w:id="1798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Аягөз аудандық санитариялық-эпидемиологиялық бақылау" республикалық мемлекеттік мекемесінің ережесі</w:t>
      </w:r>
    </w:p>
    <w:bookmarkEnd w:id="17986"/>
    <w:p>
      <w:pPr>
        <w:spacing w:after="0"/>
        <w:ind w:left="0"/>
        <w:jc w:val="both"/>
      </w:pPr>
      <w:r>
        <w:rPr>
          <w:rFonts w:ascii="Times New Roman"/>
          <w:b w:val="false"/>
          <w:i w:val="false"/>
          <w:color w:val="ff0000"/>
          <w:sz w:val="28"/>
        </w:rPr>
        <w:t xml:space="preserve">
      Ескерту. 212-қосымша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213-қосымша</w:t>
            </w:r>
          </w:p>
        </w:tc>
      </w:tr>
    </w:tbl>
    <w:bookmarkStart w:name="z16413" w:id="1798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мекемесінің ережесі</w:t>
      </w:r>
    </w:p>
    <w:bookmarkEnd w:id="17987"/>
    <w:p>
      <w:pPr>
        <w:spacing w:after="0"/>
        <w:ind w:left="0"/>
        <w:jc w:val="both"/>
      </w:pPr>
      <w:r>
        <w:rPr>
          <w:rFonts w:ascii="Times New Roman"/>
          <w:b w:val="false"/>
          <w:i w:val="false"/>
          <w:color w:val="ff0000"/>
          <w:sz w:val="28"/>
        </w:rPr>
        <w:t xml:space="preserve">
      Ескерту. 213-қосымша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214-қосымша</w:t>
            </w:r>
          </w:p>
        </w:tc>
      </w:tr>
    </w:tbl>
    <w:bookmarkStart w:name="z16489" w:id="1798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мекемесінің ережесі</w:t>
      </w:r>
    </w:p>
    <w:bookmarkEnd w:id="17988"/>
    <w:p>
      <w:pPr>
        <w:spacing w:after="0"/>
        <w:ind w:left="0"/>
        <w:jc w:val="both"/>
      </w:pPr>
      <w:r>
        <w:rPr>
          <w:rFonts w:ascii="Times New Roman"/>
          <w:b w:val="false"/>
          <w:i w:val="false"/>
          <w:color w:val="ff0000"/>
          <w:sz w:val="28"/>
        </w:rPr>
        <w:t xml:space="preserve">
      Ескерту. 214-қосымша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215-қосымша</w:t>
            </w:r>
          </w:p>
        </w:tc>
      </w:tr>
    </w:tbl>
    <w:bookmarkStart w:name="z16565" w:id="179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мекемесінің ережесі</w:t>
      </w:r>
    </w:p>
    <w:bookmarkEnd w:id="17989"/>
    <w:p>
      <w:pPr>
        <w:spacing w:after="0"/>
        <w:ind w:left="0"/>
        <w:jc w:val="both"/>
      </w:pPr>
      <w:r>
        <w:rPr>
          <w:rFonts w:ascii="Times New Roman"/>
          <w:b w:val="false"/>
          <w:i w:val="false"/>
          <w:color w:val="ff0000"/>
          <w:sz w:val="28"/>
        </w:rPr>
        <w:t xml:space="preserve">
      Ескерту. 215-қосымша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994" w:id="17990"/>
    <w:p>
      <w:pPr>
        <w:spacing w:after="0"/>
        <w:ind w:left="0"/>
        <w:jc w:val="left"/>
      </w:pPr>
      <w:r>
        <w:rPr>
          <w:rFonts w:ascii="Times New Roman"/>
          <w:b/>
          <w:i w:val="false"/>
          <w:color w:val="000000"/>
        </w:rPr>
        <w:t xml:space="preserve"> 1-тарау. Жалпы ережелер</w:t>
      </w:r>
    </w:p>
    <w:bookmarkEnd w:id="17990"/>
    <w:bookmarkStart w:name="z35995" w:id="179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991"/>
    <w:bookmarkStart w:name="z35996" w:id="179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992"/>
    <w:bookmarkStart w:name="z35997" w:id="179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993"/>
    <w:bookmarkStart w:name="z35998" w:id="179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994"/>
    <w:bookmarkStart w:name="z35999" w:id="179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995"/>
    <w:bookmarkStart w:name="z36000" w:id="179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996"/>
    <w:bookmarkStart w:name="z36001" w:id="179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997"/>
    <w:bookmarkStart w:name="z36002" w:id="17998"/>
    <w:p>
      <w:pPr>
        <w:spacing w:after="0"/>
        <w:ind w:left="0"/>
        <w:jc w:val="both"/>
      </w:pPr>
      <w:r>
        <w:rPr>
          <w:rFonts w:ascii="Times New Roman"/>
          <w:b w:val="false"/>
          <w:i w:val="false"/>
          <w:color w:val="000000"/>
          <w:sz w:val="28"/>
        </w:rPr>
        <w:t>
      8. Заңды тұлғаның орналасқан жері – индекс 070500, Қазақстан Республикасы, Шығыс Қазақстан облысы, Глубокое ауданы, Глубокое кенті, Пирогов көшесі, 10/1құрылыс , 4 корпус.</w:t>
      </w:r>
    </w:p>
    <w:bookmarkEnd w:id="17998"/>
    <w:bookmarkStart w:name="z36003" w:id="179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w:t>
      </w:r>
    </w:p>
    <w:bookmarkEnd w:id="17999"/>
    <w:bookmarkStart w:name="z36004" w:id="180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000"/>
    <w:bookmarkStart w:name="z36005" w:id="180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001"/>
    <w:bookmarkStart w:name="z36006" w:id="180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002"/>
    <w:bookmarkStart w:name="z36007" w:id="180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003"/>
    <w:bookmarkStart w:name="z36008" w:id="180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004"/>
    <w:bookmarkStart w:name="z36009" w:id="18005"/>
    <w:p>
      <w:pPr>
        <w:spacing w:after="0"/>
        <w:ind w:left="0"/>
        <w:jc w:val="both"/>
      </w:pPr>
      <w:r>
        <w:rPr>
          <w:rFonts w:ascii="Times New Roman"/>
          <w:b w:val="false"/>
          <w:i w:val="false"/>
          <w:color w:val="000000"/>
          <w:sz w:val="28"/>
        </w:rPr>
        <w:t>
      13. Міндеттері:</w:t>
      </w:r>
    </w:p>
    <w:bookmarkEnd w:id="18005"/>
    <w:bookmarkStart w:name="z36010" w:id="180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006"/>
    <w:bookmarkStart w:name="z36011" w:id="180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007"/>
    <w:bookmarkStart w:name="z36012" w:id="180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008"/>
    <w:bookmarkStart w:name="z36013" w:id="18009"/>
    <w:p>
      <w:pPr>
        <w:spacing w:after="0"/>
        <w:ind w:left="0"/>
        <w:jc w:val="both"/>
      </w:pPr>
      <w:r>
        <w:rPr>
          <w:rFonts w:ascii="Times New Roman"/>
          <w:b w:val="false"/>
          <w:i w:val="false"/>
          <w:color w:val="000000"/>
          <w:sz w:val="28"/>
        </w:rPr>
        <w:t>
      14. Құқықтары мен міндеттері:</w:t>
      </w:r>
    </w:p>
    <w:bookmarkEnd w:id="18009"/>
    <w:bookmarkStart w:name="z36014" w:id="180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010"/>
    <w:bookmarkStart w:name="z36015" w:id="180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011"/>
    <w:bookmarkStart w:name="z36016" w:id="180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012"/>
    <w:bookmarkStart w:name="z36017" w:id="180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013"/>
    <w:bookmarkStart w:name="z36018" w:id="180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014"/>
    <w:bookmarkStart w:name="z36019" w:id="180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015"/>
    <w:bookmarkStart w:name="z36020" w:id="180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016"/>
    <w:bookmarkStart w:name="z36021" w:id="180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017"/>
    <w:bookmarkStart w:name="z36022" w:id="180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018"/>
    <w:bookmarkStart w:name="z36023" w:id="18019"/>
    <w:p>
      <w:pPr>
        <w:spacing w:after="0"/>
        <w:ind w:left="0"/>
        <w:jc w:val="both"/>
      </w:pPr>
      <w:r>
        <w:rPr>
          <w:rFonts w:ascii="Times New Roman"/>
          <w:b w:val="false"/>
          <w:i w:val="false"/>
          <w:color w:val="000000"/>
          <w:sz w:val="28"/>
        </w:rPr>
        <w:t>
      15. Функциялары:</w:t>
      </w:r>
    </w:p>
    <w:bookmarkEnd w:id="18019"/>
    <w:bookmarkStart w:name="z36024" w:id="180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8020"/>
    <w:bookmarkStart w:name="z36025" w:id="180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021"/>
    <w:bookmarkStart w:name="z36026" w:id="180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022"/>
    <w:bookmarkStart w:name="z36027" w:id="180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023"/>
    <w:bookmarkStart w:name="z36028" w:id="180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024"/>
    <w:bookmarkStart w:name="z36029" w:id="180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02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030" w:id="180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02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031" w:id="180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027"/>
    <w:bookmarkStart w:name="z36032" w:id="180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028"/>
    <w:bookmarkStart w:name="z36033" w:id="180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029"/>
    <w:bookmarkStart w:name="z36034" w:id="180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0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036" w:id="1803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031"/>
    <w:bookmarkStart w:name="z36037" w:id="180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032"/>
    <w:bookmarkStart w:name="z36038" w:id="180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033"/>
    <w:bookmarkStart w:name="z36041" w:id="180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042" w:id="180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035"/>
    <w:bookmarkStart w:name="z36043" w:id="180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036"/>
    <w:bookmarkStart w:name="z36044" w:id="180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037"/>
    <w:bookmarkStart w:name="z36045" w:id="180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038"/>
    <w:bookmarkStart w:name="z36046" w:id="180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039"/>
    <w:bookmarkStart w:name="z36047" w:id="1804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040"/>
    <w:bookmarkStart w:name="z36048" w:id="180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041"/>
    <w:bookmarkStart w:name="z36049" w:id="180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042"/>
    <w:bookmarkStart w:name="z36050" w:id="180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043"/>
    <w:bookmarkStart w:name="z36051" w:id="180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04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052" w:id="18045"/>
    <w:p>
      <w:pPr>
        <w:spacing w:after="0"/>
        <w:ind w:left="0"/>
        <w:jc w:val="both"/>
      </w:pPr>
      <w:r>
        <w:rPr>
          <w:rFonts w:ascii="Times New Roman"/>
          <w:b w:val="false"/>
          <w:i w:val="false"/>
          <w:color w:val="000000"/>
          <w:sz w:val="28"/>
        </w:rPr>
        <w:t>
      29) мыналарды:</w:t>
      </w:r>
    </w:p>
    <w:bookmarkEnd w:id="18045"/>
    <w:bookmarkStart w:name="z36053" w:id="180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04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054" w:id="180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047"/>
    <w:bookmarkStart w:name="z36055" w:id="180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0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056" w:id="180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049"/>
    <w:bookmarkStart w:name="z36057" w:id="180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050"/>
    <w:bookmarkStart w:name="z36058" w:id="180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051"/>
    <w:bookmarkStart w:name="z36059" w:id="180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052"/>
    <w:bookmarkStart w:name="z36060" w:id="18053"/>
    <w:p>
      <w:pPr>
        <w:spacing w:after="0"/>
        <w:ind w:left="0"/>
        <w:jc w:val="both"/>
      </w:pPr>
      <w:r>
        <w:rPr>
          <w:rFonts w:ascii="Times New Roman"/>
          <w:b w:val="false"/>
          <w:i w:val="false"/>
          <w:color w:val="000000"/>
          <w:sz w:val="28"/>
        </w:rPr>
        <w:t>
      19. Басқарма басшысының өкілеттіктері:</w:t>
      </w:r>
    </w:p>
    <w:bookmarkEnd w:id="18053"/>
    <w:bookmarkStart w:name="z36061" w:id="180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054"/>
    <w:bookmarkStart w:name="z36062" w:id="180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055"/>
    <w:bookmarkStart w:name="z36063" w:id="180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056"/>
    <w:bookmarkStart w:name="z36064" w:id="180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057"/>
    <w:bookmarkStart w:name="z36065" w:id="180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058"/>
    <w:bookmarkStart w:name="z36066" w:id="180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059"/>
    <w:bookmarkStart w:name="z36067" w:id="18060"/>
    <w:p>
      <w:pPr>
        <w:spacing w:after="0"/>
        <w:ind w:left="0"/>
        <w:jc w:val="left"/>
      </w:pPr>
      <w:r>
        <w:rPr>
          <w:rFonts w:ascii="Times New Roman"/>
          <w:b/>
          <w:i w:val="false"/>
          <w:color w:val="000000"/>
        </w:rPr>
        <w:t xml:space="preserve"> 4-тарау. Басқарманың мүлкі</w:t>
      </w:r>
    </w:p>
    <w:bookmarkEnd w:id="18060"/>
    <w:bookmarkStart w:name="z36068" w:id="180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061"/>
    <w:bookmarkStart w:name="z36069" w:id="180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062"/>
    <w:bookmarkStart w:name="z36070" w:id="180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063"/>
    <w:bookmarkStart w:name="z36071" w:id="180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064"/>
    <w:bookmarkStart w:name="z36072" w:id="18065"/>
    <w:p>
      <w:pPr>
        <w:spacing w:after="0"/>
        <w:ind w:left="0"/>
        <w:jc w:val="left"/>
      </w:pPr>
      <w:r>
        <w:rPr>
          <w:rFonts w:ascii="Times New Roman"/>
          <w:b/>
          <w:i w:val="false"/>
          <w:color w:val="000000"/>
        </w:rPr>
        <w:t xml:space="preserve"> 5-тарау. Басқарманы қайта ұйымдастыру және тарату</w:t>
      </w:r>
    </w:p>
    <w:bookmarkEnd w:id="18065"/>
    <w:bookmarkStart w:name="z36073" w:id="180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216-қосымша</w:t>
            </w:r>
          </w:p>
        </w:tc>
      </w:tr>
    </w:tbl>
    <w:bookmarkStart w:name="z16641" w:id="180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мекемесінің ережесі</w:t>
      </w:r>
    </w:p>
    <w:bookmarkEnd w:id="18067"/>
    <w:p>
      <w:pPr>
        <w:spacing w:after="0"/>
        <w:ind w:left="0"/>
        <w:jc w:val="both"/>
      </w:pPr>
      <w:r>
        <w:rPr>
          <w:rFonts w:ascii="Times New Roman"/>
          <w:b w:val="false"/>
          <w:i w:val="false"/>
          <w:color w:val="ff0000"/>
          <w:sz w:val="28"/>
        </w:rPr>
        <w:t xml:space="preserve">
      Ескерту. 216-қосымша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217-қосымша</w:t>
            </w:r>
          </w:p>
        </w:tc>
      </w:tr>
    </w:tbl>
    <w:bookmarkStart w:name="z16717" w:id="1806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мекемесінің ережесі</w:t>
      </w:r>
    </w:p>
    <w:bookmarkEnd w:id="18068"/>
    <w:p>
      <w:pPr>
        <w:spacing w:after="0"/>
        <w:ind w:left="0"/>
        <w:jc w:val="both"/>
      </w:pPr>
      <w:r>
        <w:rPr>
          <w:rFonts w:ascii="Times New Roman"/>
          <w:b w:val="false"/>
          <w:i w:val="false"/>
          <w:color w:val="ff0000"/>
          <w:sz w:val="28"/>
        </w:rPr>
        <w:t xml:space="preserve">
      Ескерту. 217-қосымша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074" w:id="18069"/>
    <w:p>
      <w:pPr>
        <w:spacing w:after="0"/>
        <w:ind w:left="0"/>
        <w:jc w:val="left"/>
      </w:pPr>
      <w:r>
        <w:rPr>
          <w:rFonts w:ascii="Times New Roman"/>
          <w:b/>
          <w:i w:val="false"/>
          <w:color w:val="000000"/>
        </w:rPr>
        <w:t xml:space="preserve"> 1-тарау. Жалпы ережелер</w:t>
      </w:r>
    </w:p>
    <w:bookmarkEnd w:id="18069"/>
    <w:bookmarkStart w:name="z36075" w:id="1807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070"/>
    <w:bookmarkStart w:name="z36076" w:id="1807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071"/>
    <w:bookmarkStart w:name="z36077" w:id="1807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072"/>
    <w:bookmarkStart w:name="z36078" w:id="1807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073"/>
    <w:bookmarkStart w:name="z36079" w:id="1807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074"/>
    <w:bookmarkStart w:name="z36080" w:id="1807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075"/>
    <w:bookmarkStart w:name="z36081" w:id="1807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076"/>
    <w:bookmarkStart w:name="z36082" w:id="18077"/>
    <w:p>
      <w:pPr>
        <w:spacing w:after="0"/>
        <w:ind w:left="0"/>
        <w:jc w:val="both"/>
      </w:pPr>
      <w:r>
        <w:rPr>
          <w:rFonts w:ascii="Times New Roman"/>
          <w:b w:val="false"/>
          <w:i w:val="false"/>
          <w:color w:val="000000"/>
          <w:sz w:val="28"/>
        </w:rPr>
        <w:t>
      8. Заңды тұлғаның орналасқан жері – индекс 070700, Қазақстан Республикасы, Шығыс Қазақстан облысы, Зайсан ауданы, Зайсан қаласы, З. Ибраев көшесі, 1 ғимарат.</w:t>
      </w:r>
    </w:p>
    <w:bookmarkEnd w:id="18077"/>
    <w:bookmarkStart w:name="z36083" w:id="1807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w:t>
      </w:r>
    </w:p>
    <w:bookmarkEnd w:id="18078"/>
    <w:bookmarkStart w:name="z36084" w:id="1807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079"/>
    <w:bookmarkStart w:name="z36085" w:id="1808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080"/>
    <w:bookmarkStart w:name="z36086" w:id="1808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081"/>
    <w:bookmarkStart w:name="z36087" w:id="1808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082"/>
    <w:bookmarkStart w:name="z36088" w:id="1808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083"/>
    <w:bookmarkStart w:name="z36089" w:id="18084"/>
    <w:p>
      <w:pPr>
        <w:spacing w:after="0"/>
        <w:ind w:left="0"/>
        <w:jc w:val="both"/>
      </w:pPr>
      <w:r>
        <w:rPr>
          <w:rFonts w:ascii="Times New Roman"/>
          <w:b w:val="false"/>
          <w:i w:val="false"/>
          <w:color w:val="000000"/>
          <w:sz w:val="28"/>
        </w:rPr>
        <w:t>
      13. Міндеттері:</w:t>
      </w:r>
    </w:p>
    <w:bookmarkEnd w:id="18084"/>
    <w:bookmarkStart w:name="z36090" w:id="1808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085"/>
    <w:bookmarkStart w:name="z36091" w:id="1808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086"/>
    <w:bookmarkStart w:name="z36092" w:id="1808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087"/>
    <w:bookmarkStart w:name="z36093" w:id="18088"/>
    <w:p>
      <w:pPr>
        <w:spacing w:after="0"/>
        <w:ind w:left="0"/>
        <w:jc w:val="both"/>
      </w:pPr>
      <w:r>
        <w:rPr>
          <w:rFonts w:ascii="Times New Roman"/>
          <w:b w:val="false"/>
          <w:i w:val="false"/>
          <w:color w:val="000000"/>
          <w:sz w:val="28"/>
        </w:rPr>
        <w:t>
      14. Құқықтары мен міндеттері:</w:t>
      </w:r>
    </w:p>
    <w:bookmarkEnd w:id="18088"/>
    <w:bookmarkStart w:name="z36094" w:id="1808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089"/>
    <w:bookmarkStart w:name="z36095" w:id="1809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090"/>
    <w:bookmarkStart w:name="z36096" w:id="1809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091"/>
    <w:bookmarkStart w:name="z36097" w:id="1809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092"/>
    <w:bookmarkStart w:name="z36098" w:id="1809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093"/>
    <w:bookmarkStart w:name="z36099" w:id="1809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094"/>
    <w:bookmarkStart w:name="z36100" w:id="1809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095"/>
    <w:bookmarkStart w:name="z36101" w:id="1809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096"/>
    <w:bookmarkStart w:name="z36102" w:id="1809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097"/>
    <w:bookmarkStart w:name="z36103" w:id="18098"/>
    <w:p>
      <w:pPr>
        <w:spacing w:after="0"/>
        <w:ind w:left="0"/>
        <w:jc w:val="both"/>
      </w:pPr>
      <w:r>
        <w:rPr>
          <w:rFonts w:ascii="Times New Roman"/>
          <w:b w:val="false"/>
          <w:i w:val="false"/>
          <w:color w:val="000000"/>
          <w:sz w:val="28"/>
        </w:rPr>
        <w:t>
      15. Функциялары:</w:t>
      </w:r>
    </w:p>
    <w:bookmarkEnd w:id="18098"/>
    <w:bookmarkStart w:name="z36104" w:id="18099"/>
    <w:p>
      <w:pPr>
        <w:spacing w:after="0"/>
        <w:ind w:left="0"/>
        <w:jc w:val="both"/>
      </w:pPr>
      <w:r>
        <w:rPr>
          <w:rFonts w:ascii="Times New Roman"/>
          <w:b w:val="false"/>
          <w:i w:val="false"/>
          <w:color w:val="000000"/>
          <w:sz w:val="28"/>
        </w:rPr>
        <w:t>
      1) реттелетін салада мемлекеттік саясатты іске асыру;</w:t>
      </w:r>
    </w:p>
    <w:bookmarkEnd w:id="18099"/>
    <w:bookmarkStart w:name="z36105" w:id="1810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100"/>
    <w:bookmarkStart w:name="z36106" w:id="1810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101"/>
    <w:bookmarkStart w:name="z36107" w:id="1810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102"/>
    <w:bookmarkStart w:name="z36108" w:id="1810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103"/>
    <w:bookmarkStart w:name="z36109" w:id="1810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10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110" w:id="1810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10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111" w:id="1810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106"/>
    <w:bookmarkStart w:name="z36112" w:id="1810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107"/>
    <w:bookmarkStart w:name="z36113" w:id="1810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108"/>
    <w:bookmarkStart w:name="z36114" w:id="1810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1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116" w:id="1811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110"/>
    <w:bookmarkStart w:name="z36117" w:id="1811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111"/>
    <w:bookmarkStart w:name="z36118" w:id="1811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112"/>
    <w:bookmarkStart w:name="z36119" w:id="1811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122" w:id="1811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114"/>
    <w:bookmarkStart w:name="z36123" w:id="1811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115"/>
    <w:bookmarkStart w:name="z36124" w:id="1811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116"/>
    <w:bookmarkStart w:name="z36125" w:id="1811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117"/>
    <w:bookmarkStart w:name="z36126" w:id="1811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118"/>
    <w:bookmarkStart w:name="z36127" w:id="1811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119"/>
    <w:bookmarkStart w:name="z36128" w:id="1812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120"/>
    <w:bookmarkStart w:name="z36129" w:id="1812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121"/>
    <w:bookmarkStart w:name="z36130" w:id="1812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122"/>
    <w:bookmarkStart w:name="z36131" w:id="1812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12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132" w:id="18124"/>
    <w:p>
      <w:pPr>
        <w:spacing w:after="0"/>
        <w:ind w:left="0"/>
        <w:jc w:val="both"/>
      </w:pPr>
      <w:r>
        <w:rPr>
          <w:rFonts w:ascii="Times New Roman"/>
          <w:b w:val="false"/>
          <w:i w:val="false"/>
          <w:color w:val="000000"/>
          <w:sz w:val="28"/>
        </w:rPr>
        <w:t>
      29) мыналарды:</w:t>
      </w:r>
    </w:p>
    <w:bookmarkEnd w:id="18124"/>
    <w:bookmarkStart w:name="z36133" w:id="1812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12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134" w:id="1812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126"/>
    <w:bookmarkStart w:name="z36135" w:id="1812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136" w:id="1812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128"/>
    <w:bookmarkStart w:name="z36137" w:id="1812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129"/>
    <w:bookmarkStart w:name="z36138" w:id="1813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130"/>
    <w:bookmarkStart w:name="z36139" w:id="1813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131"/>
    <w:bookmarkStart w:name="z36140" w:id="18132"/>
    <w:p>
      <w:pPr>
        <w:spacing w:after="0"/>
        <w:ind w:left="0"/>
        <w:jc w:val="both"/>
      </w:pPr>
      <w:r>
        <w:rPr>
          <w:rFonts w:ascii="Times New Roman"/>
          <w:b w:val="false"/>
          <w:i w:val="false"/>
          <w:color w:val="000000"/>
          <w:sz w:val="28"/>
        </w:rPr>
        <w:t>
      19. Басқарма басшысының өкілеттіктері:</w:t>
      </w:r>
    </w:p>
    <w:bookmarkEnd w:id="18132"/>
    <w:bookmarkStart w:name="z36141" w:id="1813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133"/>
    <w:bookmarkStart w:name="z36142" w:id="1813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134"/>
    <w:bookmarkStart w:name="z36143" w:id="1813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135"/>
    <w:bookmarkStart w:name="z36144" w:id="1813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136"/>
    <w:bookmarkStart w:name="z36145" w:id="1813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137"/>
    <w:bookmarkStart w:name="z36146" w:id="1813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138"/>
    <w:bookmarkStart w:name="z36147" w:id="18139"/>
    <w:p>
      <w:pPr>
        <w:spacing w:after="0"/>
        <w:ind w:left="0"/>
        <w:jc w:val="left"/>
      </w:pPr>
      <w:r>
        <w:rPr>
          <w:rFonts w:ascii="Times New Roman"/>
          <w:b/>
          <w:i w:val="false"/>
          <w:color w:val="000000"/>
        </w:rPr>
        <w:t xml:space="preserve"> 4-тарау. Басқарманың мүлкі</w:t>
      </w:r>
    </w:p>
    <w:bookmarkEnd w:id="18139"/>
    <w:bookmarkStart w:name="z36148" w:id="1814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140"/>
    <w:bookmarkStart w:name="z36149" w:id="1814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141"/>
    <w:bookmarkStart w:name="z36150" w:id="1814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142"/>
    <w:bookmarkStart w:name="z36151" w:id="1814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143"/>
    <w:bookmarkStart w:name="z36152" w:id="18144"/>
    <w:p>
      <w:pPr>
        <w:spacing w:after="0"/>
        <w:ind w:left="0"/>
        <w:jc w:val="left"/>
      </w:pPr>
      <w:r>
        <w:rPr>
          <w:rFonts w:ascii="Times New Roman"/>
          <w:b/>
          <w:i w:val="false"/>
          <w:color w:val="000000"/>
        </w:rPr>
        <w:t xml:space="preserve"> 5-тарау. Басқарманы қайта ұйымдастыру және тарату</w:t>
      </w:r>
    </w:p>
    <w:bookmarkEnd w:id="18144"/>
    <w:bookmarkStart w:name="z36153" w:id="1814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218-қосымша</w:t>
            </w:r>
          </w:p>
        </w:tc>
      </w:tr>
    </w:tbl>
    <w:bookmarkStart w:name="z16793" w:id="1814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мекемесінің ережесі</w:t>
      </w:r>
    </w:p>
    <w:bookmarkEnd w:id="18146"/>
    <w:p>
      <w:pPr>
        <w:spacing w:after="0"/>
        <w:ind w:left="0"/>
        <w:jc w:val="both"/>
      </w:pPr>
      <w:r>
        <w:rPr>
          <w:rFonts w:ascii="Times New Roman"/>
          <w:b w:val="false"/>
          <w:i w:val="false"/>
          <w:color w:val="ff0000"/>
          <w:sz w:val="28"/>
        </w:rPr>
        <w:t xml:space="preserve">
      Ескерту. 218-қосымша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154" w:id="18147"/>
    <w:p>
      <w:pPr>
        <w:spacing w:after="0"/>
        <w:ind w:left="0"/>
        <w:jc w:val="left"/>
      </w:pPr>
      <w:r>
        <w:rPr>
          <w:rFonts w:ascii="Times New Roman"/>
          <w:b/>
          <w:i w:val="false"/>
          <w:color w:val="000000"/>
        </w:rPr>
        <w:t xml:space="preserve"> 1-тарау. Жалпы ережелер</w:t>
      </w:r>
    </w:p>
    <w:bookmarkEnd w:id="18147"/>
    <w:bookmarkStart w:name="z36155" w:id="1814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148"/>
    <w:bookmarkStart w:name="z36156" w:id="1814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149"/>
    <w:bookmarkStart w:name="z36157" w:id="1815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150"/>
    <w:bookmarkStart w:name="z36158" w:id="1815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151"/>
    <w:bookmarkStart w:name="z36159" w:id="1815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152"/>
    <w:bookmarkStart w:name="z36160" w:id="1815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153"/>
    <w:bookmarkStart w:name="z36161" w:id="1815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154"/>
    <w:bookmarkStart w:name="z36162" w:id="18155"/>
    <w:p>
      <w:pPr>
        <w:spacing w:after="0"/>
        <w:ind w:left="0"/>
        <w:jc w:val="both"/>
      </w:pPr>
      <w:r>
        <w:rPr>
          <w:rFonts w:ascii="Times New Roman"/>
          <w:b w:val="false"/>
          <w:i w:val="false"/>
          <w:color w:val="000000"/>
          <w:sz w:val="28"/>
        </w:rPr>
        <w:t>
      8. Заңды тұлғаның орналасқан жері – индекс 070900, Қазақстан Республикасы, Шығыс Қазақстан облысы, Катонқарағай ауданы, Үлкен Нарын ауылдық округі, Үлкен Нарын ауылы, Огнев көшесі, 38 үй.</w:t>
      </w:r>
    </w:p>
    <w:bookmarkEnd w:id="18155"/>
    <w:bookmarkStart w:name="z36163" w:id="1815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w:t>
      </w:r>
    </w:p>
    <w:bookmarkEnd w:id="18156"/>
    <w:bookmarkStart w:name="z36164" w:id="1815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157"/>
    <w:bookmarkStart w:name="z36165" w:id="1815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158"/>
    <w:bookmarkStart w:name="z36166" w:id="1815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159"/>
    <w:bookmarkStart w:name="z36167" w:id="1816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160"/>
    <w:bookmarkStart w:name="z36168" w:id="1816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161"/>
    <w:bookmarkStart w:name="z36169" w:id="18162"/>
    <w:p>
      <w:pPr>
        <w:spacing w:after="0"/>
        <w:ind w:left="0"/>
        <w:jc w:val="both"/>
      </w:pPr>
      <w:r>
        <w:rPr>
          <w:rFonts w:ascii="Times New Roman"/>
          <w:b w:val="false"/>
          <w:i w:val="false"/>
          <w:color w:val="000000"/>
          <w:sz w:val="28"/>
        </w:rPr>
        <w:t>
      13. Міндеттері:</w:t>
      </w:r>
    </w:p>
    <w:bookmarkEnd w:id="18162"/>
    <w:bookmarkStart w:name="z36170" w:id="1816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163"/>
    <w:bookmarkStart w:name="z36171" w:id="1816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164"/>
    <w:bookmarkStart w:name="z36172" w:id="1816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165"/>
    <w:bookmarkStart w:name="z36173" w:id="18166"/>
    <w:p>
      <w:pPr>
        <w:spacing w:after="0"/>
        <w:ind w:left="0"/>
        <w:jc w:val="both"/>
      </w:pPr>
      <w:r>
        <w:rPr>
          <w:rFonts w:ascii="Times New Roman"/>
          <w:b w:val="false"/>
          <w:i w:val="false"/>
          <w:color w:val="000000"/>
          <w:sz w:val="28"/>
        </w:rPr>
        <w:t>
      14. Құқықтары мен міндеттері:</w:t>
      </w:r>
    </w:p>
    <w:bookmarkEnd w:id="18166"/>
    <w:bookmarkStart w:name="z36174" w:id="1816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167"/>
    <w:bookmarkStart w:name="z36175" w:id="1816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168"/>
    <w:bookmarkStart w:name="z36176" w:id="1816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169"/>
    <w:bookmarkStart w:name="z36177" w:id="1817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170"/>
    <w:bookmarkStart w:name="z36178" w:id="1817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171"/>
    <w:bookmarkStart w:name="z36179" w:id="1817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172"/>
    <w:bookmarkStart w:name="z36180" w:id="1817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173"/>
    <w:bookmarkStart w:name="z36181" w:id="1817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174"/>
    <w:bookmarkStart w:name="z36182" w:id="1817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175"/>
    <w:bookmarkStart w:name="z36183" w:id="18176"/>
    <w:p>
      <w:pPr>
        <w:spacing w:after="0"/>
        <w:ind w:left="0"/>
        <w:jc w:val="both"/>
      </w:pPr>
      <w:r>
        <w:rPr>
          <w:rFonts w:ascii="Times New Roman"/>
          <w:b w:val="false"/>
          <w:i w:val="false"/>
          <w:color w:val="000000"/>
          <w:sz w:val="28"/>
        </w:rPr>
        <w:t>
      15. Функциялары:</w:t>
      </w:r>
    </w:p>
    <w:bookmarkEnd w:id="18176"/>
    <w:bookmarkStart w:name="z36184" w:id="18177"/>
    <w:p>
      <w:pPr>
        <w:spacing w:after="0"/>
        <w:ind w:left="0"/>
        <w:jc w:val="both"/>
      </w:pPr>
      <w:r>
        <w:rPr>
          <w:rFonts w:ascii="Times New Roman"/>
          <w:b w:val="false"/>
          <w:i w:val="false"/>
          <w:color w:val="000000"/>
          <w:sz w:val="28"/>
        </w:rPr>
        <w:t>
      1) реттелетін салада мемлекеттік саясатты іске асыру;</w:t>
      </w:r>
    </w:p>
    <w:bookmarkEnd w:id="18177"/>
    <w:bookmarkStart w:name="z36185" w:id="1817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178"/>
    <w:bookmarkStart w:name="z36186" w:id="1817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179"/>
    <w:bookmarkStart w:name="z36187" w:id="1818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180"/>
    <w:bookmarkStart w:name="z36188" w:id="1818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181"/>
    <w:bookmarkStart w:name="z36189" w:id="1818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18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190" w:id="1818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18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191" w:id="1818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184"/>
    <w:bookmarkStart w:name="z36192" w:id="1818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185"/>
    <w:bookmarkStart w:name="z36193" w:id="1818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186"/>
    <w:bookmarkStart w:name="z36194" w:id="1818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1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196" w:id="1818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188"/>
    <w:bookmarkStart w:name="z36197" w:id="1818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189"/>
    <w:bookmarkStart w:name="z36198" w:id="1819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190"/>
    <w:bookmarkStart w:name="z36199" w:id="1819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202" w:id="1819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192"/>
    <w:bookmarkStart w:name="z36203" w:id="1819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193"/>
    <w:bookmarkStart w:name="z36204" w:id="1819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194"/>
    <w:bookmarkStart w:name="z36205" w:id="1819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195"/>
    <w:bookmarkStart w:name="z36206" w:id="1819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196"/>
    <w:bookmarkStart w:name="z36207" w:id="1819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197"/>
    <w:bookmarkStart w:name="z36208" w:id="1819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198"/>
    <w:bookmarkStart w:name="z36209" w:id="1819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199"/>
    <w:bookmarkStart w:name="z36210" w:id="1820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200"/>
    <w:bookmarkStart w:name="z36211" w:id="1820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20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212" w:id="18202"/>
    <w:p>
      <w:pPr>
        <w:spacing w:after="0"/>
        <w:ind w:left="0"/>
        <w:jc w:val="both"/>
      </w:pPr>
      <w:r>
        <w:rPr>
          <w:rFonts w:ascii="Times New Roman"/>
          <w:b w:val="false"/>
          <w:i w:val="false"/>
          <w:color w:val="000000"/>
          <w:sz w:val="28"/>
        </w:rPr>
        <w:t>
      29) мыналарды:</w:t>
      </w:r>
    </w:p>
    <w:bookmarkEnd w:id="18202"/>
    <w:bookmarkStart w:name="z36213" w:id="1820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20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214" w:id="1820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204"/>
    <w:bookmarkStart w:name="z36215" w:id="1820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216" w:id="1820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206"/>
    <w:bookmarkStart w:name="z36217" w:id="1820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207"/>
    <w:bookmarkStart w:name="z36218" w:id="1820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208"/>
    <w:bookmarkStart w:name="z36219" w:id="1820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209"/>
    <w:bookmarkStart w:name="z36220" w:id="18210"/>
    <w:p>
      <w:pPr>
        <w:spacing w:after="0"/>
        <w:ind w:left="0"/>
        <w:jc w:val="both"/>
      </w:pPr>
      <w:r>
        <w:rPr>
          <w:rFonts w:ascii="Times New Roman"/>
          <w:b w:val="false"/>
          <w:i w:val="false"/>
          <w:color w:val="000000"/>
          <w:sz w:val="28"/>
        </w:rPr>
        <w:t>
      19. Басқарма басшысының өкілеттіктері:</w:t>
      </w:r>
    </w:p>
    <w:bookmarkEnd w:id="18210"/>
    <w:bookmarkStart w:name="z36221" w:id="1821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211"/>
    <w:bookmarkStart w:name="z36222" w:id="1821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212"/>
    <w:bookmarkStart w:name="z36223" w:id="1821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213"/>
    <w:bookmarkStart w:name="z36224" w:id="1821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214"/>
    <w:bookmarkStart w:name="z36225" w:id="1821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215"/>
    <w:bookmarkStart w:name="z36226" w:id="1821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216"/>
    <w:bookmarkStart w:name="z36227" w:id="18217"/>
    <w:p>
      <w:pPr>
        <w:spacing w:after="0"/>
        <w:ind w:left="0"/>
        <w:jc w:val="left"/>
      </w:pPr>
      <w:r>
        <w:rPr>
          <w:rFonts w:ascii="Times New Roman"/>
          <w:b/>
          <w:i w:val="false"/>
          <w:color w:val="000000"/>
        </w:rPr>
        <w:t xml:space="preserve"> 4-тарау. Басқарманың мүлкі</w:t>
      </w:r>
    </w:p>
    <w:bookmarkEnd w:id="18217"/>
    <w:bookmarkStart w:name="z36228" w:id="1821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218"/>
    <w:bookmarkStart w:name="z36229" w:id="1821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219"/>
    <w:bookmarkStart w:name="z36230" w:id="1822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220"/>
    <w:bookmarkStart w:name="z36231" w:id="1822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221"/>
    <w:bookmarkStart w:name="z36232" w:id="18222"/>
    <w:p>
      <w:pPr>
        <w:spacing w:after="0"/>
        <w:ind w:left="0"/>
        <w:jc w:val="left"/>
      </w:pPr>
      <w:r>
        <w:rPr>
          <w:rFonts w:ascii="Times New Roman"/>
          <w:b/>
          <w:i w:val="false"/>
          <w:color w:val="000000"/>
        </w:rPr>
        <w:t xml:space="preserve"> 5-тарау. Басқарманы қайта ұйымдастыру және тарату</w:t>
      </w:r>
    </w:p>
    <w:bookmarkEnd w:id="18222"/>
    <w:bookmarkStart w:name="z36233" w:id="1822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219-қосымша</w:t>
            </w:r>
          </w:p>
        </w:tc>
      </w:tr>
    </w:tbl>
    <w:bookmarkStart w:name="z16869" w:id="1822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мекемесінің ережесі</w:t>
      </w:r>
    </w:p>
    <w:bookmarkEnd w:id="18224"/>
    <w:p>
      <w:pPr>
        <w:spacing w:after="0"/>
        <w:ind w:left="0"/>
        <w:jc w:val="both"/>
      </w:pPr>
      <w:r>
        <w:rPr>
          <w:rFonts w:ascii="Times New Roman"/>
          <w:b w:val="false"/>
          <w:i w:val="false"/>
          <w:color w:val="ff0000"/>
          <w:sz w:val="28"/>
        </w:rPr>
        <w:t xml:space="preserve">
      Ескерту. 219-қосымша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220-қосымша</w:t>
            </w:r>
          </w:p>
        </w:tc>
      </w:tr>
    </w:tbl>
    <w:bookmarkStart w:name="z16945" w:id="182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мекемесінің ережесі</w:t>
      </w:r>
    </w:p>
    <w:bookmarkEnd w:id="18225"/>
    <w:p>
      <w:pPr>
        <w:spacing w:after="0"/>
        <w:ind w:left="0"/>
        <w:jc w:val="both"/>
      </w:pPr>
      <w:r>
        <w:rPr>
          <w:rFonts w:ascii="Times New Roman"/>
          <w:b w:val="false"/>
          <w:i w:val="false"/>
          <w:color w:val="ff0000"/>
          <w:sz w:val="28"/>
        </w:rPr>
        <w:t xml:space="preserve">
      Ескерту. 220-қосымша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221-қосымша</w:t>
            </w:r>
          </w:p>
        </w:tc>
      </w:tr>
    </w:tbl>
    <w:bookmarkStart w:name="z17020" w:id="1822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мекемесінің ережесі</w:t>
      </w:r>
    </w:p>
    <w:bookmarkEnd w:id="18226"/>
    <w:p>
      <w:pPr>
        <w:spacing w:after="0"/>
        <w:ind w:left="0"/>
        <w:jc w:val="both"/>
      </w:pPr>
      <w:r>
        <w:rPr>
          <w:rFonts w:ascii="Times New Roman"/>
          <w:b w:val="false"/>
          <w:i w:val="false"/>
          <w:color w:val="ff0000"/>
          <w:sz w:val="28"/>
        </w:rPr>
        <w:t xml:space="preserve">
      Ескерту. 221-қосымша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234" w:id="18227"/>
    <w:p>
      <w:pPr>
        <w:spacing w:after="0"/>
        <w:ind w:left="0"/>
        <w:jc w:val="left"/>
      </w:pPr>
      <w:r>
        <w:rPr>
          <w:rFonts w:ascii="Times New Roman"/>
          <w:b/>
          <w:i w:val="false"/>
          <w:color w:val="000000"/>
        </w:rPr>
        <w:t xml:space="preserve"> 1-тарау. Жалпы ережелер</w:t>
      </w:r>
    </w:p>
    <w:bookmarkEnd w:id="18227"/>
    <w:bookmarkStart w:name="z36235" w:id="1822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228"/>
    <w:bookmarkStart w:name="z36236" w:id="1822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229"/>
    <w:bookmarkStart w:name="z36237" w:id="1823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230"/>
    <w:bookmarkStart w:name="z36238" w:id="1823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231"/>
    <w:bookmarkStart w:name="z36239" w:id="1823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232"/>
    <w:bookmarkStart w:name="z36240" w:id="1823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233"/>
    <w:bookmarkStart w:name="z36241" w:id="1823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234"/>
    <w:bookmarkStart w:name="z36242" w:id="18235"/>
    <w:p>
      <w:pPr>
        <w:spacing w:after="0"/>
        <w:ind w:left="0"/>
        <w:jc w:val="both"/>
      </w:pPr>
      <w:r>
        <w:rPr>
          <w:rFonts w:ascii="Times New Roman"/>
          <w:b w:val="false"/>
          <w:i w:val="false"/>
          <w:color w:val="000000"/>
          <w:sz w:val="28"/>
        </w:rPr>
        <w:t>
      8. Заңды тұлғаның орналасқан жері – индекс 071200, Қазақстан Республикасы, Шығыс Қазақстан облысы, Күршім ауданы, Күршім ауылдық округі, Күршім ауылы, Исабеков көшесі, 28 үй.</w:t>
      </w:r>
    </w:p>
    <w:bookmarkEnd w:id="18235"/>
    <w:bookmarkStart w:name="z36243" w:id="1823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w:t>
      </w:r>
    </w:p>
    <w:bookmarkEnd w:id="18236"/>
    <w:bookmarkStart w:name="z36244" w:id="1823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237"/>
    <w:bookmarkStart w:name="z36245" w:id="1823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238"/>
    <w:bookmarkStart w:name="z36246" w:id="1823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239"/>
    <w:bookmarkStart w:name="z36247" w:id="1824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240"/>
    <w:bookmarkStart w:name="z36248" w:id="1824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241"/>
    <w:bookmarkStart w:name="z36249" w:id="18242"/>
    <w:p>
      <w:pPr>
        <w:spacing w:after="0"/>
        <w:ind w:left="0"/>
        <w:jc w:val="both"/>
      </w:pPr>
      <w:r>
        <w:rPr>
          <w:rFonts w:ascii="Times New Roman"/>
          <w:b w:val="false"/>
          <w:i w:val="false"/>
          <w:color w:val="000000"/>
          <w:sz w:val="28"/>
        </w:rPr>
        <w:t>
      13. Міндеттері:</w:t>
      </w:r>
    </w:p>
    <w:bookmarkEnd w:id="18242"/>
    <w:bookmarkStart w:name="z36250" w:id="1824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243"/>
    <w:bookmarkStart w:name="z36251" w:id="1824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244"/>
    <w:bookmarkStart w:name="z36252" w:id="1824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245"/>
    <w:bookmarkStart w:name="z36253" w:id="18246"/>
    <w:p>
      <w:pPr>
        <w:spacing w:after="0"/>
        <w:ind w:left="0"/>
        <w:jc w:val="both"/>
      </w:pPr>
      <w:r>
        <w:rPr>
          <w:rFonts w:ascii="Times New Roman"/>
          <w:b w:val="false"/>
          <w:i w:val="false"/>
          <w:color w:val="000000"/>
          <w:sz w:val="28"/>
        </w:rPr>
        <w:t>
      14. Құқықтары мен міндеттері:</w:t>
      </w:r>
    </w:p>
    <w:bookmarkEnd w:id="18246"/>
    <w:bookmarkStart w:name="z36254" w:id="1824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247"/>
    <w:bookmarkStart w:name="z36255" w:id="1824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248"/>
    <w:bookmarkStart w:name="z36256" w:id="1824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249"/>
    <w:bookmarkStart w:name="z36257" w:id="1825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250"/>
    <w:bookmarkStart w:name="z36258" w:id="1825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251"/>
    <w:bookmarkStart w:name="z36259" w:id="1825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252"/>
    <w:bookmarkStart w:name="z36260" w:id="1825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253"/>
    <w:bookmarkStart w:name="z36261" w:id="1825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254"/>
    <w:bookmarkStart w:name="z36262" w:id="1825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255"/>
    <w:bookmarkStart w:name="z36263" w:id="18256"/>
    <w:p>
      <w:pPr>
        <w:spacing w:after="0"/>
        <w:ind w:left="0"/>
        <w:jc w:val="both"/>
      </w:pPr>
      <w:r>
        <w:rPr>
          <w:rFonts w:ascii="Times New Roman"/>
          <w:b w:val="false"/>
          <w:i w:val="false"/>
          <w:color w:val="000000"/>
          <w:sz w:val="28"/>
        </w:rPr>
        <w:t>
      15. Функциялары:</w:t>
      </w:r>
    </w:p>
    <w:bookmarkEnd w:id="18256"/>
    <w:bookmarkStart w:name="z36264" w:id="18257"/>
    <w:p>
      <w:pPr>
        <w:spacing w:after="0"/>
        <w:ind w:left="0"/>
        <w:jc w:val="both"/>
      </w:pPr>
      <w:r>
        <w:rPr>
          <w:rFonts w:ascii="Times New Roman"/>
          <w:b w:val="false"/>
          <w:i w:val="false"/>
          <w:color w:val="000000"/>
          <w:sz w:val="28"/>
        </w:rPr>
        <w:t>
      1) реттелетін салада мемлекеттік саясатты іске асыру;</w:t>
      </w:r>
    </w:p>
    <w:bookmarkEnd w:id="18257"/>
    <w:bookmarkStart w:name="z36265" w:id="1825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258"/>
    <w:bookmarkStart w:name="z36266" w:id="1825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259"/>
    <w:bookmarkStart w:name="z36267" w:id="1826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260"/>
    <w:bookmarkStart w:name="z36268" w:id="1826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261"/>
    <w:bookmarkStart w:name="z36269" w:id="1826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26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270" w:id="1826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26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271" w:id="1826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264"/>
    <w:bookmarkStart w:name="z36272" w:id="1826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265"/>
    <w:bookmarkStart w:name="z36273" w:id="1826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266"/>
    <w:bookmarkStart w:name="z36274" w:id="1826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276" w:id="1826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268"/>
    <w:bookmarkStart w:name="z36277" w:id="1826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269"/>
    <w:bookmarkStart w:name="z36278" w:id="1827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270"/>
    <w:bookmarkStart w:name="z36279" w:id="1827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282" w:id="1827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272"/>
    <w:bookmarkStart w:name="z36283" w:id="1827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273"/>
    <w:bookmarkStart w:name="z36284" w:id="1827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274"/>
    <w:bookmarkStart w:name="z36285" w:id="1827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275"/>
    <w:bookmarkStart w:name="z36286" w:id="1827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276"/>
    <w:bookmarkStart w:name="z36287" w:id="1827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277"/>
    <w:bookmarkStart w:name="z36288" w:id="1827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278"/>
    <w:bookmarkStart w:name="z36289" w:id="1827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279"/>
    <w:bookmarkStart w:name="z36290" w:id="1828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280"/>
    <w:bookmarkStart w:name="z36291" w:id="1828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28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292" w:id="18282"/>
    <w:p>
      <w:pPr>
        <w:spacing w:after="0"/>
        <w:ind w:left="0"/>
        <w:jc w:val="both"/>
      </w:pPr>
      <w:r>
        <w:rPr>
          <w:rFonts w:ascii="Times New Roman"/>
          <w:b w:val="false"/>
          <w:i w:val="false"/>
          <w:color w:val="000000"/>
          <w:sz w:val="28"/>
        </w:rPr>
        <w:t>
      29) мыналарды:</w:t>
      </w:r>
    </w:p>
    <w:bookmarkEnd w:id="18282"/>
    <w:bookmarkStart w:name="z36293" w:id="1828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28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294" w:id="1828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284"/>
    <w:bookmarkStart w:name="z36295" w:id="1828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296" w:id="1828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286"/>
    <w:bookmarkStart w:name="z36297" w:id="1828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287"/>
    <w:bookmarkStart w:name="z36298" w:id="1828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288"/>
    <w:bookmarkStart w:name="z36299" w:id="1828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289"/>
    <w:bookmarkStart w:name="z36300" w:id="18290"/>
    <w:p>
      <w:pPr>
        <w:spacing w:after="0"/>
        <w:ind w:left="0"/>
        <w:jc w:val="both"/>
      </w:pPr>
      <w:r>
        <w:rPr>
          <w:rFonts w:ascii="Times New Roman"/>
          <w:b w:val="false"/>
          <w:i w:val="false"/>
          <w:color w:val="000000"/>
          <w:sz w:val="28"/>
        </w:rPr>
        <w:t>
      19. Басқарма басшысының өкілеттіктері:</w:t>
      </w:r>
    </w:p>
    <w:bookmarkEnd w:id="18290"/>
    <w:bookmarkStart w:name="z36301" w:id="1829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291"/>
    <w:bookmarkStart w:name="z36302" w:id="1829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292"/>
    <w:bookmarkStart w:name="z36303" w:id="1829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293"/>
    <w:bookmarkStart w:name="z36304" w:id="1829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294"/>
    <w:bookmarkStart w:name="z36305" w:id="1829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295"/>
    <w:bookmarkStart w:name="z36306" w:id="1829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296"/>
    <w:bookmarkStart w:name="z36307" w:id="18297"/>
    <w:p>
      <w:pPr>
        <w:spacing w:after="0"/>
        <w:ind w:left="0"/>
        <w:jc w:val="left"/>
      </w:pPr>
      <w:r>
        <w:rPr>
          <w:rFonts w:ascii="Times New Roman"/>
          <w:b/>
          <w:i w:val="false"/>
          <w:color w:val="000000"/>
        </w:rPr>
        <w:t xml:space="preserve"> 4-тарау. Басқарманың мүлкі</w:t>
      </w:r>
    </w:p>
    <w:bookmarkEnd w:id="18297"/>
    <w:bookmarkStart w:name="z36308" w:id="1829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298"/>
    <w:bookmarkStart w:name="z36309" w:id="1829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299"/>
    <w:bookmarkStart w:name="z36310" w:id="1830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300"/>
    <w:bookmarkStart w:name="z36311" w:id="1830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301"/>
    <w:bookmarkStart w:name="z36312" w:id="18302"/>
    <w:p>
      <w:pPr>
        <w:spacing w:after="0"/>
        <w:ind w:left="0"/>
        <w:jc w:val="left"/>
      </w:pPr>
      <w:r>
        <w:rPr>
          <w:rFonts w:ascii="Times New Roman"/>
          <w:b/>
          <w:i w:val="false"/>
          <w:color w:val="000000"/>
        </w:rPr>
        <w:t xml:space="preserve"> 5-тарау. Басқарманы қайта ұйымдастыру және тарату</w:t>
      </w:r>
    </w:p>
    <w:bookmarkEnd w:id="183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221-1-қосымша</w:t>
            </w:r>
          </w:p>
        </w:tc>
      </w:tr>
    </w:tbl>
    <w:bookmarkStart w:name="z37336" w:id="183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Марқакөл ауданының санитариялық-эпидемиологиялық бақылау басқармасы" республикалық мемлекеттік мекемесінің ережесі</w:t>
      </w:r>
    </w:p>
    <w:bookmarkEnd w:id="18303"/>
    <w:bookmarkStart w:name="z37337" w:id="18304"/>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31.05.2024 </w:t>
      </w:r>
      <w:r>
        <w:rPr>
          <w:rFonts w:ascii="Times New Roman"/>
          <w:b w:val="false"/>
          <w:i w:val="false"/>
          <w:color w:val="ff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18304"/>
    <w:bookmarkStart w:name="z37338" w:id="18305"/>
    <w:p>
      <w:pPr>
        <w:spacing w:after="0"/>
        <w:ind w:left="0"/>
        <w:jc w:val="left"/>
      </w:pPr>
      <w:r>
        <w:rPr>
          <w:rFonts w:ascii="Times New Roman"/>
          <w:b/>
          <w:i w:val="false"/>
          <w:color w:val="000000"/>
        </w:rPr>
        <w:t xml:space="preserve"> 1-тарау. Жалпы ережелер</w:t>
      </w:r>
    </w:p>
    <w:bookmarkEnd w:id="18305"/>
    <w:bookmarkStart w:name="z37339" w:id="1830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Марқакөл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306"/>
    <w:bookmarkStart w:name="z37340" w:id="1830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307"/>
    <w:bookmarkStart w:name="z37341" w:id="1830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308"/>
    <w:bookmarkStart w:name="z37342" w:id="1830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309"/>
    <w:bookmarkStart w:name="z37343" w:id="1831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310"/>
    <w:bookmarkStart w:name="z37344" w:id="1831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311"/>
    <w:bookmarkStart w:name="z37345" w:id="1831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312"/>
    <w:bookmarkStart w:name="z37346" w:id="18313"/>
    <w:p>
      <w:pPr>
        <w:spacing w:after="0"/>
        <w:ind w:left="0"/>
        <w:jc w:val="both"/>
      </w:pPr>
      <w:r>
        <w:rPr>
          <w:rFonts w:ascii="Times New Roman"/>
          <w:b w:val="false"/>
          <w:i w:val="false"/>
          <w:color w:val="000000"/>
          <w:sz w:val="28"/>
        </w:rPr>
        <w:t xml:space="preserve">
      8. Заңды тұлғаның орналасқан жері – индекс 071200, Қазақстан Республикасы, Шығыс Қазақстан облысы, Күршім ауданы, Күршім ауылдық округі, Күршім ауылы, Исабеков көшесі, 28 үй. </w:t>
      </w:r>
    </w:p>
    <w:bookmarkEnd w:id="18313"/>
    <w:bookmarkStart w:name="z37347" w:id="1831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Марқакөл ауданының санитариялық-эпидемиологиялық бақылау басқармасы" республикалық мемлекеттік мекемесі.</w:t>
      </w:r>
    </w:p>
    <w:bookmarkEnd w:id="18314"/>
    <w:bookmarkStart w:name="z37348" w:id="1831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315"/>
    <w:bookmarkStart w:name="z37349" w:id="1831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316"/>
    <w:bookmarkStart w:name="z37350" w:id="1831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317"/>
    <w:bookmarkStart w:name="z37351" w:id="1831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318"/>
    <w:bookmarkStart w:name="z37352" w:id="1831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319"/>
    <w:bookmarkStart w:name="z37353" w:id="18320"/>
    <w:p>
      <w:pPr>
        <w:spacing w:after="0"/>
        <w:ind w:left="0"/>
        <w:jc w:val="both"/>
      </w:pPr>
      <w:r>
        <w:rPr>
          <w:rFonts w:ascii="Times New Roman"/>
          <w:b w:val="false"/>
          <w:i w:val="false"/>
          <w:color w:val="000000"/>
          <w:sz w:val="28"/>
        </w:rPr>
        <w:t>
      13. Міндеттері:</w:t>
      </w:r>
    </w:p>
    <w:bookmarkEnd w:id="18320"/>
    <w:bookmarkStart w:name="z37354" w:id="1832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321"/>
    <w:bookmarkStart w:name="z37355" w:id="1832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322"/>
    <w:bookmarkStart w:name="z37356" w:id="18323"/>
    <w:p>
      <w:pPr>
        <w:spacing w:after="0"/>
        <w:ind w:left="0"/>
        <w:jc w:val="both"/>
      </w:pPr>
      <w:r>
        <w:rPr>
          <w:rFonts w:ascii="Times New Roman"/>
          <w:b w:val="false"/>
          <w:i w:val="false"/>
          <w:color w:val="000000"/>
          <w:sz w:val="28"/>
        </w:rPr>
        <w:t>
      3) өз құзыреті шегінде Қазақстан Республикасының халықтың санитариялық-эпидемиологиялық саламаттылығы саласындағы заңнамасымен Басқармаға жүктелген өзге де міндеттерді жүзеге асыру.</w:t>
      </w:r>
    </w:p>
    <w:bookmarkEnd w:id="18323"/>
    <w:bookmarkStart w:name="z37357" w:id="18324"/>
    <w:p>
      <w:pPr>
        <w:spacing w:after="0"/>
        <w:ind w:left="0"/>
        <w:jc w:val="both"/>
      </w:pPr>
      <w:r>
        <w:rPr>
          <w:rFonts w:ascii="Times New Roman"/>
          <w:b w:val="false"/>
          <w:i w:val="false"/>
          <w:color w:val="000000"/>
          <w:sz w:val="28"/>
        </w:rPr>
        <w:t>
      14. Құқықтары мен міндеттері:</w:t>
      </w:r>
    </w:p>
    <w:bookmarkEnd w:id="18324"/>
    <w:bookmarkStart w:name="z37358" w:id="1832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325"/>
    <w:bookmarkStart w:name="z37359" w:id="1832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326"/>
    <w:bookmarkStart w:name="z37360" w:id="183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327"/>
    <w:bookmarkStart w:name="z37361" w:id="1832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328"/>
    <w:bookmarkStart w:name="z37362" w:id="1832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329"/>
    <w:bookmarkStart w:name="z37363" w:id="1833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330"/>
    <w:bookmarkStart w:name="z37364" w:id="1833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331"/>
    <w:bookmarkStart w:name="z37365" w:id="183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332"/>
    <w:bookmarkStart w:name="z37366" w:id="18333"/>
    <w:p>
      <w:pPr>
        <w:spacing w:after="0"/>
        <w:ind w:left="0"/>
        <w:jc w:val="both"/>
      </w:pPr>
      <w:r>
        <w:rPr>
          <w:rFonts w:ascii="Times New Roman"/>
          <w:b w:val="false"/>
          <w:i w:val="false"/>
          <w:color w:val="000000"/>
          <w:sz w:val="28"/>
        </w:rPr>
        <w:t>
      9) Қазақстан Республикасының халықтың санитариялық-эпидемиологиялық саламаттылығы саласындағы заңнамасында көзделген өзге де құқықтар мен міндеттерді жүзеге асыру.</w:t>
      </w:r>
    </w:p>
    <w:bookmarkEnd w:id="18333"/>
    <w:bookmarkStart w:name="z37367" w:id="18334"/>
    <w:p>
      <w:pPr>
        <w:spacing w:after="0"/>
        <w:ind w:left="0"/>
        <w:jc w:val="both"/>
      </w:pPr>
      <w:r>
        <w:rPr>
          <w:rFonts w:ascii="Times New Roman"/>
          <w:b w:val="false"/>
          <w:i w:val="false"/>
          <w:color w:val="000000"/>
          <w:sz w:val="28"/>
        </w:rPr>
        <w:t>
      15. Функциялары:</w:t>
      </w:r>
    </w:p>
    <w:bookmarkEnd w:id="18334"/>
    <w:bookmarkStart w:name="z37368" w:id="18335"/>
    <w:p>
      <w:pPr>
        <w:spacing w:after="0"/>
        <w:ind w:left="0"/>
        <w:jc w:val="both"/>
      </w:pPr>
      <w:r>
        <w:rPr>
          <w:rFonts w:ascii="Times New Roman"/>
          <w:b w:val="false"/>
          <w:i w:val="false"/>
          <w:color w:val="000000"/>
          <w:sz w:val="28"/>
        </w:rPr>
        <w:t>
      1) реттелетін салада мемлекеттік саясатты іске асыру;</w:t>
      </w:r>
    </w:p>
    <w:bookmarkEnd w:id="18335"/>
    <w:bookmarkStart w:name="z37369" w:id="1833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336"/>
    <w:bookmarkStart w:name="z37370" w:id="1833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337"/>
    <w:bookmarkStart w:name="z37371" w:id="1833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338"/>
    <w:bookmarkStart w:name="z37372" w:id="1833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339"/>
    <w:bookmarkStart w:name="z37373" w:id="1834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34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374" w:id="1834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34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375" w:id="1834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342"/>
    <w:bookmarkStart w:name="z37376" w:id="1834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343"/>
    <w:bookmarkStart w:name="z37377" w:id="1834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344"/>
    <w:bookmarkStart w:name="z37378" w:id="1834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345"/>
    <w:bookmarkStart w:name="z37379" w:id="18346"/>
    <w:p>
      <w:pPr>
        <w:spacing w:after="0"/>
        <w:ind w:left="0"/>
        <w:jc w:val="both"/>
      </w:pPr>
      <w:r>
        <w:rPr>
          <w:rFonts w:ascii="Times New Roman"/>
          <w:b w:val="false"/>
          <w:i w:val="false"/>
          <w:color w:val="000000"/>
          <w:sz w:val="28"/>
        </w:rPr>
        <w:t>
      12)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346"/>
    <w:bookmarkStart w:name="z37380" w:id="18347"/>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347"/>
    <w:bookmarkStart w:name="z37381" w:id="18348"/>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348"/>
    <w:bookmarkStart w:name="z37382" w:id="18349"/>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18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385" w:id="18350"/>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350"/>
    <w:bookmarkStart w:name="z37386" w:id="18351"/>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18351"/>
    <w:bookmarkStart w:name="z37387" w:id="1835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18352"/>
    <w:bookmarkStart w:name="z37388" w:id="1835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353"/>
    <w:bookmarkStart w:name="z37389" w:id="1835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18354"/>
    <w:bookmarkStart w:name="z37390" w:id="18355"/>
    <w:p>
      <w:pPr>
        <w:spacing w:after="0"/>
        <w:ind w:left="0"/>
        <w:jc w:val="both"/>
      </w:pPr>
      <w:r>
        <w:rPr>
          <w:rFonts w:ascii="Times New Roman"/>
          <w:b w:val="false"/>
          <w:i w:val="false"/>
          <w:color w:val="000000"/>
          <w:sz w:val="28"/>
        </w:rPr>
        <w:t>
      23) инфекциялық емес ауруларды эпидемиологиялық қадағалауды жүзеге асыру;</w:t>
      </w:r>
    </w:p>
    <w:bookmarkEnd w:id="18355"/>
    <w:bookmarkStart w:name="z37391" w:id="1835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18356"/>
    <w:bookmarkStart w:name="z37392" w:id="1835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18357"/>
    <w:bookmarkStart w:name="z37393" w:id="183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18358"/>
    <w:bookmarkStart w:name="z37394" w:id="18359"/>
    <w:p>
      <w:pPr>
        <w:spacing w:after="0"/>
        <w:ind w:left="0"/>
        <w:jc w:val="both"/>
      </w:pPr>
      <w:r>
        <w:rPr>
          <w:rFonts w:ascii="Times New Roman"/>
          <w:b w:val="false"/>
          <w:i w:val="false"/>
          <w:color w:val="000000"/>
          <w:sz w:val="28"/>
        </w:rPr>
        <w:t>
      27) мыналарды:</w:t>
      </w:r>
    </w:p>
    <w:bookmarkEnd w:id="1835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395" w:id="18360"/>
    <w:p>
      <w:pPr>
        <w:spacing w:after="0"/>
        <w:ind w:left="0"/>
        <w:jc w:val="both"/>
      </w:pPr>
      <w:r>
        <w:rPr>
          <w:rFonts w:ascii="Times New Roman"/>
          <w:b w:val="false"/>
          <w:i w:val="false"/>
          <w:color w:val="000000"/>
          <w:sz w:val="28"/>
        </w:rPr>
        <w:t>
      28) мыналарды:</w:t>
      </w:r>
    </w:p>
    <w:bookmarkEnd w:id="18360"/>
    <w:bookmarkStart w:name="z37396" w:id="18361"/>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1836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397" w:id="1836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362"/>
    <w:bookmarkStart w:name="z37398" w:id="18363"/>
    <w:p>
      <w:pPr>
        <w:spacing w:after="0"/>
        <w:ind w:left="0"/>
        <w:jc w:val="both"/>
      </w:pPr>
      <w:r>
        <w:rPr>
          <w:rFonts w:ascii="Times New Roman"/>
          <w:b w:val="false"/>
          <w:i w:val="false"/>
          <w:color w:val="000000"/>
          <w:sz w:val="28"/>
        </w:rPr>
        <w:t>
      29) заңдарда, Қазақстан Республикасы Президентінің және Үкіметінің актілерінде көзделген функцияларды жүзеге асыру.</w:t>
      </w:r>
    </w:p>
    <w:bookmarkEnd w:id="18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28.05.2025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399" w:id="1836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364"/>
    <w:bookmarkStart w:name="z37400" w:id="1836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365"/>
    <w:bookmarkStart w:name="z37401" w:id="1836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366"/>
    <w:bookmarkStart w:name="z37402" w:id="1836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367"/>
    <w:bookmarkStart w:name="z37403" w:id="18368"/>
    <w:p>
      <w:pPr>
        <w:spacing w:after="0"/>
        <w:ind w:left="0"/>
        <w:jc w:val="both"/>
      </w:pPr>
      <w:r>
        <w:rPr>
          <w:rFonts w:ascii="Times New Roman"/>
          <w:b w:val="false"/>
          <w:i w:val="false"/>
          <w:color w:val="000000"/>
          <w:sz w:val="28"/>
        </w:rPr>
        <w:t>
      19. Басқарма басшысының өкілеттіктері:</w:t>
      </w:r>
    </w:p>
    <w:bookmarkEnd w:id="18368"/>
    <w:bookmarkStart w:name="z37404" w:id="1836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369"/>
    <w:bookmarkStart w:name="z37405" w:id="1837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370"/>
    <w:bookmarkStart w:name="z37406" w:id="1837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371"/>
    <w:bookmarkStart w:name="z37407" w:id="18372"/>
    <w:p>
      <w:pPr>
        <w:spacing w:after="0"/>
        <w:ind w:left="0"/>
        <w:jc w:val="both"/>
      </w:pPr>
      <w:r>
        <w:rPr>
          <w:rFonts w:ascii="Times New Roman"/>
          <w:b w:val="false"/>
          <w:i w:val="false"/>
          <w:color w:val="000000"/>
          <w:sz w:val="28"/>
        </w:rPr>
        <w:t>
      4) Қазақстан Республикасының халықтың санитариялық-эпидемиологиялық саламаттылығы саласындағы заңнамасына сәйкес өзге де өкілеттіктерді жүзеге асырады.</w:t>
      </w:r>
    </w:p>
    <w:bookmarkEnd w:id="18372"/>
    <w:bookmarkStart w:name="z37408" w:id="1837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373"/>
    <w:bookmarkStart w:name="z37409" w:id="1837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374"/>
    <w:bookmarkStart w:name="z37410" w:id="18375"/>
    <w:p>
      <w:pPr>
        <w:spacing w:after="0"/>
        <w:ind w:left="0"/>
        <w:jc w:val="left"/>
      </w:pPr>
      <w:r>
        <w:rPr>
          <w:rFonts w:ascii="Times New Roman"/>
          <w:b/>
          <w:i w:val="false"/>
          <w:color w:val="000000"/>
        </w:rPr>
        <w:t xml:space="preserve"> 4-тарау. Басқарманың мүлкі</w:t>
      </w:r>
    </w:p>
    <w:bookmarkEnd w:id="18375"/>
    <w:bookmarkStart w:name="z37411" w:id="1837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376"/>
    <w:bookmarkStart w:name="z37412" w:id="1837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377"/>
    <w:bookmarkStart w:name="z37413" w:id="1837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378"/>
    <w:bookmarkStart w:name="z37414" w:id="1837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379"/>
    <w:bookmarkStart w:name="z37415" w:id="18380"/>
    <w:p>
      <w:pPr>
        <w:spacing w:after="0"/>
        <w:ind w:left="0"/>
        <w:jc w:val="left"/>
      </w:pPr>
      <w:r>
        <w:rPr>
          <w:rFonts w:ascii="Times New Roman"/>
          <w:b/>
          <w:i w:val="false"/>
          <w:color w:val="000000"/>
        </w:rPr>
        <w:t xml:space="preserve"> 5-тарау. Басқарманы қайта ұйымдастыру және тарату</w:t>
      </w:r>
    </w:p>
    <w:bookmarkEnd w:id="18380"/>
    <w:bookmarkStart w:name="z37416" w:id="1838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3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222-қосымша</w:t>
            </w:r>
          </w:p>
        </w:tc>
      </w:tr>
    </w:tbl>
    <w:bookmarkStart w:name="z17096" w:id="1838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мекемесінің ережесі</w:t>
      </w:r>
    </w:p>
    <w:bookmarkEnd w:id="18382"/>
    <w:p>
      <w:pPr>
        <w:spacing w:after="0"/>
        <w:ind w:left="0"/>
        <w:jc w:val="both"/>
      </w:pPr>
      <w:r>
        <w:rPr>
          <w:rFonts w:ascii="Times New Roman"/>
          <w:b w:val="false"/>
          <w:i w:val="false"/>
          <w:color w:val="ff0000"/>
          <w:sz w:val="28"/>
        </w:rPr>
        <w:t xml:space="preserve">
      Ескерту. 222-қосымша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314" w:id="18383"/>
    <w:p>
      <w:pPr>
        <w:spacing w:after="0"/>
        <w:ind w:left="0"/>
        <w:jc w:val="left"/>
      </w:pPr>
      <w:r>
        <w:rPr>
          <w:rFonts w:ascii="Times New Roman"/>
          <w:b/>
          <w:i w:val="false"/>
          <w:color w:val="000000"/>
        </w:rPr>
        <w:t xml:space="preserve"> 1-тарау. Жалпы ережелер</w:t>
      </w:r>
    </w:p>
    <w:bookmarkEnd w:id="18383"/>
    <w:bookmarkStart w:name="z36315" w:id="1838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384"/>
    <w:bookmarkStart w:name="z36316" w:id="1838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385"/>
    <w:bookmarkStart w:name="z36317" w:id="1838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386"/>
    <w:bookmarkStart w:name="z36318" w:id="1838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387"/>
    <w:bookmarkStart w:name="z36319" w:id="1838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388"/>
    <w:bookmarkStart w:name="z36320" w:id="1838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389"/>
    <w:bookmarkStart w:name="z36321" w:id="1839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390"/>
    <w:bookmarkStart w:name="z36322" w:id="18391"/>
    <w:p>
      <w:pPr>
        <w:spacing w:after="0"/>
        <w:ind w:left="0"/>
        <w:jc w:val="both"/>
      </w:pPr>
      <w:r>
        <w:rPr>
          <w:rFonts w:ascii="Times New Roman"/>
          <w:b w:val="false"/>
          <w:i w:val="false"/>
          <w:color w:val="000000"/>
          <w:sz w:val="28"/>
        </w:rPr>
        <w:t>
      8. Заңды тұлғаның орналасқан жері – индекс 070002, Қазақстан Республикасы, Шығыс Қазақстан облысы, Өскемен қаласы, 30-шы Гвардиялық дивизия көшесі, 22.</w:t>
      </w:r>
    </w:p>
    <w:bookmarkEnd w:id="18391"/>
    <w:bookmarkStart w:name="z36323" w:id="1839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w:t>
      </w:r>
    </w:p>
    <w:bookmarkEnd w:id="18392"/>
    <w:bookmarkStart w:name="z36324" w:id="1839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393"/>
    <w:bookmarkStart w:name="z36325" w:id="1839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394"/>
    <w:bookmarkStart w:name="z36326" w:id="1839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395"/>
    <w:bookmarkStart w:name="z36327" w:id="1839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396"/>
    <w:bookmarkStart w:name="z36328" w:id="1839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397"/>
    <w:bookmarkStart w:name="z36329" w:id="18398"/>
    <w:p>
      <w:pPr>
        <w:spacing w:after="0"/>
        <w:ind w:left="0"/>
        <w:jc w:val="both"/>
      </w:pPr>
      <w:r>
        <w:rPr>
          <w:rFonts w:ascii="Times New Roman"/>
          <w:b w:val="false"/>
          <w:i w:val="false"/>
          <w:color w:val="000000"/>
          <w:sz w:val="28"/>
        </w:rPr>
        <w:t>
      13. Міндеттері:</w:t>
      </w:r>
    </w:p>
    <w:bookmarkEnd w:id="18398"/>
    <w:bookmarkStart w:name="z36330" w:id="1839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399"/>
    <w:bookmarkStart w:name="z36331" w:id="1840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400"/>
    <w:bookmarkStart w:name="z36332" w:id="1840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401"/>
    <w:bookmarkStart w:name="z36333" w:id="18402"/>
    <w:p>
      <w:pPr>
        <w:spacing w:after="0"/>
        <w:ind w:left="0"/>
        <w:jc w:val="both"/>
      </w:pPr>
      <w:r>
        <w:rPr>
          <w:rFonts w:ascii="Times New Roman"/>
          <w:b w:val="false"/>
          <w:i w:val="false"/>
          <w:color w:val="000000"/>
          <w:sz w:val="28"/>
        </w:rPr>
        <w:t>
      14. Құқықтары мен міндеттері:</w:t>
      </w:r>
    </w:p>
    <w:bookmarkEnd w:id="18402"/>
    <w:bookmarkStart w:name="z36334" w:id="1840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403"/>
    <w:bookmarkStart w:name="z36335" w:id="1840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404"/>
    <w:bookmarkStart w:name="z36336" w:id="1840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405"/>
    <w:bookmarkStart w:name="z36337" w:id="1840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406"/>
    <w:bookmarkStart w:name="z36338" w:id="1840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407"/>
    <w:bookmarkStart w:name="z36339" w:id="1840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408"/>
    <w:bookmarkStart w:name="z36340" w:id="1840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409"/>
    <w:bookmarkStart w:name="z36341" w:id="1841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410"/>
    <w:bookmarkStart w:name="z36342" w:id="1841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411"/>
    <w:bookmarkStart w:name="z36343" w:id="18412"/>
    <w:p>
      <w:pPr>
        <w:spacing w:after="0"/>
        <w:ind w:left="0"/>
        <w:jc w:val="both"/>
      </w:pPr>
      <w:r>
        <w:rPr>
          <w:rFonts w:ascii="Times New Roman"/>
          <w:b w:val="false"/>
          <w:i w:val="false"/>
          <w:color w:val="000000"/>
          <w:sz w:val="28"/>
        </w:rPr>
        <w:t>
      15. Функциялары:</w:t>
      </w:r>
    </w:p>
    <w:bookmarkEnd w:id="18412"/>
    <w:bookmarkStart w:name="z36344" w:id="18413"/>
    <w:p>
      <w:pPr>
        <w:spacing w:after="0"/>
        <w:ind w:left="0"/>
        <w:jc w:val="both"/>
      </w:pPr>
      <w:r>
        <w:rPr>
          <w:rFonts w:ascii="Times New Roman"/>
          <w:b w:val="false"/>
          <w:i w:val="false"/>
          <w:color w:val="000000"/>
          <w:sz w:val="28"/>
        </w:rPr>
        <w:t>
      1) реттелетін салада мемлекеттік саясатты іске асыру;</w:t>
      </w:r>
    </w:p>
    <w:bookmarkEnd w:id="18413"/>
    <w:bookmarkStart w:name="z36345" w:id="1841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414"/>
    <w:bookmarkStart w:name="z36346" w:id="1841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415"/>
    <w:bookmarkStart w:name="z36347" w:id="1841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416"/>
    <w:bookmarkStart w:name="z36348" w:id="1841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417"/>
    <w:bookmarkStart w:name="z36349" w:id="1841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41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350" w:id="1841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41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351" w:id="1842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420"/>
    <w:bookmarkStart w:name="z36352" w:id="1842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421"/>
    <w:bookmarkStart w:name="z36353" w:id="1842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422"/>
    <w:bookmarkStart w:name="z36354" w:id="1842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356" w:id="1842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424"/>
    <w:bookmarkStart w:name="z36357" w:id="1842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425"/>
    <w:bookmarkStart w:name="z36358" w:id="1842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426"/>
    <w:bookmarkStart w:name="z36359" w:id="1842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362" w:id="1842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428"/>
    <w:bookmarkStart w:name="z36363" w:id="1842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429"/>
    <w:bookmarkStart w:name="z36364" w:id="1843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430"/>
    <w:bookmarkStart w:name="z36365" w:id="1843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431"/>
    <w:bookmarkStart w:name="z36366" w:id="1843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432"/>
    <w:bookmarkStart w:name="z36367" w:id="1843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433"/>
    <w:bookmarkStart w:name="z36368" w:id="1843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434"/>
    <w:bookmarkStart w:name="z36369" w:id="1843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435"/>
    <w:bookmarkStart w:name="z36370" w:id="1843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436"/>
    <w:bookmarkStart w:name="z36371" w:id="1843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43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372" w:id="18438"/>
    <w:p>
      <w:pPr>
        <w:spacing w:after="0"/>
        <w:ind w:left="0"/>
        <w:jc w:val="both"/>
      </w:pPr>
      <w:r>
        <w:rPr>
          <w:rFonts w:ascii="Times New Roman"/>
          <w:b w:val="false"/>
          <w:i w:val="false"/>
          <w:color w:val="000000"/>
          <w:sz w:val="28"/>
        </w:rPr>
        <w:t>
      29) мыналарды:</w:t>
      </w:r>
    </w:p>
    <w:bookmarkEnd w:id="18438"/>
    <w:bookmarkStart w:name="z36373" w:id="1843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43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374" w:id="1844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440"/>
    <w:bookmarkStart w:name="z36375" w:id="1844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376" w:id="1844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442"/>
    <w:bookmarkStart w:name="z36377" w:id="1844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443"/>
    <w:bookmarkStart w:name="z36378" w:id="1844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444"/>
    <w:bookmarkStart w:name="z36379" w:id="1844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445"/>
    <w:bookmarkStart w:name="z36380" w:id="18446"/>
    <w:p>
      <w:pPr>
        <w:spacing w:after="0"/>
        <w:ind w:left="0"/>
        <w:jc w:val="both"/>
      </w:pPr>
      <w:r>
        <w:rPr>
          <w:rFonts w:ascii="Times New Roman"/>
          <w:b w:val="false"/>
          <w:i w:val="false"/>
          <w:color w:val="000000"/>
          <w:sz w:val="28"/>
        </w:rPr>
        <w:t>
      19. Басқарма басшысының өкілеттіктері:</w:t>
      </w:r>
    </w:p>
    <w:bookmarkEnd w:id="18446"/>
    <w:bookmarkStart w:name="z36381" w:id="1844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447"/>
    <w:bookmarkStart w:name="z36382" w:id="1844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448"/>
    <w:bookmarkStart w:name="z36383" w:id="1844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449"/>
    <w:bookmarkStart w:name="z36384" w:id="1845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450"/>
    <w:bookmarkStart w:name="z36385" w:id="1845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451"/>
    <w:bookmarkStart w:name="z36386" w:id="1845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452"/>
    <w:bookmarkStart w:name="z36387" w:id="18453"/>
    <w:p>
      <w:pPr>
        <w:spacing w:after="0"/>
        <w:ind w:left="0"/>
        <w:jc w:val="left"/>
      </w:pPr>
      <w:r>
        <w:rPr>
          <w:rFonts w:ascii="Times New Roman"/>
          <w:b/>
          <w:i w:val="false"/>
          <w:color w:val="000000"/>
        </w:rPr>
        <w:t xml:space="preserve"> 4-тарау. Басқарманың мүлкі</w:t>
      </w:r>
    </w:p>
    <w:bookmarkEnd w:id="18453"/>
    <w:bookmarkStart w:name="z36388" w:id="1845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454"/>
    <w:bookmarkStart w:name="z36389" w:id="1845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455"/>
    <w:bookmarkStart w:name="z36390" w:id="1845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456"/>
    <w:bookmarkStart w:name="z36391" w:id="1845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457"/>
    <w:bookmarkStart w:name="z36392" w:id="18458"/>
    <w:p>
      <w:pPr>
        <w:spacing w:after="0"/>
        <w:ind w:left="0"/>
        <w:jc w:val="left"/>
      </w:pPr>
      <w:r>
        <w:rPr>
          <w:rFonts w:ascii="Times New Roman"/>
          <w:b/>
          <w:i w:val="false"/>
          <w:color w:val="000000"/>
        </w:rPr>
        <w:t xml:space="preserve"> 5-тарау. Басқарманы қайта ұйымдастыру және тарату</w:t>
      </w:r>
    </w:p>
    <w:bookmarkEnd w:id="18458"/>
    <w:bookmarkStart w:name="z36393" w:id="1845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223-қосымша</w:t>
            </w:r>
          </w:p>
        </w:tc>
      </w:tr>
    </w:tbl>
    <w:bookmarkStart w:name="z17172" w:id="1846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мекемесінің ережесі</w:t>
      </w:r>
    </w:p>
    <w:bookmarkEnd w:id="18460"/>
    <w:p>
      <w:pPr>
        <w:spacing w:after="0"/>
        <w:ind w:left="0"/>
        <w:jc w:val="both"/>
      </w:pPr>
      <w:r>
        <w:rPr>
          <w:rFonts w:ascii="Times New Roman"/>
          <w:b w:val="false"/>
          <w:i w:val="false"/>
          <w:color w:val="ff0000"/>
          <w:sz w:val="28"/>
        </w:rPr>
        <w:t xml:space="preserve">
      Ескерту. 223-қосымша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394" w:id="18461"/>
    <w:p>
      <w:pPr>
        <w:spacing w:after="0"/>
        <w:ind w:left="0"/>
        <w:jc w:val="left"/>
      </w:pPr>
      <w:r>
        <w:rPr>
          <w:rFonts w:ascii="Times New Roman"/>
          <w:b/>
          <w:i w:val="false"/>
          <w:color w:val="000000"/>
        </w:rPr>
        <w:t xml:space="preserve"> 1-тарау. Жалпы ережелер</w:t>
      </w:r>
    </w:p>
    <w:bookmarkEnd w:id="18461"/>
    <w:bookmarkStart w:name="z36395" w:id="1846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462"/>
    <w:bookmarkStart w:name="z36396" w:id="1846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463"/>
    <w:bookmarkStart w:name="z36397" w:id="1846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464"/>
    <w:bookmarkStart w:name="z36398" w:id="1846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465"/>
    <w:bookmarkStart w:name="z36399" w:id="1846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466"/>
    <w:bookmarkStart w:name="z36400" w:id="1846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467"/>
    <w:bookmarkStart w:name="z36401" w:id="1846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468"/>
    <w:bookmarkStart w:name="z36402" w:id="18469"/>
    <w:p>
      <w:pPr>
        <w:spacing w:after="0"/>
        <w:ind w:left="0"/>
        <w:jc w:val="both"/>
      </w:pPr>
      <w:r>
        <w:rPr>
          <w:rFonts w:ascii="Times New Roman"/>
          <w:b w:val="false"/>
          <w:i w:val="false"/>
          <w:color w:val="000000"/>
          <w:sz w:val="28"/>
        </w:rPr>
        <w:t>
      8. Заңды тұлғаның орналасқан жері – индекс 071303, Қазақстан Республикасы, Шығыс Қазақстан облысы, Риддер қаласы, Безголосов көшесі, 5 ғимарат, 1 т.е.б.</w:t>
      </w:r>
    </w:p>
    <w:bookmarkEnd w:id="18469"/>
    <w:bookmarkStart w:name="z36403" w:id="1847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w:t>
      </w:r>
    </w:p>
    <w:bookmarkEnd w:id="18470"/>
    <w:bookmarkStart w:name="z36404" w:id="1847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471"/>
    <w:bookmarkStart w:name="z36405" w:id="1847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472"/>
    <w:bookmarkStart w:name="z36406" w:id="1847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473"/>
    <w:bookmarkStart w:name="z36407" w:id="1847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474"/>
    <w:bookmarkStart w:name="z36408" w:id="1847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475"/>
    <w:bookmarkStart w:name="z36409" w:id="18476"/>
    <w:p>
      <w:pPr>
        <w:spacing w:after="0"/>
        <w:ind w:left="0"/>
        <w:jc w:val="both"/>
      </w:pPr>
      <w:r>
        <w:rPr>
          <w:rFonts w:ascii="Times New Roman"/>
          <w:b w:val="false"/>
          <w:i w:val="false"/>
          <w:color w:val="000000"/>
          <w:sz w:val="28"/>
        </w:rPr>
        <w:t>
      13. Міндеттері:</w:t>
      </w:r>
    </w:p>
    <w:bookmarkEnd w:id="18476"/>
    <w:bookmarkStart w:name="z36410" w:id="1847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477"/>
    <w:bookmarkStart w:name="z36411" w:id="1847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478"/>
    <w:bookmarkStart w:name="z36412" w:id="1847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479"/>
    <w:bookmarkStart w:name="z36413" w:id="18480"/>
    <w:p>
      <w:pPr>
        <w:spacing w:after="0"/>
        <w:ind w:left="0"/>
        <w:jc w:val="both"/>
      </w:pPr>
      <w:r>
        <w:rPr>
          <w:rFonts w:ascii="Times New Roman"/>
          <w:b w:val="false"/>
          <w:i w:val="false"/>
          <w:color w:val="000000"/>
          <w:sz w:val="28"/>
        </w:rPr>
        <w:t>
      14. Құқықтары мен міндеттері:</w:t>
      </w:r>
    </w:p>
    <w:bookmarkEnd w:id="18480"/>
    <w:bookmarkStart w:name="z36414" w:id="1848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481"/>
    <w:bookmarkStart w:name="z36415" w:id="1848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482"/>
    <w:bookmarkStart w:name="z36416" w:id="1848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483"/>
    <w:bookmarkStart w:name="z36417" w:id="1848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484"/>
    <w:bookmarkStart w:name="z36418" w:id="1848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485"/>
    <w:bookmarkStart w:name="z36419" w:id="1848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486"/>
    <w:bookmarkStart w:name="z36420" w:id="1848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487"/>
    <w:bookmarkStart w:name="z36421" w:id="1848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488"/>
    <w:bookmarkStart w:name="z36422" w:id="1848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489"/>
    <w:bookmarkStart w:name="z36423" w:id="18490"/>
    <w:p>
      <w:pPr>
        <w:spacing w:after="0"/>
        <w:ind w:left="0"/>
        <w:jc w:val="both"/>
      </w:pPr>
      <w:r>
        <w:rPr>
          <w:rFonts w:ascii="Times New Roman"/>
          <w:b w:val="false"/>
          <w:i w:val="false"/>
          <w:color w:val="000000"/>
          <w:sz w:val="28"/>
        </w:rPr>
        <w:t>
      15. Функциялары:</w:t>
      </w:r>
    </w:p>
    <w:bookmarkEnd w:id="18490"/>
    <w:bookmarkStart w:name="z36424" w:id="18491"/>
    <w:p>
      <w:pPr>
        <w:spacing w:after="0"/>
        <w:ind w:left="0"/>
        <w:jc w:val="both"/>
      </w:pPr>
      <w:r>
        <w:rPr>
          <w:rFonts w:ascii="Times New Roman"/>
          <w:b w:val="false"/>
          <w:i w:val="false"/>
          <w:color w:val="000000"/>
          <w:sz w:val="28"/>
        </w:rPr>
        <w:t>
      1) реттелетін салада мемлекеттік саясатты іске асыру;</w:t>
      </w:r>
    </w:p>
    <w:bookmarkEnd w:id="18491"/>
    <w:bookmarkStart w:name="z36425" w:id="1849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492"/>
    <w:bookmarkStart w:name="z36426" w:id="1849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493"/>
    <w:bookmarkStart w:name="z36427" w:id="1849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494"/>
    <w:bookmarkStart w:name="z36428" w:id="1849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495"/>
    <w:bookmarkStart w:name="z36429" w:id="1849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49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430" w:id="1849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49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431" w:id="1849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498"/>
    <w:bookmarkStart w:name="z36432" w:id="1849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499"/>
    <w:bookmarkStart w:name="z36433" w:id="1850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500"/>
    <w:bookmarkStart w:name="z36434" w:id="1850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436" w:id="1850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502"/>
    <w:bookmarkStart w:name="z36437" w:id="1850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503"/>
    <w:bookmarkStart w:name="z36438" w:id="1850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504"/>
    <w:bookmarkStart w:name="z36439" w:id="1850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5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442" w:id="1850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506"/>
    <w:bookmarkStart w:name="z36443" w:id="1850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507"/>
    <w:bookmarkStart w:name="z36444" w:id="1850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508"/>
    <w:bookmarkStart w:name="z36445" w:id="1850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509"/>
    <w:bookmarkStart w:name="z36446" w:id="1851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510"/>
    <w:bookmarkStart w:name="z36447" w:id="1851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511"/>
    <w:bookmarkStart w:name="z36448" w:id="1851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512"/>
    <w:bookmarkStart w:name="z36449" w:id="1851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513"/>
    <w:bookmarkStart w:name="z36450" w:id="1851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514"/>
    <w:bookmarkStart w:name="z36451" w:id="1851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51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452" w:id="18516"/>
    <w:p>
      <w:pPr>
        <w:spacing w:after="0"/>
        <w:ind w:left="0"/>
        <w:jc w:val="both"/>
      </w:pPr>
      <w:r>
        <w:rPr>
          <w:rFonts w:ascii="Times New Roman"/>
          <w:b w:val="false"/>
          <w:i w:val="false"/>
          <w:color w:val="000000"/>
          <w:sz w:val="28"/>
        </w:rPr>
        <w:t>
      29) мыналарды:</w:t>
      </w:r>
    </w:p>
    <w:bookmarkEnd w:id="18516"/>
    <w:bookmarkStart w:name="z36453" w:id="1851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51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454" w:id="1851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518"/>
    <w:bookmarkStart w:name="z36455" w:id="1851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5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456" w:id="1852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520"/>
    <w:bookmarkStart w:name="z36457" w:id="1852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521"/>
    <w:bookmarkStart w:name="z36458" w:id="1852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522"/>
    <w:bookmarkStart w:name="z36459" w:id="185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523"/>
    <w:bookmarkStart w:name="z36460" w:id="18524"/>
    <w:p>
      <w:pPr>
        <w:spacing w:after="0"/>
        <w:ind w:left="0"/>
        <w:jc w:val="both"/>
      </w:pPr>
      <w:r>
        <w:rPr>
          <w:rFonts w:ascii="Times New Roman"/>
          <w:b w:val="false"/>
          <w:i w:val="false"/>
          <w:color w:val="000000"/>
          <w:sz w:val="28"/>
        </w:rPr>
        <w:t>
      19. Басқарма басшысының өкілеттіктері:</w:t>
      </w:r>
    </w:p>
    <w:bookmarkEnd w:id="18524"/>
    <w:bookmarkStart w:name="z36461" w:id="1852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525"/>
    <w:bookmarkStart w:name="z36462" w:id="1852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526"/>
    <w:bookmarkStart w:name="z36463" w:id="1852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527"/>
    <w:bookmarkStart w:name="z36464" w:id="1852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528"/>
    <w:bookmarkStart w:name="z36465" w:id="1852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529"/>
    <w:bookmarkStart w:name="z36466" w:id="1853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530"/>
    <w:bookmarkStart w:name="z36467" w:id="18531"/>
    <w:p>
      <w:pPr>
        <w:spacing w:after="0"/>
        <w:ind w:left="0"/>
        <w:jc w:val="left"/>
      </w:pPr>
      <w:r>
        <w:rPr>
          <w:rFonts w:ascii="Times New Roman"/>
          <w:b/>
          <w:i w:val="false"/>
          <w:color w:val="000000"/>
        </w:rPr>
        <w:t xml:space="preserve"> 4-тарау. Басқарманың мүлкі</w:t>
      </w:r>
    </w:p>
    <w:bookmarkEnd w:id="18531"/>
    <w:bookmarkStart w:name="z36468" w:id="1853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532"/>
    <w:bookmarkStart w:name="z36469" w:id="1853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533"/>
    <w:bookmarkStart w:name="z36470" w:id="1853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534"/>
    <w:bookmarkStart w:name="z36471" w:id="1853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535"/>
    <w:bookmarkStart w:name="z36472" w:id="18536"/>
    <w:p>
      <w:pPr>
        <w:spacing w:after="0"/>
        <w:ind w:left="0"/>
        <w:jc w:val="left"/>
      </w:pPr>
      <w:r>
        <w:rPr>
          <w:rFonts w:ascii="Times New Roman"/>
          <w:b/>
          <w:i w:val="false"/>
          <w:color w:val="000000"/>
        </w:rPr>
        <w:t xml:space="preserve"> 5-тарау. Басқарманы қайта ұйымдастыру және тарату</w:t>
      </w:r>
    </w:p>
    <w:bookmarkEnd w:id="18536"/>
    <w:bookmarkStart w:name="z36473" w:id="1853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5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223-1-қосымша</w:t>
            </w:r>
          </w:p>
        </w:tc>
      </w:tr>
    </w:tbl>
    <w:bookmarkStart w:name="z20287" w:id="1853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мекемесінің ережесі</w:t>
      </w:r>
    </w:p>
    <w:bookmarkEnd w:id="18538"/>
    <w:p>
      <w:pPr>
        <w:spacing w:after="0"/>
        <w:ind w:left="0"/>
        <w:jc w:val="both"/>
      </w:pPr>
      <w:r>
        <w:rPr>
          <w:rFonts w:ascii="Times New Roman"/>
          <w:b w:val="false"/>
          <w:i w:val="false"/>
          <w:color w:val="ff0000"/>
          <w:sz w:val="28"/>
        </w:rPr>
        <w:t xml:space="preserve">
      Ескерту. Бұйрық 223-1-қосымшамен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288" w:id="18539"/>
    <w:p>
      <w:pPr>
        <w:spacing w:after="0"/>
        <w:ind w:left="0"/>
        <w:jc w:val="left"/>
      </w:pPr>
      <w:r>
        <w:rPr>
          <w:rFonts w:ascii="Times New Roman"/>
          <w:b/>
          <w:i w:val="false"/>
          <w:color w:val="000000"/>
        </w:rPr>
        <w:t xml:space="preserve"> 1-тарау. Жалпы ережелер</w:t>
      </w:r>
    </w:p>
    <w:bookmarkEnd w:id="18539"/>
    <w:bookmarkStart w:name="z20289" w:id="1854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540"/>
    <w:bookmarkStart w:name="z20290" w:id="1854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541"/>
    <w:bookmarkStart w:name="z20291" w:id="1854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542"/>
    <w:bookmarkStart w:name="z20292" w:id="1854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543"/>
    <w:bookmarkStart w:name="z20293" w:id="1854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544"/>
    <w:bookmarkStart w:name="z20294" w:id="1854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545"/>
    <w:bookmarkStart w:name="z20295" w:id="1854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546"/>
    <w:bookmarkStart w:name="z20296" w:id="18547"/>
    <w:p>
      <w:pPr>
        <w:spacing w:after="0"/>
        <w:ind w:left="0"/>
        <w:jc w:val="both"/>
      </w:pPr>
      <w:r>
        <w:rPr>
          <w:rFonts w:ascii="Times New Roman"/>
          <w:b w:val="false"/>
          <w:i w:val="false"/>
          <w:color w:val="000000"/>
          <w:sz w:val="28"/>
        </w:rPr>
        <w:t>
      8. Заңды тұлғаның орналасқан жері – индекс 071010, Қазақстан Республикасы, Шығыс Қазақстан облысы, Самар ауданы, Самар ауылдық округі, Самар ауылы, Бакраев көшесі, 11 үй.</w:t>
      </w:r>
    </w:p>
    <w:bookmarkEnd w:id="18547"/>
    <w:bookmarkStart w:name="z20297" w:id="1854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w:t>
      </w:r>
    </w:p>
    <w:bookmarkEnd w:id="18548"/>
    <w:bookmarkStart w:name="z20298" w:id="1854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549"/>
    <w:bookmarkStart w:name="z20299" w:id="1855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550"/>
    <w:bookmarkStart w:name="z20300" w:id="1855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551"/>
    <w:bookmarkStart w:name="z20301" w:id="1855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552"/>
    <w:bookmarkStart w:name="z20302" w:id="1855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553"/>
    <w:bookmarkStart w:name="z20303" w:id="18554"/>
    <w:p>
      <w:pPr>
        <w:spacing w:after="0"/>
        <w:ind w:left="0"/>
        <w:jc w:val="both"/>
      </w:pPr>
      <w:r>
        <w:rPr>
          <w:rFonts w:ascii="Times New Roman"/>
          <w:b w:val="false"/>
          <w:i w:val="false"/>
          <w:color w:val="000000"/>
          <w:sz w:val="28"/>
        </w:rPr>
        <w:t>
      13. Міндеттері:</w:t>
      </w:r>
    </w:p>
    <w:bookmarkEnd w:id="18554"/>
    <w:bookmarkStart w:name="z20304" w:id="1855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555"/>
    <w:bookmarkStart w:name="z20305" w:id="1855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556"/>
    <w:bookmarkStart w:name="z20306" w:id="1855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557"/>
    <w:bookmarkStart w:name="z20307" w:id="18558"/>
    <w:p>
      <w:pPr>
        <w:spacing w:after="0"/>
        <w:ind w:left="0"/>
        <w:jc w:val="both"/>
      </w:pPr>
      <w:r>
        <w:rPr>
          <w:rFonts w:ascii="Times New Roman"/>
          <w:b w:val="false"/>
          <w:i w:val="false"/>
          <w:color w:val="000000"/>
          <w:sz w:val="28"/>
        </w:rPr>
        <w:t>
      14. Құқықтары мен міндеттері:</w:t>
      </w:r>
    </w:p>
    <w:bookmarkEnd w:id="18558"/>
    <w:bookmarkStart w:name="z20308" w:id="1855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559"/>
    <w:bookmarkStart w:name="z20309" w:id="1856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560"/>
    <w:bookmarkStart w:name="z20310" w:id="1856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561"/>
    <w:bookmarkStart w:name="z20311" w:id="1856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562"/>
    <w:bookmarkStart w:name="z20312" w:id="1856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563"/>
    <w:bookmarkStart w:name="z20313" w:id="1856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564"/>
    <w:bookmarkStart w:name="z20314" w:id="1856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565"/>
    <w:bookmarkStart w:name="z20315" w:id="1856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566"/>
    <w:bookmarkStart w:name="z20316" w:id="1856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567"/>
    <w:bookmarkStart w:name="z20317" w:id="18568"/>
    <w:p>
      <w:pPr>
        <w:spacing w:after="0"/>
        <w:ind w:left="0"/>
        <w:jc w:val="both"/>
      </w:pPr>
      <w:r>
        <w:rPr>
          <w:rFonts w:ascii="Times New Roman"/>
          <w:b w:val="false"/>
          <w:i w:val="false"/>
          <w:color w:val="000000"/>
          <w:sz w:val="28"/>
        </w:rPr>
        <w:t>
      15. Функциялары:</w:t>
      </w:r>
    </w:p>
    <w:bookmarkEnd w:id="18568"/>
    <w:bookmarkStart w:name="z20318" w:id="18569"/>
    <w:p>
      <w:pPr>
        <w:spacing w:after="0"/>
        <w:ind w:left="0"/>
        <w:jc w:val="both"/>
      </w:pPr>
      <w:r>
        <w:rPr>
          <w:rFonts w:ascii="Times New Roman"/>
          <w:b w:val="false"/>
          <w:i w:val="false"/>
          <w:color w:val="000000"/>
          <w:sz w:val="28"/>
        </w:rPr>
        <w:t>
      1) реттелетін салада мемлекеттік саясатты іске асыру;</w:t>
      </w:r>
    </w:p>
    <w:bookmarkEnd w:id="18569"/>
    <w:bookmarkStart w:name="z20319" w:id="1857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570"/>
    <w:bookmarkStart w:name="z20320" w:id="1857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571"/>
    <w:bookmarkStart w:name="z20321" w:id="1857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572"/>
    <w:bookmarkStart w:name="z20322" w:id="1857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573"/>
    <w:bookmarkStart w:name="z20323" w:id="1857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57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0324" w:id="1857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57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0325" w:id="1857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576"/>
    <w:bookmarkStart w:name="z20326" w:id="1857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577"/>
    <w:bookmarkStart w:name="z20327" w:id="1857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578"/>
    <w:bookmarkStart w:name="z20328" w:id="1857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330" w:id="1858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580"/>
    <w:bookmarkStart w:name="z20331" w:id="1858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581"/>
    <w:bookmarkStart w:name="z20332" w:id="1858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582"/>
    <w:bookmarkStart w:name="z20333" w:id="1858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5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336" w:id="1858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584"/>
    <w:bookmarkStart w:name="z20337" w:id="1858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585"/>
    <w:bookmarkStart w:name="z20338" w:id="1858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586"/>
    <w:bookmarkStart w:name="z20339" w:id="1858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587"/>
    <w:bookmarkStart w:name="z20340" w:id="1858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588"/>
    <w:bookmarkStart w:name="z20341" w:id="1858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589"/>
    <w:bookmarkStart w:name="z20342" w:id="1859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590"/>
    <w:bookmarkStart w:name="z20343" w:id="1859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591"/>
    <w:bookmarkStart w:name="z20344" w:id="1859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592"/>
    <w:bookmarkStart w:name="z20345" w:id="1859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59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0346" w:id="18594"/>
    <w:p>
      <w:pPr>
        <w:spacing w:after="0"/>
        <w:ind w:left="0"/>
        <w:jc w:val="both"/>
      </w:pPr>
      <w:r>
        <w:rPr>
          <w:rFonts w:ascii="Times New Roman"/>
          <w:b w:val="false"/>
          <w:i w:val="false"/>
          <w:color w:val="000000"/>
          <w:sz w:val="28"/>
        </w:rPr>
        <w:t>
      29) мыналарды:</w:t>
      </w:r>
    </w:p>
    <w:bookmarkEnd w:id="18594"/>
    <w:bookmarkStart w:name="z20347" w:id="1859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59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348" w:id="1859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596"/>
    <w:bookmarkStart w:name="z20349" w:id="1859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350" w:id="1859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598"/>
    <w:bookmarkStart w:name="z20351" w:id="1859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599"/>
    <w:bookmarkStart w:name="z20352" w:id="1860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600"/>
    <w:bookmarkStart w:name="z20353" w:id="1860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601"/>
    <w:bookmarkStart w:name="z20354" w:id="18602"/>
    <w:p>
      <w:pPr>
        <w:spacing w:after="0"/>
        <w:ind w:left="0"/>
        <w:jc w:val="both"/>
      </w:pPr>
      <w:r>
        <w:rPr>
          <w:rFonts w:ascii="Times New Roman"/>
          <w:b w:val="false"/>
          <w:i w:val="false"/>
          <w:color w:val="000000"/>
          <w:sz w:val="28"/>
        </w:rPr>
        <w:t>
      19. Басқарма басшысының өкілеттіктері:</w:t>
      </w:r>
    </w:p>
    <w:bookmarkEnd w:id="18602"/>
    <w:bookmarkStart w:name="z20355" w:id="1860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603"/>
    <w:bookmarkStart w:name="z20356" w:id="1860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604"/>
    <w:bookmarkStart w:name="z20357" w:id="1860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605"/>
    <w:bookmarkStart w:name="z20358" w:id="1860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606"/>
    <w:bookmarkStart w:name="z20359" w:id="1860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607"/>
    <w:bookmarkStart w:name="z20360" w:id="1860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608"/>
    <w:bookmarkStart w:name="z20361" w:id="18609"/>
    <w:p>
      <w:pPr>
        <w:spacing w:after="0"/>
        <w:ind w:left="0"/>
        <w:jc w:val="left"/>
      </w:pPr>
      <w:r>
        <w:rPr>
          <w:rFonts w:ascii="Times New Roman"/>
          <w:b/>
          <w:i w:val="false"/>
          <w:color w:val="000000"/>
        </w:rPr>
        <w:t xml:space="preserve"> 4-тарау. Басқарманың мүлкі</w:t>
      </w:r>
    </w:p>
    <w:bookmarkEnd w:id="18609"/>
    <w:bookmarkStart w:name="z20362" w:id="1861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610"/>
    <w:bookmarkStart w:name="z20363" w:id="1861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611"/>
    <w:bookmarkStart w:name="z20364" w:id="1861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612"/>
    <w:bookmarkStart w:name="z20365" w:id="1861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613"/>
    <w:bookmarkStart w:name="z20366" w:id="18614"/>
    <w:p>
      <w:pPr>
        <w:spacing w:after="0"/>
        <w:ind w:left="0"/>
        <w:jc w:val="left"/>
      </w:pPr>
      <w:r>
        <w:rPr>
          <w:rFonts w:ascii="Times New Roman"/>
          <w:b/>
          <w:i w:val="false"/>
          <w:color w:val="000000"/>
        </w:rPr>
        <w:t xml:space="preserve"> 5-тарау. Басқарманы қайта ұйымдастыру және тарату</w:t>
      </w:r>
    </w:p>
    <w:bookmarkEnd w:id="18614"/>
    <w:bookmarkStart w:name="z20367" w:id="1861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224-қосымша</w:t>
            </w:r>
          </w:p>
        </w:tc>
      </w:tr>
    </w:tbl>
    <w:bookmarkStart w:name="z17248" w:id="1861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мекемесінің ережесі</w:t>
      </w:r>
    </w:p>
    <w:bookmarkEnd w:id="18616"/>
    <w:p>
      <w:pPr>
        <w:spacing w:after="0"/>
        <w:ind w:left="0"/>
        <w:jc w:val="both"/>
      </w:pPr>
      <w:r>
        <w:rPr>
          <w:rFonts w:ascii="Times New Roman"/>
          <w:b w:val="false"/>
          <w:i w:val="false"/>
          <w:color w:val="ff0000"/>
          <w:sz w:val="28"/>
        </w:rPr>
        <w:t xml:space="preserve">
      Ескерту. 224-қосымша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225-қосымша</w:t>
            </w:r>
          </w:p>
        </w:tc>
      </w:tr>
    </w:tbl>
    <w:bookmarkStart w:name="z17323" w:id="1861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мекемесінің ережесі</w:t>
      </w:r>
    </w:p>
    <w:bookmarkEnd w:id="18617"/>
    <w:p>
      <w:pPr>
        <w:spacing w:after="0"/>
        <w:ind w:left="0"/>
        <w:jc w:val="both"/>
      </w:pPr>
      <w:r>
        <w:rPr>
          <w:rFonts w:ascii="Times New Roman"/>
          <w:b w:val="false"/>
          <w:i w:val="false"/>
          <w:color w:val="ff0000"/>
          <w:sz w:val="28"/>
        </w:rPr>
        <w:t xml:space="preserve">
      Ескерту. 225-қосымша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474" w:id="18618"/>
    <w:p>
      <w:pPr>
        <w:spacing w:after="0"/>
        <w:ind w:left="0"/>
        <w:jc w:val="left"/>
      </w:pPr>
      <w:r>
        <w:rPr>
          <w:rFonts w:ascii="Times New Roman"/>
          <w:b/>
          <w:i w:val="false"/>
          <w:color w:val="000000"/>
        </w:rPr>
        <w:t xml:space="preserve"> 1-тарау. Жалпы ережелер</w:t>
      </w:r>
    </w:p>
    <w:bookmarkEnd w:id="18618"/>
    <w:bookmarkStart w:name="z36475" w:id="1861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619"/>
    <w:bookmarkStart w:name="z36476" w:id="1862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620"/>
    <w:bookmarkStart w:name="z36477" w:id="1862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621"/>
    <w:bookmarkStart w:name="z36478" w:id="186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622"/>
    <w:bookmarkStart w:name="z36479" w:id="1862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623"/>
    <w:bookmarkStart w:name="z36480" w:id="1862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624"/>
    <w:bookmarkStart w:name="z36481" w:id="1862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625"/>
    <w:bookmarkStart w:name="z36482" w:id="18626"/>
    <w:p>
      <w:pPr>
        <w:spacing w:after="0"/>
        <w:ind w:left="0"/>
        <w:jc w:val="both"/>
      </w:pPr>
      <w:r>
        <w:rPr>
          <w:rFonts w:ascii="Times New Roman"/>
          <w:b w:val="false"/>
          <w:i w:val="false"/>
          <w:color w:val="000000"/>
          <w:sz w:val="28"/>
        </w:rPr>
        <w:t>
      8. Заңды тұлғаның орналасқан жері – индекс 071501, Қазақстан Республикасы, Шығыс Қазақстан облысы, Тарбағатай ауданы, Ақжар ауылдық округі, Ақжар ауылы, А. Мұхамадиев көшесі, 1 үй.</w:t>
      </w:r>
    </w:p>
    <w:bookmarkEnd w:id="18626"/>
    <w:bookmarkStart w:name="z36483" w:id="1862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w:t>
      </w:r>
    </w:p>
    <w:bookmarkEnd w:id="18627"/>
    <w:bookmarkStart w:name="z36484" w:id="186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628"/>
    <w:bookmarkStart w:name="z36485" w:id="186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629"/>
    <w:bookmarkStart w:name="z36486" w:id="1863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630"/>
    <w:bookmarkStart w:name="z36487" w:id="1863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631"/>
    <w:bookmarkStart w:name="z36488" w:id="1863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632"/>
    <w:bookmarkStart w:name="z36489" w:id="18633"/>
    <w:p>
      <w:pPr>
        <w:spacing w:after="0"/>
        <w:ind w:left="0"/>
        <w:jc w:val="both"/>
      </w:pPr>
      <w:r>
        <w:rPr>
          <w:rFonts w:ascii="Times New Roman"/>
          <w:b w:val="false"/>
          <w:i w:val="false"/>
          <w:color w:val="000000"/>
          <w:sz w:val="28"/>
        </w:rPr>
        <w:t>
      13. Міндеттері:</w:t>
      </w:r>
    </w:p>
    <w:bookmarkEnd w:id="18633"/>
    <w:bookmarkStart w:name="z36490" w:id="1863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634"/>
    <w:bookmarkStart w:name="z36491" w:id="1863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635"/>
    <w:bookmarkStart w:name="z36492" w:id="1863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636"/>
    <w:bookmarkStart w:name="z36493" w:id="18637"/>
    <w:p>
      <w:pPr>
        <w:spacing w:after="0"/>
        <w:ind w:left="0"/>
        <w:jc w:val="both"/>
      </w:pPr>
      <w:r>
        <w:rPr>
          <w:rFonts w:ascii="Times New Roman"/>
          <w:b w:val="false"/>
          <w:i w:val="false"/>
          <w:color w:val="000000"/>
          <w:sz w:val="28"/>
        </w:rPr>
        <w:t>
      14. Құқықтары мен міндеттері:</w:t>
      </w:r>
    </w:p>
    <w:bookmarkEnd w:id="18637"/>
    <w:bookmarkStart w:name="z36494" w:id="1863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638"/>
    <w:bookmarkStart w:name="z36495" w:id="1863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639"/>
    <w:bookmarkStart w:name="z36496" w:id="1864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640"/>
    <w:bookmarkStart w:name="z36497" w:id="1864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641"/>
    <w:bookmarkStart w:name="z36498" w:id="1864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642"/>
    <w:bookmarkStart w:name="z36499" w:id="1864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643"/>
    <w:bookmarkStart w:name="z36500" w:id="1864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644"/>
    <w:bookmarkStart w:name="z36501" w:id="1864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645"/>
    <w:bookmarkStart w:name="z36502" w:id="1864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646"/>
    <w:bookmarkStart w:name="z36503" w:id="18647"/>
    <w:p>
      <w:pPr>
        <w:spacing w:after="0"/>
        <w:ind w:left="0"/>
        <w:jc w:val="both"/>
      </w:pPr>
      <w:r>
        <w:rPr>
          <w:rFonts w:ascii="Times New Roman"/>
          <w:b w:val="false"/>
          <w:i w:val="false"/>
          <w:color w:val="000000"/>
          <w:sz w:val="28"/>
        </w:rPr>
        <w:t>
      15. Функциялары:</w:t>
      </w:r>
    </w:p>
    <w:bookmarkEnd w:id="18647"/>
    <w:bookmarkStart w:name="z36504" w:id="18648"/>
    <w:p>
      <w:pPr>
        <w:spacing w:after="0"/>
        <w:ind w:left="0"/>
        <w:jc w:val="both"/>
      </w:pPr>
      <w:r>
        <w:rPr>
          <w:rFonts w:ascii="Times New Roman"/>
          <w:b w:val="false"/>
          <w:i w:val="false"/>
          <w:color w:val="000000"/>
          <w:sz w:val="28"/>
        </w:rPr>
        <w:t>
      1) реттелетін салада мемлекеттік саясатты іске асыру;</w:t>
      </w:r>
    </w:p>
    <w:bookmarkEnd w:id="18648"/>
    <w:bookmarkStart w:name="z36505" w:id="1864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649"/>
    <w:bookmarkStart w:name="z36506" w:id="1865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650"/>
    <w:bookmarkStart w:name="z36507" w:id="1865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651"/>
    <w:bookmarkStart w:name="z36508" w:id="1865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652"/>
    <w:bookmarkStart w:name="z36509" w:id="1865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65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510" w:id="1865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65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511" w:id="1865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655"/>
    <w:bookmarkStart w:name="z36512" w:id="1865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656"/>
    <w:bookmarkStart w:name="z36513" w:id="1865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657"/>
    <w:bookmarkStart w:name="z36514" w:id="1865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516" w:id="1865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659"/>
    <w:bookmarkStart w:name="z36517" w:id="1866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660"/>
    <w:bookmarkStart w:name="z36518" w:id="1866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661"/>
    <w:bookmarkStart w:name="z36519" w:id="1866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522" w:id="1866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663"/>
    <w:bookmarkStart w:name="z36523" w:id="1866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664"/>
    <w:bookmarkStart w:name="z36524" w:id="1866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665"/>
    <w:bookmarkStart w:name="z36525" w:id="1866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666"/>
    <w:bookmarkStart w:name="z36526" w:id="1866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667"/>
    <w:bookmarkStart w:name="z36527" w:id="1866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668"/>
    <w:bookmarkStart w:name="z36528" w:id="1866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669"/>
    <w:bookmarkStart w:name="z36529" w:id="1867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670"/>
    <w:bookmarkStart w:name="z36530" w:id="1867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671"/>
    <w:bookmarkStart w:name="z36531" w:id="1867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67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532" w:id="18673"/>
    <w:p>
      <w:pPr>
        <w:spacing w:after="0"/>
        <w:ind w:left="0"/>
        <w:jc w:val="both"/>
      </w:pPr>
      <w:r>
        <w:rPr>
          <w:rFonts w:ascii="Times New Roman"/>
          <w:b w:val="false"/>
          <w:i w:val="false"/>
          <w:color w:val="000000"/>
          <w:sz w:val="28"/>
        </w:rPr>
        <w:t>
      29) мыналарды:</w:t>
      </w:r>
    </w:p>
    <w:bookmarkEnd w:id="18673"/>
    <w:bookmarkStart w:name="z36533" w:id="1867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67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534" w:id="1867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675"/>
    <w:bookmarkStart w:name="z36535" w:id="1867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536" w:id="1867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677"/>
    <w:bookmarkStart w:name="z36537" w:id="1867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678"/>
    <w:bookmarkStart w:name="z36538" w:id="1867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679"/>
    <w:bookmarkStart w:name="z36539" w:id="186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680"/>
    <w:bookmarkStart w:name="z36540" w:id="18681"/>
    <w:p>
      <w:pPr>
        <w:spacing w:after="0"/>
        <w:ind w:left="0"/>
        <w:jc w:val="both"/>
      </w:pPr>
      <w:r>
        <w:rPr>
          <w:rFonts w:ascii="Times New Roman"/>
          <w:b w:val="false"/>
          <w:i w:val="false"/>
          <w:color w:val="000000"/>
          <w:sz w:val="28"/>
        </w:rPr>
        <w:t>
      19. Басқарма басшысының өкілеттіктері:</w:t>
      </w:r>
    </w:p>
    <w:bookmarkEnd w:id="18681"/>
    <w:bookmarkStart w:name="z36541" w:id="1868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682"/>
    <w:bookmarkStart w:name="z36542" w:id="186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683"/>
    <w:bookmarkStart w:name="z36543" w:id="1868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684"/>
    <w:bookmarkStart w:name="z36544" w:id="186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685"/>
    <w:bookmarkStart w:name="z36545" w:id="1868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686"/>
    <w:bookmarkStart w:name="z36546" w:id="1868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687"/>
    <w:bookmarkStart w:name="z36547" w:id="18688"/>
    <w:p>
      <w:pPr>
        <w:spacing w:after="0"/>
        <w:ind w:left="0"/>
        <w:jc w:val="left"/>
      </w:pPr>
      <w:r>
        <w:rPr>
          <w:rFonts w:ascii="Times New Roman"/>
          <w:b/>
          <w:i w:val="false"/>
          <w:color w:val="000000"/>
        </w:rPr>
        <w:t xml:space="preserve"> 4-тарау. Басқарманың мүлкі</w:t>
      </w:r>
    </w:p>
    <w:bookmarkEnd w:id="18688"/>
    <w:bookmarkStart w:name="z36548" w:id="1868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689"/>
    <w:bookmarkStart w:name="z36549" w:id="1869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690"/>
    <w:bookmarkStart w:name="z36550" w:id="1869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691"/>
    <w:bookmarkStart w:name="z36551" w:id="1869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692"/>
    <w:bookmarkStart w:name="z36552" w:id="18693"/>
    <w:p>
      <w:pPr>
        <w:spacing w:after="0"/>
        <w:ind w:left="0"/>
        <w:jc w:val="left"/>
      </w:pPr>
      <w:r>
        <w:rPr>
          <w:rFonts w:ascii="Times New Roman"/>
          <w:b/>
          <w:i w:val="false"/>
          <w:color w:val="000000"/>
        </w:rPr>
        <w:t xml:space="preserve"> 5-тарау. Басқарманы қайта ұйымдастыру және тарату</w:t>
      </w:r>
    </w:p>
    <w:bookmarkEnd w:id="1869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225-1-қосымша</w:t>
            </w:r>
          </w:p>
        </w:tc>
      </w:tr>
    </w:tbl>
    <w:bookmarkStart w:name="z37418" w:id="1869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Үлкен Нарын ауданының санитариялық-эпидемиологиялық бақылау басқармасы" республикалық мемлекеттік мекемесінің ережесі</w:t>
      </w:r>
    </w:p>
    <w:bookmarkEnd w:id="18694"/>
    <w:bookmarkStart w:name="z37419" w:id="18695"/>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31.05.2024 </w:t>
      </w:r>
      <w:r>
        <w:rPr>
          <w:rFonts w:ascii="Times New Roman"/>
          <w:b w:val="false"/>
          <w:i w:val="false"/>
          <w:color w:val="ff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18695"/>
    <w:bookmarkStart w:name="z37420" w:id="18696"/>
    <w:p>
      <w:pPr>
        <w:spacing w:after="0"/>
        <w:ind w:left="0"/>
        <w:jc w:val="left"/>
      </w:pPr>
      <w:r>
        <w:rPr>
          <w:rFonts w:ascii="Times New Roman"/>
          <w:b/>
          <w:i w:val="false"/>
          <w:color w:val="000000"/>
        </w:rPr>
        <w:t xml:space="preserve"> 1-тарау. Жалпы ережелер</w:t>
      </w:r>
    </w:p>
    <w:bookmarkEnd w:id="18696"/>
    <w:bookmarkStart w:name="z37421" w:id="1869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Үлкен Нарын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697"/>
    <w:bookmarkStart w:name="z37422" w:id="1869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698"/>
    <w:bookmarkStart w:name="z37423" w:id="1869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699"/>
    <w:bookmarkStart w:name="z37424" w:id="1870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700"/>
    <w:bookmarkStart w:name="z37425" w:id="1870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701"/>
    <w:bookmarkStart w:name="z37426" w:id="1870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702"/>
    <w:bookmarkStart w:name="z37427" w:id="1870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703"/>
    <w:bookmarkStart w:name="z37428" w:id="18704"/>
    <w:p>
      <w:pPr>
        <w:spacing w:after="0"/>
        <w:ind w:left="0"/>
        <w:jc w:val="both"/>
      </w:pPr>
      <w:r>
        <w:rPr>
          <w:rFonts w:ascii="Times New Roman"/>
          <w:b w:val="false"/>
          <w:i w:val="false"/>
          <w:color w:val="000000"/>
          <w:sz w:val="28"/>
        </w:rPr>
        <w:t xml:space="preserve">
      8. Заңды тұлғаның орналасқан жері – индекс 070900, Қазақстан Республикасы, Шығыс Қазақстан облысы, Катонқарағай ауданы, Үлкен Нарын ауылдық округі, Үлкен Нарын ауылы, Огнев көшесі, 38 үй. </w:t>
      </w:r>
    </w:p>
    <w:bookmarkEnd w:id="18704"/>
    <w:bookmarkStart w:name="z37429" w:id="1870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Үлкен Нарын ауданының санитариялық-эпидемиологиялық бақылау басқармасы" республикалық мемлекеттік мекемесі.</w:t>
      </w:r>
    </w:p>
    <w:bookmarkEnd w:id="18705"/>
    <w:bookmarkStart w:name="z37430" w:id="187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706"/>
    <w:bookmarkStart w:name="z37431" w:id="1870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707"/>
    <w:bookmarkStart w:name="z37432" w:id="1870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708"/>
    <w:bookmarkStart w:name="z37433" w:id="1870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709"/>
    <w:bookmarkStart w:name="z37434" w:id="1871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710"/>
    <w:bookmarkStart w:name="z37435" w:id="18711"/>
    <w:p>
      <w:pPr>
        <w:spacing w:after="0"/>
        <w:ind w:left="0"/>
        <w:jc w:val="both"/>
      </w:pPr>
      <w:r>
        <w:rPr>
          <w:rFonts w:ascii="Times New Roman"/>
          <w:b w:val="false"/>
          <w:i w:val="false"/>
          <w:color w:val="000000"/>
          <w:sz w:val="28"/>
        </w:rPr>
        <w:t>
      13. Міндеттері:</w:t>
      </w:r>
    </w:p>
    <w:bookmarkEnd w:id="18711"/>
    <w:bookmarkStart w:name="z37436" w:id="1871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712"/>
    <w:bookmarkStart w:name="z37437" w:id="1871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713"/>
    <w:bookmarkStart w:name="z37438" w:id="18714"/>
    <w:p>
      <w:pPr>
        <w:spacing w:after="0"/>
        <w:ind w:left="0"/>
        <w:jc w:val="both"/>
      </w:pPr>
      <w:r>
        <w:rPr>
          <w:rFonts w:ascii="Times New Roman"/>
          <w:b w:val="false"/>
          <w:i w:val="false"/>
          <w:color w:val="000000"/>
          <w:sz w:val="28"/>
        </w:rPr>
        <w:t>
      3) өз құзыреті шегінде Қазақстан Республикасының халықтың санитариялық-эпидемиологиялық саламаттылығы саласындағы заңнамасымен Басқармаға жүктелген өзге де міндеттерді жүзеге асыру.</w:t>
      </w:r>
    </w:p>
    <w:bookmarkEnd w:id="18714"/>
    <w:bookmarkStart w:name="z37439" w:id="18715"/>
    <w:p>
      <w:pPr>
        <w:spacing w:after="0"/>
        <w:ind w:left="0"/>
        <w:jc w:val="both"/>
      </w:pPr>
      <w:r>
        <w:rPr>
          <w:rFonts w:ascii="Times New Roman"/>
          <w:b w:val="false"/>
          <w:i w:val="false"/>
          <w:color w:val="000000"/>
          <w:sz w:val="28"/>
        </w:rPr>
        <w:t>
      14. Құқықтары мен міндеттері:</w:t>
      </w:r>
    </w:p>
    <w:bookmarkEnd w:id="18715"/>
    <w:bookmarkStart w:name="z37440" w:id="1871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716"/>
    <w:bookmarkStart w:name="z37441" w:id="1871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717"/>
    <w:bookmarkStart w:name="z37442" w:id="1871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718"/>
    <w:bookmarkStart w:name="z37443" w:id="1871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719"/>
    <w:bookmarkStart w:name="z37444" w:id="1872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720"/>
    <w:bookmarkStart w:name="z37445" w:id="1872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721"/>
    <w:bookmarkStart w:name="z37446" w:id="1872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722"/>
    <w:bookmarkStart w:name="z37447" w:id="1872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723"/>
    <w:bookmarkStart w:name="z37448" w:id="18724"/>
    <w:p>
      <w:pPr>
        <w:spacing w:after="0"/>
        <w:ind w:left="0"/>
        <w:jc w:val="both"/>
      </w:pPr>
      <w:r>
        <w:rPr>
          <w:rFonts w:ascii="Times New Roman"/>
          <w:b w:val="false"/>
          <w:i w:val="false"/>
          <w:color w:val="000000"/>
          <w:sz w:val="28"/>
        </w:rPr>
        <w:t>
      9) Қазақстан Республикасының халықтың санитариялық-эпидемиологиялық саламаттылығы саласындағы заңнамасында көзделген өзге де құқықтар мен міндеттерді жүзеге асыру.</w:t>
      </w:r>
    </w:p>
    <w:bookmarkEnd w:id="18724"/>
    <w:bookmarkStart w:name="z37449" w:id="18725"/>
    <w:p>
      <w:pPr>
        <w:spacing w:after="0"/>
        <w:ind w:left="0"/>
        <w:jc w:val="both"/>
      </w:pPr>
      <w:r>
        <w:rPr>
          <w:rFonts w:ascii="Times New Roman"/>
          <w:b w:val="false"/>
          <w:i w:val="false"/>
          <w:color w:val="000000"/>
          <w:sz w:val="28"/>
        </w:rPr>
        <w:t>
      15. Функциялары:</w:t>
      </w:r>
    </w:p>
    <w:bookmarkEnd w:id="18725"/>
    <w:bookmarkStart w:name="z37450" w:id="18726"/>
    <w:p>
      <w:pPr>
        <w:spacing w:after="0"/>
        <w:ind w:left="0"/>
        <w:jc w:val="both"/>
      </w:pPr>
      <w:r>
        <w:rPr>
          <w:rFonts w:ascii="Times New Roman"/>
          <w:b w:val="false"/>
          <w:i w:val="false"/>
          <w:color w:val="000000"/>
          <w:sz w:val="28"/>
        </w:rPr>
        <w:t>
      1) реттелетін салада мемлекеттік саясатты іске асыру;</w:t>
      </w:r>
    </w:p>
    <w:bookmarkEnd w:id="18726"/>
    <w:bookmarkStart w:name="z37451" w:id="1872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727"/>
    <w:bookmarkStart w:name="z37452" w:id="1872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728"/>
    <w:bookmarkStart w:name="z37453" w:id="1872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729"/>
    <w:bookmarkStart w:name="z37454" w:id="1873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730"/>
    <w:bookmarkStart w:name="z37455" w:id="1873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73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456" w:id="1873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73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457" w:id="1873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733"/>
    <w:bookmarkStart w:name="z37458" w:id="1873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734"/>
    <w:bookmarkStart w:name="z37459" w:id="187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735"/>
    <w:bookmarkStart w:name="z37460" w:id="187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736"/>
    <w:bookmarkStart w:name="z37461" w:id="18737"/>
    <w:p>
      <w:pPr>
        <w:spacing w:after="0"/>
        <w:ind w:left="0"/>
        <w:jc w:val="both"/>
      </w:pPr>
      <w:r>
        <w:rPr>
          <w:rFonts w:ascii="Times New Roman"/>
          <w:b w:val="false"/>
          <w:i w:val="false"/>
          <w:color w:val="000000"/>
          <w:sz w:val="28"/>
        </w:rPr>
        <w:t>
      12)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737"/>
    <w:bookmarkStart w:name="z37462" w:id="18738"/>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738"/>
    <w:bookmarkStart w:name="z37463" w:id="18739"/>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739"/>
    <w:bookmarkStart w:name="z37464" w:id="18740"/>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187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467" w:id="18741"/>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741"/>
    <w:bookmarkStart w:name="z37468" w:id="18742"/>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18742"/>
    <w:bookmarkStart w:name="z37469" w:id="18743"/>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18743"/>
    <w:bookmarkStart w:name="z37470" w:id="18744"/>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744"/>
    <w:bookmarkStart w:name="z37471" w:id="18745"/>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18745"/>
    <w:bookmarkStart w:name="z37472" w:id="18746"/>
    <w:p>
      <w:pPr>
        <w:spacing w:after="0"/>
        <w:ind w:left="0"/>
        <w:jc w:val="both"/>
      </w:pPr>
      <w:r>
        <w:rPr>
          <w:rFonts w:ascii="Times New Roman"/>
          <w:b w:val="false"/>
          <w:i w:val="false"/>
          <w:color w:val="000000"/>
          <w:sz w:val="28"/>
        </w:rPr>
        <w:t>
      23) инфекциялық емес ауруларды эпидемиологиялық қадағалауды жүзеге асыру;</w:t>
      </w:r>
    </w:p>
    <w:bookmarkEnd w:id="18746"/>
    <w:bookmarkStart w:name="z37473" w:id="18747"/>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18747"/>
    <w:bookmarkStart w:name="z37474" w:id="18748"/>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18748"/>
    <w:bookmarkStart w:name="z37475" w:id="1874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18749"/>
    <w:bookmarkStart w:name="z37476" w:id="18750"/>
    <w:p>
      <w:pPr>
        <w:spacing w:after="0"/>
        <w:ind w:left="0"/>
        <w:jc w:val="both"/>
      </w:pPr>
      <w:r>
        <w:rPr>
          <w:rFonts w:ascii="Times New Roman"/>
          <w:b w:val="false"/>
          <w:i w:val="false"/>
          <w:color w:val="000000"/>
          <w:sz w:val="28"/>
        </w:rPr>
        <w:t>
      27) мыналарды:</w:t>
      </w:r>
    </w:p>
    <w:bookmarkEnd w:id="187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477" w:id="18751"/>
    <w:p>
      <w:pPr>
        <w:spacing w:after="0"/>
        <w:ind w:left="0"/>
        <w:jc w:val="both"/>
      </w:pPr>
      <w:r>
        <w:rPr>
          <w:rFonts w:ascii="Times New Roman"/>
          <w:b w:val="false"/>
          <w:i w:val="false"/>
          <w:color w:val="000000"/>
          <w:sz w:val="28"/>
        </w:rPr>
        <w:t>
      28) мыналарды:</w:t>
      </w:r>
    </w:p>
    <w:bookmarkEnd w:id="18751"/>
    <w:bookmarkStart w:name="z37478" w:id="18752"/>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1875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479" w:id="1875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753"/>
    <w:bookmarkStart w:name="z37480" w:id="18754"/>
    <w:p>
      <w:pPr>
        <w:spacing w:after="0"/>
        <w:ind w:left="0"/>
        <w:jc w:val="both"/>
      </w:pPr>
      <w:r>
        <w:rPr>
          <w:rFonts w:ascii="Times New Roman"/>
          <w:b w:val="false"/>
          <w:i w:val="false"/>
          <w:color w:val="000000"/>
          <w:sz w:val="28"/>
        </w:rPr>
        <w:t>
      29) заңдарда, Қазақстан Республикасы Президентінің және Үкіметінің актілерінде көзделген функцияларды жүзеге асыру.</w:t>
      </w:r>
    </w:p>
    <w:bookmarkEnd w:id="187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28.05.2025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481" w:id="1875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755"/>
    <w:bookmarkStart w:name="z37482" w:id="1875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756"/>
    <w:bookmarkStart w:name="z37483" w:id="1875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757"/>
    <w:bookmarkStart w:name="z37484" w:id="187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758"/>
    <w:bookmarkStart w:name="z37485" w:id="18759"/>
    <w:p>
      <w:pPr>
        <w:spacing w:after="0"/>
        <w:ind w:left="0"/>
        <w:jc w:val="both"/>
      </w:pPr>
      <w:r>
        <w:rPr>
          <w:rFonts w:ascii="Times New Roman"/>
          <w:b w:val="false"/>
          <w:i w:val="false"/>
          <w:color w:val="000000"/>
          <w:sz w:val="28"/>
        </w:rPr>
        <w:t>
      19. Басқарма басшысының өкілеттіктері:</w:t>
      </w:r>
    </w:p>
    <w:bookmarkEnd w:id="18759"/>
    <w:bookmarkStart w:name="z37486" w:id="1876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760"/>
    <w:bookmarkStart w:name="z37487" w:id="187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761"/>
    <w:bookmarkStart w:name="z37488" w:id="1876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762"/>
    <w:bookmarkStart w:name="z37489" w:id="18763"/>
    <w:p>
      <w:pPr>
        <w:spacing w:after="0"/>
        <w:ind w:left="0"/>
        <w:jc w:val="both"/>
      </w:pPr>
      <w:r>
        <w:rPr>
          <w:rFonts w:ascii="Times New Roman"/>
          <w:b w:val="false"/>
          <w:i w:val="false"/>
          <w:color w:val="000000"/>
          <w:sz w:val="28"/>
        </w:rPr>
        <w:t>
      4) Қазақстан Республикасының халықтың санитариялық-эпидемиологиялық саламаттылығы саласындағы заңнамасына сәйкес өзге де өкілеттіктерді жүзеге асырады.</w:t>
      </w:r>
    </w:p>
    <w:bookmarkEnd w:id="18763"/>
    <w:bookmarkStart w:name="z37490" w:id="1876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764"/>
    <w:bookmarkStart w:name="z37491" w:id="1876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765"/>
    <w:bookmarkStart w:name="z37492" w:id="18766"/>
    <w:p>
      <w:pPr>
        <w:spacing w:after="0"/>
        <w:ind w:left="0"/>
        <w:jc w:val="left"/>
      </w:pPr>
      <w:r>
        <w:rPr>
          <w:rFonts w:ascii="Times New Roman"/>
          <w:b/>
          <w:i w:val="false"/>
          <w:color w:val="000000"/>
        </w:rPr>
        <w:t xml:space="preserve"> 4-тарау. Басқарманың мүлкі</w:t>
      </w:r>
    </w:p>
    <w:bookmarkEnd w:id="18766"/>
    <w:bookmarkStart w:name="z37493" w:id="1876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767"/>
    <w:bookmarkStart w:name="z37494" w:id="1876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768"/>
    <w:bookmarkStart w:name="z37495" w:id="1876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769"/>
    <w:bookmarkStart w:name="z37496" w:id="1877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770"/>
    <w:bookmarkStart w:name="z37497" w:id="18771"/>
    <w:p>
      <w:pPr>
        <w:spacing w:after="0"/>
        <w:ind w:left="0"/>
        <w:jc w:val="left"/>
      </w:pPr>
      <w:r>
        <w:rPr>
          <w:rFonts w:ascii="Times New Roman"/>
          <w:b/>
          <w:i w:val="false"/>
          <w:color w:val="000000"/>
        </w:rPr>
        <w:t xml:space="preserve"> 5-тарау. Басқарманы қайта ұйымдастыру және тарату</w:t>
      </w:r>
    </w:p>
    <w:bookmarkEnd w:id="18771"/>
    <w:bookmarkStart w:name="z37498" w:id="187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7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226-қосымша</w:t>
            </w:r>
          </w:p>
        </w:tc>
      </w:tr>
    </w:tbl>
    <w:bookmarkStart w:name="z17399" w:id="1877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мекемесінің ережесі</w:t>
      </w:r>
    </w:p>
    <w:bookmarkEnd w:id="18773"/>
    <w:p>
      <w:pPr>
        <w:spacing w:after="0"/>
        <w:ind w:left="0"/>
        <w:jc w:val="both"/>
      </w:pPr>
      <w:r>
        <w:rPr>
          <w:rFonts w:ascii="Times New Roman"/>
          <w:b w:val="false"/>
          <w:i w:val="false"/>
          <w:color w:val="ff0000"/>
          <w:sz w:val="28"/>
        </w:rPr>
        <w:t xml:space="preserve">
      Ескерту. 226-қосымша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554" w:id="18774"/>
    <w:p>
      <w:pPr>
        <w:spacing w:after="0"/>
        <w:ind w:left="0"/>
        <w:jc w:val="left"/>
      </w:pPr>
      <w:r>
        <w:rPr>
          <w:rFonts w:ascii="Times New Roman"/>
          <w:b/>
          <w:i w:val="false"/>
          <w:color w:val="000000"/>
        </w:rPr>
        <w:t xml:space="preserve"> 1-тарау. Жалпы ережелер</w:t>
      </w:r>
    </w:p>
    <w:bookmarkEnd w:id="18774"/>
    <w:bookmarkStart w:name="z36555" w:id="1877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775"/>
    <w:bookmarkStart w:name="z36556" w:id="1877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776"/>
    <w:bookmarkStart w:name="z36557" w:id="1877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777"/>
    <w:bookmarkStart w:name="z36558" w:id="187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778"/>
    <w:bookmarkStart w:name="z36559" w:id="1877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779"/>
    <w:bookmarkStart w:name="z36560" w:id="1878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780"/>
    <w:bookmarkStart w:name="z36561" w:id="1878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781"/>
    <w:bookmarkStart w:name="z36562" w:id="18782"/>
    <w:p>
      <w:pPr>
        <w:spacing w:after="0"/>
        <w:ind w:left="0"/>
        <w:jc w:val="both"/>
      </w:pPr>
      <w:r>
        <w:rPr>
          <w:rFonts w:ascii="Times New Roman"/>
          <w:b w:val="false"/>
          <w:i w:val="false"/>
          <w:color w:val="000000"/>
          <w:sz w:val="28"/>
        </w:rPr>
        <w:t>
      8. Заңды тұлғаның орналасқан жері – индекс 071600, Қазақстан Республикасы, Шығыс Қазақстан облысы, Ұлан ауданы, Қасым Қайсенов кенті, Нұржау көшесі, 1 ғимарат.</w:t>
      </w:r>
    </w:p>
    <w:bookmarkEnd w:id="18782"/>
    <w:bookmarkStart w:name="z36563" w:id="1878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w:t>
      </w:r>
    </w:p>
    <w:bookmarkEnd w:id="18783"/>
    <w:bookmarkStart w:name="z36564" w:id="187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784"/>
    <w:bookmarkStart w:name="z36565" w:id="187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785"/>
    <w:bookmarkStart w:name="z36566" w:id="1878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786"/>
    <w:bookmarkStart w:name="z36567" w:id="1878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787"/>
    <w:bookmarkStart w:name="z36568" w:id="1878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788"/>
    <w:bookmarkStart w:name="z36569" w:id="18789"/>
    <w:p>
      <w:pPr>
        <w:spacing w:after="0"/>
        <w:ind w:left="0"/>
        <w:jc w:val="both"/>
      </w:pPr>
      <w:r>
        <w:rPr>
          <w:rFonts w:ascii="Times New Roman"/>
          <w:b w:val="false"/>
          <w:i w:val="false"/>
          <w:color w:val="000000"/>
          <w:sz w:val="28"/>
        </w:rPr>
        <w:t>
      13. Міндеттері:</w:t>
      </w:r>
    </w:p>
    <w:bookmarkEnd w:id="18789"/>
    <w:bookmarkStart w:name="z36570" w:id="1879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790"/>
    <w:bookmarkStart w:name="z36571" w:id="1879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791"/>
    <w:bookmarkStart w:name="z36572" w:id="1879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792"/>
    <w:bookmarkStart w:name="z36573" w:id="18793"/>
    <w:p>
      <w:pPr>
        <w:spacing w:after="0"/>
        <w:ind w:left="0"/>
        <w:jc w:val="both"/>
      </w:pPr>
      <w:r>
        <w:rPr>
          <w:rFonts w:ascii="Times New Roman"/>
          <w:b w:val="false"/>
          <w:i w:val="false"/>
          <w:color w:val="000000"/>
          <w:sz w:val="28"/>
        </w:rPr>
        <w:t>
      14. Құқықтары мен міндеттері:</w:t>
      </w:r>
    </w:p>
    <w:bookmarkEnd w:id="18793"/>
    <w:bookmarkStart w:name="z36574" w:id="1879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794"/>
    <w:bookmarkStart w:name="z36575" w:id="1879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795"/>
    <w:bookmarkStart w:name="z36576" w:id="187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796"/>
    <w:bookmarkStart w:name="z36577" w:id="1879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797"/>
    <w:bookmarkStart w:name="z36578" w:id="1879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798"/>
    <w:bookmarkStart w:name="z36579" w:id="1879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799"/>
    <w:bookmarkStart w:name="z36580" w:id="1880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800"/>
    <w:bookmarkStart w:name="z36581" w:id="188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801"/>
    <w:bookmarkStart w:name="z36582" w:id="1880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802"/>
    <w:bookmarkStart w:name="z36583" w:id="18803"/>
    <w:p>
      <w:pPr>
        <w:spacing w:after="0"/>
        <w:ind w:left="0"/>
        <w:jc w:val="both"/>
      </w:pPr>
      <w:r>
        <w:rPr>
          <w:rFonts w:ascii="Times New Roman"/>
          <w:b w:val="false"/>
          <w:i w:val="false"/>
          <w:color w:val="000000"/>
          <w:sz w:val="28"/>
        </w:rPr>
        <w:t>
      15. Функциялары:</w:t>
      </w:r>
    </w:p>
    <w:bookmarkEnd w:id="18803"/>
    <w:bookmarkStart w:name="z36584" w:id="18804"/>
    <w:p>
      <w:pPr>
        <w:spacing w:after="0"/>
        <w:ind w:left="0"/>
        <w:jc w:val="both"/>
      </w:pPr>
      <w:r>
        <w:rPr>
          <w:rFonts w:ascii="Times New Roman"/>
          <w:b w:val="false"/>
          <w:i w:val="false"/>
          <w:color w:val="000000"/>
          <w:sz w:val="28"/>
        </w:rPr>
        <w:t>
      1) реттелетін салада мемлекеттік саясатты іске асыру;</w:t>
      </w:r>
    </w:p>
    <w:bookmarkEnd w:id="18804"/>
    <w:bookmarkStart w:name="z36585" w:id="1880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805"/>
    <w:bookmarkStart w:name="z36586" w:id="1880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806"/>
    <w:bookmarkStart w:name="z36587" w:id="1880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807"/>
    <w:bookmarkStart w:name="z36588" w:id="1880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808"/>
    <w:bookmarkStart w:name="z36589" w:id="1880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80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590" w:id="1881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81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591" w:id="1881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811"/>
    <w:bookmarkStart w:name="z36592" w:id="1881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812"/>
    <w:bookmarkStart w:name="z36593" w:id="1881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813"/>
    <w:bookmarkStart w:name="z36594" w:id="1881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8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596" w:id="1881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815"/>
    <w:bookmarkStart w:name="z36597" w:id="1881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816"/>
    <w:bookmarkStart w:name="z36598" w:id="1881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817"/>
    <w:bookmarkStart w:name="z36599" w:id="1881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602" w:id="1881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819"/>
    <w:bookmarkStart w:name="z36603" w:id="1882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820"/>
    <w:bookmarkStart w:name="z36604" w:id="1882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821"/>
    <w:bookmarkStart w:name="z36605" w:id="1882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822"/>
    <w:bookmarkStart w:name="z36606" w:id="1882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823"/>
    <w:bookmarkStart w:name="z36607" w:id="1882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824"/>
    <w:bookmarkStart w:name="z36608" w:id="1882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825"/>
    <w:bookmarkStart w:name="z36609" w:id="1882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826"/>
    <w:bookmarkStart w:name="z36610" w:id="1882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827"/>
    <w:bookmarkStart w:name="z36611" w:id="1882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82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612" w:id="18829"/>
    <w:p>
      <w:pPr>
        <w:spacing w:after="0"/>
        <w:ind w:left="0"/>
        <w:jc w:val="both"/>
      </w:pPr>
      <w:r>
        <w:rPr>
          <w:rFonts w:ascii="Times New Roman"/>
          <w:b w:val="false"/>
          <w:i w:val="false"/>
          <w:color w:val="000000"/>
          <w:sz w:val="28"/>
        </w:rPr>
        <w:t>
      29) мыналарды:</w:t>
      </w:r>
    </w:p>
    <w:bookmarkEnd w:id="18829"/>
    <w:bookmarkStart w:name="z36613" w:id="1883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83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614" w:id="1883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831"/>
    <w:bookmarkStart w:name="z36615" w:id="1883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616" w:id="1883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833"/>
    <w:bookmarkStart w:name="z36617" w:id="1883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834"/>
    <w:bookmarkStart w:name="z36618" w:id="1883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835"/>
    <w:bookmarkStart w:name="z36619" w:id="1883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836"/>
    <w:bookmarkStart w:name="z36620" w:id="18837"/>
    <w:p>
      <w:pPr>
        <w:spacing w:after="0"/>
        <w:ind w:left="0"/>
        <w:jc w:val="both"/>
      </w:pPr>
      <w:r>
        <w:rPr>
          <w:rFonts w:ascii="Times New Roman"/>
          <w:b w:val="false"/>
          <w:i w:val="false"/>
          <w:color w:val="000000"/>
          <w:sz w:val="28"/>
        </w:rPr>
        <w:t>
      19. Басқарма басшысының өкілеттіктері:</w:t>
      </w:r>
    </w:p>
    <w:bookmarkEnd w:id="18837"/>
    <w:bookmarkStart w:name="z36621" w:id="1883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838"/>
    <w:bookmarkStart w:name="z36622" w:id="1883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839"/>
    <w:bookmarkStart w:name="z36623" w:id="1884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840"/>
    <w:bookmarkStart w:name="z36624" w:id="1884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841"/>
    <w:bookmarkStart w:name="z36625" w:id="1884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842"/>
    <w:bookmarkStart w:name="z36626" w:id="1884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843"/>
    <w:bookmarkStart w:name="z36627" w:id="18844"/>
    <w:p>
      <w:pPr>
        <w:spacing w:after="0"/>
        <w:ind w:left="0"/>
        <w:jc w:val="left"/>
      </w:pPr>
      <w:r>
        <w:rPr>
          <w:rFonts w:ascii="Times New Roman"/>
          <w:b/>
          <w:i w:val="false"/>
          <w:color w:val="000000"/>
        </w:rPr>
        <w:t xml:space="preserve"> 4-тарау. Басқарманың мүлкі</w:t>
      </w:r>
    </w:p>
    <w:bookmarkEnd w:id="18844"/>
    <w:bookmarkStart w:name="z36628" w:id="1884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845"/>
    <w:bookmarkStart w:name="z36629" w:id="1884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846"/>
    <w:bookmarkStart w:name="z36630" w:id="1884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847"/>
    <w:bookmarkStart w:name="z36631" w:id="1884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848"/>
    <w:bookmarkStart w:name="z36632" w:id="18849"/>
    <w:p>
      <w:pPr>
        <w:spacing w:after="0"/>
        <w:ind w:left="0"/>
        <w:jc w:val="left"/>
      </w:pPr>
      <w:r>
        <w:rPr>
          <w:rFonts w:ascii="Times New Roman"/>
          <w:b/>
          <w:i w:val="false"/>
          <w:color w:val="000000"/>
        </w:rPr>
        <w:t xml:space="preserve"> 5-тарау. Басқарманы қайта ұйымдастыру және тарату</w:t>
      </w:r>
    </w:p>
    <w:bookmarkEnd w:id="18849"/>
    <w:bookmarkStart w:name="z36633" w:id="1885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8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227-қосымша</w:t>
            </w:r>
          </w:p>
        </w:tc>
      </w:tr>
    </w:tbl>
    <w:bookmarkStart w:name="z17474" w:id="188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мекемесінің ережесі</w:t>
      </w:r>
    </w:p>
    <w:bookmarkEnd w:id="18851"/>
    <w:p>
      <w:pPr>
        <w:spacing w:after="0"/>
        <w:ind w:left="0"/>
        <w:jc w:val="both"/>
      </w:pPr>
      <w:r>
        <w:rPr>
          <w:rFonts w:ascii="Times New Roman"/>
          <w:b w:val="false"/>
          <w:i w:val="false"/>
          <w:color w:val="ff0000"/>
          <w:sz w:val="28"/>
        </w:rPr>
        <w:t xml:space="preserve">
      Ескерту. 227-қосымша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228-қосымша</w:t>
            </w:r>
          </w:p>
        </w:tc>
      </w:tr>
    </w:tbl>
    <w:bookmarkStart w:name="z17550" w:id="188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мекемесінің ережесі</w:t>
      </w:r>
    </w:p>
    <w:bookmarkEnd w:id="18852"/>
    <w:p>
      <w:pPr>
        <w:spacing w:after="0"/>
        <w:ind w:left="0"/>
        <w:jc w:val="both"/>
      </w:pPr>
      <w:r>
        <w:rPr>
          <w:rFonts w:ascii="Times New Roman"/>
          <w:b w:val="false"/>
          <w:i w:val="false"/>
          <w:color w:val="ff0000"/>
          <w:sz w:val="28"/>
        </w:rPr>
        <w:t xml:space="preserve">
      Ескерту. 228-қосымша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634" w:id="18853"/>
    <w:p>
      <w:pPr>
        <w:spacing w:after="0"/>
        <w:ind w:left="0"/>
        <w:jc w:val="left"/>
      </w:pPr>
      <w:r>
        <w:rPr>
          <w:rFonts w:ascii="Times New Roman"/>
          <w:b/>
          <w:i w:val="false"/>
          <w:color w:val="000000"/>
        </w:rPr>
        <w:t xml:space="preserve"> 1-тарау. Жалпы ережелер</w:t>
      </w:r>
    </w:p>
    <w:bookmarkEnd w:id="18853"/>
    <w:bookmarkStart w:name="z36635" w:id="188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854"/>
    <w:bookmarkStart w:name="z36636" w:id="1885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855"/>
    <w:bookmarkStart w:name="z36637" w:id="188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856"/>
    <w:bookmarkStart w:name="z36638" w:id="188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857"/>
    <w:bookmarkStart w:name="z36639" w:id="188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858"/>
    <w:bookmarkStart w:name="z36640" w:id="188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859"/>
    <w:bookmarkStart w:name="z36641" w:id="188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860"/>
    <w:bookmarkStart w:name="z36642" w:id="18861"/>
    <w:p>
      <w:pPr>
        <w:spacing w:after="0"/>
        <w:ind w:left="0"/>
        <w:jc w:val="both"/>
      </w:pPr>
      <w:r>
        <w:rPr>
          <w:rFonts w:ascii="Times New Roman"/>
          <w:b w:val="false"/>
          <w:i w:val="false"/>
          <w:color w:val="000000"/>
          <w:sz w:val="28"/>
        </w:rPr>
        <w:t>
      8. Заңды тұлғаның орналасқан жері – индекс 071800, Қазақстан Республикасы, Шығыс Қазақстан облысы, Шемонаиха ауданы, Шемонаиха қаласы, Астафьев көшесі, 38 үй.</w:t>
      </w:r>
    </w:p>
    <w:bookmarkEnd w:id="18861"/>
    <w:bookmarkStart w:name="z36643" w:id="188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w:t>
      </w:r>
    </w:p>
    <w:bookmarkEnd w:id="18862"/>
    <w:bookmarkStart w:name="z36644" w:id="188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863"/>
    <w:bookmarkStart w:name="z36645" w:id="188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864"/>
    <w:bookmarkStart w:name="z36646" w:id="188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865"/>
    <w:bookmarkStart w:name="z36647" w:id="188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866"/>
    <w:bookmarkStart w:name="z36648" w:id="188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867"/>
    <w:bookmarkStart w:name="z36649" w:id="18868"/>
    <w:p>
      <w:pPr>
        <w:spacing w:after="0"/>
        <w:ind w:left="0"/>
        <w:jc w:val="both"/>
      </w:pPr>
      <w:r>
        <w:rPr>
          <w:rFonts w:ascii="Times New Roman"/>
          <w:b w:val="false"/>
          <w:i w:val="false"/>
          <w:color w:val="000000"/>
          <w:sz w:val="28"/>
        </w:rPr>
        <w:t>
      13. Міндеттері:</w:t>
      </w:r>
    </w:p>
    <w:bookmarkEnd w:id="18868"/>
    <w:bookmarkStart w:name="z36650" w:id="188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869"/>
    <w:bookmarkStart w:name="z36651" w:id="188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870"/>
    <w:bookmarkStart w:name="z36652" w:id="188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871"/>
    <w:bookmarkStart w:name="z36653" w:id="18872"/>
    <w:p>
      <w:pPr>
        <w:spacing w:after="0"/>
        <w:ind w:left="0"/>
        <w:jc w:val="both"/>
      </w:pPr>
      <w:r>
        <w:rPr>
          <w:rFonts w:ascii="Times New Roman"/>
          <w:b w:val="false"/>
          <w:i w:val="false"/>
          <w:color w:val="000000"/>
          <w:sz w:val="28"/>
        </w:rPr>
        <w:t>
      14. Құқықтары мен міндеттері:</w:t>
      </w:r>
    </w:p>
    <w:bookmarkEnd w:id="18872"/>
    <w:bookmarkStart w:name="z36654" w:id="188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873"/>
    <w:bookmarkStart w:name="z36655" w:id="188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874"/>
    <w:bookmarkStart w:name="z36656" w:id="188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875"/>
    <w:bookmarkStart w:name="z36657" w:id="188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876"/>
    <w:bookmarkStart w:name="z36658" w:id="188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877"/>
    <w:bookmarkStart w:name="z36659" w:id="188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878"/>
    <w:bookmarkStart w:name="z36660" w:id="188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879"/>
    <w:bookmarkStart w:name="z36661" w:id="188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880"/>
    <w:bookmarkStart w:name="z36662" w:id="188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881"/>
    <w:bookmarkStart w:name="z36663" w:id="18882"/>
    <w:p>
      <w:pPr>
        <w:spacing w:after="0"/>
        <w:ind w:left="0"/>
        <w:jc w:val="both"/>
      </w:pPr>
      <w:r>
        <w:rPr>
          <w:rFonts w:ascii="Times New Roman"/>
          <w:b w:val="false"/>
          <w:i w:val="false"/>
          <w:color w:val="000000"/>
          <w:sz w:val="28"/>
        </w:rPr>
        <w:t>
      15. Функциялары:</w:t>
      </w:r>
    </w:p>
    <w:bookmarkEnd w:id="18882"/>
    <w:bookmarkStart w:name="z36664" w:id="18883"/>
    <w:p>
      <w:pPr>
        <w:spacing w:after="0"/>
        <w:ind w:left="0"/>
        <w:jc w:val="both"/>
      </w:pPr>
      <w:r>
        <w:rPr>
          <w:rFonts w:ascii="Times New Roman"/>
          <w:b w:val="false"/>
          <w:i w:val="false"/>
          <w:color w:val="000000"/>
          <w:sz w:val="28"/>
        </w:rPr>
        <w:t>
      1) реттелетін салада мемлекеттік саясатты іске асыру;</w:t>
      </w:r>
    </w:p>
    <w:bookmarkEnd w:id="18883"/>
    <w:bookmarkStart w:name="z36665" w:id="188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884"/>
    <w:bookmarkStart w:name="z36666" w:id="188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885"/>
    <w:bookmarkStart w:name="z36667" w:id="188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886"/>
    <w:bookmarkStart w:name="z36668" w:id="188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887"/>
    <w:bookmarkStart w:name="z36669" w:id="188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88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670" w:id="188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88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671" w:id="188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890"/>
    <w:bookmarkStart w:name="z36672" w:id="188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891"/>
    <w:bookmarkStart w:name="z36673" w:id="188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892"/>
    <w:bookmarkStart w:name="z36674" w:id="188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676" w:id="1889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894"/>
    <w:bookmarkStart w:name="z36677" w:id="188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895"/>
    <w:bookmarkStart w:name="z36678" w:id="188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896"/>
    <w:bookmarkStart w:name="z36679" w:id="188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682" w:id="188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898"/>
    <w:bookmarkStart w:name="z36683" w:id="188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899"/>
    <w:bookmarkStart w:name="z36684" w:id="189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900"/>
    <w:bookmarkStart w:name="z36685" w:id="189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901"/>
    <w:bookmarkStart w:name="z36686" w:id="189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902"/>
    <w:bookmarkStart w:name="z36687" w:id="1890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903"/>
    <w:bookmarkStart w:name="z36688" w:id="189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904"/>
    <w:bookmarkStart w:name="z36689" w:id="189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905"/>
    <w:bookmarkStart w:name="z36690" w:id="189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906"/>
    <w:bookmarkStart w:name="z36691" w:id="189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90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692" w:id="18908"/>
    <w:p>
      <w:pPr>
        <w:spacing w:after="0"/>
        <w:ind w:left="0"/>
        <w:jc w:val="both"/>
      </w:pPr>
      <w:r>
        <w:rPr>
          <w:rFonts w:ascii="Times New Roman"/>
          <w:b w:val="false"/>
          <w:i w:val="false"/>
          <w:color w:val="000000"/>
          <w:sz w:val="28"/>
        </w:rPr>
        <w:t>
      29) мыналарды:</w:t>
      </w:r>
    </w:p>
    <w:bookmarkEnd w:id="18908"/>
    <w:bookmarkStart w:name="z36693" w:id="189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90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694" w:id="189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910"/>
    <w:bookmarkStart w:name="z36695" w:id="189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9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696" w:id="189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912"/>
    <w:bookmarkStart w:name="z36697" w:id="189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913"/>
    <w:bookmarkStart w:name="z36698" w:id="189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914"/>
    <w:bookmarkStart w:name="z36699" w:id="189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915"/>
    <w:bookmarkStart w:name="z36700" w:id="18916"/>
    <w:p>
      <w:pPr>
        <w:spacing w:after="0"/>
        <w:ind w:left="0"/>
        <w:jc w:val="both"/>
      </w:pPr>
      <w:r>
        <w:rPr>
          <w:rFonts w:ascii="Times New Roman"/>
          <w:b w:val="false"/>
          <w:i w:val="false"/>
          <w:color w:val="000000"/>
          <w:sz w:val="28"/>
        </w:rPr>
        <w:t>
      19. Басқарма басшысының өкілеттіктері:</w:t>
      </w:r>
    </w:p>
    <w:bookmarkEnd w:id="18916"/>
    <w:bookmarkStart w:name="z36701" w:id="189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917"/>
    <w:bookmarkStart w:name="z36702" w:id="189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918"/>
    <w:bookmarkStart w:name="z36703" w:id="189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919"/>
    <w:bookmarkStart w:name="z36704" w:id="189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920"/>
    <w:bookmarkStart w:name="z36705" w:id="189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921"/>
    <w:bookmarkStart w:name="z36706" w:id="189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922"/>
    <w:bookmarkStart w:name="z36707" w:id="18923"/>
    <w:p>
      <w:pPr>
        <w:spacing w:after="0"/>
        <w:ind w:left="0"/>
        <w:jc w:val="left"/>
      </w:pPr>
      <w:r>
        <w:rPr>
          <w:rFonts w:ascii="Times New Roman"/>
          <w:b/>
          <w:i w:val="false"/>
          <w:color w:val="000000"/>
        </w:rPr>
        <w:t xml:space="preserve"> 4-тарау. Басқарманың мүлкі</w:t>
      </w:r>
    </w:p>
    <w:bookmarkEnd w:id="18923"/>
    <w:bookmarkStart w:name="z36708" w:id="189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924"/>
    <w:bookmarkStart w:name="z36709" w:id="189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925"/>
    <w:bookmarkStart w:name="z36710" w:id="189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926"/>
    <w:bookmarkStart w:name="z36711" w:id="189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927"/>
    <w:bookmarkStart w:name="z36712" w:id="18928"/>
    <w:p>
      <w:pPr>
        <w:spacing w:after="0"/>
        <w:ind w:left="0"/>
        <w:jc w:val="left"/>
      </w:pPr>
      <w:r>
        <w:rPr>
          <w:rFonts w:ascii="Times New Roman"/>
          <w:b/>
          <w:i w:val="false"/>
          <w:color w:val="000000"/>
        </w:rPr>
        <w:t xml:space="preserve"> 5-тарау. Басқарманы қайта ұйымдастыру және тарату</w:t>
      </w:r>
    </w:p>
    <w:bookmarkEnd w:id="18928"/>
    <w:bookmarkStart w:name="z36713" w:id="189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9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229-қосымша</w:t>
            </w:r>
          </w:p>
        </w:tc>
      </w:tr>
    </w:tbl>
    <w:bookmarkStart w:name="z17626" w:id="189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мекемесінің ережесі</w:t>
      </w:r>
    </w:p>
    <w:bookmarkEnd w:id="18930"/>
    <w:p>
      <w:pPr>
        <w:spacing w:after="0"/>
        <w:ind w:left="0"/>
        <w:jc w:val="both"/>
      </w:pPr>
      <w:r>
        <w:rPr>
          <w:rFonts w:ascii="Times New Roman"/>
          <w:b w:val="false"/>
          <w:i w:val="false"/>
          <w:color w:val="ff0000"/>
          <w:sz w:val="28"/>
        </w:rPr>
        <w:t xml:space="preserve">
      Ескерту. 229-қосымша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714" w:id="18931"/>
    <w:p>
      <w:pPr>
        <w:spacing w:after="0"/>
        <w:ind w:left="0"/>
        <w:jc w:val="left"/>
      </w:pPr>
      <w:r>
        <w:rPr>
          <w:rFonts w:ascii="Times New Roman"/>
          <w:b/>
          <w:i w:val="false"/>
          <w:color w:val="000000"/>
        </w:rPr>
        <w:t xml:space="preserve"> 1-тарау. Жалпы ережелер</w:t>
      </w:r>
    </w:p>
    <w:bookmarkEnd w:id="18931"/>
    <w:bookmarkStart w:name="z36715" w:id="189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932"/>
    <w:bookmarkStart w:name="z36716" w:id="1893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933"/>
    <w:bookmarkStart w:name="z36717" w:id="189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934"/>
    <w:bookmarkStart w:name="z36718" w:id="189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935"/>
    <w:bookmarkStart w:name="z36719" w:id="189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936"/>
    <w:bookmarkStart w:name="z36720" w:id="189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937"/>
    <w:bookmarkStart w:name="z36721" w:id="189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938"/>
    <w:bookmarkStart w:name="z36722" w:id="18939"/>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 ғимарат.</w:t>
      </w:r>
    </w:p>
    <w:bookmarkEnd w:id="18939"/>
    <w:bookmarkStart w:name="z36723" w:id="189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w:t>
      </w:r>
    </w:p>
    <w:bookmarkEnd w:id="18940"/>
    <w:bookmarkStart w:name="z36724" w:id="189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941"/>
    <w:bookmarkStart w:name="z36725" w:id="189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942"/>
    <w:bookmarkStart w:name="z36726" w:id="189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943"/>
    <w:bookmarkStart w:name="z36727" w:id="189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944"/>
    <w:bookmarkStart w:name="z36728" w:id="189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945"/>
    <w:bookmarkStart w:name="z36729" w:id="18946"/>
    <w:p>
      <w:pPr>
        <w:spacing w:after="0"/>
        <w:ind w:left="0"/>
        <w:jc w:val="both"/>
      </w:pPr>
      <w:r>
        <w:rPr>
          <w:rFonts w:ascii="Times New Roman"/>
          <w:b w:val="false"/>
          <w:i w:val="false"/>
          <w:color w:val="000000"/>
          <w:sz w:val="28"/>
        </w:rPr>
        <w:t>
      13. Міндеттері:</w:t>
      </w:r>
    </w:p>
    <w:bookmarkEnd w:id="18946"/>
    <w:bookmarkStart w:name="z36730" w:id="189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947"/>
    <w:bookmarkStart w:name="z36731" w:id="189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948"/>
    <w:bookmarkStart w:name="z36732" w:id="189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949"/>
    <w:bookmarkStart w:name="z36733" w:id="18950"/>
    <w:p>
      <w:pPr>
        <w:spacing w:after="0"/>
        <w:ind w:left="0"/>
        <w:jc w:val="both"/>
      </w:pPr>
      <w:r>
        <w:rPr>
          <w:rFonts w:ascii="Times New Roman"/>
          <w:b w:val="false"/>
          <w:i w:val="false"/>
          <w:color w:val="000000"/>
          <w:sz w:val="28"/>
        </w:rPr>
        <w:t>
      14. Құқықтары мен міндеттері:</w:t>
      </w:r>
    </w:p>
    <w:bookmarkEnd w:id="18950"/>
    <w:bookmarkStart w:name="z36734" w:id="189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951"/>
    <w:bookmarkStart w:name="z36735" w:id="189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952"/>
    <w:bookmarkStart w:name="z36736" w:id="189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953"/>
    <w:bookmarkStart w:name="z36737" w:id="189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954"/>
    <w:bookmarkStart w:name="z36738" w:id="189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955"/>
    <w:bookmarkStart w:name="z36739" w:id="189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956"/>
    <w:bookmarkStart w:name="z36740" w:id="189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957"/>
    <w:bookmarkStart w:name="z36741" w:id="189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958"/>
    <w:bookmarkStart w:name="z36742" w:id="189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959"/>
    <w:bookmarkStart w:name="z36743" w:id="18960"/>
    <w:p>
      <w:pPr>
        <w:spacing w:after="0"/>
        <w:ind w:left="0"/>
        <w:jc w:val="both"/>
      </w:pPr>
      <w:r>
        <w:rPr>
          <w:rFonts w:ascii="Times New Roman"/>
          <w:b w:val="false"/>
          <w:i w:val="false"/>
          <w:color w:val="000000"/>
          <w:sz w:val="28"/>
        </w:rPr>
        <w:t>
      15. Функциялары:</w:t>
      </w:r>
    </w:p>
    <w:bookmarkEnd w:id="18960"/>
    <w:bookmarkStart w:name="z36744" w:id="18961"/>
    <w:p>
      <w:pPr>
        <w:spacing w:after="0"/>
        <w:ind w:left="0"/>
        <w:jc w:val="both"/>
      </w:pPr>
      <w:r>
        <w:rPr>
          <w:rFonts w:ascii="Times New Roman"/>
          <w:b w:val="false"/>
          <w:i w:val="false"/>
          <w:color w:val="000000"/>
          <w:sz w:val="28"/>
        </w:rPr>
        <w:t>
      1) реттелетін салада мемлекеттік саясатты іске асыру;</w:t>
      </w:r>
    </w:p>
    <w:bookmarkEnd w:id="18961"/>
    <w:bookmarkStart w:name="z36745" w:id="189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962"/>
    <w:bookmarkStart w:name="z36746" w:id="189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963"/>
    <w:bookmarkStart w:name="z36747" w:id="189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964"/>
    <w:bookmarkStart w:name="z36748" w:id="189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965"/>
    <w:bookmarkStart w:name="z36749" w:id="189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96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750" w:id="189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96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751" w:id="189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968"/>
    <w:bookmarkStart w:name="z36752" w:id="189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969"/>
    <w:bookmarkStart w:name="z36753" w:id="189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970"/>
    <w:bookmarkStart w:name="z36754" w:id="189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9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756" w:id="1897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972"/>
    <w:bookmarkStart w:name="z36757" w:id="189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973"/>
    <w:bookmarkStart w:name="z36758" w:id="189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974"/>
    <w:bookmarkStart w:name="z36759" w:id="189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762" w:id="1897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976"/>
    <w:bookmarkStart w:name="z36763" w:id="1897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977"/>
    <w:bookmarkStart w:name="z36764" w:id="1897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978"/>
    <w:bookmarkStart w:name="z36765" w:id="1897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979"/>
    <w:bookmarkStart w:name="z36766" w:id="1898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980"/>
    <w:bookmarkStart w:name="z36767" w:id="1898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981"/>
    <w:bookmarkStart w:name="z36768" w:id="1898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982"/>
    <w:bookmarkStart w:name="z36769" w:id="1898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983"/>
    <w:bookmarkStart w:name="z36770" w:id="1898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984"/>
    <w:bookmarkStart w:name="z36771" w:id="1898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98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772" w:id="18986"/>
    <w:p>
      <w:pPr>
        <w:spacing w:after="0"/>
        <w:ind w:left="0"/>
        <w:jc w:val="both"/>
      </w:pPr>
      <w:r>
        <w:rPr>
          <w:rFonts w:ascii="Times New Roman"/>
          <w:b w:val="false"/>
          <w:i w:val="false"/>
          <w:color w:val="000000"/>
          <w:sz w:val="28"/>
        </w:rPr>
        <w:t>
      29) мыналарды:</w:t>
      </w:r>
    </w:p>
    <w:bookmarkEnd w:id="18986"/>
    <w:bookmarkStart w:name="z36773" w:id="1898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98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774" w:id="1898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988"/>
    <w:bookmarkStart w:name="z36775" w:id="1898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776" w:id="1899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990"/>
    <w:bookmarkStart w:name="z36777" w:id="1899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991"/>
    <w:bookmarkStart w:name="z36778" w:id="1899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992"/>
    <w:bookmarkStart w:name="z36779" w:id="189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993"/>
    <w:bookmarkStart w:name="z36780" w:id="18994"/>
    <w:p>
      <w:pPr>
        <w:spacing w:after="0"/>
        <w:ind w:left="0"/>
        <w:jc w:val="both"/>
      </w:pPr>
      <w:r>
        <w:rPr>
          <w:rFonts w:ascii="Times New Roman"/>
          <w:b w:val="false"/>
          <w:i w:val="false"/>
          <w:color w:val="000000"/>
          <w:sz w:val="28"/>
        </w:rPr>
        <w:t>
      19. Басқарма басшысының өкілеттіктері:</w:t>
      </w:r>
    </w:p>
    <w:bookmarkEnd w:id="18994"/>
    <w:bookmarkStart w:name="z36781" w:id="1899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995"/>
    <w:bookmarkStart w:name="z36782" w:id="189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996"/>
    <w:bookmarkStart w:name="z36783" w:id="1899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997"/>
    <w:bookmarkStart w:name="z36784" w:id="189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998"/>
    <w:bookmarkStart w:name="z36785" w:id="1899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999"/>
    <w:bookmarkStart w:name="z36786" w:id="1900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000"/>
    <w:bookmarkStart w:name="z36787" w:id="19001"/>
    <w:p>
      <w:pPr>
        <w:spacing w:after="0"/>
        <w:ind w:left="0"/>
        <w:jc w:val="left"/>
      </w:pPr>
      <w:r>
        <w:rPr>
          <w:rFonts w:ascii="Times New Roman"/>
          <w:b/>
          <w:i w:val="false"/>
          <w:color w:val="000000"/>
        </w:rPr>
        <w:t xml:space="preserve"> 4-тарау. Басқарманың мүлкі</w:t>
      </w:r>
    </w:p>
    <w:bookmarkEnd w:id="19001"/>
    <w:bookmarkStart w:name="z36788" w:id="1900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002"/>
    <w:bookmarkStart w:name="z36789" w:id="1900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003"/>
    <w:bookmarkStart w:name="z36790" w:id="1900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004"/>
    <w:bookmarkStart w:name="z36791" w:id="1900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005"/>
    <w:bookmarkStart w:name="z36792" w:id="19006"/>
    <w:p>
      <w:pPr>
        <w:spacing w:after="0"/>
        <w:ind w:left="0"/>
        <w:jc w:val="left"/>
      </w:pPr>
      <w:r>
        <w:rPr>
          <w:rFonts w:ascii="Times New Roman"/>
          <w:b/>
          <w:i w:val="false"/>
          <w:color w:val="000000"/>
        </w:rPr>
        <w:t xml:space="preserve"> 5-тарау. Басқарманы қайта ұйымдастыру және тарату</w:t>
      </w:r>
    </w:p>
    <w:bookmarkEnd w:id="19006"/>
    <w:bookmarkStart w:name="z36793" w:id="1900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0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230-қосымша</w:t>
            </w:r>
          </w:p>
        </w:tc>
      </w:tr>
    </w:tbl>
    <w:bookmarkStart w:name="z17702" w:id="190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мекемесінің ережесі</w:t>
      </w:r>
    </w:p>
    <w:bookmarkEnd w:id="19008"/>
    <w:p>
      <w:pPr>
        <w:spacing w:after="0"/>
        <w:ind w:left="0"/>
        <w:jc w:val="both"/>
      </w:pPr>
      <w:r>
        <w:rPr>
          <w:rFonts w:ascii="Times New Roman"/>
          <w:b w:val="false"/>
          <w:i w:val="false"/>
          <w:color w:val="ff0000"/>
          <w:sz w:val="28"/>
        </w:rPr>
        <w:t xml:space="preserve">
      Ескерту. 230-қосымша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794" w:id="19009"/>
    <w:p>
      <w:pPr>
        <w:spacing w:after="0"/>
        <w:ind w:left="0"/>
        <w:jc w:val="left"/>
      </w:pPr>
      <w:r>
        <w:rPr>
          <w:rFonts w:ascii="Times New Roman"/>
          <w:b/>
          <w:i w:val="false"/>
          <w:color w:val="000000"/>
        </w:rPr>
        <w:t xml:space="preserve"> 1-тарау. Жалпы ережелер</w:t>
      </w:r>
    </w:p>
    <w:bookmarkEnd w:id="19009"/>
    <w:bookmarkStart w:name="z36795" w:id="1901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010"/>
    <w:bookmarkStart w:name="z36796" w:id="1901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011"/>
    <w:bookmarkStart w:name="z36797" w:id="1901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012"/>
    <w:bookmarkStart w:name="z36798" w:id="190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013"/>
    <w:bookmarkStart w:name="z36799" w:id="1901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014"/>
    <w:bookmarkStart w:name="z36800" w:id="1901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015"/>
    <w:bookmarkStart w:name="z36801" w:id="1901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016"/>
    <w:bookmarkStart w:name="z36802" w:id="19017"/>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 ғимарат.</w:t>
      </w:r>
    </w:p>
    <w:bookmarkEnd w:id="19017"/>
    <w:bookmarkStart w:name="z36803" w:id="1901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w:t>
      </w:r>
    </w:p>
    <w:bookmarkEnd w:id="19018"/>
    <w:bookmarkStart w:name="z36804" w:id="1901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019"/>
    <w:bookmarkStart w:name="z36805" w:id="1902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020"/>
    <w:bookmarkStart w:name="z36806" w:id="1902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021"/>
    <w:bookmarkStart w:name="z36807" w:id="190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022"/>
    <w:bookmarkStart w:name="z36808" w:id="1902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023"/>
    <w:bookmarkStart w:name="z36809" w:id="19024"/>
    <w:p>
      <w:pPr>
        <w:spacing w:after="0"/>
        <w:ind w:left="0"/>
        <w:jc w:val="both"/>
      </w:pPr>
      <w:r>
        <w:rPr>
          <w:rFonts w:ascii="Times New Roman"/>
          <w:b w:val="false"/>
          <w:i w:val="false"/>
          <w:color w:val="000000"/>
          <w:sz w:val="28"/>
        </w:rPr>
        <w:t>
      13. Міндеттері:</w:t>
      </w:r>
    </w:p>
    <w:bookmarkEnd w:id="19024"/>
    <w:bookmarkStart w:name="z36810" w:id="1902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025"/>
    <w:bookmarkStart w:name="z36811" w:id="1902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026"/>
    <w:bookmarkStart w:name="z36812" w:id="1902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027"/>
    <w:bookmarkStart w:name="z36813" w:id="19028"/>
    <w:p>
      <w:pPr>
        <w:spacing w:after="0"/>
        <w:ind w:left="0"/>
        <w:jc w:val="both"/>
      </w:pPr>
      <w:r>
        <w:rPr>
          <w:rFonts w:ascii="Times New Roman"/>
          <w:b w:val="false"/>
          <w:i w:val="false"/>
          <w:color w:val="000000"/>
          <w:sz w:val="28"/>
        </w:rPr>
        <w:t>
      14. Құқықтары мен міндеттері:</w:t>
      </w:r>
    </w:p>
    <w:bookmarkEnd w:id="19028"/>
    <w:bookmarkStart w:name="z36814" w:id="1902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029"/>
    <w:bookmarkStart w:name="z36815" w:id="1903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030"/>
    <w:bookmarkStart w:name="z36816" w:id="190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031"/>
    <w:bookmarkStart w:name="z36817" w:id="1903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032"/>
    <w:bookmarkStart w:name="z36818" w:id="1903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033"/>
    <w:bookmarkStart w:name="z36819" w:id="1903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034"/>
    <w:bookmarkStart w:name="z36820" w:id="1903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035"/>
    <w:bookmarkStart w:name="z36821" w:id="190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036"/>
    <w:bookmarkStart w:name="z36822" w:id="1903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037"/>
    <w:bookmarkStart w:name="z36823" w:id="19038"/>
    <w:p>
      <w:pPr>
        <w:spacing w:after="0"/>
        <w:ind w:left="0"/>
        <w:jc w:val="both"/>
      </w:pPr>
      <w:r>
        <w:rPr>
          <w:rFonts w:ascii="Times New Roman"/>
          <w:b w:val="false"/>
          <w:i w:val="false"/>
          <w:color w:val="000000"/>
          <w:sz w:val="28"/>
        </w:rPr>
        <w:t>
      15. Функциялары:</w:t>
      </w:r>
    </w:p>
    <w:bookmarkEnd w:id="19038"/>
    <w:bookmarkStart w:name="z36824" w:id="19039"/>
    <w:p>
      <w:pPr>
        <w:spacing w:after="0"/>
        <w:ind w:left="0"/>
        <w:jc w:val="both"/>
      </w:pPr>
      <w:r>
        <w:rPr>
          <w:rFonts w:ascii="Times New Roman"/>
          <w:b w:val="false"/>
          <w:i w:val="false"/>
          <w:color w:val="000000"/>
          <w:sz w:val="28"/>
        </w:rPr>
        <w:t>
      1) реттелетін салада мемлекеттік саясатты іске асыру;</w:t>
      </w:r>
    </w:p>
    <w:bookmarkEnd w:id="19039"/>
    <w:bookmarkStart w:name="z36825" w:id="1904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040"/>
    <w:bookmarkStart w:name="z36826" w:id="1904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041"/>
    <w:bookmarkStart w:name="z36827" w:id="1904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042"/>
    <w:bookmarkStart w:name="z36828" w:id="1904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043"/>
    <w:bookmarkStart w:name="z36829" w:id="1904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04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830" w:id="1904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04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831" w:id="1904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046"/>
    <w:bookmarkStart w:name="z36832" w:id="1904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047"/>
    <w:bookmarkStart w:name="z36833" w:id="1904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048"/>
    <w:bookmarkStart w:name="z36834" w:id="1904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0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836" w:id="1905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9050"/>
    <w:bookmarkStart w:name="z36837" w:id="1905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051"/>
    <w:bookmarkStart w:name="z36838" w:id="1905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052"/>
    <w:bookmarkStart w:name="z36839" w:id="1905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842" w:id="1905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054"/>
    <w:bookmarkStart w:name="z36843" w:id="1905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055"/>
    <w:bookmarkStart w:name="z36844" w:id="1905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056"/>
    <w:bookmarkStart w:name="z36845" w:id="1905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057"/>
    <w:bookmarkStart w:name="z36846" w:id="1905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058"/>
    <w:bookmarkStart w:name="z36847" w:id="1905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9059"/>
    <w:bookmarkStart w:name="z36848" w:id="1906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060"/>
    <w:bookmarkStart w:name="z36849" w:id="1906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9061"/>
    <w:bookmarkStart w:name="z36850" w:id="1906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062"/>
    <w:bookmarkStart w:name="z36851" w:id="1906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906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852" w:id="19064"/>
    <w:p>
      <w:pPr>
        <w:spacing w:after="0"/>
        <w:ind w:left="0"/>
        <w:jc w:val="both"/>
      </w:pPr>
      <w:r>
        <w:rPr>
          <w:rFonts w:ascii="Times New Roman"/>
          <w:b w:val="false"/>
          <w:i w:val="false"/>
          <w:color w:val="000000"/>
          <w:sz w:val="28"/>
        </w:rPr>
        <w:t>
      29) мыналарды:</w:t>
      </w:r>
    </w:p>
    <w:bookmarkEnd w:id="19064"/>
    <w:bookmarkStart w:name="z36853" w:id="1906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06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854" w:id="1906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066"/>
    <w:bookmarkStart w:name="z36855" w:id="1906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0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856" w:id="1906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068"/>
    <w:bookmarkStart w:name="z36857" w:id="1906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069"/>
    <w:bookmarkStart w:name="z36858" w:id="1907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070"/>
    <w:bookmarkStart w:name="z36859" w:id="190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071"/>
    <w:bookmarkStart w:name="z36860" w:id="19072"/>
    <w:p>
      <w:pPr>
        <w:spacing w:after="0"/>
        <w:ind w:left="0"/>
        <w:jc w:val="both"/>
      </w:pPr>
      <w:r>
        <w:rPr>
          <w:rFonts w:ascii="Times New Roman"/>
          <w:b w:val="false"/>
          <w:i w:val="false"/>
          <w:color w:val="000000"/>
          <w:sz w:val="28"/>
        </w:rPr>
        <w:t>
      19. Басқарма басшысының өкілеттіктері:</w:t>
      </w:r>
    </w:p>
    <w:bookmarkEnd w:id="19072"/>
    <w:bookmarkStart w:name="z36861" w:id="1907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073"/>
    <w:bookmarkStart w:name="z36862" w:id="1907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074"/>
    <w:bookmarkStart w:name="z36863" w:id="1907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075"/>
    <w:bookmarkStart w:name="z36864" w:id="1907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076"/>
    <w:bookmarkStart w:name="z36865" w:id="1907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077"/>
    <w:bookmarkStart w:name="z36866" w:id="1907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078"/>
    <w:bookmarkStart w:name="z36867" w:id="19079"/>
    <w:p>
      <w:pPr>
        <w:spacing w:after="0"/>
        <w:ind w:left="0"/>
        <w:jc w:val="left"/>
      </w:pPr>
      <w:r>
        <w:rPr>
          <w:rFonts w:ascii="Times New Roman"/>
          <w:b/>
          <w:i w:val="false"/>
          <w:color w:val="000000"/>
        </w:rPr>
        <w:t xml:space="preserve"> 4-тарау. Басқарманың мүлкі</w:t>
      </w:r>
    </w:p>
    <w:bookmarkEnd w:id="19079"/>
    <w:bookmarkStart w:name="z36868" w:id="1908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080"/>
    <w:bookmarkStart w:name="z36869" w:id="1908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081"/>
    <w:bookmarkStart w:name="z36870" w:id="1908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082"/>
    <w:bookmarkStart w:name="z36871" w:id="1908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083"/>
    <w:bookmarkStart w:name="z36872" w:id="19084"/>
    <w:p>
      <w:pPr>
        <w:spacing w:after="0"/>
        <w:ind w:left="0"/>
        <w:jc w:val="left"/>
      </w:pPr>
      <w:r>
        <w:rPr>
          <w:rFonts w:ascii="Times New Roman"/>
          <w:b/>
          <w:i w:val="false"/>
          <w:color w:val="000000"/>
        </w:rPr>
        <w:t xml:space="preserve"> 5-тарау. Басқарманы қайта ұйымдастыру және тарату</w:t>
      </w:r>
    </w:p>
    <w:bookmarkEnd w:id="19084"/>
    <w:bookmarkStart w:name="z36873" w:id="1908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0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231-қосымша</w:t>
            </w:r>
          </w:p>
        </w:tc>
      </w:tr>
    </w:tbl>
    <w:bookmarkStart w:name="z17778" w:id="1908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мекемесінің ережесі</w:t>
      </w:r>
    </w:p>
    <w:bookmarkEnd w:id="19086"/>
    <w:p>
      <w:pPr>
        <w:spacing w:after="0"/>
        <w:ind w:left="0"/>
        <w:jc w:val="both"/>
      </w:pPr>
      <w:r>
        <w:rPr>
          <w:rFonts w:ascii="Times New Roman"/>
          <w:b w:val="false"/>
          <w:i w:val="false"/>
          <w:color w:val="ff0000"/>
          <w:sz w:val="28"/>
        </w:rPr>
        <w:t xml:space="preserve">
      Ескерту. 231-қосымша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874" w:id="19087"/>
    <w:p>
      <w:pPr>
        <w:spacing w:after="0"/>
        <w:ind w:left="0"/>
        <w:jc w:val="left"/>
      </w:pPr>
      <w:r>
        <w:rPr>
          <w:rFonts w:ascii="Times New Roman"/>
          <w:b/>
          <w:i w:val="false"/>
          <w:color w:val="000000"/>
        </w:rPr>
        <w:t xml:space="preserve"> 1-тарау. Жалпы ережелер</w:t>
      </w:r>
    </w:p>
    <w:bookmarkEnd w:id="19087"/>
    <w:bookmarkStart w:name="z36875" w:id="1908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088"/>
    <w:bookmarkStart w:name="z36876" w:id="1908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089"/>
    <w:bookmarkStart w:name="z36877" w:id="1909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090"/>
    <w:bookmarkStart w:name="z36878" w:id="1909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091"/>
    <w:bookmarkStart w:name="z36879" w:id="1909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092"/>
    <w:bookmarkStart w:name="z36880" w:id="1909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093"/>
    <w:bookmarkStart w:name="z36881" w:id="1909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094"/>
    <w:bookmarkStart w:name="z36882" w:id="19095"/>
    <w:p>
      <w:pPr>
        <w:spacing w:after="0"/>
        <w:ind w:left="0"/>
        <w:jc w:val="both"/>
      </w:pPr>
      <w:r>
        <w:rPr>
          <w:rFonts w:ascii="Times New Roman"/>
          <w:b w:val="false"/>
          <w:i w:val="false"/>
          <w:color w:val="000000"/>
          <w:sz w:val="28"/>
        </w:rPr>
        <w:t>
      8. Заңды тұлғаның орналасқан жері – индекс 160011, Қазақстан Республикасы, Шымкент қаласы, Еңбекші ауданы, Қаражан Аблязимов көшесі, 24А ғимарат.</w:t>
      </w:r>
    </w:p>
    <w:bookmarkEnd w:id="19095"/>
    <w:bookmarkStart w:name="z36883" w:id="1909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w:t>
      </w:r>
    </w:p>
    <w:bookmarkEnd w:id="19096"/>
    <w:bookmarkStart w:name="z36884" w:id="1909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097"/>
    <w:bookmarkStart w:name="z36885" w:id="1909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098"/>
    <w:bookmarkStart w:name="z36886" w:id="1909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099"/>
    <w:bookmarkStart w:name="z36887" w:id="1910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100"/>
    <w:bookmarkStart w:name="z36888" w:id="1910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101"/>
    <w:bookmarkStart w:name="z36889" w:id="19102"/>
    <w:p>
      <w:pPr>
        <w:spacing w:after="0"/>
        <w:ind w:left="0"/>
        <w:jc w:val="both"/>
      </w:pPr>
      <w:r>
        <w:rPr>
          <w:rFonts w:ascii="Times New Roman"/>
          <w:b w:val="false"/>
          <w:i w:val="false"/>
          <w:color w:val="000000"/>
          <w:sz w:val="28"/>
        </w:rPr>
        <w:t>
      13. Міндеттері:</w:t>
      </w:r>
    </w:p>
    <w:bookmarkEnd w:id="19102"/>
    <w:bookmarkStart w:name="z36890" w:id="1910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103"/>
    <w:bookmarkStart w:name="z36891" w:id="1910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104"/>
    <w:bookmarkStart w:name="z36892" w:id="1910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105"/>
    <w:bookmarkStart w:name="z36893" w:id="19106"/>
    <w:p>
      <w:pPr>
        <w:spacing w:after="0"/>
        <w:ind w:left="0"/>
        <w:jc w:val="both"/>
      </w:pPr>
      <w:r>
        <w:rPr>
          <w:rFonts w:ascii="Times New Roman"/>
          <w:b w:val="false"/>
          <w:i w:val="false"/>
          <w:color w:val="000000"/>
          <w:sz w:val="28"/>
        </w:rPr>
        <w:t>
      14. Құқықтары мен міндеттері:</w:t>
      </w:r>
    </w:p>
    <w:bookmarkEnd w:id="19106"/>
    <w:bookmarkStart w:name="z36894" w:id="1910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107"/>
    <w:bookmarkStart w:name="z36895" w:id="1910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108"/>
    <w:bookmarkStart w:name="z36896" w:id="1910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109"/>
    <w:bookmarkStart w:name="z36897" w:id="1911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110"/>
    <w:bookmarkStart w:name="z36898" w:id="1911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111"/>
    <w:bookmarkStart w:name="z36899" w:id="1911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112"/>
    <w:bookmarkStart w:name="z36900" w:id="1911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113"/>
    <w:bookmarkStart w:name="z36901" w:id="1911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114"/>
    <w:bookmarkStart w:name="z36902" w:id="1911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115"/>
    <w:bookmarkStart w:name="z36903" w:id="19116"/>
    <w:p>
      <w:pPr>
        <w:spacing w:after="0"/>
        <w:ind w:left="0"/>
        <w:jc w:val="both"/>
      </w:pPr>
      <w:r>
        <w:rPr>
          <w:rFonts w:ascii="Times New Roman"/>
          <w:b w:val="false"/>
          <w:i w:val="false"/>
          <w:color w:val="000000"/>
          <w:sz w:val="28"/>
        </w:rPr>
        <w:t>
      15. Функциялары:</w:t>
      </w:r>
    </w:p>
    <w:bookmarkEnd w:id="19116"/>
    <w:bookmarkStart w:name="z36904" w:id="19117"/>
    <w:p>
      <w:pPr>
        <w:spacing w:after="0"/>
        <w:ind w:left="0"/>
        <w:jc w:val="both"/>
      </w:pPr>
      <w:r>
        <w:rPr>
          <w:rFonts w:ascii="Times New Roman"/>
          <w:b w:val="false"/>
          <w:i w:val="false"/>
          <w:color w:val="000000"/>
          <w:sz w:val="28"/>
        </w:rPr>
        <w:t>
      1) реттелетін салада мемлекеттік саясатты іске асыру;</w:t>
      </w:r>
    </w:p>
    <w:bookmarkEnd w:id="19117"/>
    <w:bookmarkStart w:name="z36905" w:id="1911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118"/>
    <w:bookmarkStart w:name="z36906" w:id="1911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119"/>
    <w:bookmarkStart w:name="z36907" w:id="1912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120"/>
    <w:bookmarkStart w:name="z36908" w:id="1912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121"/>
    <w:bookmarkStart w:name="z36909" w:id="1912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12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910" w:id="1912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12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911" w:id="1912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124"/>
    <w:bookmarkStart w:name="z36912" w:id="1912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125"/>
    <w:bookmarkStart w:name="z36913" w:id="1912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126"/>
    <w:bookmarkStart w:name="z36914" w:id="1912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916" w:id="1912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9128"/>
    <w:bookmarkStart w:name="z36917" w:id="1912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129"/>
    <w:bookmarkStart w:name="z36918" w:id="1913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130"/>
    <w:bookmarkStart w:name="z36919" w:id="1913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922" w:id="1913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132"/>
    <w:bookmarkStart w:name="z36923" w:id="1913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133"/>
    <w:bookmarkStart w:name="z36924" w:id="1913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134"/>
    <w:bookmarkStart w:name="z36925" w:id="1913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135"/>
    <w:bookmarkStart w:name="z36926" w:id="1913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136"/>
    <w:bookmarkStart w:name="z36927" w:id="1913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9137"/>
    <w:bookmarkStart w:name="z36928" w:id="1913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138"/>
    <w:bookmarkStart w:name="z36929" w:id="1913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9139"/>
    <w:bookmarkStart w:name="z36930" w:id="1914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140"/>
    <w:bookmarkStart w:name="z36931" w:id="1914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914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932" w:id="19142"/>
    <w:p>
      <w:pPr>
        <w:spacing w:after="0"/>
        <w:ind w:left="0"/>
        <w:jc w:val="both"/>
      </w:pPr>
      <w:r>
        <w:rPr>
          <w:rFonts w:ascii="Times New Roman"/>
          <w:b w:val="false"/>
          <w:i w:val="false"/>
          <w:color w:val="000000"/>
          <w:sz w:val="28"/>
        </w:rPr>
        <w:t>
      29) мыналарды:</w:t>
      </w:r>
    </w:p>
    <w:bookmarkEnd w:id="19142"/>
    <w:bookmarkStart w:name="z36933" w:id="1914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14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934" w:id="1914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144"/>
    <w:bookmarkStart w:name="z36935" w:id="1914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936" w:id="1914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146"/>
    <w:bookmarkStart w:name="z36937" w:id="1914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147"/>
    <w:bookmarkStart w:name="z36938" w:id="1914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148"/>
    <w:bookmarkStart w:name="z36939" w:id="1914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149"/>
    <w:bookmarkStart w:name="z36940" w:id="19150"/>
    <w:p>
      <w:pPr>
        <w:spacing w:after="0"/>
        <w:ind w:left="0"/>
        <w:jc w:val="both"/>
      </w:pPr>
      <w:r>
        <w:rPr>
          <w:rFonts w:ascii="Times New Roman"/>
          <w:b w:val="false"/>
          <w:i w:val="false"/>
          <w:color w:val="000000"/>
          <w:sz w:val="28"/>
        </w:rPr>
        <w:t>
      19. Басқарма басшысының өкілеттіктері:</w:t>
      </w:r>
    </w:p>
    <w:bookmarkEnd w:id="19150"/>
    <w:bookmarkStart w:name="z36941" w:id="1915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151"/>
    <w:bookmarkStart w:name="z36942" w:id="1915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152"/>
    <w:bookmarkStart w:name="z36943" w:id="1915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153"/>
    <w:bookmarkStart w:name="z36944" w:id="1915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154"/>
    <w:bookmarkStart w:name="z36945" w:id="1915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155"/>
    <w:bookmarkStart w:name="z36946" w:id="1915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156"/>
    <w:bookmarkStart w:name="z36947" w:id="19157"/>
    <w:p>
      <w:pPr>
        <w:spacing w:after="0"/>
        <w:ind w:left="0"/>
        <w:jc w:val="left"/>
      </w:pPr>
      <w:r>
        <w:rPr>
          <w:rFonts w:ascii="Times New Roman"/>
          <w:b/>
          <w:i w:val="false"/>
          <w:color w:val="000000"/>
        </w:rPr>
        <w:t xml:space="preserve"> 4-тарау. Басқарманың мүлкі</w:t>
      </w:r>
    </w:p>
    <w:bookmarkEnd w:id="19157"/>
    <w:bookmarkStart w:name="z36948" w:id="1915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158"/>
    <w:bookmarkStart w:name="z36949" w:id="1915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159"/>
    <w:bookmarkStart w:name="z36950" w:id="1916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160"/>
    <w:bookmarkStart w:name="z36951" w:id="1916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161"/>
    <w:bookmarkStart w:name="z36952" w:id="19162"/>
    <w:p>
      <w:pPr>
        <w:spacing w:after="0"/>
        <w:ind w:left="0"/>
        <w:jc w:val="left"/>
      </w:pPr>
      <w:r>
        <w:rPr>
          <w:rFonts w:ascii="Times New Roman"/>
          <w:b/>
          <w:i w:val="false"/>
          <w:color w:val="000000"/>
        </w:rPr>
        <w:t xml:space="preserve"> 5-тарау. Басқарманы қайта ұйымдастыру және тарату</w:t>
      </w:r>
    </w:p>
    <w:bookmarkEnd w:id="19162"/>
    <w:bookmarkStart w:name="z36953" w:id="1916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232-қосымша</w:t>
            </w:r>
          </w:p>
        </w:tc>
      </w:tr>
    </w:tbl>
    <w:bookmarkStart w:name="z17854" w:id="1916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мекемесінің ережесі</w:t>
      </w:r>
    </w:p>
    <w:bookmarkEnd w:id="19164"/>
    <w:p>
      <w:pPr>
        <w:spacing w:after="0"/>
        <w:ind w:left="0"/>
        <w:jc w:val="both"/>
      </w:pPr>
      <w:r>
        <w:rPr>
          <w:rFonts w:ascii="Times New Roman"/>
          <w:b w:val="false"/>
          <w:i w:val="false"/>
          <w:color w:val="ff0000"/>
          <w:sz w:val="28"/>
        </w:rPr>
        <w:t xml:space="preserve">
      Ескерту. 232-қосымша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954" w:id="19165"/>
    <w:p>
      <w:pPr>
        <w:spacing w:after="0"/>
        <w:ind w:left="0"/>
        <w:jc w:val="left"/>
      </w:pPr>
      <w:r>
        <w:rPr>
          <w:rFonts w:ascii="Times New Roman"/>
          <w:b/>
          <w:i w:val="false"/>
          <w:color w:val="000000"/>
        </w:rPr>
        <w:t xml:space="preserve"> 1-тарау. Жалпы ережелер</w:t>
      </w:r>
    </w:p>
    <w:bookmarkEnd w:id="19165"/>
    <w:bookmarkStart w:name="z36955" w:id="1916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166"/>
    <w:bookmarkStart w:name="z36956" w:id="1916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167"/>
    <w:bookmarkStart w:name="z36957" w:id="1916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168"/>
    <w:bookmarkStart w:name="z36958" w:id="1916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169"/>
    <w:bookmarkStart w:name="z36959" w:id="1917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170"/>
    <w:bookmarkStart w:name="z36960" w:id="1917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171"/>
    <w:bookmarkStart w:name="z36961" w:id="1917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172"/>
    <w:bookmarkStart w:name="z36962" w:id="19173"/>
    <w:p>
      <w:pPr>
        <w:spacing w:after="0"/>
        <w:ind w:left="0"/>
        <w:jc w:val="both"/>
      </w:pPr>
      <w:r>
        <w:rPr>
          <w:rFonts w:ascii="Times New Roman"/>
          <w:b w:val="false"/>
          <w:i w:val="false"/>
          <w:color w:val="000000"/>
          <w:sz w:val="28"/>
        </w:rPr>
        <w:t>
      8. Заңды тұлғаның орналасқан жері – индекс 160011, Қазақстан Республикасы, Шымкент қаласы, Әл-Фараби ауданы, Қаражан Әбләзімов көшесі, 24А-ғимарат.</w:t>
      </w:r>
    </w:p>
    <w:bookmarkEnd w:id="19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963" w:id="1917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w:t>
      </w:r>
    </w:p>
    <w:bookmarkEnd w:id="19174"/>
    <w:bookmarkStart w:name="z36964" w:id="1917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175"/>
    <w:bookmarkStart w:name="z36965" w:id="1917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176"/>
    <w:bookmarkStart w:name="z36966" w:id="1917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177"/>
    <w:bookmarkStart w:name="z36967" w:id="1917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178"/>
    <w:bookmarkStart w:name="z36968" w:id="1917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179"/>
    <w:bookmarkStart w:name="z36969" w:id="19180"/>
    <w:p>
      <w:pPr>
        <w:spacing w:after="0"/>
        <w:ind w:left="0"/>
        <w:jc w:val="both"/>
      </w:pPr>
      <w:r>
        <w:rPr>
          <w:rFonts w:ascii="Times New Roman"/>
          <w:b w:val="false"/>
          <w:i w:val="false"/>
          <w:color w:val="000000"/>
          <w:sz w:val="28"/>
        </w:rPr>
        <w:t>
      13. Міндеттері:</w:t>
      </w:r>
    </w:p>
    <w:bookmarkEnd w:id="19180"/>
    <w:bookmarkStart w:name="z36970" w:id="1918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181"/>
    <w:bookmarkStart w:name="z36971" w:id="1918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182"/>
    <w:bookmarkStart w:name="z36972" w:id="1918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183"/>
    <w:bookmarkStart w:name="z36973" w:id="19184"/>
    <w:p>
      <w:pPr>
        <w:spacing w:after="0"/>
        <w:ind w:left="0"/>
        <w:jc w:val="both"/>
      </w:pPr>
      <w:r>
        <w:rPr>
          <w:rFonts w:ascii="Times New Roman"/>
          <w:b w:val="false"/>
          <w:i w:val="false"/>
          <w:color w:val="000000"/>
          <w:sz w:val="28"/>
        </w:rPr>
        <w:t>
      14. Құқықтары мен міндеттері:</w:t>
      </w:r>
    </w:p>
    <w:bookmarkEnd w:id="19184"/>
    <w:bookmarkStart w:name="z36974" w:id="1918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185"/>
    <w:bookmarkStart w:name="z36975" w:id="1918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186"/>
    <w:bookmarkStart w:name="z36976" w:id="191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187"/>
    <w:bookmarkStart w:name="z36977" w:id="1918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188"/>
    <w:bookmarkStart w:name="z36978" w:id="1918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189"/>
    <w:bookmarkStart w:name="z36979" w:id="1919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190"/>
    <w:bookmarkStart w:name="z36980" w:id="1919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191"/>
    <w:bookmarkStart w:name="z36981" w:id="191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192"/>
    <w:bookmarkStart w:name="z36982" w:id="1919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193"/>
    <w:bookmarkStart w:name="z36983" w:id="19194"/>
    <w:p>
      <w:pPr>
        <w:spacing w:after="0"/>
        <w:ind w:left="0"/>
        <w:jc w:val="both"/>
      </w:pPr>
      <w:r>
        <w:rPr>
          <w:rFonts w:ascii="Times New Roman"/>
          <w:b w:val="false"/>
          <w:i w:val="false"/>
          <w:color w:val="000000"/>
          <w:sz w:val="28"/>
        </w:rPr>
        <w:t>
      15. Функциялары:</w:t>
      </w:r>
    </w:p>
    <w:bookmarkEnd w:id="19194"/>
    <w:bookmarkStart w:name="z36984" w:id="19195"/>
    <w:p>
      <w:pPr>
        <w:spacing w:after="0"/>
        <w:ind w:left="0"/>
        <w:jc w:val="both"/>
      </w:pPr>
      <w:r>
        <w:rPr>
          <w:rFonts w:ascii="Times New Roman"/>
          <w:b w:val="false"/>
          <w:i w:val="false"/>
          <w:color w:val="000000"/>
          <w:sz w:val="28"/>
        </w:rPr>
        <w:t>
      1) реттелетін салада мемлекеттік саясатты іске асыру;</w:t>
      </w:r>
    </w:p>
    <w:bookmarkEnd w:id="19195"/>
    <w:bookmarkStart w:name="z36985" w:id="1919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196"/>
    <w:bookmarkStart w:name="z36986" w:id="1919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197"/>
    <w:bookmarkStart w:name="z36987" w:id="1919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198"/>
    <w:bookmarkStart w:name="z36988" w:id="1919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199"/>
    <w:bookmarkStart w:name="z36989" w:id="1920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20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990" w:id="1920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20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991" w:id="1920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202"/>
    <w:bookmarkStart w:name="z36992" w:id="1920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203"/>
    <w:bookmarkStart w:name="z36993" w:id="1920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204"/>
    <w:bookmarkStart w:name="z36994" w:id="1920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996" w:id="1920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9206"/>
    <w:bookmarkStart w:name="z36997" w:id="1920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207"/>
    <w:bookmarkStart w:name="z36998" w:id="1920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208"/>
    <w:bookmarkStart w:name="z36999" w:id="1920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002" w:id="1921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210"/>
    <w:bookmarkStart w:name="z37003" w:id="1921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211"/>
    <w:bookmarkStart w:name="z37004" w:id="1921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212"/>
    <w:bookmarkStart w:name="z37005" w:id="1921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213"/>
    <w:bookmarkStart w:name="z37006" w:id="1921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214"/>
    <w:bookmarkStart w:name="z37007" w:id="1921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9215"/>
    <w:bookmarkStart w:name="z37008" w:id="1921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216"/>
    <w:bookmarkStart w:name="z37009" w:id="1921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9217"/>
    <w:bookmarkStart w:name="z37010" w:id="1921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218"/>
    <w:bookmarkStart w:name="z37011" w:id="1921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921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7012" w:id="19220"/>
    <w:p>
      <w:pPr>
        <w:spacing w:after="0"/>
        <w:ind w:left="0"/>
        <w:jc w:val="both"/>
      </w:pPr>
      <w:r>
        <w:rPr>
          <w:rFonts w:ascii="Times New Roman"/>
          <w:b w:val="false"/>
          <w:i w:val="false"/>
          <w:color w:val="000000"/>
          <w:sz w:val="28"/>
        </w:rPr>
        <w:t>
      29) мыналарды:</w:t>
      </w:r>
    </w:p>
    <w:bookmarkEnd w:id="19220"/>
    <w:bookmarkStart w:name="z37013" w:id="1922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22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014" w:id="1922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222"/>
    <w:bookmarkStart w:name="z37015" w:id="1922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016" w:id="1922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224"/>
    <w:bookmarkStart w:name="z37017" w:id="1922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225"/>
    <w:bookmarkStart w:name="z37018" w:id="1922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226"/>
    <w:bookmarkStart w:name="z37019" w:id="192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227"/>
    <w:bookmarkStart w:name="z37020" w:id="19228"/>
    <w:p>
      <w:pPr>
        <w:spacing w:after="0"/>
        <w:ind w:left="0"/>
        <w:jc w:val="both"/>
      </w:pPr>
      <w:r>
        <w:rPr>
          <w:rFonts w:ascii="Times New Roman"/>
          <w:b w:val="false"/>
          <w:i w:val="false"/>
          <w:color w:val="000000"/>
          <w:sz w:val="28"/>
        </w:rPr>
        <w:t>
      19. Басқарма басшысының өкілеттіктері:</w:t>
      </w:r>
    </w:p>
    <w:bookmarkEnd w:id="19228"/>
    <w:bookmarkStart w:name="z37021" w:id="1922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229"/>
    <w:bookmarkStart w:name="z37022" w:id="1923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230"/>
    <w:bookmarkStart w:name="z37023" w:id="1923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231"/>
    <w:bookmarkStart w:name="z37024" w:id="1923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232"/>
    <w:bookmarkStart w:name="z37025" w:id="1923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233"/>
    <w:bookmarkStart w:name="z37026" w:id="1923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234"/>
    <w:bookmarkStart w:name="z37027" w:id="19235"/>
    <w:p>
      <w:pPr>
        <w:spacing w:after="0"/>
        <w:ind w:left="0"/>
        <w:jc w:val="left"/>
      </w:pPr>
      <w:r>
        <w:rPr>
          <w:rFonts w:ascii="Times New Roman"/>
          <w:b/>
          <w:i w:val="false"/>
          <w:color w:val="000000"/>
        </w:rPr>
        <w:t xml:space="preserve"> 4-тарау. Басқарманың мүлкі</w:t>
      </w:r>
    </w:p>
    <w:bookmarkEnd w:id="19235"/>
    <w:bookmarkStart w:name="z37028" w:id="1923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236"/>
    <w:bookmarkStart w:name="z37029" w:id="1923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237"/>
    <w:bookmarkStart w:name="z37030" w:id="1923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238"/>
    <w:bookmarkStart w:name="z37031" w:id="1923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239"/>
    <w:bookmarkStart w:name="z37032" w:id="19240"/>
    <w:p>
      <w:pPr>
        <w:spacing w:after="0"/>
        <w:ind w:left="0"/>
        <w:jc w:val="left"/>
      </w:pPr>
      <w:r>
        <w:rPr>
          <w:rFonts w:ascii="Times New Roman"/>
          <w:b/>
          <w:i w:val="false"/>
          <w:color w:val="000000"/>
        </w:rPr>
        <w:t xml:space="preserve"> 5-тарау. Басқарманы қайта ұйымдастыру және тарату</w:t>
      </w:r>
    </w:p>
    <w:bookmarkEnd w:id="19240"/>
    <w:bookmarkStart w:name="z37033" w:id="1924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233-қосымша</w:t>
            </w:r>
          </w:p>
        </w:tc>
      </w:tr>
    </w:tbl>
    <w:bookmarkStart w:name="z17930" w:id="1924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аудандық санитариялық-эпидемиологиялық бақылау басқармасы" республикалық мемлекеттік мекемесінің ережесі</w:t>
      </w:r>
    </w:p>
    <w:bookmarkEnd w:id="19242"/>
    <w:p>
      <w:pPr>
        <w:spacing w:after="0"/>
        <w:ind w:left="0"/>
        <w:jc w:val="both"/>
      </w:pPr>
      <w:r>
        <w:rPr>
          <w:rFonts w:ascii="Times New Roman"/>
          <w:b w:val="false"/>
          <w:i w:val="false"/>
          <w:color w:val="ff0000"/>
          <w:sz w:val="28"/>
        </w:rPr>
        <w:t xml:space="preserve">
      Ескерту. 233-қосымша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 xml:space="preserve">Санитариялық-эпидемиологиялық </w:t>
            </w:r>
            <w:r>
              <w:br/>
            </w:r>
            <w:r>
              <w:rPr>
                <w:rFonts w:ascii="Times New Roman"/>
                <w:b w:val="false"/>
                <w:i w:val="false"/>
                <w:color w:val="000000"/>
                <w:sz w:val="20"/>
              </w:rPr>
              <w:t xml:space="preserve">бақылау комитеті төрағасының </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234-қосымша</w:t>
            </w:r>
          </w:p>
        </w:tc>
      </w:tr>
    </w:tbl>
    <w:bookmarkStart w:name="z37036" w:id="1924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мекемесінің ережесі</w:t>
      </w:r>
    </w:p>
    <w:bookmarkEnd w:id="19243"/>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4-т</w:t>
      </w:r>
      <w:r>
        <w:rPr>
          <w:rFonts w:ascii="Times New Roman"/>
          <w:b w:val="false"/>
          <w:i w:val="false"/>
          <w:color w:val="ff0000"/>
          <w:sz w:val="28"/>
        </w:rPr>
        <w:t>. қараңыз) бұйрығымен.</w:t>
      </w:r>
    </w:p>
    <w:bookmarkStart w:name="z37037" w:id="19244"/>
    <w:p>
      <w:pPr>
        <w:spacing w:after="0"/>
        <w:ind w:left="0"/>
        <w:jc w:val="left"/>
      </w:pPr>
      <w:r>
        <w:rPr>
          <w:rFonts w:ascii="Times New Roman"/>
          <w:b/>
          <w:i w:val="false"/>
          <w:color w:val="000000"/>
        </w:rPr>
        <w:t xml:space="preserve"> 1-тарау. Жалпы ережелер</w:t>
      </w:r>
    </w:p>
    <w:bookmarkEnd w:id="19244"/>
    <w:bookmarkStart w:name="z37038" w:id="1924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245"/>
    <w:bookmarkStart w:name="z37039" w:id="1924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246"/>
    <w:bookmarkStart w:name="z37040" w:id="1924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тұлғасы болып табылады, қазақ тілінде өз атауы бар мөрі мен мөртаңбалары, белгіленген үлгідегі бланкілері болады.</w:t>
      </w:r>
    </w:p>
    <w:bookmarkEnd w:id="19247"/>
    <w:bookmarkStart w:name="z37041" w:id="192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248"/>
    <w:bookmarkStart w:name="z37042" w:id="19249"/>
    <w:p>
      <w:pPr>
        <w:spacing w:after="0"/>
        <w:ind w:left="0"/>
        <w:jc w:val="both"/>
      </w:pPr>
      <w:r>
        <w:rPr>
          <w:rFonts w:ascii="Times New Roman"/>
          <w:b w:val="false"/>
          <w:i w:val="false"/>
          <w:color w:val="000000"/>
          <w:sz w:val="28"/>
        </w:rPr>
        <w:t>
      5. Басқарманың, егер заңнамаға сәйкес осыған уәкілеттілік берілген болса, мемлекет атынан азаматтық-құқықтық қатынастардың тарапы болуға құқығы бар.</w:t>
      </w:r>
    </w:p>
    <w:bookmarkEnd w:id="19249"/>
    <w:bookmarkStart w:name="z37043" w:id="1925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250"/>
    <w:bookmarkStart w:name="z37044" w:id="1925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251"/>
    <w:bookmarkStart w:name="z37045" w:id="19252"/>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37-ғимарат.</w:t>
      </w:r>
    </w:p>
    <w:bookmarkEnd w:id="19252"/>
    <w:bookmarkStart w:name="z37046" w:id="1925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w:t>
      </w:r>
    </w:p>
    <w:bookmarkEnd w:id="19253"/>
    <w:bookmarkStart w:name="z37047" w:id="192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254"/>
    <w:bookmarkStart w:name="z37048" w:id="19255"/>
    <w:p>
      <w:pPr>
        <w:spacing w:after="0"/>
        <w:ind w:left="0"/>
        <w:jc w:val="both"/>
      </w:pPr>
      <w:r>
        <w:rPr>
          <w:rFonts w:ascii="Times New Roman"/>
          <w:b w:val="false"/>
          <w:i w:val="false"/>
          <w:color w:val="000000"/>
          <w:sz w:val="28"/>
        </w:rPr>
        <w:t>
      11. Басқарманың қызметін қаржыландыру республикалық бюджеттен жүзеге асырылады.</w:t>
      </w:r>
    </w:p>
    <w:bookmarkEnd w:id="19255"/>
    <w:bookmarkStart w:name="z37049" w:id="1925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2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7050" w:id="1925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9257"/>
    <w:bookmarkStart w:name="z37051" w:id="19258"/>
    <w:p>
      <w:pPr>
        <w:spacing w:after="0"/>
        <w:ind w:left="0"/>
        <w:jc w:val="both"/>
      </w:pPr>
      <w:r>
        <w:rPr>
          <w:rFonts w:ascii="Times New Roman"/>
          <w:b w:val="false"/>
          <w:i w:val="false"/>
          <w:color w:val="000000"/>
          <w:sz w:val="28"/>
        </w:rPr>
        <w:t>
      13. Міндеттері:</w:t>
      </w:r>
    </w:p>
    <w:bookmarkEnd w:id="19258"/>
    <w:bookmarkStart w:name="z37052" w:id="192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259"/>
    <w:bookmarkStart w:name="z37053" w:id="19260"/>
    <w:p>
      <w:pPr>
        <w:spacing w:after="0"/>
        <w:ind w:left="0"/>
        <w:jc w:val="both"/>
      </w:pPr>
      <w:r>
        <w:rPr>
          <w:rFonts w:ascii="Times New Roman"/>
          <w:b w:val="false"/>
          <w:i w:val="false"/>
          <w:color w:val="000000"/>
          <w:sz w:val="28"/>
        </w:rPr>
        <w:t>
      2) реттелетін салада мемлекеттік көрсетілетін қызметтердің сапасы мен қолжетімділігін қамтамасыз ету;</w:t>
      </w:r>
    </w:p>
    <w:bookmarkEnd w:id="19260"/>
    <w:bookmarkStart w:name="z37054" w:id="192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261"/>
    <w:bookmarkStart w:name="z37055" w:id="19262"/>
    <w:p>
      <w:pPr>
        <w:spacing w:after="0"/>
        <w:ind w:left="0"/>
        <w:jc w:val="both"/>
      </w:pPr>
      <w:r>
        <w:rPr>
          <w:rFonts w:ascii="Times New Roman"/>
          <w:b w:val="false"/>
          <w:i w:val="false"/>
          <w:color w:val="000000"/>
          <w:sz w:val="28"/>
        </w:rPr>
        <w:t>
      14. Құқықтары мен міндеттері:</w:t>
      </w:r>
    </w:p>
    <w:bookmarkEnd w:id="19262"/>
    <w:bookmarkStart w:name="z37056" w:id="192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263"/>
    <w:bookmarkStart w:name="z37057" w:id="192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264"/>
    <w:bookmarkStart w:name="z37058" w:id="192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265"/>
    <w:bookmarkStart w:name="z37059" w:id="192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266"/>
    <w:bookmarkStart w:name="z37060" w:id="192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267"/>
    <w:bookmarkStart w:name="z37061" w:id="192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2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Start w:name="z37062" w:id="19269"/>
    <w:p>
      <w:pPr>
        <w:spacing w:after="0"/>
        <w:ind w:left="0"/>
        <w:jc w:val="both"/>
      </w:pPr>
      <w:r>
        <w:rPr>
          <w:rFonts w:ascii="Times New Roman"/>
          <w:b w:val="false"/>
          <w:i w:val="false"/>
          <w:color w:val="000000"/>
          <w:sz w:val="28"/>
        </w:rPr>
        <w:t>
      15. Функциялар:</w:t>
      </w:r>
    </w:p>
    <w:bookmarkEnd w:id="19269"/>
    <w:bookmarkStart w:name="z37063" w:id="19270"/>
    <w:p>
      <w:pPr>
        <w:spacing w:after="0"/>
        <w:ind w:left="0"/>
        <w:jc w:val="both"/>
      </w:pPr>
      <w:r>
        <w:rPr>
          <w:rFonts w:ascii="Times New Roman"/>
          <w:b w:val="false"/>
          <w:i w:val="false"/>
          <w:color w:val="000000"/>
          <w:sz w:val="28"/>
        </w:rPr>
        <w:t>
      1) реттелетін салада мемлекеттік саясатты іске асыру;</w:t>
      </w:r>
    </w:p>
    <w:bookmarkEnd w:id="19270"/>
    <w:bookmarkStart w:name="z37064" w:id="1927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271"/>
    <w:bookmarkStart w:name="z37065" w:id="19272"/>
    <w:p>
      <w:pPr>
        <w:spacing w:after="0"/>
        <w:ind w:left="0"/>
        <w:jc w:val="both"/>
      </w:pPr>
      <w:r>
        <w:rPr>
          <w:rFonts w:ascii="Times New Roman"/>
          <w:b w:val="false"/>
          <w:i w:val="false"/>
          <w:color w:val="000000"/>
          <w:sz w:val="28"/>
        </w:rPr>
        <w:t>
      3) техникалық регламенттермен белгіленген талаптардың сақталуына бақылауды жүзеге асыру;</w:t>
      </w:r>
    </w:p>
    <w:bookmarkEnd w:id="19272"/>
    <w:bookmarkStart w:name="z37066" w:id="1927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273"/>
    <w:bookmarkStart w:name="z37067" w:id="19274"/>
    <w:p>
      <w:pPr>
        <w:spacing w:after="0"/>
        <w:ind w:left="0"/>
        <w:jc w:val="both"/>
      </w:pPr>
      <w:r>
        <w:rPr>
          <w:rFonts w:ascii="Times New Roman"/>
          <w:b w:val="false"/>
          <w:i w:val="false"/>
          <w:color w:val="000000"/>
          <w:sz w:val="28"/>
        </w:rPr>
        <w:t xml:space="preserve">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 </w:t>
      </w:r>
    </w:p>
    <w:bookmarkEnd w:id="19274"/>
    <w:bookmarkStart w:name="z37068" w:id="1927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27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069" w:id="1927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27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070" w:id="1927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277"/>
    <w:bookmarkStart w:name="z37071" w:id="19278"/>
    <w:p>
      <w:pPr>
        <w:spacing w:after="0"/>
        <w:ind w:left="0"/>
        <w:jc w:val="both"/>
      </w:pPr>
      <w:r>
        <w:rPr>
          <w:rFonts w:ascii="Times New Roman"/>
          <w:b w:val="false"/>
          <w:i w:val="false"/>
          <w:color w:val="000000"/>
          <w:sz w:val="28"/>
        </w:rPr>
        <w:t xml:space="preserve">
      9) құзыретінің шегінде биологиялық қауіпсіздік саласында профилактикалық іс-шараларды жүргізу; </w:t>
      </w:r>
    </w:p>
    <w:bookmarkEnd w:id="19278"/>
    <w:bookmarkStart w:name="z37072" w:id="1927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279"/>
    <w:p>
      <w:pPr>
        <w:spacing w:after="0"/>
        <w:ind w:left="0"/>
        <w:jc w:val="both"/>
      </w:pPr>
      <w:r>
        <w:rPr>
          <w:rFonts w:ascii="Times New Roman"/>
          <w:b w:val="false"/>
          <w:i w:val="false"/>
          <w:color w:val="000000"/>
          <w:sz w:val="28"/>
        </w:rPr>
        <w:t xml:space="preserve">
      11) халықтың санитариялық-эпидемиологиялық саламаттылығы саласындағы ведомстволық статистикалық бақылауларды қамтамасыз ету;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p>
      <w:pPr>
        <w:spacing w:after="0"/>
        <w:ind w:left="0"/>
        <w:jc w:val="both"/>
      </w:pPr>
      <w:r>
        <w:rPr>
          <w:rFonts w:ascii="Times New Roman"/>
          <w:b w:val="false"/>
          <w:i w:val="false"/>
          <w:color w:val="000000"/>
          <w:sz w:val="28"/>
        </w:rPr>
        <w:t xml:space="preserve">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 </w:t>
      </w:r>
    </w:p>
    <w:p>
      <w:pPr>
        <w:spacing w:after="0"/>
        <w:ind w:left="0"/>
        <w:jc w:val="both"/>
      </w:pPr>
      <w:r>
        <w:rPr>
          <w:rFonts w:ascii="Times New Roman"/>
          <w:b w:val="false"/>
          <w:i w:val="false"/>
          <w:color w:val="000000"/>
          <w:sz w:val="28"/>
        </w:rPr>
        <w:t xml:space="preserve">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 </w:t>
      </w:r>
    </w:p>
    <w:p>
      <w:pPr>
        <w:spacing w:after="0"/>
        <w:ind w:left="0"/>
        <w:jc w:val="both"/>
      </w:pPr>
      <w:r>
        <w:rPr>
          <w:rFonts w:ascii="Times New Roman"/>
          <w:b w:val="false"/>
          <w:i w:val="false"/>
          <w:color w:val="000000"/>
          <w:sz w:val="28"/>
        </w:rPr>
        <w:t>
      16) құзыретінің шегінде биологиялық тәуекелдерге сыртқы бағалау жүргізу;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p>
      <w:pPr>
        <w:spacing w:after="0"/>
        <w:ind w:left="0"/>
        <w:jc w:val="both"/>
      </w:pPr>
      <w:r>
        <w:rPr>
          <w:rFonts w:ascii="Times New Roman"/>
          <w:b w:val="false"/>
          <w:i w:val="false"/>
          <w:color w:val="000000"/>
          <w:sz w:val="28"/>
        </w:rPr>
        <w:t xml:space="preserve">
      21) йод тапшылығы ауруларының профилактикасы саласында мемлекеттік реттеуді жүзеге асыру; </w:t>
      </w:r>
    </w:p>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p>
      <w:pPr>
        <w:spacing w:after="0"/>
        <w:ind w:left="0"/>
        <w:jc w:val="both"/>
      </w:pPr>
      <w:r>
        <w:rPr>
          <w:rFonts w:ascii="Times New Roman"/>
          <w:b w:val="false"/>
          <w:i w:val="false"/>
          <w:color w:val="000000"/>
          <w:sz w:val="28"/>
        </w:rPr>
        <w:t>
      29) мыналарды:</w:t>
      </w:r>
    </w:p>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p>
      <w:pPr>
        <w:spacing w:after="0"/>
        <w:ind w:left="0"/>
        <w:jc w:val="both"/>
      </w:pPr>
      <w:r>
        <w:rPr>
          <w:rFonts w:ascii="Times New Roman"/>
          <w:b w:val="false"/>
          <w:i w:val="false"/>
          <w:color w:val="000000"/>
          <w:sz w:val="28"/>
        </w:rPr>
        <w:t xml:space="preserve">
      Басқарманың құзыретіне кіретін мәселелер бойынша жеке және заңды тұлғалардың өтініштерін қарау; </w:t>
      </w:r>
    </w:p>
    <w:p>
      <w:pPr>
        <w:spacing w:after="0"/>
        <w:ind w:left="0"/>
        <w:jc w:val="both"/>
      </w:pPr>
      <w:r>
        <w:rPr>
          <w:rFonts w:ascii="Times New Roman"/>
          <w:b w:val="false"/>
          <w:i w:val="false"/>
          <w:color w:val="000000"/>
          <w:sz w:val="28"/>
        </w:rPr>
        <w:t xml:space="preserve">
      30) заңдарда, Қазақстан Республикасы Президентінің және Үкіметінің актілерінде көзделген өзге де функцияларды жүзеге асыру.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073" w:id="19280"/>
    <w:p>
      <w:pPr>
        <w:spacing w:after="0"/>
        <w:ind w:left="0"/>
        <w:jc w:val="left"/>
      </w:pPr>
      <w:r>
        <w:rPr>
          <w:rFonts w:ascii="Times New Roman"/>
          <w:b/>
          <w:i w:val="false"/>
          <w:color w:val="000000"/>
        </w:rPr>
        <w:t xml:space="preserve"> 3-тарау. Басқарма қызметін ұйымдастыру кезінде оның басшысының мәртебесі мен өкілеттіктері</w:t>
      </w:r>
    </w:p>
    <w:bookmarkEnd w:id="19280"/>
    <w:bookmarkStart w:name="z37074" w:id="1928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функцияларын жүзеге асыруға дербес жауапты болатын басшы жүзеге асырады.</w:t>
      </w:r>
    </w:p>
    <w:bookmarkEnd w:id="19281"/>
    <w:bookmarkStart w:name="z37075" w:id="1928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282"/>
    <w:bookmarkStart w:name="z37076" w:id="192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283"/>
    <w:bookmarkStart w:name="z37077" w:id="19284"/>
    <w:p>
      <w:pPr>
        <w:spacing w:after="0"/>
        <w:ind w:left="0"/>
        <w:jc w:val="both"/>
      </w:pPr>
      <w:r>
        <w:rPr>
          <w:rFonts w:ascii="Times New Roman"/>
          <w:b w:val="false"/>
          <w:i w:val="false"/>
          <w:color w:val="000000"/>
          <w:sz w:val="28"/>
        </w:rPr>
        <w:t>
      19. Басқарма басшысының өкілеттіктері:</w:t>
      </w:r>
    </w:p>
    <w:bookmarkEnd w:id="19284"/>
    <w:bookmarkStart w:name="z37078" w:id="1928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285"/>
    <w:bookmarkStart w:name="z37079" w:id="1928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286"/>
    <w:bookmarkStart w:name="z37080" w:id="1928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287"/>
    <w:bookmarkStart w:name="z37081" w:id="1928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28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Start w:name="z37082" w:id="1928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289"/>
    <w:bookmarkStart w:name="z37083" w:id="19290"/>
    <w:p>
      <w:pPr>
        <w:spacing w:after="0"/>
        <w:ind w:left="0"/>
        <w:jc w:val="left"/>
      </w:pPr>
      <w:r>
        <w:rPr>
          <w:rFonts w:ascii="Times New Roman"/>
          <w:b/>
          <w:i w:val="false"/>
          <w:color w:val="000000"/>
        </w:rPr>
        <w:t xml:space="preserve"> 4-тарау. Басқарманың мүлкі</w:t>
      </w:r>
    </w:p>
    <w:bookmarkEnd w:id="19290"/>
    <w:bookmarkStart w:name="z37084" w:id="1929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29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Start w:name="z37085" w:id="1929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292"/>
    <w:bookmarkStart w:name="z37086" w:id="1929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293"/>
    <w:bookmarkStart w:name="z37087" w:id="19294"/>
    <w:p>
      <w:pPr>
        <w:spacing w:after="0"/>
        <w:ind w:left="0"/>
        <w:jc w:val="left"/>
      </w:pPr>
      <w:r>
        <w:rPr>
          <w:rFonts w:ascii="Times New Roman"/>
          <w:b/>
          <w:i w:val="false"/>
          <w:color w:val="000000"/>
        </w:rPr>
        <w:t xml:space="preserve"> 5-тарау. Басқарманы қайта ұйымдастыру және тарату</w:t>
      </w:r>
    </w:p>
    <w:bookmarkEnd w:id="19294"/>
    <w:bookmarkStart w:name="z37088" w:id="1929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29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