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8db7" w14:textId="30e8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қоғамдық даму министрлігінің Дін істері комитеті" республикалық мемлекеттік мекемесінің ережесін бекіту туралы" Қазақстан Республикасы Ақпарат және қоғамдық даму министрінің 2019 жылғы 28 наурыздағы № 33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2020 жылғы 22 қыркүйектегі № 324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Ақпарат және қоғамдық даму министрлігінің Дін істері комитеті" республикалық мемлекеттік мекемесінің ережесін бекіту туралы" Қазақстан Республикасы Ақпарат және қоғамдық даму министрінің 2019 жылғы 28 наурыздағы № 33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Ақпарат және қоғамдық даму министрлігінің Дін істері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"Исламдық діни бірлестіктермен байланыстар басқармасы" деген </w:t>
      </w:r>
      <w:r>
        <w:rPr>
          <w:rFonts w:ascii="Times New Roman"/>
          <w:b w:val="false"/>
          <w:i w:val="false"/>
          <w:color w:val="000000"/>
          <w:sz w:val="28"/>
        </w:rPr>
        <w:t>бөлімде</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"іске асыру" деген </w:t>
      </w:r>
      <w:r>
        <w:rPr>
          <w:rFonts w:ascii="Times New Roman"/>
          <w:b w:val="false"/>
          <w:i w:val="false"/>
          <w:color w:val="000000"/>
          <w:sz w:val="28"/>
        </w:rPr>
        <w:t>кіші бөлім</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мынадай мазмұндағы екінші, үшінші, төртінші, бесінші, алтыншы, жетінші, сегізінші, тоғызыншы, оныншы, он бірінші және он екінші абзацтармен толықтырылсын:</w:t>
      </w:r>
    </w:p>
    <w:bookmarkEnd w:id="5"/>
    <w:bookmarkStart w:name="z8" w:id="6"/>
    <w:p>
      <w:pPr>
        <w:spacing w:after="0"/>
        <w:ind w:left="0"/>
        <w:jc w:val="both"/>
      </w:pPr>
      <w:r>
        <w:rPr>
          <w:rFonts w:ascii="Times New Roman"/>
          <w:b w:val="false"/>
          <w:i w:val="false"/>
          <w:color w:val="000000"/>
          <w:sz w:val="28"/>
        </w:rPr>
        <w:t xml:space="preserve">
      "республикада конфессияаралық келісімді нығайтуға бағытталған халықаралық, республикалық және басқа іс-шараларды, акциялар мен жарыстарды ұйымдастыру; </w:t>
      </w:r>
    </w:p>
    <w:bookmarkEnd w:id="6"/>
    <w:bookmarkStart w:name="z9" w:id="7"/>
    <w:p>
      <w:pPr>
        <w:spacing w:after="0"/>
        <w:ind w:left="0"/>
        <w:jc w:val="both"/>
      </w:pPr>
      <w:r>
        <w:rPr>
          <w:rFonts w:ascii="Times New Roman"/>
          <w:b w:val="false"/>
          <w:i w:val="false"/>
          <w:color w:val="000000"/>
          <w:sz w:val="28"/>
        </w:rPr>
        <w:t>
      Басқарманың құзыреті шегінде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bookmarkEnd w:id="7"/>
    <w:bookmarkStart w:name="z10" w:id="8"/>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bookmarkEnd w:id="8"/>
    <w:bookmarkStart w:name="z11" w:id="9"/>
    <w:p>
      <w:pPr>
        <w:spacing w:after="0"/>
        <w:ind w:left="0"/>
        <w:jc w:val="both"/>
      </w:pPr>
      <w:r>
        <w:rPr>
          <w:rFonts w:ascii="Times New Roman"/>
          <w:b w:val="false"/>
          <w:i w:val="false"/>
          <w:color w:val="000000"/>
          <w:sz w:val="28"/>
        </w:rPr>
        <w:t>
      республикалық бюджеттік бағдарламаларды іске асыру;</w:t>
      </w:r>
    </w:p>
    <w:bookmarkEnd w:id="9"/>
    <w:bookmarkStart w:name="z12" w:id="10"/>
    <w:p>
      <w:pPr>
        <w:spacing w:after="0"/>
        <w:ind w:left="0"/>
        <w:jc w:val="both"/>
      </w:pPr>
      <w:r>
        <w:rPr>
          <w:rFonts w:ascii="Times New Roman"/>
          <w:b w:val="false"/>
          <w:i w:val="false"/>
          <w:color w:val="000000"/>
          <w:sz w:val="28"/>
        </w:rPr>
        <w:t>
      соттарға Қазақстан Республикасының заңнамасына сәйкес талап қою;</w:t>
      </w:r>
    </w:p>
    <w:bookmarkEnd w:id="10"/>
    <w:bookmarkStart w:name="z13" w:id="11"/>
    <w:p>
      <w:pPr>
        <w:spacing w:after="0"/>
        <w:ind w:left="0"/>
        <w:jc w:val="both"/>
      </w:pPr>
      <w:r>
        <w:rPr>
          <w:rFonts w:ascii="Times New Roman"/>
          <w:b w:val="false"/>
          <w:i w:val="false"/>
          <w:color w:val="000000"/>
          <w:sz w:val="28"/>
        </w:rPr>
        <w:t xml:space="preserve">
      ақпаратты ашық нормативтік құқықтық актілердің интернет-порталында орналастыру; </w:t>
      </w:r>
    </w:p>
    <w:bookmarkEnd w:id="11"/>
    <w:bookmarkStart w:name="z14" w:id="12"/>
    <w:p>
      <w:pPr>
        <w:spacing w:after="0"/>
        <w:ind w:left="0"/>
        <w:jc w:val="both"/>
      </w:pPr>
      <w:r>
        <w:rPr>
          <w:rFonts w:ascii="Times New Roman"/>
          <w:b w:val="false"/>
          <w:i w:val="false"/>
          <w:color w:val="000000"/>
          <w:sz w:val="28"/>
        </w:rPr>
        <w:t xml:space="preserve">
      Комитеттің құзыретіне кіретін мәселелер бойынша Қазақстан Республикасының атынан жасалған Қазақстан Республикасының халықаралық шарттары бойынша міндеттемелердің орындалуын қамтамасыз ету; </w:t>
      </w:r>
    </w:p>
    <w:bookmarkEnd w:id="12"/>
    <w:bookmarkStart w:name="z15" w:id="13"/>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кәсіпкерлік субъектілерінің мүдделерін қозғайтын нормативтік құқықтық актілердің жобаларын сараптамалық кеңеске ұсыну;</w:t>
      </w:r>
    </w:p>
    <w:bookmarkEnd w:id="13"/>
    <w:bookmarkStart w:name="z16" w:id="14"/>
    <w:p>
      <w:pPr>
        <w:spacing w:after="0"/>
        <w:ind w:left="0"/>
        <w:jc w:val="both"/>
      </w:pPr>
      <w:r>
        <w:rPr>
          <w:rFonts w:ascii="Times New Roman"/>
          <w:b w:val="false"/>
          <w:i w:val="false"/>
          <w:color w:val="000000"/>
          <w:sz w:val="28"/>
        </w:rPr>
        <w:t>
      қоғамдық кеңестің ұсынымдарын қарау;</w:t>
      </w:r>
    </w:p>
    <w:bookmarkEnd w:id="14"/>
    <w:bookmarkStart w:name="z17" w:id="15"/>
    <w:p>
      <w:pPr>
        <w:spacing w:after="0"/>
        <w:ind w:left="0"/>
        <w:jc w:val="both"/>
      </w:pPr>
      <w:r>
        <w:rPr>
          <w:rFonts w:ascii="Times New Roman"/>
          <w:b w:val="false"/>
          <w:i w:val="false"/>
          <w:color w:val="000000"/>
          <w:sz w:val="28"/>
        </w:rPr>
        <w:t xml:space="preserve">
      Комитет жетекшілік ететін салалардағы мамандардың қажеттіліктері туралы Персоналды басқару департаментіне ұсыныстар әзірлеу; </w:t>
      </w:r>
    </w:p>
    <w:bookmarkEnd w:id="15"/>
    <w:bookmarkStart w:name="z18" w:id="16"/>
    <w:p>
      <w:pPr>
        <w:spacing w:after="0"/>
        <w:ind w:left="0"/>
        <w:jc w:val="both"/>
      </w:pPr>
      <w:r>
        <w:rPr>
          <w:rFonts w:ascii="Times New Roman"/>
          <w:b w:val="false"/>
          <w:i w:val="false"/>
          <w:color w:val="000000"/>
          <w:sz w:val="28"/>
        </w:rPr>
        <w:t xml:space="preserve">
      Комитеттің құзыретіне кіретін мәселелер бойынша халықаралық ынтымақтастықты жүзеге асыру, сондай-ақ келісімдерді, меморандумдар мен шарттарды, оның ішінде Комитет реттейтін халықаралық шарттарды әзірлеу және жасау";" </w:t>
      </w:r>
    </w:p>
    <w:bookmarkEnd w:id="16"/>
    <w:bookmarkStart w:name="z19" w:id="17"/>
    <w:p>
      <w:pPr>
        <w:spacing w:after="0"/>
        <w:ind w:left="0"/>
        <w:jc w:val="both"/>
      </w:pPr>
      <w:r>
        <w:rPr>
          <w:rFonts w:ascii="Times New Roman"/>
          <w:b w:val="false"/>
          <w:i w:val="false"/>
          <w:color w:val="000000"/>
          <w:sz w:val="28"/>
        </w:rPr>
        <w:t>
      "діни қызмет мәселелері бойынша халықаралық ынтымақтастықты жүзеге асыру;" деген он екінші абзац алып тасталсын;</w:t>
      </w:r>
    </w:p>
    <w:bookmarkEnd w:id="17"/>
    <w:bookmarkStart w:name="z20" w:id="18"/>
    <w:p>
      <w:pPr>
        <w:spacing w:after="0"/>
        <w:ind w:left="0"/>
        <w:jc w:val="both"/>
      </w:pPr>
      <w:r>
        <w:rPr>
          <w:rFonts w:ascii="Times New Roman"/>
          <w:b w:val="false"/>
          <w:i w:val="false"/>
          <w:color w:val="000000"/>
          <w:sz w:val="28"/>
        </w:rPr>
        <w:t>
      "реттеуші" кіші бөлім:</w:t>
      </w:r>
    </w:p>
    <w:bookmarkEnd w:id="18"/>
    <w:bookmarkStart w:name="z21" w:id="19"/>
    <w:p>
      <w:pPr>
        <w:spacing w:after="0"/>
        <w:ind w:left="0"/>
        <w:jc w:val="both"/>
      </w:pPr>
      <w:r>
        <w:rPr>
          <w:rFonts w:ascii="Times New Roman"/>
          <w:b w:val="false"/>
          <w:i w:val="false"/>
          <w:color w:val="000000"/>
          <w:sz w:val="28"/>
        </w:rPr>
        <w:t>
      мынадай мазмұндағы екінші абзацпен толықтырылсын:</w:t>
      </w:r>
    </w:p>
    <w:bookmarkEnd w:id="19"/>
    <w:bookmarkStart w:name="z22" w:id="20"/>
    <w:p>
      <w:pPr>
        <w:spacing w:after="0"/>
        <w:ind w:left="0"/>
        <w:jc w:val="both"/>
      </w:pPr>
      <w:r>
        <w:rPr>
          <w:rFonts w:ascii="Times New Roman"/>
          <w:b w:val="false"/>
          <w:i w:val="false"/>
          <w:color w:val="000000"/>
          <w:sz w:val="28"/>
        </w:rPr>
        <w:t>
      "өз құзыреті шегінде техникалық регламенттер мен ұлттық стандарттарды әзірлеу бойынша жұмысты ұйымдастыру;";</w:t>
      </w:r>
    </w:p>
    <w:bookmarkEnd w:id="20"/>
    <w:bookmarkStart w:name="z23" w:id="21"/>
    <w:p>
      <w:pPr>
        <w:spacing w:after="0"/>
        <w:ind w:left="0"/>
        <w:jc w:val="both"/>
      </w:pPr>
      <w:r>
        <w:rPr>
          <w:rFonts w:ascii="Times New Roman"/>
          <w:b w:val="false"/>
          <w:i w:val="false"/>
          <w:color w:val="000000"/>
          <w:sz w:val="28"/>
        </w:rPr>
        <w:t>
      "Комитет реттейтін салада нормативтік құқықтық және құқықтық актілерді, сондай-ақ келісімдерді, меморандумдар мен шарттарды әзірлеу;" деген екінші абзац мынадай редакцияда жазылсын:</w:t>
      </w:r>
    </w:p>
    <w:bookmarkEnd w:id="21"/>
    <w:bookmarkStart w:name="z24" w:id="22"/>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бекітуге тікелей құзыреті болған кезде бөлімнің құзыретіне кіретін мәселелер бойынша нормативтік құқықтық актілерді әзірлеу, келісу және бекіту";"</w:t>
      </w:r>
    </w:p>
    <w:bookmarkEnd w:id="22"/>
    <w:bookmarkStart w:name="z25" w:id="23"/>
    <w:p>
      <w:pPr>
        <w:spacing w:after="0"/>
        <w:ind w:left="0"/>
        <w:jc w:val="both"/>
      </w:pPr>
      <w:r>
        <w:rPr>
          <w:rFonts w:ascii="Times New Roman"/>
          <w:b w:val="false"/>
          <w:i w:val="false"/>
          <w:color w:val="000000"/>
          <w:sz w:val="28"/>
        </w:rPr>
        <w:t xml:space="preserve">
      "Христиандық және басқа діни бірлестіктермен байланыс басқармасы" деген </w:t>
      </w:r>
      <w:r>
        <w:rPr>
          <w:rFonts w:ascii="Times New Roman"/>
          <w:b w:val="false"/>
          <w:i w:val="false"/>
          <w:color w:val="000000"/>
          <w:sz w:val="28"/>
        </w:rPr>
        <w:t>бөлімде</w:t>
      </w:r>
      <w:r>
        <w:rPr>
          <w:rFonts w:ascii="Times New Roman"/>
          <w:b w:val="false"/>
          <w:i w:val="false"/>
          <w:color w:val="000000"/>
          <w:sz w:val="28"/>
        </w:rPr>
        <w:t>:</w:t>
      </w:r>
    </w:p>
    <w:bookmarkEnd w:id="23"/>
    <w:bookmarkStart w:name="z26" w:id="24"/>
    <w:p>
      <w:pPr>
        <w:spacing w:after="0"/>
        <w:ind w:left="0"/>
        <w:jc w:val="both"/>
      </w:pPr>
      <w:r>
        <w:rPr>
          <w:rFonts w:ascii="Times New Roman"/>
          <w:b w:val="false"/>
          <w:i w:val="false"/>
          <w:color w:val="000000"/>
          <w:sz w:val="28"/>
        </w:rPr>
        <w:t>
      "іске асыру" деген кіші бөлім:</w:t>
      </w:r>
    </w:p>
    <w:bookmarkEnd w:id="24"/>
    <w:bookmarkStart w:name="z27" w:id="25"/>
    <w:p>
      <w:pPr>
        <w:spacing w:after="0"/>
        <w:ind w:left="0"/>
        <w:jc w:val="both"/>
      </w:pPr>
      <w:r>
        <w:rPr>
          <w:rFonts w:ascii="Times New Roman"/>
          <w:b w:val="false"/>
          <w:i w:val="false"/>
          <w:color w:val="000000"/>
          <w:sz w:val="28"/>
        </w:rPr>
        <w:t>
      мынадай мазмұндағы екінші, үшінші, төртінші, бесінші, алтыншы, жетінші, сегізінші, тоғызыншы және оныншы абзацтармен толықтырылсын:</w:t>
      </w:r>
    </w:p>
    <w:bookmarkEnd w:id="25"/>
    <w:bookmarkStart w:name="z28" w:id="26"/>
    <w:p>
      <w:pPr>
        <w:spacing w:after="0"/>
        <w:ind w:left="0"/>
        <w:jc w:val="both"/>
      </w:pPr>
      <w:r>
        <w:rPr>
          <w:rFonts w:ascii="Times New Roman"/>
          <w:b w:val="false"/>
          <w:i w:val="false"/>
          <w:color w:val="000000"/>
          <w:sz w:val="28"/>
        </w:rPr>
        <w:t xml:space="preserve">
      "республикада конфессияаралық келісімді нығайтуға бағытталған халықаралық, республикалық және басқа іс-шараларды, акциялар мен жарыстарды ұйымдастыру; </w:t>
      </w:r>
    </w:p>
    <w:bookmarkEnd w:id="26"/>
    <w:bookmarkStart w:name="z29" w:id="27"/>
    <w:p>
      <w:pPr>
        <w:spacing w:after="0"/>
        <w:ind w:left="0"/>
        <w:jc w:val="both"/>
      </w:pPr>
      <w:r>
        <w:rPr>
          <w:rFonts w:ascii="Times New Roman"/>
          <w:b w:val="false"/>
          <w:i w:val="false"/>
          <w:color w:val="000000"/>
          <w:sz w:val="28"/>
        </w:rPr>
        <w:t>
      Басқарманың құзыреті шегінде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bookmarkEnd w:id="27"/>
    <w:bookmarkStart w:name="z30" w:id="28"/>
    <w:p>
      <w:pPr>
        <w:spacing w:after="0"/>
        <w:ind w:left="0"/>
        <w:jc w:val="both"/>
      </w:pPr>
      <w:r>
        <w:rPr>
          <w:rFonts w:ascii="Times New Roman"/>
          <w:b w:val="false"/>
          <w:i w:val="false"/>
          <w:color w:val="000000"/>
          <w:sz w:val="28"/>
        </w:rPr>
        <w:t>
      Комитеттің құзыретіне жататын мәселелер бойынша Қазақстан Республикасының атынан жасалатын Қазақстан Республикасының халықаралық шарттары бойынша міндеттемелердің орындалуын қамтамасыз ету;</w:t>
      </w:r>
    </w:p>
    <w:bookmarkEnd w:id="28"/>
    <w:bookmarkStart w:name="z31" w:id="29"/>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кәсіпкерлік субъектілерінің мүдделерін қозғайтын нормативтік құқықтық актілердің жобаларын сараптама кеңесінің қарауына енгізу;</w:t>
      </w:r>
    </w:p>
    <w:bookmarkEnd w:id="29"/>
    <w:bookmarkStart w:name="z32" w:id="30"/>
    <w:p>
      <w:pPr>
        <w:spacing w:after="0"/>
        <w:ind w:left="0"/>
        <w:jc w:val="both"/>
      </w:pPr>
      <w:r>
        <w:rPr>
          <w:rFonts w:ascii="Times New Roman"/>
          <w:b w:val="false"/>
          <w:i w:val="false"/>
          <w:color w:val="000000"/>
          <w:sz w:val="28"/>
        </w:rPr>
        <w:t>
      қоғамдық кеңестің ұсынымдарын қарау;</w:t>
      </w:r>
    </w:p>
    <w:bookmarkEnd w:id="30"/>
    <w:bookmarkStart w:name="z33" w:id="31"/>
    <w:p>
      <w:pPr>
        <w:spacing w:after="0"/>
        <w:ind w:left="0"/>
        <w:jc w:val="both"/>
      </w:pPr>
      <w:r>
        <w:rPr>
          <w:rFonts w:ascii="Times New Roman"/>
          <w:b w:val="false"/>
          <w:i w:val="false"/>
          <w:color w:val="000000"/>
          <w:sz w:val="28"/>
        </w:rPr>
        <w:t>
      ашық нормативтік құқықтық актілердің интернет-порталында ақпарат орналастыру;</w:t>
      </w:r>
    </w:p>
    <w:bookmarkEnd w:id="31"/>
    <w:bookmarkStart w:name="z34" w:id="32"/>
    <w:p>
      <w:pPr>
        <w:spacing w:after="0"/>
        <w:ind w:left="0"/>
        <w:jc w:val="both"/>
      </w:pPr>
      <w:r>
        <w:rPr>
          <w:rFonts w:ascii="Times New Roman"/>
          <w:b w:val="false"/>
          <w:i w:val="false"/>
          <w:color w:val="000000"/>
          <w:sz w:val="28"/>
        </w:rPr>
        <w:t>
      соттарға Қазақстан Республикасының заңнамасына сәйкес талап қою;</w:t>
      </w:r>
    </w:p>
    <w:bookmarkEnd w:id="32"/>
    <w:bookmarkStart w:name="z35" w:id="33"/>
    <w:p>
      <w:pPr>
        <w:spacing w:after="0"/>
        <w:ind w:left="0"/>
        <w:jc w:val="both"/>
      </w:pPr>
      <w:r>
        <w:rPr>
          <w:rFonts w:ascii="Times New Roman"/>
          <w:b w:val="false"/>
          <w:i w:val="false"/>
          <w:color w:val="000000"/>
          <w:sz w:val="28"/>
        </w:rPr>
        <w:t>
      Комитет жетекшілік ететін салалар бойынша мамандардың қажеттілігі туралы Персоналды басқару департаментіне ұсыныстар әзірлеу;</w:t>
      </w:r>
    </w:p>
    <w:bookmarkEnd w:id="33"/>
    <w:bookmarkStart w:name="z36" w:id="34"/>
    <w:p>
      <w:pPr>
        <w:spacing w:after="0"/>
        <w:ind w:left="0"/>
        <w:jc w:val="both"/>
      </w:pPr>
      <w:r>
        <w:rPr>
          <w:rFonts w:ascii="Times New Roman"/>
          <w:b w:val="false"/>
          <w:i w:val="false"/>
          <w:color w:val="000000"/>
          <w:sz w:val="28"/>
        </w:rPr>
        <w:t>
      Комитеттің құзыретіне жататын мәселелер бойынша халықаралық ынтымақтастықты жүзеге асыру, сондай-ақ Комитет реттейтін келісімдерді, меморандумдар мен шарттарды, оның ішінде халықаралық шарттарды әзірлеу және жасасу;";</w:t>
      </w:r>
    </w:p>
    <w:bookmarkEnd w:id="34"/>
    <w:bookmarkStart w:name="z37" w:id="35"/>
    <w:p>
      <w:pPr>
        <w:spacing w:after="0"/>
        <w:ind w:left="0"/>
        <w:jc w:val="both"/>
      </w:pPr>
      <w:r>
        <w:rPr>
          <w:rFonts w:ascii="Times New Roman"/>
          <w:b w:val="false"/>
          <w:i w:val="false"/>
          <w:color w:val="000000"/>
          <w:sz w:val="28"/>
        </w:rPr>
        <w:t>
      "діни қызмет мәселелері бойынша халықаралық ынтымақтастықты жүзеге асыру" деген он екінші абзац алып тасталсын;</w:t>
      </w:r>
    </w:p>
    <w:bookmarkEnd w:id="35"/>
    <w:bookmarkStart w:name="z38" w:id="36"/>
    <w:p>
      <w:pPr>
        <w:spacing w:after="0"/>
        <w:ind w:left="0"/>
        <w:jc w:val="both"/>
      </w:pPr>
      <w:r>
        <w:rPr>
          <w:rFonts w:ascii="Times New Roman"/>
          <w:b w:val="false"/>
          <w:i w:val="false"/>
          <w:color w:val="000000"/>
          <w:sz w:val="28"/>
        </w:rPr>
        <w:t>
      "реттеуші" деген кіші бөлім:</w:t>
      </w:r>
    </w:p>
    <w:bookmarkEnd w:id="36"/>
    <w:bookmarkStart w:name="z39" w:id="37"/>
    <w:p>
      <w:pPr>
        <w:spacing w:after="0"/>
        <w:ind w:left="0"/>
        <w:jc w:val="both"/>
      </w:pPr>
      <w:r>
        <w:rPr>
          <w:rFonts w:ascii="Times New Roman"/>
          <w:b w:val="false"/>
          <w:i w:val="false"/>
          <w:color w:val="000000"/>
          <w:sz w:val="28"/>
        </w:rPr>
        <w:t>
      мынадай мазмұндағы екінші абзацпен толықтырылсын;</w:t>
      </w:r>
    </w:p>
    <w:bookmarkEnd w:id="37"/>
    <w:bookmarkStart w:name="z40" w:id="38"/>
    <w:p>
      <w:pPr>
        <w:spacing w:after="0"/>
        <w:ind w:left="0"/>
        <w:jc w:val="both"/>
      </w:pPr>
      <w:r>
        <w:rPr>
          <w:rFonts w:ascii="Times New Roman"/>
          <w:b w:val="false"/>
          <w:i w:val="false"/>
          <w:color w:val="000000"/>
          <w:sz w:val="28"/>
        </w:rPr>
        <w:t>
      "өз құзыреті шегінде техникалық регламенттер мен ұлттық стандарттарды әзірлеу жөніндегі жұмыстарды ұйымдастыру";"</w:t>
      </w:r>
    </w:p>
    <w:bookmarkEnd w:id="38"/>
    <w:bookmarkStart w:name="z41" w:id="39"/>
    <w:p>
      <w:pPr>
        <w:spacing w:after="0"/>
        <w:ind w:left="0"/>
        <w:jc w:val="both"/>
      </w:pPr>
      <w:r>
        <w:rPr>
          <w:rFonts w:ascii="Times New Roman"/>
          <w:b w:val="false"/>
          <w:i w:val="false"/>
          <w:color w:val="000000"/>
          <w:sz w:val="28"/>
        </w:rPr>
        <w:t>
      "Комитет реттейтін салада нормативтік құқықтық және құқықтық актілерді, сондай-ақ келісімдерді, меморандумдар мен шарттарды әзірлеу;" деген екінші абзац мынадай редакцияда жазылсын:</w:t>
      </w:r>
    </w:p>
    <w:bookmarkEnd w:id="39"/>
    <w:bookmarkStart w:name="z42" w:id="40"/>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бекітуге тікелей құзыреті болған кезде бөлімнің құзыретіне кіретін мәселелер бойынша нормативтік құқықтық актілерді әзірлеу, келісу және бекіту";"</w:t>
      </w:r>
    </w:p>
    <w:bookmarkEnd w:id="40"/>
    <w:bookmarkStart w:name="z43" w:id="41"/>
    <w:p>
      <w:pPr>
        <w:spacing w:after="0"/>
        <w:ind w:left="0"/>
        <w:jc w:val="both"/>
      </w:pPr>
      <w:r>
        <w:rPr>
          <w:rFonts w:ascii="Times New Roman"/>
          <w:b w:val="false"/>
          <w:i w:val="false"/>
          <w:color w:val="000000"/>
          <w:sz w:val="28"/>
        </w:rPr>
        <w:t xml:space="preserve">
      "Оңалту жұмысын үйлестіру басқармасы" деген бөлімде: </w:t>
      </w:r>
    </w:p>
    <w:bookmarkEnd w:id="41"/>
    <w:bookmarkStart w:name="z44" w:id="42"/>
    <w:p>
      <w:pPr>
        <w:spacing w:after="0"/>
        <w:ind w:left="0"/>
        <w:jc w:val="both"/>
      </w:pPr>
      <w:r>
        <w:rPr>
          <w:rFonts w:ascii="Times New Roman"/>
          <w:b w:val="false"/>
          <w:i w:val="false"/>
          <w:color w:val="000000"/>
          <w:sz w:val="28"/>
        </w:rPr>
        <w:t>
      "іске асыру" деген кіші бөлім:</w:t>
      </w:r>
    </w:p>
    <w:bookmarkEnd w:id="42"/>
    <w:bookmarkStart w:name="z45" w:id="43"/>
    <w:p>
      <w:pPr>
        <w:spacing w:after="0"/>
        <w:ind w:left="0"/>
        <w:jc w:val="both"/>
      </w:pPr>
      <w:r>
        <w:rPr>
          <w:rFonts w:ascii="Times New Roman"/>
          <w:b w:val="false"/>
          <w:i w:val="false"/>
          <w:color w:val="000000"/>
          <w:sz w:val="28"/>
        </w:rPr>
        <w:t>
      мынадай мазмұндағы алтыншы, жетінші, сегізінші, тоғызыншы, оныншы, он бірінші, он екінші, он үшінші, он төртінші, он бесінші, он алтыншы және он жетінші абзацтармен толықтырылсын:</w:t>
      </w:r>
    </w:p>
    <w:bookmarkEnd w:id="43"/>
    <w:bookmarkStart w:name="z46" w:id="44"/>
    <w:p>
      <w:pPr>
        <w:spacing w:after="0"/>
        <w:ind w:left="0"/>
        <w:jc w:val="both"/>
      </w:pPr>
      <w:r>
        <w:rPr>
          <w:rFonts w:ascii="Times New Roman"/>
          <w:b w:val="false"/>
          <w:i w:val="false"/>
          <w:color w:val="000000"/>
          <w:sz w:val="28"/>
        </w:rPr>
        <w:t xml:space="preserve">
      "республикада конфессияаралық келісімді нығайтуға бағытталған халықаралық, республикалық және басқа іс-шараларды, акциялар мен жарыстарды ұйымдастыру; </w:t>
      </w:r>
    </w:p>
    <w:bookmarkEnd w:id="44"/>
    <w:bookmarkStart w:name="z47" w:id="45"/>
    <w:p>
      <w:pPr>
        <w:spacing w:after="0"/>
        <w:ind w:left="0"/>
        <w:jc w:val="both"/>
      </w:pPr>
      <w:r>
        <w:rPr>
          <w:rFonts w:ascii="Times New Roman"/>
          <w:b w:val="false"/>
          <w:i w:val="false"/>
          <w:color w:val="000000"/>
          <w:sz w:val="28"/>
        </w:rPr>
        <w:t>
      ашық нормативтік құқықтық актілердің интернет-порталында ақпарат орналастыру;</w:t>
      </w:r>
    </w:p>
    <w:bookmarkEnd w:id="45"/>
    <w:bookmarkStart w:name="z48" w:id="46"/>
    <w:p>
      <w:pPr>
        <w:spacing w:after="0"/>
        <w:ind w:left="0"/>
        <w:jc w:val="both"/>
      </w:pPr>
      <w:r>
        <w:rPr>
          <w:rFonts w:ascii="Times New Roman"/>
          <w:b w:val="false"/>
          <w:i w:val="false"/>
          <w:color w:val="000000"/>
          <w:sz w:val="28"/>
        </w:rPr>
        <w:t>
      Басқарманың құзыреті шегінде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bookmarkEnd w:id="46"/>
    <w:bookmarkStart w:name="z49" w:id="47"/>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bookmarkEnd w:id="47"/>
    <w:bookmarkStart w:name="z50" w:id="48"/>
    <w:p>
      <w:pPr>
        <w:spacing w:after="0"/>
        <w:ind w:left="0"/>
        <w:jc w:val="both"/>
      </w:pPr>
      <w:r>
        <w:rPr>
          <w:rFonts w:ascii="Times New Roman"/>
          <w:b w:val="false"/>
          <w:i w:val="false"/>
          <w:color w:val="000000"/>
          <w:sz w:val="28"/>
        </w:rPr>
        <w:t>
      республикалық бюджеттік бағдарламаларды іске асыру;</w:t>
      </w:r>
    </w:p>
    <w:bookmarkEnd w:id="48"/>
    <w:bookmarkStart w:name="z51" w:id="49"/>
    <w:p>
      <w:pPr>
        <w:spacing w:after="0"/>
        <w:ind w:left="0"/>
        <w:jc w:val="both"/>
      </w:pPr>
      <w:r>
        <w:rPr>
          <w:rFonts w:ascii="Times New Roman"/>
          <w:b w:val="false"/>
          <w:i w:val="false"/>
          <w:color w:val="000000"/>
          <w:sz w:val="28"/>
        </w:rPr>
        <w:t>
      соттарға Қазақстан Республикасының заңнамасына сәйкес талап қою;</w:t>
      </w:r>
    </w:p>
    <w:bookmarkEnd w:id="49"/>
    <w:bookmarkStart w:name="z52" w:id="50"/>
    <w:p>
      <w:pPr>
        <w:spacing w:after="0"/>
        <w:ind w:left="0"/>
        <w:jc w:val="both"/>
      </w:pPr>
      <w:r>
        <w:rPr>
          <w:rFonts w:ascii="Times New Roman"/>
          <w:b w:val="false"/>
          <w:i w:val="false"/>
          <w:color w:val="000000"/>
          <w:sz w:val="28"/>
        </w:rPr>
        <w:t>
      Комитеттің құзыретіне жататын мәселелер бойынша Қазақстан Республикасының атынан жасалатын Қазақстан Республикасының халықаралық шарттары бойынша міндеттемелердің орындалуын қамтамасыз ету;</w:t>
      </w:r>
    </w:p>
    <w:bookmarkEnd w:id="50"/>
    <w:bookmarkStart w:name="z53" w:id="51"/>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кәсіпкерлік субъектілерінің мүдделерін қозғайтын нормативтік құқықтық актілердің жобаларын сараптама кеңесінің қарауына енгізу;</w:t>
      </w:r>
    </w:p>
    <w:bookmarkEnd w:id="51"/>
    <w:bookmarkStart w:name="z54" w:id="52"/>
    <w:p>
      <w:pPr>
        <w:spacing w:after="0"/>
        <w:ind w:left="0"/>
        <w:jc w:val="both"/>
      </w:pPr>
      <w:r>
        <w:rPr>
          <w:rFonts w:ascii="Times New Roman"/>
          <w:b w:val="false"/>
          <w:i w:val="false"/>
          <w:color w:val="000000"/>
          <w:sz w:val="28"/>
        </w:rPr>
        <w:t>
      қоғамдық кеңестің ұсынымдарын қарау;</w:t>
      </w:r>
    </w:p>
    <w:bookmarkEnd w:id="52"/>
    <w:bookmarkStart w:name="z55" w:id="53"/>
    <w:p>
      <w:pPr>
        <w:spacing w:after="0"/>
        <w:ind w:left="0"/>
        <w:jc w:val="both"/>
      </w:pPr>
      <w:r>
        <w:rPr>
          <w:rFonts w:ascii="Times New Roman"/>
          <w:b w:val="false"/>
          <w:i w:val="false"/>
          <w:color w:val="000000"/>
          <w:sz w:val="28"/>
        </w:rPr>
        <w:t>
      Комитет жетекшілік ететін салалар бойынша мамандардың қажеттілігі туралы Персоналды басқару департаментіне ұсыныстар әзірлеу;</w:t>
      </w:r>
    </w:p>
    <w:bookmarkEnd w:id="53"/>
    <w:bookmarkStart w:name="z56" w:id="54"/>
    <w:p>
      <w:pPr>
        <w:spacing w:after="0"/>
        <w:ind w:left="0"/>
        <w:jc w:val="both"/>
      </w:pPr>
      <w:r>
        <w:rPr>
          <w:rFonts w:ascii="Times New Roman"/>
          <w:b w:val="false"/>
          <w:i w:val="false"/>
          <w:color w:val="000000"/>
          <w:sz w:val="28"/>
        </w:rPr>
        <w:t xml:space="preserve">
      оператор арқылы гранттарды ұсыну бойынша, Мемлекеттік әлеуметтік тапсырыстың тақырыбын интернет-ресурста орналастыру және нәтижелерін бағалау бойынша Мемлекеттік әлеуметтік тапсырыстың іске асырылуына және нәтижелерін бағалауға мониторингті жүзеге асыру; </w:t>
      </w:r>
    </w:p>
    <w:bookmarkEnd w:id="54"/>
    <w:bookmarkStart w:name="z57" w:id="55"/>
    <w:p>
      <w:pPr>
        <w:spacing w:after="0"/>
        <w:ind w:left="0"/>
        <w:jc w:val="both"/>
      </w:pPr>
      <w:r>
        <w:rPr>
          <w:rFonts w:ascii="Times New Roman"/>
          <w:b w:val="false"/>
          <w:i w:val="false"/>
          <w:color w:val="000000"/>
          <w:sz w:val="28"/>
        </w:rPr>
        <w:t>
      Комитеттің құзыретіне жататын мәселелер бойынша халықаралық ынтымақтастықты жүзеге асыру, сондай-ақ Комитет реттейтін келісімдерді, меморандумдар мен шарттарды, оның ішінде халықаралық шарттарды әзірлеу және жасасу;";</w:t>
      </w:r>
    </w:p>
    <w:bookmarkEnd w:id="55"/>
    <w:bookmarkStart w:name="z58" w:id="56"/>
    <w:p>
      <w:pPr>
        <w:spacing w:after="0"/>
        <w:ind w:left="0"/>
        <w:jc w:val="both"/>
      </w:pPr>
      <w:r>
        <w:rPr>
          <w:rFonts w:ascii="Times New Roman"/>
          <w:b w:val="false"/>
          <w:i w:val="false"/>
          <w:color w:val="000000"/>
          <w:sz w:val="28"/>
        </w:rPr>
        <w:t>
      "діни қызмет мәселелері бойынша халықаралық ынтымақтастықты жүзеге асыру;" деген он бесінші абзац алып тасталсын;</w:t>
      </w:r>
    </w:p>
    <w:bookmarkEnd w:id="56"/>
    <w:bookmarkStart w:name="z59" w:id="57"/>
    <w:p>
      <w:pPr>
        <w:spacing w:after="0"/>
        <w:ind w:left="0"/>
        <w:jc w:val="both"/>
      </w:pPr>
      <w:r>
        <w:rPr>
          <w:rFonts w:ascii="Times New Roman"/>
          <w:b w:val="false"/>
          <w:i w:val="false"/>
          <w:color w:val="000000"/>
          <w:sz w:val="28"/>
        </w:rPr>
        <w:t>
      "реттеуші" деген кіші бөлім:</w:t>
      </w:r>
    </w:p>
    <w:bookmarkEnd w:id="57"/>
    <w:bookmarkStart w:name="z60" w:id="58"/>
    <w:p>
      <w:pPr>
        <w:spacing w:after="0"/>
        <w:ind w:left="0"/>
        <w:jc w:val="both"/>
      </w:pPr>
      <w:r>
        <w:rPr>
          <w:rFonts w:ascii="Times New Roman"/>
          <w:b w:val="false"/>
          <w:i w:val="false"/>
          <w:color w:val="000000"/>
          <w:sz w:val="28"/>
        </w:rPr>
        <w:t>
      мынадай мазмұндағы екінші абзацпен толықтырылсын:</w:t>
      </w:r>
    </w:p>
    <w:bookmarkEnd w:id="58"/>
    <w:bookmarkStart w:name="z61" w:id="59"/>
    <w:p>
      <w:pPr>
        <w:spacing w:after="0"/>
        <w:ind w:left="0"/>
        <w:jc w:val="both"/>
      </w:pPr>
      <w:r>
        <w:rPr>
          <w:rFonts w:ascii="Times New Roman"/>
          <w:b w:val="false"/>
          <w:i w:val="false"/>
          <w:color w:val="000000"/>
          <w:sz w:val="28"/>
        </w:rPr>
        <w:t>
      "өз құзыреті шегінде техникалық регламенттер мен ұлттық стандарттарды әзірлеу жөніндегі жұмыстарды ұйымдастыру";"</w:t>
      </w:r>
    </w:p>
    <w:bookmarkEnd w:id="59"/>
    <w:bookmarkStart w:name="z62" w:id="60"/>
    <w:p>
      <w:pPr>
        <w:spacing w:after="0"/>
        <w:ind w:left="0"/>
        <w:jc w:val="both"/>
      </w:pPr>
      <w:r>
        <w:rPr>
          <w:rFonts w:ascii="Times New Roman"/>
          <w:b w:val="false"/>
          <w:i w:val="false"/>
          <w:color w:val="000000"/>
          <w:sz w:val="28"/>
        </w:rPr>
        <w:t>
      "Комитет реттейтін салада нормативтік құқықтық және құқықтық актілерді, сондай-ақ келісімдерді, меморандумдар мен шарттарды әзірлеу;" деген екінші абзац мынадай редакцияда жазылсын:</w:t>
      </w:r>
    </w:p>
    <w:bookmarkEnd w:id="60"/>
    <w:bookmarkStart w:name="z63" w:id="61"/>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бекітуге тікелей құзыреті болған кезде бөлімнің құзыретіне кіретін мәселелер бойынша нормативтік құқықтық актілерді әзірлеу, келісу және бекіту";"</w:t>
      </w:r>
    </w:p>
    <w:bookmarkEnd w:id="61"/>
    <w:bookmarkStart w:name="z64" w:id="62"/>
    <w:p>
      <w:pPr>
        <w:spacing w:after="0"/>
        <w:ind w:left="0"/>
        <w:jc w:val="both"/>
      </w:pPr>
      <w:r>
        <w:rPr>
          <w:rFonts w:ascii="Times New Roman"/>
          <w:b w:val="false"/>
          <w:i w:val="false"/>
          <w:color w:val="000000"/>
          <w:sz w:val="28"/>
        </w:rPr>
        <w:t>
      "Дінтану сараптамасы басқармасы" деген бөлімде:</w:t>
      </w:r>
    </w:p>
    <w:bookmarkEnd w:id="62"/>
    <w:bookmarkStart w:name="z65" w:id="63"/>
    <w:p>
      <w:pPr>
        <w:spacing w:after="0"/>
        <w:ind w:left="0"/>
        <w:jc w:val="both"/>
      </w:pPr>
      <w:r>
        <w:rPr>
          <w:rFonts w:ascii="Times New Roman"/>
          <w:b w:val="false"/>
          <w:i w:val="false"/>
          <w:color w:val="000000"/>
          <w:sz w:val="28"/>
        </w:rPr>
        <w:t>
      "іске асыру" деген кіші бөлім:</w:t>
      </w:r>
    </w:p>
    <w:bookmarkEnd w:id="63"/>
    <w:bookmarkStart w:name="z66" w:id="64"/>
    <w:p>
      <w:pPr>
        <w:spacing w:after="0"/>
        <w:ind w:left="0"/>
        <w:jc w:val="both"/>
      </w:pPr>
      <w:r>
        <w:rPr>
          <w:rFonts w:ascii="Times New Roman"/>
          <w:b w:val="false"/>
          <w:i w:val="false"/>
          <w:color w:val="000000"/>
          <w:sz w:val="28"/>
        </w:rPr>
        <w:t>
      мынадай мазмұндағы екінші, үшінші, төртінші, бесінші, алтыншы, жетінші, сегізінші, тоғызыншы және оныншы абзацтармен толықтырылсын:</w:t>
      </w:r>
    </w:p>
    <w:bookmarkEnd w:id="64"/>
    <w:bookmarkStart w:name="z67" w:id="65"/>
    <w:p>
      <w:pPr>
        <w:spacing w:after="0"/>
        <w:ind w:left="0"/>
        <w:jc w:val="both"/>
      </w:pPr>
      <w:r>
        <w:rPr>
          <w:rFonts w:ascii="Times New Roman"/>
          <w:b w:val="false"/>
          <w:i w:val="false"/>
          <w:color w:val="000000"/>
          <w:sz w:val="28"/>
        </w:rPr>
        <w:t>
      "республикада конфессияаралық келісімді нығайтуға бағытталған халықаралық, республикалық және басқа іс-шараларды, акциялар мен жарыстарды ұйымдастыру;</w:t>
      </w:r>
    </w:p>
    <w:bookmarkEnd w:id="65"/>
    <w:bookmarkStart w:name="z68" w:id="66"/>
    <w:p>
      <w:pPr>
        <w:spacing w:after="0"/>
        <w:ind w:left="0"/>
        <w:jc w:val="both"/>
      </w:pPr>
      <w:r>
        <w:rPr>
          <w:rFonts w:ascii="Times New Roman"/>
          <w:b w:val="false"/>
          <w:i w:val="false"/>
          <w:color w:val="000000"/>
          <w:sz w:val="28"/>
        </w:rPr>
        <w:t>
      Басқарманың құзыреті шегінде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bookmarkEnd w:id="66"/>
    <w:bookmarkStart w:name="z69" w:id="67"/>
    <w:p>
      <w:pPr>
        <w:spacing w:after="0"/>
        <w:ind w:left="0"/>
        <w:jc w:val="both"/>
      </w:pPr>
      <w:r>
        <w:rPr>
          <w:rFonts w:ascii="Times New Roman"/>
          <w:b w:val="false"/>
          <w:i w:val="false"/>
          <w:color w:val="000000"/>
          <w:sz w:val="28"/>
        </w:rPr>
        <w:t>
      Комитеттің құзыретіне жататын мәселелер бойынша Қазақстан Республикасының атынан жасалатын Қазақстан Республикасының халықаралық шарттары бойынша міндеттемелердің орындалуын қамтамасыз ету;</w:t>
      </w:r>
    </w:p>
    <w:bookmarkEnd w:id="67"/>
    <w:bookmarkStart w:name="z70" w:id="68"/>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кәсіпкерлік субъектілерінің мүдделерін қозғайтын нормативтік құқықтық актілердің жобаларын сараптама кеңесінің қарауына енгізу;</w:t>
      </w:r>
    </w:p>
    <w:bookmarkEnd w:id="68"/>
    <w:bookmarkStart w:name="z71" w:id="69"/>
    <w:p>
      <w:pPr>
        <w:spacing w:after="0"/>
        <w:ind w:left="0"/>
        <w:jc w:val="both"/>
      </w:pPr>
      <w:r>
        <w:rPr>
          <w:rFonts w:ascii="Times New Roman"/>
          <w:b w:val="false"/>
          <w:i w:val="false"/>
          <w:color w:val="000000"/>
          <w:sz w:val="28"/>
        </w:rPr>
        <w:t>
      қоғамдық кеңестің ұсынымдарын қарау;</w:t>
      </w:r>
    </w:p>
    <w:bookmarkEnd w:id="69"/>
    <w:bookmarkStart w:name="z72" w:id="70"/>
    <w:p>
      <w:pPr>
        <w:spacing w:after="0"/>
        <w:ind w:left="0"/>
        <w:jc w:val="both"/>
      </w:pPr>
      <w:r>
        <w:rPr>
          <w:rFonts w:ascii="Times New Roman"/>
          <w:b w:val="false"/>
          <w:i w:val="false"/>
          <w:color w:val="000000"/>
          <w:sz w:val="28"/>
        </w:rPr>
        <w:t>
      ашық нормативтік құқықтық актілердің интернет-порталында ақпарат орналастыру;</w:t>
      </w:r>
    </w:p>
    <w:bookmarkEnd w:id="70"/>
    <w:bookmarkStart w:name="z73" w:id="71"/>
    <w:p>
      <w:pPr>
        <w:spacing w:after="0"/>
        <w:ind w:left="0"/>
        <w:jc w:val="both"/>
      </w:pPr>
      <w:r>
        <w:rPr>
          <w:rFonts w:ascii="Times New Roman"/>
          <w:b w:val="false"/>
          <w:i w:val="false"/>
          <w:color w:val="000000"/>
          <w:sz w:val="28"/>
        </w:rPr>
        <w:t>
      соттарға Қазақстан Республикасының заңнамасына сәйкес талап қою;</w:t>
      </w:r>
    </w:p>
    <w:bookmarkEnd w:id="71"/>
    <w:bookmarkStart w:name="z74" w:id="72"/>
    <w:p>
      <w:pPr>
        <w:spacing w:after="0"/>
        <w:ind w:left="0"/>
        <w:jc w:val="both"/>
      </w:pPr>
      <w:r>
        <w:rPr>
          <w:rFonts w:ascii="Times New Roman"/>
          <w:b w:val="false"/>
          <w:i w:val="false"/>
          <w:color w:val="000000"/>
          <w:sz w:val="28"/>
        </w:rPr>
        <w:t>
      Комитет жетекшілік ететін салалар бойынша мамандардың қажеттілігі туралы Персоналды басқару департаментіне ұсыныстар әзірлеу;</w:t>
      </w:r>
    </w:p>
    <w:bookmarkEnd w:id="72"/>
    <w:bookmarkStart w:name="z75" w:id="73"/>
    <w:p>
      <w:pPr>
        <w:spacing w:after="0"/>
        <w:ind w:left="0"/>
        <w:jc w:val="both"/>
      </w:pPr>
      <w:r>
        <w:rPr>
          <w:rFonts w:ascii="Times New Roman"/>
          <w:b w:val="false"/>
          <w:i w:val="false"/>
          <w:color w:val="000000"/>
          <w:sz w:val="28"/>
        </w:rPr>
        <w:t>
      Комитеттің құзыретіне жататын мәселелер бойынша халықаралық ынтымақтастықты жүзеге асыру, сондай-ақ Комитет реттейтін келісімдерді, меморандумдар мен шарттарды, оның ішінде халықаралық шарттарды әзірлеу және жасасу;";</w:t>
      </w:r>
    </w:p>
    <w:bookmarkEnd w:id="73"/>
    <w:bookmarkStart w:name="z76" w:id="74"/>
    <w:p>
      <w:pPr>
        <w:spacing w:after="0"/>
        <w:ind w:left="0"/>
        <w:jc w:val="both"/>
      </w:pPr>
      <w:r>
        <w:rPr>
          <w:rFonts w:ascii="Times New Roman"/>
          <w:b w:val="false"/>
          <w:i w:val="false"/>
          <w:color w:val="000000"/>
          <w:sz w:val="28"/>
        </w:rPr>
        <w:t>
      "діни қызмет мәселелері бойынша халықаралық ынтымақтастықты жүзеге асыру;" деген он бесінші абзац алып тасталсын;</w:t>
      </w:r>
    </w:p>
    <w:bookmarkEnd w:id="74"/>
    <w:bookmarkStart w:name="z77" w:id="75"/>
    <w:p>
      <w:pPr>
        <w:spacing w:after="0"/>
        <w:ind w:left="0"/>
        <w:jc w:val="both"/>
      </w:pPr>
      <w:r>
        <w:rPr>
          <w:rFonts w:ascii="Times New Roman"/>
          <w:b w:val="false"/>
          <w:i w:val="false"/>
          <w:color w:val="000000"/>
          <w:sz w:val="28"/>
        </w:rPr>
        <w:t>
      "реттеуші" деген кіші бөлім:</w:t>
      </w:r>
    </w:p>
    <w:bookmarkEnd w:id="75"/>
    <w:bookmarkStart w:name="z78" w:id="76"/>
    <w:p>
      <w:pPr>
        <w:spacing w:after="0"/>
        <w:ind w:left="0"/>
        <w:jc w:val="both"/>
      </w:pPr>
      <w:r>
        <w:rPr>
          <w:rFonts w:ascii="Times New Roman"/>
          <w:b w:val="false"/>
          <w:i w:val="false"/>
          <w:color w:val="000000"/>
          <w:sz w:val="28"/>
        </w:rPr>
        <w:t>
      мынадай мазмұндағы екінші абзацпен толықтырылсын:</w:t>
      </w:r>
    </w:p>
    <w:bookmarkEnd w:id="76"/>
    <w:bookmarkStart w:name="z79" w:id="77"/>
    <w:p>
      <w:pPr>
        <w:spacing w:after="0"/>
        <w:ind w:left="0"/>
        <w:jc w:val="both"/>
      </w:pPr>
      <w:r>
        <w:rPr>
          <w:rFonts w:ascii="Times New Roman"/>
          <w:b w:val="false"/>
          <w:i w:val="false"/>
          <w:color w:val="000000"/>
          <w:sz w:val="28"/>
        </w:rPr>
        <w:t>
      "өз құзыреті шегінде техникалық регламенттер мен ұлттық стандарттарды әзірлеу жөніндегі жұмыстарды ұйымдастыру;";</w:t>
      </w:r>
    </w:p>
    <w:bookmarkEnd w:id="77"/>
    <w:bookmarkStart w:name="z80" w:id="78"/>
    <w:p>
      <w:pPr>
        <w:spacing w:after="0"/>
        <w:ind w:left="0"/>
        <w:jc w:val="both"/>
      </w:pPr>
      <w:r>
        <w:rPr>
          <w:rFonts w:ascii="Times New Roman"/>
          <w:b w:val="false"/>
          <w:i w:val="false"/>
          <w:color w:val="000000"/>
          <w:sz w:val="28"/>
        </w:rPr>
        <w:t>
      "Комитет реттейтін салада нормативтік құқықтық және құқықтық актілерді, сондай-ақ келісімдерді, меморандумдар мен шарттарды әзірлеу;" деген екінші абзац мынадай редакцияда жазылсын:</w:t>
      </w:r>
    </w:p>
    <w:bookmarkEnd w:id="78"/>
    <w:bookmarkStart w:name="z81" w:id="79"/>
    <w:p>
      <w:pPr>
        <w:spacing w:after="0"/>
        <w:ind w:left="0"/>
        <w:jc w:val="both"/>
      </w:pPr>
      <w:r>
        <w:rPr>
          <w:rFonts w:ascii="Times New Roman"/>
          <w:b w:val="false"/>
          <w:i w:val="false"/>
          <w:color w:val="000000"/>
          <w:sz w:val="28"/>
        </w:rPr>
        <w:t xml:space="preserve">
      "адамның және азаматтың құқықтары мен бостандықтарын қозғайтын нормативтік құқықтық актілерді қоспағанда, Министрдің бұйрықтарында оларды бекітуге тікелей құзыреті болған кезде бөлімнің құзыретіне кіретін мәселелер бойынша нормативтік құқықтық актілерді әзірлеу, келісу және бекіту";" </w:t>
      </w:r>
    </w:p>
    <w:bookmarkEnd w:id="79"/>
    <w:bookmarkStart w:name="z82" w:id="80"/>
    <w:p>
      <w:pPr>
        <w:spacing w:after="0"/>
        <w:ind w:left="0"/>
        <w:jc w:val="both"/>
      </w:pPr>
      <w:r>
        <w:rPr>
          <w:rFonts w:ascii="Times New Roman"/>
          <w:b w:val="false"/>
          <w:i w:val="false"/>
          <w:color w:val="000000"/>
          <w:sz w:val="28"/>
        </w:rPr>
        <w:t>
      "Діни білім беру ұйымдарымен өзара іс-қимыл басқармасы" деген бөлімде:</w:t>
      </w:r>
    </w:p>
    <w:bookmarkEnd w:id="80"/>
    <w:bookmarkStart w:name="z83" w:id="81"/>
    <w:p>
      <w:pPr>
        <w:spacing w:after="0"/>
        <w:ind w:left="0"/>
        <w:jc w:val="both"/>
      </w:pPr>
      <w:r>
        <w:rPr>
          <w:rFonts w:ascii="Times New Roman"/>
          <w:b w:val="false"/>
          <w:i w:val="false"/>
          <w:color w:val="000000"/>
          <w:sz w:val="28"/>
        </w:rPr>
        <w:t>
      "іске асыру" деген кіші бөлім:</w:t>
      </w:r>
    </w:p>
    <w:bookmarkEnd w:id="81"/>
    <w:bookmarkStart w:name="z84" w:id="82"/>
    <w:p>
      <w:pPr>
        <w:spacing w:after="0"/>
        <w:ind w:left="0"/>
        <w:jc w:val="both"/>
      </w:pPr>
      <w:r>
        <w:rPr>
          <w:rFonts w:ascii="Times New Roman"/>
          <w:b w:val="false"/>
          <w:i w:val="false"/>
          <w:color w:val="000000"/>
          <w:sz w:val="28"/>
        </w:rPr>
        <w:t>
      мынадай мазмұндағы екінші, үшінші, төртінші, бесінші, алтыншы, жетінші, сегізінші, тоғызыншы, оныншы, он бірінші, он екінші және он үшінші абзацтармен толықтырылсын:</w:t>
      </w:r>
    </w:p>
    <w:bookmarkEnd w:id="82"/>
    <w:bookmarkStart w:name="z85" w:id="83"/>
    <w:p>
      <w:pPr>
        <w:spacing w:after="0"/>
        <w:ind w:left="0"/>
        <w:jc w:val="both"/>
      </w:pPr>
      <w:r>
        <w:rPr>
          <w:rFonts w:ascii="Times New Roman"/>
          <w:b w:val="false"/>
          <w:i w:val="false"/>
          <w:color w:val="000000"/>
          <w:sz w:val="28"/>
        </w:rPr>
        <w:t>
      "республикада конфессияаралық келісімді нығайтуға бағытталған халықаралық, республикалық және басқа іс-шараларды, акциялар мен жарыстарды ұйымдастыру;</w:t>
      </w:r>
    </w:p>
    <w:bookmarkEnd w:id="83"/>
    <w:bookmarkStart w:name="z86" w:id="84"/>
    <w:p>
      <w:pPr>
        <w:spacing w:after="0"/>
        <w:ind w:left="0"/>
        <w:jc w:val="both"/>
      </w:pPr>
      <w:r>
        <w:rPr>
          <w:rFonts w:ascii="Times New Roman"/>
          <w:b w:val="false"/>
          <w:i w:val="false"/>
          <w:color w:val="000000"/>
          <w:sz w:val="28"/>
        </w:rPr>
        <w:t>
      ашық нормативтік құқықтық актілердің интернет-порталында ақпарат орналастыру;</w:t>
      </w:r>
    </w:p>
    <w:bookmarkEnd w:id="84"/>
    <w:bookmarkStart w:name="z87" w:id="85"/>
    <w:p>
      <w:pPr>
        <w:spacing w:after="0"/>
        <w:ind w:left="0"/>
        <w:jc w:val="both"/>
      </w:pPr>
      <w:r>
        <w:rPr>
          <w:rFonts w:ascii="Times New Roman"/>
          <w:b w:val="false"/>
          <w:i w:val="false"/>
          <w:color w:val="000000"/>
          <w:sz w:val="28"/>
        </w:rPr>
        <w:t>
      Басқарманың құзыреті шегінде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bookmarkEnd w:id="85"/>
    <w:bookmarkStart w:name="z88" w:id="86"/>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bookmarkEnd w:id="86"/>
    <w:bookmarkStart w:name="z89" w:id="87"/>
    <w:p>
      <w:pPr>
        <w:spacing w:after="0"/>
        <w:ind w:left="0"/>
        <w:jc w:val="both"/>
      </w:pPr>
      <w:r>
        <w:rPr>
          <w:rFonts w:ascii="Times New Roman"/>
          <w:b w:val="false"/>
          <w:i w:val="false"/>
          <w:color w:val="000000"/>
          <w:sz w:val="28"/>
        </w:rPr>
        <w:t>
      республикалық бюджеттік бағдарламаларды іске асыру;</w:t>
      </w:r>
    </w:p>
    <w:bookmarkEnd w:id="87"/>
    <w:bookmarkStart w:name="z90" w:id="88"/>
    <w:p>
      <w:pPr>
        <w:spacing w:after="0"/>
        <w:ind w:left="0"/>
        <w:jc w:val="both"/>
      </w:pPr>
      <w:r>
        <w:rPr>
          <w:rFonts w:ascii="Times New Roman"/>
          <w:b w:val="false"/>
          <w:i w:val="false"/>
          <w:color w:val="000000"/>
          <w:sz w:val="28"/>
        </w:rPr>
        <w:t>
      соттарға Қазақстан Республикасының заңнамасына сәйкес талап қою;</w:t>
      </w:r>
    </w:p>
    <w:bookmarkEnd w:id="88"/>
    <w:bookmarkStart w:name="z91" w:id="89"/>
    <w:p>
      <w:pPr>
        <w:spacing w:after="0"/>
        <w:ind w:left="0"/>
        <w:jc w:val="both"/>
      </w:pPr>
      <w:r>
        <w:rPr>
          <w:rFonts w:ascii="Times New Roman"/>
          <w:b w:val="false"/>
          <w:i w:val="false"/>
          <w:color w:val="000000"/>
          <w:sz w:val="28"/>
        </w:rPr>
        <w:t>
      Комитеттің құзыретіне жататын мәселелер бойынша Қазақстан Республикасының атынан жасалатын Қазақстан Республикасының халықаралық шарттары бойынша міндеттемелердің орындалуын қамтамасыз ету;</w:t>
      </w:r>
    </w:p>
    <w:bookmarkEnd w:id="89"/>
    <w:bookmarkStart w:name="z92" w:id="90"/>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кәсіпкерлік субъектілерінің мүдделерін қозғайтын нормативтік құқықтық актілердің жобаларын сараптама кеңесінің қарауына енгізу;</w:t>
      </w:r>
    </w:p>
    <w:bookmarkEnd w:id="90"/>
    <w:bookmarkStart w:name="z93" w:id="91"/>
    <w:p>
      <w:pPr>
        <w:spacing w:after="0"/>
        <w:ind w:left="0"/>
        <w:jc w:val="both"/>
      </w:pPr>
      <w:r>
        <w:rPr>
          <w:rFonts w:ascii="Times New Roman"/>
          <w:b w:val="false"/>
          <w:i w:val="false"/>
          <w:color w:val="000000"/>
          <w:sz w:val="28"/>
        </w:rPr>
        <w:t>
      қоғамдық кеңестің ұсынымдарын қарау;</w:t>
      </w:r>
    </w:p>
    <w:bookmarkEnd w:id="91"/>
    <w:bookmarkStart w:name="z94" w:id="92"/>
    <w:p>
      <w:pPr>
        <w:spacing w:after="0"/>
        <w:ind w:left="0"/>
        <w:jc w:val="both"/>
      </w:pPr>
      <w:r>
        <w:rPr>
          <w:rFonts w:ascii="Times New Roman"/>
          <w:b w:val="false"/>
          <w:i w:val="false"/>
          <w:color w:val="000000"/>
          <w:sz w:val="28"/>
        </w:rPr>
        <w:t>
      Комитет жетекшілік ететін салалар бойынша мамандардың қажеттілігі туралы Персоналды басқару департаментіне ұсыныстар әзірлеу;</w:t>
      </w:r>
    </w:p>
    <w:bookmarkEnd w:id="92"/>
    <w:bookmarkStart w:name="z95" w:id="93"/>
    <w:p>
      <w:pPr>
        <w:spacing w:after="0"/>
        <w:ind w:left="0"/>
        <w:jc w:val="both"/>
      </w:pPr>
      <w:r>
        <w:rPr>
          <w:rFonts w:ascii="Times New Roman"/>
          <w:b w:val="false"/>
          <w:i w:val="false"/>
          <w:color w:val="000000"/>
          <w:sz w:val="28"/>
        </w:rPr>
        <w:t xml:space="preserve">
      оператор арқылы гранттарды ұсыну бойынша, Мемлекеттік әлеуметтік тапсырыстың тақырыбын интернет-ресурста орналастыру және нәтижелерін бағалау бойынша Мемлекеттік әлеуметтік тапсырыстың іске асырылуына және нәтижелерін бағалауға мониторингті жүзеге асыру; </w:t>
      </w:r>
    </w:p>
    <w:bookmarkEnd w:id="93"/>
    <w:bookmarkStart w:name="z96" w:id="94"/>
    <w:p>
      <w:pPr>
        <w:spacing w:after="0"/>
        <w:ind w:left="0"/>
        <w:jc w:val="both"/>
      </w:pPr>
      <w:r>
        <w:rPr>
          <w:rFonts w:ascii="Times New Roman"/>
          <w:b w:val="false"/>
          <w:i w:val="false"/>
          <w:color w:val="000000"/>
          <w:sz w:val="28"/>
        </w:rPr>
        <w:t>
      Комитеттің құзыретіне жататын мәселелер бойынша халықаралық ынтымақтастықты жүзеге асыру, сондай-ақ Комитет реттейтін келісімдерді, меморандумдар мен шарттарды, оның ішінде халықаралық шарттарды әзірлеу және жасасу;";</w:t>
      </w:r>
    </w:p>
    <w:bookmarkEnd w:id="94"/>
    <w:bookmarkStart w:name="z97" w:id="95"/>
    <w:p>
      <w:pPr>
        <w:spacing w:after="0"/>
        <w:ind w:left="0"/>
        <w:jc w:val="both"/>
      </w:pPr>
      <w:r>
        <w:rPr>
          <w:rFonts w:ascii="Times New Roman"/>
          <w:b w:val="false"/>
          <w:i w:val="false"/>
          <w:color w:val="000000"/>
          <w:sz w:val="28"/>
        </w:rPr>
        <w:t>
      "Діни қызмет мәселелері бойынша халықаралық ынтымақтастықты жүзеге асыру;" деген он бесінші абзац алып тасталсын;</w:t>
      </w:r>
    </w:p>
    <w:bookmarkEnd w:id="95"/>
    <w:bookmarkStart w:name="z98" w:id="96"/>
    <w:p>
      <w:pPr>
        <w:spacing w:after="0"/>
        <w:ind w:left="0"/>
        <w:jc w:val="both"/>
      </w:pPr>
      <w:r>
        <w:rPr>
          <w:rFonts w:ascii="Times New Roman"/>
          <w:b w:val="false"/>
          <w:i w:val="false"/>
          <w:color w:val="000000"/>
          <w:sz w:val="28"/>
        </w:rPr>
        <w:t>
      "реттеуші" деген кіші бөлім:</w:t>
      </w:r>
    </w:p>
    <w:bookmarkEnd w:id="96"/>
    <w:bookmarkStart w:name="z99" w:id="97"/>
    <w:p>
      <w:pPr>
        <w:spacing w:after="0"/>
        <w:ind w:left="0"/>
        <w:jc w:val="both"/>
      </w:pPr>
      <w:r>
        <w:rPr>
          <w:rFonts w:ascii="Times New Roman"/>
          <w:b w:val="false"/>
          <w:i w:val="false"/>
          <w:color w:val="000000"/>
          <w:sz w:val="28"/>
        </w:rPr>
        <w:t>
      мынадай мазмұндағы екінші абзацпен толықтырылсын:</w:t>
      </w:r>
    </w:p>
    <w:bookmarkEnd w:id="97"/>
    <w:bookmarkStart w:name="z100" w:id="98"/>
    <w:p>
      <w:pPr>
        <w:spacing w:after="0"/>
        <w:ind w:left="0"/>
        <w:jc w:val="both"/>
      </w:pPr>
      <w:r>
        <w:rPr>
          <w:rFonts w:ascii="Times New Roman"/>
          <w:b w:val="false"/>
          <w:i w:val="false"/>
          <w:color w:val="000000"/>
          <w:sz w:val="28"/>
        </w:rPr>
        <w:t>
      "өз құзыреті шегінде техникалық регламенттер мен ұлттық стандарттарды әзірлеу жөніндегі жұмыстарды ұйымдастыру;";</w:t>
      </w:r>
    </w:p>
    <w:bookmarkEnd w:id="98"/>
    <w:bookmarkStart w:name="z101" w:id="99"/>
    <w:p>
      <w:pPr>
        <w:spacing w:after="0"/>
        <w:ind w:left="0"/>
        <w:jc w:val="both"/>
      </w:pPr>
      <w:r>
        <w:rPr>
          <w:rFonts w:ascii="Times New Roman"/>
          <w:b w:val="false"/>
          <w:i w:val="false"/>
          <w:color w:val="000000"/>
          <w:sz w:val="28"/>
        </w:rPr>
        <w:t>
      "Комитет реттейтін салада нормативтік құқықтық және құқықтық актілерді, сондай-ақ келісімдерді, меморандумдар мен шарттарды әзірлеу;" деген екінші абзац мынадай редакцияда жазылсын:</w:t>
      </w:r>
    </w:p>
    <w:bookmarkEnd w:id="99"/>
    <w:bookmarkStart w:name="z102" w:id="100"/>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бекітуге тікелей құзыреті болған кезде бөлімнің құзыретіне кіретін мәселелер бойынша нормативтік құқықтық актілерді әзірлеу, келісу және бекіту";"</w:t>
      </w:r>
    </w:p>
    <w:bookmarkEnd w:id="100"/>
    <w:bookmarkStart w:name="z103" w:id="101"/>
    <w:p>
      <w:pPr>
        <w:spacing w:after="0"/>
        <w:ind w:left="0"/>
        <w:jc w:val="both"/>
      </w:pPr>
      <w:r>
        <w:rPr>
          <w:rFonts w:ascii="Times New Roman"/>
          <w:b w:val="false"/>
          <w:i w:val="false"/>
          <w:color w:val="000000"/>
          <w:sz w:val="28"/>
        </w:rPr>
        <w:t>
      "Діни қызмет саласындағы құқық қолдану практикасы басқармасы" деген бөлімде:</w:t>
      </w:r>
    </w:p>
    <w:bookmarkEnd w:id="101"/>
    <w:bookmarkStart w:name="z104" w:id="102"/>
    <w:p>
      <w:pPr>
        <w:spacing w:after="0"/>
        <w:ind w:left="0"/>
        <w:jc w:val="both"/>
      </w:pPr>
      <w:r>
        <w:rPr>
          <w:rFonts w:ascii="Times New Roman"/>
          <w:b w:val="false"/>
          <w:i w:val="false"/>
          <w:color w:val="000000"/>
          <w:sz w:val="28"/>
        </w:rPr>
        <w:t>
      "іске асыру" деген кіші бөлім:</w:t>
      </w:r>
    </w:p>
    <w:bookmarkEnd w:id="102"/>
    <w:bookmarkStart w:name="z105" w:id="103"/>
    <w:p>
      <w:pPr>
        <w:spacing w:after="0"/>
        <w:ind w:left="0"/>
        <w:jc w:val="both"/>
      </w:pPr>
      <w:r>
        <w:rPr>
          <w:rFonts w:ascii="Times New Roman"/>
          <w:b w:val="false"/>
          <w:i w:val="false"/>
          <w:color w:val="000000"/>
          <w:sz w:val="28"/>
        </w:rPr>
        <w:t>
      мынадай мазмұндағы екінші, үшінші, төртінші, бесінші, алтыншы, жетінші, сегізінші, тоғызыншы, оныншы, он бірінші, он екінші және он үшінші абзацтармен толықтырылсын:</w:t>
      </w:r>
    </w:p>
    <w:bookmarkEnd w:id="103"/>
    <w:bookmarkStart w:name="z106" w:id="104"/>
    <w:p>
      <w:pPr>
        <w:spacing w:after="0"/>
        <w:ind w:left="0"/>
        <w:jc w:val="both"/>
      </w:pPr>
      <w:r>
        <w:rPr>
          <w:rFonts w:ascii="Times New Roman"/>
          <w:b w:val="false"/>
          <w:i w:val="false"/>
          <w:color w:val="000000"/>
          <w:sz w:val="28"/>
        </w:rPr>
        <w:t>
      "республикада конфессияаралық келісімді нығайтуға бағытталған халықаралық, республикалық және басқа іс-шараларды, акциялар мен жарыстарды ұйымдастыру;</w:t>
      </w:r>
    </w:p>
    <w:bookmarkEnd w:id="104"/>
    <w:bookmarkStart w:name="z107" w:id="105"/>
    <w:p>
      <w:pPr>
        <w:spacing w:after="0"/>
        <w:ind w:left="0"/>
        <w:jc w:val="both"/>
      </w:pPr>
      <w:r>
        <w:rPr>
          <w:rFonts w:ascii="Times New Roman"/>
          <w:b w:val="false"/>
          <w:i w:val="false"/>
          <w:color w:val="000000"/>
          <w:sz w:val="28"/>
        </w:rPr>
        <w:t>
      Басқарманың құзыреті шегінде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bookmarkEnd w:id="105"/>
    <w:bookmarkStart w:name="z108" w:id="106"/>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bookmarkEnd w:id="106"/>
    <w:bookmarkStart w:name="z109" w:id="107"/>
    <w:p>
      <w:pPr>
        <w:spacing w:after="0"/>
        <w:ind w:left="0"/>
        <w:jc w:val="both"/>
      </w:pPr>
      <w:r>
        <w:rPr>
          <w:rFonts w:ascii="Times New Roman"/>
          <w:b w:val="false"/>
          <w:i w:val="false"/>
          <w:color w:val="000000"/>
          <w:sz w:val="28"/>
        </w:rPr>
        <w:t>
      республикалық бюджеттік бағдарламаларды іске асыру;</w:t>
      </w:r>
    </w:p>
    <w:bookmarkEnd w:id="107"/>
    <w:bookmarkStart w:name="z110" w:id="108"/>
    <w:p>
      <w:pPr>
        <w:spacing w:after="0"/>
        <w:ind w:left="0"/>
        <w:jc w:val="both"/>
      </w:pPr>
      <w:r>
        <w:rPr>
          <w:rFonts w:ascii="Times New Roman"/>
          <w:b w:val="false"/>
          <w:i w:val="false"/>
          <w:color w:val="000000"/>
          <w:sz w:val="28"/>
        </w:rPr>
        <w:t>
      соттарға Қазақстан Республикасының заңнамасына сәйкес талап қою;</w:t>
      </w:r>
    </w:p>
    <w:bookmarkEnd w:id="108"/>
    <w:bookmarkStart w:name="z111" w:id="109"/>
    <w:p>
      <w:pPr>
        <w:spacing w:after="0"/>
        <w:ind w:left="0"/>
        <w:jc w:val="both"/>
      </w:pPr>
      <w:r>
        <w:rPr>
          <w:rFonts w:ascii="Times New Roman"/>
          <w:b w:val="false"/>
          <w:i w:val="false"/>
          <w:color w:val="000000"/>
          <w:sz w:val="28"/>
        </w:rPr>
        <w:t xml:space="preserve">
      оператор арқылы гранттарды ұсыну бойынша, Мемлекеттік әлеуметтік тапсырыстың тақырыбын интернет-ресурста орналастыру және нәтижелерін бағалау бойынша Мемлекеттік әлеуметтік тапсырыстың іске асырылуына және нәтижелерін бағалауға мониторингті жүзеге асыру; </w:t>
      </w:r>
    </w:p>
    <w:bookmarkEnd w:id="109"/>
    <w:bookmarkStart w:name="z112" w:id="110"/>
    <w:p>
      <w:pPr>
        <w:spacing w:after="0"/>
        <w:ind w:left="0"/>
        <w:jc w:val="both"/>
      </w:pPr>
      <w:r>
        <w:rPr>
          <w:rFonts w:ascii="Times New Roman"/>
          <w:b w:val="false"/>
          <w:i w:val="false"/>
          <w:color w:val="000000"/>
          <w:sz w:val="28"/>
        </w:rPr>
        <w:t>
      ашық нормативтік құқықтық актілердің интернет-порталында ақпарат орналастыру;</w:t>
      </w:r>
    </w:p>
    <w:bookmarkEnd w:id="110"/>
    <w:bookmarkStart w:name="z113" w:id="111"/>
    <w:p>
      <w:pPr>
        <w:spacing w:after="0"/>
        <w:ind w:left="0"/>
        <w:jc w:val="both"/>
      </w:pPr>
      <w:r>
        <w:rPr>
          <w:rFonts w:ascii="Times New Roman"/>
          <w:b w:val="false"/>
          <w:i w:val="false"/>
          <w:color w:val="000000"/>
          <w:sz w:val="28"/>
        </w:rPr>
        <w:t>
      Комитеттің құзыретіне кіретін мәселелер бойынша Қазақстан Республикасының атынан жасалған Қазақстан Республикасының халықаралық шарттары бойынша міндеттемелердің орындалуын қамтамасыз ету;</w:t>
      </w:r>
    </w:p>
    <w:bookmarkEnd w:id="111"/>
    <w:bookmarkStart w:name="z114" w:id="112"/>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кәсіпкерлік субъектілерінің мүдделерін қозғайтын нормативтік құқықтық актілердің жобаларын сараптама кеңесінің қарауына енгізу;</w:t>
      </w:r>
    </w:p>
    <w:bookmarkEnd w:id="112"/>
    <w:bookmarkStart w:name="z115" w:id="113"/>
    <w:p>
      <w:pPr>
        <w:spacing w:after="0"/>
        <w:ind w:left="0"/>
        <w:jc w:val="both"/>
      </w:pPr>
      <w:r>
        <w:rPr>
          <w:rFonts w:ascii="Times New Roman"/>
          <w:b w:val="false"/>
          <w:i w:val="false"/>
          <w:color w:val="000000"/>
          <w:sz w:val="28"/>
        </w:rPr>
        <w:t>
      қоғамдық кеңестің ұсынымдарын қарау;</w:t>
      </w:r>
    </w:p>
    <w:bookmarkEnd w:id="113"/>
    <w:bookmarkStart w:name="z116" w:id="114"/>
    <w:p>
      <w:pPr>
        <w:spacing w:after="0"/>
        <w:ind w:left="0"/>
        <w:jc w:val="both"/>
      </w:pPr>
      <w:r>
        <w:rPr>
          <w:rFonts w:ascii="Times New Roman"/>
          <w:b w:val="false"/>
          <w:i w:val="false"/>
          <w:color w:val="000000"/>
          <w:sz w:val="28"/>
        </w:rPr>
        <w:t>
      Комитет жетекшілік ететін салалар бойынша мамандардың қажеттілігі туралы Персоналды басқару департаментіне ұсыныстар әзірлеу;</w:t>
      </w:r>
    </w:p>
    <w:bookmarkEnd w:id="114"/>
    <w:bookmarkStart w:name="z117" w:id="115"/>
    <w:p>
      <w:pPr>
        <w:spacing w:after="0"/>
        <w:ind w:left="0"/>
        <w:jc w:val="both"/>
      </w:pPr>
      <w:r>
        <w:rPr>
          <w:rFonts w:ascii="Times New Roman"/>
          <w:b w:val="false"/>
          <w:i w:val="false"/>
          <w:color w:val="000000"/>
          <w:sz w:val="28"/>
        </w:rPr>
        <w:t>
      Комитеттің құзыретіне жататын мәселелер бойынша халықаралық ынтымақтастықты жүзеге асыру, сондай-ақ Комитет реттейтін келісімдерді, меморандумдар мен шарттарды, оның ішінде халықаралық шарттарды әзірлеу және жасасу;";</w:t>
      </w:r>
    </w:p>
    <w:bookmarkEnd w:id="115"/>
    <w:bookmarkStart w:name="z118" w:id="116"/>
    <w:p>
      <w:pPr>
        <w:spacing w:after="0"/>
        <w:ind w:left="0"/>
        <w:jc w:val="both"/>
      </w:pPr>
      <w:r>
        <w:rPr>
          <w:rFonts w:ascii="Times New Roman"/>
          <w:b w:val="false"/>
          <w:i w:val="false"/>
          <w:color w:val="000000"/>
          <w:sz w:val="28"/>
        </w:rPr>
        <w:t>
      "діни қызмет мәселелері бойынша халықаралық ынтымақтастықты жүзеге асыру;" деген он бірінші абзац алып тасталсын;</w:t>
      </w:r>
    </w:p>
    <w:bookmarkEnd w:id="116"/>
    <w:bookmarkStart w:name="z119" w:id="117"/>
    <w:p>
      <w:pPr>
        <w:spacing w:after="0"/>
        <w:ind w:left="0"/>
        <w:jc w:val="both"/>
      </w:pPr>
      <w:r>
        <w:rPr>
          <w:rFonts w:ascii="Times New Roman"/>
          <w:b w:val="false"/>
          <w:i w:val="false"/>
          <w:color w:val="000000"/>
          <w:sz w:val="28"/>
        </w:rPr>
        <w:t>
      "реттеуші" деген кіші бөлім:</w:t>
      </w:r>
    </w:p>
    <w:bookmarkEnd w:id="117"/>
    <w:bookmarkStart w:name="z120" w:id="118"/>
    <w:p>
      <w:pPr>
        <w:spacing w:after="0"/>
        <w:ind w:left="0"/>
        <w:jc w:val="both"/>
      </w:pPr>
      <w:r>
        <w:rPr>
          <w:rFonts w:ascii="Times New Roman"/>
          <w:b w:val="false"/>
          <w:i w:val="false"/>
          <w:color w:val="000000"/>
          <w:sz w:val="28"/>
        </w:rPr>
        <w:t>
      мынадай мазмұндағы екінші абзацпен толықтырылсын:</w:t>
      </w:r>
    </w:p>
    <w:bookmarkEnd w:id="118"/>
    <w:bookmarkStart w:name="z121" w:id="119"/>
    <w:p>
      <w:pPr>
        <w:spacing w:after="0"/>
        <w:ind w:left="0"/>
        <w:jc w:val="both"/>
      </w:pPr>
      <w:r>
        <w:rPr>
          <w:rFonts w:ascii="Times New Roman"/>
          <w:b w:val="false"/>
          <w:i w:val="false"/>
          <w:color w:val="000000"/>
          <w:sz w:val="28"/>
        </w:rPr>
        <w:t>
      "өз құзыреті шегінде техникалық регламенттер мен ұлттық стандарттарды әзірлеу жөніндегі жұмыстарды ұйымдастыру;";</w:t>
      </w:r>
    </w:p>
    <w:bookmarkEnd w:id="119"/>
    <w:bookmarkStart w:name="z122" w:id="120"/>
    <w:p>
      <w:pPr>
        <w:spacing w:after="0"/>
        <w:ind w:left="0"/>
        <w:jc w:val="both"/>
      </w:pPr>
      <w:r>
        <w:rPr>
          <w:rFonts w:ascii="Times New Roman"/>
          <w:b w:val="false"/>
          <w:i w:val="false"/>
          <w:color w:val="000000"/>
          <w:sz w:val="28"/>
        </w:rPr>
        <w:t>
      "Комитет реттейтін салада нормативтік құқықтық және құқықтық актілерді, сондай-ақ келісімдерді, меморандумдар мен шарттарды әзірлеу;" деген екінші абзац</w:t>
      </w:r>
    </w:p>
    <w:bookmarkEnd w:id="120"/>
    <w:bookmarkStart w:name="z123" w:id="121"/>
    <w:p>
      <w:pPr>
        <w:spacing w:after="0"/>
        <w:ind w:left="0"/>
        <w:jc w:val="both"/>
      </w:pPr>
      <w:r>
        <w:rPr>
          <w:rFonts w:ascii="Times New Roman"/>
          <w:b w:val="false"/>
          <w:i w:val="false"/>
          <w:color w:val="000000"/>
          <w:sz w:val="28"/>
        </w:rPr>
        <w:t>
      мынадай редакцияда жазылсын:</w:t>
      </w:r>
    </w:p>
    <w:bookmarkEnd w:id="121"/>
    <w:bookmarkStart w:name="z124" w:id="122"/>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бекітуге тікелей құзыреті болған кезде бөлімнің құзыретіне кіретін мәселелер бойынша нормативтік құқықтық актілерді әзірлеу, келісу және бекіту;";</w:t>
      </w:r>
    </w:p>
    <w:bookmarkEnd w:id="122"/>
    <w:bookmarkStart w:name="z125" w:id="123"/>
    <w:p>
      <w:pPr>
        <w:spacing w:after="0"/>
        <w:ind w:left="0"/>
        <w:jc w:val="both"/>
      </w:pPr>
      <w:r>
        <w:rPr>
          <w:rFonts w:ascii="Times New Roman"/>
          <w:b w:val="false"/>
          <w:i w:val="false"/>
          <w:color w:val="000000"/>
          <w:sz w:val="28"/>
        </w:rPr>
        <w:t>
      "Жиынтық талдау және жоспарлау басқармасы" деген бөлімде:</w:t>
      </w:r>
    </w:p>
    <w:bookmarkEnd w:id="123"/>
    <w:bookmarkStart w:name="z126" w:id="124"/>
    <w:p>
      <w:pPr>
        <w:spacing w:after="0"/>
        <w:ind w:left="0"/>
        <w:jc w:val="both"/>
      </w:pPr>
      <w:r>
        <w:rPr>
          <w:rFonts w:ascii="Times New Roman"/>
          <w:b w:val="false"/>
          <w:i w:val="false"/>
          <w:color w:val="000000"/>
          <w:sz w:val="28"/>
        </w:rPr>
        <w:t>
      "іске асыру" деген кіші бөлім:</w:t>
      </w:r>
    </w:p>
    <w:bookmarkEnd w:id="124"/>
    <w:bookmarkStart w:name="z127" w:id="125"/>
    <w:p>
      <w:pPr>
        <w:spacing w:after="0"/>
        <w:ind w:left="0"/>
        <w:jc w:val="both"/>
      </w:pPr>
      <w:r>
        <w:rPr>
          <w:rFonts w:ascii="Times New Roman"/>
          <w:b w:val="false"/>
          <w:i w:val="false"/>
          <w:color w:val="000000"/>
          <w:sz w:val="28"/>
        </w:rPr>
        <w:t>
      мынадай мазмұндағы екінші, үшінші, төртінші, бесінші, алтыншы, жетінші, сегізінші, тоғызыншы, оныншы, он бірінші, он екінші, он үшінші және он төртінші абзацтармен толықтырылсын:</w:t>
      </w:r>
    </w:p>
    <w:bookmarkEnd w:id="125"/>
    <w:bookmarkStart w:name="z128" w:id="126"/>
    <w:p>
      <w:pPr>
        <w:spacing w:after="0"/>
        <w:ind w:left="0"/>
        <w:jc w:val="both"/>
      </w:pPr>
      <w:r>
        <w:rPr>
          <w:rFonts w:ascii="Times New Roman"/>
          <w:b w:val="false"/>
          <w:i w:val="false"/>
          <w:color w:val="000000"/>
          <w:sz w:val="28"/>
        </w:rPr>
        <w:t>
      "республикада конфессияаралық келісімді нығайтуға бағытталған халықаралық, республикалық және өзге де іс-шараларды, акциялар мен конкурстарды өткізуді ұйымдастыру;</w:t>
      </w:r>
    </w:p>
    <w:bookmarkEnd w:id="126"/>
    <w:bookmarkStart w:name="z129" w:id="127"/>
    <w:p>
      <w:pPr>
        <w:spacing w:after="0"/>
        <w:ind w:left="0"/>
        <w:jc w:val="both"/>
      </w:pPr>
      <w:r>
        <w:rPr>
          <w:rFonts w:ascii="Times New Roman"/>
          <w:b w:val="false"/>
          <w:i w:val="false"/>
          <w:color w:val="000000"/>
          <w:sz w:val="28"/>
        </w:rPr>
        <w:t>
      Басқарманың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bookmarkEnd w:id="127"/>
    <w:bookmarkStart w:name="z130" w:id="128"/>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bookmarkEnd w:id="128"/>
    <w:bookmarkStart w:name="z131" w:id="129"/>
    <w:p>
      <w:pPr>
        <w:spacing w:after="0"/>
        <w:ind w:left="0"/>
        <w:jc w:val="both"/>
      </w:pPr>
      <w:r>
        <w:rPr>
          <w:rFonts w:ascii="Times New Roman"/>
          <w:b w:val="false"/>
          <w:i w:val="false"/>
          <w:color w:val="000000"/>
          <w:sz w:val="28"/>
        </w:rPr>
        <w:t>
      республикалық бюджеттік бағдарламаларды іске асыру;</w:t>
      </w:r>
    </w:p>
    <w:bookmarkEnd w:id="129"/>
    <w:bookmarkStart w:name="z132" w:id="130"/>
    <w:p>
      <w:pPr>
        <w:spacing w:after="0"/>
        <w:ind w:left="0"/>
        <w:jc w:val="both"/>
      </w:pPr>
      <w:r>
        <w:rPr>
          <w:rFonts w:ascii="Times New Roman"/>
          <w:b w:val="false"/>
          <w:i w:val="false"/>
          <w:color w:val="000000"/>
          <w:sz w:val="28"/>
        </w:rPr>
        <w:t>
      соттарға Қазақстан Республикасының заңнамасына сәйкес талап қою;</w:t>
      </w:r>
    </w:p>
    <w:bookmarkEnd w:id="130"/>
    <w:bookmarkStart w:name="z133" w:id="131"/>
    <w:p>
      <w:pPr>
        <w:spacing w:after="0"/>
        <w:ind w:left="0"/>
        <w:jc w:val="both"/>
      </w:pPr>
      <w:r>
        <w:rPr>
          <w:rFonts w:ascii="Times New Roman"/>
          <w:b w:val="false"/>
          <w:i w:val="false"/>
          <w:color w:val="000000"/>
          <w:sz w:val="28"/>
        </w:rPr>
        <w:t>
      Комитеттің құзыреті шеңберінде стратегиялық және операциялық жоспарды пысықтауды және келісуді қамтамасыз ету;</w:t>
      </w:r>
    </w:p>
    <w:bookmarkEnd w:id="131"/>
    <w:bookmarkStart w:name="z134" w:id="132"/>
    <w:p>
      <w:pPr>
        <w:spacing w:after="0"/>
        <w:ind w:left="0"/>
        <w:jc w:val="both"/>
      </w:pPr>
      <w:r>
        <w:rPr>
          <w:rFonts w:ascii="Times New Roman"/>
          <w:b w:val="false"/>
          <w:i w:val="false"/>
          <w:color w:val="000000"/>
          <w:sz w:val="28"/>
        </w:rPr>
        <w:t>
      ақпаратты ашық деректердің интернет-порталында орналастыру;</w:t>
      </w:r>
    </w:p>
    <w:bookmarkEnd w:id="132"/>
    <w:bookmarkStart w:name="z135" w:id="133"/>
    <w:p>
      <w:pPr>
        <w:spacing w:after="0"/>
        <w:ind w:left="0"/>
        <w:jc w:val="both"/>
      </w:pPr>
      <w:r>
        <w:rPr>
          <w:rFonts w:ascii="Times New Roman"/>
          <w:b w:val="false"/>
          <w:i w:val="false"/>
          <w:color w:val="000000"/>
          <w:sz w:val="28"/>
        </w:rPr>
        <w:t>
      ашық нормативтік құқықтық актілердің интернет-порталында ақпарат орналастыру;</w:t>
      </w:r>
    </w:p>
    <w:bookmarkEnd w:id="133"/>
    <w:bookmarkStart w:name="z136" w:id="134"/>
    <w:p>
      <w:pPr>
        <w:spacing w:after="0"/>
        <w:ind w:left="0"/>
        <w:jc w:val="both"/>
      </w:pPr>
      <w:r>
        <w:rPr>
          <w:rFonts w:ascii="Times New Roman"/>
          <w:b w:val="false"/>
          <w:i w:val="false"/>
          <w:color w:val="000000"/>
          <w:sz w:val="28"/>
        </w:rPr>
        <w:t>
      Комитеттің құзыретіне жататын мәселелер бойынша Қазақстан Республикасының атынан жасалатын Қазақстан Республикасының халықаралық шарттары бойынша міндеттемелердің орындалуын қамтамасыз ету;</w:t>
      </w:r>
    </w:p>
    <w:bookmarkEnd w:id="134"/>
    <w:bookmarkStart w:name="z137" w:id="135"/>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кәсіпкерлік субъектілерінің мүдделерін қозғайтын нормативтік құқықтық актілердің жобаларын сараптама кеңесінің қарауына енгізу;</w:t>
      </w:r>
    </w:p>
    <w:bookmarkEnd w:id="135"/>
    <w:bookmarkStart w:name="z138" w:id="136"/>
    <w:p>
      <w:pPr>
        <w:spacing w:after="0"/>
        <w:ind w:left="0"/>
        <w:jc w:val="both"/>
      </w:pPr>
      <w:r>
        <w:rPr>
          <w:rFonts w:ascii="Times New Roman"/>
          <w:b w:val="false"/>
          <w:i w:val="false"/>
          <w:color w:val="000000"/>
          <w:sz w:val="28"/>
        </w:rPr>
        <w:t>
      қоғамдық кеңестің ұсынымдарын қарау;</w:t>
      </w:r>
    </w:p>
    <w:bookmarkEnd w:id="136"/>
    <w:bookmarkStart w:name="z139" w:id="137"/>
    <w:p>
      <w:pPr>
        <w:spacing w:after="0"/>
        <w:ind w:left="0"/>
        <w:jc w:val="both"/>
      </w:pPr>
      <w:r>
        <w:rPr>
          <w:rFonts w:ascii="Times New Roman"/>
          <w:b w:val="false"/>
          <w:i w:val="false"/>
          <w:color w:val="000000"/>
          <w:sz w:val="28"/>
        </w:rPr>
        <w:t>
      Комитет жетекшілік ететін салалар бойынша мамандардың қажеттілігі туралы Персоналды басқару департаментіне ұсыныстар әзірлеу;</w:t>
      </w:r>
    </w:p>
    <w:bookmarkEnd w:id="137"/>
    <w:bookmarkStart w:name="z140" w:id="138"/>
    <w:p>
      <w:pPr>
        <w:spacing w:after="0"/>
        <w:ind w:left="0"/>
        <w:jc w:val="both"/>
      </w:pPr>
      <w:r>
        <w:rPr>
          <w:rFonts w:ascii="Times New Roman"/>
          <w:b w:val="false"/>
          <w:i w:val="false"/>
          <w:color w:val="000000"/>
          <w:sz w:val="28"/>
        </w:rPr>
        <w:t>
      Комитеттің құзыретіне жататын мәселелер бойынша халықаралық ынтымақтастықты жүзеге асыру, сондай-ақ Комитет реттейтін келісімдерді, меморандумдар мен шарттарды, оның ішінде халықаралық шарттарды әзірлеу және жасасу;";</w:t>
      </w:r>
    </w:p>
    <w:bookmarkEnd w:id="138"/>
    <w:bookmarkStart w:name="z141" w:id="139"/>
    <w:p>
      <w:pPr>
        <w:spacing w:after="0"/>
        <w:ind w:left="0"/>
        <w:jc w:val="both"/>
      </w:pPr>
      <w:r>
        <w:rPr>
          <w:rFonts w:ascii="Times New Roman"/>
          <w:b w:val="false"/>
          <w:i w:val="false"/>
          <w:color w:val="000000"/>
          <w:sz w:val="28"/>
        </w:rPr>
        <w:t>
      "діни қызмет мәселелері бойынша халықаралық ынтымақтастықты жүзеге асыру;" деген он екінші абзац алып тасталсын;</w:t>
      </w:r>
    </w:p>
    <w:bookmarkEnd w:id="139"/>
    <w:bookmarkStart w:name="z142" w:id="140"/>
    <w:p>
      <w:pPr>
        <w:spacing w:after="0"/>
        <w:ind w:left="0"/>
        <w:jc w:val="both"/>
      </w:pPr>
      <w:r>
        <w:rPr>
          <w:rFonts w:ascii="Times New Roman"/>
          <w:b w:val="false"/>
          <w:i w:val="false"/>
          <w:color w:val="000000"/>
          <w:sz w:val="28"/>
        </w:rPr>
        <w:t>
      "реттеуші" кіші бөлімі:</w:t>
      </w:r>
    </w:p>
    <w:bookmarkEnd w:id="140"/>
    <w:bookmarkStart w:name="z143" w:id="141"/>
    <w:p>
      <w:pPr>
        <w:spacing w:after="0"/>
        <w:ind w:left="0"/>
        <w:jc w:val="both"/>
      </w:pPr>
      <w:r>
        <w:rPr>
          <w:rFonts w:ascii="Times New Roman"/>
          <w:b w:val="false"/>
          <w:i w:val="false"/>
          <w:color w:val="000000"/>
          <w:sz w:val="28"/>
        </w:rPr>
        <w:t>
      мынадай мазмұндағы екінші абзацпен толықтырылсын:</w:t>
      </w:r>
    </w:p>
    <w:bookmarkEnd w:id="141"/>
    <w:bookmarkStart w:name="z144" w:id="142"/>
    <w:p>
      <w:pPr>
        <w:spacing w:after="0"/>
        <w:ind w:left="0"/>
        <w:jc w:val="both"/>
      </w:pPr>
      <w:r>
        <w:rPr>
          <w:rFonts w:ascii="Times New Roman"/>
          <w:b w:val="false"/>
          <w:i w:val="false"/>
          <w:color w:val="000000"/>
          <w:sz w:val="28"/>
        </w:rPr>
        <w:t>
      "өз құзыреті шегінде техникалық регламенттер мен ұлттық стандарттарды әзірлеу жөніндегі жұмыстарды ұйымдастыру;"</w:t>
      </w:r>
    </w:p>
    <w:bookmarkEnd w:id="142"/>
    <w:bookmarkStart w:name="z145" w:id="143"/>
    <w:p>
      <w:pPr>
        <w:spacing w:after="0"/>
        <w:ind w:left="0"/>
        <w:jc w:val="both"/>
      </w:pPr>
      <w:r>
        <w:rPr>
          <w:rFonts w:ascii="Times New Roman"/>
          <w:b w:val="false"/>
          <w:i w:val="false"/>
          <w:color w:val="000000"/>
          <w:sz w:val="28"/>
        </w:rPr>
        <w:t>
      "Комитет реттейтін салада нормативтік құқықтық және құқықтық актілерді, сондай-ақ келісімдерді, меморандумдар мен шарттарды әзірлеу;" деген екінші абзац мынадай редакцияда жазылсын:</w:t>
      </w:r>
    </w:p>
    <w:bookmarkEnd w:id="143"/>
    <w:bookmarkStart w:name="z146" w:id="144"/>
    <w:p>
      <w:pPr>
        <w:spacing w:after="0"/>
        <w:ind w:left="0"/>
        <w:jc w:val="both"/>
      </w:pPr>
      <w:r>
        <w:rPr>
          <w:rFonts w:ascii="Times New Roman"/>
          <w:b w:val="false"/>
          <w:i w:val="false"/>
          <w:color w:val="000000"/>
          <w:sz w:val="28"/>
        </w:rPr>
        <w:t>
      "адам мен азаматтың құқықтары мен бостандықтарын қозғайтын нормативтік құқықтық актілерді қоспағанда, Министрдің бұйрықтарында бекіту бойынша тікелей құзыреті болған кезде ведомствоның құзыретіне кіретін мәселелер бойынша нормативтік құқықтық актілерді әзірлеу, келісу және бекіту;";</w:t>
      </w:r>
    </w:p>
    <w:bookmarkEnd w:id="144"/>
    <w:bookmarkStart w:name="z147" w:id="145"/>
    <w:p>
      <w:pPr>
        <w:spacing w:after="0"/>
        <w:ind w:left="0"/>
        <w:jc w:val="both"/>
      </w:pPr>
      <w:r>
        <w:rPr>
          <w:rFonts w:ascii="Times New Roman"/>
          <w:b w:val="false"/>
          <w:i w:val="false"/>
          <w:color w:val="000000"/>
          <w:sz w:val="28"/>
        </w:rPr>
        <w:t>
      "Ақпараттық-түсіндіру жұмыстарын үйлестіру басқармасы" деген бөлімде:</w:t>
      </w:r>
    </w:p>
    <w:bookmarkEnd w:id="145"/>
    <w:bookmarkStart w:name="z148" w:id="146"/>
    <w:p>
      <w:pPr>
        <w:spacing w:after="0"/>
        <w:ind w:left="0"/>
        <w:jc w:val="both"/>
      </w:pPr>
      <w:r>
        <w:rPr>
          <w:rFonts w:ascii="Times New Roman"/>
          <w:b w:val="false"/>
          <w:i w:val="false"/>
          <w:color w:val="000000"/>
          <w:sz w:val="28"/>
        </w:rPr>
        <w:t>
      "іске асыру" деген кіші бөлім:</w:t>
      </w:r>
    </w:p>
    <w:bookmarkEnd w:id="146"/>
    <w:bookmarkStart w:name="z149" w:id="147"/>
    <w:p>
      <w:pPr>
        <w:spacing w:after="0"/>
        <w:ind w:left="0"/>
        <w:jc w:val="both"/>
      </w:pPr>
      <w:r>
        <w:rPr>
          <w:rFonts w:ascii="Times New Roman"/>
          <w:b w:val="false"/>
          <w:i w:val="false"/>
          <w:color w:val="000000"/>
          <w:sz w:val="28"/>
        </w:rPr>
        <w:t>
      мынадай мазмұндағы екінші, үшінші, төртінші, бесінші, алтыншы, жетінші, сегізінші, тоғызыншы, оныншы және он бірінші абзацтармен толықтырылсын:</w:t>
      </w:r>
    </w:p>
    <w:bookmarkEnd w:id="147"/>
    <w:bookmarkStart w:name="z150" w:id="148"/>
    <w:p>
      <w:pPr>
        <w:spacing w:after="0"/>
        <w:ind w:left="0"/>
        <w:jc w:val="both"/>
      </w:pPr>
      <w:r>
        <w:rPr>
          <w:rFonts w:ascii="Times New Roman"/>
          <w:b w:val="false"/>
          <w:i w:val="false"/>
          <w:color w:val="000000"/>
          <w:sz w:val="28"/>
        </w:rPr>
        <w:t>
      "республикада конфессияаралық келісімді нығайтуға бағытталған халықаралық, республикалық және өзге де іс-шараларды, акциялар мен конкурстарды өткізуді ұйымдастыру;</w:t>
      </w:r>
    </w:p>
    <w:bookmarkEnd w:id="148"/>
    <w:bookmarkStart w:name="z151" w:id="149"/>
    <w:p>
      <w:pPr>
        <w:spacing w:after="0"/>
        <w:ind w:left="0"/>
        <w:jc w:val="both"/>
      </w:pPr>
      <w:r>
        <w:rPr>
          <w:rFonts w:ascii="Times New Roman"/>
          <w:b w:val="false"/>
          <w:i w:val="false"/>
          <w:color w:val="000000"/>
          <w:sz w:val="28"/>
        </w:rPr>
        <w:t>
      ашық нормативтік құқықтық актілердің интернет-порталында ақпарат орналастыру;</w:t>
      </w:r>
    </w:p>
    <w:bookmarkEnd w:id="149"/>
    <w:bookmarkStart w:name="z152" w:id="150"/>
    <w:p>
      <w:pPr>
        <w:spacing w:after="0"/>
        <w:ind w:left="0"/>
        <w:jc w:val="both"/>
      </w:pPr>
      <w:r>
        <w:rPr>
          <w:rFonts w:ascii="Times New Roman"/>
          <w:b w:val="false"/>
          <w:i w:val="false"/>
          <w:color w:val="000000"/>
          <w:sz w:val="28"/>
        </w:rPr>
        <w:t>
      Басқарманың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bookmarkEnd w:id="150"/>
    <w:bookmarkStart w:name="z153" w:id="151"/>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bookmarkEnd w:id="151"/>
    <w:bookmarkStart w:name="z154" w:id="152"/>
    <w:p>
      <w:pPr>
        <w:spacing w:after="0"/>
        <w:ind w:left="0"/>
        <w:jc w:val="both"/>
      </w:pPr>
      <w:r>
        <w:rPr>
          <w:rFonts w:ascii="Times New Roman"/>
          <w:b w:val="false"/>
          <w:i w:val="false"/>
          <w:color w:val="000000"/>
          <w:sz w:val="28"/>
        </w:rPr>
        <w:t>
      республикалық бюджеттік бағдарламаларды іске асыру;</w:t>
      </w:r>
    </w:p>
    <w:bookmarkEnd w:id="152"/>
    <w:bookmarkStart w:name="z155" w:id="153"/>
    <w:p>
      <w:pPr>
        <w:spacing w:after="0"/>
        <w:ind w:left="0"/>
        <w:jc w:val="both"/>
      </w:pPr>
      <w:r>
        <w:rPr>
          <w:rFonts w:ascii="Times New Roman"/>
          <w:b w:val="false"/>
          <w:i w:val="false"/>
          <w:color w:val="000000"/>
          <w:sz w:val="28"/>
        </w:rPr>
        <w:t>
      соттарға Қазақстан Республикасының заңнамасына сәйкес талап қою;</w:t>
      </w:r>
    </w:p>
    <w:bookmarkEnd w:id="153"/>
    <w:bookmarkStart w:name="z156" w:id="154"/>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кәсіпкерлік субъектілерінің мүдделерін қозғайтын нормативтік құқықтық актілердің жобаларын сараптама кеңесінің қарауына енгізу;</w:t>
      </w:r>
    </w:p>
    <w:bookmarkEnd w:id="154"/>
    <w:bookmarkStart w:name="z157" w:id="155"/>
    <w:p>
      <w:pPr>
        <w:spacing w:after="0"/>
        <w:ind w:left="0"/>
        <w:jc w:val="both"/>
      </w:pPr>
      <w:r>
        <w:rPr>
          <w:rFonts w:ascii="Times New Roman"/>
          <w:b w:val="false"/>
          <w:i w:val="false"/>
          <w:color w:val="000000"/>
          <w:sz w:val="28"/>
        </w:rPr>
        <w:t>
      қоғамдық кеңестің ұсынымдарын қарау;</w:t>
      </w:r>
    </w:p>
    <w:bookmarkEnd w:id="155"/>
    <w:bookmarkStart w:name="z158" w:id="156"/>
    <w:p>
      <w:pPr>
        <w:spacing w:after="0"/>
        <w:ind w:left="0"/>
        <w:jc w:val="both"/>
      </w:pPr>
      <w:r>
        <w:rPr>
          <w:rFonts w:ascii="Times New Roman"/>
          <w:b w:val="false"/>
          <w:i w:val="false"/>
          <w:color w:val="000000"/>
          <w:sz w:val="28"/>
        </w:rPr>
        <w:t>
      Комитет жетекшілік ететін салалар бойынша мамандардың қажеттілігі туралы Персоналды басқару департаментіне ұсыныстар әзірлеу;</w:t>
      </w:r>
    </w:p>
    <w:bookmarkEnd w:id="156"/>
    <w:bookmarkStart w:name="z159" w:id="157"/>
    <w:p>
      <w:pPr>
        <w:spacing w:after="0"/>
        <w:ind w:left="0"/>
        <w:jc w:val="both"/>
      </w:pPr>
      <w:r>
        <w:rPr>
          <w:rFonts w:ascii="Times New Roman"/>
          <w:b w:val="false"/>
          <w:i w:val="false"/>
          <w:color w:val="000000"/>
          <w:sz w:val="28"/>
        </w:rPr>
        <w:t>
      оператор арқылы гранттарды ұсыну бойынша, Мемлекеттік әлеуметтік тапсырыстың тақырыбын интернет-ресурста орналастыру және нәтижелерін бағалау бойынша Мемлекеттік әлеуметтік тапсырыстың іске асырылуына және нәтижелерін бағалауға мониторингті жүзеге асыру;";</w:t>
      </w:r>
    </w:p>
    <w:bookmarkEnd w:id="157"/>
    <w:bookmarkStart w:name="z160" w:id="158"/>
    <w:p>
      <w:pPr>
        <w:spacing w:after="0"/>
        <w:ind w:left="0"/>
        <w:jc w:val="both"/>
      </w:pPr>
      <w:r>
        <w:rPr>
          <w:rFonts w:ascii="Times New Roman"/>
          <w:b w:val="false"/>
          <w:i w:val="false"/>
          <w:color w:val="000000"/>
          <w:sz w:val="28"/>
        </w:rPr>
        <w:t>
      "реттеуші" кіші бөлімі:</w:t>
      </w:r>
    </w:p>
    <w:bookmarkEnd w:id="158"/>
    <w:bookmarkStart w:name="z161" w:id="159"/>
    <w:p>
      <w:pPr>
        <w:spacing w:after="0"/>
        <w:ind w:left="0"/>
        <w:jc w:val="both"/>
      </w:pPr>
      <w:r>
        <w:rPr>
          <w:rFonts w:ascii="Times New Roman"/>
          <w:b w:val="false"/>
          <w:i w:val="false"/>
          <w:color w:val="000000"/>
          <w:sz w:val="28"/>
        </w:rPr>
        <w:t>
      мынадай мазмұндағы екінші абзацпен толықтырылсын:</w:t>
      </w:r>
    </w:p>
    <w:bookmarkEnd w:id="159"/>
    <w:bookmarkStart w:name="z162" w:id="160"/>
    <w:p>
      <w:pPr>
        <w:spacing w:after="0"/>
        <w:ind w:left="0"/>
        <w:jc w:val="both"/>
      </w:pPr>
      <w:r>
        <w:rPr>
          <w:rFonts w:ascii="Times New Roman"/>
          <w:b w:val="false"/>
          <w:i w:val="false"/>
          <w:color w:val="000000"/>
          <w:sz w:val="28"/>
        </w:rPr>
        <w:t>
      "өз құзыреті шегінде техникалық регламенттер мен ұлттық стандарттарды әзірлеу жөніндегі жұмыстарды ұйымдастыру;";</w:t>
      </w:r>
    </w:p>
    <w:bookmarkEnd w:id="160"/>
    <w:bookmarkStart w:name="z163" w:id="161"/>
    <w:p>
      <w:pPr>
        <w:spacing w:after="0"/>
        <w:ind w:left="0"/>
        <w:jc w:val="both"/>
      </w:pPr>
      <w:r>
        <w:rPr>
          <w:rFonts w:ascii="Times New Roman"/>
          <w:b w:val="false"/>
          <w:i w:val="false"/>
          <w:color w:val="000000"/>
          <w:sz w:val="28"/>
        </w:rPr>
        <w:t>
      "Комитет реттейтін салада нормативтік құқықтық және құқықтық актілерді, сондай-ақ келісімдерді, меморандумдар мен шарттарды әзірлеу;" деген екінші абзац мынадай редакцияда жазылсын:</w:t>
      </w:r>
    </w:p>
    <w:bookmarkEnd w:id="161"/>
    <w:bookmarkStart w:name="z164" w:id="162"/>
    <w:p>
      <w:pPr>
        <w:spacing w:after="0"/>
        <w:ind w:left="0"/>
        <w:jc w:val="both"/>
      </w:pPr>
      <w:r>
        <w:rPr>
          <w:rFonts w:ascii="Times New Roman"/>
          <w:b w:val="false"/>
          <w:i w:val="false"/>
          <w:color w:val="000000"/>
          <w:sz w:val="28"/>
        </w:rPr>
        <w:t>
      "адам мен азаматтың құқықтары мен бостандықтарын қозғайтын нормативтік құқықтық актілерді қоспағанда, Министрдің бұйрықтарында бекіту бойынша тікелей құзыреті болған кезде ведомствоның құзыретіне кіретін мәселелер бойынша нормативтік құқықтық актілерді әзірлеу, келісу және бекіту;";</w:t>
      </w:r>
    </w:p>
    <w:bookmarkEnd w:id="162"/>
    <w:bookmarkStart w:name="z165" w:id="163"/>
    <w:p>
      <w:pPr>
        <w:spacing w:after="0"/>
        <w:ind w:left="0"/>
        <w:jc w:val="both"/>
      </w:pPr>
      <w:r>
        <w:rPr>
          <w:rFonts w:ascii="Times New Roman"/>
          <w:b w:val="false"/>
          <w:i w:val="false"/>
          <w:color w:val="000000"/>
          <w:sz w:val="28"/>
        </w:rPr>
        <w:t>
      "Интернет кеңістікте діни экстремизмнің алдын алуды үйлестіру басқармасы" деген бөлімінде:</w:t>
      </w:r>
    </w:p>
    <w:bookmarkEnd w:id="163"/>
    <w:bookmarkStart w:name="z166" w:id="164"/>
    <w:p>
      <w:pPr>
        <w:spacing w:after="0"/>
        <w:ind w:left="0"/>
        <w:jc w:val="both"/>
      </w:pPr>
      <w:r>
        <w:rPr>
          <w:rFonts w:ascii="Times New Roman"/>
          <w:b w:val="false"/>
          <w:i w:val="false"/>
          <w:color w:val="000000"/>
          <w:sz w:val="28"/>
        </w:rPr>
        <w:t>
      "іске асыру" кіші бөлімі:</w:t>
      </w:r>
    </w:p>
    <w:bookmarkEnd w:id="164"/>
    <w:bookmarkStart w:name="z167" w:id="165"/>
    <w:p>
      <w:pPr>
        <w:spacing w:after="0"/>
        <w:ind w:left="0"/>
        <w:jc w:val="both"/>
      </w:pPr>
      <w:r>
        <w:rPr>
          <w:rFonts w:ascii="Times New Roman"/>
          <w:b w:val="false"/>
          <w:i w:val="false"/>
          <w:color w:val="000000"/>
          <w:sz w:val="28"/>
        </w:rPr>
        <w:t>
      мынадай мазмұндағы екінші, үшінші, төртінші, бесінші, алтыншы, жетінші, сегізінші, тоғызыншы, оныншы, он бірінші, он екінші, он үшінші және он төртінші абзацтармен толықтырылсын:</w:t>
      </w:r>
    </w:p>
    <w:bookmarkEnd w:id="165"/>
    <w:bookmarkStart w:name="z168" w:id="166"/>
    <w:p>
      <w:pPr>
        <w:spacing w:after="0"/>
        <w:ind w:left="0"/>
        <w:jc w:val="both"/>
      </w:pPr>
      <w:r>
        <w:rPr>
          <w:rFonts w:ascii="Times New Roman"/>
          <w:b w:val="false"/>
          <w:i w:val="false"/>
          <w:color w:val="000000"/>
          <w:sz w:val="28"/>
        </w:rPr>
        <w:t>
      "республикада конфессияаралық келісімді нығайтуға бағытталған халықаралық, республикалық және өзге де іс-шараларды, акциялар мен конкурстарды өткізуді ұйымдастыру;</w:t>
      </w:r>
    </w:p>
    <w:bookmarkEnd w:id="166"/>
    <w:bookmarkStart w:name="z169" w:id="167"/>
    <w:p>
      <w:pPr>
        <w:spacing w:after="0"/>
        <w:ind w:left="0"/>
        <w:jc w:val="both"/>
      </w:pPr>
      <w:r>
        <w:rPr>
          <w:rFonts w:ascii="Times New Roman"/>
          <w:b w:val="false"/>
          <w:i w:val="false"/>
          <w:color w:val="000000"/>
          <w:sz w:val="28"/>
        </w:rPr>
        <w:t>
      ашық нормативтік құқықтық актілердің интернет-порталында ақпарат орналастыру;</w:t>
      </w:r>
    </w:p>
    <w:bookmarkEnd w:id="167"/>
    <w:bookmarkStart w:name="z170" w:id="168"/>
    <w:p>
      <w:pPr>
        <w:spacing w:after="0"/>
        <w:ind w:left="0"/>
        <w:jc w:val="both"/>
      </w:pPr>
      <w:r>
        <w:rPr>
          <w:rFonts w:ascii="Times New Roman"/>
          <w:b w:val="false"/>
          <w:i w:val="false"/>
          <w:color w:val="000000"/>
          <w:sz w:val="28"/>
        </w:rPr>
        <w:t>
      Комитеттің құзыреті шегінде Мемлекеттік органдардың интернет-ресурстарының бірыңғай платформасында ақпаратты орналастырады және өзектендіреді;</w:t>
      </w:r>
    </w:p>
    <w:bookmarkEnd w:id="168"/>
    <w:bookmarkStart w:name="z171" w:id="169"/>
    <w:p>
      <w:pPr>
        <w:spacing w:after="0"/>
        <w:ind w:left="0"/>
        <w:jc w:val="both"/>
      </w:pPr>
      <w:r>
        <w:rPr>
          <w:rFonts w:ascii="Times New Roman"/>
          <w:b w:val="false"/>
          <w:i w:val="false"/>
          <w:color w:val="000000"/>
          <w:sz w:val="28"/>
        </w:rPr>
        <w:t>
      Басқарманың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bookmarkEnd w:id="169"/>
    <w:bookmarkStart w:name="z172" w:id="170"/>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bookmarkEnd w:id="170"/>
    <w:bookmarkStart w:name="z173" w:id="171"/>
    <w:p>
      <w:pPr>
        <w:spacing w:after="0"/>
        <w:ind w:left="0"/>
        <w:jc w:val="both"/>
      </w:pPr>
      <w:r>
        <w:rPr>
          <w:rFonts w:ascii="Times New Roman"/>
          <w:b w:val="false"/>
          <w:i w:val="false"/>
          <w:color w:val="000000"/>
          <w:sz w:val="28"/>
        </w:rPr>
        <w:t>
      республикалық бюджеттік бағдарламаларды іске асыру;</w:t>
      </w:r>
    </w:p>
    <w:bookmarkEnd w:id="171"/>
    <w:bookmarkStart w:name="z174" w:id="172"/>
    <w:p>
      <w:pPr>
        <w:spacing w:after="0"/>
        <w:ind w:left="0"/>
        <w:jc w:val="both"/>
      </w:pPr>
      <w:r>
        <w:rPr>
          <w:rFonts w:ascii="Times New Roman"/>
          <w:b w:val="false"/>
          <w:i w:val="false"/>
          <w:color w:val="000000"/>
          <w:sz w:val="28"/>
        </w:rPr>
        <w:t>
      соттарға Қазақстан Республикасының заңнамасына сәйкес талап қою;</w:t>
      </w:r>
    </w:p>
    <w:bookmarkEnd w:id="172"/>
    <w:bookmarkStart w:name="z175" w:id="173"/>
    <w:p>
      <w:pPr>
        <w:spacing w:after="0"/>
        <w:ind w:left="0"/>
        <w:jc w:val="both"/>
      </w:pPr>
      <w:r>
        <w:rPr>
          <w:rFonts w:ascii="Times New Roman"/>
          <w:b w:val="false"/>
          <w:i w:val="false"/>
          <w:color w:val="000000"/>
          <w:sz w:val="28"/>
        </w:rPr>
        <w:t>
      Комитеттің құзыретіне жататын мәселелер бойынша Қазақстан Республикасының атынан жасалатын Қазақстан Республикасының халықаралық шарттары бойынша міндеттемелердің орындалуын қамтамасыз ету;</w:t>
      </w:r>
    </w:p>
    <w:bookmarkEnd w:id="173"/>
    <w:bookmarkStart w:name="z176" w:id="174"/>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кәсіпкерлік субъектілерінің мүдделерін қозғайтын нормативтік құқықтық актілердің жобаларын сараптама кеңесінің қарауына енгізу;</w:t>
      </w:r>
    </w:p>
    <w:bookmarkEnd w:id="174"/>
    <w:bookmarkStart w:name="z177" w:id="175"/>
    <w:p>
      <w:pPr>
        <w:spacing w:after="0"/>
        <w:ind w:left="0"/>
        <w:jc w:val="both"/>
      </w:pPr>
      <w:r>
        <w:rPr>
          <w:rFonts w:ascii="Times New Roman"/>
          <w:b w:val="false"/>
          <w:i w:val="false"/>
          <w:color w:val="000000"/>
          <w:sz w:val="28"/>
        </w:rPr>
        <w:t>
      қоғамдық кеңестің ұсынымдарын қарау;</w:t>
      </w:r>
    </w:p>
    <w:bookmarkEnd w:id="175"/>
    <w:bookmarkStart w:name="z178" w:id="176"/>
    <w:p>
      <w:pPr>
        <w:spacing w:after="0"/>
        <w:ind w:left="0"/>
        <w:jc w:val="both"/>
      </w:pPr>
      <w:r>
        <w:rPr>
          <w:rFonts w:ascii="Times New Roman"/>
          <w:b w:val="false"/>
          <w:i w:val="false"/>
          <w:color w:val="000000"/>
          <w:sz w:val="28"/>
        </w:rPr>
        <w:t>
      Комитет жетекшілік ететін салалар бойынша мамандардың қажеттілігі туралы Персоналды басқару департаментіне ұсыныстар әзірлеу;</w:t>
      </w:r>
    </w:p>
    <w:bookmarkEnd w:id="176"/>
    <w:bookmarkStart w:name="z179" w:id="177"/>
    <w:p>
      <w:pPr>
        <w:spacing w:after="0"/>
        <w:ind w:left="0"/>
        <w:jc w:val="both"/>
      </w:pPr>
      <w:r>
        <w:rPr>
          <w:rFonts w:ascii="Times New Roman"/>
          <w:b w:val="false"/>
          <w:i w:val="false"/>
          <w:color w:val="000000"/>
          <w:sz w:val="28"/>
        </w:rPr>
        <w:t>
      оператор арқылы гранттарды ұсыну бойынша, Мемлекеттік әлеуметтік тапсырыстың тақырыбын интернет-ресурста орналастыру және нәтижелерін бағалау бойынша Мемлекеттік әлеуметтік тапсырыстың іске асырылуына және нәтижелерін бағалауға мониторингті жүзеге асыру;</w:t>
      </w:r>
    </w:p>
    <w:bookmarkEnd w:id="177"/>
    <w:bookmarkStart w:name="z180" w:id="178"/>
    <w:p>
      <w:pPr>
        <w:spacing w:after="0"/>
        <w:ind w:left="0"/>
        <w:jc w:val="both"/>
      </w:pPr>
      <w:r>
        <w:rPr>
          <w:rFonts w:ascii="Times New Roman"/>
          <w:b w:val="false"/>
          <w:i w:val="false"/>
          <w:color w:val="000000"/>
          <w:sz w:val="28"/>
        </w:rPr>
        <w:t>
      Комитеттің құзыретіне жататын мәселелер бойынша халықаралық ынтымақтастықты жүзеге асыру, сондай-ақ Комитет реттейтін келісімдерді, меморандумдар мен шарттарды, оның ішінде халықаралық шарттарды әзірлеу және жасасу;";</w:t>
      </w:r>
    </w:p>
    <w:bookmarkEnd w:id="178"/>
    <w:bookmarkStart w:name="z181" w:id="179"/>
    <w:p>
      <w:pPr>
        <w:spacing w:after="0"/>
        <w:ind w:left="0"/>
        <w:jc w:val="both"/>
      </w:pPr>
      <w:r>
        <w:rPr>
          <w:rFonts w:ascii="Times New Roman"/>
          <w:b w:val="false"/>
          <w:i w:val="false"/>
          <w:color w:val="000000"/>
          <w:sz w:val="28"/>
        </w:rPr>
        <w:t>
      "діни қызмет мәселелері бойынша халықаралық ынтымақтастықты жүзеге асыру;" деген он үшінші абзац алып тасталсын;</w:t>
      </w:r>
    </w:p>
    <w:bookmarkEnd w:id="179"/>
    <w:bookmarkStart w:name="z182" w:id="180"/>
    <w:p>
      <w:pPr>
        <w:spacing w:after="0"/>
        <w:ind w:left="0"/>
        <w:jc w:val="both"/>
      </w:pPr>
      <w:r>
        <w:rPr>
          <w:rFonts w:ascii="Times New Roman"/>
          <w:b w:val="false"/>
          <w:i w:val="false"/>
          <w:color w:val="000000"/>
          <w:sz w:val="28"/>
        </w:rPr>
        <w:t>
      "реттеуші" кіші бөлімі:</w:t>
      </w:r>
    </w:p>
    <w:bookmarkEnd w:id="180"/>
    <w:bookmarkStart w:name="z183" w:id="181"/>
    <w:p>
      <w:pPr>
        <w:spacing w:after="0"/>
        <w:ind w:left="0"/>
        <w:jc w:val="both"/>
      </w:pPr>
      <w:r>
        <w:rPr>
          <w:rFonts w:ascii="Times New Roman"/>
          <w:b w:val="false"/>
          <w:i w:val="false"/>
          <w:color w:val="000000"/>
          <w:sz w:val="28"/>
        </w:rPr>
        <w:t>
      мынадай мазмұндағы екінші абзацпен толықтырылсын:</w:t>
      </w:r>
    </w:p>
    <w:bookmarkEnd w:id="181"/>
    <w:bookmarkStart w:name="z184" w:id="182"/>
    <w:p>
      <w:pPr>
        <w:spacing w:after="0"/>
        <w:ind w:left="0"/>
        <w:jc w:val="both"/>
      </w:pPr>
      <w:r>
        <w:rPr>
          <w:rFonts w:ascii="Times New Roman"/>
          <w:b w:val="false"/>
          <w:i w:val="false"/>
          <w:color w:val="000000"/>
          <w:sz w:val="28"/>
        </w:rPr>
        <w:t>
      "өз құзыреті шегінде техникалық регламенттер мен ұлттық стандарттарды әзірлеу жөніндегі жұмыстарды ұйымдастыру;";</w:t>
      </w:r>
    </w:p>
    <w:bookmarkEnd w:id="182"/>
    <w:bookmarkStart w:name="z185" w:id="183"/>
    <w:p>
      <w:pPr>
        <w:spacing w:after="0"/>
        <w:ind w:left="0"/>
        <w:jc w:val="both"/>
      </w:pPr>
      <w:r>
        <w:rPr>
          <w:rFonts w:ascii="Times New Roman"/>
          <w:b w:val="false"/>
          <w:i w:val="false"/>
          <w:color w:val="000000"/>
          <w:sz w:val="28"/>
        </w:rPr>
        <w:t>
      "Комитет реттейтін салада нормативтік құқықтық және құқықтық актілерді, сондай-ақ келісімдерді, меморандумдар мен шарттарды әзірлеу;" деген екінші абзац мынадай редакцияда жазылсын:</w:t>
      </w:r>
    </w:p>
    <w:bookmarkEnd w:id="183"/>
    <w:bookmarkStart w:name="z186" w:id="184"/>
    <w:p>
      <w:pPr>
        <w:spacing w:after="0"/>
        <w:ind w:left="0"/>
        <w:jc w:val="both"/>
      </w:pPr>
      <w:r>
        <w:rPr>
          <w:rFonts w:ascii="Times New Roman"/>
          <w:b w:val="false"/>
          <w:i w:val="false"/>
          <w:color w:val="000000"/>
          <w:sz w:val="28"/>
        </w:rPr>
        <w:t>
      "адам мен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актілерді әзірлеу, келісу және бекіту;".</w:t>
      </w:r>
    </w:p>
    <w:bookmarkEnd w:id="184"/>
    <w:bookmarkStart w:name="z187" w:id="185"/>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Дін істері комитеті Қазақстан Республикасының заңнамасында белгіленген тәртіппен:</w:t>
      </w:r>
    </w:p>
    <w:bookmarkEnd w:id="185"/>
    <w:bookmarkStart w:name="z188" w:id="186"/>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қазақ және орыс тілдерінде электрондық нысанда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86"/>
    <w:bookmarkStart w:name="z189" w:id="187"/>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Дін істері комитеті" республикалық мемлекеттік мекемесінің ережесіне өзгерістер мен толықтырулар енгізу туралы тіркеуші органға хабар беруді;</w:t>
      </w:r>
    </w:p>
    <w:bookmarkEnd w:id="187"/>
    <w:bookmarkStart w:name="z190" w:id="188"/>
    <w:p>
      <w:pPr>
        <w:spacing w:after="0"/>
        <w:ind w:left="0"/>
        <w:jc w:val="both"/>
      </w:pPr>
      <w:r>
        <w:rPr>
          <w:rFonts w:ascii="Times New Roman"/>
          <w:b w:val="false"/>
          <w:i w:val="false"/>
          <w:color w:val="000000"/>
          <w:sz w:val="28"/>
        </w:rPr>
        <w:t>
      3) осы бұйрықты Қазақстан Республикасы Ақпарат және қоғамдық даму министрлігінің интернет-ресурсында орналастыруды қамтамасыз етсін.</w:t>
      </w:r>
    </w:p>
    <w:bookmarkEnd w:id="188"/>
    <w:bookmarkStart w:name="z191" w:id="18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189"/>
    <w:bookmarkStart w:name="z192" w:id="190"/>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9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Ақпарат және қоғамдық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