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58e3" w14:textId="6f65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27 маусымдағы № 346 бұйрығы. Күші жойылды - Қазақстан Республикасы Денсаулық сақтау министрінің 2020 жылғы 23 қыркүйектегі № 606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23.09.2020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талаптарына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Мынадай:</w:t>
      </w:r>
    </w:p>
    <w:bookmarkEnd w:id="2"/>
    <w:bookmarkStart w:name="z8" w:id="3"/>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2018 жылғы 06 сәуірдегі № 153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эталондық бақылау банкінде 2018 жылы 10 сәуірде жарияланған);</w:t>
      </w:r>
    </w:p>
    <w:bookmarkEnd w:id="3"/>
    <w:bookmarkStart w:name="z9"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2018 жылғы 6 сәуірдегі № 153 бұйрығына өзгерістер мен толықтырулар енгізу туралы" Қазақстан Республикасы Денсаулық сақтау министрінің 2018 жылғы 08 қазандағы № 576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эталондық бақылау банкінде 2018 жылы 10 қазанда жарияланған) күші жойылды деп танылсын.</w:t>
      </w:r>
    </w:p>
    <w:bookmarkEnd w:id="4"/>
    <w:bookmarkStart w:name="z10" w:id="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w:t>
      </w:r>
    </w:p>
    <w:bookmarkEnd w:id="5"/>
    <w:bookmarkStart w:name="z11" w:id="6"/>
    <w:p>
      <w:pPr>
        <w:spacing w:after="0"/>
        <w:ind w:left="0"/>
        <w:jc w:val="both"/>
      </w:pPr>
      <w:r>
        <w:rPr>
          <w:rFonts w:ascii="Times New Roman"/>
          <w:b w:val="false"/>
          <w:i w:val="false"/>
          <w:color w:val="000000"/>
          <w:sz w:val="28"/>
        </w:rPr>
        <w:t>
      1) осы бұйрықты қабылдаған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бұйрықты қабылдаған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7"/>
    <w:bookmarkStart w:name="z13"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министрлігінің жауапты хатшысы Б.Т. Төкежановқа жүктелсін. </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346 бұйрығымен бекітілген</w:t>
            </w:r>
          </w:p>
        </w:tc>
      </w:tr>
    </w:tbl>
    <w:bookmarkStart w:name="z17" w:id="10"/>
    <w:p>
      <w:pPr>
        <w:spacing w:after="0"/>
        <w:ind w:left="0"/>
        <w:jc w:val="left"/>
      </w:pPr>
      <w:r>
        <w:rPr>
          <w:rFonts w:ascii="Times New Roman"/>
          <w:b/>
          <w:i w:val="false"/>
          <w:color w:val="000000"/>
        </w:rPr>
        <w:t xml:space="preserve"> Қазақстан Республикасының Денсаулық сақтау министрлігі "Б" корпусының мемлекеттік әкімшілік лауазымдарына қойылатын  біліктілік талаптары</w:t>
      </w:r>
    </w:p>
    <w:bookmarkEnd w:id="10"/>
    <w:p>
      <w:pPr>
        <w:spacing w:after="0"/>
        <w:ind w:left="0"/>
        <w:jc w:val="both"/>
      </w:pPr>
      <w:r>
        <w:rPr>
          <w:rFonts w:ascii="Times New Roman"/>
          <w:b w:val="false"/>
          <w:i w:val="false"/>
          <w:color w:val="ff0000"/>
          <w:sz w:val="28"/>
        </w:rPr>
        <w:t xml:space="preserve">
      Ескерту. Біліктілік талаптарына өзгерістер мен толықтырулар енгізілді - ҚР Денсаулық сақтау министрінің м.а. 07.11.2019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8" w:id="11"/>
    <w:p>
      <w:pPr>
        <w:spacing w:after="0"/>
        <w:ind w:left="0"/>
        <w:jc w:val="left"/>
      </w:pPr>
      <w:r>
        <w:rPr>
          <w:rFonts w:ascii="Times New Roman"/>
          <w:b/>
          <w:i w:val="false"/>
          <w:color w:val="000000"/>
        </w:rPr>
        <w:t xml:space="preserve"> Министрдің хатшылығы - 02</w:t>
      </w:r>
    </w:p>
    <w:bookmarkEnd w:id="11"/>
    <w:bookmarkStart w:name="z19" w:id="12"/>
    <w:p>
      <w:pPr>
        <w:spacing w:after="0"/>
        <w:ind w:left="0"/>
        <w:jc w:val="left"/>
      </w:pPr>
      <w:r>
        <w:rPr>
          <w:rFonts w:ascii="Times New Roman"/>
          <w:b/>
          <w:i w:val="false"/>
          <w:color w:val="000000"/>
        </w:rPr>
        <w:t xml:space="preserve"> Министрдің кеңесшісі (үш бірлік), С-3 санаты, 02-01, 02-02, 02-03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немесе құқық (құқықтану, халықаралық құқық) немесе әлеуметтік ғылымдар, экономика және бизнес (әлеуметтану, саясаттану,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мамандықтары бойынша жоғары немесе жоғары оқу орнынан кейінгі білім</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3"/>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4"/>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қорыту; Министрдің жұмыс процесін ұйымдастыру; ай сайынғы жұмыс кестесін құру; хаттамалық тапсырмалардың орындалуын бақылау; Министрдің почтасын қабылдау және оған қол қоюға ұсыну.</w:t>
            </w:r>
          </w:p>
        </w:tc>
      </w:tr>
    </w:tbl>
    <w:bookmarkStart w:name="z22" w:id="15"/>
    <w:p>
      <w:pPr>
        <w:spacing w:after="0"/>
        <w:ind w:left="0"/>
        <w:jc w:val="left"/>
      </w:pPr>
      <w:r>
        <w:rPr>
          <w:rFonts w:ascii="Times New Roman"/>
          <w:b/>
          <w:i w:val="false"/>
          <w:color w:val="000000"/>
        </w:rPr>
        <w:t xml:space="preserve"> Баспасөз хатшысы, С-3 санаты, 02-04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гуманитарлық ғылымдар (филология, шетел филологиясы) немесе әлеуметтік ғылымдар, экономика және бизнес (журналистика, қоғаммен байланыс) немесе білім (орыс тілі мен әдебиеті, қазақ тілі мен әдебиеті,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 мүмкіндігінше негізгі мамандығы бойынша біліктілікті арттыру сертификаттарының болуы.</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6"/>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7"/>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байланысын жүзеге асыру. Баспасөз іс-шараларын ұйымдастыру: конференциялар, дөңгелек үстелдер, брифингтер, сұхбат. Баспасөз релиздерін, буклеттерді, мақалаларды, сөздерді дайындау. Денсаулық сақтау мәселелері бойынша бұқаралық ақпарат құралдарынан жаңалықтар іріктеу. Министрлік өткізетін іс-шараларда бұқаралық ақпарат құралдарының өкілдерін аккредиттеуді қамтамасыз ету.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іс-қимылы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беттерді жүргізу. Басқарманың құзыреті мәселелері бойынша азаматтардың өтініштерін және мемлекеттік органдар мен басқа да ұйымдардың хаттарын қарау.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25" w:id="18"/>
    <w:p>
      <w:pPr>
        <w:spacing w:after="0"/>
        <w:ind w:left="0"/>
        <w:jc w:val="left"/>
      </w:pPr>
      <w:r>
        <w:rPr>
          <w:rFonts w:ascii="Times New Roman"/>
          <w:b/>
          <w:i w:val="false"/>
          <w:color w:val="000000"/>
        </w:rPr>
        <w:t xml:space="preserve"> Әдеп жөніндегі уәкіл, санаты С-3, 03-01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2182"/>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эпидемиология және гигиена) немесе құқық (құқықтану, халықаралық құқық) немесе әлеуметтік ғылымдар, экономика және бизнес (әлеуметтану, экономика, менеджмент, есепке алу және аудит, қаржы, мемлекеттік және жергілікті басқару, психология) немесе гуманитарлық ғылымдар (халықаралық қатынастар, тарих, шетел филологиясы) мамандықтары бойынша жоғары немесе жоғары оқу орнынан кейінгі білім</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9"/>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0"/>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bookmarkStart w:name="z28" w:id="21"/>
    <w:p>
      <w:pPr>
        <w:spacing w:after="0"/>
        <w:ind w:left="0"/>
        <w:jc w:val="left"/>
      </w:pPr>
      <w:r>
        <w:rPr>
          <w:rFonts w:ascii="Times New Roman"/>
          <w:b/>
          <w:i w:val="false"/>
          <w:color w:val="000000"/>
        </w:rPr>
        <w:t xml:space="preserve"> Мемлекеттік құпияларды қорғау басқармасы-04 </w:t>
      </w:r>
    </w:p>
    <w:bookmarkEnd w:id="21"/>
    <w:bookmarkStart w:name="z29" w:id="22"/>
    <w:p>
      <w:pPr>
        <w:spacing w:after="0"/>
        <w:ind w:left="0"/>
        <w:jc w:val="left"/>
      </w:pPr>
      <w:r>
        <w:rPr>
          <w:rFonts w:ascii="Times New Roman"/>
          <w:b/>
          <w:i w:val="false"/>
          <w:color w:val="000000"/>
        </w:rPr>
        <w:t xml:space="preserve"> Мемлекеттік құпияларды қорғау басқармасының басшысы,  С-3 санаты, 04-01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немесе гуманитарлық ғылымдар (халықаралық қатынастар, аударма ісі), немесе әлеуметтік ғылымдар, экономика және бизнес (психология, экономика, қаржы), немесе құқық (құқықтану), техникалық ғылымдар және технология (ақпараттық жүйелер, есептеу техникасы және бағдарламалық қамтамасыз ету), немесе білім (қазақ тілі және әдебиеті, орыс тілі және әдебиеті, әлеуметтік педагогика және өзін-өзі тану) мамандықтары бойынша жоғары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3"/>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4"/>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жауапты хатшысына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сараптау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ведомствалық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жұмысына бақылау жүргізу жіне ұйымдастыру.</w:t>
            </w:r>
          </w:p>
        </w:tc>
      </w:tr>
    </w:tbl>
    <w:bookmarkStart w:name="z32" w:id="25"/>
    <w:p>
      <w:pPr>
        <w:spacing w:after="0"/>
        <w:ind w:left="0"/>
        <w:jc w:val="left"/>
      </w:pPr>
      <w:r>
        <w:rPr>
          <w:rFonts w:ascii="Times New Roman"/>
          <w:b/>
          <w:i w:val="false"/>
          <w:color w:val="000000"/>
        </w:rPr>
        <w:t xml:space="preserve"> Мемлекеттік құпияларды қорғау басқармасының   бас сарапшысы (екі бірлік), С-4 санаты, 04-02, 04-03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гуманитарлық ғылымдар (халықаралық қатынастар, аударма ісі), әлеуметтік ғылымдар, экономика және бизнес (психология, экономика, қаржы), құқық (құқықтану), техникалық ғылымдар және технология (ақпараттық жүйелер, есептеу техникасы және бағдарламалық қамтамасыз ету), білім (қазақ тілі және әдебиеті, орыс тілі және әдебиеті, әлеуметтік педагогика және өзін-өзі тану) мамандықтары бойынша жоғары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6"/>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7"/>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жауапты хатшысына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жиындарға және жұмыс топтарының отырыстарына қатысады.</w:t>
            </w:r>
          </w:p>
        </w:tc>
      </w:tr>
    </w:tbl>
    <w:bookmarkStart w:name="z35" w:id="28"/>
    <w:p>
      <w:pPr>
        <w:spacing w:after="0"/>
        <w:ind w:left="0"/>
        <w:jc w:val="left"/>
      </w:pPr>
      <w:r>
        <w:rPr>
          <w:rFonts w:ascii="Times New Roman"/>
          <w:b/>
          <w:i w:val="false"/>
          <w:color w:val="000000"/>
        </w:rPr>
        <w:t xml:space="preserve"> Жұмылдыру жұмысы басқармасы-05 </w:t>
      </w:r>
    </w:p>
    <w:bookmarkEnd w:id="28"/>
    <w:bookmarkStart w:name="z36" w:id="29"/>
    <w:p>
      <w:pPr>
        <w:spacing w:after="0"/>
        <w:ind w:left="0"/>
        <w:jc w:val="left"/>
      </w:pPr>
      <w:r>
        <w:rPr>
          <w:rFonts w:ascii="Times New Roman"/>
          <w:b/>
          <w:i w:val="false"/>
          <w:color w:val="000000"/>
        </w:rPr>
        <w:t xml:space="preserve"> Жұмылдыру жұмысы басқармасының басшысы, С-3 санаты, 05-01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немесе әлеуметтік ғылымдар, экономика және бизнес (экономика, қаржы, есеп және аудит,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сондай-ақ республиканың денсаулық сақтау жүйесінде жұмылдыру және жұмылдыру дайындығы немесе азаматтық қорғаныс саласында тиісті тәжірибесі мен жұмыс өтілінің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даярлығы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С-4 санаты, (екі бірлік), 05-02, 05-03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немесе әлеуметтік ғылымдар, экономика және бизнес (экономика, қаржы, есеп және аудит,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сондай-ақ республиканың денсаулық сақтау жүйесінде жұмылдыру және жұмылдыру дайындығы немесе азаматтық қорғаныс саласында тиісті тәжірибесі мен жұмыс өтілінің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42" w:id="30"/>
    <w:p>
      <w:pPr>
        <w:spacing w:after="0"/>
        <w:ind w:left="0"/>
        <w:jc w:val="left"/>
      </w:pPr>
      <w:r>
        <w:rPr>
          <w:rFonts w:ascii="Times New Roman"/>
          <w:b/>
          <w:i w:val="false"/>
          <w:color w:val="000000"/>
        </w:rPr>
        <w:t xml:space="preserve"> Жеке қауіпсіздік департаменті - 06 Жеке қауіпсіздік департаментінің директоры, С-1 санаты, 06-1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r>
              <w:br/>
            </w:r>
            <w:r>
              <w:rPr>
                <w:rFonts w:ascii="Times New Roman"/>
                <w:b w:val="false"/>
                <w:i w:val="false"/>
                <w:color w:val="000000"/>
                <w:sz w:val="20"/>
              </w:rPr>
              <w:t>
Жедел іздестіру және арнайы іс-шараларды өткізу дағдыларының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қауіпсіздік департаментінің жұмысына жалпы басшылықты, Департаментке келіп түскен құжаттардың орындалуын бақылауды жүзеге асырады, олардың сапалы және уақтылы орындалуына талдау жүргізеді, сыбайлас жемқорлыққа қарсы мониторинг және ақпараттық қауіпсіздік мәселелері бойынша Министрліктің қызметін үйлестіруге қатысады, сыбайлас жемқорлыққа қарсы мониторинг және ақпараттық қауіпсіздік саласындағы нормативтік құқықтық актілерді әзірлеу бойынша жұмыстарды үйлестіреді; ведомстволық бағынысты ұйымдардың жеке және ақпараттық қауіпсіздік бөлімшелерінің қызметін үйлестіреді, құзыреті шегінде бірлескен халықаралық жобаларды әзірлеуге және іске асыруды үйлестіруге қатысады.</w:t>
            </w:r>
          </w:p>
        </w:tc>
      </w:tr>
    </w:tbl>
    <w:p>
      <w:pPr>
        <w:spacing w:after="0"/>
        <w:ind w:left="0"/>
        <w:jc w:val="left"/>
      </w:pPr>
      <w:r>
        <w:rPr>
          <w:rFonts w:ascii="Times New Roman"/>
          <w:b/>
          <w:i w:val="false"/>
          <w:color w:val="000000"/>
        </w:rPr>
        <w:t xml:space="preserve"> Сыбайлас жемқорлыққа қарсы мониторинг басқармасы - 06-01 Сыбайлас жемқорлыққа қарсы мониторинг басқармасының басшысы, С-3 санаты, 06-01-01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r>
              <w:br/>
            </w:r>
            <w:r>
              <w:rPr>
                <w:rFonts w:ascii="Times New Roman"/>
                <w:b w:val="false"/>
                <w:i w:val="false"/>
                <w:color w:val="000000"/>
                <w:sz w:val="20"/>
              </w:rPr>
              <w:t>
Жедел іздестіру және арнайы іс-шараларды өткізу дағдыларының болуы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 тәжірибесі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мониторингі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сыбайлас жемқорлыққа қарсы мониторинг және ақпараттық қауіпсіздік мәселелері бойынша Министрліктің қызметін үйлестіруге қатысады, сыбайлас жемқорлыққа қарсы мониторинг және ақпараттық қауіпсіздік саласындағы нормативтік құқықтық актілерді әзірлеу бойынша жұмыстарды үйлестіреді; ведомстволық бағынысты ұйымдардың жеке және ақпараттық қауіпсіздік бөлімшелерінің қызметін үйлестіреді, өз құзыреті шегінде бірлескен халықаралық жобаларды әзірлеуге және іске асыруды үйлестіруге қатысады.</w:t>
            </w:r>
          </w:p>
        </w:tc>
      </w:tr>
    </w:tbl>
    <w:p>
      <w:pPr>
        <w:spacing w:after="0"/>
        <w:ind w:left="0"/>
        <w:jc w:val="left"/>
      </w:pPr>
      <w:r>
        <w:rPr>
          <w:rFonts w:ascii="Times New Roman"/>
          <w:b/>
          <w:i w:val="false"/>
          <w:color w:val="000000"/>
        </w:rPr>
        <w:t xml:space="preserve"> Сыбайлас жемқорлыққа қарсы мониторинг басқармасының бас сарапшысы, (екі бірлік), С-4 санаты, 06-01-02, 06-01-03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қызметіндегі тәжірибесі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саласындағы жұмыстарды ұйымдастыруға, сыбайлас жемқорлыққа қарсы іс-қимыл саласында мемлекеттік саясатты қалыптастыруға қатысады.</w:t>
            </w:r>
          </w:p>
        </w:tc>
      </w:tr>
    </w:tbl>
    <w:p>
      <w:pPr>
        <w:spacing w:after="0"/>
        <w:ind w:left="0"/>
        <w:jc w:val="left"/>
      </w:pPr>
      <w:r>
        <w:rPr>
          <w:rFonts w:ascii="Times New Roman"/>
          <w:b/>
          <w:i w:val="false"/>
          <w:color w:val="000000"/>
        </w:rPr>
        <w:t xml:space="preserve"> Ақпараттық қауіпсіздік басқармасы - 06-02 Ақпараттық қауіпсіздік басқармасының басшысы, С-3 санаты, 06-02-01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медициналық-профилактикалық іс) немесе құқық (құқықтану) мамандықтары бойынша жоғары немесе жоғары оқу орнынан кейінгі білім</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ақпараттық қауіпсіздік мәселелері бойынша Министрліктің қызметін үйлестіруге қатысады, ақпараттық қауіпсіздік саласындағы нормативтік құқықтық актілерді әзірлеу бойынша жұмыстарды үйлестіреді; "Республикалық электрондық денсаулық сақтау орталығы" ШЖҚ РМК ақпараттық қауіпсіздік бөлімінің қызметін үйлестіреді; ақпараттық қауіпсіздік саласындағы бірлескен халықаралық жобаларды әзірлеуге және үйлестіруге қатысады.</w:t>
            </w:r>
          </w:p>
        </w:tc>
      </w:tr>
    </w:tbl>
    <w:p>
      <w:pPr>
        <w:spacing w:after="0"/>
        <w:ind w:left="0"/>
        <w:jc w:val="left"/>
      </w:pPr>
      <w:r>
        <w:rPr>
          <w:rFonts w:ascii="Times New Roman"/>
          <w:b/>
          <w:i w:val="false"/>
          <w:color w:val="000000"/>
        </w:rPr>
        <w:t xml:space="preserve"> Ақпараттық қауіпсіздік басқармасының бас сарапшысы, (бір бірлік), С-4 санаты, 06-02-02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90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медициналық-профилактикалық іс) немесе құқық (құқықтану) мамандықтары бойынша жоғары немесе жоғары оқу орнынан кейінгі білім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bookmarkStart w:name="z49" w:id="31"/>
    <w:p>
      <w:pPr>
        <w:spacing w:after="0"/>
        <w:ind w:left="0"/>
        <w:jc w:val="left"/>
      </w:pPr>
      <w:r>
        <w:rPr>
          <w:rFonts w:ascii="Times New Roman"/>
          <w:b/>
          <w:i w:val="false"/>
          <w:color w:val="000000"/>
        </w:rPr>
        <w:t xml:space="preserve"> Ішкі аудит департаменті – 07</w:t>
      </w:r>
    </w:p>
    <w:bookmarkEnd w:id="31"/>
    <w:bookmarkStart w:name="z50" w:id="32"/>
    <w:p>
      <w:pPr>
        <w:spacing w:after="0"/>
        <w:ind w:left="0"/>
        <w:jc w:val="left"/>
      </w:pPr>
      <w:r>
        <w:rPr>
          <w:rFonts w:ascii="Times New Roman"/>
          <w:b/>
          <w:i w:val="false"/>
          <w:color w:val="000000"/>
        </w:rPr>
        <w:t xml:space="preserve"> Ішкі аудит департаментінің директоры, С-1 санаты, 07-1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9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қаржы-экономика саласында басқарушылық лауазымдарында еңбек тәжірибесінің бар болуы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3"/>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4"/>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53" w:id="35"/>
    <w:p>
      <w:pPr>
        <w:spacing w:after="0"/>
        <w:ind w:left="0"/>
        <w:jc w:val="left"/>
      </w:pPr>
      <w:r>
        <w:rPr>
          <w:rFonts w:ascii="Times New Roman"/>
          <w:b/>
          <w:i w:val="false"/>
          <w:color w:val="000000"/>
        </w:rPr>
        <w:t xml:space="preserve"> Ішкі аудит департаменті – 07</w:t>
      </w:r>
    </w:p>
    <w:bookmarkEnd w:id="35"/>
    <w:bookmarkStart w:name="z54" w:id="36"/>
    <w:p>
      <w:pPr>
        <w:spacing w:after="0"/>
        <w:ind w:left="0"/>
        <w:jc w:val="left"/>
      </w:pPr>
      <w:r>
        <w:rPr>
          <w:rFonts w:ascii="Times New Roman"/>
          <w:b/>
          <w:i w:val="false"/>
          <w:color w:val="000000"/>
        </w:rPr>
        <w:t xml:space="preserve"> Ішкі аудит департаменті директорының орынбасары, С-2 санаты, 07-2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қаржы-экономика саласында басқарушылық лауазымдарында еңбек тәжірибесінің бар болуы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 xml:space="preserve">Ішкі аудит қызметтерінің қызметкерлеріне арналған үлгілік біліктілік талаптарына сәйкес нормативтік құқықтық актілерді, Қазақстан Республикасы Үкіметінің 2016 жылғы 18 ақпандағы № 76 </w:t>
            </w:r>
            <w:r>
              <w:rPr>
                <w:rFonts w:ascii="Times New Roman"/>
                <w:b w:val="false"/>
                <w:i w:val="false"/>
                <w:color w:val="000000"/>
                <w:sz w:val="20"/>
              </w:rPr>
              <w:t>қаулысымен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r>
              <w:br/>
            </w: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7"/>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8"/>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59" w:id="39"/>
    <w:p>
      <w:pPr>
        <w:spacing w:after="0"/>
        <w:ind w:left="0"/>
        <w:jc w:val="left"/>
      </w:pPr>
      <w:r>
        <w:rPr>
          <w:rFonts w:ascii="Times New Roman"/>
          <w:b/>
          <w:i w:val="false"/>
          <w:color w:val="000000"/>
        </w:rPr>
        <w:t xml:space="preserve"> Ішкі аудит, мониторинг және қаржылық бақылау басқармасы – 07-01</w:t>
      </w:r>
    </w:p>
    <w:bookmarkEnd w:id="39"/>
    <w:bookmarkStart w:name="z60" w:id="40"/>
    <w:p>
      <w:pPr>
        <w:spacing w:after="0"/>
        <w:ind w:left="0"/>
        <w:jc w:val="left"/>
      </w:pPr>
      <w:r>
        <w:rPr>
          <w:rFonts w:ascii="Times New Roman"/>
          <w:b/>
          <w:i w:val="false"/>
          <w:color w:val="000000"/>
        </w:rPr>
        <w:t xml:space="preserve"> Ішкі аудит, мониторинг және қаржылық бақылау басқармасының басшысы,  С-3 санаты, 07-01-01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бойынша жоғары немесе жоғары оқу орнынан кейінгі білім.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 xml:space="preserve">Ішкі аудит қызметтерінің қызметкерлеріне арналған үлгілік біліктілік талаптарына сәйкес нормативтік құқықтық актілерді, Қазақстан Республикасы Үкіметінің 2016 жылғы 18 ақпандағы № 76 </w:t>
            </w:r>
            <w:r>
              <w:rPr>
                <w:rFonts w:ascii="Times New Roman"/>
                <w:b w:val="false"/>
                <w:i w:val="false"/>
                <w:color w:val="000000"/>
                <w:sz w:val="20"/>
              </w:rPr>
              <w:t>қаулысымен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r>
              <w:br/>
            </w: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1"/>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2"/>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65" w:id="43"/>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(екі бірлік), С-4 санаты, 07-01-02, 07-01-03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w:t>
            </w:r>
            <w:r>
              <w:rPr>
                <w:rFonts w:ascii="Times New Roman"/>
                <w:b/>
                <w:i w:val="false"/>
                <w:color w:val="000000"/>
                <w:sz w:val="20"/>
              </w:rPr>
              <w:t>бойынша жоғары немесе жоғары оқу орнынан кейінгі білім.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құзыреттілігі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bookmarkEnd w:id="44"/>
          <w:bookmarkStart w:name="z67" w:id="45"/>
          <w:p>
            <w:pPr>
              <w:spacing w:after="20"/>
              <w:ind w:left="20"/>
              <w:jc w:val="both"/>
            </w:pPr>
            <w:r>
              <w:rPr>
                <w:rFonts w:ascii="Times New Roman"/>
                <w:b w:val="false"/>
                <w:i w:val="false"/>
                <w:color w:val="000000"/>
                <w:sz w:val="20"/>
              </w:rPr>
              <w:t>
</w:t>
            </w:r>
            <w:r>
              <w:rPr>
                <w:rFonts w:ascii="Times New Roman"/>
                <w:b/>
                <w:i w:val="false"/>
                <w:color w:val="000000"/>
                <w:sz w:val="20"/>
              </w:rPr>
              <w:t xml:space="preserve">Ішкі аудит қызметтерінің қызметкерлеріне арналған үлгілік біліктілік талаптарына сәйкес нормативтік құқықтық актілерді, Қазақстан Республикасы Үкіметінің 2016 жылғы 18 ақпандағы № 76 </w:t>
            </w:r>
            <w:r>
              <w:rPr>
                <w:rFonts w:ascii="Times New Roman"/>
                <w:b w:val="false"/>
                <w:i w:val="false"/>
                <w:color w:val="000000"/>
                <w:sz w:val="20"/>
              </w:rPr>
              <w:t>қаулысымен</w:t>
            </w:r>
            <w:r>
              <w:rPr>
                <w:rFonts w:ascii="Times New Roman"/>
                <w:b/>
                <w:i w:val="false"/>
                <w:color w:val="000000"/>
                <w:sz w:val="20"/>
              </w:rPr>
              <w:t xml:space="preserve"> бекітілген Ішкі мемлекеттік аудит және қаржылық бақылау жүргізу қағидаларын білу.</w:t>
            </w:r>
          </w:p>
          <w:bookmarkEnd w:id="45"/>
          <w:bookmarkStart w:name="z68" w:id="46"/>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тәжірибесі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Компьютерде Microsoft Office бағдарламалар пакетімен, электрондық құжат айналымының жүйесімен жұмыс істей білу.</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міндеттері</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w:t>
            </w:r>
            <w:r>
              <w:rPr>
                <w:rFonts w:ascii="Times New Roman"/>
                <w:b/>
                <w:i w:val="false"/>
                <w:color w:val="000000"/>
                <w:sz w:val="20"/>
              </w:rPr>
              <w:t>ге бағытталған басқару процесте</w:t>
            </w:r>
            <w:r>
              <w:rPr>
                <w:rFonts w:ascii="Times New Roman"/>
                <w:b/>
                <w:i w:val="false"/>
                <w:color w:val="000000"/>
                <w:sz w:val="20"/>
              </w:rPr>
              <w:t>р</w:t>
            </w:r>
            <w:r>
              <w:rPr>
                <w:rFonts w:ascii="Times New Roman"/>
                <w:b/>
                <w:i w:val="false"/>
                <w:color w:val="000000"/>
                <w:sz w:val="20"/>
              </w:rPr>
              <w:t>і</w:t>
            </w:r>
            <w:r>
              <w:rPr>
                <w:rFonts w:ascii="Times New Roman"/>
                <w:b/>
                <w:i w:val="false"/>
                <w:color w:val="000000"/>
                <w:sz w:val="20"/>
              </w:rPr>
              <w:t>н оңтайландыру бой</w:t>
            </w:r>
            <w:r>
              <w:rPr>
                <w:rFonts w:ascii="Times New Roman"/>
                <w:b/>
                <w:i w:val="false"/>
                <w:color w:val="000000"/>
                <w:sz w:val="20"/>
              </w:rPr>
              <w:t>ы</w:t>
            </w:r>
            <w:r>
              <w:rPr>
                <w:rFonts w:ascii="Times New Roman"/>
                <w:b/>
                <w:i w:val="false"/>
                <w:color w:val="000000"/>
                <w:sz w:val="20"/>
              </w:rPr>
              <w:t>нша қабылданған шараларды басқару, Министрліктің стратегиялық және операциялық жоспарларының іске асырылуына талдау жүзеге асыру. талдауды жүзеге асыруға арналған аудит, бақылау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70" w:id="48"/>
    <w:p>
      <w:pPr>
        <w:spacing w:after="0"/>
        <w:ind w:left="0"/>
        <w:jc w:val="left"/>
      </w:pPr>
      <w:r>
        <w:rPr>
          <w:rFonts w:ascii="Times New Roman"/>
          <w:b/>
          <w:i w:val="false"/>
          <w:color w:val="000000"/>
        </w:rPr>
        <w:t xml:space="preserve"> Ішкі аудит және ішкі бақылау жүйесін бағалау басқармасы – 07-02</w:t>
      </w:r>
    </w:p>
    <w:bookmarkEnd w:id="48"/>
    <w:bookmarkStart w:name="z71" w:id="49"/>
    <w:p>
      <w:pPr>
        <w:spacing w:after="0"/>
        <w:ind w:left="0"/>
        <w:jc w:val="left"/>
      </w:pPr>
      <w:r>
        <w:rPr>
          <w:rFonts w:ascii="Times New Roman"/>
          <w:b/>
          <w:i w:val="false"/>
          <w:color w:val="000000"/>
        </w:rPr>
        <w:t xml:space="preserve"> Ішкі аудит және ішкі бақылау жүйесін бағалау басқармасының басшысы,  С-3 санаты, 07-02-01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92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бойынша жоғары немесе жоғары оқу орнынан кейінгі білім. Мемлекеттік аудитор сертификатының бар болуы.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 xml:space="preserve">Ішкі аудит қызметтерінің қызметкерлеріне арналған үлгілік біліктілік талаптарына сәйкес нормативтік құқықтық актілерді, Қазақстан Республикасы Үкіметінің 2016 жылғы 18 ақпандағы № 76 </w:t>
            </w:r>
            <w:r>
              <w:rPr>
                <w:rFonts w:ascii="Times New Roman"/>
                <w:b w:val="false"/>
                <w:i w:val="false"/>
                <w:color w:val="000000"/>
                <w:sz w:val="20"/>
              </w:rPr>
              <w:t>қаулысымен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r>
              <w:br/>
            </w: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0"/>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1"/>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өңірлік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76" w:id="52"/>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(екі бірлік), С-4 санаты, 07-02-02, 07-02-03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1895"/>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немесе құқық (құқықтану) мамандықтары бойынша жоғары немесе жоғары оқу орнынан кейінгі білім. Мемлекеттік аудитор сертификатының бар болуы.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 xml:space="preserve">Ішкі аудит қызметтерінің қызметкерлеріне арналған үлгілік біліктілік талаптарына сәйкес нормативтік құқықтық актілерді, Қазақстан Республикасы Үкіметінің 2016 жылғы 18 ақпандағы № 76 </w:t>
            </w:r>
            <w:r>
              <w:rPr>
                <w:rFonts w:ascii="Times New Roman"/>
                <w:b w:val="false"/>
                <w:i w:val="false"/>
                <w:color w:val="000000"/>
                <w:sz w:val="20"/>
              </w:rPr>
              <w:t>қаулысымен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r>
              <w:br/>
            </w: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3"/>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4"/>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өңірлік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bookmarkStart w:name="z81" w:id="55"/>
    <w:p>
      <w:pPr>
        <w:spacing w:after="0"/>
        <w:ind w:left="0"/>
        <w:jc w:val="left"/>
      </w:pPr>
      <w:r>
        <w:rPr>
          <w:rFonts w:ascii="Times New Roman"/>
          <w:b/>
          <w:i w:val="false"/>
          <w:color w:val="000000"/>
        </w:rPr>
        <w:t xml:space="preserve"> Стратегия және халықаралық ынтымақтастық департаменті-08</w:t>
      </w:r>
    </w:p>
    <w:bookmarkEnd w:id="55"/>
    <w:bookmarkStart w:name="z82" w:id="56"/>
    <w:p>
      <w:pPr>
        <w:spacing w:after="0"/>
        <w:ind w:left="0"/>
        <w:jc w:val="left"/>
      </w:pPr>
      <w:r>
        <w:rPr>
          <w:rFonts w:ascii="Times New Roman"/>
          <w:b/>
          <w:i w:val="false"/>
          <w:color w:val="000000"/>
        </w:rPr>
        <w:t xml:space="preserve"> Стратегия және халықаралық ынтымақтастық департаментінің директоры, С-1 санаты, 08-1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немесе құқық (құқықтану), немесе гуманитарлық ғылымдар (халықаралық қатынастар) мамандықтары бойынша жоғары немесе жоғары оқу орнынан кейінгі білім. Мүмкіндігінше қоғамдық денсаулық сақтау, экономика немесе іскерлік әкімшілендіру бойынша магистр дәрежесінің болуы.</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7"/>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8"/>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орындалуына жалпы басшылық жасау, стратегияны әзірлеу, бақылауды және тексеруді жүзеге асыру. Департаменттің құзыреті шеңберінде заң жобаларын және нормативтік құқықтық актілердің жобаларын әзірлеуге басшылық жасау,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жасау, Министрлік басшылығы жүктеген өзге де өкілеттіктерді орындау. Халықаралық ұйымдармен өзара іс-қимыл бойынша жұмысты үйлестіру; Денсаулық сақтау саласындағы халықаралық тәжірибені талдау; жетекшілік ететін бөлімдер бойынша шет мемлекеттермен халықаралық ынтымақтастықты дамыту мәселелері бойынша нақты ұсыныстар әзірлеу.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Департаменттің қызметін үйлестіру.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азаматтардың хаттары мен өтініштерін қарау, олардың орындалуын бақылау</w:t>
            </w:r>
          </w:p>
        </w:tc>
      </w:tr>
    </w:tbl>
    <w:bookmarkStart w:name="z85" w:id="59"/>
    <w:p>
      <w:pPr>
        <w:spacing w:after="0"/>
        <w:ind w:left="0"/>
        <w:jc w:val="left"/>
      </w:pPr>
      <w:r>
        <w:rPr>
          <w:rFonts w:ascii="Times New Roman"/>
          <w:b/>
          <w:i w:val="false"/>
          <w:color w:val="000000"/>
        </w:rPr>
        <w:t xml:space="preserve"> Стратегия және халықаралық ынтымақтастық департаменті директорының орынбасары, С-2 санаты, 08-2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6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6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басшылық жасау,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w:t>
            </w:r>
          </w:p>
        </w:tc>
      </w:tr>
    </w:tbl>
    <w:bookmarkStart w:name="z88" w:id="62"/>
    <w:p>
      <w:pPr>
        <w:spacing w:after="0"/>
        <w:ind w:left="0"/>
        <w:jc w:val="left"/>
      </w:pPr>
      <w:r>
        <w:rPr>
          <w:rFonts w:ascii="Times New Roman"/>
          <w:b/>
          <w:i w:val="false"/>
          <w:color w:val="000000"/>
        </w:rPr>
        <w:t xml:space="preserve"> Стратегия және халықаралық ынтымақтастық департаменті  директорының орынбасары, С-2 санаты, 08-3</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фармация) немесе құқық (юриспруденция, халықаралық құқық) немесе гуманитарлық ғылымдар (халықаралық қатынастар) мамандықтары бойынша жоғары немесе жоғары оқу орнынан кейінгі білім. Жоғары және жоғары оқу орындарынан кейінгі білім бағдарламалары бойынша шетелдің жоғары оқу орындарында Шетелде кадрлар даярлау жөніндегі республикалық комиссия бекітетін жоғарыда көрсетілген басым мамандықтар бойынша оқуды аяқтауы, жоғары оқу орындарынан кейінгі білімі (магистратура) және шет тілдерін меңгеруі.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63"/>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64"/>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 басқару, ұйымдастыру, жоспарлау, реттеу, талдау және бақылау, стратегиялық бағдарламалық құжаттарды әзірлеу және іске асыруды ұйымдастыру. Халықаралық ұйымдармен өзара іс-қимыл бойынша жұмысты ұйымдастыру; Денсаулық сақтау саласындағы халықаралық тәжірибені талдау; жетекшілік ететін бөлімдер бойынша шет мемлекеттермен халықаралық ынтымақтастықты дамыту мәселелері бойынша нақты ұсыныстар әзірлеу. Үкіметаралық комиссиялардың жұмысын жүргізу және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Мемлекет басшыларының, мемлекеттік ұйымдар басшыларының ресми сапарлары барысында қол жеткізілген уағдаластықтарды іске асыруды ұйымдастыру, іске асыру. Шетелдік делегациялардың министрлікке ресми сапарларын ұйымдастыру.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 оларды орындау.</w:t>
            </w:r>
          </w:p>
        </w:tc>
      </w:tr>
    </w:tbl>
    <w:bookmarkStart w:name="z91" w:id="65"/>
    <w:p>
      <w:pPr>
        <w:spacing w:after="0"/>
        <w:ind w:left="0"/>
        <w:jc w:val="left"/>
      </w:pPr>
      <w:r>
        <w:rPr>
          <w:rFonts w:ascii="Times New Roman"/>
          <w:b/>
          <w:i w:val="false"/>
          <w:color w:val="000000"/>
        </w:rPr>
        <w:t xml:space="preserve"> Стратегия және халықаралық ынтымақтастық департаменті директорының орынбасары, С-2 санаты, 08-4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немесе құқық (юриспруденция) мамандықтары бойынша жоғары немесе жоғары оқу орнынан кейінгі білім</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66"/>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67"/>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басшылық жасау, стратегиялық құжаттардың орындалуын бақылау, Денсаулық сақтау саласы бойынша ақпараттық-талдау материалдарын дайындау. Жобалық басқару, денсаулық сақтау жүйесінде реформалауды іске асыру мәселелері бойынша Министрлік пен саланың негізгі бағыттарын әзірлеу. Денсаулық сақтау жүйесін реформалау мен дамытуды іске асыру жөніндегі министрліктің қызметін үйлестіру. Денсаулық сақтау саласын реформалауға бағытталған заң жобалары мен нормативтік құқықтық актілердің жобаларын әзірлеу. Денсаулық сақтаудың қолданыстағы бағдарламаларын жетілдіру және жаңа бағдарламаларын құру бойынша жобаларды әзірлеуге қатысу. Денсаулық сақтау жобаларын іске асыру мониторингі мәселелерін курациялау.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 оларды орындау.</w:t>
            </w:r>
          </w:p>
        </w:tc>
      </w:tr>
    </w:tbl>
    <w:bookmarkStart w:name="z94" w:id="68"/>
    <w:p>
      <w:pPr>
        <w:spacing w:after="0"/>
        <w:ind w:left="0"/>
        <w:jc w:val="left"/>
      </w:pPr>
      <w:r>
        <w:rPr>
          <w:rFonts w:ascii="Times New Roman"/>
          <w:b/>
          <w:i w:val="false"/>
          <w:color w:val="000000"/>
        </w:rPr>
        <w:t xml:space="preserve"> Стратегиялық жоспарлау және талдау басқармасы, 08-01</w:t>
      </w:r>
    </w:p>
    <w:bookmarkEnd w:id="68"/>
    <w:bookmarkStart w:name="z95" w:id="69"/>
    <w:p>
      <w:pPr>
        <w:spacing w:after="0"/>
        <w:ind w:left="0"/>
        <w:jc w:val="left"/>
      </w:pPr>
      <w:r>
        <w:rPr>
          <w:rFonts w:ascii="Times New Roman"/>
          <w:b/>
          <w:i w:val="false"/>
          <w:color w:val="000000"/>
        </w:rPr>
        <w:t xml:space="preserve"> Стратегиялық жоспарлау және талдау басқармасының басшысы, С-3 санаты, 08-01-01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құқық (юриспруденция) мамандықтары бойынша жоғары немесе жоғары оқу орнынан кейінгі білім</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70"/>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71"/>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Басқарма құзыретіне кіретін мәселелер бойынша денсаулық сақтау органдары мен ұйымдарына практикалық және әдістемелік көмек көрсету</w:t>
            </w:r>
          </w:p>
        </w:tc>
      </w:tr>
    </w:tbl>
    <w:bookmarkStart w:name="z98" w:id="72"/>
    <w:p>
      <w:pPr>
        <w:spacing w:after="0"/>
        <w:ind w:left="0"/>
        <w:jc w:val="left"/>
      </w:pPr>
      <w:r>
        <w:rPr>
          <w:rFonts w:ascii="Times New Roman"/>
          <w:b/>
          <w:i w:val="false"/>
          <w:color w:val="000000"/>
        </w:rPr>
        <w:t xml:space="preserve"> Стратегиялық жоспарлау және талдау басқармасының бас сарапшысы С-4 санаты, (2 бірлік) 08-01-02, 08-01-03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немесе құқық (юриспруденция) мамандықтары бойынша жоғары немесе жоғары оқу орнынан кейінгі білім.</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73"/>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74"/>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101" w:id="75"/>
    <w:p>
      <w:pPr>
        <w:spacing w:after="0"/>
        <w:ind w:left="0"/>
        <w:jc w:val="left"/>
      </w:pPr>
      <w:r>
        <w:rPr>
          <w:rFonts w:ascii="Times New Roman"/>
          <w:b/>
          <w:i w:val="false"/>
          <w:color w:val="000000"/>
        </w:rPr>
        <w:t xml:space="preserve"> Стратегиялық жоспарлау және талдау басқармасының сарапшысы (2 бірлік),  С-5 санаты, 08-01-04, 08-01-05</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76"/>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77"/>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түсетін құжаттарды орындау, олардың сапалы және уақытылы орындалуына талдау жүргізу, еңбек тәртібін сақтау. Министрліктің операциялық жоспарын әзірлеу, мониторингілеу, есепті және оның талдауын қалыптастыру. Денсаулық сақтау саласындағы нормативтік құқықтық актілерді әзірлеуге қатысу. Министрліктің Стратегиялық жоспарын әзірлеуге және қалыптастыруға қатысу.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w:t>
            </w:r>
          </w:p>
        </w:tc>
      </w:tr>
    </w:tbl>
    <w:bookmarkStart w:name="z104" w:id="78"/>
    <w:p>
      <w:pPr>
        <w:spacing w:after="0"/>
        <w:ind w:left="0"/>
        <w:jc w:val="left"/>
      </w:pPr>
      <w:r>
        <w:rPr>
          <w:rFonts w:ascii="Times New Roman"/>
          <w:b/>
          <w:i w:val="false"/>
          <w:color w:val="000000"/>
        </w:rPr>
        <w:t xml:space="preserve"> Мониторинг және өңірлік даму басқармасы, 08-02</w:t>
      </w:r>
    </w:p>
    <w:bookmarkEnd w:id="78"/>
    <w:bookmarkStart w:name="z105" w:id="79"/>
    <w:p>
      <w:pPr>
        <w:spacing w:after="0"/>
        <w:ind w:left="0"/>
        <w:jc w:val="left"/>
      </w:pPr>
      <w:r>
        <w:rPr>
          <w:rFonts w:ascii="Times New Roman"/>
          <w:b/>
          <w:i w:val="false"/>
          <w:color w:val="000000"/>
        </w:rPr>
        <w:t xml:space="preserve"> Мониторинг және өңірлік даму басқармасының басшысы, С-3 санаты, 08-02-01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немесе құқық (юриспруденция) мамандықтары бойынша жоғары немесе жоғары оқу орнынан кейінгі білім</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80"/>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81"/>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 өңірлік даму инспекторы.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Денсаулық сақтау саласындағы мемлекеттік бағдарламалар мен мемлекеттік жоспарлау жүйесінің өзге де құжаттарын әзірлеу, мониторинг жүргізу. ҚР Денсаулық сақтау министрі мен облыстардың, республикалық маңызы бар қалалардың және астананың әкімдері арасындағы меморандумды келісу.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 орындау жөніндегі іс-шаралар жоспарын әзірлеу және мониторингілеу. Аумақтарды дамыту бағдарламаларын стратегиялық және өзге де директивтік құжаттарға сәйкестігі тұрғысынан келісу. Министрліктің талдамалық есептерін және денсаулық сақтау саласындағы ақпараттық-талдамалық материалдарды қалыптастыру.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108" w:id="82"/>
    <w:p>
      <w:pPr>
        <w:spacing w:after="0"/>
        <w:ind w:left="0"/>
        <w:jc w:val="left"/>
      </w:pPr>
      <w:r>
        <w:rPr>
          <w:rFonts w:ascii="Times New Roman"/>
          <w:b/>
          <w:i w:val="false"/>
          <w:color w:val="000000"/>
        </w:rPr>
        <w:t xml:space="preserve"> Мониторинг және өңірлік даму басқармасының бас сарапшысы (үш бірлік), С-4 санаты, 08-02-02, 08-02-03, 08-02-04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немесе құқық (юриспруденция) мамандықтары бойынша жоғары немесе жоғары оқу орнынан кейінгі білім</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83"/>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84"/>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Бас сарапшы – өңірлік даму басқармасының инспекторы.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бағдарламалар мен мемлекеттік жоспарлау жүйесінің өзге де құжаттарын әзірлеу, мониторинг жүргізу. ҚР Денсаулық сақтау министрі мен облыстардың, республикалық маңызы бар қалалардың және астананың әкімдері арасындағы меморандумды, аумақтарды дамыту бағдарламаларын стратегиялық және өзге де директивтік құжаттарға сәйкестігі тұрғысынан келісу.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Мемлекет Басшысының Жолдауын іске асыру жөніндегі жалпыұлттық жоспарды орындау жөніндегі іс-шаралар жоспарын әзірлеу және мониторингілеу.</w:t>
            </w:r>
            <w:r>
              <w:br/>
            </w:r>
            <w:r>
              <w:rPr>
                <w:rFonts w:ascii="Times New Roman"/>
                <w:b w:val="false"/>
                <w:i w:val="false"/>
                <w:color w:val="000000"/>
                <w:sz w:val="20"/>
              </w:rPr>
              <w:t>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материалдарды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bookmarkEnd w:id="85"/>
        </w:tc>
      </w:tr>
    </w:tbl>
    <w:bookmarkStart w:name="z112" w:id="86"/>
    <w:p>
      <w:pPr>
        <w:spacing w:after="0"/>
        <w:ind w:left="0"/>
        <w:jc w:val="left"/>
      </w:pPr>
      <w:r>
        <w:rPr>
          <w:rFonts w:ascii="Times New Roman"/>
          <w:b/>
          <w:i w:val="false"/>
          <w:color w:val="000000"/>
        </w:rPr>
        <w:t xml:space="preserve"> Халықаралық ынтымақтастық басқармасы, 08-03</w:t>
      </w:r>
    </w:p>
    <w:bookmarkEnd w:id="86"/>
    <w:bookmarkStart w:name="z113" w:id="87"/>
    <w:p>
      <w:pPr>
        <w:spacing w:after="0"/>
        <w:ind w:left="0"/>
        <w:jc w:val="left"/>
      </w:pPr>
      <w:r>
        <w:rPr>
          <w:rFonts w:ascii="Times New Roman"/>
          <w:b/>
          <w:i w:val="false"/>
          <w:color w:val="000000"/>
        </w:rPr>
        <w:t xml:space="preserve"> Халықаралық ынтымақтастық басқармасының басшысы, С-3 санаты, 08-03-01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құқық (халықаралық құқық) немесе гуманитарлық ғылымдар (халықаралық қатынастар) мамандықтары бойынша жоғары немесе жоғары оқу орнынан кейінгі білім. Жоғары және жоғары оқу орындарынан кейінгі білім бағдарламалары бойынша шетелдің жоғары оқу орындарында, шетелде кадрлар даярлау жөніндегі республикалық комиссия бекітетін жоғарыда көрсетілген басым мамандықтар бойынша оқуды аяқтауы, жоғары оқу орындарынан кейінгі білімі (магистратура) және шет тілдерін меңгергені жөн.</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88"/>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89"/>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xml:space="preserve">
Денсаулық сақтау саласындағы халықаралық ынтымақтастық мәселелері бойынша Басқарманың жұмысына жалпы басшылық жасау, денсаулық сақтау саласындағы шет мемлекеттермен және халықаралық ұйымдармен халықаралық ынтымақтастықты дамыту бойынша жұмысты үйлестіру; Министрліктің құзыретіне кіретін мәселелер бойынша КО, ЕЭК, ДСҰ, ЕО, ЭЫДҰ, ТМД, ҰҚШҰ, ШЫҰ және т.б. интеграциялық бірлестіктермен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w:t>
            </w:r>
            <w:r>
              <w:br/>
            </w:r>
            <w:r>
              <w:rPr>
                <w:rFonts w:ascii="Times New Roman"/>
                <w:b w:val="false"/>
                <w:i w:val="false"/>
                <w:color w:val="000000"/>
                <w:sz w:val="20"/>
              </w:rPr>
              <w:t>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Ұсыныстарды талдау және ұсыну Министрліктің құзыретіне кіретін мәселелер бойынша КО мен БЭК шеңберінде интеграцияны тереңдетуге, ДСҰ-ға кіруіне (оның ішінде мультипликативтік әсерді бағалау) бағытталған халықаралық келісімдерді әзірлеу, жасасу, бекіту, іске асыру және қосу бойынша мемлекеттік органдармен және Министрліктің құрылымдық бөлімшелерімен жұмысты үйлестіру және өзара іс-қимыл жасау.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ықпалдасу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семинарларын, алқаларын, конференцияларын және талдамалық материалдарын дайындауды ұйымдастыру. Қазақстан Республикасының заңнамасына сәйкес өзге де міндеттерді орындау.</w:t>
            </w:r>
          </w:p>
          <w:bookmarkEnd w:id="90"/>
        </w:tc>
      </w:tr>
    </w:tbl>
    <w:bookmarkStart w:name="z117" w:id="91"/>
    <w:p>
      <w:pPr>
        <w:spacing w:after="0"/>
        <w:ind w:left="0"/>
        <w:jc w:val="left"/>
      </w:pPr>
      <w:r>
        <w:rPr>
          <w:rFonts w:ascii="Times New Roman"/>
          <w:b/>
          <w:i w:val="false"/>
          <w:color w:val="000000"/>
        </w:rPr>
        <w:t xml:space="preserve"> Халықаралық ынтымақтастық басқармасының бас сарапшысы С-4 санаты,  (3 бірлік), 08-03-02, 08-03-03, 08-03-04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құқық (халықаралық құқық) немесе гуманитарлық ғылымдар (халықаралық қатынастар) мамандықтары бойынша жоғары немесе жоғары оқу орнынан кейінгі білім. Жоғары және жоғары оқу орындарынан кейінгі білім бағдарламалары бойынша шетелдің жоғары оқу орындарында шетелде кадрлар даярлау жөніндегі республикалық комиссия бекітетін жоғарыда көрсетілген басым мамандықтар бойынша оқуды аяқтауы, жоғары оқу орындарынан кейінгі білімі (магистратура) және шет тілдерін білгенін жөн.</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92"/>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93"/>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xml:space="preserve">
Басқармаға келіп түсетін құжаттарды орындау, олардың сапалы және уақытылы орындалуына талдау жүргізу, еңбек тәртібін сақтау. </w:t>
            </w:r>
            <w:r>
              <w:br/>
            </w:r>
            <w:r>
              <w:rPr>
                <w:rFonts w:ascii="Times New Roman"/>
                <w:b w:val="false"/>
                <w:i w:val="false"/>
                <w:color w:val="000000"/>
                <w:sz w:val="20"/>
              </w:rPr>
              <w:t>
</w:t>
            </w:r>
            <w:r>
              <w:rPr>
                <w:rFonts w:ascii="Times New Roman"/>
                <w:b w:val="false"/>
                <w:i w:val="false"/>
                <w:color w:val="000000"/>
                <w:sz w:val="20"/>
              </w:rPr>
              <w:t xml:space="preserve">Денсаулық сақтау саласындағы халықаралық ынтымақтастық мәселелері бойынша халықаралық ұйымдармен (БҰҰДБ, ДДҰ, ЮНИСЕФ, ЮСАИД, ЮНФПА және т.б.) ынтымақтастық мәселелері жөнінде ұсыныстар әзірлеу, Қазақстанда, халықаралық ұйымдармен іске асырылатын және іске асырылуы жоспарланып отырған жобаларды мониторингілеу және бақылау. Халықаралық ұйым өкілдерімен Министрлік басшылығының екі жақты кездесуін және келіссөздерін ұйымдастыру денсаулық сақтау саласындағы халықаралық ынтымақтастық және оларды түгендеу мәселелері бойынша нормативтік құқықтық актілерді әзірлеу және келісу. Министрлік басшыларының қатысуымен Шетелдік ресми іс-сапарларға қажетті талдамалық материалдарды, баяндамаларды дайындау; ҚР Президентінің, ҚР Үкіметінің, Министрлік басшылығының тапсырмалары бойынша материалдарды дайындауды жүзеге асыру. Халықаралық ынтымақтастық жөніндегі басқа министрліктер мен ведомстволардың құрылымдық бөлімшелерімен, сондай-ақ құжаттарды ресімдеу мәселелері бойынша СІМ бөлімшелерімен (консулдық қызмет департаменті және т. б.) өзара іс-қимыл жасау. Халықаралық ынтымақтастық мәселелері бойынша Министрліктің сайтына материалдар ұсыну. Басқарма мен министрліктің қызмет аясына байланысты құжаттарды мемлекеттік, шетел тілдеріне аудару,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w:t>
            </w:r>
            <w:r>
              <w:br/>
            </w:r>
            <w:r>
              <w:rPr>
                <w:rFonts w:ascii="Times New Roman"/>
                <w:b w:val="false"/>
                <w:i w:val="false"/>
                <w:color w:val="000000"/>
                <w:sz w:val="20"/>
              </w:rPr>
              <w:t>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bookmarkEnd w:id="94"/>
        </w:tc>
      </w:tr>
    </w:tbl>
    <w:bookmarkStart w:name="z122" w:id="95"/>
    <w:p>
      <w:pPr>
        <w:spacing w:after="0"/>
        <w:ind w:left="0"/>
        <w:jc w:val="left"/>
      </w:pPr>
      <w:r>
        <w:rPr>
          <w:rFonts w:ascii="Times New Roman"/>
          <w:b/>
          <w:i w:val="false"/>
          <w:color w:val="000000"/>
        </w:rPr>
        <w:t xml:space="preserve"> Еуразиялық интеграция мәселелері басқармасы, 08-04</w:t>
      </w:r>
    </w:p>
    <w:bookmarkEnd w:id="95"/>
    <w:bookmarkStart w:name="z123" w:id="96"/>
    <w:p>
      <w:pPr>
        <w:spacing w:after="0"/>
        <w:ind w:left="0"/>
        <w:jc w:val="left"/>
      </w:pPr>
      <w:r>
        <w:rPr>
          <w:rFonts w:ascii="Times New Roman"/>
          <w:b/>
          <w:i w:val="false"/>
          <w:color w:val="000000"/>
        </w:rPr>
        <w:t xml:space="preserve"> Еуразиялық интеграция мәселелері басқармасының басшысы, С-3 санаты, 08-04-01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фармация) немесе құқық (халықаралық құқық) немесе гуманитарлық ғылымдар (халықаралық қатынастар) мамандықтары бойынша жоғары немесе жоғары оқу орнынан кейінгі білім. Кадрларды шетелде даярлау жөніндегі республикалық комиссия мақұлдаған жоғарыда көрсетілген басым мамандықтар бойынша шетелдік жоғары оқу орындарында жоғары және жоғары оқу орнынан кейінгі бағдарлама бойынша оқуды аяқтағаны жөн, жоғары оқу орнынан кейінгі білім (магистратура) және шет тілдерін меңгергені жөн.</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97"/>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98"/>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КО, ЕЭК, ДСҰ, ЕО, ЭЫДҰ, ТМД, ҰҚШҰ, ШЫҰ және т. б. интеграциялық бірлестіктерімен өзара іс-қимыл жасау жөніндегі басқарманың жұмысына жалпы басшылық жасау. Ұсыныстарды талдау және ұсыну мемлекеттік органдармен және Министрліктің құрылымдық бөлімшелерімен КО мен БЭК шеңберінде интеграцияны тереңдетуге, ДСҰ-ға кіруіне бағытталған халықаралық келісімдерді әзірлеу, жасасу, бекіту, іске асыру және оған қосылу бойынша жұмысты үйлестіру және өзара іс-қимыл жасау (оның ішінде (мультипликативтік әсерді бағалау).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ықпалдасу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26" w:id="99"/>
    <w:p>
      <w:pPr>
        <w:spacing w:after="0"/>
        <w:ind w:left="0"/>
        <w:jc w:val="left"/>
      </w:pPr>
      <w:r>
        <w:rPr>
          <w:rFonts w:ascii="Times New Roman"/>
          <w:b/>
          <w:i w:val="false"/>
          <w:color w:val="000000"/>
        </w:rPr>
        <w:t xml:space="preserve"> Еуразиялық интеграция мәселелері басқармасының бас сарапшысы С-4 санаты,  (1 бірлік), 08-04-02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фармация) немесе құқық (халықаралық құқық) немесе гуманитарлық ғылымдар (халықаралық қатынастар) немесе білім беру (шет тілі: екі шет тілі) немесе гуманитарлық ғылымдар (аударма ісі) немесе қызметтер (туризм) мамандықтары бойынша жоғары немесе жоғары оқу орнынан кейінгі білім. Кадрларды шетелде даярлау жөніндегі республикалық комиссия мақұлдаған жоғарыда көрсетілген басым мамандықтар бойынша шетелдік жоғары оқу орындарында жоғары және жоғары оқу орнынан кейінгі бағдарлама бойынша оқуды аяқтағаны жөн, жоғары оқу орнынан кейінгі білім (магистратура) және шет тілдерін меңгергені жөн.</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00"/>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01"/>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Министрліктің құзыретіне кіретін мәселелер бойынша КО, ЕЭК, ДСҰ, ЕО, ТМД, ҰҚШҰ, ШЫҰ интеграциялық бірлестіктерімен байланысты дамытуға және өзара іс-қимыл жасауға жәрдемдесу. Шет мемлекеттермен ынтымақтастық туралы ұсыныстарды талдау және ұсыну, Министрліктің құзыретіне кіретін мәселелер бойынша нормативтік құқықтық актілер мен халықаралық келісімдердің жобалары бойынша қорытындылар әзірлеу және дайындау. Министрліктің құзыретіне кіретін мәселелер бойынша ЕЭК шеңберінде қабылдауға жоспарланған құжаттардың жобаларын, қабылданған және қабылданатын шешімдерді талдау және мониторингілеу.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қатысу, Қазақстан Республикасы Президентінің, Қазақстан Республикасы Үкіметінің және Министрлік басшылығының тапсырмалары бойынша ақпараттық-талдау материалдарын, хаттар мен қорытындылар дайындау. Заңды және жеке тұлғалардың өтініштерін қарау.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29" w:id="102"/>
    <w:p>
      <w:pPr>
        <w:spacing w:after="0"/>
        <w:ind w:left="0"/>
        <w:jc w:val="left"/>
      </w:pPr>
      <w:r>
        <w:rPr>
          <w:rFonts w:ascii="Times New Roman"/>
          <w:b/>
          <w:i w:val="false"/>
          <w:color w:val="000000"/>
        </w:rPr>
        <w:t xml:space="preserve"> Еуразиялық интеграция мәселелері басқармасының сарапшысы С-5 санаты,  (1 бірлік), 08-04-03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фармация) немесе құқық (халықаралық құқық) немесе гуманитарлық ғылымдар (халықаралық қатынастар) немесе білім беру (шет тілі: екі шет тілі) немесе гуманитарлық ғылымдар (аударма ісі) немесе қызметтер (туризм) мамандықтары бойынша жоғары немесе жоғары оқу орнынан кейінгі білім. Кадрларды шетелде даярлау жөніндегі республикалық комиссия мақұлдаған жоғарыда көрсетілген басым мамандықтар бойынша шетелдік жоғары оқу орындарында жоғары және жоғары оқу орнынан кейінгі бағдарлама бойынша оқуды аяқтағаны жөн, жоғары оқу орнынан кейінгі білім (магистратура) және шет тілдерін меңгергені жөн.</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03"/>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04"/>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Нормативтік құқықтық актілер мен халықаралық келісімдердің жобалары бойынша қорытындыларды әзірлеуге және дайындауға қатысу, Басқарма құзыреті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 материалдарын дайындауға қатысу, Денсаулық сақтау саласында шетелдік халықаралық тәжірибені талдау және ұсыну.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132" w:id="105"/>
    <w:p>
      <w:pPr>
        <w:spacing w:after="0"/>
        <w:ind w:left="0"/>
        <w:jc w:val="left"/>
      </w:pPr>
      <w:r>
        <w:rPr>
          <w:rFonts w:ascii="Times New Roman"/>
          <w:b/>
          <w:i w:val="false"/>
          <w:color w:val="000000"/>
        </w:rPr>
        <w:t xml:space="preserve"> Жобалық менеджмент басқармасы, 08-05</w:t>
      </w:r>
    </w:p>
    <w:bookmarkEnd w:id="105"/>
    <w:bookmarkStart w:name="z133" w:id="106"/>
    <w:p>
      <w:pPr>
        <w:spacing w:after="0"/>
        <w:ind w:left="0"/>
        <w:jc w:val="left"/>
      </w:pPr>
      <w:r>
        <w:rPr>
          <w:rFonts w:ascii="Times New Roman"/>
          <w:b/>
          <w:i w:val="false"/>
          <w:color w:val="000000"/>
        </w:rPr>
        <w:t xml:space="preserve"> Жобалық менеджмент басқармасының басшысы, С-3 санаты, 08-05-01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(жобаларды басқару, экономика, менеджмент) немесе құқық (юриспруденция) мамандықтары бойынша жоғары немесе жоғары оқу орнынан кейінгі білім. Мүмкіндігінше қоғамдық денсаулық сақтау немесе экономика бойынша магистр дәрежесінің, жобалық басқару жөніндегі сертификаттың болғаны жөн.</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07"/>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08"/>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Басқарма қызметкерлерінің қызметін бақылау, қызметкерлердің атқарушылық және еңбек тәртібін сақтауын қамтамасыз ету, мамандардың жұмысында практикалық және әдістемелік көмек көрсету. Денсаулық сақтау саласындағы бағдарламаларды әзірлеуге және іске асыруға қатысу. Министрліктің құрылымдық бөлімшелерін үйлестіру және мемлекеттік бағдарламасын іске асыру бойынша жобалардың орындалуына мониторинг жүргізу. "Денсаулық сақтау саласын жаңғырту" жобасының нысаналы және түйінді көрсеткіштеріне қол жеткізуді іске асыруды есептеу, мониторинг және экономикалық талдау. Басқарма құзыреті шегінде мәселелер бойынша нормативтік құқықтық актілерді әзірлеу. Жетекшілік ететін мәселелер бойынша кеңестерді, семинарларды, конференцияларды, алқаларды және басқа да іс-шараларды ұйымдастыру және өткізуге қатысу. Қазақстан Республикасының заңнамасына сәйкес өзге де міндеттерді орындау.</w:t>
            </w:r>
          </w:p>
        </w:tc>
      </w:tr>
    </w:tbl>
    <w:bookmarkStart w:name="z136" w:id="109"/>
    <w:p>
      <w:pPr>
        <w:spacing w:after="0"/>
        <w:ind w:left="0"/>
        <w:jc w:val="left"/>
      </w:pPr>
      <w:r>
        <w:rPr>
          <w:rFonts w:ascii="Times New Roman"/>
          <w:b/>
          <w:i w:val="false"/>
          <w:color w:val="000000"/>
        </w:rPr>
        <w:t xml:space="preserve"> Жобалық менеджмент басқармасының бас сарапшысы (1 бірлік), С-4 санаты, 08-05-02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1956"/>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(жобаларды басқару, экономика, менеджмент) немесе құқық (юриспруденция) мамандықтары бойынша жоғары немесе жоғары оқу орнынан кейінгі білім. Мүмкіндігінше жобалық басқару жөніндегі сертификаттың болғаны жөн.</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10"/>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11"/>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w:t>
            </w:r>
            <w:r>
              <w:br/>
            </w:r>
            <w:r>
              <w:rPr>
                <w:rFonts w:ascii="Times New Roman"/>
                <w:b w:val="false"/>
                <w:i w:val="false"/>
                <w:color w:val="000000"/>
                <w:sz w:val="20"/>
              </w:rPr>
              <w:t>
Денсаулық сақтау саласындағы бағдарламаларды әзірлеуге және іске асыруға қатысу. Министрліктің құрылымдық бөлімшелерін үйлестіру және мемлекеттік бағдарламаны іске асыру бойынша жобалардың орындалуына мониторинг жүргізу. "Денсаулық сақтау саласын жаңғырту" жобасының нысаналы және негізгі көрсеткіштеріне қол жеткізуді іске асыруды есептеуге, мониторингіне және экономикалық талдауға қатысу. Басқарма құзыреті шегінде мәселелер бойынша нормативтік құқықтық актілерді әзірлеу. Жетекшілік ететін мәселелер бойынша кеңестерді, семинарларды, конференцияларды, алқаларды және басқа да іс-шараларды ұйымдастыру және өткізуге қатысу. Қазақстан Республикасының заңнамасына сәйкес өзге де міндеттерді орындау.</w:t>
            </w:r>
          </w:p>
          <w:bookmarkEnd w:id="112"/>
        </w:tc>
      </w:tr>
    </w:tbl>
    <w:bookmarkStart w:name="z140" w:id="113"/>
    <w:p>
      <w:pPr>
        <w:spacing w:after="0"/>
        <w:ind w:left="0"/>
        <w:jc w:val="left"/>
      </w:pPr>
      <w:r>
        <w:rPr>
          <w:rFonts w:ascii="Times New Roman"/>
          <w:b/>
          <w:i w:val="false"/>
          <w:color w:val="000000"/>
        </w:rPr>
        <w:t xml:space="preserve"> Жобалық менеджмент басқармасының сарапшысы (3 бірлік), С-5 санаты, 08-05-03, 08-05-04, 08-05-05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(жобаларды басқару, экономика, менеджмент) немесе құқық (юриспруденция) мамандықтары бойынша жоғары немесе жоғары оқу орнынан кейінгі білім. Мүмкіндігінше жобалық басқару бойынша сертификаттың болғаны жөн.</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14"/>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15"/>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w:t>
            </w:r>
            <w:r>
              <w:br/>
            </w:r>
            <w:r>
              <w:rPr>
                <w:rFonts w:ascii="Times New Roman"/>
                <w:b w:val="false"/>
                <w:i w:val="false"/>
                <w:color w:val="000000"/>
                <w:sz w:val="20"/>
              </w:rPr>
              <w:t>
Денсаулық сақтау саласындағы бағдарламаларды әзірлеуге және іске асыруға қатысу. Министрліктің құрылымдық бөлімшелерін үйлестіру және мемлекеттік бағдарламаны іске асыру бойынша жобалардың орындалуына мониторинг жүргізу. "Денсаулық сақтау саласын жаңғырту" жобасының нысаналы және негізгі көрсеткіштеріне қол жеткізуді іске асыруды есептеуге, мониторингіне және экономикалық талдауға қатысу. Денсаулық сақтауды дамыту мәселелері бойынша өңірлік денсаулық сақтау органдарының қызметіне мониторинг жүргізуге қатысу. Басқарманың құзыреті шегінде Министрліктің құрылымдық бөлімшелерімен және өңірлік денсаулық сақтау басқармаларымен өзара іс-қимылды жүзеге асыру. Министрліктің Талдамалық есептерін және денсаулық сақтау саласындағы ақпараттық-талдамалық материалдарды қалыптастыру. Басқарма құзыреті шегінде мәселелер бойынша нормативтік құқықтық актілерді әзірлеу. Жетекшілік ететін мәселелер бойынша кеңестерді, семинарларды, конференцияларды, алқаларды және басқа да іс-шараларды ұйымдастыру және өткізуге қатысу. Қазақстан Республикасының заңнамасына сәйкес өзге де міндеттерді орындау.</w:t>
            </w:r>
          </w:p>
          <w:bookmarkEnd w:id="116"/>
        </w:tc>
      </w:tr>
    </w:tbl>
    <w:bookmarkStart w:name="z144" w:id="117"/>
    <w:p>
      <w:pPr>
        <w:spacing w:after="0"/>
        <w:ind w:left="0"/>
        <w:jc w:val="left"/>
      </w:pPr>
      <w:r>
        <w:rPr>
          <w:rFonts w:ascii="Times New Roman"/>
          <w:b/>
          <w:i w:val="false"/>
          <w:color w:val="000000"/>
        </w:rPr>
        <w:t xml:space="preserve"> Жұртшылықпен байланыс департаменті – 09</w:t>
      </w:r>
    </w:p>
    <w:bookmarkEnd w:id="117"/>
    <w:bookmarkStart w:name="z145" w:id="118"/>
    <w:p>
      <w:pPr>
        <w:spacing w:after="0"/>
        <w:ind w:left="0"/>
        <w:jc w:val="left"/>
      </w:pPr>
      <w:r>
        <w:rPr>
          <w:rFonts w:ascii="Times New Roman"/>
          <w:b/>
          <w:i w:val="false"/>
          <w:color w:val="000000"/>
        </w:rPr>
        <w:t xml:space="preserve"> Жұртшылықпен байланыс департаментінің директоры, санаты С-1, 09-1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1933"/>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(журналистика,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19"/>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20"/>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және мемлекеттік рәміздер туралы заңнаманың іске асырылуын бақылау, департамент құзыреті шегінде нормативтік құқықтық актілердің жобаларын әзірлеу.</w:t>
            </w:r>
          </w:p>
        </w:tc>
      </w:tr>
    </w:tbl>
    <w:bookmarkStart w:name="z148" w:id="121"/>
    <w:p>
      <w:pPr>
        <w:spacing w:after="0"/>
        <w:ind w:left="0"/>
        <w:jc w:val="left"/>
      </w:pPr>
      <w:r>
        <w:rPr>
          <w:rFonts w:ascii="Times New Roman"/>
          <w:b/>
          <w:i w:val="false"/>
          <w:color w:val="000000"/>
        </w:rPr>
        <w:t xml:space="preserve"> Жұртшылықпен байланыс департаментінің директорының орынбасары,  С-2 санаты, 09-2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1984"/>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(журналистика,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22"/>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23"/>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аппараттың басқа құрылымдық бөлімшелерімен, мемлекеттік органдармен және ұйымдармен өзара іс-қимылын үйлестіру, орындаушылық тәртіп жағдайын,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БАҚпен өзара іс-қимыл жасау,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151" w:id="124"/>
    <w:p>
      <w:pPr>
        <w:spacing w:after="0"/>
        <w:ind w:left="0"/>
        <w:jc w:val="left"/>
      </w:pPr>
      <w:r>
        <w:rPr>
          <w:rFonts w:ascii="Times New Roman"/>
          <w:b/>
          <w:i w:val="false"/>
          <w:color w:val="000000"/>
        </w:rPr>
        <w:t xml:space="preserve"> Жұртшылықпен байланыс департаменті директорының орынбасары - Өтініштермен жұмысты ұйымдастыру қызметінің басшысы, С-2 санаты, 09-3</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(журналистика, экономика, қаржы, есеп және аудит, мемлекеттік және жергілікті басқару) немесе денсаулық сақтау және әлеуметтік қамтамасыз ету (медицина) (жалпы медицина, стоматология, қоғамдық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өкілеттіктері шеңберінде Департаменттің басқа құрылымдық бөлімшелерімен, ведомствомен және Министрліктің ведомстволық бағынысты ұйымдармен, мемлекеттік органдармен және ұйымдармен өзара іс-қимылын үйлестіреді, орындаушылық тәртіп жағдайын, актілер мен Мемлекет басшысы, Президент Әкімшілігінің басшылығы, Үкімет және Парламент берген тапсырмалардың, депутаттық сауалдарды, Министрліктің басшылығы тапсырмаларының тиісті және уақтылы орындалуын бақылауды ұйымдастыру, орындаушылық тәртіп, департаменттің құзыретіне кіретін мәселелер бойынша заңды және жеке тұлғалардың өтініштерін қарауды қамтамасыз ету, нормативтік құқықтық актілердің жобаларын әзірлеуге қатысу бөлігінде Министрліктің қызметін бағалау бойынша материалдар дайындайды.</w:t>
            </w:r>
          </w:p>
        </w:tc>
      </w:tr>
    </w:tbl>
    <w:p>
      <w:pPr>
        <w:spacing w:after="0"/>
        <w:ind w:left="0"/>
        <w:jc w:val="left"/>
      </w:pPr>
      <w:r>
        <w:rPr>
          <w:rFonts w:ascii="Times New Roman"/>
          <w:b/>
          <w:i w:val="false"/>
          <w:color w:val="000000"/>
        </w:rPr>
        <w:t xml:space="preserve"> Өтініштермен жұмысты ұйымдастыру қызметі-09-04 Өтініштермен жұмысты ұйымдастыру қызметінің бас сарапшысы ( екі бірлік), С-4 санаты, 09-04-01, 09-04-02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(мұрағаттану, құжаттану және құжаттамалық қамтамасыз ету) немесе денсаулық сақтау және әлеуметтік қамтамасыз ету (медицина) (жалпы медицина, стоматология, қоғамдық денсаулық сақтау, медициналық-профилактикалық іс) мамандықтары бойынша жоғары жоғары немесе жоғары оқу орнынан кейінгі білім.</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(ЭҚАБЖ) жеке және заңды тұлғалардың өтініштерін қабылдауды, тіркеуді, компьютерлік және өзге де өңдеуді жүзеге асыру, оларды есепке алу, Министрліктің басшылығына, құрылымдық бөлімшелеріне бөлу және жеткізу, жеке және заңды тұлғалардың өтініштерін қарау барысына күн сайынғы мониторинг жүргізеді, өтініштерге белгіленген мерзімде жауап беруді (орналастыруды) бақылайды, өтініштерді қарау барысы мен нәтижелері туралы мәліметтерді жинақтайды, өтініштерді қарау бойынша орындаушылық тәртіптің жай-күйі туралы басшылықты жүйелі түрде хабардар етеді, Министрліктің басшылығына, жоғары тұрған және өзге де мемлекеттік органдарға кеңестерге ақпарат дайындайды, Министрлік басшылығының жеке тұлғаларды және заңды тұлғалардың өкілдерін қабылдау кестесін жасау, азаматтарды қабылдауды ұйымдастырады, материалдарды қорыту, жеке мәселелер бойынша азаматтарды қабылдау нәтижелері бойынша басшылықтың тапсырмаларының орындалуын бақылайды, Президенттің, Үкіметтің және</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басшылығының тапсырмалары бойынша материалдар мен қорытындылар дайындайды, Қызмет құзыретіне кіретін мәселелер бойынша заңды және жеке тұлғалардың хаттарын, ұсыныстарын, өтініштері мен шағымдарын қарайды.</w:t>
            </w:r>
          </w:p>
        </w:tc>
      </w:tr>
    </w:tbl>
    <w:p>
      <w:pPr>
        <w:spacing w:after="0"/>
        <w:ind w:left="0"/>
        <w:jc w:val="left"/>
      </w:pPr>
      <w:r>
        <w:rPr>
          <w:rFonts w:ascii="Times New Roman"/>
          <w:b/>
          <w:i w:val="false"/>
          <w:color w:val="000000"/>
        </w:rPr>
        <w:t xml:space="preserve"> Мемлекеттік тілді дамыту басқармасы 09-01</w:t>
      </w:r>
    </w:p>
    <w:bookmarkStart w:name="z152" w:id="125"/>
    <w:p>
      <w:pPr>
        <w:spacing w:after="0"/>
        <w:ind w:left="0"/>
        <w:jc w:val="left"/>
      </w:pPr>
      <w:r>
        <w:rPr>
          <w:rFonts w:ascii="Times New Roman"/>
          <w:b/>
          <w:i w:val="false"/>
          <w:color w:val="000000"/>
        </w:rPr>
        <w:t xml:space="preserve"> Мемлекеттік тілді дамыту басқармасының басшысы, санаты С-3, 09-01-01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 ісі, халықаралық қатынастар) немесе білім (қазақ тілі және әдебиеті) мамандықтары бойынша жоғары немесе жоғары оқу орнынан кейінгі білім</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26"/>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27"/>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қолдану мен дамыту мәселелері бойынша басқарманың жұмысына жалпы басшылық, мемлекеттік тілді қолдануды кеңейту бойынша шараларды қабылдау,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w:t>
            </w:r>
          </w:p>
        </w:tc>
      </w:tr>
    </w:tbl>
    <w:bookmarkStart w:name="z155" w:id="128"/>
    <w:p>
      <w:pPr>
        <w:spacing w:after="0"/>
        <w:ind w:left="0"/>
        <w:jc w:val="left"/>
      </w:pPr>
      <w:r>
        <w:rPr>
          <w:rFonts w:ascii="Times New Roman"/>
          <w:b/>
          <w:i w:val="false"/>
          <w:color w:val="000000"/>
        </w:rPr>
        <w:t xml:space="preserve"> Мемлекеттік тілді дамыту басқармасының бас сарапшысы (екі бірлік),  С-4 санаты, 09-01-02, 09-01-03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 ісі, халықаралық қатынастар) немесе білім (қазақ тілі және әдебиеті) мамандықтары бойынша жоғары немесе жоғары оқу орнынан кейінгі білім</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29"/>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30"/>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дайындауға қатысу, мемлекеттік тілді қолдану саласын дамыту процесін әдістемелік қамтамасыз ету, қазақ тілін оқыту бойынша курстардың ұйымдастырылуын бақылау, қазақ тілінің қолданылуын кеңейту бөлігінде Министрліктің құрылымдық бөлімшелерінің қызметін бағалау бойынша материалдарды дайындау, мемлекеттік басқару саласында мемлекеттік тілді дамыту және жұмыс істеуі бойынша Министрліктің іс-шараларын қамтамсыз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158" w:id="131"/>
    <w:p>
      <w:pPr>
        <w:spacing w:after="0"/>
        <w:ind w:left="0"/>
        <w:jc w:val="left"/>
      </w:pPr>
      <w:r>
        <w:rPr>
          <w:rFonts w:ascii="Times New Roman"/>
          <w:b/>
          <w:i w:val="false"/>
          <w:color w:val="000000"/>
        </w:rPr>
        <w:t xml:space="preserve"> Мемлекеттік тілді дамыту басқармасының сарапшысы, (бір бірлік), С-5 санаты,  09-01-04</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1991"/>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аудармасы ісі, халықаралық қатынастар) немесе білім (қазақ тілі және әдебиеті) мамандықтары бойынша жоғары немесе жоғары оқу орнынан кейінгі білім.</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32"/>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33"/>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дайындау кезінде мемлекеттік тілдің қолданылуын кеңейту жөніндегі шараларды дайындауға қатысу, қазақ тілін оқыту бойынша курстарды ұйымдастыруды бақылау, мемлекеттік тілде дайындалатын заң жобаларын, нормативтік құқықтық актілерді және өзге де материалдарды редакциялау және түзету, іс қағаздарын мемлекеттік тілде жүргізу бойынша әдістемелік материалдарды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161" w:id="134"/>
    <w:p>
      <w:pPr>
        <w:spacing w:after="0"/>
        <w:ind w:left="0"/>
        <w:jc w:val="left"/>
      </w:pPr>
      <w:r>
        <w:rPr>
          <w:rFonts w:ascii="Times New Roman"/>
          <w:b/>
          <w:i w:val="false"/>
          <w:color w:val="000000"/>
        </w:rPr>
        <w:t xml:space="preserve"> Құжаттамалық қамтамасыз ету және бақылау басқармасы - 09-02</w:t>
      </w:r>
    </w:p>
    <w:bookmarkEnd w:id="134"/>
    <w:bookmarkStart w:name="z162" w:id="135"/>
    <w:p>
      <w:pPr>
        <w:spacing w:after="0"/>
        <w:ind w:left="0"/>
        <w:jc w:val="left"/>
      </w:pPr>
      <w:r>
        <w:rPr>
          <w:rFonts w:ascii="Times New Roman"/>
          <w:b/>
          <w:i w:val="false"/>
          <w:color w:val="000000"/>
        </w:rPr>
        <w:t xml:space="preserve"> Құжаттамалық қамтамасыз ету және бақылау басқармасының басшысы,  С-3 санаты, 09-02-01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(мұрағаттану, құжаттану және құжаттамалық қамтамасыз ету), немесе денсаулық сақтау және әлеуметтік қамтамасыз ету (жалпы медицина, қоғамдық денсаулық сақтау, стоматология, медициналық-профилактикалық іс) мамандықтары бойынша жоғары немесе жоғары оқу орнынан кейінгі білім.</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36"/>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37"/>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құжаттамалық және соған байланысты ақпараттық қамтамасыз етілуін бақылауды жүзеге асыру жөнінде басқарма жұмысын басқару, құжаттау және құжаттаманы басқару талаптарын сақтау, Мемлекет басшысының, Қазақстан Республикасы Президентінің Әкімшілігі, Қазақстан Республикасының Үкіметі және Қазақстан Республикасының Парламенті басшылығының актілері мен тапсырмаларының, Қазақстан Республикасы Үкіметі мен Қазақстан Республикасы Премьер-Министрінің актілері мен өкімдерінің, депутаттық сауалдардың, Министрлік басшылығы тапсырмаларының тиісінше және уақтылы орындалуын бақылауды қамтамасыз ету, Қазақстан Республикасы Премьер-Министрінің Кеңсесін және Министрлік басшылығын орындаушылық тәртіп жағдайы туралы уақытында хабардар ету, аппараттық кеңестердің хаттамаларын жүргізу және олардың орындалуын бақылау, ісқағаздарын жүргізу, электрондық құжат айналымы жөнінде нормативтік актілер мен нұсқаулықтар әзірлеу, электрондық құжат айналымын (ЭҚАБЖ) енгізу, ЭҚАБЖ-ды пайдалана отырып, Министрліктің қағазсыз ішкі құжат айналымына көшуі бойынша жұмыстарды, мемлекеттік органдардың интранет-порталы (МОИП) жұмысын үйлестіру, басқарма қызметінің мәселелері жөніне ақпараттық және талдамалық материалдар дайындау, орындаушылық тәртіп бөлігінде Министрлік қызметін бағалау жөнінде материалдарды дайындау, азаматтарды жеке мәселесі жөнінде қабылдау бойынша Министрлік басшыларының жұмысын ұйымдастыру, Қазақстан Республикасы Премьер-Министрінің Кеңсесіне азаматтарды қабылдау жұмысы туралы ақпарат дайындау және ұсыну,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қарауды қамтамасыз ету.</w:t>
            </w:r>
          </w:p>
        </w:tc>
      </w:tr>
    </w:tbl>
    <w:bookmarkStart w:name="z165" w:id="138"/>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(екі бірлік), С-4 санаты, 09-02-02, 09-02-03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(мұрағаттану, құжаттану және құжаттамалық қамтамасыз ету), немесе денсаулық сақтау және әлеуметтік қамтамасыз ету (жалпы медицина, стоматология, қоғамдық денсаулық сақтау, медициналық-профилактикалық іс) мамандықтары бойынша жоғары жоғары немесе жоғары оқу орнынан кейінгі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39"/>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40"/>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бірыңғай тәртібін сақтауды ұйымдастыру, құжаттармен жұмыс жасау, 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құрылымдық бөлімшелеріне таратуды және жеткізуді жүзеге асыру, жоғары тұрған органдардың бақылау тапсырмаларын орындау барысына, жеке және заңды тұлғалардың өтініштеріне күн сайын мониторинг жүргізу, орындаушы бөлімшелерге бақылаудағы директивті құжаттардың, жеке және заңды тұлғалар хаттарының орындалу мерзімі туралы ескертулерді уақытында жіберу, бақылаудағы құжаттардың орындалуын, бақылаудан өту барысын, құжаттардың белгіленген мерзімде ресімделуін және орындалуын реттеу, орындау барысы және нәтижелері туралы мәліметтерді жинақтау, басшылықты орындаушылық тәртіп жағдайы туралы жүйелі түрде хабардар ету, орындаушылық тәртіп жағдайын талдау және басшылықтың аппараттық кеңесіне ай сайын және Қазақстан Республикасы Премьер-Министрінің Кеңсесіне ұсыну үшін тоқсан сайын ақпарат дайындау, материалдарды жинақтау, азаматтарды жеке мәселесі жөнінде қабылдау нәтижесі бойынша басшылық тапсырмаларының орындалуын бақылау,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w:t>
            </w:r>
          </w:p>
        </w:tc>
      </w:tr>
    </w:tbl>
    <w:bookmarkStart w:name="z168" w:id="141"/>
    <w:p>
      <w:pPr>
        <w:spacing w:after="0"/>
        <w:ind w:left="0"/>
        <w:jc w:val="left"/>
      </w:pPr>
      <w:r>
        <w:rPr>
          <w:rFonts w:ascii="Times New Roman"/>
          <w:b/>
          <w:i w:val="false"/>
          <w:color w:val="000000"/>
        </w:rPr>
        <w:t xml:space="preserve"> Бұқаралық ақпараттық құралдармен өзара іс-қимыл басқармасы - 09-03</w:t>
      </w:r>
    </w:p>
    <w:bookmarkEnd w:id="141"/>
    <w:bookmarkStart w:name="z169" w:id="142"/>
    <w:p>
      <w:pPr>
        <w:spacing w:after="0"/>
        <w:ind w:left="0"/>
        <w:jc w:val="left"/>
      </w:pPr>
      <w:r>
        <w:rPr>
          <w:rFonts w:ascii="Times New Roman"/>
          <w:b/>
          <w:i w:val="false"/>
          <w:color w:val="000000"/>
        </w:rPr>
        <w:t xml:space="preserve"> Бұқаралық ақпараттық құралдармен өзара іс-қимыл басқармасының басшысы,  санаты С-3, 09-03-01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гуманитарлық ғылымдар (филология, шетел филологиясы) немесе әлеуметтік ғылымдар, экономика және бизнес (журналистика, қоғаммен байланыс) немесе (орыс тілі мен әдебиеті, қазақ тілі мен әдебиеті, шетел тілі: екі шет тілі, оқыту орыс тілінде жүргізілмейтін мектептердегі орыс тілі мен әдебиеті) мамандықтары бойынша жоғары немесе жоғары оқу орнынан кейінгі білім, мүмкіндігінше негізгі мамандығы бойынша біліктілікті арттыру сертификаттарының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43"/>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44"/>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байланысын жүзеге асыру. Баспасөз конференцияларын, брифингтерді ұйымдастыру және өткізу.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 Медиа-жоспарларды әзірлеу және іске асыру. Министрліктің құрылымдық бөлімшелерінің және комитеттерінің,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Министрліктің қызметін республикалық, өңірлік электрондық және баспасөз БАҚ-та жариялау туралы есептерді мемлекеттік органдарға жіберу. Кіріс және шығыс ақпарат бойынша құжаттарды уақтылы дайындау, жоғары тұрған басшылардың өзге де тапсырмаларын орындау.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172" w:id="145"/>
    <w:p>
      <w:pPr>
        <w:spacing w:after="0"/>
        <w:ind w:left="0"/>
        <w:jc w:val="left"/>
      </w:pPr>
      <w:r>
        <w:rPr>
          <w:rFonts w:ascii="Times New Roman"/>
          <w:b/>
          <w:i w:val="false"/>
          <w:color w:val="000000"/>
        </w:rPr>
        <w:t xml:space="preserve"> Бұқаралық ақпараттық құралдармен өзара іс-қимыл басқармасының бас сарапшысы, (бір бірлік), С-4 санаты, 09-03-02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гуманитарлық ғылымдар (филология, шетел филологиясы) немесе әлеуметтік ғылымдар, экономика және бизнес (журналистика, қоғаммен байланыс) немесе (орыс тілі мен әдебиеті, қазақ тілі мен әдебиеті, шетел тілі, оқыту орыс тілінде жүргізілмейтін мектептердегі орыс тілі мен әдебиеті, шет тілі: екі шет тілі) мамандықтары бойынша жоғары немесе жоғары оқу орнынан кейінгі білім, мүмкіндігінше негізгі мамандығы бойынша біліктілікті арттыру сертификаттарының болуы.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46"/>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47"/>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байланысты жүзеге асыру.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175" w:id="148"/>
    <w:p>
      <w:pPr>
        <w:spacing w:after="0"/>
        <w:ind w:left="0"/>
        <w:jc w:val="left"/>
      </w:pPr>
      <w:r>
        <w:rPr>
          <w:rFonts w:ascii="Times New Roman"/>
          <w:b/>
          <w:i w:val="false"/>
          <w:color w:val="000000"/>
        </w:rPr>
        <w:t xml:space="preserve"> Медициналық көмекті ұйымдастыру департаменті - 10 </w:t>
      </w:r>
    </w:p>
    <w:bookmarkEnd w:id="148"/>
    <w:bookmarkStart w:name="z176" w:id="149"/>
    <w:p>
      <w:pPr>
        <w:spacing w:after="0"/>
        <w:ind w:left="0"/>
        <w:jc w:val="left"/>
      </w:pPr>
      <w:r>
        <w:rPr>
          <w:rFonts w:ascii="Times New Roman"/>
          <w:b/>
          <w:i w:val="false"/>
          <w:color w:val="000000"/>
        </w:rPr>
        <w:t xml:space="preserve"> Медициналық көмекті ұйымдастыру департаментінің директоры, С-1 санаты, 10-1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50"/>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51"/>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үйлестіру, жоспарлау; Медициналық ұйымдардың халыққа медициналық көмек көрсету, денсаулық сақтау саласын реформалау мәселелері бойынша қызметін үйлестіру. Денсаулық сақтау органдарымен және ұйымдарымен медициналық көмекті ұйымдастыру мәселелері бойынша өзара іс-қимыл. Азаматтардың денсаулығын сақтау мәселелері жөніндегі мемлекеттік және салалық бағдарламаларды әзірлеуге қатысу; министрліктің алқаларына материалдарды, үкімет құжаттарының жобаларын, денсаулық сақтау саласы бойынша заңнамаларды, олардың түпкілікті редакцияларын дайындауға бақылауды жүзеге асыру. Қызметтік жазбаларды, азаматтардың хаттары мен өтініштерін қарау. Жетекшілік ететін мәселелер бойынша дәрілік заттардың қажеттілігін қалыптастыруға қатысу. Шетелге емделуге жіберу және басқа да бағыттар бойынша мемлекеттік сатып алулар конкурстарын өткізу жөніндегі комиссияларға қатысу.</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180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білімі, мүмкіндігінше ғылыми дәрежесінің,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көмек, оның ішінде медициналық-санитариялық алғашқы көмек (бұдан әрі – МСАК) және консультациялық-диагностикалық көмек деңгейінде медициналық көмек көрсетуді ұйымдастыру мәселелері бойынша қызметті үйлестіру. МСАК жөніндегі жобалық офис.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 моделін енгізуді үйлестіру. </w:t>
            </w:r>
            <w:r>
              <w:br/>
            </w:r>
            <w:r>
              <w:rPr>
                <w:rFonts w:ascii="Times New Roman"/>
                <w:b w:val="false"/>
                <w:i w:val="false"/>
                <w:color w:val="000000"/>
                <w:sz w:val="20"/>
              </w:rPr>
              <w:t>
Жедел және кезек күттірмейтін медициналық көмек, санитариялық авиация, зертханалық диагностика, қан қызметін ұйымдастыру мәселелері бойынша қызметті үйлестіру.</w:t>
            </w:r>
            <w:r>
              <w:br/>
            </w:r>
            <w:r>
              <w:rPr>
                <w:rFonts w:ascii="Times New Roman"/>
                <w:b w:val="false"/>
                <w:i w:val="false"/>
                <w:color w:val="000000"/>
                <w:sz w:val="20"/>
              </w:rPr>
              <w:t>
Ведомстволық медицина бойынша ҚР ІІМ, ҚР ҚМ-мен өзара іс-қимыл.</w:t>
            </w:r>
            <w:r>
              <w:br/>
            </w:r>
            <w:r>
              <w:rPr>
                <w:rFonts w:ascii="Times New Roman"/>
                <w:b w:val="false"/>
                <w:i w:val="false"/>
                <w:color w:val="000000"/>
                <w:sz w:val="20"/>
              </w:rPr>
              <w:t>
Босандыру мен бала қызметін үйлестіру.</w:t>
            </w:r>
            <w:r>
              <w:br/>
            </w:r>
            <w:r>
              <w:rPr>
                <w:rFonts w:ascii="Times New Roman"/>
                <w:b w:val="false"/>
                <w:i w:val="false"/>
                <w:color w:val="000000"/>
                <w:sz w:val="20"/>
              </w:rPr>
              <w:t>
Ана мен нәресте өлімін төмендету жөніндегі республикалық штабтың жұмысын ұйымдастыру. Педиатриялық көмек көрсету, МСАК ұйымдарында педиатриялық учаскілерді ұйымдастыру мәселелерін үйлестіру.</w:t>
            </w:r>
            <w:r>
              <w:br/>
            </w:r>
            <w:r>
              <w:rPr>
                <w:rFonts w:ascii="Times New Roman"/>
                <w:b w:val="false"/>
                <w:i w:val="false"/>
                <w:color w:val="000000"/>
                <w:sz w:val="20"/>
              </w:rPr>
              <w:t>
Тиімді перинаталдық технологияларды, емшек сүтімен қоректендіру қағидаттарын БШАЫЕ енгізуге мониторинг жүргізу.</w:t>
            </w:r>
            <w:r>
              <w:br/>
            </w:r>
            <w:r>
              <w:rPr>
                <w:rFonts w:ascii="Times New Roman"/>
                <w:b w:val="false"/>
                <w:i w:val="false"/>
                <w:color w:val="000000"/>
                <w:sz w:val="20"/>
              </w:rPr>
              <w:t>
Директор орынбасарының лауазымдық нұсқаулығына сәйкес өзге де функцияларды жүзеге асыру.</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78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w:t>
            </w:r>
            <w:r>
              <w:br/>
            </w:r>
            <w:r>
              <w:rPr>
                <w:rFonts w:ascii="Times New Roman"/>
                <w:b w:val="false"/>
                <w:i w:val="false"/>
                <w:color w:val="000000"/>
                <w:sz w:val="20"/>
              </w:rPr>
              <w:t xml:space="preserve">
Бес нозология бойынша Үйлестіру кеңестерінің жұмысын ұйымдастыру, терапия және хирургия, оның ішінде спорттық медицина бойынша 28 бейінді қызметтің жұмысын үйлестіру. Жоғары технологиялық медициналық қызметтерді, трансплантологияны дамыту, шетелге емделуге жіберу, иондаушы радиацияның азаматтардың денсаулығына әсерін айқындау мәселелері. </w:t>
            </w:r>
            <w:r>
              <w:br/>
            </w:r>
            <w:r>
              <w:rPr>
                <w:rFonts w:ascii="Times New Roman"/>
                <w:b w:val="false"/>
                <w:i w:val="false"/>
                <w:color w:val="000000"/>
                <w:sz w:val="20"/>
              </w:rPr>
              <w:t>
ҰОС қатысушыларына қызмет көрсетуге жетекшілік ету.</w:t>
            </w:r>
            <w:r>
              <w:br/>
            </w:r>
            <w:r>
              <w:rPr>
                <w:rFonts w:ascii="Times New Roman"/>
                <w:b w:val="false"/>
                <w:i w:val="false"/>
                <w:color w:val="000000"/>
                <w:sz w:val="20"/>
              </w:rPr>
              <w:t xml:space="preserve">
Онкологиялық қызметті, онкология жөніндегі жобалық офисті үйлестіру. Міндетті медициналық сақтандыруды енгізу бойынша мәселелерге жетекшілік ету, МӘМСҮД-пен өзара іс-қимыл жасау. </w:t>
            </w:r>
            <w:r>
              <w:br/>
            </w:r>
            <w:r>
              <w:rPr>
                <w:rFonts w:ascii="Times New Roman"/>
                <w:b w:val="false"/>
                <w:i w:val="false"/>
                <w:color w:val="000000"/>
                <w:sz w:val="20"/>
              </w:rPr>
              <w:t>
Департаменттің құзыреті шеңберінде "Халық денсаулығы және денсаулық сақтау жүйесі туралы" ҚР Кодексінің жобасын әзірлеу мен келісуге қатысу.</w:t>
            </w:r>
            <w:r>
              <w:br/>
            </w:r>
            <w:r>
              <w:rPr>
                <w:rFonts w:ascii="Times New Roman"/>
                <w:b w:val="false"/>
                <w:i w:val="false"/>
                <w:color w:val="000000"/>
                <w:sz w:val="20"/>
              </w:rPr>
              <w:t>
Департамент директоры орынбасарының лауазымдық нұсқаулығына сәйкес өзге де функцияларды жүзеге асыру.</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10-4</w:t>
      </w:r>
    </w:p>
    <w:p>
      <w:pPr>
        <w:spacing w:after="0"/>
        <w:ind w:left="0"/>
        <w:jc w:val="both"/>
      </w:pPr>
      <w:r>
        <w:rPr>
          <w:rFonts w:ascii="Times New Roman"/>
          <w:b w:val="false"/>
          <w:i w:val="false"/>
          <w:color w:val="ff0000"/>
          <w:sz w:val="28"/>
        </w:rPr>
        <w:t xml:space="preserve">
      Алып тасталды – ҚР Денсаулық сақтау министрінің м.а. 07.11.2019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90" w:id="152"/>
    <w:p>
      <w:pPr>
        <w:spacing w:after="0"/>
        <w:ind w:left="0"/>
        <w:jc w:val="left"/>
      </w:pPr>
      <w:r>
        <w:rPr>
          <w:rFonts w:ascii="Times New Roman"/>
          <w:b/>
          <w:i w:val="false"/>
          <w:color w:val="000000"/>
        </w:rPr>
        <w:t xml:space="preserve"> Амбулаториялық-емханалық және жедел медициналық көмек басқармасы-10-1 </w:t>
      </w:r>
    </w:p>
    <w:bookmarkEnd w:id="152"/>
    <w:bookmarkStart w:name="z191" w:id="153"/>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басшысы, С-3 санаты, 10-01-01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54"/>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55"/>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сұрақтары, ауруларды басқару бағдармаласын енгізу амбулаториялық-дәрі-дәрмекпен қамтамасыз ету, амбулаториялық жағдайлардағы медициналық оңалту, тұрмыстық зорлық-зомбылық мәселелері бойынша жетекшілік ету. Амбулаториялық-емханалық қызмет қызмет, жедел медициналық жәрдем, санитариялық авиация, қан қызметі, жарақаттануды азайту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бойынша үйлестіру кеңесінің жұмысын ұйымдастыру; БМСК және КДК көрсету деңгейінде медициналық қызметтер тізбесін (номенклатурасын) қалыптастыру бойынша ұсыныстар әзірлеу.</w:t>
            </w:r>
          </w:p>
        </w:tc>
      </w:tr>
    </w:tbl>
    <w:bookmarkStart w:name="z194" w:id="156"/>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(төрт бірлік), С-4 санаты, 10-01-02, 10-01-03, 10-01-04, 10-01-05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57"/>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58"/>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Көпшілік іс-шараларды медициналық қамтамасыз ету; Басқарма құзыретіндегі мәселелер бойынша ұйғарымдарды, пікірлерді, заңдарға түзетулерді, сонымен қатар Министрліктің қарауына келіп түскен өзге де нормативтік құқықтық актілерді қарау және әзірлеу. Құзыреті шегінде бюджеттік өтінімді қалыптастыруға қатысу; төтенше жағдайлардың алдын алу және жою бойынша мемлекеттік органдармен бірлесе әрекет ету, Департамент қызметкерлерінің ІІМ ТЖК бірге маусымдық штабтық оқу-жаттығуларына қатысу.</w:t>
            </w:r>
          </w:p>
        </w:tc>
      </w:tr>
    </w:tbl>
    <w:bookmarkStart w:name="z197" w:id="159"/>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(бір бірлік), С-5 санаты, 10-01-06</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184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60"/>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61"/>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санитариялық авиация нысанындағы тұрғындарды медициналық көмекпен қамтамасыз ету мәселелері (санитариялық авиация қызметін дамыту, жедел медициналық қызметті дамыту, жедел медициналық көмектің халықаралық стандарттарының оқу-клиникалық орталығын құру); ЖПД, учаскелік терапевтер, әлеуметтік қызметкерлер мен психологтар қызметінің тиімділігін жетілдіру, парамедиктерге медициналық көмек көрсету, ЖКО кезінде шұғыл және жедел медициналық көмек көрсетуге оқыту, скринингтік қарау мәселелері.</w:t>
            </w:r>
          </w:p>
        </w:tc>
      </w:tr>
    </w:tbl>
    <w:bookmarkStart w:name="z200" w:id="162"/>
    <w:p>
      <w:pPr>
        <w:spacing w:after="0"/>
        <w:ind w:left="0"/>
        <w:jc w:val="left"/>
      </w:pPr>
      <w:r>
        <w:rPr>
          <w:rFonts w:ascii="Times New Roman"/>
          <w:b/>
          <w:i w:val="false"/>
          <w:color w:val="000000"/>
        </w:rPr>
        <w:t xml:space="preserve"> Ана мен бала денсаулығын сақтау басқармасы 10-02</w:t>
      </w:r>
    </w:p>
    <w:bookmarkEnd w:id="162"/>
    <w:bookmarkStart w:name="z201" w:id="163"/>
    <w:p>
      <w:pPr>
        <w:spacing w:after="0"/>
        <w:ind w:left="0"/>
        <w:jc w:val="left"/>
      </w:pPr>
      <w:r>
        <w:rPr>
          <w:rFonts w:ascii="Times New Roman"/>
          <w:b/>
          <w:i w:val="false"/>
          <w:color w:val="000000"/>
        </w:rPr>
        <w:t xml:space="preserve"> Ана мен бала денсаулығын сақтау басқармасының басшысы, С-3 санаты, 10-02-01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2002"/>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64"/>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65"/>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Аналар мен балаларға медициналық көмек көрсету мәселелеріне жетекшілік ету, ана мен бала денсаулығын сақтау бойынша нормативтік құқықтық актілер әзірлеу. Орфандық (сирек кездесетін) аурулар кезінде, БЦП, аутизм кезінде медициналық көмек көрсету, ана мен бала денсаулығын сақтауға қатысты дәрілік қамтамасыз ету мәселелерін шешу. Ана мен бала денсаулығын қорғау мақсатында босандыру және балалар қызметінің жұмыс тиімділігін арттыру бойынша ықпалдастырылған үлгілерді енгізу жөніндегі Үйлестіру кеңесінің жұмысын ұйымдастыру. Ана мен бала өлімін төмендету бойынша Республикалық штаб жұмысын ұйымдастыру, педиатриялық көмекті жетілдіру бойынша ұсыныстар әзірлеу, 0-6 жастағы балалар үшін педиатрия учаскелерін ұйымдастыру.</w:t>
            </w:r>
            <w:r>
              <w:br/>
            </w:r>
            <w:r>
              <w:rPr>
                <w:rFonts w:ascii="Times New Roman"/>
                <w:b w:val="false"/>
                <w:i w:val="false"/>
                <w:color w:val="000000"/>
                <w:sz w:val="20"/>
              </w:rPr>
              <w:t xml:space="preserve">
Халықтың әлеуметтік осал топтарына сапалы медициналық көмектің қолжетімділігін жоғарылату үшін патронаждық қызметтің әмбебап- прогрессивтік үлгісін енгізуді үйлестіру және әлеуметтік жетімдіктің алдын алу. Ана мен бала денсаулығын қорғау саласында клиникалық хаттамаларды әзірлеуге, баланың құқықтары бойынша БҰҰ комитетінің ұсынымдарын іске асыруға, ана мен бала денсаулығын қорғау саласында ДДҰ, ЮНИСЕФ, ЮСАИД, ЮНФПА-мен халықаралық бірлескен жобаларды іске асыруға қатысу. </w:t>
            </w:r>
          </w:p>
          <w:bookmarkEnd w:id="166"/>
        </w:tc>
      </w:tr>
    </w:tbl>
    <w:bookmarkStart w:name="z205" w:id="167"/>
    <w:p>
      <w:pPr>
        <w:spacing w:after="0"/>
        <w:ind w:left="0"/>
        <w:jc w:val="left"/>
      </w:pPr>
      <w:r>
        <w:rPr>
          <w:rFonts w:ascii="Times New Roman"/>
          <w:b/>
          <w:i w:val="false"/>
          <w:color w:val="000000"/>
        </w:rPr>
        <w:t xml:space="preserve"> Ана мен бала денсаулығын қорғау басқармасының бас сарапшысы (төрт бірлік),  С-4 санаты, 10-02-02, 10-02-03, 10-02-04, 10-02-05</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2134"/>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68"/>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69"/>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өнірлендіруге, тиімді перинаталдық технологиялардың, емшек сүтімен қоректендіру қағидаттарының, бала жасындағы ауруларды ықпалдастырып жүргізу және ДДҰ ұсынған өзге де қағидаттардың енгізілуіне мониторинг жүргізу. Ана мен бала денсаулығын сақтау бойынша жағдайды, ана мен бала өлімінің деңгейін мониторингілеу. Неврологиялық аурулары бар балаларға (БЦП, аутизм және т.б.) көмек көрсетуді жетілдіру, диагностикалау мен емдеуде жаңа технологияларды енгізу бойынша іс-шаралар әзірлеу, балаларға сурдологиялық көмек көрсетуді жетілдіру, балаларға оңалту және паллиативтік көмек көрсетуді жетілдіру бойынша іс-шаралар әзірлеу, туа біткен даму ақаулары бар балалардың туылуын төмендету үшін пренаталдық диагностиканы жетілдіру үшін ұсыныстар әзірлеу және талдау, орфандық аурулары бар (муковисцидоз, мукополисахаридоз, Гоше ауруы және т.б.) балаларды диагностикалау, емдеу және оңалтуды жетілдіру үшін ұсыныстар әзірлеу. Медициналық ұйымдарда балалар саудасының алдын алу бойынша ұсыныстар әзірлеу. Балалар денсаулығын нығайтуға бағытталған іс-шараларды үйлестіру, жарақаттанудан, жазатайым оқиғалардан балардың өлім-жітімін төмендету жөніндегі іс-шараларды орындау. Жетім балаларға және ата-аналардың қамқорлығынсыз қалған, Сәбилер үйлеріндегі балаларға медициналық көмек көрсетуді жетілдіру. Азаматтардың өтініштерімен жұмыс жасау.</w:t>
            </w:r>
          </w:p>
        </w:tc>
      </w:tr>
    </w:tbl>
    <w:bookmarkStart w:name="z208" w:id="170"/>
    <w:p>
      <w:pPr>
        <w:spacing w:after="0"/>
        <w:ind w:left="0"/>
        <w:jc w:val="left"/>
      </w:pPr>
      <w:r>
        <w:rPr>
          <w:rFonts w:ascii="Times New Roman"/>
          <w:b/>
          <w:i w:val="false"/>
          <w:color w:val="000000"/>
        </w:rPr>
        <w:t xml:space="preserve"> Стационарлық және стационарды алмастыратын көмек басқармасы -10-03</w:t>
      </w:r>
    </w:p>
    <w:bookmarkEnd w:id="170"/>
    <w:bookmarkStart w:name="z209" w:id="171"/>
    <w:p>
      <w:pPr>
        <w:spacing w:after="0"/>
        <w:ind w:left="0"/>
        <w:jc w:val="left"/>
      </w:pPr>
      <w:r>
        <w:rPr>
          <w:rFonts w:ascii="Times New Roman"/>
          <w:b/>
          <w:i w:val="false"/>
          <w:color w:val="000000"/>
        </w:rPr>
        <w:t xml:space="preserve"> Стационарлық және стационарды алмастыратын көмек басқармасының басшысы, С-3 санаты, 10-03-01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болуы.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72"/>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73"/>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жетекшілік ету, ЖТМҚ бөлігінде медициналық қызметтер тізбесін қалыптастыру, стратегиялық және бағдарламалық құжаттарды қалыптастыру үшін ұсыныстарды, стационарлық және стационарды алмастыратын медициналық көмектің ұйымдастырылуын жетілдіру мәселелері бойынша Қазақстан Республикасы Үкіметінің заңдық жобалық жұмыстар жоспарын әзірлеу, бейінге байланысты мамандандырылған медициналық көмектің және жоғары технологиялық медициналық қызметтерге халықтың қажеттіліктерін анықтау.Қазақстан Республикасының азаматтарын жолдама бойынша бюджет қаражаты есебінен шетелге емделуге Министрлік комиссияның қызметін ұйымдастыру, трансплантологиялық қызметті, сондай-ақ денсаулық сақтау саласында бейінді қызметтерді дамыту бойынша іс-шараларды іске асыру.Миокардтың жіті инфаркті кезінде медициналық көмектің ықпалдастырылған модельдерін енгізу бойынша Үйлестіру кеңесінің жұмысын ұйымдастыру, жіті инсульттар мен онкологиялық ауруларды басқару. Шұғыл стационарларды (қабылдау бөлімдері) үйлестіру. Неврологиялық қызметтің, стационарлық жағдайлардағы медициналық оңалтудың мәселелерін, адам құқықтары, жүгіну кезінде адам абыройын кемсіту, азаптау мәселелеріне жетекшілік ету.</w:t>
            </w:r>
          </w:p>
        </w:tc>
      </w:tr>
    </w:tbl>
    <w:bookmarkStart w:name="z212" w:id="174"/>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(үш бірлік), С-4 санаты, 10-03-02, 10-03-03, 10-03-04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958"/>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жоғары біліктілік санатының, қоғамдық денсаулық сақтау магистрі, біліктілікті арттыру сертификаттарының болуы.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75"/>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76"/>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мәселелеріне жетекшілік ету, иондаушы сәулелендіру әсерімен себептік байланыстарды анықтау бойынша іс-шараларды жоспарлау, ММК, ЖТМҚ және басқа дамыту саласында мемлекеттік саясатты іске асыру бойынша қоғамдық бірлестіктермен өзара әрекеттесуді жүзеге асыру, республикалық қаражат есебінен, сонымен бірге лизинг шеңберінде сатып алынатын медициналық жабдықтар тізбесін анықтауға қатысу, ТМККК және МӘМС шеңберінде амбулаториялық дәрілік қамтамасыз етуді жетілдіру бойынша ұсыныстарды әзірлеу, адам құқықтары және адам құқықтары жөніндегі Уәкілетті тұлғаның мерзімдік баяндамаларының материалдарын дайындауға қатысу. Шұғыл стационарларды (қабылдау бөлімдері) үйлестіру.</w:t>
            </w:r>
          </w:p>
        </w:tc>
      </w:tr>
    </w:tbl>
    <w:bookmarkStart w:name="z215" w:id="177"/>
    <w:p>
      <w:pPr>
        <w:spacing w:after="0"/>
        <w:ind w:left="0"/>
        <w:jc w:val="left"/>
      </w:pPr>
      <w:r>
        <w:rPr>
          <w:rFonts w:ascii="Times New Roman"/>
          <w:b/>
          <w:i w:val="false"/>
          <w:color w:val="000000"/>
        </w:rPr>
        <w:t xml:space="preserve"> Стационарлық және стационарды алмастыратын көмек басқармасының сарапшысы, (бір бірлік), С-5 санаты, 10-03-04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 ісін ұйымдастыру бойынша немесе мамандығы бойынша біліктілікті арттыру сертификаттарының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78"/>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79"/>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шетелде емделу мәселелеріне жетекшілік ету. Достас шетел клиникаларының тізбесін анықтау, олармен ынтымақтастықта болу және ҚР науқас азаматтарын емделуге жіберу үшін клиникаларды таңдау. ҚР азаматтарын шетелге емделуге жіберу жөніндегі Комиссияның жұмысына қатысу. ҚР азаматтарын шетелде емделуін жүзеге асыратын халықаралық ұйымдармен жұмыс жасау. ҚР азаматтарын шетелде емделу нәтижелеріне талдау жасау. Шетелде емделген ҚР азаматтарының нәтижесіне мониторинг жүргізу. Шетелде емделудің тиімділігі бойынша аналитикалық материалдарды дайындау. Оториноларингология, офтольмалогия, стоматология және көз аурулары мәселелеріне жетекшілік ету. Жоғары мамандандырылған медициналық көмекті жетілдіру бойынша шараларды әзірлеуге және іске асыруға қатысу. Медициналық көмек көрсету мәселелері бойынша жетекшілік етілетін штаттан тыс бас мамандармен жұмыс. Жұмыстың жетекшілік етілетін бөлімі бойынша заңнамалық және нормативтік құқықтық актілерін әзірлеуге қатысу. Жетекшілік етілетін мәселелер бойынша ведомствоаралық жұмыс топтарының жұмыстарына қатысу. Жетекшілік етілетін бөлімдер бойынша конференцияларды, семинарларды, симпозиумдарды және кеңестерді дайындауға және өткізуге қатысу. Азаматтардың хаттарымен жұмыс. Жетекшілік етілетін ұйымды дәрілік қамтамасыз ету мен қажеттілік нормативін әзірлеу.</w:t>
            </w:r>
          </w:p>
        </w:tc>
      </w:tr>
    </w:tbl>
    <w:bookmarkStart w:name="z218" w:id="180"/>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басқармасы-10-04 </w:t>
      </w:r>
    </w:p>
    <w:bookmarkEnd w:id="180"/>
    <w:p>
      <w:pPr>
        <w:spacing w:after="0"/>
        <w:ind w:left="0"/>
        <w:jc w:val="both"/>
      </w:pPr>
      <w:r>
        <w:rPr>
          <w:rFonts w:ascii="Times New Roman"/>
          <w:b w:val="false"/>
          <w:i w:val="false"/>
          <w:color w:val="ff0000"/>
          <w:sz w:val="28"/>
        </w:rPr>
        <w:t xml:space="preserve">
      Алып тасталды – ҚР Денсаулық сақтау министрінің м.а. 07.11.2019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28" w:id="181"/>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- 11 </w:t>
      </w:r>
    </w:p>
    <w:bookmarkEnd w:id="181"/>
    <w:bookmarkStart w:name="z229" w:id="182"/>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департаментінің директоры, С-1 санаты, 11-1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немесе жоғары оқу орнынан кейінгі білім, мүмкіндігінше қоғамдық денсаулық сақтау немесе экономика бойынша магистр дәрежесінің болуы</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83"/>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84"/>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Медициналық қызметтерді қаржыландырудың және оларға тарифтерді қалыптастырудың әдістерін жетілдіру мәселелерін қоса алғанда, міндетті әлеуметтік медициналық сақтандыруды енгізу жөніндегі іс-шараларды үйлестіру. Бюджетті қалыптастыруға қатысу. Медициналық сақтандыру жүйесі тәуекелдерінің жұмыс істеуінің және басқарудың халықаралық тәжірибесін зерделеу және қорыту. Міндетті әлеуметтік медициналық сақтандыру (бұдан әрі - МӘМС) саласындағы заңнаманы жетілдіру бойынша ұсынымдарды, әлеуметтік медициналық сақтандыру қорының қызметін жетілдіру, тарифтерді қалыптастыру бойынша ұсыныстарды, сондай-ақ Қор қызметінің негізгі көрсеткіштерін құру. Әлеуметтік медициналық сақтандыру қорының қаржылық тұрақтылығын талдауды, бағалауды және бақылауды жүзеге асыруға қатысу. Денсаулық сақтау саласын құруға, МӘМС жүйесін ендіруге және жетілдіруге, қаржыландыруға және тарифтерді қалыптастыруға бағдарланған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 қолдану туралы ұсынымдарды енгізу.</w:t>
            </w:r>
          </w:p>
        </w:tc>
      </w:tr>
    </w:tbl>
    <w:bookmarkStart w:name="z232" w:id="185"/>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11-2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2154"/>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немесе жоғары оқу орнынан кейінгі білім, мүмкіндігінше қоғамдық денсаулық сақтау немесе экономика бойынша магистр дәрежесінің болуы</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86"/>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87"/>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қызметінің негізгі бағыттарын және МӘМС жүйесін енгізу және дамыту жөніндегі саланы әзірлеу, денсаулық сақтау жүйесінде реформалауды іске асыру, халықаралық тәжірибені зерттеу және салыстыру. МӘМС енгізу бойынша іс-шараларды ұйымдастыру; денсаулық сақтау жүйесін реформалауға, МӘМС жүйесін енгізу және жетілдіруге бағытталған заң жобаларын және нормативті құқықтық актілер жобаларын, міндетті әлеуметтік медициналық сақтандыру қорының қызметін жетілдіру бойынша ұсынымдар әзірлеуге қатысу; денсаулық сақтау көрсеткіштерінің медициналық қызметке мониторинг және бағалау әсерін жүргізуге қатысу; МӘМС жүйесінде және ТМККК шеңберінде жұмыстың нәтижесіне бағдарланған медициналық ұйымдардың қызметкерлерін ынталандыру жүйесін жетілдіру;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мониторингті жүзеге асыру. ТМККК шеңберінде және МӘМС жүйесінде медициналық қызмет көрсетуін мониторингілеу; сараптама жүргізу үшін оқиғаларды іріктеуді автоматты түрде қалыптастыру бойынша ұсыныстарды әзірлеу;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МӘМС енгізу, медициналық қызмет көрсету және медициналық қызметтерге ақы төлеу бойынша жеке және заңды тұлғалардың өтініштерін қарау; қызметтік құжаттарды, хаттарды қарау, олардың орындалуын бақылау; департаменттің қызметкерлерін көтермелеу және тәртіптік жаза қолдану туралы ұсынымдарды енгізу.</w:t>
            </w:r>
          </w:p>
        </w:tc>
      </w:tr>
    </w:tbl>
    <w:bookmarkStart w:name="z235" w:id="188"/>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11-3</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немесе жоғары оқу орнынан кейінгі білім, мүмкіндігінше қоғамдық денсаулық сақтау немесе экономика бойынша магистр дәрежесінің болуы</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89"/>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90"/>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сала қызметінің МӘМС жүйесін енгізу және дамыту, денсаулық сақтау жүйесінде реформалауды іске асыру, медициналық қызметтерді қаржыландыру және тарифтерді қалыптастыру әдістерін жетілдіру мәселелері бойынша негізгі бағыттарын әзірлеу. Бюджетті қалыптастыруға қатысу. ТМККК шеңберінде және МӘМС жүйесінде көрсетілетін медициналық қызметтерге тарифтерді қалыптастырудың тәртібін, әдістемесін, ТМККК шеңберінде және МӘМС жүйесінде ұсынылатын медициналық қызметтерге тарифтердің мөлшерлерін әзірлеу және бекіту жөніндегі іс-шараларды ұйымдастыру және іске асыру. Тарифтерді қалыптастырудың және медициналық қызметтерге ақы төлеудің халықаралық тәжірибесін зерделеу және жалпылау, медициналық қызметтерге ақы төлеу әдістерін жетілдіру бойынша ұсынымдарды құру. Медициналық қызметтерге ақы төлеу әдістеріне салыстырмалы талдауды жүргізу. Медициналық қызметтерге ақы төлеу жүйесінің денсаулық сақтау көрсеткіштеріне әсер етуіне мониторинг жүргізуді және талдауды жүзеге асыру. МӘМС енгізу бойынша іс-шараларды ұйымдастыру. Денсаулық сақтау саласын реформалауға, МӘМС жүйесін енгізуге және жетілдіруге, қаржыландыру және тарифтерді қалыптастыру әдістерін жетілдіруге, бағдарланған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 қолдану туралы ұсынымдарды енгізу.</w:t>
            </w:r>
          </w:p>
        </w:tc>
      </w:tr>
    </w:tbl>
    <w:bookmarkStart w:name="z238" w:id="191"/>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 -11-01</w:t>
      </w:r>
    </w:p>
    <w:bookmarkEnd w:id="191"/>
    <w:bookmarkStart w:name="z239" w:id="192"/>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басшысы, С-3 санаты, 11-01-01</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немесе жаратылыстану ғылымдары (биология) мамандықтары бойынша жоғары немесе жоғары оқу орнынан кейінгі білім.</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93"/>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94"/>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242" w:id="195"/>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бас сарапшысы (екі бірлік), С-4 санаты, 11-01-02, 11-01-03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немесе жаратылыстану ғылымдары (биология) мамандықтары бойынша жоғары немесе жоғары оқу орнынан кейінгі білім.</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96"/>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197"/>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245" w:id="198"/>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сарапшысы (бір бірлік), С-5 санаты, 11-01-04</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немесе жаратылыстану ғылымдары (биология) мамандықтары бойынша жоғары немесе жоғары оқу орнынан кейінгі білім.</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199"/>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00"/>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248" w:id="201"/>
    <w:p>
      <w:pPr>
        <w:spacing w:after="0"/>
        <w:ind w:left="0"/>
        <w:jc w:val="left"/>
      </w:pPr>
      <w:r>
        <w:rPr>
          <w:rFonts w:ascii="Times New Roman"/>
          <w:b/>
          <w:i w:val="false"/>
          <w:color w:val="000000"/>
        </w:rPr>
        <w:t xml:space="preserve"> Тарифтерді белгілеуді жетілдіру басқармасы 11-02</w:t>
      </w:r>
    </w:p>
    <w:bookmarkEnd w:id="201"/>
    <w:bookmarkStart w:name="z249" w:id="202"/>
    <w:p>
      <w:pPr>
        <w:spacing w:after="0"/>
        <w:ind w:left="0"/>
        <w:jc w:val="left"/>
      </w:pPr>
      <w:r>
        <w:rPr>
          <w:rFonts w:ascii="Times New Roman"/>
          <w:b/>
          <w:i w:val="false"/>
          <w:color w:val="000000"/>
        </w:rPr>
        <w:t xml:space="preserve"> Тарифтерді белгілеуді жетілдіру басқармасының басшысы, С-3 санаты, 11-02-01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03"/>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04"/>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қаржыландыру, көрсетілетін медициналық қызметтердің тарифтерін қалыптастыру, енгізу әдістерін дамытудың және жетілдірудің бағыттары мен міндеттерін айқындауға қатысу. ТМККК шеңберінде және МӘМС жүйесінде көрсетілетін медициналық қызметтердің тарифтерін қалыптастыру тәртібін, әдістемесін әзірлеу және бекіту жөніндегі іс-шараларды іске асыру.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жүзеге асыру. Тарифтерді қалыптастырудың және медициналық қызметтерге ақы төлеудің халықаралық тәжірибесін зерделеу және қорытындылау, медициналық қызметтерге ақы төлеу әдістерін жетілдіру бойынша ұсынымдарды құру. Медициналық қызметтерге ақы төлеудің әдістеріне салыстырмалы талдауды жүргізу.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өзара іс-қимылы.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52" w:id="205"/>
    <w:p>
      <w:pPr>
        <w:spacing w:after="0"/>
        <w:ind w:left="0"/>
        <w:jc w:val="left"/>
      </w:pPr>
      <w:r>
        <w:rPr>
          <w:rFonts w:ascii="Times New Roman"/>
          <w:b/>
          <w:i w:val="false"/>
          <w:color w:val="000000"/>
        </w:rPr>
        <w:t xml:space="preserve"> Тарифтерді белгілеуді жетілдіру басқармасының бас сарапшысы (екі бірлік), С-4 санаты 11-02-02, 11-02-03</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06"/>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07"/>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көрсетілетін медициналық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 және басқа да материалдарды әзірлеу. Тарифтерді қалыптастырудың және медициналық қызметтерге ақы төлеудің халықаралық тәжірибесін зерделеу және қорытындылау, медициналық қызметтерге ақы төлеу әдістерін жетілдіру бойынша ұсынымдарды құру.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медициналық қызметтерді қаржыландыру және тарифтердің әдістерінің тиімділігін және олардың денсаулық сақтау көрсеткіштеріне ықпал етуіне мониторинг жүргізу және талдау.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55" w:id="208"/>
    <w:p>
      <w:pPr>
        <w:spacing w:after="0"/>
        <w:ind w:left="0"/>
        <w:jc w:val="left"/>
      </w:pPr>
      <w:r>
        <w:rPr>
          <w:rFonts w:ascii="Times New Roman"/>
          <w:b/>
          <w:i w:val="false"/>
          <w:color w:val="000000"/>
        </w:rPr>
        <w:t xml:space="preserve"> Тарифтерді белгілеуді жетілдіру басқармасының сарапшысы, (бір бірлік), С-5 санаты, 11-02-04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09"/>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10"/>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көрсетілетін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оларды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презентациялық және басқа да материалдарды дайындау. Медициналық қызметтерге ақы төлеу әдістерін жетілдіру бойынша ұсынымдарды құру. Денсаулық сақтау саласын реформалауға, МӘМС жүйесін енгізуге және жетілдіруге, қаржыландыру мен тарифтерді қалыптастыру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жетілдіруге, тарифтерді қалыптастыруға өзара іс-қимыл.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58" w:id="211"/>
    <w:p>
      <w:pPr>
        <w:spacing w:after="0"/>
        <w:ind w:left="0"/>
        <w:jc w:val="left"/>
      </w:pPr>
      <w:r>
        <w:rPr>
          <w:rFonts w:ascii="Times New Roman"/>
          <w:b/>
          <w:i w:val="false"/>
          <w:color w:val="000000"/>
        </w:rPr>
        <w:t xml:space="preserve"> Медициналық қызмет көлемін жоспарлау мен болжау басқармасы-11-03, </w:t>
      </w:r>
    </w:p>
    <w:bookmarkEnd w:id="211"/>
    <w:bookmarkStart w:name="z259" w:id="212"/>
    <w:p>
      <w:pPr>
        <w:spacing w:after="0"/>
        <w:ind w:left="0"/>
        <w:jc w:val="left"/>
      </w:pPr>
      <w:r>
        <w:rPr>
          <w:rFonts w:ascii="Times New Roman"/>
          <w:b/>
          <w:i w:val="false"/>
          <w:color w:val="000000"/>
        </w:rPr>
        <w:t xml:space="preserve"> Медициналық қызмет көлемін жоспарлау мен болжау басқармасының басшысы,  С-3 санаты, 11-03-01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13"/>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14"/>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ТМККК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262" w:id="215"/>
    <w:p>
      <w:pPr>
        <w:spacing w:after="0"/>
        <w:ind w:left="0"/>
        <w:jc w:val="left"/>
      </w:pPr>
      <w:r>
        <w:rPr>
          <w:rFonts w:ascii="Times New Roman"/>
          <w:b/>
          <w:i w:val="false"/>
          <w:color w:val="000000"/>
        </w:rPr>
        <w:t xml:space="preserve"> Медициналық қызмет көлемін жоспарлау мен болжау басқармасының бас сарапшысы, С-4 санаты, (үш бірлік), 11-03-02, 11-03-03, 11-03-04</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1900"/>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16"/>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17"/>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8"/>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w:t>
            </w:r>
            <w:r>
              <w:br/>
            </w:r>
            <w:r>
              <w:rPr>
                <w:rFonts w:ascii="Times New Roman"/>
                <w:b w:val="false"/>
                <w:i w:val="false"/>
                <w:color w:val="000000"/>
                <w:sz w:val="20"/>
              </w:rPr>
              <w:t>
МӘМС жүйесінде және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bookmarkEnd w:id="218"/>
        </w:tc>
      </w:tr>
    </w:tbl>
    <w:bookmarkStart w:name="z266" w:id="219"/>
    <w:p>
      <w:pPr>
        <w:spacing w:after="0"/>
        <w:ind w:left="0"/>
        <w:jc w:val="left"/>
      </w:pPr>
      <w:r>
        <w:rPr>
          <w:rFonts w:ascii="Times New Roman"/>
          <w:b/>
          <w:i w:val="false"/>
          <w:color w:val="000000"/>
        </w:rPr>
        <w:t xml:space="preserve"> Медициналық қызметтердің тиімділігі және мониторинг басқармасы-11-04, </w:t>
      </w:r>
    </w:p>
    <w:bookmarkEnd w:id="219"/>
    <w:bookmarkStart w:name="z267" w:id="220"/>
    <w:p>
      <w:pPr>
        <w:spacing w:after="0"/>
        <w:ind w:left="0"/>
        <w:jc w:val="left"/>
      </w:pPr>
      <w:r>
        <w:rPr>
          <w:rFonts w:ascii="Times New Roman"/>
          <w:b/>
          <w:i w:val="false"/>
          <w:color w:val="000000"/>
        </w:rPr>
        <w:t xml:space="preserve"> Медициналық қызметтердің тиімділігін бағалау және мониторинг басқармасының басшысы, С-3 санаты, 11-04-01</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есеп және аудит, қаржы, мемлекеттік және жергілікті басқару) бойынша жоғары немесе жоғары оқу орнынан кейінгі білім, мүмкіндігінше денсаулық сақтауды ұйымдастыру немесе экономикалық мамандық бойынша біліктілік санатының, біліктілікті арттыру сертификаттарының болуы.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21"/>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22"/>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өз құзыреті шегінде нормативтік құқықтық және құқықтық актілерді, стандарттарды, нормативтік құжаттарды әзірлеуге қатысу; медициналық қызметтер шығындарының денсаулық сақтау көрсеткіштеріне ықпалын бағалау және моноторинг жүргізу; МӘМС жүйесінде және ТМККК шеңберінде жұмыстың нәтижесіне бағдарланған медициналық ұйымдардың қызметкерлерін ынталандыру жүйесін жетілдіру,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сараптама жүргізу үшін оқиғаларды іріктеуді автоматты түрде қалыптастыру бойынша ұсыныстарды әзірлеу;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270" w:id="223"/>
    <w:p>
      <w:pPr>
        <w:spacing w:after="0"/>
        <w:ind w:left="0"/>
        <w:jc w:val="left"/>
      </w:pPr>
      <w:r>
        <w:rPr>
          <w:rFonts w:ascii="Times New Roman"/>
          <w:b/>
          <w:i w:val="false"/>
          <w:color w:val="000000"/>
        </w:rPr>
        <w:t xml:space="preserve"> Медициналық қызметтердің тиімділігін бағалау және мониторинг басқармасының бас сарапшысы, С-4 санаты, (екі бірлік), 11-04-02, 11-04-03</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есеп және аудит, қаржы, мемлекеттік және жергілікті басқару) бойынша жоғары немесе жоғары оқу орнынан кейінгі білім, мүмкіндігінше денсаулық сақтауды ұйымдастыру немесе экономикалық мамандық бойынша біліктілік санатының, біліктілікті арттыру сертификаттарының болуы.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24"/>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25"/>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стандарттарды, нормативтік құжаттарды әзірлеуге қатысу; медициналық қызметтер шығындарының денсаулық сақтау көрсеткіштеріне ықпалын бағалау және моноторинг жүргізу; МӘМС жүйесінде және ТМККК шеңберінде жұмыстың нәтижесіне бағытталған медициналық ұйымдардың қызметкерлерін ынталандыру жүйесін жетілдіру,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сараптама жүргізу үшін оқиғаларды іріктеуді автоматты түрде қалыптастыру бойынша ұсыныстарды әзірлеу;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273" w:id="226"/>
    <w:p>
      <w:pPr>
        <w:spacing w:after="0"/>
        <w:ind w:left="0"/>
        <w:jc w:val="left"/>
      </w:pPr>
      <w:r>
        <w:rPr>
          <w:rFonts w:ascii="Times New Roman"/>
          <w:b/>
          <w:i w:val="false"/>
          <w:color w:val="000000"/>
        </w:rPr>
        <w:t xml:space="preserve"> Медициналық қызметтердің тиімділігін бағалау және мониторинг басқармасының сарапшысы, С-5 санаты, (1 бірлік), 11-04-04</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немесе әлеуметтік ғылымдар, экономика және бизнес (экономика, есеп және аудит, қаржы, мемлекеттік және жергілікті басқару) бойынша жоғары немесе жоғары оқу орнынан кейінгі білім</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27"/>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28"/>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стандарттарды, нормативтік құжаттарды әзірлеуге қатысу;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276" w:id="229"/>
    <w:p>
      <w:pPr>
        <w:spacing w:after="0"/>
        <w:ind w:left="0"/>
        <w:jc w:val="left"/>
      </w:pPr>
      <w:r>
        <w:rPr>
          <w:rFonts w:ascii="Times New Roman"/>
          <w:b/>
          <w:i w:val="false"/>
          <w:color w:val="000000"/>
        </w:rPr>
        <w:t xml:space="preserve"> Стандарттау және дәрі-дәрмекпен қамтамасыз ету департаменті-12</w:t>
      </w:r>
    </w:p>
    <w:bookmarkEnd w:id="229"/>
    <w:bookmarkStart w:name="z277" w:id="230"/>
    <w:p>
      <w:pPr>
        <w:spacing w:after="0"/>
        <w:ind w:left="0"/>
        <w:jc w:val="left"/>
      </w:pPr>
      <w:r>
        <w:rPr>
          <w:rFonts w:ascii="Times New Roman"/>
          <w:b/>
          <w:i w:val="false"/>
          <w:color w:val="000000"/>
        </w:rPr>
        <w:t xml:space="preserve"> Стандарттау және дәрі-дәрмекпен қамтамасыз ету департаментінің директоры, С-1 санаты, 12-1</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фармация, медициналық-профилактикалық іс) немесе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немесе жоғары оқу орнынан кейінгі білім</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31"/>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32"/>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мен клиникалық хаттамаларды әзірлеу, Медициналық қызметтердің сапасы бойынша бірлескен комиссияның жұмысын ұйымдастыру, дәрілік заттар айналысы салалары бойынша департамент жұмысын үйлестіру, жоспарлау, жалпы басшылық ету. Мемлекеттік саясатты әзірлеу мен іске асыру. Қазақстан Республикасында Ұлттық дәрі-дәрмек саясатын іске асыруға қатысу. Халық пен денсаулық сақтау ұйымдарын қауіпсіз, тиімді және сапалы дәрі-дәрмек заттарымен қамтамасыз етуді ұйымдастыруда үйлестіру мен мемлекеттік басқаруды іске асыру. Жеке және заңды тұлғалардың өтініштерін өз құзыретінің шегінде қарау және олар бойынша керекті шарларды қабылдау (қажет болған жағдайда). Қазақстан Республикасы заңнамаларына сәйкес басқада міндеттемелерді орындау</w:t>
            </w:r>
          </w:p>
        </w:tc>
      </w:tr>
    </w:tbl>
    <w:bookmarkStart w:name="z280" w:id="233"/>
    <w:p>
      <w:pPr>
        <w:spacing w:after="0"/>
        <w:ind w:left="0"/>
        <w:jc w:val="left"/>
      </w:pPr>
      <w:r>
        <w:rPr>
          <w:rFonts w:ascii="Times New Roman"/>
          <w:b/>
          <w:i w:val="false"/>
          <w:color w:val="000000"/>
        </w:rPr>
        <w:t xml:space="preserve"> Стандарттау және дәрі-дәрмекпен қамтамасыз ету департаментінің директорының орынбасары, С-2 санаты, 12-2</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фармация, медициналық-профилактикалық іс) немесе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немесе жоғары оқу орнынан кейінгі білім</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34"/>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35"/>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мен клиникалық хаттамаларды әзірлеу, Медициналық қызметтердің сапасы бойынша бірлескен комиссияның жұмысын ұйымдастыру, дәрілік заттар айналысы салалары бойынша департамент жұмысын үйлестіру, жоспарлау, жалпы басшылық ету. Мемлекеттік саясатты әзірлеу мен іске асыру. Қазақстан Республикасында Ұлттық дәрі-дәрмек саясатын іске асыруға қатысу. Халық пен денсаулық сақтау ұйымдарын қауіпсіз, тиімді және сапалы дәрі-дәрмек заттарымен қамтамасыз етуді ұйымдастыруда үйлестіру мен мемлекеттік басқаруды іске асыру. Жеке және заңды тұлғалардың өтініштерін өз құзыретінің шегінде қарау және олар бойынша керекті шарларды қабылдау (қажет болған жағдайда). Қазақстан Республикасы заңнамаларына сәйкес басқада міндетемелерді орындау</w:t>
            </w:r>
          </w:p>
        </w:tc>
      </w:tr>
    </w:tbl>
    <w:bookmarkStart w:name="z283" w:id="236"/>
    <w:p>
      <w:pPr>
        <w:spacing w:after="0"/>
        <w:ind w:left="0"/>
        <w:jc w:val="left"/>
      </w:pPr>
      <w:r>
        <w:rPr>
          <w:rFonts w:ascii="Times New Roman"/>
          <w:b/>
          <w:i w:val="false"/>
          <w:color w:val="000000"/>
        </w:rPr>
        <w:t xml:space="preserve"> Дәрі-дәрмекпен қамтамасыз ету басқармасы-12-01</w:t>
      </w:r>
    </w:p>
    <w:bookmarkEnd w:id="236"/>
    <w:bookmarkStart w:name="z284" w:id="237"/>
    <w:p>
      <w:pPr>
        <w:spacing w:after="0"/>
        <w:ind w:left="0"/>
        <w:jc w:val="left"/>
      </w:pPr>
      <w:r>
        <w:rPr>
          <w:rFonts w:ascii="Times New Roman"/>
          <w:b/>
          <w:i w:val="false"/>
          <w:color w:val="000000"/>
        </w:rPr>
        <w:t xml:space="preserve"> Дәрі-дәрмекпен қамтамасыз ету басқармасының басшысы,  С-3 санаты, 12-01-01</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жалпы медицина, медициналық-профилактикалық ісі), немесе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немесе жоғары оқу орнынан кейінгі білім</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38"/>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39"/>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айналысы саласындағы мемлекеттік саясатты, соның ішінде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және республикалық денсаулық сақтау ұйымдарының дәрілік формулярларың келісу және формулярлық комиссияларының жұмыстарын үйлестіру. "Денсаулық сақтауды дамыту республикалық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іс-шараларды жүзеге асыру. Тегін медициналық көмектің кепілдік көлемінің шеңберінде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айналымы саласында пайдаланылуына мониторинг жүргізу. Тегін медициналық көмектің кепілдік берілген көлемінің шеңберінде және міндетті әлеуметтік медициналық сақтандыру жүйесінде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287" w:id="240"/>
    <w:p>
      <w:pPr>
        <w:spacing w:after="0"/>
        <w:ind w:left="0"/>
        <w:jc w:val="left"/>
      </w:pPr>
      <w:r>
        <w:rPr>
          <w:rFonts w:ascii="Times New Roman"/>
          <w:b/>
          <w:i w:val="false"/>
          <w:color w:val="000000"/>
        </w:rPr>
        <w:t xml:space="preserve"> Дәрі-дәрмекпен қамтамасыз ету басқармасының бас сарапшысы,  С-4 санаты, (бес бірлік), 12-01-02, 12-01-03, 12-01-04, 12-01-05, 12-01-06</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жалпы медицина, медициналық-профилактикалық ісі), немесе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немесе жоғары оқу орнынан кейінгі білім</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41"/>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42"/>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айналысы саласындағы мемлекеттік саясатты, сондай-ақ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республикалық денсаулық сақтау ұйымдарының, формулярлық комиссияларының жұмыстарын үйлестіру және дәрілік формулярларды келісу. "Денсаулық сақтауды дамыту республикалық орталығы" ШЖҚ РМК Дәрілік заттарды ұтымды пайдалану орталығы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және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айналысы саласында пайдаланылу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bookmarkStart w:name="z290" w:id="243"/>
    <w:p>
      <w:pPr>
        <w:spacing w:after="0"/>
        <w:ind w:left="0"/>
        <w:jc w:val="left"/>
      </w:pPr>
      <w:r>
        <w:rPr>
          <w:rFonts w:ascii="Times New Roman"/>
          <w:b/>
          <w:i w:val="false"/>
          <w:color w:val="000000"/>
        </w:rPr>
        <w:t xml:space="preserve"> Дәрі-дәрмекпен қамтамасыз ету басқармасының сарапшысы,  С-5 санаты, (бір бірлік), 12-01-07</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жалпы медицина, медициналық-профилактикалық ісі), немесе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немесе жоғары оқу орнынан кейінгі білім</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44"/>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45"/>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айналысы саласындағы мемлекеттік саясатты, сондай-ақ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республикалық денсаулық сақтау ұйымдарының, формулярлық комиссияларының жұмыстарын үйлестіру және дәрілік формулярларды келісу. "Денсаулық сақтауды дамыту республикалық орталығы" ШЖҚ РМК Дәрілік заттарды ұтымды пайдалану орталығы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және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айналысы саласында пайдаланылу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bookmarkStart w:name="z293" w:id="246"/>
    <w:p>
      <w:pPr>
        <w:spacing w:after="0"/>
        <w:ind w:left="0"/>
        <w:jc w:val="left"/>
      </w:pPr>
      <w:r>
        <w:rPr>
          <w:rFonts w:ascii="Times New Roman"/>
          <w:b/>
          <w:i w:val="false"/>
          <w:color w:val="000000"/>
        </w:rPr>
        <w:t xml:space="preserve"> Медициналық қызметтерді стандарттау басқармасы, 12-02</w:t>
      </w:r>
    </w:p>
    <w:bookmarkEnd w:id="246"/>
    <w:bookmarkStart w:name="z294" w:id="247"/>
    <w:p>
      <w:pPr>
        <w:spacing w:after="0"/>
        <w:ind w:left="0"/>
        <w:jc w:val="left"/>
      </w:pPr>
      <w:r>
        <w:rPr>
          <w:rFonts w:ascii="Times New Roman"/>
          <w:b/>
          <w:i w:val="false"/>
          <w:color w:val="000000"/>
        </w:rPr>
        <w:t xml:space="preserve"> Медициналық қызметтерді стандарттау басқармасының басшысы, С-3 санаты,  12-02-01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955"/>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48"/>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49"/>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мәселелерді үйлестіру. Медициналық қызметтердің стандарттарын әзірлеу және жетілдіруді, онын ішінде медициналық қызметтердің стандарттарын әзірлеу бойынша әдістемелік ұсыныстарды үйлестіру. Медициналық қызметтердің сапасы бойынша бірлескен комиссияның жұмысын ұйымдастыру.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297" w:id="250"/>
    <w:p>
      <w:pPr>
        <w:spacing w:after="0"/>
        <w:ind w:left="0"/>
        <w:jc w:val="left"/>
      </w:pPr>
      <w:r>
        <w:rPr>
          <w:rFonts w:ascii="Times New Roman"/>
          <w:b/>
          <w:i w:val="false"/>
          <w:color w:val="000000"/>
        </w:rPr>
        <w:t xml:space="preserve"> Медициналық қызметтерді стандарттау басқармасының бас сарапшысы, С-4 санаты, (екі бірлік), 12-02-02, 12-02-03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51"/>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52"/>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Клиникалық хаттамаларды әзірлеу мен бекітуге қатысу. Медициналық қызметтерді стандарттау мәселелері бойынша мамандарды оқыту саясатының негізгі бағыттарын айқындау үшін ұсыныстар енгізу.Ведомстволық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300" w:id="253"/>
    <w:p>
      <w:pPr>
        <w:spacing w:after="0"/>
        <w:ind w:left="0"/>
        <w:jc w:val="left"/>
      </w:pPr>
      <w:r>
        <w:rPr>
          <w:rFonts w:ascii="Times New Roman"/>
          <w:b/>
          <w:i w:val="false"/>
          <w:color w:val="000000"/>
        </w:rPr>
        <w:t xml:space="preserve"> Медициналық қызметтерді стандарттау басқармасының сарапшысы, С-5 санаты, (бір бірлік), 12-02-05</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54"/>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55"/>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303" w:id="256"/>
    <w:p>
      <w:pPr>
        <w:spacing w:after="0"/>
        <w:ind w:left="0"/>
        <w:jc w:val="left"/>
      </w:pPr>
      <w:r>
        <w:rPr>
          <w:rFonts w:ascii="Times New Roman"/>
          <w:b/>
          <w:i w:val="false"/>
          <w:color w:val="000000"/>
        </w:rPr>
        <w:t xml:space="preserve"> Қоғамдық денсаулық сақтау саясаты департаменті – 13</w:t>
      </w:r>
    </w:p>
    <w:bookmarkEnd w:id="256"/>
    <w:bookmarkStart w:name="z304" w:id="257"/>
    <w:p>
      <w:pPr>
        <w:spacing w:after="0"/>
        <w:ind w:left="0"/>
        <w:jc w:val="left"/>
      </w:pPr>
      <w:r>
        <w:rPr>
          <w:rFonts w:ascii="Times New Roman"/>
          <w:b/>
          <w:i w:val="false"/>
          <w:color w:val="000000"/>
        </w:rPr>
        <w:t xml:space="preserve"> Қоғамдық денсаулық сақтау саясаты департаментінің директоры,  С-1 санаты, 13-1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2004"/>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58"/>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59"/>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0"/>
          <w:p>
            <w:pPr>
              <w:spacing w:after="20"/>
              <w:ind w:left="20"/>
              <w:jc w:val="both"/>
            </w:pPr>
            <w:r>
              <w:rPr>
                <w:rFonts w:ascii="Times New Roman"/>
                <w:b w:val="false"/>
                <w:i w:val="false"/>
                <w:color w:val="000000"/>
                <w:sz w:val="20"/>
              </w:rPr>
              <w:t>
Қоғамдық денсаулық сақтау саласындағы саясатты айқындау. Департамент қызметіне жалпы басшылық ету,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актілердің жобаларын әзірлеуге басшылық, денсаулық сақтау саласында стратегиялық құжаттарды және операциялық жоспарларды, ақпараттық-талдау материалдарын  әзірлеуді және дайындауды бақылау. Құзыреті шегінде мемлекеттік органдармен және ұйымдармен өзара іс-қимыл. Стратегиялық мақсаттар мен міндеттерге қол жеткізу және іске асыру бойынша Министрліктің қызметінің тиімділігін жыл сайын бағалау жұмысына басшылық ету, Министрліктің басшылығы жүктеген өзге де өкілеттіктерді орындау.</w:t>
            </w:r>
            <w:r>
              <w:br/>
            </w:r>
            <w:r>
              <w:rPr>
                <w:rFonts w:ascii="Times New Roman"/>
                <w:b w:val="false"/>
                <w:i w:val="false"/>
                <w:color w:val="000000"/>
                <w:sz w:val="20"/>
              </w:rPr>
              <w:t>
Қазақстан Республикасының Үкіметі жанындағы денсаулық сақтау жөніндегі ұлттық үйлестіру кеңесінің, Министрліктің Қоғамдық кеңесі, Министрліктің Стратегиялық комитеті, Қазақстан Республикасындағы халықты иммундау жөніндегі косультативтік комиссияның жұмысын ұйымдастыруға қатысу. Медициналық статистика саласының, Тұрақты даму мақсаттарының және Жаһандық бәсекеге қабілеттілік индексінің қолжету, жанұя және гендерлік саясаты, популяциялық деңгейде және азаматтардың бөлек категориясының (мектеп оқушылары, жастар және т.б.) қоғамдық денсаулық сақтау, мінез-құлық қауіп факторларының, инфекциялық және инфекциялық емес аурулардың, құқық бұзушылық, тұрмыстық зорлық-зомбылық, адамдарды сату профилактикасы мәселелерін үйлестіру.</w:t>
            </w:r>
          </w:p>
          <w:bookmarkEnd w:id="260"/>
        </w:tc>
      </w:tr>
    </w:tbl>
    <w:bookmarkStart w:name="z308" w:id="261"/>
    <w:p>
      <w:pPr>
        <w:spacing w:after="0"/>
        <w:ind w:left="0"/>
        <w:jc w:val="left"/>
      </w:pPr>
      <w:r>
        <w:rPr>
          <w:rFonts w:ascii="Times New Roman"/>
          <w:b/>
          <w:i w:val="false"/>
          <w:color w:val="000000"/>
        </w:rPr>
        <w:t xml:space="preserve"> Қоғамдық денсаулық сақтау саясаты департаменті директорының орынбасары, С-2 санаты, 13-2</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өкілеттігі шеңберінде Министрліктің басқа құрылымдық бөлімшелерімен және мемлекеттік органдармен өзара іс-қимылды жалпы үйлестіру.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актілердің жобаларын әзірлеуге, денсаулық сақтау саласында стратегиялық құжаттарды және операциялық жоспарларды, қоғамдық денсаулық сақтау саласындағы ақпараттық-талдау материалдарын әзірлеуге және дайындауға жетекшілік ету. Құзыреті шегінде мемлекеттік органдармен және ұйымдармен өзара іс-қимыл жасау. Министрліктің қоғамдық денсалуық сақтау мәселелері бойынша стратегиялық мақсаттар мен міндеттерге қол жеткізу және іске асыру бойынша Департамент қызметінің тиімділігін жыл сайын бағалау жұмысына жетекшілік ету, Министрлік басшылығы жүктеген өзге де өкілеттіктерді орындау. </w:t>
            </w:r>
            <w:r>
              <w:br/>
            </w:r>
            <w:r>
              <w:rPr>
                <w:rFonts w:ascii="Times New Roman"/>
                <w:b w:val="false"/>
                <w:i w:val="false"/>
                <w:color w:val="000000"/>
                <w:sz w:val="20"/>
              </w:rPr>
              <w:t>
Қазақстан Республикасының Үкіметі жанындағы денсаулық сақтау жөніндегі ұлттық үйлестіру кеңесінің, Министрліктің Қоғамдық кеңесінің, Стратегиялық комитетінің, Қазақстан Республикасындағы халықты иммундау жөніндегі консультациялық комиссияның жұмысын ұйымдастыруға қатысу.</w:t>
            </w:r>
            <w:r>
              <w:br/>
            </w:r>
            <w:r>
              <w:rPr>
                <w:rFonts w:ascii="Times New Roman"/>
                <w:b w:val="false"/>
                <w:i w:val="false"/>
                <w:color w:val="000000"/>
                <w:sz w:val="20"/>
              </w:rPr>
              <w:t>
Жария ету деңгейінде қоғамдық денсаулық сақтау, отбасы және гендерлік саясат, аурулардың, мінез-құлық қауіп факторларының, құқық бұзушылық, тұрмыстық зорлық-зомбылық, адамдарды сату профилактикасы мәселелерін, медициналық статистика саласының, халықтың нысаналы топтарының профилактикалық және скринингтік қарап тексеру жүргізу тәртібі, динамикалық байқау, ұрпақты болу денсаулығын сақтау, жасөспірімдер жүктілігінің профилактикасы, отбасын жоспарлау, мектеп медицинасы, азаматтардың жекелеген санаттарын (мектеп оқушылары, жастар және басқалар) қоғамдық денсаулығын сақтау, аурулардың профилактикасы мәселелерін үйлестіру.</w:t>
            </w:r>
          </w:p>
        </w:tc>
      </w:tr>
    </w:tbl>
    <w:bookmarkStart w:name="z313" w:id="262"/>
    <w:p>
      <w:pPr>
        <w:spacing w:after="0"/>
        <w:ind w:left="0"/>
        <w:jc w:val="left"/>
      </w:pPr>
      <w:r>
        <w:rPr>
          <w:rFonts w:ascii="Times New Roman"/>
          <w:b/>
          <w:i w:val="false"/>
          <w:color w:val="000000"/>
        </w:rPr>
        <w:t xml:space="preserve"> Қоғамдық денсаулық сақтау саясаты департаменті директорының орынбасары,  С-2 санаты, 13-3</w:t>
      </w:r>
    </w:p>
    <w:bookmarkEnd w:id="262"/>
    <w:p>
      <w:pPr>
        <w:spacing w:after="0"/>
        <w:ind w:left="0"/>
        <w:jc w:val="both"/>
      </w:pPr>
      <w:r>
        <w:rPr>
          <w:rFonts w:ascii="Times New Roman"/>
          <w:b w:val="false"/>
          <w:i w:val="false"/>
          <w:color w:val="ff0000"/>
          <w:sz w:val="28"/>
        </w:rPr>
        <w:t xml:space="preserve">
      Алып тасталды - ҚР Денсаулық сақтау министрінің м.а. 07.11.2019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17" w:id="263"/>
    <w:p>
      <w:pPr>
        <w:spacing w:after="0"/>
        <w:ind w:left="0"/>
        <w:jc w:val="left"/>
      </w:pPr>
      <w:r>
        <w:rPr>
          <w:rFonts w:ascii="Times New Roman"/>
          <w:b/>
          <w:i w:val="false"/>
          <w:color w:val="000000"/>
        </w:rPr>
        <w:t xml:space="preserve"> Қоғамдық денсаулық сақтау басқармасы -13-01</w:t>
      </w:r>
    </w:p>
    <w:bookmarkEnd w:id="263"/>
    <w:bookmarkStart w:name="z318" w:id="264"/>
    <w:p>
      <w:pPr>
        <w:spacing w:after="0"/>
        <w:ind w:left="0"/>
        <w:jc w:val="left"/>
      </w:pPr>
      <w:r>
        <w:rPr>
          <w:rFonts w:ascii="Times New Roman"/>
          <w:b/>
          <w:i w:val="false"/>
          <w:color w:val="000000"/>
        </w:rPr>
        <w:t xml:space="preserve"> Қоғамдық денсаулық сақтау басқармасының басшысы,  С-3 санаты, 13-01-01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65"/>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66"/>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7"/>
          <w:p>
            <w:pPr>
              <w:spacing w:after="20"/>
              <w:ind w:left="20"/>
              <w:jc w:val="both"/>
            </w:pPr>
            <w:r>
              <w:rPr>
                <w:rFonts w:ascii="Times New Roman"/>
                <w:b w:val="false"/>
                <w:i w:val="false"/>
                <w:color w:val="000000"/>
                <w:sz w:val="20"/>
              </w:rPr>
              <w:t>
Аурулардың профилактикасы және мониторинг басқармасының (бұдан әрі - басқарма) жұмысына жалпы басшылықты жүзеге асыру. Басқарма қызметкерлерінің жұмысын жоспарлауды, бақылауды, ұйымдастыруды және талдауды, басқармадағы өзара алмасушылықты қамтамасыз ету, Министрлік ішіндегі және министрліктен тыс кеңестерде басқарма мүддесін ұсынуды және қорғауды жүзеге асырады. Басқармаға келіп түскен құжаттардың орындалуын бақылауды жүзеге асырады, олардың сапалы және уақтылы орындалуына талдау жүргізу. Қоғамдық денсаулық сақтау саласын дамыту бағдарламаларын әзірлеу жөніндегі жұмысқа қатысады және үйлестіреді. Қоғамдық денсаулық сақтау саласында Министрліктің және басқа да мемлекеттік органдардың нормативтік құқықтық актілерін әзірлеуге қатысады. Қазақстан Республикасының Үкіметі жанындағы денсаулық сақтау жөніндегі ұлттық үйлестіру кеңесінің жұмысын ұйымдастыруға қатысады. Басқарма қызметіне талдау жасайды.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Басқарма құзыретіне кіретін мәселелер жөніндегі қоғамдық денсаулық сақтау мәселелері бойынша семинарларға, алқаларға, конференциялар және талдамалық материалды дайындауға қатысу.</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жанындағы денсаулық сақтау жөніндегі ұлттық үйлестіру кеңесінің, Министрліктің Қоғамдық кеңесі, Қазақстан Республикасындағы халықты иммундау жөніндегі косультативтік комиссияның жұмысын ұйымдастыруға қатысу.</w:t>
            </w:r>
            <w:r>
              <w:br/>
            </w:r>
            <w:r>
              <w:rPr>
                <w:rFonts w:ascii="Times New Roman"/>
                <w:b w:val="false"/>
                <w:i w:val="false"/>
                <w:color w:val="000000"/>
                <w:sz w:val="20"/>
              </w:rPr>
              <w:t>
Популяциялық деңгейдегі қоғамдық денсаулық сақтау, жанұя және гендерлік саясаты, аурулардың, мінез-құлық қауіп факторларының, құқық бұзушылық, тұрмыстық зорлық-зомбылық, адамдарды сату профилактикасы мәселелерін үйлестіру.</w:t>
            </w:r>
          </w:p>
          <w:bookmarkEnd w:id="267"/>
        </w:tc>
      </w:tr>
    </w:tbl>
    <w:bookmarkStart w:name="z323" w:id="268"/>
    <w:p>
      <w:pPr>
        <w:spacing w:after="0"/>
        <w:ind w:left="0"/>
        <w:jc w:val="left"/>
      </w:pPr>
      <w:r>
        <w:rPr>
          <w:rFonts w:ascii="Times New Roman"/>
          <w:b/>
          <w:i w:val="false"/>
          <w:color w:val="000000"/>
        </w:rPr>
        <w:t xml:space="preserve"> Қоғамдық денсаулық сақтау басқармасының  бас сарапшысы (төрт бірлік), С-4 санаты, 13-01-02, 13-01-03, 13-01-04, 13-01-05</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69"/>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70"/>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1"/>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саласында Министрліктің нормативтік құқықтық актілерін әзірлеуге қатысады. Қоғамдық денсаулық сақтау саласы шеңберінде аурулардың профилактикасы бағдарламаларын, жол карталарын әзірлейді және мониторинг бойынша жұмысқа талдау жүргізеді. Қоғамдық денсаулық мәселелері бойынша сектораралық өзара іс-қимылды қамтамасыз ету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w:t>
            </w:r>
            <w:r>
              <w:br/>
            </w:r>
            <w:r>
              <w:rPr>
                <w:rFonts w:ascii="Times New Roman"/>
                <w:b w:val="false"/>
                <w:i w:val="false"/>
                <w:color w:val="000000"/>
                <w:sz w:val="20"/>
              </w:rPr>
              <w:t>
</w:t>
            </w:r>
            <w:r>
              <w:rPr>
                <w:rFonts w:ascii="Times New Roman"/>
                <w:b w:val="false"/>
                <w:i w:val="false"/>
                <w:color w:val="000000"/>
                <w:sz w:val="20"/>
              </w:rPr>
              <w:t>Қазақстан Республикасының Үкіметі жанындағы денсаулық сақтау жөніндегі ұлттық үйлестіру кеңесінің, Министрліктің Қоғамдық кеңесі, Қазақстан Республикасындағы халықты иммундау жөніндегі косультативтік комиссияның жұмысын ұйымдастыруға қатысу.</w:t>
            </w:r>
            <w:r>
              <w:br/>
            </w:r>
            <w:r>
              <w:rPr>
                <w:rFonts w:ascii="Times New Roman"/>
                <w:b w:val="false"/>
                <w:i w:val="false"/>
                <w:color w:val="000000"/>
                <w:sz w:val="20"/>
              </w:rPr>
              <w:t>
Популяциялық деңгейдегі қоғамдық денсаулық сақтау, жанұя және гендерлік саясаты, аурулардың, мінез-құлық қауіп факторларының, құқық бұзушылық, тұрмыстық зорлық-зомбылық, адамдарды сату профилактикасы мәселелерін үйлестіру.</w:t>
            </w:r>
          </w:p>
          <w:bookmarkEnd w:id="271"/>
        </w:tc>
      </w:tr>
    </w:tbl>
    <w:bookmarkStart w:name="z328" w:id="272"/>
    <w:p>
      <w:pPr>
        <w:spacing w:after="0"/>
        <w:ind w:left="0"/>
        <w:jc w:val="left"/>
      </w:pPr>
      <w:r>
        <w:rPr>
          <w:rFonts w:ascii="Times New Roman"/>
          <w:b/>
          <w:i w:val="false"/>
          <w:color w:val="000000"/>
        </w:rPr>
        <w:t xml:space="preserve"> Аурулар профилактикасы басқармасы -13-02</w:t>
      </w:r>
    </w:p>
    <w:bookmarkEnd w:id="272"/>
    <w:bookmarkStart w:name="z329" w:id="273"/>
    <w:p>
      <w:pPr>
        <w:spacing w:after="0"/>
        <w:ind w:left="0"/>
        <w:jc w:val="left"/>
      </w:pPr>
      <w:r>
        <w:rPr>
          <w:rFonts w:ascii="Times New Roman"/>
          <w:b/>
          <w:i w:val="false"/>
          <w:color w:val="000000"/>
        </w:rPr>
        <w:t xml:space="preserve"> Аурулар профилактикасы басқармасының басшысы, С-3 санаты, 13-02-01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74"/>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75"/>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6"/>
          <w:p>
            <w:pPr>
              <w:spacing w:after="20"/>
              <w:ind w:left="20"/>
              <w:jc w:val="both"/>
            </w:pPr>
            <w:r>
              <w:rPr>
                <w:rFonts w:ascii="Times New Roman"/>
                <w:b w:val="false"/>
                <w:i w:val="false"/>
                <w:color w:val="000000"/>
                <w:sz w:val="20"/>
              </w:rPr>
              <w:t>
Аурулардың профилактикасы және мониторинг басқармасының (бұдан әрі - басқарма) жұмысына жалпы басшылықты жүзеге асыру. Басқарма қызметкерлерінің жұмысын жоспарлауды, бақылауды, ұйымдастыруды және талдауды, басқармадағы өзара алмасушылықты қамтамасыз ету, Министрлік ішіндегі және министрліктен тыс кеңестерде басқарма мүддесін ұсынуды және қорғауды жүзеге асырады. Басқармаға келіп түскен құжаттардың орындалуын бақылауды жүзеге асырады, олардың сапалы және уақтылы орындалуына талдау жүргізу. Қоғамдық денсаулық сақтау саласын дамыту бағдарламаларын әзірлеу жөніндегі жұмысқа қатысады және үйлестіреді. Қоғамдық денсаулық сақтау саласында Министрліктің және басқа да мемлекеттік органдардың нормативтік құқықтық актілерін әзірлеуге қатысады. Қазақстан Республикасының Үкіметі жанындағы денсаулық сақтау жөніндегі ұлттық үйлестіру кеңесінің жұмысын ұйымдастыруға қатысады. Басқарма қызметіне талдау жасайды.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Басқарма құзыретіне кіретін мәселелер жөніндегі қоғамдық денсаулық сақтау мәселелері бойынша семинарларға, алқаларға, конференциялар және талдамалық материалды дайындауға қатысу.</w:t>
            </w:r>
            <w:r>
              <w:br/>
            </w:r>
            <w:r>
              <w:rPr>
                <w:rFonts w:ascii="Times New Roman"/>
                <w:b w:val="false"/>
                <w:i w:val="false"/>
                <w:color w:val="000000"/>
                <w:sz w:val="20"/>
              </w:rPr>
              <w:t xml:space="preserve">
Медициналық статистика саласының, халықтың мақсатты топтарының профилактикалық және скринингтік тексеру тәртібінің жүргізу, динамикалық қадағалау, репродуктивті денсаулықты сақтау, түсік тастау және жасөспірімдер жүктілігінің профилактикасы, жанұяны жоспарлау, мектеп медицинасы, азаматтардың бөлек категориясының (мектеп оқушылары, жастар және т.б.) қоғамдық денсаулық сақтау, аурулардың профилактикасы мәселелерін үйлестіру. </w:t>
            </w:r>
          </w:p>
          <w:bookmarkEnd w:id="276"/>
        </w:tc>
      </w:tr>
    </w:tbl>
    <w:bookmarkStart w:name="z333" w:id="277"/>
    <w:p>
      <w:pPr>
        <w:spacing w:after="0"/>
        <w:ind w:left="0"/>
        <w:jc w:val="left"/>
      </w:pPr>
      <w:r>
        <w:rPr>
          <w:rFonts w:ascii="Times New Roman"/>
          <w:b/>
          <w:i w:val="false"/>
          <w:color w:val="000000"/>
        </w:rPr>
        <w:t xml:space="preserve"> Аурулар профилактикасы басқармасының  бас сарапшысы (бір бірлік), С-4 санаты, 13-02-02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78"/>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79"/>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0"/>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саласында Министрліктің нормативтік құқықтық актілерін әзірлеуге қатысады. Қоғамдық денсаулық сақтау саласы шеңберінде инфекциялық және негізгі әлеуметтік-маңызды инфекциялық емес аурулардың профилактикасы бағдарламаларын, жол карталарын әзірлейді және мониторинг бойынша жұмысқа талдау жүргізеді. Қоғамдық денсаулық мәселелері бойынша сектораралық өзара іс-қимылды қамтамасыз ету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w:t>
            </w:r>
            <w:r>
              <w:br/>
            </w:r>
            <w:r>
              <w:rPr>
                <w:rFonts w:ascii="Times New Roman"/>
                <w:b w:val="false"/>
                <w:i w:val="false"/>
                <w:color w:val="000000"/>
                <w:sz w:val="20"/>
              </w:rPr>
              <w:t>
Медициналық статистика саласының, халықтың мақсатты топтарының профилактикалық және скринингтік тексеру тәртібінің жүргізу, динамикалық қадағалау, репродуктивті денсаулықты сақтау, түсік тастау және жасөспірімдер жүктілігінің профилактикасы, жанұяны жоспарлау, мектеп медицинасы, азаматтардың бөлек категориясының (мектеп оқушылары, жастар және т.б.) қоғамдық денсаулық сақтау, аурулардың профилактикасы мәселелерін үйлестіру.</w:t>
            </w:r>
          </w:p>
          <w:bookmarkEnd w:id="280"/>
        </w:tc>
      </w:tr>
    </w:tbl>
    <w:bookmarkStart w:name="z337" w:id="281"/>
    <w:p>
      <w:pPr>
        <w:spacing w:after="0"/>
        <w:ind w:left="0"/>
        <w:jc w:val="left"/>
      </w:pPr>
      <w:r>
        <w:rPr>
          <w:rFonts w:ascii="Times New Roman"/>
          <w:b/>
          <w:i w:val="false"/>
          <w:color w:val="000000"/>
        </w:rPr>
        <w:t xml:space="preserve"> Аурулардың профилактикасы басқармасының сарапшысы (бір бірлік), С-5 санаты, 13-02-03</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82"/>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83"/>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саласында Министрліктің нормативтік құқықтық актілерін әзірлеуге қатысады. Қоғамдық денсаулық сақтау саласы шеңберінде аурулардың профилактикасы бағдарламаларын, жол карталарын әзірлейді және мониторинг бойынша жұмысқа талдау жүргізеді. Қоғамдық денсаулық мәселелері бойынша сектораралық өзара іс-қимылды қамтамасыз ету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w:t>
            </w:r>
          </w:p>
        </w:tc>
      </w:tr>
    </w:tbl>
    <w:bookmarkStart w:name="z340" w:id="284"/>
    <w:p>
      <w:pPr>
        <w:spacing w:after="0"/>
        <w:ind w:left="0"/>
        <w:jc w:val="left"/>
      </w:pPr>
      <w:r>
        <w:rPr>
          <w:rFonts w:ascii="Times New Roman"/>
          <w:b/>
          <w:i w:val="false"/>
          <w:color w:val="000000"/>
        </w:rPr>
        <w:t xml:space="preserve"> Статистикалық есеп және талдау басқармасы -13-03</w:t>
      </w:r>
    </w:p>
    <w:bookmarkEnd w:id="284"/>
    <w:bookmarkStart w:name="z341" w:id="285"/>
    <w:p>
      <w:pPr>
        <w:spacing w:after="0"/>
        <w:ind w:left="0"/>
        <w:jc w:val="left"/>
      </w:pPr>
      <w:r>
        <w:rPr>
          <w:rFonts w:ascii="Times New Roman"/>
          <w:b/>
          <w:i w:val="false"/>
          <w:color w:val="000000"/>
        </w:rPr>
        <w:t xml:space="preserve"> Статистикалық есеп және талдау басқармасының басшысы, С-3 санаты, 13-03-01</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2042"/>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86"/>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87"/>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xml:space="preserve">
Басқарманың жұмысын ұйымдастыру, жоспарлау және талдау. Статистикалық есептерді қабылдау және құру, Облыстардың, Астана және Алматы қалаларының орта мерзімдік әлеуметтік-экономикалық даму жоспарларын және сандық деректерін (тоқсандық және есептік жылдың қорытындылары бойынша) пысықтау. Министрліктің Стратегиялық комитетінің жұмысын ұйымдастыруға қатысу. Статистика бойынша уәкілетті органға ведомстволық статистикалық есептілікті ұсыну. Республикадағы медициналық ұйымдардың қызметі мен халық денсаулығының көрсеткіштерінің есебін талдау және ведомстволық статистикалық бақылау бойынша статистикалық талдау жасау. "Қазақстан Республикасы халқының денсаулығы және денсаулық сақтау ұйымдарының қызметі" атты жыл сайынғы статистикалық жинақ құру. Денсаулық сақтау саласында статистикалық қызметті жетілдіру. Ведомстволық статистика мәселелері бойынша нормативтік құқықтық актілер әзірлеу және бекіту. Демография, гендерлік теңдік мәселелеріне жетекшілік ету. </w:t>
            </w:r>
            <w:r>
              <w:br/>
            </w:r>
            <w:r>
              <w:rPr>
                <w:rFonts w:ascii="Times New Roman"/>
                <w:b w:val="false"/>
                <w:i w:val="false"/>
                <w:color w:val="000000"/>
                <w:sz w:val="20"/>
              </w:rPr>
              <w:t>
Тұрақты даму мақсаттарының және Жаһандық бәсекеге қабілеттілік индексінің қолжетуіне мониторинг.</w:t>
            </w:r>
          </w:p>
          <w:bookmarkEnd w:id="288"/>
        </w:tc>
      </w:tr>
    </w:tbl>
    <w:bookmarkStart w:name="z345" w:id="289"/>
    <w:p>
      <w:pPr>
        <w:spacing w:after="0"/>
        <w:ind w:left="0"/>
        <w:jc w:val="left"/>
      </w:pPr>
      <w:r>
        <w:rPr>
          <w:rFonts w:ascii="Times New Roman"/>
          <w:b/>
          <w:i w:val="false"/>
          <w:color w:val="000000"/>
        </w:rPr>
        <w:t xml:space="preserve"> Статистикалық есеп және талдау басқармасының бас сарапшысы (бір бірлік),  С-4 санаты, 13-03-02</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90"/>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91"/>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бойынша статистикалық қызметті үйлестіру. Статистикалық қызметті жетілдіру бойынша ұсыныстар пысықтау. Денсаулық сақтау және медициналық статистика саласында нормативтік құқықтық актілер жобаларын әзірлеуге қатысу. Денсаулық сақтау саласында келісуге ұсынылған нормативтік құқықтық актілер жобаларына сараптама жасау. Республиканың денсаулық сақтау ісі және денсаулық жағдайына өңірлер бөлінісінде статистикалық талдау жүргізу. Тоқсандық және жылдық ведомстволық статистикалық есептілікті жинақтау және құру. Денсаулық сақтау ісі және халық денсаулығы көрсеткіштерінің есебін талдау. Статистикалық және аналитикалық жинақтар құру. Облыстардың, Астана және Алматы қалаларының орта мерзімдік әлеуметтік-экономикалық даму жоспарларын құруға қатысу. Бірыңғай денсаулық сақтау ақпараттық жүйесін құруға қатысу. Министрліктің құрылымдық бөлімшелеріне, жергілікті денсаулық сақтау органдарына, ведомстволық ұйымдарға Басқарманың құзыретіне кіретін мәселелер бойынша практикалық және әдістемелік көмек көрсету. Қызметтік құжаттарды, органдар мен ұйымдардың хаттарын қарау, олардың орындалуына бақылау жасау. Тұрақты даму мақсаттарының және Жаһандық бәсекеге қабілеттілік индексінің қолжетуіне мониторинг.</w:t>
            </w:r>
          </w:p>
        </w:tc>
      </w:tr>
    </w:tbl>
    <w:bookmarkStart w:name="z348" w:id="292"/>
    <w:p>
      <w:pPr>
        <w:spacing w:after="0"/>
        <w:ind w:left="0"/>
        <w:jc w:val="left"/>
      </w:pPr>
      <w:r>
        <w:rPr>
          <w:rFonts w:ascii="Times New Roman"/>
          <w:b/>
          <w:i w:val="false"/>
          <w:color w:val="000000"/>
        </w:rPr>
        <w:t xml:space="preserve"> Статистикалық есеп және талдау басқармасының сарапшысы, С-5 санаты (бір бірлік), 13-03-03</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гигиена және эпидемиология) мамандықтары бойынша жоғары білім,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93"/>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94"/>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статистикалық есеп және есеп беру жүргізуді қамтамасыз ету. Статистикалық есеп және есепке алу мәселелері бойынша фармацевтикалық қызмет объектілері мен санитариялық-эпидемиологиялық қызмет жұмысын үйлестіруге қатысу. Денсаулық сақтау және салалық статистиканы жетілдіруге бағытталған нормативтік құқықтық актілер жобаларын әзірлеуге қатысу. Бекітілген есеп нысандары бойынша тоқсан сайынғы, жарты жылдық және жылдық статистикалық деректерді қабылдау, жинақтау мен жалпылауға қатысу. Республиканың медициналық ұйымдары қызметінің және халық денсаулығының статистикалық көрсеткіштерінің есептемелерін жүргізу. Статистикалық және талдамалық жинақтамаларды қалыптастыруға қатысу. Ақпараттарды, есептерді, анықтамалар мен талдамалық материалдарды дайындау. Басқарма құзыретіне кіретін мәселелер бойынша жергілікті денсаулық сақтау органдарына, ведомстволық бағынысты ұйымдарға нақты және әдістемелік көмек көрсету. Семинарлар, алқалар, конференцияларды даярлауға қатысу. Қызметтік құжаттарды, органдар мен ұйымдардың қызметтік құжаттарын, хаттарын қарау. Министрліктің Стратегиялық комитетінің жұмысын ұйымдастыруға қатысу.</w:t>
            </w:r>
          </w:p>
        </w:tc>
      </w:tr>
    </w:tbl>
    <w:bookmarkStart w:name="z351" w:id="295"/>
    <w:p>
      <w:pPr>
        <w:spacing w:after="0"/>
        <w:ind w:left="0"/>
        <w:jc w:val="left"/>
      </w:pPr>
      <w:r>
        <w:rPr>
          <w:rFonts w:ascii="Times New Roman"/>
          <w:b/>
          <w:i w:val="false"/>
          <w:color w:val="000000"/>
        </w:rPr>
        <w:t xml:space="preserve"> Ғылым және адами ресурстар департаменті-14</w:t>
      </w:r>
    </w:p>
    <w:bookmarkEnd w:id="295"/>
    <w:bookmarkStart w:name="z352" w:id="296"/>
    <w:p>
      <w:pPr>
        <w:spacing w:after="0"/>
        <w:ind w:left="0"/>
        <w:jc w:val="left"/>
      </w:pPr>
      <w:r>
        <w:rPr>
          <w:rFonts w:ascii="Times New Roman"/>
          <w:b/>
          <w:i w:val="false"/>
          <w:color w:val="000000"/>
        </w:rPr>
        <w:t xml:space="preserve"> Ғылым және адами ресурстар департаменті директоры, С-1 санаты, 14-1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мамандықтары бойынша жоғары немесе жоғары оқу орнынан кейінгі білім, мүмкіндігінше ғылыми/академиялық дәрежесінің болуы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297"/>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298"/>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стратегиялық жоспарын қысқа, орта және жоғары оқу орнынан кейінгі-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bookmarkStart w:name="z355" w:id="299"/>
    <w:p>
      <w:pPr>
        <w:spacing w:after="0"/>
        <w:ind w:left="0"/>
        <w:jc w:val="left"/>
      </w:pPr>
      <w:r>
        <w:rPr>
          <w:rFonts w:ascii="Times New Roman"/>
          <w:b/>
          <w:i w:val="false"/>
          <w:color w:val="000000"/>
        </w:rPr>
        <w:t xml:space="preserve"> Ғылым және адами ресурстар департаменті директорының орынбасары,  С-1 санаты, (екі бірлік), 14-2, 14-3</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00"/>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01"/>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bookmarkStart w:name="z358" w:id="302"/>
    <w:p>
      <w:pPr>
        <w:spacing w:after="0"/>
        <w:ind w:left="0"/>
        <w:jc w:val="left"/>
      </w:pPr>
      <w:r>
        <w:rPr>
          <w:rFonts w:ascii="Times New Roman"/>
          <w:b/>
          <w:i w:val="false"/>
          <w:color w:val="000000"/>
        </w:rPr>
        <w:t xml:space="preserve"> Медициналық білім беру басқармасы - 14-01</w:t>
      </w:r>
    </w:p>
    <w:bookmarkEnd w:id="302"/>
    <w:bookmarkStart w:name="z359" w:id="303"/>
    <w:p>
      <w:pPr>
        <w:spacing w:after="0"/>
        <w:ind w:left="0"/>
        <w:jc w:val="left"/>
      </w:pPr>
      <w:r>
        <w:rPr>
          <w:rFonts w:ascii="Times New Roman"/>
          <w:b/>
          <w:i w:val="false"/>
          <w:color w:val="000000"/>
        </w:rPr>
        <w:t xml:space="preserve"> Медициналық білім беру басқармасының басшысы, С-3 санаты, 14-01-01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04"/>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05"/>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министрліктермен және ведомстволармен өзара іс-қимылды үйлестіру, саланың стратегиялық қажеттіліктеріне сәйкес кадрлар даярлауды жоспарлауды жүзеге асыру, Медициналық және фармацевтикалық білім беру жағдайын талдау, Медициналық және фармацевтикалық білім беру мәселелері бойынша Медициналық білім беру ұйымдарымен өзара іс-қимыл, медицина және фармацевтика кадрларын даярлау бойынша бюджеттік бағдарламаларды талдау және мониторингілеу, медициналық білім беру ұйымдарын кешенді тексеруді ұйымдастыру және қатысу, Негізгі заңнамалық актілерді, Медициналық және фармацевтикалық білім беру саласындағы нормативтік құқықтық құжаттарды әзірлеу, Медициналық және фармацевтикалық білім беруді жетілдіру жөніндегі бағдарламаларды әзірлеуді ұйымдастыру және басшылық ету, медицина және фармацевтика кадрларын даярлау мониторингі, семинарлар, конференциялар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 - қимыл жасау.</w:t>
            </w:r>
          </w:p>
        </w:tc>
      </w:tr>
    </w:tbl>
    <w:bookmarkStart w:name="z362" w:id="306"/>
    <w:p>
      <w:pPr>
        <w:spacing w:after="0"/>
        <w:ind w:left="0"/>
        <w:jc w:val="left"/>
      </w:pPr>
      <w:r>
        <w:rPr>
          <w:rFonts w:ascii="Times New Roman"/>
          <w:b/>
          <w:i w:val="false"/>
          <w:color w:val="000000"/>
        </w:rPr>
        <w:t xml:space="preserve"> Медициналық білім беру басқармасының бас сарапшысы, С-4 санаты, (2 бірлік), 14-01-02, 14-01-03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2026"/>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07"/>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08"/>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берудің жай-күйіне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білім беруді жетілдіру мәселелері бойынша Медициналық білім беру ұйымдарымен өзара іс-қимыл жасау, Медициналық және фармацевтикалық кадрларды даярлау жөніндегі бюджеттік бағдарламаларды талдау және мониторингілеу, медицина және фармацевтика кадрларын даярлау мониторингі, талдау бойынша, Медициналық және фармацевтикалық білім беруді жетілдіру мәселелері бойынша конференциялар, кеңестер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365" w:id="309"/>
    <w:p>
      <w:pPr>
        <w:spacing w:after="0"/>
        <w:ind w:left="0"/>
        <w:jc w:val="left"/>
      </w:pPr>
      <w:r>
        <w:rPr>
          <w:rFonts w:ascii="Times New Roman"/>
          <w:b/>
          <w:i w:val="false"/>
          <w:color w:val="000000"/>
        </w:rPr>
        <w:t xml:space="preserve"> Медициналық білім беру басқармасының сарапшысы (екі бірлік), С-5 санаты, 14-01-04, 14-01-05</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10"/>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11"/>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қағаздарын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 медициналық және фармацевтикалық білім беруді жетілдіру бойынша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жөніндегі бағдарламаларды ұйымдастыру және әзірлеу, Медициналық және фармацевтикалық білім берудің жай-күйін талдау және мониторингілеу, азаматтардың қызметтік хат-хабарларымен және өтініштерімен жұмыс істеу, министрліктермен өзара іс-қимыл жасау, Медициналық және фармацевтикалық білім беруді жетілдіру мәселелері бойынша ведомстволармен және медициналық білім беру ұйымдарымен өзара іс-қимыл жасайды.</w:t>
            </w:r>
          </w:p>
        </w:tc>
      </w:tr>
    </w:tbl>
    <w:bookmarkStart w:name="z368" w:id="312"/>
    <w:p>
      <w:pPr>
        <w:spacing w:after="0"/>
        <w:ind w:left="0"/>
        <w:jc w:val="left"/>
      </w:pPr>
      <w:r>
        <w:rPr>
          <w:rFonts w:ascii="Times New Roman"/>
          <w:b/>
          <w:i w:val="false"/>
          <w:color w:val="000000"/>
        </w:rPr>
        <w:t xml:space="preserve"> Адами ресурстарды дамыту және менеджмент басқармасы 14-02</w:t>
      </w:r>
    </w:p>
    <w:bookmarkEnd w:id="312"/>
    <w:bookmarkStart w:name="z369" w:id="313"/>
    <w:p>
      <w:pPr>
        <w:spacing w:after="0"/>
        <w:ind w:left="0"/>
        <w:jc w:val="left"/>
      </w:pPr>
      <w:r>
        <w:rPr>
          <w:rFonts w:ascii="Times New Roman"/>
          <w:b/>
          <w:i w:val="false"/>
          <w:color w:val="000000"/>
        </w:rPr>
        <w:t xml:space="preserve"> Адами ресурстарды дамыту және менеджмент басқармасының басшысы, С-3 санаты, 14-02-01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(емдеу ісі,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білім беру (химия, орыс тілі және әдебиет) немесе құқық (құқықтану, халықаралық құқық, құқық қорғау қызметі) мамандықтары бойынша жоғары немесе жоғары оқу орнынан кейінгі білім, мүмкіндігінше ғылыми/академиялық дәрежесінің болуы.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14"/>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15"/>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және менеджментті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 ұйымдарын одан әрі дамыту бойынша басқарушылық шешімдерді әзірлеу, оның ішінде цифрландыру шеңберінде сала кадрларының жай-күйін талдау. Денсаулық сақтау ұйымдарының үлгі штаттары мен штаттық нормативтерін әзірлеу және жетілдіру, кадр саласының жайының талдауы, сала лауазымдарына қойылатын біліктілік талаптарын және лауазымдар номенклатурасын әзірлеу және жетілдіру, медициналық кадрларға қажеттілікті айқындау, Денсаулық сақтау ұйымдарында тиімді басқару технологияларын енгізуді талдау, бюджеттік бағдарламаларды талдау және мониторингілеу, кәсіби менеджмент институтын енгізу процесінің мониторингі, мемлекеттік қызмет көрсету сапасын бақылау, кадрлық қамтамасыз ету және менеджмент мәселелері бойынша Медициналық ұйымдарды кешенді тексеруді ұйымдастыру және қатысу, денсаулық сақтаудың кадрлық ресурстарын дамыту және басқару саласындағы негізгі заңнамалық актілерді, нормативтік құқықтық құжаттарды әзірлеу, медицина және фармацевтика кадрларының біліктілігін арттыру мен қайта даярлаудың мониторингі және бақылау, медицина және фармацевтика кадрларының біліктілігін арттыру мен қайта даярлаудың қажеттілігін айқындау және мемлекеттік тапсырысын қалыптастыру, қазақстандық мамандардың шетелде біліктілігін арттыру мен қайта даярлауды ұйымдастыру, денсаулық сақтауды басқаруды жетілдіру мәселелері бойынша семинарлар, конференциялар, кеңестер ұйымдастыру және өткізу, министрліктер мен ведомстволармен, медициналық ұйымдармен өзара іс-қимылды үйлестіру.</w:t>
            </w:r>
          </w:p>
        </w:tc>
      </w:tr>
    </w:tbl>
    <w:bookmarkStart w:name="z372" w:id="316"/>
    <w:p>
      <w:pPr>
        <w:spacing w:after="0"/>
        <w:ind w:left="0"/>
        <w:jc w:val="left"/>
      </w:pPr>
      <w:r>
        <w:rPr>
          <w:rFonts w:ascii="Times New Roman"/>
          <w:b/>
          <w:i w:val="false"/>
          <w:color w:val="000000"/>
        </w:rPr>
        <w:t xml:space="preserve"> Адами ресурстарды дамыту басқармасының бас сарапшысы (екі бірлік),  С-4 санаты, 14-02-02, 14-02-03</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(емдеу ісі,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білім беру (химия, орыс тілі және әдебиет) немесе құқық (құқықтану, халықаралық құқық, құқық қорғау қызметі)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17"/>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18"/>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адам ресурстарын дамыту саласындағы нормативтік-құқықтық актілерді әзірлеу, менеджмент, денсаулық сақтау саласында дамыту және жүзеге асыру, сала кадрларының жағдайын талдау, денсаулық сақтау ұйымдарының үлгі штаттары мен штаттық нормативтерін әзірлеу және жетілдіру, сала лауазымдарына қойылатын біліктілік талаптарын және лауазымдар номенклатурасын әзірлеу және жетілдіру, медицина кадрларына қажеттілікті айқындау, медицина және фармацевтика кадрларына қосымша білім берудің бюджеттік бағдарламаларын талдау және мониторингілеу, медицина және фармацевтика кадрларына қосымша білім беруді талдау және мониторингілеу, денсаулық сақтау ұйымдарында тиімді басқару технологияларын енгізуді талдау,кәсіптік менеджмент институтын ендіру үдерісінің мониторингі, мемлекеттік қызмет көрсету сапасын мониторингтеу, кешенді тексеруді ұйымдастыру және қатысу, қосымша білім берудің қажеттілігін айқындау және мемлекеттік тапсырысын қалыптастыру, қосымша даярлаумен айналысатын ұйымдарды кешенді тексерулерге қатысу, адам ресурстарын дамыту мәселелері бойынша министрліктермен және ведомстволармен өзара іс-қимыл жасау, қазақстандық мамандардың шетелде біліктілігін арттыру мен қайта даярлауды ұйымдастыру, Қазақстан Республикасы Президентінің Әкімшілігіне материалдар дайындау, Премьер-Министрдің Кеңсесі, қызметтік хат-хабарлармен және азаматтардың өтініштерімен жұмыс.</w:t>
            </w:r>
          </w:p>
        </w:tc>
      </w:tr>
    </w:tbl>
    <w:bookmarkStart w:name="z375" w:id="319"/>
    <w:p>
      <w:pPr>
        <w:spacing w:after="0"/>
        <w:ind w:left="0"/>
        <w:jc w:val="left"/>
      </w:pPr>
      <w:r>
        <w:rPr>
          <w:rFonts w:ascii="Times New Roman"/>
          <w:b/>
          <w:i w:val="false"/>
          <w:color w:val="000000"/>
        </w:rPr>
        <w:t xml:space="preserve"> Адами ресурстарды дамыту басқармасының сарапшысы, С-5 санат (екі бірлік),  14-02-04, 14-02-05</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2038"/>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(емдеу ісі,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білім беру (химия, орыс тілі және әдебиет) немесе құқық (құқықтану, халықаралық құқық, құқық қорғау қызметі) мамандықтары бойынша жоғары немесе жоғары оқу орнынан кейінгі білім</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20"/>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21"/>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ресурстарды дамыту саласындағы нормативтік-құқықтық актілерді әзірлеуге қатысу, денсаулық сақтау саласындағы менеджмент, саланың кадрлық ресурстарының жай-күйін талдау, медицина кадрларына қажеттілікті айқындау, біліктілікті арттырумен айналысатын ұйымдардың қызметін талдау үшін материалдар жинау, медицина және фармацевтика кадрларына қосымша білім беру бойынша бюджеттік бағдарламаларды талдау және мониторингілеу, медицина және фармацевтика кадрларына қосымша білім беруді талдау және мониторингілеу, қосымша білім беруге қажеттілікті айқындау және мемлекеттік тапсырысты қалыптастыру, қосымша дайындықпен айналысатын ұйымдарды кешенді тексерулерге қатысу, бекітілген бөлімдер бойынша статистикалық есептілікті жинақтау және талдау, қосымша білім беру, денсаулық сақтаудың кадрлық ресурстарын дамыту мәселелері бойынша министрліктермен және ведомстволармен өзара іс-қимыл жасау, азаматтардың қызметтік хат-хабарларымен және өтініштерімен жұмыс жасау.</w:t>
            </w:r>
          </w:p>
        </w:tc>
      </w:tr>
    </w:tbl>
    <w:bookmarkStart w:name="z378" w:id="322"/>
    <w:p>
      <w:pPr>
        <w:spacing w:after="0"/>
        <w:ind w:left="0"/>
        <w:jc w:val="left"/>
      </w:pPr>
      <w:r>
        <w:rPr>
          <w:rFonts w:ascii="Times New Roman"/>
          <w:b/>
          <w:i w:val="false"/>
          <w:color w:val="000000"/>
        </w:rPr>
        <w:t xml:space="preserve"> Мейіргер ісін дамыту басқармасы-14-03</w:t>
      </w:r>
    </w:p>
    <w:bookmarkEnd w:id="322"/>
    <w:bookmarkStart w:name="z379" w:id="323"/>
    <w:p>
      <w:pPr>
        <w:spacing w:after="0"/>
        <w:ind w:left="0"/>
        <w:jc w:val="left"/>
      </w:pPr>
      <w:r>
        <w:rPr>
          <w:rFonts w:ascii="Times New Roman"/>
          <w:b/>
          <w:i w:val="false"/>
          <w:color w:val="000000"/>
        </w:rPr>
        <w:t xml:space="preserve"> Мейіргер ісін дамыту басқармасының басшысы, С-3 санаты, 14-03-01</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24"/>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25"/>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Негізгі заңнамалық актілерді, Мейіргер ісі ісі саласындағы нормативтік құқықтық, мейіргер ісі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bookmarkStart w:name="z382" w:id="326"/>
    <w:p>
      <w:pPr>
        <w:spacing w:after="0"/>
        <w:ind w:left="0"/>
        <w:jc w:val="left"/>
      </w:pPr>
      <w:r>
        <w:rPr>
          <w:rFonts w:ascii="Times New Roman"/>
          <w:b/>
          <w:i w:val="false"/>
          <w:color w:val="000000"/>
        </w:rPr>
        <w:t xml:space="preserve"> Мейіргер ісін дамыту басқармасының бас сарапшысы, С-4, (бір бірлік), 14-03-02</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27"/>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28"/>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385" w:id="329"/>
    <w:p>
      <w:pPr>
        <w:spacing w:after="0"/>
        <w:ind w:left="0"/>
        <w:jc w:val="left"/>
      </w:pPr>
      <w:r>
        <w:rPr>
          <w:rFonts w:ascii="Times New Roman"/>
          <w:b/>
          <w:i w:val="false"/>
          <w:color w:val="000000"/>
        </w:rPr>
        <w:t xml:space="preserve"> Мейіргер ісін дамыту басқармасының сарапшысы, С-5, (1 бірлік), 14-03-03</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30"/>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31"/>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 </w:t>
            </w:r>
          </w:p>
        </w:tc>
      </w:tr>
    </w:tbl>
    <w:bookmarkStart w:name="z388" w:id="332"/>
    <w:p>
      <w:pPr>
        <w:spacing w:after="0"/>
        <w:ind w:left="0"/>
        <w:jc w:val="left"/>
      </w:pPr>
      <w:r>
        <w:rPr>
          <w:rFonts w:ascii="Times New Roman"/>
          <w:b/>
          <w:i w:val="false"/>
          <w:color w:val="000000"/>
        </w:rPr>
        <w:t xml:space="preserve"> Медициналық ғылым және жаңа технологиялар басқармасы-14-04</w:t>
      </w:r>
    </w:p>
    <w:bookmarkEnd w:id="332"/>
    <w:bookmarkStart w:name="z389" w:id="333"/>
    <w:p>
      <w:pPr>
        <w:spacing w:after="0"/>
        <w:ind w:left="0"/>
        <w:jc w:val="left"/>
      </w:pPr>
      <w:r>
        <w:rPr>
          <w:rFonts w:ascii="Times New Roman"/>
          <w:b/>
          <w:i w:val="false"/>
          <w:color w:val="000000"/>
        </w:rPr>
        <w:t xml:space="preserve"> Медициналық ғылым және жаңа технологиялар басқармасының басшысы,  С-3 санаты, 14-04-01</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мамандықтары бойынша жоғары немесе жоғары оқу орнынан кейінгі білім, мүмкіндігінше ғылыми/академиялық дәрежесінің болуы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34"/>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35"/>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жаңа технологиялар басқармасының жұмысын ұйымдастыру, реттеу, жоспарлау, ғылымды жетілдіру бойынша шараларды әзірлеу және іске асыру,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жасау,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және өткізу, министрліктермен, ведомстволармен және медициналық ұйымдар мен ғылымды жетілдіру мәселелері бойынша өзара іс-қимыл жасау.</w:t>
            </w:r>
          </w:p>
        </w:tc>
      </w:tr>
    </w:tbl>
    <w:bookmarkStart w:name="z392" w:id="336"/>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(екі бірлік), С-4 санаты, 14-04-02, 14-04-03</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мамандықтары бойынша жоғары немесе жоғары оқу орнынан кейінгі білім.</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37"/>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38"/>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ғылыми кадрларды даярлауды талдау, мониторингілеу жөніндегі іс-шараларды, қолданбалы ғылыми-техникалық бағдарламаларды орындау нәтижелерін, инновациялық әзірлемелерді практикалық енгізу, ғылымды жетілдіру мәселелері бойынша семинарлар, конференциялар өткізу, ғылымды жетілдіру мәселелері бойынша министрліктермен, ведомстволармен және медициналық ғылым ұйымдарымен өзара іс-қимыл жасау, азаматтардың қызметтік хат-хабарларымен және өтініштерімен жұмыс жасау.</w:t>
            </w:r>
          </w:p>
        </w:tc>
      </w:tr>
    </w:tbl>
    <w:bookmarkStart w:name="z395" w:id="339"/>
    <w:p>
      <w:pPr>
        <w:spacing w:after="0"/>
        <w:ind w:left="0"/>
        <w:jc w:val="left"/>
      </w:pPr>
      <w:r>
        <w:rPr>
          <w:rFonts w:ascii="Times New Roman"/>
          <w:b/>
          <w:i w:val="false"/>
          <w:color w:val="000000"/>
        </w:rPr>
        <w:t xml:space="preserve"> Инвестициялық саясат департаменті – 15</w:t>
      </w:r>
    </w:p>
    <w:bookmarkEnd w:id="339"/>
    <w:bookmarkStart w:name="z396" w:id="340"/>
    <w:p>
      <w:pPr>
        <w:spacing w:after="0"/>
        <w:ind w:left="0"/>
        <w:jc w:val="left"/>
      </w:pPr>
      <w:r>
        <w:rPr>
          <w:rFonts w:ascii="Times New Roman"/>
          <w:b/>
          <w:i w:val="false"/>
          <w:color w:val="000000"/>
        </w:rPr>
        <w:t xml:space="preserve"> Инвестициялық саясат департаментінің директоры, С-1 санаты, 15-1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195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есеп және аудит, мемлекеттік және жергілікті басқару) немесе техникалық ғылымдар және технологиялар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41"/>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42"/>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бойынша жұмыстарын үйлестіруді қамтамасыз ету, мемлекеттік инвестициялық жобалар мәселелері бойынша Мемлекеттік жоспарлау жүйесінің құжаттарын әзірлеуге басшылық жасау. Халықаралық қаржы ұйымдарымен мемлекеттік-жекешелік мәселелер бойынша өзара іс-қимыл жасау.</w:t>
            </w:r>
          </w:p>
        </w:tc>
      </w:tr>
    </w:tbl>
    <w:bookmarkStart w:name="z399" w:id="343"/>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15-2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44"/>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45"/>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бойынша жұмыстарын үйлестіруді қамтамасыз ету, мемлекеттік-жекешелік мәселелер бойынша Мемлекеттік жоспарлау жүйесінің құжаттарын әзірлеуге басшылық жасау. Халықаралық қаржы ұйымдарымен мемлекеттік-жекешелік мәселелер бойынша өзара іс-қимыл жасау.</w:t>
            </w:r>
          </w:p>
        </w:tc>
      </w:tr>
    </w:tbl>
    <w:bookmarkStart w:name="z402" w:id="346"/>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15-3</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1964"/>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есеп және аудит, мемлекеттік және жергілікті басқару) немесе техникалық ғылымдар және технологиялар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47"/>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48"/>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қамтамасыз және басшылық ету, медициналық бұйымдардың айналысын дамыту бойынша жобаларды (құрылыс, қайта жаңарту және сейсмикалық күшейту), іске асыру және жоспарлау бойынша стратегиялық құжаттардың және нормативтік-құқықтық актілерді жетілдіруге қатысты ұсыныстарды әзірлеу бойынша үйлестіруді қамтамасыз ету, материалдық-техникалық қамтамасыз етуге нысаналы трансферттерді, қайта жаңарту және сейсмикалық күшейту, құрылысқа бағытталған Республикалық бюджеттік бағдарламалар бойынша республикалық бюджеттің орындалуына және қалыптасуына бақылау, сондай-ақ олардың мониторингтеу және іске асыру, сонымен қатар келесі қаржылық жылға міндеттемелер мен төлемдер бойынша жиынтық жоспарды қалыптастыру.</w:t>
            </w:r>
          </w:p>
        </w:tc>
      </w:tr>
    </w:tbl>
    <w:bookmarkStart w:name="z405" w:id="349"/>
    <w:p>
      <w:pPr>
        <w:spacing w:after="0"/>
        <w:ind w:left="0"/>
        <w:jc w:val="left"/>
      </w:pPr>
      <w:r>
        <w:rPr>
          <w:rFonts w:ascii="Times New Roman"/>
          <w:b/>
          <w:i w:val="false"/>
          <w:color w:val="000000"/>
        </w:rPr>
        <w:t xml:space="preserve"> Мемлекеттік-жекешелік әріптестікті дамыту басқармасы -15-01</w:t>
      </w:r>
    </w:p>
    <w:bookmarkEnd w:id="349"/>
    <w:bookmarkStart w:name="z406" w:id="350"/>
    <w:p>
      <w:pPr>
        <w:spacing w:after="0"/>
        <w:ind w:left="0"/>
        <w:jc w:val="left"/>
      </w:pPr>
      <w:r>
        <w:rPr>
          <w:rFonts w:ascii="Times New Roman"/>
          <w:b/>
          <w:i w:val="false"/>
          <w:color w:val="000000"/>
        </w:rPr>
        <w:t xml:space="preserve"> Мемлекеттік-жекешелік әріптестікті дамыту басқармасының басшысы,  С-3 санаты, 15-01-01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97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51"/>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52"/>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жобаларын іске асыру жөніндегі жұмыстарды үйлестіру, республикалық объектілердің құрылысы бойынша мемлекеттік-жекешелік әріптестіктің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 ұйымдарымен мемлекеттік-жекешелік мәселелер бойынша өзара іс-қимыл жасау.</w:t>
            </w:r>
          </w:p>
        </w:tc>
      </w:tr>
    </w:tbl>
    <w:bookmarkStart w:name="z409" w:id="353"/>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(екі бірлік), С-4 санаты, 15-01-02, 15-01-03</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54"/>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55"/>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қажетті жобаның қажеттілігін және мақсатына сай белгілеуінін ескере отырып іске асырылатын мемлекеттік-жекешелік әріптестік негізінде мумкіншілікпен келісуді бағалау, мемлекеттік-жекешелік әріптестік саласында халықаралық тәжірибені зерттеу және талдау, жергілікті маңызы бар объектілердін сенімгерлікке басқаруға іске асырылатынын мониторинг жүргізу, мемлекеттік-жекешелік әріптестік жобалардын құжаттаманы дайындауды іске асыру және Қазақстан Республикасы заңнамасымен көзделген мемлекеттік жоспарлау бойынша үәкілетті органымен және бюджетті атқару бойынша үәкілетті органымен жағдайда, мемлекеттік-жекешелікті дамыту мәселелері бойынша нормативтік құқықтық актілерін жетілдіру бойынша ұсыныстарды дайындау,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Халықаралық қаржы ұйымдарымен мемлекеттік-жекешелік мәселелер бойынша өзара іс-қимыл жасау.</w:t>
            </w:r>
          </w:p>
        </w:tc>
      </w:tr>
    </w:tbl>
    <w:bookmarkStart w:name="z412" w:id="356"/>
    <w:p>
      <w:pPr>
        <w:spacing w:after="0"/>
        <w:ind w:left="0"/>
        <w:jc w:val="left"/>
      </w:pPr>
      <w:r>
        <w:rPr>
          <w:rFonts w:ascii="Times New Roman"/>
          <w:b/>
          <w:i w:val="false"/>
          <w:color w:val="000000"/>
        </w:rPr>
        <w:t xml:space="preserve"> Мемлекеттік-жекешелік әріптестікті дамыту басқармасының сарапшысы,  С-5 санаты, 15-01-04</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96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немесе жоғары оқу орнынан кейінгі білім</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57"/>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58"/>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әлеуетті концессионерлерімен кездесуді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 ұйымдарымен мемлекеттік-жекешелік мәселелер бойынша өзара іс-қимыл жасау.</w:t>
            </w:r>
          </w:p>
        </w:tc>
      </w:tr>
    </w:tbl>
    <w:bookmarkStart w:name="z415" w:id="359"/>
    <w:p>
      <w:pPr>
        <w:spacing w:after="0"/>
        <w:ind w:left="0"/>
        <w:jc w:val="left"/>
      </w:pPr>
      <w:r>
        <w:rPr>
          <w:rFonts w:ascii="Times New Roman"/>
          <w:b/>
          <w:i w:val="false"/>
          <w:color w:val="000000"/>
        </w:rPr>
        <w:t xml:space="preserve"> Денсаулық сақтау инфрақұрылымын дамыту басқармасы- 15-02</w:t>
      </w:r>
    </w:p>
    <w:bookmarkEnd w:id="359"/>
    <w:bookmarkStart w:name="z416" w:id="360"/>
    <w:p>
      <w:pPr>
        <w:spacing w:after="0"/>
        <w:ind w:left="0"/>
        <w:jc w:val="left"/>
      </w:pPr>
      <w:r>
        <w:rPr>
          <w:rFonts w:ascii="Times New Roman"/>
          <w:b/>
          <w:i w:val="false"/>
          <w:color w:val="000000"/>
        </w:rPr>
        <w:t xml:space="preserve"> Денсаулық сақтау инфрақұрылымын дамыту басқармасының басшысы, С-3 санаты, 15-02-01</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менеджмент) немесе техникалық ғылымдар және технологиялар (құрылыс, бұйымдар мен конструкцияларды жасау) мамандықтары бойынша жоғары немесе жоғары оқу орнынан кейінгі білім.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61"/>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62"/>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басшылық және оны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жобаларын әзірлеуге қатысу, құрылысқа, реконструкциялауға және сейсмикалық күшейтуге бағытталған даму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алдағы қаржы жылына міндеттемелер мен төлемдер бойынша жиынтық қаржыландыру жоспарын қалыптастыру. </w:t>
            </w:r>
          </w:p>
        </w:tc>
      </w:tr>
    </w:tbl>
    <w:bookmarkStart w:name="z419" w:id="363"/>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(үш бірлік), С-4 санаты, 15-02-02, 15-02-03, 15-02-04</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техникалық ғылымдар және технологиялар (құрылыс, сәулет, қала құрылысы, құрылыс материалдарын, бұйымдар мен конструкцияларды жасау) мамандықтары бойынша жоғары немесе жоғары оқу орнынан кейінгі білім.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64"/>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6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реконструкциясына, сейсмокүшейтуге және оларды мониторингтеуге бағытталған даму республикалық бюджеттік бағдарламалары бойынша республикалық бюджетті қалыптастыру және орындау бойынша жұмыстарды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жетілдіру бойынша ұсыныстар әзірлеуін қамтамасыз ету, денсаулық сақтау объектілерінің құрылысына (республикалық маңызы бар) салалық қорытынды Министрліктің құрылымдық бөлімшелерімен келісуді және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нобайлық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құрылысы жоспарланған денсаулық сақтау объектілері мен кешендеріне (қайта жаңарту,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bookmarkStart w:name="z422" w:id="366"/>
    <w:p>
      <w:pPr>
        <w:spacing w:after="0"/>
        <w:ind w:left="0"/>
        <w:jc w:val="left"/>
      </w:pPr>
      <w:r>
        <w:rPr>
          <w:rFonts w:ascii="Times New Roman"/>
          <w:b/>
          <w:i w:val="false"/>
          <w:color w:val="000000"/>
        </w:rPr>
        <w:t xml:space="preserve"> Медициналық бұйымдармен қамтамасыз ету басқармасы- 15-03</w:t>
      </w:r>
    </w:p>
    <w:bookmarkEnd w:id="366"/>
    <w:bookmarkStart w:name="z423" w:id="367"/>
    <w:p>
      <w:pPr>
        <w:spacing w:after="0"/>
        <w:ind w:left="0"/>
        <w:jc w:val="left"/>
      </w:pPr>
      <w:r>
        <w:rPr>
          <w:rFonts w:ascii="Times New Roman"/>
          <w:b/>
          <w:i w:val="false"/>
          <w:color w:val="000000"/>
        </w:rPr>
        <w:t xml:space="preserve"> Медициналық бұйымдармен қамтамасыз ету басқармасының басшысы, С-3 санаты, 15-03-01</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фармация), немесе техникалық ғылымдар мен технологиялар (фармацевтикалық өндірістің технологиясы, биотехнология, органикалық заттардың химиялық технологиясы), немесе әлеуметтік ғылымдар, экономика және бизнес (экономика, менеджмент, есеп және аудит, қаржы,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68"/>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69"/>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мақсаттағы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мониторинг жүргізу.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426" w:id="370"/>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С-4 санаты, (3 бірлік), 15-03-02, 15-03-03, 15-03-04</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фармация), немесе техникалық ғылымдар мен технологиялар (фармацевтикалық өндірістің технологиясы, биотехнология, органикалық заттардың химиялық технологиясы), немесе әлеуметтік ғылымдар, экономика және бизнес (экономика, менеджмент, есеп және аудит, қаржы,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71"/>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72"/>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және медициналық техника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bookmarkStart w:name="z429" w:id="373"/>
    <w:p>
      <w:pPr>
        <w:spacing w:after="0"/>
        <w:ind w:left="0"/>
        <w:jc w:val="left"/>
      </w:pPr>
      <w:r>
        <w:rPr>
          <w:rFonts w:ascii="Times New Roman"/>
          <w:b/>
          <w:i w:val="false"/>
          <w:color w:val="000000"/>
        </w:rPr>
        <w:t xml:space="preserve"> Денсаулық сақтауды цифрландыру департаменті-16</w:t>
      </w:r>
    </w:p>
    <w:bookmarkEnd w:id="373"/>
    <w:bookmarkStart w:name="z430" w:id="374"/>
    <w:p>
      <w:pPr>
        <w:spacing w:after="0"/>
        <w:ind w:left="0"/>
        <w:jc w:val="left"/>
      </w:pPr>
      <w:r>
        <w:rPr>
          <w:rFonts w:ascii="Times New Roman"/>
          <w:b/>
          <w:i w:val="false"/>
          <w:color w:val="000000"/>
        </w:rPr>
        <w:t xml:space="preserve"> Денсаулық сақтауды цифрландыру департаментінің директоры С-1 санаты, 16-1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мен бағдарламалық қамтамасыз ету) немесе әскери іс және қауіпсіздік (ақпараттық қауіпсіздік жүйелері) немесе білім беру (математика, физика, информатика) немесе жаратылыстану ғылымдары (информатика, физика) немесе әлеуметтік ғылымдар, экономика және бизнес (экономика, қаржы, есеп және аудит, менеджмент, мемлекеттік және жергілікті басқару) мамандықтары бойынша жоғары немесе жоғары оқу орнынан кейінгі білім.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75"/>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76"/>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ақпарат жинақтауды мемлекеттік қызметтер көрсету сапасын бағалау және бақылау жөніндегі және уәкілетті органға беруді қамтамасыз ету.</w:t>
            </w:r>
          </w:p>
        </w:tc>
      </w:tr>
    </w:tbl>
    <w:bookmarkStart w:name="z433" w:id="377"/>
    <w:p>
      <w:pPr>
        <w:spacing w:after="0"/>
        <w:ind w:left="0"/>
        <w:jc w:val="left"/>
      </w:pPr>
      <w:r>
        <w:rPr>
          <w:rFonts w:ascii="Times New Roman"/>
          <w:b/>
          <w:i w:val="false"/>
          <w:color w:val="000000"/>
        </w:rPr>
        <w:t xml:space="preserve"> Денсаулық сақтауды цифрландыру департаменті директорының орынбасары, С-2, 16-2 санаты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2071"/>
      </w:tblGrid>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мен бағдарламалық қамтамасыз ету) немесе әскери іс және қауіпсіздік (ақпараттық қауіпсіздік жүйелері) немесе білім беру (математика, физика, информатика) немесе жаратылыстану ғылымдары (информатика, физика) немесе әлеуметтік ғылымдар, экономика және бизнес (экономика, қаржы, есеп және аудит, менеджмент, мемлекеттік және жергілікті басқару) мамандықтары бойынша жоғары немесе жоғары оқу орнынан кейінгі білім.</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78"/>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79"/>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Өкілеттіктері шеңберінде департаменттің құзыреті Министрліктің басқада құрылымдық бөлімшелерімен және мемлекеттік органдармен өзара іс-қимылын үйлестіру,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ақпарат жинақтауды мемлекеттік қызметтер көрсету сапасын бағалау және бақылау жөніндегі және уәкілетті органға беруді қамтамасыз ету.</w:t>
            </w:r>
          </w:p>
        </w:tc>
      </w:tr>
    </w:tbl>
    <w:bookmarkStart w:name="z436" w:id="380"/>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16-01</w:t>
      </w:r>
    </w:p>
    <w:bookmarkEnd w:id="380"/>
    <w:bookmarkStart w:name="z437" w:id="381"/>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басшысы, С-3 санаты, 16-01-01</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1974"/>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82"/>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83"/>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талдау мен ұйымдастыруды жүзеге асыру, құзыреті шегінде мемлекеттік қызметтерді автоматтандыру және оңтайландыру бойынша мемлекеттік саясатты іске асыруды қамтамасыз ету; мемлекеттік қызметтерді көрсетудің электрондық нысанын көздейтін мемлекеттік көрсетілетін қызметтер стандарттарының жобасын келісуді жүзеге асыру; Құрылымдық бөлімшелердің мемлекеттік көрсетілетін қызмет сапасына ішкі бақылау жүргізу бойынша жұмысын үйлестіру. Құрылымдық бөлімшелердің мемлекеттік көрсетілетін қызметті оңтайландыру және автоматтандыру бойынша жұмысын үйлестіру, ақпаратты жинақтауды және мемлекеттік қызметтерді көрсету сапасын бағалау және бақылау жөніндегі уәкілетті органға ұсынуды қамтамасыз ету</w:t>
            </w:r>
          </w:p>
        </w:tc>
      </w:tr>
    </w:tbl>
    <w:bookmarkStart w:name="z440" w:id="384"/>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С-4 санаты, 16-01-02, 16-01-03, 16-01-04</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197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техникалық ғылымдар мен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әлеуметтік ғылымдар, экономика және бизнес (экономика,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85"/>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86"/>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мемлекеттік қызметтер көрсетудің электрондық нысанын көздейтін мемлекеттік қызметтер стандарттарының жобаларын келісуді жүзеге асыру, электрондық нысанда көрсетілетін мемлекеттік қызметтер стандарттарын жетілдіру бойынша ұсыныстар әзірлеу, мемлекеттік қызметтерді оңтайландыру және автоматтандыру бойынша ұсыныстар әзірлеу. Мемлекеттік қызметтерді оңтайландыру және автоматтандыру бойынша құрылымдық бөлімшелермен жұмысқа қатысу, Мемлекеттік қызметтер көрсету сапасын бағалау және бақылау жөніндегі уәкілетті органға ақпаратты жинақтауды қамтамасыз ету және ұсыну.</w:t>
            </w:r>
          </w:p>
        </w:tc>
      </w:tr>
    </w:tbl>
    <w:bookmarkStart w:name="z443" w:id="387"/>
    <w:p>
      <w:pPr>
        <w:spacing w:after="0"/>
        <w:ind w:left="0"/>
        <w:jc w:val="left"/>
      </w:pPr>
      <w:r>
        <w:rPr>
          <w:rFonts w:ascii="Times New Roman"/>
          <w:b/>
          <w:i w:val="false"/>
          <w:color w:val="000000"/>
        </w:rPr>
        <w:t xml:space="preserve"> Ақпараттық технологиялар басқармасы - 16-02</w:t>
      </w:r>
    </w:p>
    <w:bookmarkEnd w:id="387"/>
    <w:bookmarkStart w:name="z444" w:id="388"/>
    <w:p>
      <w:pPr>
        <w:spacing w:after="0"/>
        <w:ind w:left="0"/>
        <w:jc w:val="left"/>
      </w:pPr>
      <w:r>
        <w:rPr>
          <w:rFonts w:ascii="Times New Roman"/>
          <w:b/>
          <w:i w:val="false"/>
          <w:color w:val="000000"/>
        </w:rPr>
        <w:t xml:space="preserve">  Ақпараттық технологиялар басқармасының басшысы, С-3 санаты, 16-02-01</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193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89"/>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90"/>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жасау, үйлестіру және жоспарлау. Денсаулық сақтауды ақпараттандыру саласындағы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қызметін үйлестіреді; денсаулық сақтауды ақпараттандыру шеңберінде ведомствоаралық өзара іс-қимыл жөніндегі қызметке қатысады;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қатысады.</w:t>
            </w:r>
          </w:p>
        </w:tc>
      </w:tr>
    </w:tbl>
    <w:bookmarkStart w:name="z447" w:id="391"/>
    <w:p>
      <w:pPr>
        <w:spacing w:after="0"/>
        <w:ind w:left="0"/>
        <w:jc w:val="left"/>
      </w:pPr>
      <w:r>
        <w:rPr>
          <w:rFonts w:ascii="Times New Roman"/>
          <w:b/>
          <w:i w:val="false"/>
          <w:color w:val="000000"/>
        </w:rPr>
        <w:t xml:space="preserve"> Ақпараттық технологиялар басқармасының бас сарапшысы (екі бірлік),  С-4 санаты, 16-02-02, 16-02-03</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92"/>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93"/>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 үйлестіреді.</w:t>
            </w:r>
          </w:p>
        </w:tc>
      </w:tr>
    </w:tbl>
    <w:bookmarkStart w:name="z450" w:id="394"/>
    <w:p>
      <w:pPr>
        <w:spacing w:after="0"/>
        <w:ind w:left="0"/>
        <w:jc w:val="left"/>
      </w:pPr>
      <w:r>
        <w:rPr>
          <w:rFonts w:ascii="Times New Roman"/>
          <w:b/>
          <w:i w:val="false"/>
          <w:color w:val="000000"/>
        </w:rPr>
        <w:t xml:space="preserve"> Ақпараттандыру саясаты басқармасы – 16-03</w:t>
      </w:r>
    </w:p>
    <w:bookmarkEnd w:id="394"/>
    <w:bookmarkStart w:name="z451" w:id="395"/>
    <w:p>
      <w:pPr>
        <w:spacing w:after="0"/>
        <w:ind w:left="0"/>
        <w:jc w:val="left"/>
      </w:pPr>
      <w:r>
        <w:rPr>
          <w:rFonts w:ascii="Times New Roman"/>
          <w:b/>
          <w:i w:val="false"/>
          <w:color w:val="000000"/>
        </w:rPr>
        <w:t xml:space="preserve"> Ақпараттандыру саясаты басқармасының басшысы, С-3 санаты, 16-03-01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білім (математика) немесе әлеуметтік ғылымдар, экономика және бизнес (экономика, есеп және аудит, қаржы,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96"/>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397"/>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басқармадағы өзара алмасушылықты қамтамасыз етеді,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жөніндегі жұмысты үйлестіреді;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пайдалануға және жұмыс істеуіне арналған стандарттарды әзірлеуге және енгізуге қатысады.</w:t>
            </w:r>
          </w:p>
        </w:tc>
      </w:tr>
    </w:tbl>
    <w:bookmarkStart w:name="z454" w:id="398"/>
    <w:p>
      <w:pPr>
        <w:spacing w:after="0"/>
        <w:ind w:left="0"/>
        <w:jc w:val="left"/>
      </w:pPr>
      <w:r>
        <w:rPr>
          <w:rFonts w:ascii="Times New Roman"/>
          <w:b/>
          <w:i w:val="false"/>
          <w:color w:val="000000"/>
        </w:rPr>
        <w:t xml:space="preserve"> Ақпараттандыру саясаты басқармасының бас сарапшысы (екі бірлік),  С-4 санаты, 16-03-02, 16-03-03</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білім (математика) немесе әлеуметтік ғылымдар, экономика және бизнес (экономика, есеп және аудит, қаржы,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399"/>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00"/>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қатысады; басқарма құзыретіне кіретін денсаулық сақтау мәселелері бойынша бірлескен халықаралық жобаларды әзірлеуге және үйлестіруге қатысады;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(ҰТМЖ) пайдалануға және жұмыс істеуіне арналған стандарттарды әзірлеуге және енгізуге қатысады. Министрліктің ресми сайтын сапалы жүргізуге және толтыруды мониторингтеу.</w:t>
            </w:r>
          </w:p>
        </w:tc>
      </w:tr>
    </w:tbl>
    <w:bookmarkStart w:name="z457" w:id="401"/>
    <w:p>
      <w:pPr>
        <w:spacing w:after="0"/>
        <w:ind w:left="0"/>
        <w:jc w:val="left"/>
      </w:pPr>
      <w:r>
        <w:rPr>
          <w:rFonts w:ascii="Times New Roman"/>
          <w:b/>
          <w:i w:val="false"/>
          <w:color w:val="000000"/>
        </w:rPr>
        <w:t xml:space="preserve"> Қаржы департаменті – 17</w:t>
      </w:r>
    </w:p>
    <w:bookmarkEnd w:id="401"/>
    <w:bookmarkStart w:name="z458" w:id="402"/>
    <w:p>
      <w:pPr>
        <w:spacing w:after="0"/>
        <w:ind w:left="0"/>
        <w:jc w:val="left"/>
      </w:pPr>
      <w:r>
        <w:rPr>
          <w:rFonts w:ascii="Times New Roman"/>
          <w:b/>
          <w:i w:val="false"/>
          <w:color w:val="000000"/>
        </w:rPr>
        <w:t xml:space="preserve"> Қаржы департаментінің директоры, С-1 санаты, 17-1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1979"/>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03"/>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04"/>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 мен орындауды бақылау және жұмысты үйлестіру; департаменттің құзыреті шегінде денсаулық сақтау жөніндегі заңнамалық және өзге де нормативтік құқықтық актілердің жобаларын әзірлеуге қатысу; қолданыстағы заңнамаға сәйкес есептілікті уақтылы қаржыландыру және қалыптастыру;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461" w:id="405"/>
    <w:p>
      <w:pPr>
        <w:spacing w:after="0"/>
        <w:ind w:left="0"/>
        <w:jc w:val="left"/>
      </w:pPr>
      <w:r>
        <w:rPr>
          <w:rFonts w:ascii="Times New Roman"/>
          <w:b/>
          <w:i w:val="false"/>
          <w:color w:val="000000"/>
        </w:rPr>
        <w:t xml:space="preserve"> Қаржы департаменті директорының орынбасары, С-2 санаты, 17-2</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675"/>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06"/>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07"/>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8"/>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алдағы қаржы жылына арналған міндеттемелер мен төлемдер бойынша қаржыландырудың жиынтық жоспарын қалыптастыру және түзету; 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bookmarkEnd w:id="408"/>
        </w:tc>
      </w:tr>
    </w:tbl>
    <w:bookmarkStart w:name="z465" w:id="409"/>
    <w:p>
      <w:pPr>
        <w:spacing w:after="0"/>
        <w:ind w:left="0"/>
        <w:jc w:val="left"/>
      </w:pPr>
      <w:r>
        <w:rPr>
          <w:rFonts w:ascii="Times New Roman"/>
          <w:b/>
          <w:i w:val="false"/>
          <w:color w:val="000000"/>
        </w:rPr>
        <w:t xml:space="preserve"> Қаржы департаменті директорының орынбасары-бас бухгалтер, С-2 санаты, 12-3</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10"/>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11"/>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2"/>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тәжірибелік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bookmarkEnd w:id="412"/>
        </w:tc>
      </w:tr>
    </w:tbl>
    <w:bookmarkStart w:name="z469" w:id="413"/>
    <w:p>
      <w:pPr>
        <w:spacing w:after="0"/>
        <w:ind w:left="0"/>
        <w:jc w:val="left"/>
      </w:pPr>
      <w:r>
        <w:rPr>
          <w:rFonts w:ascii="Times New Roman"/>
          <w:b/>
          <w:i w:val="false"/>
          <w:color w:val="000000"/>
        </w:rPr>
        <w:t xml:space="preserve"> Бюджетті жиынтық жоспарлау басқармасы-17-01</w:t>
      </w:r>
    </w:p>
    <w:bookmarkEnd w:id="413"/>
    <w:bookmarkStart w:name="z470" w:id="414"/>
    <w:p>
      <w:pPr>
        <w:spacing w:after="0"/>
        <w:ind w:left="0"/>
        <w:jc w:val="left"/>
      </w:pPr>
      <w:r>
        <w:rPr>
          <w:rFonts w:ascii="Times New Roman"/>
          <w:b/>
          <w:i w:val="false"/>
          <w:color w:val="000000"/>
        </w:rPr>
        <w:t xml:space="preserve"> Бюджетті жиынтық жоспарлау басқармасының басшысы С-3 санаты, 17-01-01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15"/>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16"/>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бойынша денсаулық сақтау саласының бюджетін қалыптастыру (нақтылау) және мониторингі бойынша; деректерді ақпараттық кіші жүйеге енгізу; алдағы қаржы жылына арналған міндеттемелер мен төлемдер бойынша қаржыландырудың жиынтық жоспарын қалыптастыру бойынша басқарма жұмысына жалпы басшылық; қаржыландыру және қаржы қаражаттарын уақтылы игеру, әзірленетін нормативтік-құқықтық актілердің қаржылық сараптамасы жоспарына сәйкес ақша қаражаттарының дұрыс және үнемді жұмсалуын бақылауды жүзеге асыру және ағымдағы қаржы жылына арналған ТМККК трансферттер бойынша сомаларды бөлуге облыстардың, Астана және Алматы қалаларының әкімдері орынбасарларымен келісу бойынша жетекшілік ету. Жергілікті деңгейдегі денсаулық сақтау саласындағы басқару органдарына өз құзыреті шегінде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және әлеуметтік қорғау органдарымен, мемлекеттік органдармен және халықаралық ұйымдармен өзара іс-қимыл.</w:t>
            </w:r>
          </w:p>
        </w:tc>
      </w:tr>
    </w:tbl>
    <w:bookmarkStart w:name="z473" w:id="417"/>
    <w:p>
      <w:pPr>
        <w:spacing w:after="0"/>
        <w:ind w:left="0"/>
        <w:jc w:val="left"/>
      </w:pPr>
      <w:r>
        <w:rPr>
          <w:rFonts w:ascii="Times New Roman"/>
          <w:b/>
          <w:i w:val="false"/>
          <w:color w:val="000000"/>
        </w:rPr>
        <w:t xml:space="preserve"> Бюджетті жиынтық жоспарлау басқармасының бас сарапшысы, С-4 санаты (төрт бірлік), 17-01-02, 17-01-03, 17-01-04, 17-01-05</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18"/>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19"/>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бойынша денсаулық сақтау саласының бюджетін қалыптастыру (нақтылау) және мониторингі бойынша; деректерді ақпараттық кіші жүйеге енгізу; алдағы қаржы жылына арналған міндеттемелер мен төлемдер бойынша қаржыландырудың жиынтық жоспарын қалыптастыру бойынша басқарма жұмысына жалпы басшылық; қаржыландыру және қаржы қаражаттарын уақтылы игеру, әзірленетін нормативтік-құқықтық актілердің қаржылық сараптамасы жоспарына сәйкес ақша қаражаттарының дұрыс және үнемді жұмсалуын бақылауды жүзеге асыру және ағымдағы қаржы жылына арналған ТМККК трансферттер бойынша сомаларды бөлуге облыстардың, Астана және Алматы қалаларының әкімдері орынбасарларымен келісу бойынша жетекшілік ету. Жергілікті деңгейдегі денсаулық сақтау саласындағы басқару органдарына өз құзыреті шегінде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және әлеуметтік қорғау органдарымен, мемлекеттік органдармен және халықаралық ұйымдармен өзара іс-қимыл.</w:t>
            </w:r>
          </w:p>
        </w:tc>
      </w:tr>
    </w:tbl>
    <w:bookmarkStart w:name="z476" w:id="420"/>
    <w:p>
      <w:pPr>
        <w:spacing w:after="0"/>
        <w:ind w:left="0"/>
        <w:jc w:val="left"/>
      </w:pPr>
      <w:r>
        <w:rPr>
          <w:rFonts w:ascii="Times New Roman"/>
          <w:b/>
          <w:i w:val="false"/>
          <w:color w:val="000000"/>
        </w:rPr>
        <w:t xml:space="preserve"> Бюджетті жиынтық жоспарлау басқармасының сарапшысы, С-5 санаты (бір бірлік),  17-01-06</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21"/>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22"/>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денсаулық сақтау саласының бюджетін қалыптастыру (нақтылау) және мониторингі; алдағы қаржы жылына арналған міндеттемелер мен төлемдер бойынша қаржыландырудың жиынтық жоспарын қалыптастыру бойынша жұмыс; әзірленетін нормативтік құқықтық актілердің қаржылық сараптамасы және ағымдағы қаржы жылына арналған ТМККК трансферттер бойынша сомаларды бөлуді облыстардың, Нұр-Сұлтан, Алматы және Шымкент қалалары әкімдерінің орынбасарларымен келісу;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жетекшілік ететін жергілікті деңгейдегі денсаулық сақтау саласындағы басқару органдарына өз құзыреті шегінде жоспарлау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w:t>
            </w:r>
          </w:p>
        </w:tc>
      </w:tr>
    </w:tbl>
    <w:bookmarkStart w:name="z479" w:id="423"/>
    <w:p>
      <w:pPr>
        <w:spacing w:after="0"/>
        <w:ind w:left="0"/>
        <w:jc w:val="left"/>
      </w:pPr>
      <w:r>
        <w:rPr>
          <w:rFonts w:ascii="Times New Roman"/>
          <w:b/>
          <w:i w:val="false"/>
          <w:color w:val="000000"/>
        </w:rPr>
        <w:t xml:space="preserve"> Бюджеттік бағдарламаларды мониторингілеу басқармасы 17-02</w:t>
      </w:r>
    </w:p>
    <w:bookmarkEnd w:id="423"/>
    <w:bookmarkStart w:name="z480" w:id="424"/>
    <w:p>
      <w:pPr>
        <w:spacing w:after="0"/>
        <w:ind w:left="0"/>
        <w:jc w:val="left"/>
      </w:pPr>
      <w:r>
        <w:rPr>
          <w:rFonts w:ascii="Times New Roman"/>
          <w:b/>
          <w:i w:val="false"/>
          <w:color w:val="000000"/>
        </w:rPr>
        <w:t xml:space="preserve"> Бюджеттік бағдарламаларды мониторингілеу басқармасының басшысы, С-3 санаты, 17-02-01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25"/>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26"/>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жоспарлау және үйлестіру. Министрліктің алдағы қаржы кезеңіне арналған, сондай-ақ республикалық бюджетті нақтылау/түзету кезінде ағымдағы кезеңге арналған бюджет жобасын қалыптастыру. Республикалық бюджеттік бағдарламаларды, Министрліктің Стратегиялық жоспарын қалыптастыру және орындау бойынша мониторинг жүргізу және талдамалық есептерді, баяндамаларды және көрнекі ақпараттарды дайындау. "Бюджет қаражатын басқару" бағыты бойынша Министрлік қызметінің тиімділігін бағалауды талдау. Республикалық мемлекеттік мекемелердің, жергілікті атқарушы органдардың міндеттемелері және төлемдері бойынша қаржыландыру жоспарына өзгерістер енгізу үшін материалдарды қалыптастыру.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483" w:id="427"/>
    <w:p>
      <w:pPr>
        <w:spacing w:after="0"/>
        <w:ind w:left="0"/>
        <w:jc w:val="left"/>
      </w:pPr>
      <w:r>
        <w:rPr>
          <w:rFonts w:ascii="Times New Roman"/>
          <w:b/>
          <w:i w:val="false"/>
          <w:color w:val="000000"/>
        </w:rPr>
        <w:t xml:space="preserve"> Бюджеттік бағдарламаларды мониторингілеу басқармасының бас сарапшысы, С-4 санаты (бір бірлік), 17-02-02</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28"/>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29"/>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алдағы қаржы кезеңіне арналған, сондай-ақ республикалық бюджетті нақтылау/түзету кезінде ағымдағы кезеңге арналған жиынтық бюджеттік өтінімін қалыптастыру; міндеттемелер мен төлемдер бойынша қаржыландырудың жиынтық жоспарларын қалыптастыру. Министрліктің Стратегиялық жоспарының "Бюджеттік бағдарламалар" деген 7-бөлімін қалыптастыру және оның орындалуы бойынша жиынтық есеп жасау. Республикалық бюджеттік бағдарламаларды, Министрліктің Стратегиялық жоспарын қалыптастыру және орындау бойынша талдамалық есептерді, баяндамаларды және көрнекі ақпараттарды дайындау.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486" w:id="430"/>
    <w:p>
      <w:pPr>
        <w:spacing w:after="0"/>
        <w:ind w:left="0"/>
        <w:jc w:val="left"/>
      </w:pPr>
      <w:r>
        <w:rPr>
          <w:rFonts w:ascii="Times New Roman"/>
          <w:b/>
          <w:i w:val="false"/>
          <w:color w:val="000000"/>
        </w:rPr>
        <w:t xml:space="preserve"> Бухгалтерлік есеп және жиынтық есептілік басқармасы 17-03</w:t>
      </w:r>
    </w:p>
    <w:bookmarkEnd w:id="430"/>
    <w:bookmarkStart w:name="z487" w:id="431"/>
    <w:p>
      <w:pPr>
        <w:spacing w:after="0"/>
        <w:ind w:left="0"/>
        <w:jc w:val="left"/>
      </w:pPr>
      <w:r>
        <w:rPr>
          <w:rFonts w:ascii="Times New Roman"/>
          <w:b/>
          <w:i w:val="false"/>
          <w:color w:val="000000"/>
        </w:rPr>
        <w:t xml:space="preserve"> Бухгалтерлік есеп және жиынтық есептілік басқармасының басшысы,  С-3 санаты, 17-03-01</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172"/>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32"/>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33"/>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басқарманың жұмысына жалпы басшылық ету,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қарауды қамтамасыз ету, құзыреті бойынша жергілікті деңгейде денсаулық сақтау және әлеуметтік қорғау органдарымен, мемлекеттік органдармен, халықаралық ұйымдармен өзара іс-қимыл жасау.</w:t>
            </w:r>
          </w:p>
        </w:tc>
      </w:tr>
    </w:tbl>
    <w:bookmarkStart w:name="z490" w:id="434"/>
    <w:p>
      <w:pPr>
        <w:spacing w:after="0"/>
        <w:ind w:left="0"/>
        <w:jc w:val="left"/>
      </w:pPr>
      <w:r>
        <w:rPr>
          <w:rFonts w:ascii="Times New Roman"/>
          <w:b/>
          <w:i w:val="false"/>
          <w:color w:val="000000"/>
        </w:rPr>
        <w:t xml:space="preserve"> Бухгалтерлік есеп және жиынтық есептілік басқармасының бас сарапшысы  (төрт бірлік), С-4 санаты, 17-03-02, 17-03-03, 17-03-04, 17-03-05</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35"/>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36"/>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құжаттардың уақтылы және дұрыс ресімделуін және жүргізілетін шаруашылық операциялардың есебінде нақты көрсетілуін алдын ала бақылауды жүзеге асыру, "1С: Бухгалтерия" бағдарламасында жалақыны есептеу және төлеу, іссапар шығыстары бойынша аванстық есептерді уақтылы және дұрыс ресімдеу (5, 8-мемориалдық ордерлер) бойынша бухгалтерлік есепті жүргізу, статистикалық және салық есептіліктің уақтылы ұсынылуын қамтамасыз ету, министрліктің орталық аппараты бойынша бюджеттік бағдарламалардың тиімділігін бағалауға қатысу, ҚСХҚЕС бекіткен нысандарға сәйкес (бухгалтерлік баланс, кредиторлық және дебиторлық берешек туралы есеп) министрліктің орталық аппараты бойынша қаржылық және бюджеттік есептілігін дайындауға қатысу, басқарманың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ақпараттар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493" w:id="437"/>
    <w:p>
      <w:pPr>
        <w:spacing w:after="0"/>
        <w:ind w:left="0"/>
        <w:jc w:val="left"/>
      </w:pPr>
      <w:r>
        <w:rPr>
          <w:rFonts w:ascii="Times New Roman"/>
          <w:b/>
          <w:i w:val="false"/>
          <w:color w:val="000000"/>
        </w:rPr>
        <w:t xml:space="preserve"> Бухгалтерлік есеп және жиынтық есептілік басқармасының сарапшысы, (бір бірлік), С-5 санаты, 17-03-06</w:t>
      </w:r>
    </w:p>
    <w:bookmarkEnd w:id="437"/>
    <w:p>
      <w:pPr>
        <w:spacing w:after="0"/>
        <w:ind w:left="0"/>
        <w:jc w:val="both"/>
      </w:pPr>
      <w:r>
        <w:rPr>
          <w:rFonts w:ascii="Times New Roman"/>
          <w:b w:val="false"/>
          <w:i w:val="false"/>
          <w:color w:val="ff0000"/>
          <w:sz w:val="28"/>
        </w:rPr>
        <w:t xml:space="preserve">
      Алып тасталды – ҚР Денсаулық сақтау министрінің м.а. 07.11.2019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96" w:id="438"/>
    <w:p>
      <w:pPr>
        <w:spacing w:after="0"/>
        <w:ind w:left="0"/>
        <w:jc w:val="left"/>
      </w:pPr>
      <w:r>
        <w:rPr>
          <w:rFonts w:ascii="Times New Roman"/>
          <w:b/>
          <w:i w:val="false"/>
          <w:color w:val="000000"/>
        </w:rPr>
        <w:t xml:space="preserve"> Қаржылық міндеттердің орындалуын бақылау басқармасы 17-04</w:t>
      </w:r>
    </w:p>
    <w:bookmarkEnd w:id="438"/>
    <w:bookmarkStart w:name="z497" w:id="439"/>
    <w:p>
      <w:pPr>
        <w:spacing w:after="0"/>
        <w:ind w:left="0"/>
        <w:jc w:val="left"/>
      </w:pPr>
      <w:r>
        <w:rPr>
          <w:rFonts w:ascii="Times New Roman"/>
          <w:b/>
          <w:i w:val="false"/>
          <w:color w:val="000000"/>
        </w:rPr>
        <w:t xml:space="preserve"> Қаржылық міндеттердің орындалуын бақылау басқармасының басшысы,  С-3 санаты, 17-04-01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40"/>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41"/>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Мемлекеттік сатып алу веб-порталына мемлекеттік сатып алу шарттарының орындалуы туралы мәліметтердің уақтылы енгізілуін бақылау. Бюджеттік бағдарламаға бөлінген қаражаттарды игеру бойынша талдамалық ақпаратты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w:t>
            </w:r>
          </w:p>
        </w:tc>
      </w:tr>
    </w:tbl>
    <w:bookmarkStart w:name="z500" w:id="442"/>
    <w:p>
      <w:pPr>
        <w:spacing w:after="0"/>
        <w:ind w:left="0"/>
        <w:jc w:val="left"/>
      </w:pPr>
      <w:r>
        <w:rPr>
          <w:rFonts w:ascii="Times New Roman"/>
          <w:b/>
          <w:i w:val="false"/>
          <w:color w:val="000000"/>
        </w:rPr>
        <w:t xml:space="preserve"> Қаржы міндеттемелерін орындауды бақылау басқармасының бас сарапшысы, (екі бірлік), С-4 санаты, 17-04-02, 17-04-03</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43"/>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44"/>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Бюджеттік бағдарламаға бөлінген қаражаттарды игеру бойынша талдамалық ақпаратты дайындау. Мемлекеттік сатып алу веб-порталына мемлекеттік сатып алу шарттарының орындалуы туралы мәліметтерді (ақы төлеуге шот, орындалған жұмыстардың (қызметтердің) актілері, жергілікті мазмұндағы ақпарат) енгізу, қаржыландыру үшін өкімдер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w:t>
            </w:r>
          </w:p>
        </w:tc>
      </w:tr>
    </w:tbl>
    <w:bookmarkStart w:name="z503" w:id="445"/>
    <w:p>
      <w:pPr>
        <w:spacing w:after="0"/>
        <w:ind w:left="0"/>
        <w:jc w:val="left"/>
      </w:pPr>
      <w:r>
        <w:rPr>
          <w:rFonts w:ascii="Times New Roman"/>
          <w:b/>
          <w:i w:val="false"/>
          <w:color w:val="000000"/>
        </w:rPr>
        <w:t xml:space="preserve"> Денсаулық сақтауды қаржыландыру саясаты басқармасы-17-05</w:t>
      </w:r>
    </w:p>
    <w:bookmarkEnd w:id="445"/>
    <w:bookmarkStart w:name="z504" w:id="446"/>
    <w:p>
      <w:pPr>
        <w:spacing w:after="0"/>
        <w:ind w:left="0"/>
        <w:jc w:val="left"/>
      </w:pPr>
      <w:r>
        <w:rPr>
          <w:rFonts w:ascii="Times New Roman"/>
          <w:b/>
          <w:i w:val="false"/>
          <w:color w:val="000000"/>
        </w:rPr>
        <w:t xml:space="preserve"> Денсаулық сақтауды қаржыландыру саясаты басқармасы басшысы, С-3 санаты, 17-05-01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47"/>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48"/>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жоспарлау және үйлестіру. Денсаулық сақтау саласында еңбекақы төлеу жүйесін жетілдіру бойынша ұсыныстар әзірлеу. Еңбекақы төлеу жүйесін, денсаулық сақтау саласында қаржыландыруды жетілдіруге бағытталған нормативтік-құқықтық актілердің жобаларын әзірлеуге қатысу. Қазақстан Республикасының Бiрыңғай бюджеттiк шығыс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аналитикалық есепті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саланы қаржыландыру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507" w:id="449"/>
    <w:p>
      <w:pPr>
        <w:spacing w:after="0"/>
        <w:ind w:left="0"/>
        <w:jc w:val="left"/>
      </w:pPr>
      <w:r>
        <w:rPr>
          <w:rFonts w:ascii="Times New Roman"/>
          <w:b/>
          <w:i w:val="false"/>
          <w:color w:val="000000"/>
        </w:rPr>
        <w:t xml:space="preserve"> Денсаулық сақтауды қаржыландыру саясаты басқармасы бас сарапшысы, С-4 санаты, (үш бірлік), 17-05-02, 17-05-03, 17-05-04</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50"/>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51"/>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жүйесінде, денсаулық сақтау саласында қаржыландыруды жетілдіруге бағытталған нормативтік-құқықтық актілердің жобаларын әзірлеуге қатысу. Денсаулық сақтау саласының қызметкерлерінің жалақыны арттыру бойынша іс-шараларды орындау бойынша көрнекі ақпаратты және баяндамаларды, аналитикалық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саланы қаржыландыру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510" w:id="452"/>
    <w:p>
      <w:pPr>
        <w:spacing w:after="0"/>
        <w:ind w:left="0"/>
        <w:jc w:val="left"/>
      </w:pPr>
      <w:r>
        <w:rPr>
          <w:rFonts w:ascii="Times New Roman"/>
          <w:b/>
          <w:i w:val="false"/>
          <w:color w:val="000000"/>
        </w:rPr>
        <w:t xml:space="preserve"> Мемлекеттік сатып алу және активтер департаменті – 18</w:t>
      </w:r>
    </w:p>
    <w:bookmarkEnd w:id="452"/>
    <w:bookmarkStart w:name="z511" w:id="453"/>
    <w:p>
      <w:pPr>
        <w:spacing w:after="0"/>
        <w:ind w:left="0"/>
        <w:jc w:val="left"/>
      </w:pPr>
      <w:r>
        <w:rPr>
          <w:rFonts w:ascii="Times New Roman"/>
          <w:b/>
          <w:i w:val="false"/>
          <w:color w:val="000000"/>
        </w:rPr>
        <w:t xml:space="preserve"> Мемлекеттік сатып алу және активтер департаментінің директоры, санаты С-1, 18-1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54"/>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55"/>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жасау,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Қазақстан Республикасы Денсаулық сақтау министрлігіне ведомстволық бағынысты республикалық мемлекеттік кәсіпорындардың, акционерлік қоғамдардың және жауапкершілігі шектеулі серіктестіктің қаржылық қызметін қалыптастыруға бақылау жүргізу бойынша тапсырмаларының орындалуына бақылау мен тексеруді жүзеге асыру, мемлекеттік сатып алуды ұйымдастыруды және өткізуді, департаменттің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 </w:t>
            </w:r>
          </w:p>
        </w:tc>
      </w:tr>
    </w:tbl>
    <w:bookmarkStart w:name="z514" w:id="456"/>
    <w:p>
      <w:pPr>
        <w:spacing w:after="0"/>
        <w:ind w:left="0"/>
        <w:jc w:val="left"/>
      </w:pPr>
      <w:r>
        <w:rPr>
          <w:rFonts w:ascii="Times New Roman"/>
          <w:b/>
          <w:i w:val="false"/>
          <w:color w:val="000000"/>
        </w:rPr>
        <w:t xml:space="preserve"> Мемлекеттік сатып алу және активтер департаменті директорының орынбасары,  санаты С-2, 18-2</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57"/>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58"/>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Министрліктің басқа да құрылымдық бөлімшелерімен және мемлекеттік органдарымен өзара іс-қимылын үйлестіру, Қазақстан Республикасы Президентінің, Қазақстан Республикасы Үкіметінің және Министрлік басшылығының департамент құзыретіне кіретін мәселелері жөніндегі шешімдері мен тапсырмаларының орындалуын бақылауды және тексеруді жүзеге асыру, мемлекеттік сатып алудың жылдық жоспарын дайындауды ұйымдастыру, жетекшілік ететін ведомстволық бағынысты акционерлік қоғамдардың, жауапкершілігі шектеулі серіктестіктердің, республикалық мемлекеттік кәсіпорындардың даму жоспарларының жобасын, даму жоспарларының есебін қарау және бекітуге шығару,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қаражаттың нысаналы және толық игерілуін қамтамасыз ету, департамент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w:t>
            </w:r>
          </w:p>
        </w:tc>
      </w:tr>
    </w:tbl>
    <w:bookmarkStart w:name="z517" w:id="459"/>
    <w:p>
      <w:pPr>
        <w:spacing w:after="0"/>
        <w:ind w:left="0"/>
        <w:jc w:val="left"/>
      </w:pPr>
      <w:r>
        <w:rPr>
          <w:rFonts w:ascii="Times New Roman"/>
          <w:b/>
          <w:i w:val="false"/>
          <w:color w:val="000000"/>
        </w:rPr>
        <w:t xml:space="preserve"> Мемлекеттік сатып алу және активтер департаменті директорының орынбасары,  санаты С-2, 18-3</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қаржы, есеп және аудит, мемлекеттік және жергілікті басқару), немесе қызметтер (жерге орналастыру, тасымалдауды, қозғалысты ұйымдастыру және көлікті пайдалану, бағалау, мәдени-демалыс жұмысы) мамандықтары бойынша жоғары немесе жоғары оқу орнынан кейінгі білім.</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60"/>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61"/>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аппараттың басқа құрылымдық бөлімшелерімен, мемлекеттік органдармен және ұйымдармен өзара іс-қимылын үйлестіру, орындаушылық тәртіп жағдайын,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БАҚпен өзара іс-қимыл жасау,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520" w:id="462"/>
    <w:p>
      <w:pPr>
        <w:spacing w:after="0"/>
        <w:ind w:left="0"/>
        <w:jc w:val="left"/>
      </w:pPr>
      <w:r>
        <w:rPr>
          <w:rFonts w:ascii="Times New Roman"/>
          <w:b/>
          <w:i w:val="false"/>
          <w:color w:val="000000"/>
        </w:rPr>
        <w:t xml:space="preserve"> Мемлекеттік сатып алуды ұйымдастыру басқармасы – 18-01</w:t>
      </w:r>
    </w:p>
    <w:bookmarkEnd w:id="462"/>
    <w:bookmarkStart w:name="z521" w:id="463"/>
    <w:p>
      <w:pPr>
        <w:spacing w:after="0"/>
        <w:ind w:left="0"/>
        <w:jc w:val="left"/>
      </w:pPr>
      <w:r>
        <w:rPr>
          <w:rFonts w:ascii="Times New Roman"/>
          <w:b/>
          <w:i w:val="false"/>
          <w:color w:val="000000"/>
        </w:rPr>
        <w:t xml:space="preserve"> Мемлекеттік сатып алуды ұйымдастыру басқармасының басшысы, С-3 санаты, 18-01-01</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64"/>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65"/>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дайындауды ұйымдастыру, мемлекеттік сатып алу жөніндегі конкурстық рәсімдер және веб-порталға орналастыру бойынша басқарма қызметін жалпы басқару, мемлекеттік сатып алу туралы заңнамада көзделген тәсілдер арқылы мемлекеттік сатып алуды уақтылы өткізу,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ведомстволық бағынысты құрылымдық бөлімшелерге мемлекеттік сатып алу мәселелері бойынша әдістемелік және консультациялық көмек көрсету, денсаулық сақтау жөніндегі заңнама және өзге де нормативтік құқықтық актілер жобаларын қаржылық және экономикалық негіздеме бөлігінде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24" w:id="466"/>
    <w:p>
      <w:pPr>
        <w:spacing w:after="0"/>
        <w:ind w:left="0"/>
        <w:jc w:val="left"/>
      </w:pPr>
      <w:r>
        <w:rPr>
          <w:rFonts w:ascii="Times New Roman"/>
          <w:b/>
          <w:i w:val="false"/>
          <w:color w:val="000000"/>
        </w:rPr>
        <w:t xml:space="preserve"> Мемлекеттік сатып алуды ұйымдастыру басқармасының бас сарапшысы, (1 бірлік), С-4 санаты, 18-01-02</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67"/>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68"/>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мемлекеттік сатып алу жүйесін жетілдіру бойынша ұсыныстар жасау, мемлекеттік сатып алуды өткізу мәселелері бойынша хат алмасуды жүргізу, мемлекеттік сатып алу мәселелері бойынша құрылымдық бөлімшелермен өзара әрекеттесу, басқармаға келіп түскен заңжобаларына, нормативтік құқықтық актілерге ұсыныстар дайындау, басқарма құзыреті шегінде заңнамалық жобаларды және өзге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527" w:id="469"/>
    <w:p>
      <w:pPr>
        <w:spacing w:after="0"/>
        <w:ind w:left="0"/>
        <w:jc w:val="left"/>
      </w:pPr>
      <w:r>
        <w:rPr>
          <w:rFonts w:ascii="Times New Roman"/>
          <w:b/>
          <w:i w:val="false"/>
          <w:color w:val="000000"/>
        </w:rPr>
        <w:t xml:space="preserve"> Мемлекеттік сатып алуды ұйымдастыру басқармасының сарапшысы, (бір бірлік),  С-5 санаты, 18-01-03</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70"/>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71"/>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жүйесін жетілдіру бойынша ұсыныстар жасау, мемлекеттік сатып алуды өткізу мәселелері бойынша хат алмасуды жүргізу,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530" w:id="472"/>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басқармасы – 18-02</w:t>
      </w:r>
    </w:p>
    <w:bookmarkEnd w:id="472"/>
    <w:bookmarkStart w:name="z531" w:id="473"/>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басқармасының басшысы, санаты С-3, 18-02-01</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74"/>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75"/>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ведомстволық бағынысты акционерлік қоғамдардың, жауапкершілігі шектеулі серіктестіктің даму жоспарларының жобасын және олардың даму жоспарларының есебін дайындау, қарауды қамтамасыз ету және бекіту бойынша басқарма қызметіне жалпы басшылық жасау, жетекшілік ететін ведомстволық бағынысты акционерлік қоғамдардың Директорлар кеңесінің, Байқау кеңестерінің отырысына ұсынылған материалдарды қарау және олар бойынша қорытынды дайындау, басқарма құзыретіне кіретін мәселелер бойынша тиісті құзыретті органдарға тоқсан сайынғы есептілікті ұсыну, қаржылық және экономикалық негіздеме бөлігінде денсаулық сақтау саласында заңнама және өзге де нормативті құқықтық актілердің жобасын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34" w:id="476"/>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басқармасының бас сарапшысы (үш бірлік), С-4 санаты, 18-02-02, 18-02-03, 18-02-04</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77"/>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78"/>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операциялық жоспарын әзірлеуге қатысу, басқарма құзыреті шегінде нормативтік-құқықтық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37" w:id="479"/>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басқармасының сарапшысы, (бір бірлік), С-5 санаты, 18-02-05</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шарттары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80"/>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81"/>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операциондық жоспарын әзірлеуге қатысу, басқарма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40" w:id="482"/>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18-03</w:t>
      </w:r>
    </w:p>
    <w:bookmarkEnd w:id="482"/>
    <w:bookmarkStart w:name="z541" w:id="483"/>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басшысы, С-3 санаты, 18-03-01</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жұмысы) мамандықтары бойынша жоғары немесе жоғары оқу орнынан кейінгі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84"/>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85"/>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Министрлікті әкімшілік қамтамасыз ету, материалдық-техникалық жабдықтау мәселелерін үйлестіру, материалдық ресурстардың тиімді пайдаланылуын бақылау; Министрліктің қызметін ұйымдастырушылық қамтамасыз ету: кеңестер, форумдар, съездер, салтанатты іс-шаралар мен басшылықтың қатысуымен және оның тапсырмасымен өткізілетін басқа да іс-шараларды ұйымдастыру және өткізу. Департаменттің құзыреті шегінде нормативтік құқықтық актілер жобаларын әзірлеуге қатысу. Материалдық-техникалық жабдықтауға жататын мемлекеттік сатып алу туралы шарттарды орындау.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Тауарларды, жүктер мен басқа да материалдық құндылықтарды жеткізуді қамтамасыз ететін автокөлік құралдарына біржолғы рұқсатқа өтінім жасау, қызметкерлерді тасымалдау үшін автокөлік бағытының кестесін жасау. Азаматтардың хат-хабарларымен, хаттарымен және өтініштерімен жұмыс. Министрлік алқасын ұйымдастыруға және өткізуге, Министрлік алқасының материалдарын, қаулыларын құруға және дайындауға қатысу, оларды орындалуын бақылау. Министрлік өткізетін съездер, конференциялар, кеңестер, салтанатты жиналыстар мен басқа да іс-шараларды ұйымдастырушылық қамтамасыз ету. Министрлік өткізетін және Министрліктің қатысуымен өтетін іс-шараларға келетін шетелдік делегацияны және өңірлердің делегациясын күтіп алуды, орналастыруды, көлікпен қамтамасыз етуді, шығарып салуды ұйымдастыру.</w:t>
            </w:r>
          </w:p>
        </w:tc>
      </w:tr>
    </w:tbl>
    <w:bookmarkStart w:name="z544" w:id="486"/>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С-3 санаты, (бір бірлік), 18-03-02</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 мамандықтары бойынша мамандықтары бойынша жоғары немесе жоғары оқу орнынан кейінгі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87"/>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8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іске асыру, органдарда және бағыныстағы ұйымдарда Мемлекеттік рәміздерді насихаттау мен қоолдану жөніндегі іс-шара жоспарын бекіту, тауарларды және қызметтерді берушілермен орталық ақпараттың қызметін қамтамасыз ету,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ҚРПӘ, ҚРПМК Министрлікке бекітілген кездесулерді ұйымдастыру және жүргізу, делегацияларды сүйемелдеу, қызметтік көліктің қимылын ұйымдастыру, кестені құрастыру және оны бақылау, басқарманың құзыреттілігіне жататын мәселелер бойынша нормативтік құқықытық актілердің жобаларын әзірлеуге қатысу, съездерді, конференцияларды және басқа да форумдарды өткізуге қатысу, департаменттің құзыреттілігіне жататын мәселелер бойынша заңды және жеке тұлғалардың хаттарын, ұсыныстарын және өтініштер мен шағымдарын қарастыру</w:t>
            </w:r>
          </w:p>
        </w:tc>
      </w:tr>
    </w:tbl>
    <w:bookmarkStart w:name="z547" w:id="489"/>
    <w:p>
      <w:pPr>
        <w:spacing w:after="0"/>
        <w:ind w:left="0"/>
        <w:jc w:val="left"/>
      </w:pPr>
      <w:r>
        <w:rPr>
          <w:rFonts w:ascii="Times New Roman"/>
          <w:b/>
          <w:i w:val="false"/>
          <w:color w:val="000000"/>
        </w:rPr>
        <w:t xml:space="preserve"> Заң департаменті – 19</w:t>
      </w:r>
    </w:p>
    <w:bookmarkEnd w:id="489"/>
    <w:bookmarkStart w:name="z548" w:id="490"/>
    <w:p>
      <w:pPr>
        <w:spacing w:after="0"/>
        <w:ind w:left="0"/>
        <w:jc w:val="left"/>
      </w:pPr>
      <w:r>
        <w:rPr>
          <w:rFonts w:ascii="Times New Roman"/>
          <w:b/>
          <w:i w:val="false"/>
          <w:color w:val="000000"/>
        </w:rPr>
        <w:t xml:space="preserve"> Заң департаментінің директоры, С-1 санаты, 19-1</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91"/>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92"/>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51" w:id="493"/>
    <w:p>
      <w:pPr>
        <w:spacing w:after="0"/>
        <w:ind w:left="0"/>
        <w:jc w:val="left"/>
      </w:pPr>
      <w:r>
        <w:rPr>
          <w:rFonts w:ascii="Times New Roman"/>
          <w:b/>
          <w:i w:val="false"/>
          <w:color w:val="000000"/>
        </w:rPr>
        <w:t xml:space="preserve"> Заң департаменті директорының орынбасары, С-2 санаты, 19-2</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94"/>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95"/>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54" w:id="496"/>
    <w:p>
      <w:pPr>
        <w:spacing w:after="0"/>
        <w:ind w:left="0"/>
        <w:jc w:val="left"/>
      </w:pPr>
      <w:r>
        <w:rPr>
          <w:rFonts w:ascii="Times New Roman"/>
          <w:b/>
          <w:i w:val="false"/>
          <w:color w:val="000000"/>
        </w:rPr>
        <w:t xml:space="preserve"> Құқықтық сараптама басқармасы - 19-01</w:t>
      </w:r>
    </w:p>
    <w:bookmarkEnd w:id="496"/>
    <w:bookmarkStart w:name="z555" w:id="497"/>
    <w:p>
      <w:pPr>
        <w:spacing w:after="0"/>
        <w:ind w:left="0"/>
        <w:jc w:val="left"/>
      </w:pPr>
      <w:r>
        <w:rPr>
          <w:rFonts w:ascii="Times New Roman"/>
          <w:b/>
          <w:i w:val="false"/>
          <w:color w:val="000000"/>
        </w:rPr>
        <w:t xml:space="preserve"> Құқықтық сараптама басқармасының басшысы, С-3 санаты, 19-01-01</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852"/>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498"/>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499"/>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558" w:id="500"/>
    <w:p>
      <w:pPr>
        <w:spacing w:after="0"/>
        <w:ind w:left="0"/>
        <w:jc w:val="left"/>
      </w:pPr>
      <w:r>
        <w:rPr>
          <w:rFonts w:ascii="Times New Roman"/>
          <w:b/>
          <w:i w:val="false"/>
          <w:color w:val="000000"/>
        </w:rPr>
        <w:t xml:space="preserve"> Құқықтық сараптама басқармасының бас сарапшысы, С-4 санаты, (бір бірлік),  19-01-02</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89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01"/>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02"/>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561" w:id="503"/>
    <w:p>
      <w:pPr>
        <w:spacing w:after="0"/>
        <w:ind w:left="0"/>
        <w:jc w:val="left"/>
      </w:pPr>
      <w:r>
        <w:rPr>
          <w:rFonts w:ascii="Times New Roman"/>
          <w:b/>
          <w:i w:val="false"/>
          <w:color w:val="000000"/>
        </w:rPr>
        <w:t xml:space="preserve"> Құқықтық сараптама басқармасының сарапшысы, С-5 санаты, (бір бірлік), 19-01-03</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70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04"/>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05"/>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564" w:id="506"/>
    <w:p>
      <w:pPr>
        <w:spacing w:after="0"/>
        <w:ind w:left="0"/>
        <w:jc w:val="left"/>
      </w:pPr>
      <w:r>
        <w:rPr>
          <w:rFonts w:ascii="Times New Roman"/>
          <w:b/>
          <w:i w:val="false"/>
          <w:color w:val="000000"/>
        </w:rPr>
        <w:t xml:space="preserve"> Құқықтық қамтамасыз ету басқармасы - 19-02</w:t>
      </w:r>
    </w:p>
    <w:bookmarkEnd w:id="506"/>
    <w:bookmarkStart w:name="z565" w:id="507"/>
    <w:p>
      <w:pPr>
        <w:spacing w:after="0"/>
        <w:ind w:left="0"/>
        <w:jc w:val="left"/>
      </w:pPr>
      <w:r>
        <w:rPr>
          <w:rFonts w:ascii="Times New Roman"/>
          <w:b/>
          <w:i w:val="false"/>
          <w:color w:val="000000"/>
        </w:rPr>
        <w:t xml:space="preserve"> Құқықтық қамтамасыз ету басқармасының басшысы, С-3 санаты, 19-02-01</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1950"/>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08"/>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09"/>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568" w:id="510"/>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19-02-02</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1820"/>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11"/>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12"/>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bookmarkStart w:name="z571" w:id="513"/>
    <w:p>
      <w:pPr>
        <w:spacing w:after="0"/>
        <w:ind w:left="0"/>
        <w:jc w:val="left"/>
      </w:pPr>
      <w:r>
        <w:rPr>
          <w:rFonts w:ascii="Times New Roman"/>
          <w:b/>
          <w:i w:val="false"/>
          <w:color w:val="000000"/>
        </w:rPr>
        <w:t xml:space="preserve"> Құқықтық талдау және талап-арыз жұмысы басқармасы - 19-03</w:t>
      </w:r>
    </w:p>
    <w:bookmarkEnd w:id="513"/>
    <w:bookmarkStart w:name="z572" w:id="514"/>
    <w:p>
      <w:pPr>
        <w:spacing w:after="0"/>
        <w:ind w:left="0"/>
        <w:jc w:val="left"/>
      </w:pPr>
      <w:r>
        <w:rPr>
          <w:rFonts w:ascii="Times New Roman"/>
          <w:b/>
          <w:i w:val="false"/>
          <w:color w:val="000000"/>
        </w:rPr>
        <w:t xml:space="preserve"> Құқықтық талдау және талап-арыз жұмысы басқармасының басшысы,  С-3 санаты, 19-03-01</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15"/>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16"/>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575" w:id="517"/>
    <w:p>
      <w:pPr>
        <w:spacing w:after="0"/>
        <w:ind w:left="0"/>
        <w:jc w:val="left"/>
      </w:pPr>
      <w:r>
        <w:rPr>
          <w:rFonts w:ascii="Times New Roman"/>
          <w:b/>
          <w:i w:val="false"/>
          <w:color w:val="000000"/>
        </w:rPr>
        <w:t xml:space="preserve"> Құқықтық талдау және талап-арыз жұмысы басқармасының бас сарапшысы, (екі бірлік), С-4 санаты, 19-03-02, 19-03-03</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1672"/>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18"/>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19"/>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578" w:id="520"/>
    <w:p>
      <w:pPr>
        <w:spacing w:after="0"/>
        <w:ind w:left="0"/>
        <w:jc w:val="left"/>
      </w:pPr>
      <w:r>
        <w:rPr>
          <w:rFonts w:ascii="Times New Roman"/>
          <w:b/>
          <w:i w:val="false"/>
          <w:color w:val="000000"/>
        </w:rPr>
        <w:t xml:space="preserve"> Персоналды басқару департаменті-20</w:t>
      </w:r>
    </w:p>
    <w:bookmarkEnd w:id="520"/>
    <w:bookmarkStart w:name="z579" w:id="521"/>
    <w:p>
      <w:pPr>
        <w:spacing w:after="0"/>
        <w:ind w:left="0"/>
        <w:jc w:val="left"/>
      </w:pPr>
      <w:r>
        <w:rPr>
          <w:rFonts w:ascii="Times New Roman"/>
          <w:b/>
          <w:i w:val="false"/>
          <w:color w:val="000000"/>
        </w:rPr>
        <w:t xml:space="preserve"> Персоналды басқару департаментінің директоры, С-1 санаты, 20-1</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972"/>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(тарих) немесе гуманитарлық ғылымдар (философия) бойынша жоғары немесе жоғары оқу орнынан кейінгі білім. Мүмкіндігінше біліктілікті арттыру сертификаттарының болуы.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22"/>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23"/>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 жүзеге асыру, департамент құзыретінің шегінде нормативтік құқықтық актілерді әзірлеуге басшылық ету, Министрлікке білікті кадрларды іріктеу және жинақтау мәселелері бойынша Комитеттермен, аумақтық департаменттермен мемлекеттік қызметті өткеру және есеп беру бөлігінде жұмыс жасау, Қазақстан Республикасы Президентінің, Қазақстан Республикасы Үкіметінің және Министрлік басшыларының тапсырмалары бойынша құзыретіне кіретін мәселелер бойынша заңды және жеке тұлғалардың хаттарын, ұсыныстарын, өтініштері мен арыздарын қарауды қамтамасыз ету. </w:t>
            </w:r>
          </w:p>
        </w:tc>
      </w:tr>
    </w:tbl>
    <w:bookmarkStart w:name="z582" w:id="524"/>
    <w:p>
      <w:pPr>
        <w:spacing w:after="0"/>
        <w:ind w:left="0"/>
        <w:jc w:val="left"/>
      </w:pPr>
      <w:r>
        <w:rPr>
          <w:rFonts w:ascii="Times New Roman"/>
          <w:b/>
          <w:i w:val="false"/>
          <w:color w:val="000000"/>
        </w:rPr>
        <w:t xml:space="preserve"> Персоналды басқару департаменті директорының орынбасары, С-2 санаты,  (1 бірлік), 20-2</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1967"/>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(тарих) немесе гуманитарлық ғылымдар (философия) бойынша жоғары немесе жоғары оқу орнынан кейінгі білімі. Мамандығы бойынша біліктілікті арттыру сертификаттарының болуы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25"/>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26"/>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бөлімшелеріне жалпы басшылық ету, өкілдігі шегінде және Министрліктің басқа да құрылымдық бөлімшелерімен және мемлекеттік органдармен өзара іс-қимыл. Министрлік қызметкерлерінің, сондай-ақ ведомстволық бағынысты ұйымдарының басшылар мен орынбасарларының лауазымдық нұсқаулықтарын әзірлеу бойынша жұмыстарды үйлестіру. Әкімшілік мемлекеттік қызметшілер лауазымдарына қойылатын біліктілік талаптарын әзірлеу бойынша қызметті үйлестіру. Денсаулық сақтау министрі мен жауапты хатшының мемлекеттік және ведомстволық наградалармен көтермелеу мен марапаттау мәселелері бойынша құжаттарды, актілерді, дайындауды үйлестіру және бақылау. Департамент басқармаларының қызметін жалпы үйлестіру және бақылау. Департаменттің еңбек және орындаушылық тәртіп жағдайын бақылау.</w:t>
            </w:r>
          </w:p>
        </w:tc>
      </w:tr>
    </w:tbl>
    <w:bookmarkStart w:name="z585" w:id="527"/>
    <w:p>
      <w:pPr>
        <w:spacing w:after="0"/>
        <w:ind w:left="0"/>
        <w:jc w:val="left"/>
      </w:pPr>
      <w:r>
        <w:rPr>
          <w:rFonts w:ascii="Times New Roman"/>
          <w:b/>
          <w:i w:val="false"/>
          <w:color w:val="000000"/>
        </w:rPr>
        <w:t xml:space="preserve"> Мемлекеттік қызмет персоналын дамыту басқармасы-20-01,</w:t>
      </w:r>
    </w:p>
    <w:bookmarkEnd w:id="527"/>
    <w:bookmarkStart w:name="z586" w:id="528"/>
    <w:p>
      <w:pPr>
        <w:spacing w:after="0"/>
        <w:ind w:left="0"/>
        <w:jc w:val="left"/>
      </w:pPr>
      <w:r>
        <w:rPr>
          <w:rFonts w:ascii="Times New Roman"/>
          <w:b/>
          <w:i w:val="false"/>
          <w:color w:val="000000"/>
        </w:rPr>
        <w:t xml:space="preserve"> Мемлекеттік қызмет персоналын дамыту басқармасының басшысы,  С-3 санаты, 20-01-01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стоматология, қоғамдық денсаулық сақтау, медициналық-профилактикалық іс, фармация, гигиена және эпидемиология) немесе білім (тарих) немесе гуманитарлық ғылымдар (философия) бойынша жоғары немесе жоғары оқу орнынан кейінгі білім. Мүмкіндігінше біліктілікті арттыру сертификаттарының болуы.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29"/>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30"/>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Министрлікке білікті кадрларды іріктеу және жинақтау мәселелері бойынша мемлекеттік қызметшілердің жұмысын бағалау жұмыстары, персоналды басқару, қызметкерлердің біліктілігін арттыру, оқыту, қайта даярлау бөлігінде министрліктің қызметіне бағалау жүргізу бойынша материалдарды дайындауға байланысты басқарманың қызметіне жалпы басшылық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арыздарын қарауды қамтамасыз ету. </w:t>
            </w:r>
          </w:p>
        </w:tc>
      </w:tr>
    </w:tbl>
    <w:bookmarkStart w:name="z589" w:id="531"/>
    <w:p>
      <w:pPr>
        <w:spacing w:after="0"/>
        <w:ind w:left="0"/>
        <w:jc w:val="left"/>
      </w:pPr>
      <w:r>
        <w:rPr>
          <w:rFonts w:ascii="Times New Roman"/>
          <w:b/>
          <w:i w:val="false"/>
          <w:color w:val="000000"/>
        </w:rPr>
        <w:t xml:space="preserve"> Мемлекеттік қызмет басқармасының бас сарапшысы, С-4 санаты, (төрт бірлік)  20-01-02, 20-01-03, 20-01-04, 20-01-05</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(тарих) немесе гуманитарлық ғылымдар (философия) бойынша жоғары немесе жоғары оқу орнынан кейінгі білім. Мүмкіндігінше біліктілікті арттыру сертификаттарының болуы.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32"/>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33"/>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өткерумен байланысты мәселелерді іске асыруға қатысу, бос әкімшілік мемлекеттік лауазымдарға және ведомствоға бағынысты ұйымдардың басшыларына орналасуға конкурстар өткізуді ұйымдастыру, мемлекеттік қызметшілердің этика нормаларының, мемлекеттік қызметке келумен байланысты шектеулерді сақтауын бақылау, қызметкерлерді оқытуды, қайта даярлауды және біліктілігін арттыруды ұйымдастыру жөнінде ұсыныстар дайындау және жүзеге асырылуына бақылау жасау, ақпараттық, талдамалық және анықтамалық материалдарды дайындау, мемлекеттік қызметшілердің жұмысын бағалау жөніндегі шараларды өткізуге қатысу, персоналды басқару бөлігінде министрліктің қызметіне бағалау жүргізу жөніндегі материалдарды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Комитеттердің, аумақтық департаменттердің кадр қызметтерінің мемлекеттік қызмет өткеру мен есептілік бөлігіндегі жұмыстарын үйлестіру, Комиттердің кадр қызметтерінің қызметкерлеріне консультация беру .</w:t>
            </w:r>
          </w:p>
        </w:tc>
      </w:tr>
    </w:tbl>
    <w:bookmarkStart w:name="z592" w:id="534"/>
    <w:p>
      <w:pPr>
        <w:spacing w:after="0"/>
        <w:ind w:left="0"/>
        <w:jc w:val="left"/>
      </w:pPr>
      <w:r>
        <w:rPr>
          <w:rFonts w:ascii="Times New Roman"/>
          <w:b/>
          <w:i w:val="false"/>
          <w:color w:val="000000"/>
        </w:rPr>
        <w:t xml:space="preserve"> Ведомстволық бағынысты ұйымдармен жұмыс басқармасы – 20-02</w:t>
      </w:r>
    </w:p>
    <w:bookmarkEnd w:id="534"/>
    <w:bookmarkStart w:name="z593" w:id="535"/>
    <w:p>
      <w:pPr>
        <w:spacing w:after="0"/>
        <w:ind w:left="0"/>
        <w:jc w:val="left"/>
      </w:pPr>
      <w:r>
        <w:rPr>
          <w:rFonts w:ascii="Times New Roman"/>
          <w:b/>
          <w:i w:val="false"/>
          <w:color w:val="000000"/>
        </w:rPr>
        <w:t xml:space="preserve"> Ведомстволық бағынысты ұйымдармен жұмыс басқармасының басшысы, С-3 санаты, 20-02-01</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2008"/>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(тарих) немесе гуманитарлық ғылымдар (философия) бойынша жоғары білім. Мүмкіндігінше біліктілікті арттыру сертификаттарының болуы.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36"/>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37"/>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бағыныстағы ұйым басшылары мен олардың орынбасарларын тағайындау, аттестаттау, біліктілігін арттыру, еңбек демалысы және іссапарларымен байланысты мәселелер бойынша басқарма қызметкерлерінің қызметін үйлестіру және бақылау, кәсіпорын басшылары бос лауазымдарына конкурстық рәсімдер өткізуді ұйымдастыру және үйлестіруге басшылық жасау, Министрдің бұйрығымен тағайындалатын және қызметінен босатылатын номенклатуралық лауазымдардың жеке мәліметтер есебін жүргізуге бақылауды жүзеге асыру, ведомствоға бағынысты ұйымдардың кадр қызметтерінің жұмыстарын үйлестіру, мемлекеттік және ведомстволық наградалармен наградтау және ынталандыру мәселелері бойынша министр мен жауапты хатшылардың актілерін, құжаттарды дайындауды үйлестіру және бақылау, департамент құзыретіне кіретін мәселелер бойынша заңды және жеке тұлғалардың хаттарын, ұсыныстарын, өтініштері мен арыздарын қарауды қамтамасыз ету.</w:t>
            </w:r>
          </w:p>
        </w:tc>
      </w:tr>
    </w:tbl>
    <w:bookmarkStart w:name="z596" w:id="538"/>
    <w:p>
      <w:pPr>
        <w:spacing w:after="0"/>
        <w:ind w:left="0"/>
        <w:jc w:val="left"/>
      </w:pPr>
      <w:r>
        <w:rPr>
          <w:rFonts w:ascii="Times New Roman"/>
          <w:b/>
          <w:i w:val="false"/>
          <w:color w:val="000000"/>
        </w:rPr>
        <w:t xml:space="preserve"> Ведомстволық бағынысты ұйымдармен жұмыс басқармасының бас сарапшысы,  (1 бірлік),  С-4 санаты, 20-02-02</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(тарих) немесе гуманитарлық ғылымдар (философия) бойынша жоғары білім. Мүмкіндігінше біліктілікті арттыру сертификаттарының болуы.</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bookmarkEnd w:id="539"/>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bookmarkEnd w:id="540"/>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бағыныстағы ұйым басшыларының дербес деректерін есепке алуды қамтамасыз ету, есептерді жинау, талдау, жинақтау, ведомствоға бағынысты ұйымдардың кадрлық мәселелері бойынша министр мен жауапты хатшылардың актілерін дайындау, басқарма құзыретіне кіретін мәселелер бойынша ведомствоға бағынысты ұйымдардың кадр қызметтерінің қызметкерлерін консультациялау. Ведомствоға бағыныстағы ұйым басшыларының мен олардың орынбасарларын конкурстық іріктеу, тағайындау және жұмыстан шығару рәсімдерін өткізуді қамтамасыз ету. Мемлекеттік және ведомстволық наградалармен наградтау және ынталандыру мәселелері бойынша министр мен жауапты хатшылардың актілерін, құжаттарды дайындау. Кадрлар мәселелері бойынша тәртіптік, наградалық және басқа комиссияларды ұйымдасстыру және өткізу. Ведомствоға бағынысты ұйым басшыларының мен олардың орынбасарларын аттестаттауға құжаттарды дайындау, ведомствоға бағынысты ұйымдардың кадрлық мәселелері бойынша Министр жауапты хатшының актілерін дайындау, департамент құзыретіне кіретін мәселелер бойынша заңды және жеке тұлғалардың хаттарын, ұсыныстарын, өтініштері мен арыздарын қарауды қамтамасыз ету.</w:t>
            </w:r>
          </w:p>
        </w:tc>
      </w:tr>
    </w:tbl>
    <w:bookmarkStart w:name="z599" w:id="541"/>
    <w:p>
      <w:pPr>
        <w:spacing w:after="0"/>
        <w:ind w:left="0"/>
        <w:jc w:val="left"/>
      </w:pPr>
      <w:r>
        <w:rPr>
          <w:rFonts w:ascii="Times New Roman"/>
          <w:b/>
          <w:i w:val="false"/>
          <w:color w:val="000000"/>
        </w:rPr>
        <w:t xml:space="preserve"> Медициналық-әлеуметтік көмек департаменті- 22  Медициналық-әлеуметтік көмек департаментінің директоры, С-1 санаты, 22-1</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1936"/>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ғылыми дәрежесінің, денсаулық сақтауды ұйымдастыру немесе мамандығы бойынша біліктілік санатының, біліктілікті арттыру сертификаттарының болуы.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жетекшілік ету, үйлестіру, жоспарлау. Әлеуметтік мәні бар аурулар және халыққа медициналық оңалту, паллиативтік көмек, санаторийлік-курорттық емдеу және геронтология, орфандық аурулар бойынша медициналық көмек көрсету мәселелері бойынша медициналық ұйымдардың қызметін үйлестіру.</w:t>
            </w:r>
            <w:r>
              <w:br/>
            </w:r>
            <w:r>
              <w:rPr>
                <w:rFonts w:ascii="Times New Roman"/>
                <w:b w:val="false"/>
                <w:i w:val="false"/>
                <w:color w:val="000000"/>
                <w:sz w:val="20"/>
              </w:rPr>
              <w:t>
Әлеуметтік мәні бар аурулар және медициналық оңалту мәселелері бойынша мемлекеттік органдармен және денсаулық сақтау ұйымдарымен өзара іс-қимыл. Азаматтардың денсаулығын сақтау мәселелері бойынша мемлекеттік және салалық бағдарламаларды әзірлеуге қатысу, Министрлік алқаларына материалдарды, үкіметтік құжаттардың жобаларын, Денсаулық сақтау мәселелері бойынша заңнаманы дайындалуға бақылауды жүзеге асыру, олардың3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Жетекшілік ететін мәселелер бойынша ведомствоаралық жұмыс топтарының жұмысына қатысу.</w:t>
            </w:r>
          </w:p>
        </w:tc>
      </w:tr>
    </w:tbl>
    <w:p>
      <w:pPr>
        <w:spacing w:after="0"/>
        <w:ind w:left="0"/>
        <w:jc w:val="left"/>
      </w:pPr>
      <w:r>
        <w:rPr>
          <w:rFonts w:ascii="Times New Roman"/>
          <w:b/>
          <w:i w:val="false"/>
          <w:color w:val="000000"/>
        </w:rPr>
        <w:t xml:space="preserve"> Медициналық оңалту басқармасы, 22-01 Медициналық оңалту басқармасының басшысы, С-3 санаты, 22-01-01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2018"/>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болуы</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көрсету мәселелеріне жетекшілік ету, медициналық көрсетілетін қызметтер тізбесін қалыптастыру, медициналық оңалту мәселелері бойынша стратегиялық және бағдарламалық құжаттарды, Қазақстан Республикасы Үкіметінің заң жобалау жұмыстарының жоспарларын қалыптастыру үшін ұсыныстар әзірлеу, бейініне қарай халықтың медициналық оңалтуға қажеттілігін айқындау. Денсаулық сақтау саласындағы мүгедектерді медициналық оңалту, санаторийлік-курорттық емдеу бойынша іс-шараларды іске асыру. Басқарма құзыреті шеңберінде диагностика мен емдеудің клиникалық хаттамаларының, медициналық көмек көрсетуді ұйымдастыру стандарттарының, сондай-ақ медициналық оңалту, санаторийлік-курорттық емдеу көрсететін денсаулық сақтау ұйымдарын жарақтандыру стандарттарының жобаларын келісу. Медициналық оңалтуды, санаторийлік-курорттық емдеуді ұйымдастыру мәселелері бойынша Министрліктің құрылымдық бөлімшелерімен өзара іс-қимылды жүзеге асыру.</w:t>
            </w:r>
          </w:p>
        </w:tc>
      </w:tr>
    </w:tbl>
    <w:p>
      <w:pPr>
        <w:spacing w:after="0"/>
        <w:ind w:left="0"/>
        <w:jc w:val="left"/>
      </w:pPr>
      <w:r>
        <w:rPr>
          <w:rFonts w:ascii="Times New Roman"/>
          <w:b/>
          <w:i w:val="false"/>
          <w:color w:val="000000"/>
        </w:rPr>
        <w:t xml:space="preserve"> Медициналық оңалту басқармасының бас сарапшысы, (үш бірлік), С-4 санаты, 22-01-02, 22-02-03, 22-02-04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1730"/>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және біліктілікті арттыру сертификаттарының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және қалпына келтіру емі, медициналық оңалтумен әлеуметтік оңалту және педагогикалық түзетуді біріктіру мәселелеріне жетекшілік ету. Медициналық оңалту бойынша клиникалық хаттамаларды әзірлеуге қатысу. Денсаулық сақтау саласындағы, оның ішінде медициналық оңалтуды, санаторийлік-курорттық емдеуді ұйымдастыру бойынша заңнаманы жетілдіруге бағытталған нормативтік құқықтық актілерді әзірлеуге қатысу.</w:t>
            </w:r>
            <w:r>
              <w:br/>
            </w:r>
            <w:r>
              <w:rPr>
                <w:rFonts w:ascii="Times New Roman"/>
                <w:b w:val="false"/>
                <w:i w:val="false"/>
                <w:color w:val="000000"/>
                <w:sz w:val="20"/>
              </w:rPr>
              <w:t>
Құзыреті шеңберінде бюджеттік өтінімді қалыптастыруға қатысу, оңалту мәселелері бойынша мемлекеттік органдармен өзара іс-қимыл. Жетекшілік ететін мәселелер бойынша ведомствоаралық жұмыс топтарының жұмысына қатысу.</w:t>
            </w:r>
          </w:p>
        </w:tc>
      </w:tr>
    </w:tbl>
    <w:p>
      <w:pPr>
        <w:spacing w:after="0"/>
        <w:ind w:left="0"/>
        <w:jc w:val="left"/>
      </w:pPr>
      <w:r>
        <w:rPr>
          <w:rFonts w:ascii="Times New Roman"/>
          <w:b/>
          <w:i w:val="false"/>
          <w:color w:val="000000"/>
        </w:rPr>
        <w:t xml:space="preserve"> Медициналық оңалту басқармасының сарапшысы (бір бірлік), С-5 санаты, 22-01-05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1719"/>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ұйымдастырушының бейіні бойынша немесе мамандығы бойынша біліктілікті арттыру сертификаттарының болуы.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жетекшілік ететін бөлімі бойынша заңнамалық және нормативтік құқықтық актілерді әзірлеуге қатысу. Республикалық бюджет қаражаты есебінен сатып алынатын медициналық жабдықтардың тізбесін айқындауға қатысу</w:t>
            </w:r>
            <w:r>
              <w:br/>
            </w:r>
            <w:r>
              <w:rPr>
                <w:rFonts w:ascii="Times New Roman"/>
                <w:b w:val="false"/>
                <w:i w:val="false"/>
                <w:color w:val="000000"/>
                <w:sz w:val="20"/>
              </w:rPr>
              <w:t>
 ТМККК және МӘМС шеңберінде амбулаториялық дәрі-дәрмекпен қамтамасыз етуді жетілдіру бойынша ұсыныстар әзірлеуге қатысу.</w:t>
            </w:r>
            <w:r>
              <w:br/>
            </w:r>
            <w:r>
              <w:rPr>
                <w:rFonts w:ascii="Times New Roman"/>
                <w:b w:val="false"/>
                <w:i w:val="false"/>
                <w:color w:val="000000"/>
                <w:sz w:val="20"/>
              </w:rPr>
              <w:t>
Медициналық оңалту, санаторийлік-курорттық емдеу мәселелері бойынша жетекшілік ететін штаттан тыс бас мамандармен жұмыс.</w:t>
            </w:r>
            <w:r>
              <w:br/>
            </w:r>
            <w:r>
              <w:rPr>
                <w:rFonts w:ascii="Times New Roman"/>
                <w:b w:val="false"/>
                <w:i w:val="false"/>
                <w:color w:val="000000"/>
                <w:sz w:val="20"/>
              </w:rPr>
              <w:t xml:space="preserve">
Әлеуметтік-әдістемелік оңалту және педагогикалық түзетуде біріктірілген тәсіл мәселелері бойынша мемлекеттік органдармен өзара іс-қимыл. Басқарманың құзыреті шеңберінде келісуге ұсынылған денсаулық сақтау саласындағы нормативтік құқықтық актілердің жобаларына сараптама жүргізу. </w:t>
            </w:r>
            <w:r>
              <w:br/>
            </w:r>
            <w:r>
              <w:rPr>
                <w:rFonts w:ascii="Times New Roman"/>
                <w:b w:val="false"/>
                <w:i w:val="false"/>
                <w:color w:val="000000"/>
                <w:sz w:val="20"/>
              </w:rPr>
              <w:t>
Санаторийлік-курорттық ем көрсететін денсаулық сақтауды ұйымдарының мәселелеріне жетекшілік ету.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22-02 Әлеуметтік мәні бар аурулар кезінде медициналық көмек көрсету басқармасының басшысы, С-3 санаты, 22-02-01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1776"/>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немесе қоғамдық денсаулық сақтау магистрі немесе біліктілікті арттыру сертификаттарының болуы.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нормативтік-құқықтық актілерді әзірлеу, әлеуметтік мәні бар ауруларды диагностикалау, емдеу, оңалту мәселелерін курациялау, әлеуметтік маңызы бар аурулар кезінде клиникалық хаттамаларды келісу. Медициналық көмекті және бейінді қызметтердің қызметін ұйымдастыру бойынша талдау материалдарын дайындау.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22-02-02, 22-02-03, 22-02-04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998"/>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болуы немесе қоғамдық денсаулық сақтау магистрі немесе біліктілікті арттыру сертификаттарының болуы.</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жетекшілік ету. Әлеуметтік мәні бар аурулар кезінде медициналық көмек көрсету саласында қызметті жүзеге асыратын ведомстволық бағынысты ұйымдардың жұмысын үйлестіру, әлеуметтік мәні бар ауруларды диагностикалау, емдеу, оңалту бойынша іс-шараларды ұйымдастыруға қатысу; әлеуметтік мәні бар аурулар бойынша үкіметтік емес ұйымдар арасында мемлекеттік әлеуметтік тапсырысты орналастыру үшін басымды бағыттар мен тақырыптарды әзірлеу, әлеуметтік мәні бар аурулар (туберкулезге қарсы, наркологиялық, психиатриялық, онкологиялық көмек, В,С вирусты гепатиттер, қант диабеті, орфандық аурулар) бойынша халықаралық ұйымдармен іс-қимыл және бірлескен халықаралық жобалар мен бағдарламаларды іске асыру.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(бір бірлік), С-5 санаты, 22-02-05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178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бойынша біліктілік санатының немесе мамандығының немесе біліктілікті арттыру сертификаттарының болуы.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мен аурулар кезінде халықты медициналық көмекпен қамтамасыз ету мәселелері, әлеуметтік мәні бар ауруларды диагностикалау, емдеу,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8"/>
        <w:gridCol w:w="541"/>
        <w:gridCol w:w="5191"/>
      </w:tblGrid>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хатшылығы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мониторинг және қаржылық бақылау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ішкі бақылау жүйесін бағалау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және халықаралық ынтымақтастық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өңірлік даму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мәселелері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менеджмент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бақылау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ақпараттық құралдармен өзара іс-қимыл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және жедел медициналық көмек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денсаулығын сақтау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көмек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медициналық көмек көрсету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сақтандыруды үйлестіру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сақтандыруды енгізуді үйлестіру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белгілеуді жетілдіру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көлемін жоспарлау мен болжау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тиімділігі және мониторинг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дәрі-дәрмекпен қамтамасыз ету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саясаты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профилактикасы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 және талдау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дамыту және менеджмент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жаңа технологиялар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бұйымдармен қамтамасыз ету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үйлестіру және автоматтандыру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саясаты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жиынтық жоспарлау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мониторингілеу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жиынтық есептілік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міндеттердің орындалуын бақылау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қаржыландыру саясаты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және активтер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 және ведомстволық бағыныстағы ұйымдармен жұмыс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ұйымдастыру және материалдық-техникалық қамтамасыз ету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сараптама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қамтамасыз ету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талдау және талап-арыз жұмысы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персоналын дамыту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ұйымдармен жұмыс басқармасы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