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852e" w14:textId="0358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Бәсекелестікті қорғау және дамыту комитетінің аумақтық бөлімшелерінің ережелерін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Бәсекелестікті қорғау және дамыту комитеті Төрағасының м.а. 2019 жылғы 15 тамыздағы № 1-ОД бұйрығы.</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және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w:t>
      </w:r>
      <w:r>
        <w:rPr>
          <w:rFonts w:ascii="Times New Roman"/>
          <w:b w:val="false"/>
          <w:i w:val="false"/>
          <w:color w:val="000000"/>
          <w:sz w:val="28"/>
        </w:rPr>
        <w:t>497</w:t>
      </w:r>
      <w:r>
        <w:rPr>
          <w:rFonts w:ascii="Times New Roman"/>
          <w:b w:val="false"/>
          <w:i w:val="false"/>
          <w:color w:val="000000"/>
          <w:sz w:val="28"/>
        </w:rPr>
        <w:t xml:space="preserve">, "Қазақстан Республикасы Ұлттық экономика министрлігі мәселелері" туралы 2014 жылғы 24 қыркүйектегі № </w:t>
      </w:r>
      <w:r>
        <w:rPr>
          <w:rFonts w:ascii="Times New Roman"/>
          <w:b w:val="false"/>
          <w:i w:val="false"/>
          <w:color w:val="000000"/>
          <w:sz w:val="28"/>
        </w:rPr>
        <w:t>1011</w:t>
      </w:r>
      <w:r>
        <w:rPr>
          <w:rFonts w:ascii="Times New Roman"/>
          <w:b w:val="false"/>
          <w:i w:val="false"/>
          <w:color w:val="000000"/>
          <w:sz w:val="28"/>
        </w:rPr>
        <w:t xml:space="preserve"> Қазақстан Республикасы Үкіметінің қаулыларына, Қазақстан Республикасы Ұлттық экономика министрінің 2019 жылғы 29 шілдедегі № 189 бұйрығымен бекітілген Қазақстан Республикасы Ұлттық экономика министрлігінің Бәсекелестікті қорғау және дамыту комитеті туралы </w:t>
      </w:r>
      <w:r>
        <w:rPr>
          <w:rFonts w:ascii="Times New Roman"/>
          <w:b w:val="false"/>
          <w:i w:val="false"/>
          <w:color w:val="000000"/>
          <w:sz w:val="28"/>
        </w:rPr>
        <w:t>ережеге</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Осы:</w:t>
      </w:r>
    </w:p>
    <w:bookmarkEnd w:id="1"/>
    <w:p>
      <w:pPr>
        <w:spacing w:after="0"/>
        <w:ind w:left="0"/>
        <w:jc w:val="both"/>
      </w:pPr>
      <w:r>
        <w:rPr>
          <w:rFonts w:ascii="Times New Roman"/>
          <w:b w:val="false"/>
          <w:i w:val="false"/>
          <w:color w:val="000000"/>
          <w:sz w:val="28"/>
        </w:rPr>
        <w:t xml:space="preserve">
      Қазақстан Республикасы Ұлттық экономика министрлігі Бәсекелестікті қорғау және дамыту комитетінің Нұр-Сұлтан қаласы бойынша департаменті туралы ережесі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 Бәсекелестікті қорғау және дамыту комитетінің Алматы қаласы бойынша департаменті туралы ережесі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 Бәсекелестікті қорғау және дамыту комитетінің Шымкент қаласы бойынша департаменті туралы ережесі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 Бәсекелестікті қорғау және дамыту комитетінің Ақмола облысы бойынша департаменті туралы ережесі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 Бәсекелестікті қорғау және дамыту комитетінің Ақтөбе облысы бойынша департаменті туралы ережесі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 Бәсекелестікті қорғау және дамыту комитетінің Алматы облысы бойынша департаменті туралы ережесі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 Бәсекелестікті қорғау және дамыту комитетінің Атырау облысы бойынша департаменті туралы ережесі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 Бәсекелестікті қорғау және дамыту комитетінің Шығыс Қазақстан облысы бойынша департаменті туралы ережесі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 Бәсекелестікті қорғау және дамыту комитетінің Жамбыл облысы бойынша департаменті туралы ережесі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 Бәсекелестікті қорғау және дамыту комитетінің Батыс Қазақстан облысы бойынша департаменті туралы ережесі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 Бәсекелестікті қорғау және дамыту комитетінің Қарағанды облысы бойынша департаменті туралы ережесі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 Бәсекелестікті қорғау және дамыту комитетінің Қостанай облысы бойынша департаменті туралы ережесі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 Бәсекелестікті қорғау және дамыту комитетінің Қызылорда облысы бойынша департаменті туралы ережесі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 Бәсекелестікті қорғау және дамыту комитетінің Маңғыстау облысы бойынша департаменті туралы ережесі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 Бәсекелестікті қорғау және дамыту комитетінің Павлодар облысы бойынша департаменті туралы ережесі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 Бәсекелестікті қорғау және дамыту комитеті Солтүстік Қазақстан облысы бойынша департаменті туралы ережесі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министрлігінің Бәсеклестікті қорғау және дамыту комитетінің Түркістан облысы бойынша департаменті туралы ережесі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Бәсекелестікті қорғау және дамыту комитетінің Персоналды басқару қызметі (кадр қызметі) заңнамада белгіленген тәртіппен: </w:t>
      </w:r>
    </w:p>
    <w:bookmarkEnd w:id="2"/>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және Қазақстан Республикасы Ұлттық экономика министрлігінің Бәсекелестікті қорғау және дамыту комитетінің интернет-ресурстарында орналастыруды қамтамасыз етсін.</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Бәсекелестікті қорғау және дамыту комитетінің аумақтық бөлімшелері осы бұйрықтан туындайтын тиісті шараларды қабылдасын.</w:t>
      </w:r>
    </w:p>
    <w:bookmarkEnd w:id="3"/>
    <w:bookmarkStart w:name="z5" w:id="4"/>
    <w:p>
      <w:pPr>
        <w:spacing w:after="0"/>
        <w:ind w:left="0"/>
        <w:jc w:val="both"/>
      </w:pPr>
      <w:r>
        <w:rPr>
          <w:rFonts w:ascii="Times New Roman"/>
          <w:b w:val="false"/>
          <w:i w:val="false"/>
          <w:color w:val="000000"/>
          <w:sz w:val="28"/>
        </w:rPr>
        <w:t>
      4. Осы бұйрық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Бәсекелестікті қорғау және дамыту</w:t>
            </w:r>
            <w:r>
              <w:br/>
            </w:r>
            <w:r>
              <w:rPr>
                <w:rFonts w:ascii="Times New Roman"/>
                <w:b w:val="false"/>
                <w:i/>
                <w:color w:val="000000"/>
                <w:sz w:val="20"/>
              </w:rPr>
              <w:t>комитеті төрағасының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Қазақстан Республикасы Ұлттық экономика министрлігі Бәсекелестікті қорғау және дамыту комитетінің Нұр-Сұлтан қаласы бойынша департаменті туралы ережесі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Қазақстан Республикасы Ұлттық экономика министрлігі Бәсекелестікті қорғау және дамыту комитетінің Нұр-Сұлтан қаласы бойынша департаменті (бұдан әрі – Департамент)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саласында басшылықты жүзеге асыратын Қазақстан Республикасы Ұлттық экономика министрлігі Бәсекелестікті қорғау және дамыту комитетінің (бұдан әрі – Комитет) аумақтық бөлімшесі болып табылады.</w:t>
      </w:r>
    </w:p>
    <w:bookmarkEnd w:id="7"/>
    <w:bookmarkStart w:name="z10" w:id="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9"/>
    <w:bookmarkStart w:name="z12" w:id="1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1"/>
    <w:bookmarkStart w:name="z14" w:id="1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Департаменттің заңды мекенжайы: 010000, Қазақстан Республикасы, Нұр-Сұлтан қаласы, Петров көшесі, 5 үй.</w:t>
      </w:r>
    </w:p>
    <w:bookmarkEnd w:id="14"/>
    <w:bookmarkStart w:name="z17" w:id="1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Бәсекелестікті қорғау және дамыту комитетінің Нұр-Сұлтан қаласы бойынша департаменті" республикалық мемлекеттік мекемесі.</w:t>
      </w:r>
    </w:p>
    <w:bookmarkEnd w:id="15"/>
    <w:bookmarkStart w:name="z18" w:id="1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
    <w:bookmarkStart w:name="z20" w:id="18"/>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8"/>
    <w:bookmarkStart w:name="z21" w:id="19"/>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бәсекелестікті қорғау және монополистік қызметті шектеу саласындағы мемлекеттік саясатты қалыптастыру мен іске асыруға қатысу:</w:t>
      </w:r>
    </w:p>
    <w:p>
      <w:pPr>
        <w:spacing w:after="0"/>
        <w:ind w:left="0"/>
        <w:jc w:val="both"/>
      </w:pPr>
      <w:r>
        <w:rPr>
          <w:rFonts w:ascii="Times New Roman"/>
          <w:b w:val="false"/>
          <w:i w:val="false"/>
          <w:color w:val="000000"/>
          <w:sz w:val="28"/>
        </w:rPr>
        <w:t>
      1) адал бәсекелестікті дамытуға жәрдемдесу;</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3) бәсекелестікті шектейтін нарық субъектілерін монополиясыздандыру.</w:t>
      </w:r>
    </w:p>
    <w:bookmarkStart w:name="z23" w:id="21"/>
    <w:p>
      <w:pPr>
        <w:spacing w:after="0"/>
        <w:ind w:left="0"/>
        <w:jc w:val="both"/>
      </w:pPr>
      <w:r>
        <w:rPr>
          <w:rFonts w:ascii="Times New Roman"/>
          <w:b w:val="false"/>
          <w:i w:val="false"/>
          <w:color w:val="000000"/>
          <w:sz w:val="28"/>
        </w:rPr>
        <w:t>
      14. Функциялары:</w:t>
      </w:r>
    </w:p>
    <w:bookmarkEnd w:id="21"/>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Қазақстан Республикасының бәсекелестікті қорғау және дамыту саласындағы заңнамасының сақталуына мемлекеттік бақылауды;</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қайшы келетін шарттарды бұзу, өзгерту және (немесе) жарамсыз деп тану туралы сотқа талап-арыз беру;</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xml:space="preserve">
      4) өз құзыреті шегінде әкімшілік құқық бұзушылықтар туралы істерді қозғау және қарау,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кодексмен белгіленген тәртіпте әкімшілік жаза қолдану, сондай-ақ сотқа қатысу;</w:t>
      </w:r>
    </w:p>
    <w:p>
      <w:pPr>
        <w:spacing w:after="0"/>
        <w:ind w:left="0"/>
        <w:jc w:val="both"/>
      </w:pPr>
      <w:r>
        <w:rPr>
          <w:rFonts w:ascii="Times New Roman"/>
          <w:b w:val="false"/>
          <w:i w:val="false"/>
          <w:color w:val="000000"/>
          <w:sz w:val="28"/>
        </w:rPr>
        <w:t>
      5) бәсекелестікті қорғау және монополиялық қызметті шектеу саласындағы мемлекеттік саясатты іске асыру бойынша ұсыныстар әзірлеу;</w:t>
      </w:r>
    </w:p>
    <w:p>
      <w:pPr>
        <w:spacing w:after="0"/>
        <w:ind w:left="0"/>
        <w:jc w:val="both"/>
      </w:pPr>
      <w:r>
        <w:rPr>
          <w:rFonts w:ascii="Times New Roman"/>
          <w:b w:val="false"/>
          <w:i w:val="false"/>
          <w:color w:val="000000"/>
          <w:sz w:val="28"/>
        </w:rPr>
        <w:t>
      6)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p>
      <w:pPr>
        <w:spacing w:after="0"/>
        <w:ind w:left="0"/>
        <w:jc w:val="both"/>
      </w:pPr>
      <w:r>
        <w:rPr>
          <w:rFonts w:ascii="Times New Roman"/>
          <w:b w:val="false"/>
          <w:i w:val="false"/>
          <w:color w:val="000000"/>
          <w:sz w:val="28"/>
        </w:rPr>
        <w:t xml:space="preserve">
      7) нарық субъектілерінің бәсекелестікке қарсы келісімдері мен келісілген әрекеттерінің, жосықсыз бәсекелестіктің алдын алу және жолын кесу, нарық субъектілерінің экономикалық қызметін үйлестіру, сондай-ақ </w:t>
      </w:r>
      <w:r>
        <w:rPr>
          <w:rFonts w:ascii="Times New Roman"/>
          <w:b w:val="false"/>
          <w:i w:val="false"/>
          <w:color w:val="000000"/>
          <w:sz w:val="28"/>
        </w:rPr>
        <w:t>Кодексте</w:t>
      </w:r>
      <w:r>
        <w:rPr>
          <w:rFonts w:ascii="Times New Roman"/>
          <w:b w:val="false"/>
          <w:i w:val="false"/>
          <w:color w:val="000000"/>
          <w:sz w:val="28"/>
        </w:rPr>
        <w:t xml:space="preserve"> тыйым салынған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w:t>
      </w:r>
    </w:p>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9) тауар нарықтарындағы бәсекелестіктің жай-күйін талдауды жүзеге асыру;</w:t>
      </w:r>
    </w:p>
    <w:p>
      <w:pPr>
        <w:spacing w:after="0"/>
        <w:ind w:left="0"/>
        <w:jc w:val="both"/>
      </w:pPr>
      <w:r>
        <w:rPr>
          <w:rFonts w:ascii="Times New Roman"/>
          <w:b w:val="false"/>
          <w:i w:val="false"/>
          <w:color w:val="000000"/>
          <w:sz w:val="28"/>
        </w:rPr>
        <w:t>
      10) үстем немесе монополиялық жағдайға ие нарық субъектiсi белгiлеген монополиялық жоғары (төмен), монопсониялық төмен бағаларды анықтау;</w:t>
      </w:r>
    </w:p>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тергеп-тексеру жүргізу;</w:t>
      </w:r>
    </w:p>
    <w:p>
      <w:pPr>
        <w:spacing w:after="0"/>
        <w:ind w:left="0"/>
        <w:jc w:val="both"/>
      </w:pPr>
      <w:r>
        <w:rPr>
          <w:rFonts w:ascii="Times New Roman"/>
          <w:b w:val="false"/>
          <w:i w:val="false"/>
          <w:color w:val="000000"/>
          <w:sz w:val="28"/>
        </w:rPr>
        <w:t>
      12) өз құзыреті шегінде құқық қорғау органдарымен өзара іс-қимыл жасау,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p>
      <w:pPr>
        <w:spacing w:after="0"/>
        <w:ind w:left="0"/>
        <w:jc w:val="both"/>
      </w:pPr>
      <w:r>
        <w:rPr>
          <w:rFonts w:ascii="Times New Roman"/>
          <w:b w:val="false"/>
          <w:i w:val="false"/>
          <w:color w:val="000000"/>
          <w:sz w:val="28"/>
        </w:rPr>
        <w:t>
      13)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Комитеттің интернет-ресурсында орналастыруға қатысу;</w:t>
      </w:r>
    </w:p>
    <w:p>
      <w:pPr>
        <w:spacing w:after="0"/>
        <w:ind w:left="0"/>
        <w:jc w:val="both"/>
      </w:pPr>
      <w:r>
        <w:rPr>
          <w:rFonts w:ascii="Times New Roman"/>
          <w:b w:val="false"/>
          <w:i w:val="false"/>
          <w:color w:val="000000"/>
          <w:sz w:val="28"/>
        </w:rPr>
        <w:t>
      14) бәсекелестікті қорғау және монополиялық қызметті шектеу саласында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мәліметтерді Комитеттің интернет-ресурсына орналастыру;</w:t>
      </w:r>
    </w:p>
    <w:p>
      <w:pPr>
        <w:spacing w:after="0"/>
        <w:ind w:left="0"/>
        <w:jc w:val="both"/>
      </w:pPr>
      <w:r>
        <w:rPr>
          <w:rFonts w:ascii="Times New Roman"/>
          <w:b w:val="false"/>
          <w:i w:val="false"/>
          <w:color w:val="000000"/>
          <w:sz w:val="28"/>
        </w:rPr>
        <w:t>
      15) нарық субъектілеріне орындалуы міндетті нұсқамалар шығару;</w:t>
      </w:r>
    </w:p>
    <w:p>
      <w:pPr>
        <w:spacing w:after="0"/>
        <w:ind w:left="0"/>
        <w:jc w:val="both"/>
      </w:pPr>
      <w:r>
        <w:rPr>
          <w:rFonts w:ascii="Times New Roman"/>
          <w:b w:val="false"/>
          <w:i w:val="false"/>
          <w:color w:val="000000"/>
          <w:sz w:val="28"/>
        </w:rPr>
        <w:t>
      16) мемлекеттік, жергілікті атқарушы органдарға, мемлекет нарық субъектілерінің қызметін реттеу функцияларын берген ұйымдарға орындалуы міндетті нұсқамалар енгізу;</w:t>
      </w:r>
    </w:p>
    <w:p>
      <w:pPr>
        <w:spacing w:after="0"/>
        <w:ind w:left="0"/>
        <w:jc w:val="both"/>
      </w:pPr>
      <w:r>
        <w:rPr>
          <w:rFonts w:ascii="Times New Roman"/>
          <w:b w:val="false"/>
          <w:i w:val="false"/>
          <w:color w:val="000000"/>
          <w:sz w:val="28"/>
        </w:rPr>
        <w:t>
      17)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p>
      <w:pPr>
        <w:spacing w:after="0"/>
        <w:ind w:left="0"/>
        <w:jc w:val="both"/>
      </w:pPr>
      <w:r>
        <w:rPr>
          <w:rFonts w:ascii="Times New Roman"/>
          <w:b w:val="false"/>
          <w:i w:val="false"/>
          <w:color w:val="000000"/>
          <w:sz w:val="28"/>
        </w:rPr>
        <w:t>
      18)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19)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сарапшылар ретінде жіберу;</w:t>
      </w:r>
    </w:p>
    <w:p>
      <w:pPr>
        <w:spacing w:after="0"/>
        <w:ind w:left="0"/>
        <w:jc w:val="both"/>
      </w:pPr>
      <w:r>
        <w:rPr>
          <w:rFonts w:ascii="Times New Roman"/>
          <w:b w:val="false"/>
          <w:i w:val="false"/>
          <w:color w:val="000000"/>
          <w:sz w:val="28"/>
        </w:rPr>
        <w:t>
      20)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21)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жіберу;</w:t>
      </w:r>
    </w:p>
    <w:p>
      <w:pPr>
        <w:spacing w:after="0"/>
        <w:ind w:left="0"/>
        <w:jc w:val="both"/>
      </w:pPr>
      <w:r>
        <w:rPr>
          <w:rFonts w:ascii="Times New Roman"/>
          <w:b w:val="false"/>
          <w:i w:val="false"/>
          <w:color w:val="000000"/>
          <w:sz w:val="28"/>
        </w:rPr>
        <w:t>
      22)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Сіздігі тұрғысынан қарау қағидаларын әзірлеуге қатысу;</w:t>
      </w:r>
    </w:p>
    <w:p>
      <w:pPr>
        <w:spacing w:after="0"/>
        <w:ind w:left="0"/>
        <w:jc w:val="both"/>
      </w:pPr>
      <w:r>
        <w:rPr>
          <w:rFonts w:ascii="Times New Roman"/>
          <w:b w:val="false"/>
          <w:i w:val="false"/>
          <w:color w:val="000000"/>
          <w:sz w:val="28"/>
        </w:rPr>
        <w:t>
      23)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w:t>
      </w:r>
    </w:p>
    <w:p>
      <w:pPr>
        <w:spacing w:after="0"/>
        <w:ind w:left="0"/>
        <w:jc w:val="both"/>
      </w:pPr>
      <w:r>
        <w:rPr>
          <w:rFonts w:ascii="Times New Roman"/>
          <w:b w:val="false"/>
          <w:i w:val="false"/>
          <w:color w:val="000000"/>
          <w:sz w:val="28"/>
        </w:rPr>
        <w:t>
      24) нарық субъектілері үшін монополияға қарсы комплаенстің үлгілік сыртқы актілерін әзірлеуге қатысу;</w:t>
      </w:r>
    </w:p>
    <w:p>
      <w:pPr>
        <w:spacing w:after="0"/>
        <w:ind w:left="0"/>
        <w:jc w:val="both"/>
      </w:pPr>
      <w:r>
        <w:rPr>
          <w:rFonts w:ascii="Times New Roman"/>
          <w:b w:val="false"/>
          <w:i w:val="false"/>
          <w:color w:val="000000"/>
          <w:sz w:val="28"/>
        </w:rPr>
        <w:t>
      25)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p>
      <w:pPr>
        <w:spacing w:after="0"/>
        <w:ind w:left="0"/>
        <w:jc w:val="both"/>
      </w:pPr>
      <w:r>
        <w:rPr>
          <w:rFonts w:ascii="Times New Roman"/>
          <w:b w:val="false"/>
          <w:i w:val="false"/>
          <w:color w:val="000000"/>
          <w:sz w:val="28"/>
        </w:rPr>
        <w:t xml:space="preserve">
      26) Қазақстан Республикасының заңдарында мемлекеттiк кәсiпорындарды, акцияларының (үлестерiнiң) елу пайызынан астамы мемлекетке тиесiлi заңды тұлғаларды және олармен үлестес тұлғаларды құру тiкелей көзделген жағдайларды қоспағанда, мұндай құруға келісім беру; </w:t>
      </w:r>
    </w:p>
    <w:p>
      <w:pPr>
        <w:spacing w:after="0"/>
        <w:ind w:left="0"/>
        <w:jc w:val="both"/>
      </w:pPr>
      <w:r>
        <w:rPr>
          <w:rFonts w:ascii="Times New Roman"/>
          <w:b w:val="false"/>
          <w:i w:val="false"/>
          <w:color w:val="000000"/>
          <w:sz w:val="28"/>
        </w:rPr>
        <w:t>
      27) мемлекеттік кәсіпорындар, акцияларының (жарғылық капиталға қатысу үлестерінің) елу пайызынан астамы мемлекетке тиесілі заңды тұлғалар және өз қызметін Қазақстан Республикасының аумағында жүзеге асыратын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xml:space="preserve">
      28) мемлекеттік құпиялар және заңмен қорғалатын өзге құпия бар ақпаратты қоспағанда, тауар нарықтарындағы бәсекелестік жай-күйінің талдауын Комитеттің интернет-ресурсына орналастыруға қатысу; </w:t>
      </w:r>
    </w:p>
    <w:p>
      <w:pPr>
        <w:spacing w:after="0"/>
        <w:ind w:left="0"/>
        <w:jc w:val="both"/>
      </w:pPr>
      <w:r>
        <w:rPr>
          <w:rFonts w:ascii="Times New Roman"/>
          <w:b w:val="false"/>
          <w:i w:val="false"/>
          <w:color w:val="000000"/>
          <w:sz w:val="28"/>
        </w:rPr>
        <w:t>
      29)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Комитеттің интернет-ресурсында орналастыруға қатысу;</w:t>
      </w:r>
    </w:p>
    <w:p>
      <w:pPr>
        <w:spacing w:after="0"/>
        <w:ind w:left="0"/>
        <w:jc w:val="both"/>
      </w:pPr>
      <w:r>
        <w:rPr>
          <w:rFonts w:ascii="Times New Roman"/>
          <w:b w:val="false"/>
          <w:i w:val="false"/>
          <w:color w:val="000000"/>
          <w:sz w:val="28"/>
        </w:rPr>
        <w:t>
      30) өз өкілеттіктерін жүзеге асыру үшін қажетті ақпаратты сұрау және алу;</w:t>
      </w:r>
    </w:p>
    <w:p>
      <w:pPr>
        <w:spacing w:after="0"/>
        <w:ind w:left="0"/>
        <w:jc w:val="both"/>
      </w:pPr>
      <w:r>
        <w:rPr>
          <w:rFonts w:ascii="Times New Roman"/>
          <w:b w:val="false"/>
          <w:i w:val="false"/>
          <w:color w:val="000000"/>
          <w:sz w:val="28"/>
        </w:rPr>
        <w:t>
      31)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32) Қазақстан Республикасының заңнамасы талаптарының анықталған бұзушылықтары туралы актілерді қабылдау; </w:t>
      </w:r>
    </w:p>
    <w:p>
      <w:pPr>
        <w:spacing w:after="0"/>
        <w:ind w:left="0"/>
        <w:jc w:val="both"/>
      </w:pPr>
      <w:r>
        <w:rPr>
          <w:rFonts w:ascii="Times New Roman"/>
          <w:b w:val="false"/>
          <w:i w:val="false"/>
          <w:color w:val="000000"/>
          <w:sz w:val="28"/>
        </w:rPr>
        <w:t>
      33)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p>
      <w:pPr>
        <w:spacing w:after="0"/>
        <w:ind w:left="0"/>
        <w:jc w:val="both"/>
      </w:pPr>
      <w:r>
        <w:rPr>
          <w:rFonts w:ascii="Times New Roman"/>
          <w:b w:val="false"/>
          <w:i w:val="false"/>
          <w:color w:val="000000"/>
          <w:sz w:val="28"/>
        </w:rPr>
        <w:t>
      34) өз құзыреті шегінде жеке және заңды тұлғалардың қызметін бақылауды жүзеге асыру;</w:t>
      </w:r>
    </w:p>
    <w:p>
      <w:pPr>
        <w:spacing w:after="0"/>
        <w:ind w:left="0"/>
        <w:jc w:val="both"/>
      </w:pPr>
      <w:r>
        <w:rPr>
          <w:rFonts w:ascii="Times New Roman"/>
          <w:b w:val="false"/>
          <w:i w:val="false"/>
          <w:color w:val="000000"/>
          <w:sz w:val="28"/>
        </w:rPr>
        <w:t>
      35) сауда немесе ақпараттық жүйелерде, тауар биржаларында және тауарларды немесе сауда-саттықты электрондық сатып алудың өзге де сауда алаңдарында тауарларды және сауда-саттықты өткізу мониторингін жүзеге асыру;</w:t>
      </w:r>
    </w:p>
    <w:p>
      <w:pPr>
        <w:spacing w:after="0"/>
        <w:ind w:left="0"/>
        <w:jc w:val="both"/>
      </w:pPr>
      <w:r>
        <w:rPr>
          <w:rFonts w:ascii="Times New Roman"/>
          <w:b w:val="false"/>
          <w:i w:val="false"/>
          <w:color w:val="000000"/>
          <w:sz w:val="28"/>
        </w:rPr>
        <w:t>
      36)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Кодексте</w:t>
      </w:r>
      <w:r>
        <w:rPr>
          <w:rFonts w:ascii="Times New Roman"/>
          <w:b w:val="false"/>
          <w:i w:val="false"/>
          <w:color w:val="000000"/>
          <w:sz w:val="28"/>
        </w:rPr>
        <w:t xml:space="preserve">,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Start w:name="z24" w:id="22"/>
    <w:p>
      <w:pPr>
        <w:spacing w:after="0"/>
        <w:ind w:left="0"/>
        <w:jc w:val="both"/>
      </w:pPr>
      <w:r>
        <w:rPr>
          <w:rFonts w:ascii="Times New Roman"/>
          <w:b w:val="false"/>
          <w:i w:val="false"/>
          <w:color w:val="000000"/>
          <w:sz w:val="28"/>
        </w:rPr>
        <w:t>
      15. Құқықтары мен міндеттері:</w:t>
      </w:r>
    </w:p>
    <w:bookmarkEnd w:id="22"/>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мемлекеттік органдардан, нарық субъектілерінен, лауазымды адамдардан және өзге де жеке және заңды тұлғалардан қажетті ақпаратты және материалдарды сұрату және алу;</w:t>
      </w:r>
    </w:p>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және міндеттерді жүзеге асыру.</w:t>
      </w:r>
    </w:p>
    <w:bookmarkStart w:name="z25" w:id="23"/>
    <w:p>
      <w:pPr>
        <w:spacing w:after="0"/>
        <w:ind w:left="0"/>
        <w:jc w:val="left"/>
      </w:pPr>
      <w:r>
        <w:rPr>
          <w:rFonts w:ascii="Times New Roman"/>
          <w:b/>
          <w:i w:val="false"/>
          <w:color w:val="000000"/>
        </w:rPr>
        <w:t xml:space="preserve"> 3. Департаменттің қызметін ұйымдастыру</w:t>
      </w:r>
    </w:p>
    <w:bookmarkEnd w:id="23"/>
    <w:bookmarkStart w:name="z26" w:id="2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4"/>
    <w:bookmarkStart w:name="z27" w:id="25"/>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25"/>
    <w:bookmarkStart w:name="z28" w:id="26"/>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26"/>
    <w:bookmarkStart w:name="z29" w:id="27"/>
    <w:p>
      <w:pPr>
        <w:spacing w:after="0"/>
        <w:ind w:left="0"/>
        <w:jc w:val="both"/>
      </w:pPr>
      <w:r>
        <w:rPr>
          <w:rFonts w:ascii="Times New Roman"/>
          <w:b w:val="false"/>
          <w:i w:val="false"/>
          <w:color w:val="000000"/>
          <w:sz w:val="28"/>
        </w:rPr>
        <w:t>
      19. Басшының өкілеттіктері:</w:t>
      </w:r>
    </w:p>
    <w:bookmarkEnd w:id="27"/>
    <w:p>
      <w:pPr>
        <w:spacing w:after="0"/>
        <w:ind w:left="0"/>
        <w:jc w:val="both"/>
      </w:pPr>
      <w:r>
        <w:rPr>
          <w:rFonts w:ascii="Times New Roman"/>
          <w:b w:val="false"/>
          <w:i w:val="false"/>
          <w:color w:val="000000"/>
          <w:sz w:val="28"/>
        </w:rPr>
        <w:t>
      1) бұйрықтар шығарады, нұсқамалар енгізеді, хабарламалар, алдын ала ескертулер жолдайды, қаулылар шығарады;</w:t>
      </w:r>
    </w:p>
    <w:p>
      <w:pPr>
        <w:spacing w:after="0"/>
        <w:ind w:left="0"/>
        <w:jc w:val="both"/>
      </w:pPr>
      <w:r>
        <w:rPr>
          <w:rFonts w:ascii="Times New Roman"/>
          <w:b w:val="false"/>
          <w:i w:val="false"/>
          <w:color w:val="000000"/>
          <w:sz w:val="28"/>
        </w:rPr>
        <w:t>
      2) құрылымдық бөлімшелердің ережелерін бекітеді;</w:t>
      </w:r>
    </w:p>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7)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8)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30" w:id="28"/>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28"/>
    <w:bookmarkStart w:name="z31" w:id="29"/>
    <w:p>
      <w:pPr>
        <w:spacing w:after="0"/>
        <w:ind w:left="0"/>
        <w:jc w:val="left"/>
      </w:pPr>
      <w:r>
        <w:rPr>
          <w:rFonts w:ascii="Times New Roman"/>
          <w:b/>
          <w:i w:val="false"/>
          <w:color w:val="000000"/>
        </w:rPr>
        <w:t xml:space="preserve"> 4. Департаменттің мүлкі</w:t>
      </w:r>
    </w:p>
    <w:bookmarkEnd w:id="29"/>
    <w:bookmarkStart w:name="z32" w:id="3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33" w:id="31"/>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31"/>
    <w:bookmarkStart w:name="z34" w:id="32"/>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32"/>
    <w:bookmarkStart w:name="z35" w:id="33"/>
    <w:p>
      <w:pPr>
        <w:spacing w:after="0"/>
        <w:ind w:left="0"/>
        <w:jc w:val="left"/>
      </w:pPr>
      <w:r>
        <w:rPr>
          <w:rFonts w:ascii="Times New Roman"/>
          <w:b/>
          <w:i w:val="false"/>
          <w:color w:val="000000"/>
        </w:rPr>
        <w:t xml:space="preserve"> 5. Департаментті қайта ұйымдастыру және тарату</w:t>
      </w:r>
    </w:p>
    <w:bookmarkEnd w:id="33"/>
    <w:bookmarkStart w:name="z36" w:id="3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bl>
    <w:bookmarkStart w:name="z38" w:id="35"/>
    <w:p>
      <w:pPr>
        <w:spacing w:after="0"/>
        <w:ind w:left="0"/>
        <w:jc w:val="left"/>
      </w:pPr>
      <w:r>
        <w:rPr>
          <w:rFonts w:ascii="Times New Roman"/>
          <w:b/>
          <w:i w:val="false"/>
          <w:color w:val="000000"/>
        </w:rPr>
        <w:t xml:space="preserve"> Қазақстан Республикасы Ұлттық экономика министрлігі Бәсекелестікті қорғау және дамыту комитетінің Алматы қаласы бойынша департаменті туралы ережесі</w:t>
      </w:r>
    </w:p>
    <w:bookmarkEnd w:id="35"/>
    <w:bookmarkStart w:name="z39" w:id="36"/>
    <w:p>
      <w:pPr>
        <w:spacing w:after="0"/>
        <w:ind w:left="0"/>
        <w:jc w:val="left"/>
      </w:pPr>
      <w:r>
        <w:rPr>
          <w:rFonts w:ascii="Times New Roman"/>
          <w:b/>
          <w:i w:val="false"/>
          <w:color w:val="000000"/>
        </w:rPr>
        <w:t xml:space="preserve"> 1. Жалпы ережелер</w:t>
      </w:r>
    </w:p>
    <w:bookmarkEnd w:id="36"/>
    <w:bookmarkStart w:name="z40" w:id="37"/>
    <w:p>
      <w:pPr>
        <w:spacing w:after="0"/>
        <w:ind w:left="0"/>
        <w:jc w:val="both"/>
      </w:pPr>
      <w:r>
        <w:rPr>
          <w:rFonts w:ascii="Times New Roman"/>
          <w:b w:val="false"/>
          <w:i w:val="false"/>
          <w:color w:val="000000"/>
          <w:sz w:val="28"/>
        </w:rPr>
        <w:t>
      1. Қазақстан Республикасы Ұлттық экономика министрлігі Бәсекелестікті қорғау және дамыту комитетінің Алматы қаласы бойынша департаменті (бұдан әрі – Департамент)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саласында басшылықты жүзеге асыратын Қазақстан Республикасы Ұлттық экономика министрлігі Бәсекелестікті қорғау және дамыту комитетінің (бұдан әрі – Комитет) аумақтық бөлімшесі болып табылады.</w:t>
      </w:r>
    </w:p>
    <w:bookmarkEnd w:id="37"/>
    <w:bookmarkStart w:name="z41" w:id="3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8"/>
    <w:bookmarkStart w:name="z42" w:id="39"/>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39"/>
    <w:bookmarkStart w:name="z43" w:id="4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0"/>
    <w:bookmarkStart w:name="z44" w:id="41"/>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41"/>
    <w:bookmarkStart w:name="z45" w:id="4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2"/>
    <w:bookmarkStart w:name="z46" w:id="4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43"/>
    <w:bookmarkStart w:name="z47" w:id="44"/>
    <w:p>
      <w:pPr>
        <w:spacing w:after="0"/>
        <w:ind w:left="0"/>
        <w:jc w:val="both"/>
      </w:pPr>
      <w:r>
        <w:rPr>
          <w:rFonts w:ascii="Times New Roman"/>
          <w:b w:val="false"/>
          <w:i w:val="false"/>
          <w:color w:val="000000"/>
          <w:sz w:val="28"/>
        </w:rPr>
        <w:t xml:space="preserve">
      8. Департаменттің заңды мекенжайы: 050000, Алматы қаласы, Абылай хан даңғылы 74 А. </w:t>
      </w:r>
    </w:p>
    <w:bookmarkEnd w:id="44"/>
    <w:bookmarkStart w:name="z48" w:id="4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Бәсекелестікті қорғау және дамыту комитетінің Алматы қаласы бойынша департаменті" республикалық мемлекеттік мекемесі.</w:t>
      </w:r>
    </w:p>
    <w:bookmarkEnd w:id="45"/>
    <w:bookmarkStart w:name="z49" w:id="4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6"/>
    <w:bookmarkStart w:name="z50" w:id="4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7"/>
    <w:bookmarkStart w:name="z51" w:id="48"/>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48"/>
    <w:bookmarkStart w:name="z52" w:id="49"/>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49"/>
    <w:bookmarkStart w:name="z53" w:id="50"/>
    <w:p>
      <w:pPr>
        <w:spacing w:after="0"/>
        <w:ind w:left="0"/>
        <w:jc w:val="both"/>
      </w:pPr>
      <w:r>
        <w:rPr>
          <w:rFonts w:ascii="Times New Roman"/>
          <w:b w:val="false"/>
          <w:i w:val="false"/>
          <w:color w:val="000000"/>
          <w:sz w:val="28"/>
        </w:rPr>
        <w:t>
      13. Мақсаттары:</w:t>
      </w:r>
    </w:p>
    <w:bookmarkEnd w:id="50"/>
    <w:p>
      <w:pPr>
        <w:spacing w:after="0"/>
        <w:ind w:left="0"/>
        <w:jc w:val="both"/>
      </w:pPr>
      <w:r>
        <w:rPr>
          <w:rFonts w:ascii="Times New Roman"/>
          <w:b w:val="false"/>
          <w:i w:val="false"/>
          <w:color w:val="000000"/>
          <w:sz w:val="28"/>
        </w:rPr>
        <w:t>
      бәсекелестікті қорғау және монополистік қызметті шектеу саласындағы мемлекеттік саясатты қалыптастыру мен іске асыруға қатысу:</w:t>
      </w:r>
    </w:p>
    <w:p>
      <w:pPr>
        <w:spacing w:after="0"/>
        <w:ind w:left="0"/>
        <w:jc w:val="both"/>
      </w:pPr>
      <w:r>
        <w:rPr>
          <w:rFonts w:ascii="Times New Roman"/>
          <w:b w:val="false"/>
          <w:i w:val="false"/>
          <w:color w:val="000000"/>
          <w:sz w:val="28"/>
        </w:rPr>
        <w:t>
      1) адал бәсекелестікті дамытуға жәрдемдесу;</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3) бәсекелестікті шектейтін нарық субъектілерін монополиясыздандыру.</w:t>
      </w:r>
    </w:p>
    <w:bookmarkStart w:name="z54" w:id="51"/>
    <w:p>
      <w:pPr>
        <w:spacing w:after="0"/>
        <w:ind w:left="0"/>
        <w:jc w:val="both"/>
      </w:pPr>
      <w:r>
        <w:rPr>
          <w:rFonts w:ascii="Times New Roman"/>
          <w:b w:val="false"/>
          <w:i w:val="false"/>
          <w:color w:val="000000"/>
          <w:sz w:val="28"/>
        </w:rPr>
        <w:t>
      14. Функциялары:</w:t>
      </w:r>
    </w:p>
    <w:bookmarkEnd w:id="51"/>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Қазақстан Республикасының бәсекелестікті қорғау және дамыту саласындағы заңнамасының сақталуына мемлекеттік бақылауды;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қайшы келетін шарттарды бұзу, өзгерту және (немесе) жарамсыз деп тану туралы сотқа талап-арыз беру;</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xml:space="preserve">
      4) өз құзыреті шегінде әкімшілік құқық бұзушылықтар туралы істерді қозғау және қарау,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кодексмен белгіленген тәртіпте әкімшілік жаза қолдану, сондай-ақ сотқа қатысу;</w:t>
      </w:r>
    </w:p>
    <w:p>
      <w:pPr>
        <w:spacing w:after="0"/>
        <w:ind w:left="0"/>
        <w:jc w:val="both"/>
      </w:pPr>
      <w:r>
        <w:rPr>
          <w:rFonts w:ascii="Times New Roman"/>
          <w:b w:val="false"/>
          <w:i w:val="false"/>
          <w:color w:val="000000"/>
          <w:sz w:val="28"/>
        </w:rPr>
        <w:t>
      5) бәсекелестікті қорғау және монополиялық қызметті шектеу саласындағы мемлекеттік саясатты іске асыру бойынша ұсыныстар әзірлеу;</w:t>
      </w:r>
    </w:p>
    <w:p>
      <w:pPr>
        <w:spacing w:after="0"/>
        <w:ind w:left="0"/>
        <w:jc w:val="both"/>
      </w:pPr>
      <w:r>
        <w:rPr>
          <w:rFonts w:ascii="Times New Roman"/>
          <w:b w:val="false"/>
          <w:i w:val="false"/>
          <w:color w:val="000000"/>
          <w:sz w:val="28"/>
        </w:rPr>
        <w:t>
      6)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p>
      <w:pPr>
        <w:spacing w:after="0"/>
        <w:ind w:left="0"/>
        <w:jc w:val="both"/>
      </w:pPr>
      <w:r>
        <w:rPr>
          <w:rFonts w:ascii="Times New Roman"/>
          <w:b w:val="false"/>
          <w:i w:val="false"/>
          <w:color w:val="000000"/>
          <w:sz w:val="28"/>
        </w:rPr>
        <w:t xml:space="preserve">
      7) нарық субъектілерінің бәсекелестікке қарсы келісімдері мен келісілген әрекеттерінің, жосықсыз бәсекелестіктің алдын алу және жолын кесу, нарық субъектілерінің экономикалық қызметін үйлестіру, сондай-ақ </w:t>
      </w:r>
      <w:r>
        <w:rPr>
          <w:rFonts w:ascii="Times New Roman"/>
          <w:b w:val="false"/>
          <w:i w:val="false"/>
          <w:color w:val="000000"/>
          <w:sz w:val="28"/>
        </w:rPr>
        <w:t>Кодексте</w:t>
      </w:r>
      <w:r>
        <w:rPr>
          <w:rFonts w:ascii="Times New Roman"/>
          <w:b w:val="false"/>
          <w:i w:val="false"/>
          <w:color w:val="000000"/>
          <w:sz w:val="28"/>
        </w:rPr>
        <w:t xml:space="preserve"> тыйым салынған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w:t>
      </w:r>
    </w:p>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9) тауар нарықтарындағы бәсекелестіктің жай-күйін талдауды жүзеге асыру;</w:t>
      </w:r>
    </w:p>
    <w:p>
      <w:pPr>
        <w:spacing w:after="0"/>
        <w:ind w:left="0"/>
        <w:jc w:val="both"/>
      </w:pPr>
      <w:r>
        <w:rPr>
          <w:rFonts w:ascii="Times New Roman"/>
          <w:b w:val="false"/>
          <w:i w:val="false"/>
          <w:color w:val="000000"/>
          <w:sz w:val="28"/>
        </w:rPr>
        <w:t>
      10) үстем немесе монополиялық жағдайға ие нарық субъектiсi белгiлеген монополиялық жоғары (төмен), монопсониялық төмен бағаларды анықтау;</w:t>
      </w:r>
    </w:p>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тергеп-тексеру жүргізу;</w:t>
      </w:r>
    </w:p>
    <w:p>
      <w:pPr>
        <w:spacing w:after="0"/>
        <w:ind w:left="0"/>
        <w:jc w:val="both"/>
      </w:pPr>
      <w:r>
        <w:rPr>
          <w:rFonts w:ascii="Times New Roman"/>
          <w:b w:val="false"/>
          <w:i w:val="false"/>
          <w:color w:val="000000"/>
          <w:sz w:val="28"/>
        </w:rPr>
        <w:t>
      12) өз құзыреті шегінде құқық қорғау органдарымен өзара іс-қимыл жасау,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p>
      <w:pPr>
        <w:spacing w:after="0"/>
        <w:ind w:left="0"/>
        <w:jc w:val="both"/>
      </w:pPr>
      <w:r>
        <w:rPr>
          <w:rFonts w:ascii="Times New Roman"/>
          <w:b w:val="false"/>
          <w:i w:val="false"/>
          <w:color w:val="000000"/>
          <w:sz w:val="28"/>
        </w:rPr>
        <w:t>
      13)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Комитеттің интернет-ресурсында орналастыруға қатысу;</w:t>
      </w:r>
    </w:p>
    <w:p>
      <w:pPr>
        <w:spacing w:after="0"/>
        <w:ind w:left="0"/>
        <w:jc w:val="both"/>
      </w:pPr>
      <w:r>
        <w:rPr>
          <w:rFonts w:ascii="Times New Roman"/>
          <w:b w:val="false"/>
          <w:i w:val="false"/>
          <w:color w:val="000000"/>
          <w:sz w:val="28"/>
        </w:rPr>
        <w:t>
      14) бәсекелестікті қорғау және монополиялық қызметті шектеу саласында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мәліметтерді Комитеттің интернет-ресурсына орналастыру;</w:t>
      </w:r>
    </w:p>
    <w:p>
      <w:pPr>
        <w:spacing w:after="0"/>
        <w:ind w:left="0"/>
        <w:jc w:val="both"/>
      </w:pPr>
      <w:r>
        <w:rPr>
          <w:rFonts w:ascii="Times New Roman"/>
          <w:b w:val="false"/>
          <w:i w:val="false"/>
          <w:color w:val="000000"/>
          <w:sz w:val="28"/>
        </w:rPr>
        <w:t>
      15) нарық субъектілеріне орындалуы міндетті нұсқамалар шығару;</w:t>
      </w:r>
    </w:p>
    <w:p>
      <w:pPr>
        <w:spacing w:after="0"/>
        <w:ind w:left="0"/>
        <w:jc w:val="both"/>
      </w:pPr>
      <w:r>
        <w:rPr>
          <w:rFonts w:ascii="Times New Roman"/>
          <w:b w:val="false"/>
          <w:i w:val="false"/>
          <w:color w:val="000000"/>
          <w:sz w:val="28"/>
        </w:rPr>
        <w:t>
      16) мемлекеттік, жергілікті атқарушы органдарға, мемлекет нарық субъектілерінің қызметін реттеу функцияларын берген ұйымдарға орындалуы міндетті нұсқамалар енгізу;</w:t>
      </w:r>
    </w:p>
    <w:p>
      <w:pPr>
        <w:spacing w:after="0"/>
        <w:ind w:left="0"/>
        <w:jc w:val="both"/>
      </w:pPr>
      <w:r>
        <w:rPr>
          <w:rFonts w:ascii="Times New Roman"/>
          <w:b w:val="false"/>
          <w:i w:val="false"/>
          <w:color w:val="000000"/>
          <w:sz w:val="28"/>
        </w:rPr>
        <w:t>
      17)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p>
      <w:pPr>
        <w:spacing w:after="0"/>
        <w:ind w:left="0"/>
        <w:jc w:val="both"/>
      </w:pPr>
      <w:r>
        <w:rPr>
          <w:rFonts w:ascii="Times New Roman"/>
          <w:b w:val="false"/>
          <w:i w:val="false"/>
          <w:color w:val="000000"/>
          <w:sz w:val="28"/>
        </w:rPr>
        <w:t>
      18)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19)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сарапшылар ретінде жіберу;</w:t>
      </w:r>
    </w:p>
    <w:p>
      <w:pPr>
        <w:spacing w:after="0"/>
        <w:ind w:left="0"/>
        <w:jc w:val="both"/>
      </w:pPr>
      <w:r>
        <w:rPr>
          <w:rFonts w:ascii="Times New Roman"/>
          <w:b w:val="false"/>
          <w:i w:val="false"/>
          <w:color w:val="000000"/>
          <w:sz w:val="28"/>
        </w:rPr>
        <w:t>
      20)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21)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жіберу;</w:t>
      </w:r>
    </w:p>
    <w:p>
      <w:pPr>
        <w:spacing w:after="0"/>
        <w:ind w:left="0"/>
        <w:jc w:val="both"/>
      </w:pPr>
      <w:r>
        <w:rPr>
          <w:rFonts w:ascii="Times New Roman"/>
          <w:b w:val="false"/>
          <w:i w:val="false"/>
          <w:color w:val="000000"/>
          <w:sz w:val="28"/>
        </w:rPr>
        <w:t>
      22)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Сіздігі тұрғысынан қарау қағидаларын әзірлеуге қатысу;</w:t>
      </w:r>
    </w:p>
    <w:p>
      <w:pPr>
        <w:spacing w:after="0"/>
        <w:ind w:left="0"/>
        <w:jc w:val="both"/>
      </w:pPr>
      <w:r>
        <w:rPr>
          <w:rFonts w:ascii="Times New Roman"/>
          <w:b w:val="false"/>
          <w:i w:val="false"/>
          <w:color w:val="000000"/>
          <w:sz w:val="28"/>
        </w:rPr>
        <w:t>
      23)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w:t>
      </w:r>
    </w:p>
    <w:p>
      <w:pPr>
        <w:spacing w:after="0"/>
        <w:ind w:left="0"/>
        <w:jc w:val="both"/>
      </w:pPr>
      <w:r>
        <w:rPr>
          <w:rFonts w:ascii="Times New Roman"/>
          <w:b w:val="false"/>
          <w:i w:val="false"/>
          <w:color w:val="000000"/>
          <w:sz w:val="28"/>
        </w:rPr>
        <w:t>
      24) нарық субъектілері үшін монополияға қарсы комплаенстің үлгілік сыртқы актілерін әзірлеуге қатысу;</w:t>
      </w:r>
    </w:p>
    <w:p>
      <w:pPr>
        <w:spacing w:after="0"/>
        <w:ind w:left="0"/>
        <w:jc w:val="both"/>
      </w:pPr>
      <w:r>
        <w:rPr>
          <w:rFonts w:ascii="Times New Roman"/>
          <w:b w:val="false"/>
          <w:i w:val="false"/>
          <w:color w:val="000000"/>
          <w:sz w:val="28"/>
        </w:rPr>
        <w:t>
      25)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p>
      <w:pPr>
        <w:spacing w:after="0"/>
        <w:ind w:left="0"/>
        <w:jc w:val="both"/>
      </w:pPr>
      <w:r>
        <w:rPr>
          <w:rFonts w:ascii="Times New Roman"/>
          <w:b w:val="false"/>
          <w:i w:val="false"/>
          <w:color w:val="000000"/>
          <w:sz w:val="28"/>
        </w:rPr>
        <w:t xml:space="preserve">
      26) Қазақстан Республикасының заңдарында мемлекеттiк кәсiпорындарды, акцияларының (үлестерiнiң) елу пайызынан астамы мемлекетке тиесiлi заңды тұлғаларды және олармен үлестес тұлғаларды құру тiкелей көзделген жағдайларды қоспағанда, мұндай құруға келісім беру; </w:t>
      </w:r>
    </w:p>
    <w:p>
      <w:pPr>
        <w:spacing w:after="0"/>
        <w:ind w:left="0"/>
        <w:jc w:val="both"/>
      </w:pPr>
      <w:r>
        <w:rPr>
          <w:rFonts w:ascii="Times New Roman"/>
          <w:b w:val="false"/>
          <w:i w:val="false"/>
          <w:color w:val="000000"/>
          <w:sz w:val="28"/>
        </w:rPr>
        <w:t>
      27) мемлекеттік кәсіпорындар, акцияларының (жарғылық капиталға қатысу үлестерінің) елу пайызынан астамы мемлекетке тиесілі заңды тұлғалар және өз қызметін Қазақстан Республикасының аумағында жүзеге асыратын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xml:space="preserve">
      28) мемлекеттік құпиялар және заңмен қорғалатын өзге құпия бар ақпаратты қоспағанда, тауар нарықтарындағы бәсекелестік жай-күйінің талдауын Комитеттің интернет-ресурсына орналастыруға қатысу; </w:t>
      </w:r>
    </w:p>
    <w:p>
      <w:pPr>
        <w:spacing w:after="0"/>
        <w:ind w:left="0"/>
        <w:jc w:val="both"/>
      </w:pPr>
      <w:r>
        <w:rPr>
          <w:rFonts w:ascii="Times New Roman"/>
          <w:b w:val="false"/>
          <w:i w:val="false"/>
          <w:color w:val="000000"/>
          <w:sz w:val="28"/>
        </w:rPr>
        <w:t>
      29)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Комитеттің интернет-ресурсында орналастыруға қатысу;</w:t>
      </w:r>
    </w:p>
    <w:p>
      <w:pPr>
        <w:spacing w:after="0"/>
        <w:ind w:left="0"/>
        <w:jc w:val="both"/>
      </w:pPr>
      <w:r>
        <w:rPr>
          <w:rFonts w:ascii="Times New Roman"/>
          <w:b w:val="false"/>
          <w:i w:val="false"/>
          <w:color w:val="000000"/>
          <w:sz w:val="28"/>
        </w:rPr>
        <w:t>
      30) өз өкілеттіктерін жүзеге асыру үшін қажетті ақпаратты сұрау және алу;</w:t>
      </w:r>
    </w:p>
    <w:p>
      <w:pPr>
        <w:spacing w:after="0"/>
        <w:ind w:left="0"/>
        <w:jc w:val="both"/>
      </w:pPr>
      <w:r>
        <w:rPr>
          <w:rFonts w:ascii="Times New Roman"/>
          <w:b w:val="false"/>
          <w:i w:val="false"/>
          <w:color w:val="000000"/>
          <w:sz w:val="28"/>
        </w:rPr>
        <w:t>
      31)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32) Қазақстан Республикасының заңнамасы талаптарының анықталған бұзушылықтары туралы актілерді қабылдау; </w:t>
      </w:r>
    </w:p>
    <w:p>
      <w:pPr>
        <w:spacing w:after="0"/>
        <w:ind w:left="0"/>
        <w:jc w:val="both"/>
      </w:pPr>
      <w:r>
        <w:rPr>
          <w:rFonts w:ascii="Times New Roman"/>
          <w:b w:val="false"/>
          <w:i w:val="false"/>
          <w:color w:val="000000"/>
          <w:sz w:val="28"/>
        </w:rPr>
        <w:t>
      33)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p>
      <w:pPr>
        <w:spacing w:after="0"/>
        <w:ind w:left="0"/>
        <w:jc w:val="both"/>
      </w:pPr>
      <w:r>
        <w:rPr>
          <w:rFonts w:ascii="Times New Roman"/>
          <w:b w:val="false"/>
          <w:i w:val="false"/>
          <w:color w:val="000000"/>
          <w:sz w:val="28"/>
        </w:rPr>
        <w:t>
      34) өз құзыреті шегінде жеке және заңды тұлғалардың қызметін бақылауды жүзеге асыру;</w:t>
      </w:r>
    </w:p>
    <w:p>
      <w:pPr>
        <w:spacing w:after="0"/>
        <w:ind w:left="0"/>
        <w:jc w:val="both"/>
      </w:pPr>
      <w:r>
        <w:rPr>
          <w:rFonts w:ascii="Times New Roman"/>
          <w:b w:val="false"/>
          <w:i w:val="false"/>
          <w:color w:val="000000"/>
          <w:sz w:val="28"/>
        </w:rPr>
        <w:t>
      35) сауда немесе ақпараттық жүйелерде, тауар биржаларында және тауарларды немесе сауда-саттықты электрондық сатып алудың өзге де сауда алаңдарында тауарларды және сауда-саттықты өткізу мониторингін жүзеге асыру;</w:t>
      </w:r>
    </w:p>
    <w:p>
      <w:pPr>
        <w:spacing w:after="0"/>
        <w:ind w:left="0"/>
        <w:jc w:val="both"/>
      </w:pPr>
      <w:r>
        <w:rPr>
          <w:rFonts w:ascii="Times New Roman"/>
          <w:b w:val="false"/>
          <w:i w:val="false"/>
          <w:color w:val="000000"/>
          <w:sz w:val="28"/>
        </w:rPr>
        <w:t>
      36)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Кодексте</w:t>
      </w:r>
      <w:r>
        <w:rPr>
          <w:rFonts w:ascii="Times New Roman"/>
          <w:b w:val="false"/>
          <w:i w:val="false"/>
          <w:color w:val="000000"/>
          <w:sz w:val="28"/>
        </w:rPr>
        <w:t xml:space="preserve">,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Start w:name="z55" w:id="52"/>
    <w:p>
      <w:pPr>
        <w:spacing w:after="0"/>
        <w:ind w:left="0"/>
        <w:jc w:val="both"/>
      </w:pPr>
      <w:r>
        <w:rPr>
          <w:rFonts w:ascii="Times New Roman"/>
          <w:b w:val="false"/>
          <w:i w:val="false"/>
          <w:color w:val="000000"/>
          <w:sz w:val="28"/>
        </w:rPr>
        <w:t>
      15. Құқықтары мен міндеттері:</w:t>
      </w:r>
    </w:p>
    <w:bookmarkEnd w:id="52"/>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мемлекеттік органдардан, нарық субъектілерінен, лауазымды адамдардан және өзге де жеке және заңды тұлғалардан қажетті ақпаратты және материалдарды сұрату және алу;</w:t>
      </w:r>
    </w:p>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және міндеттерді жүзеге асыру.</w:t>
      </w:r>
    </w:p>
    <w:bookmarkStart w:name="z56" w:id="53"/>
    <w:p>
      <w:pPr>
        <w:spacing w:after="0"/>
        <w:ind w:left="0"/>
        <w:jc w:val="left"/>
      </w:pPr>
      <w:r>
        <w:rPr>
          <w:rFonts w:ascii="Times New Roman"/>
          <w:b/>
          <w:i w:val="false"/>
          <w:color w:val="000000"/>
        </w:rPr>
        <w:t xml:space="preserve"> 3. Департаменттің қызметін ұйымдастыру</w:t>
      </w:r>
    </w:p>
    <w:bookmarkEnd w:id="53"/>
    <w:bookmarkStart w:name="z57" w:id="5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54"/>
    <w:bookmarkStart w:name="z58" w:id="55"/>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55"/>
    <w:bookmarkStart w:name="z59" w:id="56"/>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56"/>
    <w:bookmarkStart w:name="z60" w:id="57"/>
    <w:p>
      <w:pPr>
        <w:spacing w:after="0"/>
        <w:ind w:left="0"/>
        <w:jc w:val="both"/>
      </w:pPr>
      <w:r>
        <w:rPr>
          <w:rFonts w:ascii="Times New Roman"/>
          <w:b w:val="false"/>
          <w:i w:val="false"/>
          <w:color w:val="000000"/>
          <w:sz w:val="28"/>
        </w:rPr>
        <w:t>
      19. Басшының өкілеттіктері:</w:t>
      </w:r>
    </w:p>
    <w:bookmarkEnd w:id="57"/>
    <w:p>
      <w:pPr>
        <w:spacing w:after="0"/>
        <w:ind w:left="0"/>
        <w:jc w:val="both"/>
      </w:pPr>
      <w:r>
        <w:rPr>
          <w:rFonts w:ascii="Times New Roman"/>
          <w:b w:val="false"/>
          <w:i w:val="false"/>
          <w:color w:val="000000"/>
          <w:sz w:val="28"/>
        </w:rPr>
        <w:t>
      1) бұйрықтар шығарады, нұсқамалар енгізеді, хабарламалар, алдын ала ескертулер жолдайды, қаулылар шығарады;</w:t>
      </w:r>
    </w:p>
    <w:p>
      <w:pPr>
        <w:spacing w:after="0"/>
        <w:ind w:left="0"/>
        <w:jc w:val="both"/>
      </w:pPr>
      <w:r>
        <w:rPr>
          <w:rFonts w:ascii="Times New Roman"/>
          <w:b w:val="false"/>
          <w:i w:val="false"/>
          <w:color w:val="000000"/>
          <w:sz w:val="28"/>
        </w:rPr>
        <w:t>
      2) құрылымдық бөлімшелердің ережелерін бекітеді;</w:t>
      </w:r>
    </w:p>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7)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8)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61" w:id="58"/>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58"/>
    <w:bookmarkStart w:name="z62" w:id="59"/>
    <w:p>
      <w:pPr>
        <w:spacing w:after="0"/>
        <w:ind w:left="0"/>
        <w:jc w:val="left"/>
      </w:pPr>
      <w:r>
        <w:rPr>
          <w:rFonts w:ascii="Times New Roman"/>
          <w:b/>
          <w:i w:val="false"/>
          <w:color w:val="000000"/>
        </w:rPr>
        <w:t xml:space="preserve"> 4. Департаменттің мүлкі</w:t>
      </w:r>
    </w:p>
    <w:bookmarkEnd w:id="59"/>
    <w:bookmarkStart w:name="z63" w:id="6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6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64" w:id="61"/>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61"/>
    <w:bookmarkStart w:name="z65" w:id="62"/>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62"/>
    <w:bookmarkStart w:name="z66" w:id="63"/>
    <w:p>
      <w:pPr>
        <w:spacing w:after="0"/>
        <w:ind w:left="0"/>
        <w:jc w:val="left"/>
      </w:pPr>
      <w:r>
        <w:rPr>
          <w:rFonts w:ascii="Times New Roman"/>
          <w:b/>
          <w:i w:val="false"/>
          <w:color w:val="000000"/>
        </w:rPr>
        <w:t xml:space="preserve"> 5. Департаментті қайта ұйымдастыру және тарату</w:t>
      </w:r>
    </w:p>
    <w:bookmarkEnd w:id="63"/>
    <w:bookmarkStart w:name="z67" w:id="6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bl>
    <w:bookmarkStart w:name="z69" w:id="65"/>
    <w:p>
      <w:pPr>
        <w:spacing w:after="0"/>
        <w:ind w:left="0"/>
        <w:jc w:val="left"/>
      </w:pPr>
      <w:r>
        <w:rPr>
          <w:rFonts w:ascii="Times New Roman"/>
          <w:b/>
          <w:i w:val="false"/>
          <w:color w:val="000000"/>
        </w:rPr>
        <w:t xml:space="preserve"> Қазақстан Республикасы Ұлттық экономика министрлігі Бәсекелестікті қорғау және дамыту комитетінің Шымкент қаласы бойынша департаменті туралы ережесі</w:t>
      </w:r>
    </w:p>
    <w:bookmarkEnd w:id="65"/>
    <w:bookmarkStart w:name="z70" w:id="66"/>
    <w:p>
      <w:pPr>
        <w:spacing w:after="0"/>
        <w:ind w:left="0"/>
        <w:jc w:val="left"/>
      </w:pPr>
      <w:r>
        <w:rPr>
          <w:rFonts w:ascii="Times New Roman"/>
          <w:b/>
          <w:i w:val="false"/>
          <w:color w:val="000000"/>
        </w:rPr>
        <w:t xml:space="preserve"> 1. Жалпы ережелер</w:t>
      </w:r>
    </w:p>
    <w:bookmarkEnd w:id="66"/>
    <w:bookmarkStart w:name="z71" w:id="67"/>
    <w:p>
      <w:pPr>
        <w:spacing w:after="0"/>
        <w:ind w:left="0"/>
        <w:jc w:val="both"/>
      </w:pPr>
      <w:r>
        <w:rPr>
          <w:rFonts w:ascii="Times New Roman"/>
          <w:b w:val="false"/>
          <w:i w:val="false"/>
          <w:color w:val="000000"/>
          <w:sz w:val="28"/>
        </w:rPr>
        <w:t>
      1. Қазақстан Республикасы Ұлттық экономика министрлігі Бәсекелестікті қорғау және дамыту комитетінің Шымкент қаласы бойынша департаменті (бұдан әрі – Департамент)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саласында басшылықты жүзеге асыратын Қазақстан Республикасы Ұлттық экономика министрлігі Бәсекелестікті қорғау және дамыту комитетінің (бұдан әрі – Комитет) аумақтық бөлімшесі болып табылады.</w:t>
      </w:r>
    </w:p>
    <w:bookmarkEnd w:id="67"/>
    <w:bookmarkStart w:name="z72" w:id="6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8"/>
    <w:bookmarkStart w:name="z73" w:id="69"/>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69"/>
    <w:bookmarkStart w:name="z74" w:id="7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0"/>
    <w:bookmarkStart w:name="z75" w:id="71"/>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71"/>
    <w:bookmarkStart w:name="z76" w:id="7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2"/>
    <w:bookmarkStart w:name="z77" w:id="7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73"/>
    <w:bookmarkStart w:name="z78" w:id="74"/>
    <w:p>
      <w:pPr>
        <w:spacing w:after="0"/>
        <w:ind w:left="0"/>
        <w:jc w:val="both"/>
      </w:pPr>
      <w:r>
        <w:rPr>
          <w:rFonts w:ascii="Times New Roman"/>
          <w:b w:val="false"/>
          <w:i w:val="false"/>
          <w:color w:val="000000"/>
          <w:sz w:val="28"/>
        </w:rPr>
        <w:t>
      8. Департаменттің заңды мекенжайы: 160011, Қазақстан Республикасы, Түркістан облысы, Шымкент қаласы, Тауке хан даңғылы № 82, 2-қабат.</w:t>
      </w:r>
    </w:p>
    <w:bookmarkEnd w:id="74"/>
    <w:bookmarkStart w:name="z79" w:id="7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Бәсекелестікті қорғау және дамыту комитетінің Шымкент қаласы бойынша департаменті" республикалық мемлекеттік мекемесі.</w:t>
      </w:r>
    </w:p>
    <w:bookmarkEnd w:id="75"/>
    <w:bookmarkStart w:name="z80" w:id="7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6"/>
    <w:bookmarkStart w:name="z81" w:id="7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7"/>
    <w:bookmarkStart w:name="z82" w:id="78"/>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78"/>
    <w:bookmarkStart w:name="z83" w:id="79"/>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79"/>
    <w:bookmarkStart w:name="z84" w:id="80"/>
    <w:p>
      <w:pPr>
        <w:spacing w:after="0"/>
        <w:ind w:left="0"/>
        <w:jc w:val="both"/>
      </w:pPr>
      <w:r>
        <w:rPr>
          <w:rFonts w:ascii="Times New Roman"/>
          <w:b w:val="false"/>
          <w:i w:val="false"/>
          <w:color w:val="000000"/>
          <w:sz w:val="28"/>
        </w:rPr>
        <w:t>
      13. Мақсаттары:</w:t>
      </w:r>
    </w:p>
    <w:bookmarkEnd w:id="80"/>
    <w:p>
      <w:pPr>
        <w:spacing w:after="0"/>
        <w:ind w:left="0"/>
        <w:jc w:val="both"/>
      </w:pPr>
      <w:r>
        <w:rPr>
          <w:rFonts w:ascii="Times New Roman"/>
          <w:b w:val="false"/>
          <w:i w:val="false"/>
          <w:color w:val="000000"/>
          <w:sz w:val="28"/>
        </w:rPr>
        <w:t>
      бәсекелестікті қорғау және монополистік қызметті шектеу саласындағы мемлекеттік саясатты қалыптастыру мен іске асыруға қатысу:</w:t>
      </w:r>
    </w:p>
    <w:p>
      <w:pPr>
        <w:spacing w:after="0"/>
        <w:ind w:left="0"/>
        <w:jc w:val="both"/>
      </w:pPr>
      <w:r>
        <w:rPr>
          <w:rFonts w:ascii="Times New Roman"/>
          <w:b w:val="false"/>
          <w:i w:val="false"/>
          <w:color w:val="000000"/>
          <w:sz w:val="28"/>
        </w:rPr>
        <w:t>
      1) адал бәсекелестікті дамытуға жәрдемдесу;</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3) бәсекелестікті шектейтін нарық субъектілерін монополиясыздандыру.</w:t>
      </w:r>
    </w:p>
    <w:bookmarkStart w:name="z85" w:id="81"/>
    <w:p>
      <w:pPr>
        <w:spacing w:after="0"/>
        <w:ind w:left="0"/>
        <w:jc w:val="both"/>
      </w:pPr>
      <w:r>
        <w:rPr>
          <w:rFonts w:ascii="Times New Roman"/>
          <w:b w:val="false"/>
          <w:i w:val="false"/>
          <w:color w:val="000000"/>
          <w:sz w:val="28"/>
        </w:rPr>
        <w:t>
      14. Функциялары:</w:t>
      </w:r>
    </w:p>
    <w:bookmarkEnd w:id="81"/>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Қазақстан Республикасының бәсекелестікті қорғау және дамыту саласындағы заңнамасының сақталуына мемлекеттік бақылауды;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қайшы келетін шарттарды бұзу, өзгерту және (немесе) жарамсыз деп тану туралы сотқа талап-арыз беру;</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xml:space="preserve">
      4) өз құзыреті шегінде әкімшілік құқық бұзушылықтар туралы істерді қозғау және қарау,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кодексмен белгіленген тәртіпте әкімшілік жаза қолдану, сондай-ақ сотқа қатысу;</w:t>
      </w:r>
    </w:p>
    <w:p>
      <w:pPr>
        <w:spacing w:after="0"/>
        <w:ind w:left="0"/>
        <w:jc w:val="both"/>
      </w:pPr>
      <w:r>
        <w:rPr>
          <w:rFonts w:ascii="Times New Roman"/>
          <w:b w:val="false"/>
          <w:i w:val="false"/>
          <w:color w:val="000000"/>
          <w:sz w:val="28"/>
        </w:rPr>
        <w:t>
      5) бәсекелестікті қорғау және монополиялық қызметті шектеу саласындағы мемлекеттік саясатты іске асыру бойынша ұсыныстар әзірлеу;</w:t>
      </w:r>
    </w:p>
    <w:p>
      <w:pPr>
        <w:spacing w:after="0"/>
        <w:ind w:left="0"/>
        <w:jc w:val="both"/>
      </w:pPr>
      <w:r>
        <w:rPr>
          <w:rFonts w:ascii="Times New Roman"/>
          <w:b w:val="false"/>
          <w:i w:val="false"/>
          <w:color w:val="000000"/>
          <w:sz w:val="28"/>
        </w:rPr>
        <w:t>
      6)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p>
      <w:pPr>
        <w:spacing w:after="0"/>
        <w:ind w:left="0"/>
        <w:jc w:val="both"/>
      </w:pPr>
      <w:r>
        <w:rPr>
          <w:rFonts w:ascii="Times New Roman"/>
          <w:b w:val="false"/>
          <w:i w:val="false"/>
          <w:color w:val="000000"/>
          <w:sz w:val="28"/>
        </w:rPr>
        <w:t xml:space="preserve">
      7) нарық субъектілерінің бәсекелестікке қарсы келісімдері мен келісілген әрекеттерінің, жосықсыз бәсекелестіктің алдын алу және жолын кесу, нарық субъектілерінің экономикалық қызметін үйлестіру, сондай-ақ </w:t>
      </w:r>
      <w:r>
        <w:rPr>
          <w:rFonts w:ascii="Times New Roman"/>
          <w:b w:val="false"/>
          <w:i w:val="false"/>
          <w:color w:val="000000"/>
          <w:sz w:val="28"/>
        </w:rPr>
        <w:t>Кодексте</w:t>
      </w:r>
      <w:r>
        <w:rPr>
          <w:rFonts w:ascii="Times New Roman"/>
          <w:b w:val="false"/>
          <w:i w:val="false"/>
          <w:color w:val="000000"/>
          <w:sz w:val="28"/>
        </w:rPr>
        <w:t xml:space="preserve"> тыйым салынған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w:t>
      </w:r>
    </w:p>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9) тауар нарықтарындағы бәсекелестіктің жай-күйін талдауды жүзеге асыру;</w:t>
      </w:r>
    </w:p>
    <w:p>
      <w:pPr>
        <w:spacing w:after="0"/>
        <w:ind w:left="0"/>
        <w:jc w:val="both"/>
      </w:pPr>
      <w:r>
        <w:rPr>
          <w:rFonts w:ascii="Times New Roman"/>
          <w:b w:val="false"/>
          <w:i w:val="false"/>
          <w:color w:val="000000"/>
          <w:sz w:val="28"/>
        </w:rPr>
        <w:t>
      10) үстем немесе монополиялық жағдайға ие нарық субъектiсi белгiлеген монополиялық жоғары (төмен), монопсониялық төмен бағаларды анықтау;</w:t>
      </w:r>
    </w:p>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тергеп-тексеру жүргізу;</w:t>
      </w:r>
    </w:p>
    <w:p>
      <w:pPr>
        <w:spacing w:after="0"/>
        <w:ind w:left="0"/>
        <w:jc w:val="both"/>
      </w:pPr>
      <w:r>
        <w:rPr>
          <w:rFonts w:ascii="Times New Roman"/>
          <w:b w:val="false"/>
          <w:i w:val="false"/>
          <w:color w:val="000000"/>
          <w:sz w:val="28"/>
        </w:rPr>
        <w:t>
      12) өз құзыреті шегінде құқық қорғау органдарымен өзара іс-қимыл жасау,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p>
      <w:pPr>
        <w:spacing w:after="0"/>
        <w:ind w:left="0"/>
        <w:jc w:val="both"/>
      </w:pPr>
      <w:r>
        <w:rPr>
          <w:rFonts w:ascii="Times New Roman"/>
          <w:b w:val="false"/>
          <w:i w:val="false"/>
          <w:color w:val="000000"/>
          <w:sz w:val="28"/>
        </w:rPr>
        <w:t>
      13)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Комитеттің интернет-ресурсында орналастыруға қатысу;</w:t>
      </w:r>
    </w:p>
    <w:p>
      <w:pPr>
        <w:spacing w:after="0"/>
        <w:ind w:left="0"/>
        <w:jc w:val="both"/>
      </w:pPr>
      <w:r>
        <w:rPr>
          <w:rFonts w:ascii="Times New Roman"/>
          <w:b w:val="false"/>
          <w:i w:val="false"/>
          <w:color w:val="000000"/>
          <w:sz w:val="28"/>
        </w:rPr>
        <w:t>
      14) бәсекелестікті қорғау және монополиялық қызметті шектеу саласында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мәліметтерді Комитеттің интернет-ресурсына орналастыру;</w:t>
      </w:r>
    </w:p>
    <w:p>
      <w:pPr>
        <w:spacing w:after="0"/>
        <w:ind w:left="0"/>
        <w:jc w:val="both"/>
      </w:pPr>
      <w:r>
        <w:rPr>
          <w:rFonts w:ascii="Times New Roman"/>
          <w:b w:val="false"/>
          <w:i w:val="false"/>
          <w:color w:val="000000"/>
          <w:sz w:val="28"/>
        </w:rPr>
        <w:t>
      15) нарық субъектілеріне орындалуы міндетті нұсқамалар шығару;</w:t>
      </w:r>
    </w:p>
    <w:p>
      <w:pPr>
        <w:spacing w:after="0"/>
        <w:ind w:left="0"/>
        <w:jc w:val="both"/>
      </w:pPr>
      <w:r>
        <w:rPr>
          <w:rFonts w:ascii="Times New Roman"/>
          <w:b w:val="false"/>
          <w:i w:val="false"/>
          <w:color w:val="000000"/>
          <w:sz w:val="28"/>
        </w:rPr>
        <w:t>
      16) мемлекеттік, жергілікті атқарушы органдарға, мемлекет нарық субъектілерінің қызметін реттеу функцияларын берген ұйымдарға орындалуы міндетті нұсқамалар енгізу;</w:t>
      </w:r>
    </w:p>
    <w:p>
      <w:pPr>
        <w:spacing w:after="0"/>
        <w:ind w:left="0"/>
        <w:jc w:val="both"/>
      </w:pPr>
      <w:r>
        <w:rPr>
          <w:rFonts w:ascii="Times New Roman"/>
          <w:b w:val="false"/>
          <w:i w:val="false"/>
          <w:color w:val="000000"/>
          <w:sz w:val="28"/>
        </w:rPr>
        <w:t>
      17)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p>
      <w:pPr>
        <w:spacing w:after="0"/>
        <w:ind w:left="0"/>
        <w:jc w:val="both"/>
      </w:pPr>
      <w:r>
        <w:rPr>
          <w:rFonts w:ascii="Times New Roman"/>
          <w:b w:val="false"/>
          <w:i w:val="false"/>
          <w:color w:val="000000"/>
          <w:sz w:val="28"/>
        </w:rPr>
        <w:t>
      18)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19)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сарапшылар ретінде жіберу;</w:t>
      </w:r>
    </w:p>
    <w:p>
      <w:pPr>
        <w:spacing w:after="0"/>
        <w:ind w:left="0"/>
        <w:jc w:val="both"/>
      </w:pPr>
      <w:r>
        <w:rPr>
          <w:rFonts w:ascii="Times New Roman"/>
          <w:b w:val="false"/>
          <w:i w:val="false"/>
          <w:color w:val="000000"/>
          <w:sz w:val="28"/>
        </w:rPr>
        <w:t>
      20)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21)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жіберу;</w:t>
      </w:r>
    </w:p>
    <w:p>
      <w:pPr>
        <w:spacing w:after="0"/>
        <w:ind w:left="0"/>
        <w:jc w:val="both"/>
      </w:pPr>
      <w:r>
        <w:rPr>
          <w:rFonts w:ascii="Times New Roman"/>
          <w:b w:val="false"/>
          <w:i w:val="false"/>
          <w:color w:val="000000"/>
          <w:sz w:val="28"/>
        </w:rPr>
        <w:t>
      22)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Сіздігі тұрғысынан қарау қағидаларын әзірлеуге қатысу;</w:t>
      </w:r>
    </w:p>
    <w:p>
      <w:pPr>
        <w:spacing w:after="0"/>
        <w:ind w:left="0"/>
        <w:jc w:val="both"/>
      </w:pPr>
      <w:r>
        <w:rPr>
          <w:rFonts w:ascii="Times New Roman"/>
          <w:b w:val="false"/>
          <w:i w:val="false"/>
          <w:color w:val="000000"/>
          <w:sz w:val="28"/>
        </w:rPr>
        <w:t>
      23)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w:t>
      </w:r>
    </w:p>
    <w:p>
      <w:pPr>
        <w:spacing w:after="0"/>
        <w:ind w:left="0"/>
        <w:jc w:val="both"/>
      </w:pPr>
      <w:r>
        <w:rPr>
          <w:rFonts w:ascii="Times New Roman"/>
          <w:b w:val="false"/>
          <w:i w:val="false"/>
          <w:color w:val="000000"/>
          <w:sz w:val="28"/>
        </w:rPr>
        <w:t>
      24) нарық субъектілері үшін монополияға қарсы комплаенстің үлгілік сыртқы актілерін әзірлеуге қатысу;</w:t>
      </w:r>
    </w:p>
    <w:p>
      <w:pPr>
        <w:spacing w:after="0"/>
        <w:ind w:left="0"/>
        <w:jc w:val="both"/>
      </w:pPr>
      <w:r>
        <w:rPr>
          <w:rFonts w:ascii="Times New Roman"/>
          <w:b w:val="false"/>
          <w:i w:val="false"/>
          <w:color w:val="000000"/>
          <w:sz w:val="28"/>
        </w:rPr>
        <w:t>
      25)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p>
      <w:pPr>
        <w:spacing w:after="0"/>
        <w:ind w:left="0"/>
        <w:jc w:val="both"/>
      </w:pPr>
      <w:r>
        <w:rPr>
          <w:rFonts w:ascii="Times New Roman"/>
          <w:b w:val="false"/>
          <w:i w:val="false"/>
          <w:color w:val="000000"/>
          <w:sz w:val="28"/>
        </w:rPr>
        <w:t xml:space="preserve">
      26) Қазақстан Республикасының заңдарында мемлекеттiк кәсiпорындарды, акцияларының (үлестерiнiң) елу пайызынан астамы мемлекетке тиесiлi заңды тұлғаларды және олармен үлестес тұлғаларды құру тiкелей көзделген жағдайларды қоспағанда, мұндай құруға келісім беру; </w:t>
      </w:r>
    </w:p>
    <w:p>
      <w:pPr>
        <w:spacing w:after="0"/>
        <w:ind w:left="0"/>
        <w:jc w:val="both"/>
      </w:pPr>
      <w:r>
        <w:rPr>
          <w:rFonts w:ascii="Times New Roman"/>
          <w:b w:val="false"/>
          <w:i w:val="false"/>
          <w:color w:val="000000"/>
          <w:sz w:val="28"/>
        </w:rPr>
        <w:t>
      27) мемлекеттік кәсіпорындар, акцияларының (жарғылық капиталға қатысу үлестерінің) елу пайызынан астамы мемлекетке тиесілі заңды тұлғалар және өз қызметін Қазақстан Республикасының аумағында жүзеге асыратын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xml:space="preserve">
      28) мемлекеттік құпиялар және заңмен қорғалатын өзге құпия бар ақпаратты қоспағанда, тауар нарықтарындағы бәсекелестік жай-күйінің талдауын Комитеттің интернет-ресурсына орналастыруға қатысу; </w:t>
      </w:r>
    </w:p>
    <w:p>
      <w:pPr>
        <w:spacing w:after="0"/>
        <w:ind w:left="0"/>
        <w:jc w:val="both"/>
      </w:pPr>
      <w:r>
        <w:rPr>
          <w:rFonts w:ascii="Times New Roman"/>
          <w:b w:val="false"/>
          <w:i w:val="false"/>
          <w:color w:val="000000"/>
          <w:sz w:val="28"/>
        </w:rPr>
        <w:t>
      29)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Комитеттің интернет-ресурсында орналастыруға қатысу;</w:t>
      </w:r>
    </w:p>
    <w:p>
      <w:pPr>
        <w:spacing w:after="0"/>
        <w:ind w:left="0"/>
        <w:jc w:val="both"/>
      </w:pPr>
      <w:r>
        <w:rPr>
          <w:rFonts w:ascii="Times New Roman"/>
          <w:b w:val="false"/>
          <w:i w:val="false"/>
          <w:color w:val="000000"/>
          <w:sz w:val="28"/>
        </w:rPr>
        <w:t>
      30) өз өкілеттіктерін жүзеге асыру үшін қажетті ақпаратты сұрау және алу;</w:t>
      </w:r>
    </w:p>
    <w:p>
      <w:pPr>
        <w:spacing w:after="0"/>
        <w:ind w:left="0"/>
        <w:jc w:val="both"/>
      </w:pPr>
      <w:r>
        <w:rPr>
          <w:rFonts w:ascii="Times New Roman"/>
          <w:b w:val="false"/>
          <w:i w:val="false"/>
          <w:color w:val="000000"/>
          <w:sz w:val="28"/>
        </w:rPr>
        <w:t>
      31)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32) Қазақстан Республикасының заңнамасы талаптарының анықталған бұзушылықтары туралы актілерді қабылдау; </w:t>
      </w:r>
    </w:p>
    <w:p>
      <w:pPr>
        <w:spacing w:after="0"/>
        <w:ind w:left="0"/>
        <w:jc w:val="both"/>
      </w:pPr>
      <w:r>
        <w:rPr>
          <w:rFonts w:ascii="Times New Roman"/>
          <w:b w:val="false"/>
          <w:i w:val="false"/>
          <w:color w:val="000000"/>
          <w:sz w:val="28"/>
        </w:rPr>
        <w:t>
      33)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p>
      <w:pPr>
        <w:spacing w:after="0"/>
        <w:ind w:left="0"/>
        <w:jc w:val="both"/>
      </w:pPr>
      <w:r>
        <w:rPr>
          <w:rFonts w:ascii="Times New Roman"/>
          <w:b w:val="false"/>
          <w:i w:val="false"/>
          <w:color w:val="000000"/>
          <w:sz w:val="28"/>
        </w:rPr>
        <w:t>
      34) өз құзыреті шегінде жеке және заңды тұлғалардың қызметін бақылауды жүзеге асыру;</w:t>
      </w:r>
    </w:p>
    <w:p>
      <w:pPr>
        <w:spacing w:after="0"/>
        <w:ind w:left="0"/>
        <w:jc w:val="both"/>
      </w:pPr>
      <w:r>
        <w:rPr>
          <w:rFonts w:ascii="Times New Roman"/>
          <w:b w:val="false"/>
          <w:i w:val="false"/>
          <w:color w:val="000000"/>
          <w:sz w:val="28"/>
        </w:rPr>
        <w:t>
      35) сауда немесе ақпараттық жүйелерде, тауар биржаларында және тауарларды немесе сауда-саттықты электрондық сатып алудың өзге де сауда алаңдарында тауарларды және сауда-саттықты өткізу мониторингін жүзеге асыру;</w:t>
      </w:r>
    </w:p>
    <w:p>
      <w:pPr>
        <w:spacing w:after="0"/>
        <w:ind w:left="0"/>
        <w:jc w:val="both"/>
      </w:pPr>
      <w:r>
        <w:rPr>
          <w:rFonts w:ascii="Times New Roman"/>
          <w:b w:val="false"/>
          <w:i w:val="false"/>
          <w:color w:val="000000"/>
          <w:sz w:val="28"/>
        </w:rPr>
        <w:t>
      36)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Кодексте</w:t>
      </w:r>
      <w:r>
        <w:rPr>
          <w:rFonts w:ascii="Times New Roman"/>
          <w:b w:val="false"/>
          <w:i w:val="false"/>
          <w:color w:val="000000"/>
          <w:sz w:val="28"/>
        </w:rPr>
        <w:t xml:space="preserve">,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Start w:name="z86" w:id="82"/>
    <w:p>
      <w:pPr>
        <w:spacing w:after="0"/>
        <w:ind w:left="0"/>
        <w:jc w:val="both"/>
      </w:pPr>
      <w:r>
        <w:rPr>
          <w:rFonts w:ascii="Times New Roman"/>
          <w:b w:val="false"/>
          <w:i w:val="false"/>
          <w:color w:val="000000"/>
          <w:sz w:val="28"/>
        </w:rPr>
        <w:t>
      15. Құқықтары мен міндеттері:</w:t>
      </w:r>
    </w:p>
    <w:bookmarkEnd w:id="82"/>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мемлекеттік органдардан, нарық субъектілерінен, лауазымды адамдардан және өзге де жеке және заңды тұлғалардан қажетті ақпаратты және материалдарды сұрату және алу;</w:t>
      </w:r>
    </w:p>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және міндеттерді жүзеге асыру.</w:t>
      </w:r>
    </w:p>
    <w:bookmarkStart w:name="z87" w:id="83"/>
    <w:p>
      <w:pPr>
        <w:spacing w:after="0"/>
        <w:ind w:left="0"/>
        <w:jc w:val="left"/>
      </w:pPr>
      <w:r>
        <w:rPr>
          <w:rFonts w:ascii="Times New Roman"/>
          <w:b/>
          <w:i w:val="false"/>
          <w:color w:val="000000"/>
        </w:rPr>
        <w:t xml:space="preserve"> 3. Департаменттің қызметін ұйымдастыру</w:t>
      </w:r>
    </w:p>
    <w:bookmarkEnd w:id="83"/>
    <w:bookmarkStart w:name="z88" w:id="8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84"/>
    <w:bookmarkStart w:name="z89" w:id="85"/>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85"/>
    <w:bookmarkStart w:name="z90" w:id="86"/>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86"/>
    <w:bookmarkStart w:name="z91" w:id="87"/>
    <w:p>
      <w:pPr>
        <w:spacing w:after="0"/>
        <w:ind w:left="0"/>
        <w:jc w:val="both"/>
      </w:pPr>
      <w:r>
        <w:rPr>
          <w:rFonts w:ascii="Times New Roman"/>
          <w:b w:val="false"/>
          <w:i w:val="false"/>
          <w:color w:val="000000"/>
          <w:sz w:val="28"/>
        </w:rPr>
        <w:t>
      19. Басшының өкілеттіктері:</w:t>
      </w:r>
    </w:p>
    <w:bookmarkEnd w:id="87"/>
    <w:p>
      <w:pPr>
        <w:spacing w:after="0"/>
        <w:ind w:left="0"/>
        <w:jc w:val="both"/>
      </w:pPr>
      <w:r>
        <w:rPr>
          <w:rFonts w:ascii="Times New Roman"/>
          <w:b w:val="false"/>
          <w:i w:val="false"/>
          <w:color w:val="000000"/>
          <w:sz w:val="28"/>
        </w:rPr>
        <w:t>
      1) бұйрықтар шығарады, нұсқамалар енгізеді, хабарламалар, алдын ала ескертулер жолдайды, қаулылар шығарады;</w:t>
      </w:r>
    </w:p>
    <w:p>
      <w:pPr>
        <w:spacing w:after="0"/>
        <w:ind w:left="0"/>
        <w:jc w:val="both"/>
      </w:pPr>
      <w:r>
        <w:rPr>
          <w:rFonts w:ascii="Times New Roman"/>
          <w:b w:val="false"/>
          <w:i w:val="false"/>
          <w:color w:val="000000"/>
          <w:sz w:val="28"/>
        </w:rPr>
        <w:t>
      2) құрылымдық бөлімшелердің ережелерін бекітеді;</w:t>
      </w:r>
    </w:p>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7)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8)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92" w:id="88"/>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88"/>
    <w:bookmarkStart w:name="z93" w:id="89"/>
    <w:p>
      <w:pPr>
        <w:spacing w:after="0"/>
        <w:ind w:left="0"/>
        <w:jc w:val="left"/>
      </w:pPr>
      <w:r>
        <w:rPr>
          <w:rFonts w:ascii="Times New Roman"/>
          <w:b/>
          <w:i w:val="false"/>
          <w:color w:val="000000"/>
        </w:rPr>
        <w:t xml:space="preserve"> 4. Департаменттің мүлкі</w:t>
      </w:r>
    </w:p>
    <w:bookmarkEnd w:id="89"/>
    <w:bookmarkStart w:name="z94" w:id="9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9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95" w:id="91"/>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91"/>
    <w:bookmarkStart w:name="z96" w:id="92"/>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92"/>
    <w:bookmarkStart w:name="z97" w:id="93"/>
    <w:p>
      <w:pPr>
        <w:spacing w:after="0"/>
        <w:ind w:left="0"/>
        <w:jc w:val="left"/>
      </w:pPr>
      <w:r>
        <w:rPr>
          <w:rFonts w:ascii="Times New Roman"/>
          <w:b/>
          <w:i w:val="false"/>
          <w:color w:val="000000"/>
        </w:rPr>
        <w:t xml:space="preserve"> 5. Департаментті қайта ұйымдастыру және тарату</w:t>
      </w:r>
    </w:p>
    <w:bookmarkEnd w:id="93"/>
    <w:bookmarkStart w:name="z98" w:id="9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w:t>
            </w:r>
            <w:r>
              <w:br/>
            </w:r>
            <w:r>
              <w:rPr>
                <w:rFonts w:ascii="Times New Roman"/>
                <w:b w:val="false"/>
                <w:i w:val="false"/>
                <w:color w:val="000000"/>
                <w:sz w:val="20"/>
              </w:rPr>
              <w:t>4-қосымша</w:t>
            </w:r>
          </w:p>
        </w:tc>
      </w:tr>
    </w:tbl>
    <w:bookmarkStart w:name="z100" w:id="95"/>
    <w:p>
      <w:pPr>
        <w:spacing w:after="0"/>
        <w:ind w:left="0"/>
        <w:jc w:val="left"/>
      </w:pPr>
      <w:r>
        <w:rPr>
          <w:rFonts w:ascii="Times New Roman"/>
          <w:b/>
          <w:i w:val="false"/>
          <w:color w:val="000000"/>
        </w:rPr>
        <w:t xml:space="preserve"> Қазақстан Республикасы Ұлттық экономика министрлігі Бәсекелестікті қорғау және дамыту комитетінің Ақмола облысы бойынша департаменті туралы ережесі</w:t>
      </w:r>
    </w:p>
    <w:bookmarkEnd w:id="95"/>
    <w:bookmarkStart w:name="z101" w:id="96"/>
    <w:p>
      <w:pPr>
        <w:spacing w:after="0"/>
        <w:ind w:left="0"/>
        <w:jc w:val="left"/>
      </w:pPr>
      <w:r>
        <w:rPr>
          <w:rFonts w:ascii="Times New Roman"/>
          <w:b/>
          <w:i w:val="false"/>
          <w:color w:val="000000"/>
        </w:rPr>
        <w:t xml:space="preserve"> 1. Жалпы ережелер</w:t>
      </w:r>
    </w:p>
    <w:bookmarkEnd w:id="96"/>
    <w:bookmarkStart w:name="z102" w:id="97"/>
    <w:p>
      <w:pPr>
        <w:spacing w:after="0"/>
        <w:ind w:left="0"/>
        <w:jc w:val="both"/>
      </w:pPr>
      <w:r>
        <w:rPr>
          <w:rFonts w:ascii="Times New Roman"/>
          <w:b w:val="false"/>
          <w:i w:val="false"/>
          <w:color w:val="000000"/>
          <w:sz w:val="28"/>
        </w:rPr>
        <w:t>
      1. Қазақстан Республикасы Ұлттық экономика министрлігі Бәсекелестікті қорғау және дамыту комитетінің Ақмола облысы бойынша департаменті (бұдан әрі – Департамент)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саласында басшылықты жүзеге асыратын Қазақстан Республикасы Ұлттық экономика министрлігі Бәсекелестікті қорғау және дамыту комитетінің (бұдан әрі – Комитет) аумақтық бөлімшесі болып табылады.</w:t>
      </w:r>
    </w:p>
    <w:bookmarkEnd w:id="97"/>
    <w:bookmarkStart w:name="z103" w:id="9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8"/>
    <w:bookmarkStart w:name="z104" w:id="99"/>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99"/>
    <w:bookmarkStart w:name="z105" w:id="10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0"/>
    <w:bookmarkStart w:name="z106" w:id="101"/>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01"/>
    <w:bookmarkStart w:name="z107" w:id="10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2"/>
    <w:bookmarkStart w:name="z108" w:id="10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103"/>
    <w:bookmarkStart w:name="z109" w:id="104"/>
    <w:p>
      <w:pPr>
        <w:spacing w:after="0"/>
        <w:ind w:left="0"/>
        <w:jc w:val="both"/>
      </w:pPr>
      <w:r>
        <w:rPr>
          <w:rFonts w:ascii="Times New Roman"/>
          <w:b w:val="false"/>
          <w:i w:val="false"/>
          <w:color w:val="000000"/>
          <w:sz w:val="28"/>
        </w:rPr>
        <w:t>
      8. Департаменттің заңды мекенжайы: 020000, Қазақстан Республикасы, Ақмола облысы, Көкшетау қаласы, Мұхтар Әуезов көшесі, 189 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министрлігі Бәсекелестікті қорғау және дамыту комитеті Төрағасының 15.11.2019 </w:t>
      </w:r>
      <w:r>
        <w:rPr>
          <w:rFonts w:ascii="Times New Roman"/>
          <w:b w:val="false"/>
          <w:i w:val="false"/>
          <w:color w:val="ff0000"/>
          <w:sz w:val="28"/>
        </w:rPr>
        <w:t>№ 52-ОД</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 w:id="10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Бәсекелестікті қорғау және дамыту комитетінің Ақмола облысы бойынша департаменті" республикалық мемлекеттік мекемесі.</w:t>
      </w:r>
    </w:p>
    <w:bookmarkEnd w:id="105"/>
    <w:bookmarkStart w:name="z111" w:id="10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6"/>
    <w:bookmarkStart w:name="z112" w:id="10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7"/>
    <w:bookmarkStart w:name="z113" w:id="108"/>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08"/>
    <w:bookmarkStart w:name="z114" w:id="109"/>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09"/>
    <w:bookmarkStart w:name="z115" w:id="110"/>
    <w:p>
      <w:pPr>
        <w:spacing w:after="0"/>
        <w:ind w:left="0"/>
        <w:jc w:val="both"/>
      </w:pPr>
      <w:r>
        <w:rPr>
          <w:rFonts w:ascii="Times New Roman"/>
          <w:b w:val="false"/>
          <w:i w:val="false"/>
          <w:color w:val="000000"/>
          <w:sz w:val="28"/>
        </w:rPr>
        <w:t>
      13. Мақсаттары:</w:t>
      </w:r>
    </w:p>
    <w:bookmarkEnd w:id="110"/>
    <w:p>
      <w:pPr>
        <w:spacing w:after="0"/>
        <w:ind w:left="0"/>
        <w:jc w:val="both"/>
      </w:pPr>
      <w:r>
        <w:rPr>
          <w:rFonts w:ascii="Times New Roman"/>
          <w:b w:val="false"/>
          <w:i w:val="false"/>
          <w:color w:val="000000"/>
          <w:sz w:val="28"/>
        </w:rPr>
        <w:t>
      бәсекелестікті қорғау және монополистік қызметті шектеу саласындағы мемлекеттік саясатты қалыптастыру мен іске асыруға қатысу:</w:t>
      </w:r>
    </w:p>
    <w:p>
      <w:pPr>
        <w:spacing w:after="0"/>
        <w:ind w:left="0"/>
        <w:jc w:val="both"/>
      </w:pPr>
      <w:r>
        <w:rPr>
          <w:rFonts w:ascii="Times New Roman"/>
          <w:b w:val="false"/>
          <w:i w:val="false"/>
          <w:color w:val="000000"/>
          <w:sz w:val="28"/>
        </w:rPr>
        <w:t>
      1) адал бәсекелестікті дамытуға жәрдемдесу;</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3) бәсекелестікті шектейтін нарық субъектілерін монополиясыздандыру.</w:t>
      </w:r>
    </w:p>
    <w:bookmarkStart w:name="z116" w:id="111"/>
    <w:p>
      <w:pPr>
        <w:spacing w:after="0"/>
        <w:ind w:left="0"/>
        <w:jc w:val="both"/>
      </w:pPr>
      <w:r>
        <w:rPr>
          <w:rFonts w:ascii="Times New Roman"/>
          <w:b w:val="false"/>
          <w:i w:val="false"/>
          <w:color w:val="000000"/>
          <w:sz w:val="28"/>
        </w:rPr>
        <w:t>
      14. Функциялары:</w:t>
      </w:r>
    </w:p>
    <w:bookmarkEnd w:id="111"/>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Қазақстан Республикасының бәсекелестікті қорғау және дамыту саласындағы заңнамасының сақталуына мемлекеттік бақылауды;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қайшы келетін шарттарды бұзу, өзгерту және (немесе) жарамсыз деп тану туралы сотқа талап-арыз беру;</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xml:space="preserve">
      4) өз құзыреті шегінде әкімшілік құқық бұзушылықтар туралы істерді қозғау және қарау,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кодексмен белгіленген тәртіпте әкімшілік жаза қолдану, сондай-ақ сотқа қатысу;</w:t>
      </w:r>
    </w:p>
    <w:p>
      <w:pPr>
        <w:spacing w:after="0"/>
        <w:ind w:left="0"/>
        <w:jc w:val="both"/>
      </w:pPr>
      <w:r>
        <w:rPr>
          <w:rFonts w:ascii="Times New Roman"/>
          <w:b w:val="false"/>
          <w:i w:val="false"/>
          <w:color w:val="000000"/>
          <w:sz w:val="28"/>
        </w:rPr>
        <w:t>
      5) бәсекелестікті қорғау және монополиялық қызметті шектеу саласындағы мемлекеттік саясатты іске асыру бойынша ұсыныстар әзірлеу;</w:t>
      </w:r>
    </w:p>
    <w:p>
      <w:pPr>
        <w:spacing w:after="0"/>
        <w:ind w:left="0"/>
        <w:jc w:val="both"/>
      </w:pPr>
      <w:r>
        <w:rPr>
          <w:rFonts w:ascii="Times New Roman"/>
          <w:b w:val="false"/>
          <w:i w:val="false"/>
          <w:color w:val="000000"/>
          <w:sz w:val="28"/>
        </w:rPr>
        <w:t>
      6)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p>
      <w:pPr>
        <w:spacing w:after="0"/>
        <w:ind w:left="0"/>
        <w:jc w:val="both"/>
      </w:pPr>
      <w:r>
        <w:rPr>
          <w:rFonts w:ascii="Times New Roman"/>
          <w:b w:val="false"/>
          <w:i w:val="false"/>
          <w:color w:val="000000"/>
          <w:sz w:val="28"/>
        </w:rPr>
        <w:t xml:space="preserve">
      7) нарық субъектілерінің бәсекелестікке қарсы келісімдері мен келісілген әрекеттерінің, жосықсыз бәсекелестіктің алдын алу және жолын кесу, нарық субъектілерінің экономикалық қызметін үйлестіру, сондай-ақ </w:t>
      </w:r>
      <w:r>
        <w:rPr>
          <w:rFonts w:ascii="Times New Roman"/>
          <w:b w:val="false"/>
          <w:i w:val="false"/>
          <w:color w:val="000000"/>
          <w:sz w:val="28"/>
        </w:rPr>
        <w:t>Кодексте</w:t>
      </w:r>
      <w:r>
        <w:rPr>
          <w:rFonts w:ascii="Times New Roman"/>
          <w:b w:val="false"/>
          <w:i w:val="false"/>
          <w:color w:val="000000"/>
          <w:sz w:val="28"/>
        </w:rPr>
        <w:t xml:space="preserve"> тыйым салынған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w:t>
      </w:r>
    </w:p>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9) тауар нарықтарындағы бәсекелестіктің жай-күйін талдауды жүзеге асыру;</w:t>
      </w:r>
    </w:p>
    <w:p>
      <w:pPr>
        <w:spacing w:after="0"/>
        <w:ind w:left="0"/>
        <w:jc w:val="both"/>
      </w:pPr>
      <w:r>
        <w:rPr>
          <w:rFonts w:ascii="Times New Roman"/>
          <w:b w:val="false"/>
          <w:i w:val="false"/>
          <w:color w:val="000000"/>
          <w:sz w:val="28"/>
        </w:rPr>
        <w:t>
      10) үстем немесе монополиялық жағдайға ие нарық субъектiсi белгiлеген монополиялық жоғары (төмен), монопсониялық төмен бағаларды анықтау;</w:t>
      </w:r>
    </w:p>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тергеп-тексеру жүргізу;</w:t>
      </w:r>
    </w:p>
    <w:p>
      <w:pPr>
        <w:spacing w:after="0"/>
        <w:ind w:left="0"/>
        <w:jc w:val="both"/>
      </w:pPr>
      <w:r>
        <w:rPr>
          <w:rFonts w:ascii="Times New Roman"/>
          <w:b w:val="false"/>
          <w:i w:val="false"/>
          <w:color w:val="000000"/>
          <w:sz w:val="28"/>
        </w:rPr>
        <w:t>
      12) өз құзыреті шегінде құқық қорғау органдарымен өзара іс-қимыл жасау,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p>
      <w:pPr>
        <w:spacing w:after="0"/>
        <w:ind w:left="0"/>
        <w:jc w:val="both"/>
      </w:pPr>
      <w:r>
        <w:rPr>
          <w:rFonts w:ascii="Times New Roman"/>
          <w:b w:val="false"/>
          <w:i w:val="false"/>
          <w:color w:val="000000"/>
          <w:sz w:val="28"/>
        </w:rPr>
        <w:t>
      13)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Комитеттің интернет-ресурсында орналастыруға қатысу;</w:t>
      </w:r>
    </w:p>
    <w:p>
      <w:pPr>
        <w:spacing w:after="0"/>
        <w:ind w:left="0"/>
        <w:jc w:val="both"/>
      </w:pPr>
      <w:r>
        <w:rPr>
          <w:rFonts w:ascii="Times New Roman"/>
          <w:b w:val="false"/>
          <w:i w:val="false"/>
          <w:color w:val="000000"/>
          <w:sz w:val="28"/>
        </w:rPr>
        <w:t>
      14) бәсекелестікті қорғау және монополиялық қызметті шектеу саласында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мәліметтерді Комитеттің интернет-ресурсына орналастыру;</w:t>
      </w:r>
    </w:p>
    <w:p>
      <w:pPr>
        <w:spacing w:after="0"/>
        <w:ind w:left="0"/>
        <w:jc w:val="both"/>
      </w:pPr>
      <w:r>
        <w:rPr>
          <w:rFonts w:ascii="Times New Roman"/>
          <w:b w:val="false"/>
          <w:i w:val="false"/>
          <w:color w:val="000000"/>
          <w:sz w:val="28"/>
        </w:rPr>
        <w:t>
      15) нарық субъектілеріне орындалуы міндетті нұсқамалар шығару;</w:t>
      </w:r>
    </w:p>
    <w:p>
      <w:pPr>
        <w:spacing w:after="0"/>
        <w:ind w:left="0"/>
        <w:jc w:val="both"/>
      </w:pPr>
      <w:r>
        <w:rPr>
          <w:rFonts w:ascii="Times New Roman"/>
          <w:b w:val="false"/>
          <w:i w:val="false"/>
          <w:color w:val="000000"/>
          <w:sz w:val="28"/>
        </w:rPr>
        <w:t>
      16) мемлекеттік, жергілікті атқарушы органдарға, мемлекет нарық субъектілерінің қызметін реттеу функцияларын берген ұйымдарға орындалуы міндетті нұсқамалар енгізу;</w:t>
      </w:r>
    </w:p>
    <w:p>
      <w:pPr>
        <w:spacing w:after="0"/>
        <w:ind w:left="0"/>
        <w:jc w:val="both"/>
      </w:pPr>
      <w:r>
        <w:rPr>
          <w:rFonts w:ascii="Times New Roman"/>
          <w:b w:val="false"/>
          <w:i w:val="false"/>
          <w:color w:val="000000"/>
          <w:sz w:val="28"/>
        </w:rPr>
        <w:t>
      17)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p>
      <w:pPr>
        <w:spacing w:after="0"/>
        <w:ind w:left="0"/>
        <w:jc w:val="both"/>
      </w:pPr>
      <w:r>
        <w:rPr>
          <w:rFonts w:ascii="Times New Roman"/>
          <w:b w:val="false"/>
          <w:i w:val="false"/>
          <w:color w:val="000000"/>
          <w:sz w:val="28"/>
        </w:rPr>
        <w:t>
      18)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19)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сарапшылар ретінде жіберу;</w:t>
      </w:r>
    </w:p>
    <w:p>
      <w:pPr>
        <w:spacing w:after="0"/>
        <w:ind w:left="0"/>
        <w:jc w:val="both"/>
      </w:pPr>
      <w:r>
        <w:rPr>
          <w:rFonts w:ascii="Times New Roman"/>
          <w:b w:val="false"/>
          <w:i w:val="false"/>
          <w:color w:val="000000"/>
          <w:sz w:val="28"/>
        </w:rPr>
        <w:t>
      20)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21)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жіберу;</w:t>
      </w:r>
    </w:p>
    <w:p>
      <w:pPr>
        <w:spacing w:after="0"/>
        <w:ind w:left="0"/>
        <w:jc w:val="both"/>
      </w:pPr>
      <w:r>
        <w:rPr>
          <w:rFonts w:ascii="Times New Roman"/>
          <w:b w:val="false"/>
          <w:i w:val="false"/>
          <w:color w:val="000000"/>
          <w:sz w:val="28"/>
        </w:rPr>
        <w:t>
      22)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Сіздігі тұрғысынан қарау қағидаларын әзірлеуге қатысу;</w:t>
      </w:r>
    </w:p>
    <w:p>
      <w:pPr>
        <w:spacing w:after="0"/>
        <w:ind w:left="0"/>
        <w:jc w:val="both"/>
      </w:pPr>
      <w:r>
        <w:rPr>
          <w:rFonts w:ascii="Times New Roman"/>
          <w:b w:val="false"/>
          <w:i w:val="false"/>
          <w:color w:val="000000"/>
          <w:sz w:val="28"/>
        </w:rPr>
        <w:t>
      23)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w:t>
      </w:r>
    </w:p>
    <w:p>
      <w:pPr>
        <w:spacing w:after="0"/>
        <w:ind w:left="0"/>
        <w:jc w:val="both"/>
      </w:pPr>
      <w:r>
        <w:rPr>
          <w:rFonts w:ascii="Times New Roman"/>
          <w:b w:val="false"/>
          <w:i w:val="false"/>
          <w:color w:val="000000"/>
          <w:sz w:val="28"/>
        </w:rPr>
        <w:t>
      24) нарық субъектілері үшін монополияға қарсы комплаенстің үлгілік сыртқы актілерін әзірлеуге қатысу;</w:t>
      </w:r>
    </w:p>
    <w:p>
      <w:pPr>
        <w:spacing w:after="0"/>
        <w:ind w:left="0"/>
        <w:jc w:val="both"/>
      </w:pPr>
      <w:r>
        <w:rPr>
          <w:rFonts w:ascii="Times New Roman"/>
          <w:b w:val="false"/>
          <w:i w:val="false"/>
          <w:color w:val="000000"/>
          <w:sz w:val="28"/>
        </w:rPr>
        <w:t>
      25)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p>
      <w:pPr>
        <w:spacing w:after="0"/>
        <w:ind w:left="0"/>
        <w:jc w:val="both"/>
      </w:pPr>
      <w:r>
        <w:rPr>
          <w:rFonts w:ascii="Times New Roman"/>
          <w:b w:val="false"/>
          <w:i w:val="false"/>
          <w:color w:val="000000"/>
          <w:sz w:val="28"/>
        </w:rPr>
        <w:t xml:space="preserve">
      26) Қазақстан Республикасының заңдарында мемлекеттiк кәсiпорындарды, акцияларының (үлестерiнiң) елу пайызынан астамы мемлекетке тиесiлi заңды тұлғаларды және олармен үлестес тұлғаларды құру тiкелей көзделген жағдайларды қоспағанда, мұндай құруға келісім беру; </w:t>
      </w:r>
    </w:p>
    <w:p>
      <w:pPr>
        <w:spacing w:after="0"/>
        <w:ind w:left="0"/>
        <w:jc w:val="both"/>
      </w:pPr>
      <w:r>
        <w:rPr>
          <w:rFonts w:ascii="Times New Roman"/>
          <w:b w:val="false"/>
          <w:i w:val="false"/>
          <w:color w:val="000000"/>
          <w:sz w:val="28"/>
        </w:rPr>
        <w:t>
      27) мемлекеттік кәсіпорындар, акцияларының (жарғылық капиталға қатысу үлестерінің) елу пайызынан астамы мемлекетке тиесілі заңды тұлғалар және өз қызметін Қазақстан Республикасының аумағында жүзеге асыратын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xml:space="preserve">
      28) мемлекеттік құпиялар және заңмен қорғалатын өзге құпия бар ақпаратты қоспағанда, тауар нарықтарындағы бәсекелестік жай-күйінің талдауын Комитеттің интернет-ресурсына орналастыруға қатысу; </w:t>
      </w:r>
    </w:p>
    <w:p>
      <w:pPr>
        <w:spacing w:after="0"/>
        <w:ind w:left="0"/>
        <w:jc w:val="both"/>
      </w:pPr>
      <w:r>
        <w:rPr>
          <w:rFonts w:ascii="Times New Roman"/>
          <w:b w:val="false"/>
          <w:i w:val="false"/>
          <w:color w:val="000000"/>
          <w:sz w:val="28"/>
        </w:rPr>
        <w:t>
      29)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Комитеттің интернет-ресурсында орналастыруға қатысу;</w:t>
      </w:r>
    </w:p>
    <w:p>
      <w:pPr>
        <w:spacing w:after="0"/>
        <w:ind w:left="0"/>
        <w:jc w:val="both"/>
      </w:pPr>
      <w:r>
        <w:rPr>
          <w:rFonts w:ascii="Times New Roman"/>
          <w:b w:val="false"/>
          <w:i w:val="false"/>
          <w:color w:val="000000"/>
          <w:sz w:val="28"/>
        </w:rPr>
        <w:t>
      30) өз өкілеттіктерін жүзеге асыру үшін қажетті ақпаратты сұрау және алу;</w:t>
      </w:r>
    </w:p>
    <w:p>
      <w:pPr>
        <w:spacing w:after="0"/>
        <w:ind w:left="0"/>
        <w:jc w:val="both"/>
      </w:pPr>
      <w:r>
        <w:rPr>
          <w:rFonts w:ascii="Times New Roman"/>
          <w:b w:val="false"/>
          <w:i w:val="false"/>
          <w:color w:val="000000"/>
          <w:sz w:val="28"/>
        </w:rPr>
        <w:t>
      31)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32) Қазақстан Республикасының заңнамасы талаптарының анықталған бұзушылықтары туралы актілерді қабылдау; </w:t>
      </w:r>
    </w:p>
    <w:p>
      <w:pPr>
        <w:spacing w:after="0"/>
        <w:ind w:left="0"/>
        <w:jc w:val="both"/>
      </w:pPr>
      <w:r>
        <w:rPr>
          <w:rFonts w:ascii="Times New Roman"/>
          <w:b w:val="false"/>
          <w:i w:val="false"/>
          <w:color w:val="000000"/>
          <w:sz w:val="28"/>
        </w:rPr>
        <w:t>
      33)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p>
      <w:pPr>
        <w:spacing w:after="0"/>
        <w:ind w:left="0"/>
        <w:jc w:val="both"/>
      </w:pPr>
      <w:r>
        <w:rPr>
          <w:rFonts w:ascii="Times New Roman"/>
          <w:b w:val="false"/>
          <w:i w:val="false"/>
          <w:color w:val="000000"/>
          <w:sz w:val="28"/>
        </w:rPr>
        <w:t>
      34) өз құзыреті шегінде жеке және заңды тұлғалардың қызметін бақылауды жүзеге асыру;</w:t>
      </w:r>
    </w:p>
    <w:p>
      <w:pPr>
        <w:spacing w:after="0"/>
        <w:ind w:left="0"/>
        <w:jc w:val="both"/>
      </w:pPr>
      <w:r>
        <w:rPr>
          <w:rFonts w:ascii="Times New Roman"/>
          <w:b w:val="false"/>
          <w:i w:val="false"/>
          <w:color w:val="000000"/>
          <w:sz w:val="28"/>
        </w:rPr>
        <w:t>
      35) сауда немесе ақпараттық жүйелерде, тауар биржаларында және тауарларды немесе сауда-саттықты электрондық сатып алудың өзге де сауда алаңдарында тауарларды және сауда-саттықты өткізу мониторингін жүзеге асыру;</w:t>
      </w:r>
    </w:p>
    <w:p>
      <w:pPr>
        <w:spacing w:after="0"/>
        <w:ind w:left="0"/>
        <w:jc w:val="both"/>
      </w:pPr>
      <w:r>
        <w:rPr>
          <w:rFonts w:ascii="Times New Roman"/>
          <w:b w:val="false"/>
          <w:i w:val="false"/>
          <w:color w:val="000000"/>
          <w:sz w:val="28"/>
        </w:rPr>
        <w:t>
      36)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Кодексте</w:t>
      </w:r>
      <w:r>
        <w:rPr>
          <w:rFonts w:ascii="Times New Roman"/>
          <w:b w:val="false"/>
          <w:i w:val="false"/>
          <w:color w:val="000000"/>
          <w:sz w:val="28"/>
        </w:rPr>
        <w:t xml:space="preserve">,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Start w:name="z117" w:id="112"/>
    <w:p>
      <w:pPr>
        <w:spacing w:after="0"/>
        <w:ind w:left="0"/>
        <w:jc w:val="both"/>
      </w:pPr>
      <w:r>
        <w:rPr>
          <w:rFonts w:ascii="Times New Roman"/>
          <w:b w:val="false"/>
          <w:i w:val="false"/>
          <w:color w:val="000000"/>
          <w:sz w:val="28"/>
        </w:rPr>
        <w:t>
      15. Құқықтары мен міндеттері:</w:t>
      </w:r>
    </w:p>
    <w:bookmarkEnd w:id="112"/>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мемлекеттік органдардан, нарық субъектілерінен, лауазымды адамдардан және өзге де жеке және заңды тұлғалардан қажетті ақпаратты және материалдарды сұрату және алу;</w:t>
      </w:r>
    </w:p>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және міндеттерді жүзеге асыру.</w:t>
      </w:r>
    </w:p>
    <w:bookmarkStart w:name="z118" w:id="113"/>
    <w:p>
      <w:pPr>
        <w:spacing w:after="0"/>
        <w:ind w:left="0"/>
        <w:jc w:val="left"/>
      </w:pPr>
      <w:r>
        <w:rPr>
          <w:rFonts w:ascii="Times New Roman"/>
          <w:b/>
          <w:i w:val="false"/>
          <w:color w:val="000000"/>
        </w:rPr>
        <w:t xml:space="preserve"> 3. Департаменттің қызметін ұйымдастыру</w:t>
      </w:r>
    </w:p>
    <w:bookmarkEnd w:id="113"/>
    <w:bookmarkStart w:name="z119" w:id="11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14"/>
    <w:bookmarkStart w:name="z120" w:id="115"/>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15"/>
    <w:bookmarkStart w:name="z121" w:id="116"/>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16"/>
    <w:bookmarkStart w:name="z122" w:id="117"/>
    <w:p>
      <w:pPr>
        <w:spacing w:after="0"/>
        <w:ind w:left="0"/>
        <w:jc w:val="both"/>
      </w:pPr>
      <w:r>
        <w:rPr>
          <w:rFonts w:ascii="Times New Roman"/>
          <w:b w:val="false"/>
          <w:i w:val="false"/>
          <w:color w:val="000000"/>
          <w:sz w:val="28"/>
        </w:rPr>
        <w:t>
      19. Басшының өкілеттіктері:</w:t>
      </w:r>
    </w:p>
    <w:bookmarkEnd w:id="117"/>
    <w:p>
      <w:pPr>
        <w:spacing w:after="0"/>
        <w:ind w:left="0"/>
        <w:jc w:val="both"/>
      </w:pPr>
      <w:r>
        <w:rPr>
          <w:rFonts w:ascii="Times New Roman"/>
          <w:b w:val="false"/>
          <w:i w:val="false"/>
          <w:color w:val="000000"/>
          <w:sz w:val="28"/>
        </w:rPr>
        <w:t>
      1) бұйрықтар шығарады, нұсқамалар енгізеді, хабарламалар, алдын ала ескертулер жолдайды, қаулылар шығарады;</w:t>
      </w:r>
    </w:p>
    <w:p>
      <w:pPr>
        <w:spacing w:after="0"/>
        <w:ind w:left="0"/>
        <w:jc w:val="both"/>
      </w:pPr>
      <w:r>
        <w:rPr>
          <w:rFonts w:ascii="Times New Roman"/>
          <w:b w:val="false"/>
          <w:i w:val="false"/>
          <w:color w:val="000000"/>
          <w:sz w:val="28"/>
        </w:rPr>
        <w:t>
      2) құрылымдық бөлімшелердің ережелерін бекітеді;</w:t>
      </w:r>
    </w:p>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7)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8)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123" w:id="118"/>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18"/>
    <w:bookmarkStart w:name="z124" w:id="119"/>
    <w:p>
      <w:pPr>
        <w:spacing w:after="0"/>
        <w:ind w:left="0"/>
        <w:jc w:val="left"/>
      </w:pPr>
      <w:r>
        <w:rPr>
          <w:rFonts w:ascii="Times New Roman"/>
          <w:b/>
          <w:i w:val="false"/>
          <w:color w:val="000000"/>
        </w:rPr>
        <w:t xml:space="preserve"> 4. Департаменттің мүлкі</w:t>
      </w:r>
    </w:p>
    <w:bookmarkEnd w:id="119"/>
    <w:bookmarkStart w:name="z125" w:id="12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2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126" w:id="121"/>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21"/>
    <w:bookmarkStart w:name="z127" w:id="122"/>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22"/>
    <w:bookmarkStart w:name="z128" w:id="123"/>
    <w:p>
      <w:pPr>
        <w:spacing w:after="0"/>
        <w:ind w:left="0"/>
        <w:jc w:val="left"/>
      </w:pPr>
      <w:r>
        <w:rPr>
          <w:rFonts w:ascii="Times New Roman"/>
          <w:b/>
          <w:i w:val="false"/>
          <w:color w:val="000000"/>
        </w:rPr>
        <w:t xml:space="preserve"> 5. Департаментті қайта ұйымдастыру және тарату</w:t>
      </w:r>
    </w:p>
    <w:bookmarkEnd w:id="123"/>
    <w:bookmarkStart w:name="z129" w:id="12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w:t>
            </w:r>
            <w:r>
              <w:br/>
            </w:r>
            <w:r>
              <w:rPr>
                <w:rFonts w:ascii="Times New Roman"/>
                <w:b w:val="false"/>
                <w:i w:val="false"/>
                <w:color w:val="000000"/>
                <w:sz w:val="20"/>
              </w:rPr>
              <w:t>5-қосымша</w:t>
            </w:r>
          </w:p>
        </w:tc>
      </w:tr>
    </w:tbl>
    <w:bookmarkStart w:name="z131" w:id="125"/>
    <w:p>
      <w:pPr>
        <w:spacing w:after="0"/>
        <w:ind w:left="0"/>
        <w:jc w:val="left"/>
      </w:pPr>
      <w:r>
        <w:rPr>
          <w:rFonts w:ascii="Times New Roman"/>
          <w:b/>
          <w:i w:val="false"/>
          <w:color w:val="000000"/>
        </w:rPr>
        <w:t xml:space="preserve"> Қазақстан Республикасы Ұлттық экономика министрлігі Бәсекелестікті қорғау және дамыту комитетінің Ақтөбе облысы бойынша департаменті туралы ережесі</w:t>
      </w:r>
    </w:p>
    <w:bookmarkEnd w:id="125"/>
    <w:bookmarkStart w:name="z132" w:id="126"/>
    <w:p>
      <w:pPr>
        <w:spacing w:after="0"/>
        <w:ind w:left="0"/>
        <w:jc w:val="left"/>
      </w:pPr>
      <w:r>
        <w:rPr>
          <w:rFonts w:ascii="Times New Roman"/>
          <w:b/>
          <w:i w:val="false"/>
          <w:color w:val="000000"/>
        </w:rPr>
        <w:t xml:space="preserve"> 1. Жалпы ережелер</w:t>
      </w:r>
    </w:p>
    <w:bookmarkEnd w:id="126"/>
    <w:bookmarkStart w:name="z133" w:id="127"/>
    <w:p>
      <w:pPr>
        <w:spacing w:after="0"/>
        <w:ind w:left="0"/>
        <w:jc w:val="both"/>
      </w:pPr>
      <w:r>
        <w:rPr>
          <w:rFonts w:ascii="Times New Roman"/>
          <w:b w:val="false"/>
          <w:i w:val="false"/>
          <w:color w:val="000000"/>
          <w:sz w:val="28"/>
        </w:rPr>
        <w:t>
      1. Қазақстан Республикасы Ұлттық экономика министрлігі Бәсекелестікті қорғау және дамыту комитетінің Ақтөбе облысы бойынша департаменті (бұдан әрі – Департамент)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саласында басшылықты жүзеге асыратын Қазақстан Республикасы Ұлттық экономика министрлігі Бәсекелестікті қорғау және дамыту комитетінің (бұдан әрі – Комитет) аумақтық бөлімшесі болып табылады.</w:t>
      </w:r>
    </w:p>
    <w:bookmarkEnd w:id="127"/>
    <w:bookmarkStart w:name="z134" w:id="12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8"/>
    <w:bookmarkStart w:name="z135" w:id="129"/>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129"/>
    <w:bookmarkStart w:name="z136" w:id="13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0"/>
    <w:bookmarkStart w:name="z137" w:id="131"/>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31"/>
    <w:bookmarkStart w:name="z138" w:id="13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2"/>
    <w:bookmarkStart w:name="z139" w:id="13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133"/>
    <w:bookmarkStart w:name="z140" w:id="134"/>
    <w:p>
      <w:pPr>
        <w:spacing w:after="0"/>
        <w:ind w:left="0"/>
        <w:jc w:val="both"/>
      </w:pPr>
      <w:r>
        <w:rPr>
          <w:rFonts w:ascii="Times New Roman"/>
          <w:b w:val="false"/>
          <w:i w:val="false"/>
          <w:color w:val="000000"/>
          <w:sz w:val="28"/>
        </w:rPr>
        <w:t>
      8. Департаменттің заңды мекенжайы: 030010, Қазақстан Республикасы, Ақтөбе облысы, Ақтөбе қаласы, Шәмші Қалдаяқов көшесі, 33 үй.</w:t>
      </w:r>
    </w:p>
    <w:bookmarkEnd w:id="134"/>
    <w:bookmarkStart w:name="z141" w:id="13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Бәсекелестікті қорғау және дамыту комитетінің Ақтөбе облысы бойынша департаменті" республикалық мемлекеттік мекемесі.</w:t>
      </w:r>
    </w:p>
    <w:bookmarkEnd w:id="135"/>
    <w:bookmarkStart w:name="z142" w:id="13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6"/>
    <w:bookmarkStart w:name="z143" w:id="13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7"/>
    <w:bookmarkStart w:name="z144" w:id="138"/>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38"/>
    <w:bookmarkStart w:name="z145" w:id="139"/>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39"/>
    <w:bookmarkStart w:name="z146" w:id="140"/>
    <w:p>
      <w:pPr>
        <w:spacing w:after="0"/>
        <w:ind w:left="0"/>
        <w:jc w:val="both"/>
      </w:pPr>
      <w:r>
        <w:rPr>
          <w:rFonts w:ascii="Times New Roman"/>
          <w:b w:val="false"/>
          <w:i w:val="false"/>
          <w:color w:val="000000"/>
          <w:sz w:val="28"/>
        </w:rPr>
        <w:t>
      13. Мақсаттары:</w:t>
      </w:r>
    </w:p>
    <w:bookmarkEnd w:id="140"/>
    <w:p>
      <w:pPr>
        <w:spacing w:after="0"/>
        <w:ind w:left="0"/>
        <w:jc w:val="both"/>
      </w:pPr>
      <w:r>
        <w:rPr>
          <w:rFonts w:ascii="Times New Roman"/>
          <w:b w:val="false"/>
          <w:i w:val="false"/>
          <w:color w:val="000000"/>
          <w:sz w:val="28"/>
        </w:rPr>
        <w:t>
      бәсекелестікті қорғау және монополистік қызметті шектеу саласындағы мемлекеттік саясатты қалыптастыру мен іске асыруға қатысу:</w:t>
      </w:r>
    </w:p>
    <w:p>
      <w:pPr>
        <w:spacing w:after="0"/>
        <w:ind w:left="0"/>
        <w:jc w:val="both"/>
      </w:pPr>
      <w:r>
        <w:rPr>
          <w:rFonts w:ascii="Times New Roman"/>
          <w:b w:val="false"/>
          <w:i w:val="false"/>
          <w:color w:val="000000"/>
          <w:sz w:val="28"/>
        </w:rPr>
        <w:t>
      1) адал бәсекелестікті дамытуға жәрдемдесу;</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3) бәсекелестікті шектейтін нарық субъектілерін монополиясыздандыру.</w:t>
      </w:r>
    </w:p>
    <w:bookmarkStart w:name="z147" w:id="141"/>
    <w:p>
      <w:pPr>
        <w:spacing w:after="0"/>
        <w:ind w:left="0"/>
        <w:jc w:val="both"/>
      </w:pPr>
      <w:r>
        <w:rPr>
          <w:rFonts w:ascii="Times New Roman"/>
          <w:b w:val="false"/>
          <w:i w:val="false"/>
          <w:color w:val="000000"/>
          <w:sz w:val="28"/>
        </w:rPr>
        <w:t>
      14. Функциялары:</w:t>
      </w:r>
    </w:p>
    <w:bookmarkEnd w:id="141"/>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Қазақстан Республикасының бәсекелестікті қорғау және дамыту саласындағы заңнамасының сақталуына мемлекеттік бақылауды;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қайшы келетін шарттарды бұзу, өзгерту және (немесе) жарамсыз деп тану туралы сотқа талап-арыз беру;</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xml:space="preserve">
      4) өз құзыреті шегінде әкімшілік құқық бұзушылықтар туралы істерді қозғау және қарау,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кодексмен белгіленген тәртіпте әкімшілік жаза қолдану, сондай-ақ сотқа қатысу;</w:t>
      </w:r>
    </w:p>
    <w:p>
      <w:pPr>
        <w:spacing w:after="0"/>
        <w:ind w:left="0"/>
        <w:jc w:val="both"/>
      </w:pPr>
      <w:r>
        <w:rPr>
          <w:rFonts w:ascii="Times New Roman"/>
          <w:b w:val="false"/>
          <w:i w:val="false"/>
          <w:color w:val="000000"/>
          <w:sz w:val="28"/>
        </w:rPr>
        <w:t>
      5) бәсекелестікті қорғау және монополиялық қызметті шектеу саласындағы мемлекеттік саясатты іске асыру бойынша ұсыныстар әзірлеу;</w:t>
      </w:r>
    </w:p>
    <w:p>
      <w:pPr>
        <w:spacing w:after="0"/>
        <w:ind w:left="0"/>
        <w:jc w:val="both"/>
      </w:pPr>
      <w:r>
        <w:rPr>
          <w:rFonts w:ascii="Times New Roman"/>
          <w:b w:val="false"/>
          <w:i w:val="false"/>
          <w:color w:val="000000"/>
          <w:sz w:val="28"/>
        </w:rPr>
        <w:t>
      6)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p>
      <w:pPr>
        <w:spacing w:after="0"/>
        <w:ind w:left="0"/>
        <w:jc w:val="both"/>
      </w:pPr>
      <w:r>
        <w:rPr>
          <w:rFonts w:ascii="Times New Roman"/>
          <w:b w:val="false"/>
          <w:i w:val="false"/>
          <w:color w:val="000000"/>
          <w:sz w:val="28"/>
        </w:rPr>
        <w:t xml:space="preserve">
      7) нарық субъектілерінің бәсекелестікке қарсы келісімдері мен келісілген әрекеттерінің, жосықсыз бәсекелестіктің алдын алу және жолын кесу, нарық субъектілерінің экономикалық қызметін үйлестіру, сондай-ақ </w:t>
      </w:r>
      <w:r>
        <w:rPr>
          <w:rFonts w:ascii="Times New Roman"/>
          <w:b w:val="false"/>
          <w:i w:val="false"/>
          <w:color w:val="000000"/>
          <w:sz w:val="28"/>
        </w:rPr>
        <w:t>Кодексте</w:t>
      </w:r>
      <w:r>
        <w:rPr>
          <w:rFonts w:ascii="Times New Roman"/>
          <w:b w:val="false"/>
          <w:i w:val="false"/>
          <w:color w:val="000000"/>
          <w:sz w:val="28"/>
        </w:rPr>
        <w:t xml:space="preserve"> тыйым салынған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w:t>
      </w:r>
    </w:p>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9) тауар нарықтарындағы бәсекелестіктің жай-күйін талдауды жүзеге асыру;</w:t>
      </w:r>
    </w:p>
    <w:p>
      <w:pPr>
        <w:spacing w:after="0"/>
        <w:ind w:left="0"/>
        <w:jc w:val="both"/>
      </w:pPr>
      <w:r>
        <w:rPr>
          <w:rFonts w:ascii="Times New Roman"/>
          <w:b w:val="false"/>
          <w:i w:val="false"/>
          <w:color w:val="000000"/>
          <w:sz w:val="28"/>
        </w:rPr>
        <w:t>
      10) үстем немесе монополиялық жағдайға ие нарық субъектiсi белгiлеген монополиялық жоғары (төмен), монопсониялық төмен бағаларды анықтау;</w:t>
      </w:r>
    </w:p>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тергеп-тексеру жүргізу;</w:t>
      </w:r>
    </w:p>
    <w:p>
      <w:pPr>
        <w:spacing w:after="0"/>
        <w:ind w:left="0"/>
        <w:jc w:val="both"/>
      </w:pPr>
      <w:r>
        <w:rPr>
          <w:rFonts w:ascii="Times New Roman"/>
          <w:b w:val="false"/>
          <w:i w:val="false"/>
          <w:color w:val="000000"/>
          <w:sz w:val="28"/>
        </w:rPr>
        <w:t>
      12) өз құзыреті шегінде құқық қорғау органдарымен өзара іс-қимыл жасау,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p>
      <w:pPr>
        <w:spacing w:after="0"/>
        <w:ind w:left="0"/>
        <w:jc w:val="both"/>
      </w:pPr>
      <w:r>
        <w:rPr>
          <w:rFonts w:ascii="Times New Roman"/>
          <w:b w:val="false"/>
          <w:i w:val="false"/>
          <w:color w:val="000000"/>
          <w:sz w:val="28"/>
        </w:rPr>
        <w:t>
      13)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Комитеттің интернет-ресурсында орналастыруға қатысу;</w:t>
      </w:r>
    </w:p>
    <w:p>
      <w:pPr>
        <w:spacing w:after="0"/>
        <w:ind w:left="0"/>
        <w:jc w:val="both"/>
      </w:pPr>
      <w:r>
        <w:rPr>
          <w:rFonts w:ascii="Times New Roman"/>
          <w:b w:val="false"/>
          <w:i w:val="false"/>
          <w:color w:val="000000"/>
          <w:sz w:val="28"/>
        </w:rPr>
        <w:t>
      14) бәсекелестікті қорғау және монополиялық қызметті шектеу саласында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мәліметтерді Комитеттің интернет-ресурсына орналастыру;</w:t>
      </w:r>
    </w:p>
    <w:p>
      <w:pPr>
        <w:spacing w:after="0"/>
        <w:ind w:left="0"/>
        <w:jc w:val="both"/>
      </w:pPr>
      <w:r>
        <w:rPr>
          <w:rFonts w:ascii="Times New Roman"/>
          <w:b w:val="false"/>
          <w:i w:val="false"/>
          <w:color w:val="000000"/>
          <w:sz w:val="28"/>
        </w:rPr>
        <w:t>
      15) нарық субъектілеріне орындалуы міндетті нұсқамалар шығару;</w:t>
      </w:r>
    </w:p>
    <w:p>
      <w:pPr>
        <w:spacing w:after="0"/>
        <w:ind w:left="0"/>
        <w:jc w:val="both"/>
      </w:pPr>
      <w:r>
        <w:rPr>
          <w:rFonts w:ascii="Times New Roman"/>
          <w:b w:val="false"/>
          <w:i w:val="false"/>
          <w:color w:val="000000"/>
          <w:sz w:val="28"/>
        </w:rPr>
        <w:t>
      16) мемлекеттік, жергілікті атқарушы органдарға, мемлекет нарық субъектілерінің қызметін реттеу функцияларын берген ұйымдарға орындалуы міндетті нұсқамалар енгізу;</w:t>
      </w:r>
    </w:p>
    <w:p>
      <w:pPr>
        <w:spacing w:after="0"/>
        <w:ind w:left="0"/>
        <w:jc w:val="both"/>
      </w:pPr>
      <w:r>
        <w:rPr>
          <w:rFonts w:ascii="Times New Roman"/>
          <w:b w:val="false"/>
          <w:i w:val="false"/>
          <w:color w:val="000000"/>
          <w:sz w:val="28"/>
        </w:rPr>
        <w:t>
      17)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p>
      <w:pPr>
        <w:spacing w:after="0"/>
        <w:ind w:left="0"/>
        <w:jc w:val="both"/>
      </w:pPr>
      <w:r>
        <w:rPr>
          <w:rFonts w:ascii="Times New Roman"/>
          <w:b w:val="false"/>
          <w:i w:val="false"/>
          <w:color w:val="000000"/>
          <w:sz w:val="28"/>
        </w:rPr>
        <w:t>
      18)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19)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сарапшылар ретінде жіберу;</w:t>
      </w:r>
    </w:p>
    <w:p>
      <w:pPr>
        <w:spacing w:after="0"/>
        <w:ind w:left="0"/>
        <w:jc w:val="both"/>
      </w:pPr>
      <w:r>
        <w:rPr>
          <w:rFonts w:ascii="Times New Roman"/>
          <w:b w:val="false"/>
          <w:i w:val="false"/>
          <w:color w:val="000000"/>
          <w:sz w:val="28"/>
        </w:rPr>
        <w:t>
      20)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21)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жіберу;</w:t>
      </w:r>
    </w:p>
    <w:p>
      <w:pPr>
        <w:spacing w:after="0"/>
        <w:ind w:left="0"/>
        <w:jc w:val="both"/>
      </w:pPr>
      <w:r>
        <w:rPr>
          <w:rFonts w:ascii="Times New Roman"/>
          <w:b w:val="false"/>
          <w:i w:val="false"/>
          <w:color w:val="000000"/>
          <w:sz w:val="28"/>
        </w:rPr>
        <w:t>
      22)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Сіздігі тұрғысынан қарау қағидаларын әзірлеуге қатысу;</w:t>
      </w:r>
    </w:p>
    <w:p>
      <w:pPr>
        <w:spacing w:after="0"/>
        <w:ind w:left="0"/>
        <w:jc w:val="both"/>
      </w:pPr>
      <w:r>
        <w:rPr>
          <w:rFonts w:ascii="Times New Roman"/>
          <w:b w:val="false"/>
          <w:i w:val="false"/>
          <w:color w:val="000000"/>
          <w:sz w:val="28"/>
        </w:rPr>
        <w:t>
      23)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w:t>
      </w:r>
    </w:p>
    <w:p>
      <w:pPr>
        <w:spacing w:after="0"/>
        <w:ind w:left="0"/>
        <w:jc w:val="both"/>
      </w:pPr>
      <w:r>
        <w:rPr>
          <w:rFonts w:ascii="Times New Roman"/>
          <w:b w:val="false"/>
          <w:i w:val="false"/>
          <w:color w:val="000000"/>
          <w:sz w:val="28"/>
        </w:rPr>
        <w:t>
      24) нарық субъектілері үшін монополияға қарсы комплаенстің үлгілік сыртқы актілерін әзірлеуге қатысу;</w:t>
      </w:r>
    </w:p>
    <w:p>
      <w:pPr>
        <w:spacing w:after="0"/>
        <w:ind w:left="0"/>
        <w:jc w:val="both"/>
      </w:pPr>
      <w:r>
        <w:rPr>
          <w:rFonts w:ascii="Times New Roman"/>
          <w:b w:val="false"/>
          <w:i w:val="false"/>
          <w:color w:val="000000"/>
          <w:sz w:val="28"/>
        </w:rPr>
        <w:t>
      25)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p>
      <w:pPr>
        <w:spacing w:after="0"/>
        <w:ind w:left="0"/>
        <w:jc w:val="both"/>
      </w:pPr>
      <w:r>
        <w:rPr>
          <w:rFonts w:ascii="Times New Roman"/>
          <w:b w:val="false"/>
          <w:i w:val="false"/>
          <w:color w:val="000000"/>
          <w:sz w:val="28"/>
        </w:rPr>
        <w:t xml:space="preserve">
      26) Қазақстан Республикасының заңдарында мемлекеттiк кәсiпорындарды, акцияларының (үлестерiнiң) елу пайызынан астамы мемлекетке тиесiлi заңды тұлғаларды және олармен үлестес тұлғаларды құру тiкелей көзделген жағдайларды қоспағанда, мұндай құруға келісім беру; </w:t>
      </w:r>
    </w:p>
    <w:p>
      <w:pPr>
        <w:spacing w:after="0"/>
        <w:ind w:left="0"/>
        <w:jc w:val="both"/>
      </w:pPr>
      <w:r>
        <w:rPr>
          <w:rFonts w:ascii="Times New Roman"/>
          <w:b w:val="false"/>
          <w:i w:val="false"/>
          <w:color w:val="000000"/>
          <w:sz w:val="28"/>
        </w:rPr>
        <w:t>
      27) мемлекеттік кәсіпорындар, акцияларының (жарғылық капиталға қатысу үлестерінің) елу пайызынан астамы мемлекетке тиесілі заңды тұлғалар және өз қызметін Қазақстан Республикасының аумағында жүзеге асыратын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xml:space="preserve">
      28) мемлекеттік құпиялар және заңмен қорғалатын өзге құпия бар ақпаратты қоспағанда, тауар нарықтарындағы бәсекелестік жай-күйінің талдауын Комитеттің интернет-ресурсына орналастыруға қатысу; </w:t>
      </w:r>
    </w:p>
    <w:p>
      <w:pPr>
        <w:spacing w:after="0"/>
        <w:ind w:left="0"/>
        <w:jc w:val="both"/>
      </w:pPr>
      <w:r>
        <w:rPr>
          <w:rFonts w:ascii="Times New Roman"/>
          <w:b w:val="false"/>
          <w:i w:val="false"/>
          <w:color w:val="000000"/>
          <w:sz w:val="28"/>
        </w:rPr>
        <w:t>
      29)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Комитеттің интернет-ресурсында орналастыруға қатысу;</w:t>
      </w:r>
    </w:p>
    <w:p>
      <w:pPr>
        <w:spacing w:after="0"/>
        <w:ind w:left="0"/>
        <w:jc w:val="both"/>
      </w:pPr>
      <w:r>
        <w:rPr>
          <w:rFonts w:ascii="Times New Roman"/>
          <w:b w:val="false"/>
          <w:i w:val="false"/>
          <w:color w:val="000000"/>
          <w:sz w:val="28"/>
        </w:rPr>
        <w:t>
      30) өз өкілеттіктерін жүзеге асыру үшін қажетті ақпаратты сұрау және алу;</w:t>
      </w:r>
    </w:p>
    <w:p>
      <w:pPr>
        <w:spacing w:after="0"/>
        <w:ind w:left="0"/>
        <w:jc w:val="both"/>
      </w:pPr>
      <w:r>
        <w:rPr>
          <w:rFonts w:ascii="Times New Roman"/>
          <w:b w:val="false"/>
          <w:i w:val="false"/>
          <w:color w:val="000000"/>
          <w:sz w:val="28"/>
        </w:rPr>
        <w:t>
      31)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32) Қазақстан Республикасының заңнамасы талаптарының анықталған бұзушылықтары туралы актілерді қабылдау; </w:t>
      </w:r>
    </w:p>
    <w:p>
      <w:pPr>
        <w:spacing w:after="0"/>
        <w:ind w:left="0"/>
        <w:jc w:val="both"/>
      </w:pPr>
      <w:r>
        <w:rPr>
          <w:rFonts w:ascii="Times New Roman"/>
          <w:b w:val="false"/>
          <w:i w:val="false"/>
          <w:color w:val="000000"/>
          <w:sz w:val="28"/>
        </w:rPr>
        <w:t>
      33)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p>
      <w:pPr>
        <w:spacing w:after="0"/>
        <w:ind w:left="0"/>
        <w:jc w:val="both"/>
      </w:pPr>
      <w:r>
        <w:rPr>
          <w:rFonts w:ascii="Times New Roman"/>
          <w:b w:val="false"/>
          <w:i w:val="false"/>
          <w:color w:val="000000"/>
          <w:sz w:val="28"/>
        </w:rPr>
        <w:t>
      34) өз құзыреті шегінде жеке және заңды тұлғалардың қызметін бақылауды жүзеге асыру;</w:t>
      </w:r>
    </w:p>
    <w:p>
      <w:pPr>
        <w:spacing w:after="0"/>
        <w:ind w:left="0"/>
        <w:jc w:val="both"/>
      </w:pPr>
      <w:r>
        <w:rPr>
          <w:rFonts w:ascii="Times New Roman"/>
          <w:b w:val="false"/>
          <w:i w:val="false"/>
          <w:color w:val="000000"/>
          <w:sz w:val="28"/>
        </w:rPr>
        <w:t>
      35) сауда немесе ақпараттық жүйелерде, тауар биржаларында және тауарларды немесе сауда-саттықты электрондық сатып алудың өзге де сауда алаңдарында тауарларды және сауда-саттықты өткізу мониторингін жүзеге асыру;</w:t>
      </w:r>
    </w:p>
    <w:p>
      <w:pPr>
        <w:spacing w:after="0"/>
        <w:ind w:left="0"/>
        <w:jc w:val="both"/>
      </w:pPr>
      <w:r>
        <w:rPr>
          <w:rFonts w:ascii="Times New Roman"/>
          <w:b w:val="false"/>
          <w:i w:val="false"/>
          <w:color w:val="000000"/>
          <w:sz w:val="28"/>
        </w:rPr>
        <w:t>
      36)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Кодексте</w:t>
      </w:r>
      <w:r>
        <w:rPr>
          <w:rFonts w:ascii="Times New Roman"/>
          <w:b w:val="false"/>
          <w:i w:val="false"/>
          <w:color w:val="000000"/>
          <w:sz w:val="28"/>
        </w:rPr>
        <w:t xml:space="preserve">,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Start w:name="z148" w:id="142"/>
    <w:p>
      <w:pPr>
        <w:spacing w:after="0"/>
        <w:ind w:left="0"/>
        <w:jc w:val="both"/>
      </w:pPr>
      <w:r>
        <w:rPr>
          <w:rFonts w:ascii="Times New Roman"/>
          <w:b w:val="false"/>
          <w:i w:val="false"/>
          <w:color w:val="000000"/>
          <w:sz w:val="28"/>
        </w:rPr>
        <w:t>
      15. Құқықтары мен міндеттері:</w:t>
      </w:r>
    </w:p>
    <w:bookmarkEnd w:id="142"/>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мемлекеттік органдардан, нарық субъектілерінен, лауазымды адамдардан және өзге де жеке және заңды тұлғалардан қажетті ақпаратты және материалдарды сұрату және алу;</w:t>
      </w:r>
    </w:p>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және міндеттерді жүзеге асыру.</w:t>
      </w:r>
    </w:p>
    <w:bookmarkStart w:name="z149" w:id="143"/>
    <w:p>
      <w:pPr>
        <w:spacing w:after="0"/>
        <w:ind w:left="0"/>
        <w:jc w:val="left"/>
      </w:pPr>
      <w:r>
        <w:rPr>
          <w:rFonts w:ascii="Times New Roman"/>
          <w:b/>
          <w:i w:val="false"/>
          <w:color w:val="000000"/>
        </w:rPr>
        <w:t xml:space="preserve"> 3. Департаменттің қызметін ұйымдастыру</w:t>
      </w:r>
    </w:p>
    <w:bookmarkEnd w:id="143"/>
    <w:bookmarkStart w:name="z150" w:id="14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44"/>
    <w:bookmarkStart w:name="z151" w:id="145"/>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45"/>
    <w:bookmarkStart w:name="z152" w:id="146"/>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46"/>
    <w:bookmarkStart w:name="z153" w:id="147"/>
    <w:p>
      <w:pPr>
        <w:spacing w:after="0"/>
        <w:ind w:left="0"/>
        <w:jc w:val="both"/>
      </w:pPr>
      <w:r>
        <w:rPr>
          <w:rFonts w:ascii="Times New Roman"/>
          <w:b w:val="false"/>
          <w:i w:val="false"/>
          <w:color w:val="000000"/>
          <w:sz w:val="28"/>
        </w:rPr>
        <w:t>
      19. Басшының өкілеттіктері:</w:t>
      </w:r>
    </w:p>
    <w:bookmarkEnd w:id="147"/>
    <w:p>
      <w:pPr>
        <w:spacing w:after="0"/>
        <w:ind w:left="0"/>
        <w:jc w:val="both"/>
      </w:pPr>
      <w:r>
        <w:rPr>
          <w:rFonts w:ascii="Times New Roman"/>
          <w:b w:val="false"/>
          <w:i w:val="false"/>
          <w:color w:val="000000"/>
          <w:sz w:val="28"/>
        </w:rPr>
        <w:t>
      1) бұйрықтар шығарады, нұсқамалар енгізеді, хабарламалар, алдын ала ескертулер жолдайды, қаулылар шығарады;</w:t>
      </w:r>
    </w:p>
    <w:p>
      <w:pPr>
        <w:spacing w:after="0"/>
        <w:ind w:left="0"/>
        <w:jc w:val="both"/>
      </w:pPr>
      <w:r>
        <w:rPr>
          <w:rFonts w:ascii="Times New Roman"/>
          <w:b w:val="false"/>
          <w:i w:val="false"/>
          <w:color w:val="000000"/>
          <w:sz w:val="28"/>
        </w:rPr>
        <w:t>
      2) құрылымдық бөлімшелердің ережелерін бекітеді;</w:t>
      </w:r>
    </w:p>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7)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8)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154" w:id="148"/>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48"/>
    <w:bookmarkStart w:name="z155" w:id="149"/>
    <w:p>
      <w:pPr>
        <w:spacing w:after="0"/>
        <w:ind w:left="0"/>
        <w:jc w:val="left"/>
      </w:pPr>
      <w:r>
        <w:rPr>
          <w:rFonts w:ascii="Times New Roman"/>
          <w:b/>
          <w:i w:val="false"/>
          <w:color w:val="000000"/>
        </w:rPr>
        <w:t xml:space="preserve"> 4. Департаменттің мүлкі</w:t>
      </w:r>
    </w:p>
    <w:bookmarkEnd w:id="149"/>
    <w:bookmarkStart w:name="z156" w:id="15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5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157" w:id="151"/>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51"/>
    <w:bookmarkStart w:name="z158" w:id="152"/>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52"/>
    <w:bookmarkStart w:name="z159" w:id="153"/>
    <w:p>
      <w:pPr>
        <w:spacing w:after="0"/>
        <w:ind w:left="0"/>
        <w:jc w:val="left"/>
      </w:pPr>
      <w:r>
        <w:rPr>
          <w:rFonts w:ascii="Times New Roman"/>
          <w:b/>
          <w:i w:val="false"/>
          <w:color w:val="000000"/>
        </w:rPr>
        <w:t xml:space="preserve"> 5. Департаментті қайта ұйымдастыру және тарату</w:t>
      </w:r>
    </w:p>
    <w:bookmarkEnd w:id="153"/>
    <w:bookmarkStart w:name="z160" w:id="15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w:t>
            </w:r>
            <w:r>
              <w:br/>
            </w:r>
            <w:r>
              <w:rPr>
                <w:rFonts w:ascii="Times New Roman"/>
                <w:b w:val="false"/>
                <w:i w:val="false"/>
                <w:color w:val="000000"/>
                <w:sz w:val="20"/>
              </w:rPr>
              <w:t>6-қосымша</w:t>
            </w:r>
          </w:p>
        </w:tc>
      </w:tr>
    </w:tbl>
    <w:bookmarkStart w:name="z162" w:id="155"/>
    <w:p>
      <w:pPr>
        <w:spacing w:after="0"/>
        <w:ind w:left="0"/>
        <w:jc w:val="left"/>
      </w:pPr>
      <w:r>
        <w:rPr>
          <w:rFonts w:ascii="Times New Roman"/>
          <w:b/>
          <w:i w:val="false"/>
          <w:color w:val="000000"/>
        </w:rPr>
        <w:t xml:space="preserve"> Қазақстан Республикасы Ұлттық экономика министрлігі Бәсекелестікті қорғау және дамыту комитетінің Алматы облысы бойынша департаменті туралы ережесі</w:t>
      </w:r>
    </w:p>
    <w:bookmarkEnd w:id="155"/>
    <w:bookmarkStart w:name="z163" w:id="156"/>
    <w:p>
      <w:pPr>
        <w:spacing w:after="0"/>
        <w:ind w:left="0"/>
        <w:jc w:val="left"/>
      </w:pPr>
      <w:r>
        <w:rPr>
          <w:rFonts w:ascii="Times New Roman"/>
          <w:b/>
          <w:i w:val="false"/>
          <w:color w:val="000000"/>
        </w:rPr>
        <w:t xml:space="preserve"> 1. Жалпы ережелер</w:t>
      </w:r>
    </w:p>
    <w:bookmarkEnd w:id="156"/>
    <w:bookmarkStart w:name="z164" w:id="157"/>
    <w:p>
      <w:pPr>
        <w:spacing w:after="0"/>
        <w:ind w:left="0"/>
        <w:jc w:val="both"/>
      </w:pPr>
      <w:r>
        <w:rPr>
          <w:rFonts w:ascii="Times New Roman"/>
          <w:b w:val="false"/>
          <w:i w:val="false"/>
          <w:color w:val="000000"/>
          <w:sz w:val="28"/>
        </w:rPr>
        <w:t>
      1. Қазақстан Республикасы Ұлттық экономика министрлігі Бәсекелестікті қорғау және дамыту комитетінің Алматы облысы бойынша департаменті (бұдан әрі – Департамент)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саласында басшылықты жүзеге асыратын Қазақстан Республикасы Ұлттық экономика министрлігі Бәсекелестікті қорғау және дамыту комитетінің (бұдан әрі – Комитет) аумақтық бөлімшесі болып табылады.</w:t>
      </w:r>
    </w:p>
    <w:bookmarkEnd w:id="157"/>
    <w:bookmarkStart w:name="z165" w:id="15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8"/>
    <w:bookmarkStart w:name="z166" w:id="159"/>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159"/>
    <w:bookmarkStart w:name="z167" w:id="16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0"/>
    <w:bookmarkStart w:name="z168" w:id="161"/>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61"/>
    <w:bookmarkStart w:name="z169" w:id="16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2"/>
    <w:bookmarkStart w:name="z170" w:id="16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163"/>
    <w:bookmarkStart w:name="z171" w:id="164"/>
    <w:p>
      <w:pPr>
        <w:spacing w:after="0"/>
        <w:ind w:left="0"/>
        <w:jc w:val="both"/>
      </w:pPr>
      <w:r>
        <w:rPr>
          <w:rFonts w:ascii="Times New Roman"/>
          <w:b w:val="false"/>
          <w:i w:val="false"/>
          <w:color w:val="000000"/>
          <w:sz w:val="28"/>
        </w:rPr>
        <w:t>
      8. Департаменттің заңды мекенжайы: 040000, Қазақстан Республикасы, Алматы облысы, Талдықорған қаласы, Қабанбай батыр көшесі, 78 үй.</w:t>
      </w:r>
    </w:p>
    <w:bookmarkEnd w:id="164"/>
    <w:bookmarkStart w:name="z172" w:id="16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Бәсекелестікті қорғау және дамыту комитетінің Алматы облысы бойынша департаменті" республикалық мемлекеттік мекемесі.</w:t>
      </w:r>
    </w:p>
    <w:bookmarkEnd w:id="165"/>
    <w:bookmarkStart w:name="z173" w:id="16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6"/>
    <w:bookmarkStart w:name="z174" w:id="16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67"/>
    <w:bookmarkStart w:name="z175" w:id="168"/>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68"/>
    <w:bookmarkStart w:name="z176" w:id="169"/>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69"/>
    <w:bookmarkStart w:name="z177" w:id="170"/>
    <w:p>
      <w:pPr>
        <w:spacing w:after="0"/>
        <w:ind w:left="0"/>
        <w:jc w:val="both"/>
      </w:pPr>
      <w:r>
        <w:rPr>
          <w:rFonts w:ascii="Times New Roman"/>
          <w:b w:val="false"/>
          <w:i w:val="false"/>
          <w:color w:val="000000"/>
          <w:sz w:val="28"/>
        </w:rPr>
        <w:t>
      13. Мақсаттары:</w:t>
      </w:r>
    </w:p>
    <w:bookmarkEnd w:id="170"/>
    <w:p>
      <w:pPr>
        <w:spacing w:after="0"/>
        <w:ind w:left="0"/>
        <w:jc w:val="both"/>
      </w:pPr>
      <w:r>
        <w:rPr>
          <w:rFonts w:ascii="Times New Roman"/>
          <w:b w:val="false"/>
          <w:i w:val="false"/>
          <w:color w:val="000000"/>
          <w:sz w:val="28"/>
        </w:rPr>
        <w:t>
      бәсекелестікті қорғау және монополистік қызметті шектеу саласындағы мемлекеттік саясатты қалыптастыру мен іске асыруға қатысу:</w:t>
      </w:r>
    </w:p>
    <w:p>
      <w:pPr>
        <w:spacing w:after="0"/>
        <w:ind w:left="0"/>
        <w:jc w:val="both"/>
      </w:pPr>
      <w:r>
        <w:rPr>
          <w:rFonts w:ascii="Times New Roman"/>
          <w:b w:val="false"/>
          <w:i w:val="false"/>
          <w:color w:val="000000"/>
          <w:sz w:val="28"/>
        </w:rPr>
        <w:t>
      1) адал бәсекелестікті дамытуға жәрдемдесу;</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3) бәсекелестікті шектейтін нарық субъектілерін монополиясыздандыру.</w:t>
      </w:r>
    </w:p>
    <w:bookmarkStart w:name="z178" w:id="171"/>
    <w:p>
      <w:pPr>
        <w:spacing w:after="0"/>
        <w:ind w:left="0"/>
        <w:jc w:val="both"/>
      </w:pPr>
      <w:r>
        <w:rPr>
          <w:rFonts w:ascii="Times New Roman"/>
          <w:b w:val="false"/>
          <w:i w:val="false"/>
          <w:color w:val="000000"/>
          <w:sz w:val="28"/>
        </w:rPr>
        <w:t>
      14. Функциялары:</w:t>
      </w:r>
    </w:p>
    <w:bookmarkEnd w:id="171"/>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Қазақстан Республикасының бәсекелестікті қорғау және дамыту саласындағы заңнамасының сақталуына мемлекеттік бақылауды;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қайшы келетін шарттарды бұзу, өзгерту және (немесе) жарамсыз деп тану туралы сотқа талап-арыз беру;</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xml:space="preserve">
      4) өз құзыреті шегінде әкімшілік құқық бұзушылықтар туралы істерді қозғау және қарау,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кодексмен белгіленген тәртіпте әкімшілік жаза қолдану, сондай-ақ сотқа қатысу;</w:t>
      </w:r>
    </w:p>
    <w:p>
      <w:pPr>
        <w:spacing w:after="0"/>
        <w:ind w:left="0"/>
        <w:jc w:val="both"/>
      </w:pPr>
      <w:r>
        <w:rPr>
          <w:rFonts w:ascii="Times New Roman"/>
          <w:b w:val="false"/>
          <w:i w:val="false"/>
          <w:color w:val="000000"/>
          <w:sz w:val="28"/>
        </w:rPr>
        <w:t>
      5) бәсекелестікті қорғау және монополиялық қызметті шектеу саласындағы мемлекеттік саясатты іске асыру бойынша ұсыныстар әзірлеу;</w:t>
      </w:r>
    </w:p>
    <w:p>
      <w:pPr>
        <w:spacing w:after="0"/>
        <w:ind w:left="0"/>
        <w:jc w:val="both"/>
      </w:pPr>
      <w:r>
        <w:rPr>
          <w:rFonts w:ascii="Times New Roman"/>
          <w:b w:val="false"/>
          <w:i w:val="false"/>
          <w:color w:val="000000"/>
          <w:sz w:val="28"/>
        </w:rPr>
        <w:t>
      6)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p>
      <w:pPr>
        <w:spacing w:after="0"/>
        <w:ind w:left="0"/>
        <w:jc w:val="both"/>
      </w:pPr>
      <w:r>
        <w:rPr>
          <w:rFonts w:ascii="Times New Roman"/>
          <w:b w:val="false"/>
          <w:i w:val="false"/>
          <w:color w:val="000000"/>
          <w:sz w:val="28"/>
        </w:rPr>
        <w:t xml:space="preserve">
      7) нарық субъектілерінің бәсекелестікке қарсы келісімдері мен келісілген әрекеттерінің, жосықсыз бәсекелестіктің алдын алу және жолын кесу, нарық субъектілерінің экономикалық қызметін үйлестіру, сондай-ақ </w:t>
      </w:r>
      <w:r>
        <w:rPr>
          <w:rFonts w:ascii="Times New Roman"/>
          <w:b w:val="false"/>
          <w:i w:val="false"/>
          <w:color w:val="000000"/>
          <w:sz w:val="28"/>
        </w:rPr>
        <w:t>Кодексте</w:t>
      </w:r>
      <w:r>
        <w:rPr>
          <w:rFonts w:ascii="Times New Roman"/>
          <w:b w:val="false"/>
          <w:i w:val="false"/>
          <w:color w:val="000000"/>
          <w:sz w:val="28"/>
        </w:rPr>
        <w:t xml:space="preserve"> тыйым салынған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w:t>
      </w:r>
    </w:p>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9) тауар нарықтарындағы бәсекелестіктің жай-күйін талдауды жүзеге асыру;</w:t>
      </w:r>
    </w:p>
    <w:p>
      <w:pPr>
        <w:spacing w:after="0"/>
        <w:ind w:left="0"/>
        <w:jc w:val="both"/>
      </w:pPr>
      <w:r>
        <w:rPr>
          <w:rFonts w:ascii="Times New Roman"/>
          <w:b w:val="false"/>
          <w:i w:val="false"/>
          <w:color w:val="000000"/>
          <w:sz w:val="28"/>
        </w:rPr>
        <w:t>
      10) үстем немесе монополиялық жағдайға ие нарық субъектiсi белгiлеген монополиялық жоғары (төмен), монопсониялық төмен бағаларды анықтау;</w:t>
      </w:r>
    </w:p>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тергеп-тексеру жүргізу;</w:t>
      </w:r>
    </w:p>
    <w:p>
      <w:pPr>
        <w:spacing w:after="0"/>
        <w:ind w:left="0"/>
        <w:jc w:val="both"/>
      </w:pPr>
      <w:r>
        <w:rPr>
          <w:rFonts w:ascii="Times New Roman"/>
          <w:b w:val="false"/>
          <w:i w:val="false"/>
          <w:color w:val="000000"/>
          <w:sz w:val="28"/>
        </w:rPr>
        <w:t>
      12) өз құзыреті шегінде құқық қорғау органдарымен өзара іс-қимыл жасау,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p>
      <w:pPr>
        <w:spacing w:after="0"/>
        <w:ind w:left="0"/>
        <w:jc w:val="both"/>
      </w:pPr>
      <w:r>
        <w:rPr>
          <w:rFonts w:ascii="Times New Roman"/>
          <w:b w:val="false"/>
          <w:i w:val="false"/>
          <w:color w:val="000000"/>
          <w:sz w:val="28"/>
        </w:rPr>
        <w:t>
      13)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Комитеттің интернет-ресурсында орналастыруға қатысу;</w:t>
      </w:r>
    </w:p>
    <w:p>
      <w:pPr>
        <w:spacing w:after="0"/>
        <w:ind w:left="0"/>
        <w:jc w:val="both"/>
      </w:pPr>
      <w:r>
        <w:rPr>
          <w:rFonts w:ascii="Times New Roman"/>
          <w:b w:val="false"/>
          <w:i w:val="false"/>
          <w:color w:val="000000"/>
          <w:sz w:val="28"/>
        </w:rPr>
        <w:t>
      14) бәсекелестікті қорғау және монополиялық қызметті шектеу саласында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мәліметтерді Комитеттің интернет-ресурсына орналастыру;</w:t>
      </w:r>
    </w:p>
    <w:p>
      <w:pPr>
        <w:spacing w:after="0"/>
        <w:ind w:left="0"/>
        <w:jc w:val="both"/>
      </w:pPr>
      <w:r>
        <w:rPr>
          <w:rFonts w:ascii="Times New Roman"/>
          <w:b w:val="false"/>
          <w:i w:val="false"/>
          <w:color w:val="000000"/>
          <w:sz w:val="28"/>
        </w:rPr>
        <w:t>
      15) нарық субъектілеріне орындалуы міндетті нұсқамалар шығару;</w:t>
      </w:r>
    </w:p>
    <w:p>
      <w:pPr>
        <w:spacing w:after="0"/>
        <w:ind w:left="0"/>
        <w:jc w:val="both"/>
      </w:pPr>
      <w:r>
        <w:rPr>
          <w:rFonts w:ascii="Times New Roman"/>
          <w:b w:val="false"/>
          <w:i w:val="false"/>
          <w:color w:val="000000"/>
          <w:sz w:val="28"/>
        </w:rPr>
        <w:t>
      16) мемлекеттік, жергілікті атқарушы органдарға, мемлекет нарық субъектілерінің қызметін реттеу функцияларын берген ұйымдарға орындалуы міндетті нұсқамалар енгізу;</w:t>
      </w:r>
    </w:p>
    <w:p>
      <w:pPr>
        <w:spacing w:after="0"/>
        <w:ind w:left="0"/>
        <w:jc w:val="both"/>
      </w:pPr>
      <w:r>
        <w:rPr>
          <w:rFonts w:ascii="Times New Roman"/>
          <w:b w:val="false"/>
          <w:i w:val="false"/>
          <w:color w:val="000000"/>
          <w:sz w:val="28"/>
        </w:rPr>
        <w:t>
      17)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p>
      <w:pPr>
        <w:spacing w:after="0"/>
        <w:ind w:left="0"/>
        <w:jc w:val="both"/>
      </w:pPr>
      <w:r>
        <w:rPr>
          <w:rFonts w:ascii="Times New Roman"/>
          <w:b w:val="false"/>
          <w:i w:val="false"/>
          <w:color w:val="000000"/>
          <w:sz w:val="28"/>
        </w:rPr>
        <w:t>
      18)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19)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сарапшылар ретінде жіберу;</w:t>
      </w:r>
    </w:p>
    <w:p>
      <w:pPr>
        <w:spacing w:after="0"/>
        <w:ind w:left="0"/>
        <w:jc w:val="both"/>
      </w:pPr>
      <w:r>
        <w:rPr>
          <w:rFonts w:ascii="Times New Roman"/>
          <w:b w:val="false"/>
          <w:i w:val="false"/>
          <w:color w:val="000000"/>
          <w:sz w:val="28"/>
        </w:rPr>
        <w:t>
      20)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21)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жіберу;</w:t>
      </w:r>
    </w:p>
    <w:p>
      <w:pPr>
        <w:spacing w:after="0"/>
        <w:ind w:left="0"/>
        <w:jc w:val="both"/>
      </w:pPr>
      <w:r>
        <w:rPr>
          <w:rFonts w:ascii="Times New Roman"/>
          <w:b w:val="false"/>
          <w:i w:val="false"/>
          <w:color w:val="000000"/>
          <w:sz w:val="28"/>
        </w:rPr>
        <w:t>
      22)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Сіздігі тұрғысынан қарау қағидаларын әзірлеуге қатысу;</w:t>
      </w:r>
    </w:p>
    <w:p>
      <w:pPr>
        <w:spacing w:after="0"/>
        <w:ind w:left="0"/>
        <w:jc w:val="both"/>
      </w:pPr>
      <w:r>
        <w:rPr>
          <w:rFonts w:ascii="Times New Roman"/>
          <w:b w:val="false"/>
          <w:i w:val="false"/>
          <w:color w:val="000000"/>
          <w:sz w:val="28"/>
        </w:rPr>
        <w:t>
      23)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w:t>
      </w:r>
    </w:p>
    <w:p>
      <w:pPr>
        <w:spacing w:after="0"/>
        <w:ind w:left="0"/>
        <w:jc w:val="both"/>
      </w:pPr>
      <w:r>
        <w:rPr>
          <w:rFonts w:ascii="Times New Roman"/>
          <w:b w:val="false"/>
          <w:i w:val="false"/>
          <w:color w:val="000000"/>
          <w:sz w:val="28"/>
        </w:rPr>
        <w:t>
      24) нарық субъектілері үшін монополияға қарсы комплаенстің үлгілік сыртқы актілерін әзірлеуге қатысу;</w:t>
      </w:r>
    </w:p>
    <w:p>
      <w:pPr>
        <w:spacing w:after="0"/>
        <w:ind w:left="0"/>
        <w:jc w:val="both"/>
      </w:pPr>
      <w:r>
        <w:rPr>
          <w:rFonts w:ascii="Times New Roman"/>
          <w:b w:val="false"/>
          <w:i w:val="false"/>
          <w:color w:val="000000"/>
          <w:sz w:val="28"/>
        </w:rPr>
        <w:t>
      25)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p>
      <w:pPr>
        <w:spacing w:after="0"/>
        <w:ind w:left="0"/>
        <w:jc w:val="both"/>
      </w:pPr>
      <w:r>
        <w:rPr>
          <w:rFonts w:ascii="Times New Roman"/>
          <w:b w:val="false"/>
          <w:i w:val="false"/>
          <w:color w:val="000000"/>
          <w:sz w:val="28"/>
        </w:rPr>
        <w:t xml:space="preserve">
      26) Қазақстан Республикасының заңдарында мемлекеттiк кәсiпорындарды, акцияларының (үлестерiнiң) елу пайызынан астамы мемлекетке тиесiлi заңды тұлғаларды және олармен үлестес тұлғаларды құру тiкелей көзделген жағдайларды қоспағанда, мұндай құруға келісім беру; </w:t>
      </w:r>
    </w:p>
    <w:p>
      <w:pPr>
        <w:spacing w:after="0"/>
        <w:ind w:left="0"/>
        <w:jc w:val="both"/>
      </w:pPr>
      <w:r>
        <w:rPr>
          <w:rFonts w:ascii="Times New Roman"/>
          <w:b w:val="false"/>
          <w:i w:val="false"/>
          <w:color w:val="000000"/>
          <w:sz w:val="28"/>
        </w:rPr>
        <w:t>
      27) мемлекеттік кәсіпорындар, акцияларының (жарғылық капиталға қатысу үлестерінің) елу пайызынан астамы мемлекетке тиесілі заңды тұлғалар және өз қызметін Қазақстан Республикасының аумағында жүзеге асыратын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xml:space="preserve">
      28) мемлекеттік құпиялар және заңмен қорғалатын өзге құпия бар ақпаратты қоспағанда, тауар нарықтарындағы бәсекелестік жай-күйінің талдауын Комитеттің интернет-ресурсына орналастыруға қатысу; </w:t>
      </w:r>
    </w:p>
    <w:p>
      <w:pPr>
        <w:spacing w:after="0"/>
        <w:ind w:left="0"/>
        <w:jc w:val="both"/>
      </w:pPr>
      <w:r>
        <w:rPr>
          <w:rFonts w:ascii="Times New Roman"/>
          <w:b w:val="false"/>
          <w:i w:val="false"/>
          <w:color w:val="000000"/>
          <w:sz w:val="28"/>
        </w:rPr>
        <w:t>
      29)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Комитеттің интернет-ресурсында орналастыруға қатысу;</w:t>
      </w:r>
    </w:p>
    <w:p>
      <w:pPr>
        <w:spacing w:after="0"/>
        <w:ind w:left="0"/>
        <w:jc w:val="both"/>
      </w:pPr>
      <w:r>
        <w:rPr>
          <w:rFonts w:ascii="Times New Roman"/>
          <w:b w:val="false"/>
          <w:i w:val="false"/>
          <w:color w:val="000000"/>
          <w:sz w:val="28"/>
        </w:rPr>
        <w:t>
      30) өз өкілеттіктерін жүзеге асыру үшін қажетті ақпаратты сұрау және алу;</w:t>
      </w:r>
    </w:p>
    <w:p>
      <w:pPr>
        <w:spacing w:after="0"/>
        <w:ind w:left="0"/>
        <w:jc w:val="both"/>
      </w:pPr>
      <w:r>
        <w:rPr>
          <w:rFonts w:ascii="Times New Roman"/>
          <w:b w:val="false"/>
          <w:i w:val="false"/>
          <w:color w:val="000000"/>
          <w:sz w:val="28"/>
        </w:rPr>
        <w:t>
      31)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32) Қазақстан Республикасының заңнамасы талаптарының анықталған бұзушылықтары туралы актілерді қабылдау; </w:t>
      </w:r>
    </w:p>
    <w:p>
      <w:pPr>
        <w:spacing w:after="0"/>
        <w:ind w:left="0"/>
        <w:jc w:val="both"/>
      </w:pPr>
      <w:r>
        <w:rPr>
          <w:rFonts w:ascii="Times New Roman"/>
          <w:b w:val="false"/>
          <w:i w:val="false"/>
          <w:color w:val="000000"/>
          <w:sz w:val="28"/>
        </w:rPr>
        <w:t>
      33)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p>
      <w:pPr>
        <w:spacing w:after="0"/>
        <w:ind w:left="0"/>
        <w:jc w:val="both"/>
      </w:pPr>
      <w:r>
        <w:rPr>
          <w:rFonts w:ascii="Times New Roman"/>
          <w:b w:val="false"/>
          <w:i w:val="false"/>
          <w:color w:val="000000"/>
          <w:sz w:val="28"/>
        </w:rPr>
        <w:t>
      34) өз құзыреті шегінде жеке және заңды тұлғалардың қызметін бақылауды жүзеге асыру;</w:t>
      </w:r>
    </w:p>
    <w:p>
      <w:pPr>
        <w:spacing w:after="0"/>
        <w:ind w:left="0"/>
        <w:jc w:val="both"/>
      </w:pPr>
      <w:r>
        <w:rPr>
          <w:rFonts w:ascii="Times New Roman"/>
          <w:b w:val="false"/>
          <w:i w:val="false"/>
          <w:color w:val="000000"/>
          <w:sz w:val="28"/>
        </w:rPr>
        <w:t>
      35) сауда немесе ақпараттық жүйелерде, тауар биржаларында және тауарларды немесе сауда-саттықты электрондық сатып алудың өзге де сауда алаңдарында тауарларды және сауда-саттықты өткізу мониторингін жүзеге асыру;</w:t>
      </w:r>
    </w:p>
    <w:p>
      <w:pPr>
        <w:spacing w:after="0"/>
        <w:ind w:left="0"/>
        <w:jc w:val="both"/>
      </w:pPr>
      <w:r>
        <w:rPr>
          <w:rFonts w:ascii="Times New Roman"/>
          <w:b w:val="false"/>
          <w:i w:val="false"/>
          <w:color w:val="000000"/>
          <w:sz w:val="28"/>
        </w:rPr>
        <w:t>
      36)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Кодексте</w:t>
      </w:r>
      <w:r>
        <w:rPr>
          <w:rFonts w:ascii="Times New Roman"/>
          <w:b w:val="false"/>
          <w:i w:val="false"/>
          <w:color w:val="000000"/>
          <w:sz w:val="28"/>
        </w:rPr>
        <w:t xml:space="preserve">,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Start w:name="z179" w:id="172"/>
    <w:p>
      <w:pPr>
        <w:spacing w:after="0"/>
        <w:ind w:left="0"/>
        <w:jc w:val="both"/>
      </w:pPr>
      <w:r>
        <w:rPr>
          <w:rFonts w:ascii="Times New Roman"/>
          <w:b w:val="false"/>
          <w:i w:val="false"/>
          <w:color w:val="000000"/>
          <w:sz w:val="28"/>
        </w:rPr>
        <w:t>
      15. Құқықтары мен міндеттері:</w:t>
      </w:r>
    </w:p>
    <w:bookmarkEnd w:id="172"/>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мемлекеттік органдардан, нарық субъектілерінен, лауазымды адамдардан және өзге де жеке және заңды тұлғалардан қажетті ақпаратты және материалдарды сұрату және алу;</w:t>
      </w:r>
    </w:p>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және міндеттерді жүзеге асыру.</w:t>
      </w:r>
    </w:p>
    <w:bookmarkStart w:name="z180" w:id="173"/>
    <w:p>
      <w:pPr>
        <w:spacing w:after="0"/>
        <w:ind w:left="0"/>
        <w:jc w:val="left"/>
      </w:pPr>
      <w:r>
        <w:rPr>
          <w:rFonts w:ascii="Times New Roman"/>
          <w:b/>
          <w:i w:val="false"/>
          <w:color w:val="000000"/>
        </w:rPr>
        <w:t xml:space="preserve"> 3. Департаменттің қызметін ұйымдастыру</w:t>
      </w:r>
    </w:p>
    <w:bookmarkEnd w:id="173"/>
    <w:bookmarkStart w:name="z181" w:id="17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74"/>
    <w:bookmarkStart w:name="z182" w:id="175"/>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75"/>
    <w:bookmarkStart w:name="z183" w:id="176"/>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76"/>
    <w:bookmarkStart w:name="z184" w:id="177"/>
    <w:p>
      <w:pPr>
        <w:spacing w:after="0"/>
        <w:ind w:left="0"/>
        <w:jc w:val="both"/>
      </w:pPr>
      <w:r>
        <w:rPr>
          <w:rFonts w:ascii="Times New Roman"/>
          <w:b w:val="false"/>
          <w:i w:val="false"/>
          <w:color w:val="000000"/>
          <w:sz w:val="28"/>
        </w:rPr>
        <w:t>
      19. Басшының өкілеттіктері:</w:t>
      </w:r>
    </w:p>
    <w:bookmarkEnd w:id="177"/>
    <w:p>
      <w:pPr>
        <w:spacing w:after="0"/>
        <w:ind w:left="0"/>
        <w:jc w:val="both"/>
      </w:pPr>
      <w:r>
        <w:rPr>
          <w:rFonts w:ascii="Times New Roman"/>
          <w:b w:val="false"/>
          <w:i w:val="false"/>
          <w:color w:val="000000"/>
          <w:sz w:val="28"/>
        </w:rPr>
        <w:t>
      1) бұйрықтар шығарады, нұсқамалар енгізеді, хабарламалар, алдын ала ескертулер жолдайды, қаулылар шығарады;</w:t>
      </w:r>
    </w:p>
    <w:p>
      <w:pPr>
        <w:spacing w:after="0"/>
        <w:ind w:left="0"/>
        <w:jc w:val="both"/>
      </w:pPr>
      <w:r>
        <w:rPr>
          <w:rFonts w:ascii="Times New Roman"/>
          <w:b w:val="false"/>
          <w:i w:val="false"/>
          <w:color w:val="000000"/>
          <w:sz w:val="28"/>
        </w:rPr>
        <w:t>
      2) құрылымдық бөлімшелердің ережелерін бекітеді;</w:t>
      </w:r>
    </w:p>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7)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8)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185" w:id="178"/>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78"/>
    <w:bookmarkStart w:name="z186" w:id="179"/>
    <w:p>
      <w:pPr>
        <w:spacing w:after="0"/>
        <w:ind w:left="0"/>
        <w:jc w:val="left"/>
      </w:pPr>
      <w:r>
        <w:rPr>
          <w:rFonts w:ascii="Times New Roman"/>
          <w:b/>
          <w:i w:val="false"/>
          <w:color w:val="000000"/>
        </w:rPr>
        <w:t xml:space="preserve"> 4. Департаменттің мүлкі</w:t>
      </w:r>
    </w:p>
    <w:bookmarkEnd w:id="179"/>
    <w:bookmarkStart w:name="z187" w:id="18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8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188" w:id="181"/>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81"/>
    <w:bookmarkStart w:name="z189" w:id="182"/>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82"/>
    <w:bookmarkStart w:name="z190" w:id="183"/>
    <w:p>
      <w:pPr>
        <w:spacing w:after="0"/>
        <w:ind w:left="0"/>
        <w:jc w:val="left"/>
      </w:pPr>
      <w:r>
        <w:rPr>
          <w:rFonts w:ascii="Times New Roman"/>
          <w:b/>
          <w:i w:val="false"/>
          <w:color w:val="000000"/>
        </w:rPr>
        <w:t xml:space="preserve"> 5. Департаментті қайта ұйымдастыру және тарату</w:t>
      </w:r>
    </w:p>
    <w:bookmarkEnd w:id="183"/>
    <w:bookmarkStart w:name="z191" w:id="18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w:t>
            </w:r>
            <w:r>
              <w:br/>
            </w:r>
            <w:r>
              <w:rPr>
                <w:rFonts w:ascii="Times New Roman"/>
                <w:b w:val="false"/>
                <w:i w:val="false"/>
                <w:color w:val="000000"/>
                <w:sz w:val="20"/>
              </w:rPr>
              <w:t>7-қосымша</w:t>
            </w:r>
          </w:p>
        </w:tc>
      </w:tr>
    </w:tbl>
    <w:bookmarkStart w:name="z193" w:id="185"/>
    <w:p>
      <w:pPr>
        <w:spacing w:after="0"/>
        <w:ind w:left="0"/>
        <w:jc w:val="left"/>
      </w:pPr>
      <w:r>
        <w:rPr>
          <w:rFonts w:ascii="Times New Roman"/>
          <w:b/>
          <w:i w:val="false"/>
          <w:color w:val="000000"/>
        </w:rPr>
        <w:t xml:space="preserve"> Қазақстан Республикасы Ұлттық экономика министрлігі Бәсекелестікті қорғау және дамыту комитетінің Атырау облысы бойынша департаменті туралы ережесі</w:t>
      </w:r>
    </w:p>
    <w:bookmarkEnd w:id="185"/>
    <w:bookmarkStart w:name="z194" w:id="186"/>
    <w:p>
      <w:pPr>
        <w:spacing w:after="0"/>
        <w:ind w:left="0"/>
        <w:jc w:val="left"/>
      </w:pPr>
      <w:r>
        <w:rPr>
          <w:rFonts w:ascii="Times New Roman"/>
          <w:b/>
          <w:i w:val="false"/>
          <w:color w:val="000000"/>
        </w:rPr>
        <w:t xml:space="preserve"> 1. Жалпы ережелер</w:t>
      </w:r>
    </w:p>
    <w:bookmarkEnd w:id="186"/>
    <w:bookmarkStart w:name="z195" w:id="187"/>
    <w:p>
      <w:pPr>
        <w:spacing w:after="0"/>
        <w:ind w:left="0"/>
        <w:jc w:val="both"/>
      </w:pPr>
      <w:r>
        <w:rPr>
          <w:rFonts w:ascii="Times New Roman"/>
          <w:b w:val="false"/>
          <w:i w:val="false"/>
          <w:color w:val="000000"/>
          <w:sz w:val="28"/>
        </w:rPr>
        <w:t>
      1. Қазақстан Республикасы Ұлттық экономика министрлігі Бәсекелестікті қорғау және дамыту комитетінің Атырау облысы бойынша департаменті (бұдан әрі – Департамент)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саласында басшылықты жүзеге асыратын Қазақстан Республикасы Ұлттық экономика министрлігі Бәсекелестікті қорғау және дамыту комитетінің (бұдан әрі – Комитет) аумақтық бөлімшесі болып табылады.</w:t>
      </w:r>
    </w:p>
    <w:bookmarkEnd w:id="187"/>
    <w:bookmarkStart w:name="z196" w:id="18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8"/>
    <w:bookmarkStart w:name="z197" w:id="189"/>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189"/>
    <w:bookmarkStart w:name="z198" w:id="19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90"/>
    <w:bookmarkStart w:name="z199" w:id="191"/>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91"/>
    <w:bookmarkStart w:name="z200" w:id="19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92"/>
    <w:bookmarkStart w:name="z201" w:id="193"/>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193"/>
    <w:bookmarkStart w:name="z202" w:id="194"/>
    <w:p>
      <w:pPr>
        <w:spacing w:after="0"/>
        <w:ind w:left="0"/>
        <w:jc w:val="both"/>
      </w:pPr>
      <w:r>
        <w:rPr>
          <w:rFonts w:ascii="Times New Roman"/>
          <w:b w:val="false"/>
          <w:i w:val="false"/>
          <w:color w:val="000000"/>
          <w:sz w:val="28"/>
        </w:rPr>
        <w:t xml:space="preserve">
      8. Департаменттің заңды мекенжайы: 060009, Қазақстан Республикасы, Атырау қаласы, Авангард 4 ықшам ауданы, 3 В. </w:t>
      </w:r>
    </w:p>
    <w:bookmarkEnd w:id="194"/>
    <w:bookmarkStart w:name="z203" w:id="19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Бәсекелестікті қорғау және дамыту комитетінің Атырау облысы бойынша департаменті" республикалық мемлекеттік мекемесі.</w:t>
      </w:r>
    </w:p>
    <w:bookmarkEnd w:id="195"/>
    <w:bookmarkStart w:name="z204" w:id="19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6"/>
    <w:bookmarkStart w:name="z205" w:id="19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97"/>
    <w:bookmarkStart w:name="z206" w:id="198"/>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98"/>
    <w:bookmarkStart w:name="z207" w:id="199"/>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99"/>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бәсекелестікті қорғау және монополистік қызметті шектеу саласындағы мемлекеттік саясатты қалыптастыру мен іске асыруға қатысу:</w:t>
      </w:r>
    </w:p>
    <w:p>
      <w:pPr>
        <w:spacing w:after="0"/>
        <w:ind w:left="0"/>
        <w:jc w:val="both"/>
      </w:pPr>
      <w:r>
        <w:rPr>
          <w:rFonts w:ascii="Times New Roman"/>
          <w:b w:val="false"/>
          <w:i w:val="false"/>
          <w:color w:val="000000"/>
          <w:sz w:val="28"/>
        </w:rPr>
        <w:t>
      1) адал бәсекелестікті дамытуға жәрдемдесу;</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3) бәсекелестікті шектейтін нарық субъектілерін монополиясыздандыру.</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Қазақстан Республикасының бәсекелестікті қорғау және дамыту саласындағы заңнамасының сақталуына мемлекеттік бақылауды;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қайшы келетін шарттарды бұзу, өзгерту және (немесе) жарамсыз деп тану туралы сотқа талап-арыз беру;</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xml:space="preserve">
      4) өз құзыреті шегінде әкімшілік құқық бұзушылықтар туралы істерді қозғау және қарау,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кодексмен белгіленген тәртіпте әкімшілік жаза қолдану, сондай-ақ сотқа қатысу;</w:t>
      </w:r>
    </w:p>
    <w:p>
      <w:pPr>
        <w:spacing w:after="0"/>
        <w:ind w:left="0"/>
        <w:jc w:val="both"/>
      </w:pPr>
      <w:r>
        <w:rPr>
          <w:rFonts w:ascii="Times New Roman"/>
          <w:b w:val="false"/>
          <w:i w:val="false"/>
          <w:color w:val="000000"/>
          <w:sz w:val="28"/>
        </w:rPr>
        <w:t>
      5) бәсекелестікті қорғау және монополиялық қызметті шектеу саласындағы мемлекеттік саясатты іске асыру бойынша ұсыныстар әзірлеу;</w:t>
      </w:r>
    </w:p>
    <w:p>
      <w:pPr>
        <w:spacing w:after="0"/>
        <w:ind w:left="0"/>
        <w:jc w:val="both"/>
      </w:pPr>
      <w:r>
        <w:rPr>
          <w:rFonts w:ascii="Times New Roman"/>
          <w:b w:val="false"/>
          <w:i w:val="false"/>
          <w:color w:val="000000"/>
          <w:sz w:val="28"/>
        </w:rPr>
        <w:t>
      6)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p>
      <w:pPr>
        <w:spacing w:after="0"/>
        <w:ind w:left="0"/>
        <w:jc w:val="both"/>
      </w:pPr>
      <w:r>
        <w:rPr>
          <w:rFonts w:ascii="Times New Roman"/>
          <w:b w:val="false"/>
          <w:i w:val="false"/>
          <w:color w:val="000000"/>
          <w:sz w:val="28"/>
        </w:rPr>
        <w:t xml:space="preserve">
      7) нарық субъектілерінің бәсекелестікке қарсы келісімдері мен келісілген әрекеттерінің, жосықсыз бәсекелестіктің алдын алу және жолын кесу, нарық субъектілерінің экономикалық қызметін үйлестіру, сондай-ақ </w:t>
      </w:r>
      <w:r>
        <w:rPr>
          <w:rFonts w:ascii="Times New Roman"/>
          <w:b w:val="false"/>
          <w:i w:val="false"/>
          <w:color w:val="000000"/>
          <w:sz w:val="28"/>
        </w:rPr>
        <w:t>Кодексте</w:t>
      </w:r>
      <w:r>
        <w:rPr>
          <w:rFonts w:ascii="Times New Roman"/>
          <w:b w:val="false"/>
          <w:i w:val="false"/>
          <w:color w:val="000000"/>
          <w:sz w:val="28"/>
        </w:rPr>
        <w:t xml:space="preserve"> тыйым салынған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w:t>
      </w:r>
    </w:p>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9) тауар нарықтарындағы бәсекелестіктің жай-күйін талдауды жүзеге асыру;</w:t>
      </w:r>
    </w:p>
    <w:p>
      <w:pPr>
        <w:spacing w:after="0"/>
        <w:ind w:left="0"/>
        <w:jc w:val="both"/>
      </w:pPr>
      <w:r>
        <w:rPr>
          <w:rFonts w:ascii="Times New Roman"/>
          <w:b w:val="false"/>
          <w:i w:val="false"/>
          <w:color w:val="000000"/>
          <w:sz w:val="28"/>
        </w:rPr>
        <w:t>
      10) үстем немесе монополиялық жағдайға ие нарық субъектiсi белгiлеген монополиялық жоғары (төмен), монопсониялық төмен бағаларды анықтау;</w:t>
      </w:r>
    </w:p>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тергеп-тексеру жүргізу;</w:t>
      </w:r>
    </w:p>
    <w:p>
      <w:pPr>
        <w:spacing w:after="0"/>
        <w:ind w:left="0"/>
        <w:jc w:val="both"/>
      </w:pPr>
      <w:r>
        <w:rPr>
          <w:rFonts w:ascii="Times New Roman"/>
          <w:b w:val="false"/>
          <w:i w:val="false"/>
          <w:color w:val="000000"/>
          <w:sz w:val="28"/>
        </w:rPr>
        <w:t>
      12) өз құзыреті шегінде құқық қорғау органдарымен өзара іс-қимыл жасау,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p>
      <w:pPr>
        <w:spacing w:after="0"/>
        <w:ind w:left="0"/>
        <w:jc w:val="both"/>
      </w:pPr>
      <w:r>
        <w:rPr>
          <w:rFonts w:ascii="Times New Roman"/>
          <w:b w:val="false"/>
          <w:i w:val="false"/>
          <w:color w:val="000000"/>
          <w:sz w:val="28"/>
        </w:rPr>
        <w:t>
      13)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Комитеттің интернет-ресурсында орналастыруға қатысу;</w:t>
      </w:r>
    </w:p>
    <w:p>
      <w:pPr>
        <w:spacing w:after="0"/>
        <w:ind w:left="0"/>
        <w:jc w:val="both"/>
      </w:pPr>
      <w:r>
        <w:rPr>
          <w:rFonts w:ascii="Times New Roman"/>
          <w:b w:val="false"/>
          <w:i w:val="false"/>
          <w:color w:val="000000"/>
          <w:sz w:val="28"/>
        </w:rPr>
        <w:t>
      14) бәсекелестікті қорғау және монополиялық қызметті шектеу саласында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мәліметтерді Комитеттің интернет-ресурсына орналастыру;</w:t>
      </w:r>
    </w:p>
    <w:p>
      <w:pPr>
        <w:spacing w:after="0"/>
        <w:ind w:left="0"/>
        <w:jc w:val="both"/>
      </w:pPr>
      <w:r>
        <w:rPr>
          <w:rFonts w:ascii="Times New Roman"/>
          <w:b w:val="false"/>
          <w:i w:val="false"/>
          <w:color w:val="000000"/>
          <w:sz w:val="28"/>
        </w:rPr>
        <w:t>
      15) нарық субъектілеріне орындалуы міндетті нұсқамалар шығару;</w:t>
      </w:r>
    </w:p>
    <w:p>
      <w:pPr>
        <w:spacing w:after="0"/>
        <w:ind w:left="0"/>
        <w:jc w:val="both"/>
      </w:pPr>
      <w:r>
        <w:rPr>
          <w:rFonts w:ascii="Times New Roman"/>
          <w:b w:val="false"/>
          <w:i w:val="false"/>
          <w:color w:val="000000"/>
          <w:sz w:val="28"/>
        </w:rPr>
        <w:t>
      16) мемлекеттік, жергілікті атқарушы органдарға, мемлекет нарық субъектілерінің қызметін реттеу функцияларын берген ұйымдарға орындалуы міндетті нұсқамалар енгізу;</w:t>
      </w:r>
    </w:p>
    <w:p>
      <w:pPr>
        <w:spacing w:after="0"/>
        <w:ind w:left="0"/>
        <w:jc w:val="both"/>
      </w:pPr>
      <w:r>
        <w:rPr>
          <w:rFonts w:ascii="Times New Roman"/>
          <w:b w:val="false"/>
          <w:i w:val="false"/>
          <w:color w:val="000000"/>
          <w:sz w:val="28"/>
        </w:rPr>
        <w:t>
      17)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p>
      <w:pPr>
        <w:spacing w:after="0"/>
        <w:ind w:left="0"/>
        <w:jc w:val="both"/>
      </w:pPr>
      <w:r>
        <w:rPr>
          <w:rFonts w:ascii="Times New Roman"/>
          <w:b w:val="false"/>
          <w:i w:val="false"/>
          <w:color w:val="000000"/>
          <w:sz w:val="28"/>
        </w:rPr>
        <w:t>
      18)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19)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сарапшылар ретінде жіберу;</w:t>
      </w:r>
    </w:p>
    <w:p>
      <w:pPr>
        <w:spacing w:after="0"/>
        <w:ind w:left="0"/>
        <w:jc w:val="both"/>
      </w:pPr>
      <w:r>
        <w:rPr>
          <w:rFonts w:ascii="Times New Roman"/>
          <w:b w:val="false"/>
          <w:i w:val="false"/>
          <w:color w:val="000000"/>
          <w:sz w:val="28"/>
        </w:rPr>
        <w:t>
      20)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21)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жіберу;</w:t>
      </w:r>
    </w:p>
    <w:p>
      <w:pPr>
        <w:spacing w:after="0"/>
        <w:ind w:left="0"/>
        <w:jc w:val="both"/>
      </w:pPr>
      <w:r>
        <w:rPr>
          <w:rFonts w:ascii="Times New Roman"/>
          <w:b w:val="false"/>
          <w:i w:val="false"/>
          <w:color w:val="000000"/>
          <w:sz w:val="28"/>
        </w:rPr>
        <w:t>
      22)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Сіздігі тұрғысынан қарау қағидаларын әзірлеуге қатысу;</w:t>
      </w:r>
    </w:p>
    <w:p>
      <w:pPr>
        <w:spacing w:after="0"/>
        <w:ind w:left="0"/>
        <w:jc w:val="both"/>
      </w:pPr>
      <w:r>
        <w:rPr>
          <w:rFonts w:ascii="Times New Roman"/>
          <w:b w:val="false"/>
          <w:i w:val="false"/>
          <w:color w:val="000000"/>
          <w:sz w:val="28"/>
        </w:rPr>
        <w:t>
      23)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w:t>
      </w:r>
    </w:p>
    <w:p>
      <w:pPr>
        <w:spacing w:after="0"/>
        <w:ind w:left="0"/>
        <w:jc w:val="both"/>
      </w:pPr>
      <w:r>
        <w:rPr>
          <w:rFonts w:ascii="Times New Roman"/>
          <w:b w:val="false"/>
          <w:i w:val="false"/>
          <w:color w:val="000000"/>
          <w:sz w:val="28"/>
        </w:rPr>
        <w:t>
      24) нарық субъектілері үшін монополияға қарсы комплаенстің үлгілік сыртқы актілерін әзірлеуге қатысу;</w:t>
      </w:r>
    </w:p>
    <w:p>
      <w:pPr>
        <w:spacing w:after="0"/>
        <w:ind w:left="0"/>
        <w:jc w:val="both"/>
      </w:pPr>
      <w:r>
        <w:rPr>
          <w:rFonts w:ascii="Times New Roman"/>
          <w:b w:val="false"/>
          <w:i w:val="false"/>
          <w:color w:val="000000"/>
          <w:sz w:val="28"/>
        </w:rPr>
        <w:t>
      25)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p>
      <w:pPr>
        <w:spacing w:after="0"/>
        <w:ind w:left="0"/>
        <w:jc w:val="both"/>
      </w:pPr>
      <w:r>
        <w:rPr>
          <w:rFonts w:ascii="Times New Roman"/>
          <w:b w:val="false"/>
          <w:i w:val="false"/>
          <w:color w:val="000000"/>
          <w:sz w:val="28"/>
        </w:rPr>
        <w:t xml:space="preserve">
      26) Қазақстан Республикасының заңдарында мемлекеттiк кәсiпорындарды, акцияларының (үлестерiнiң) елу пайызынан астамы мемлекетке тиесiлi заңды тұлғаларды және олармен үлестес тұлғаларды құру тiкелей көзделген жағдайларды қоспағанда, мұндай құруға келісім беру; </w:t>
      </w:r>
    </w:p>
    <w:p>
      <w:pPr>
        <w:spacing w:after="0"/>
        <w:ind w:left="0"/>
        <w:jc w:val="both"/>
      </w:pPr>
      <w:r>
        <w:rPr>
          <w:rFonts w:ascii="Times New Roman"/>
          <w:b w:val="false"/>
          <w:i w:val="false"/>
          <w:color w:val="000000"/>
          <w:sz w:val="28"/>
        </w:rPr>
        <w:t>
      27) мемлекеттік кәсіпорындар, акцияларының (жарғылық капиталға қатысу үлестерінің) елу пайызынан астамы мемлекетке тиесілі заңды тұлғалар және өз қызметін Қазақстан Республикасының аумағында жүзеге асыратын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xml:space="preserve">
      28) мемлекеттік құпиялар және заңмен қорғалатын өзге құпия бар ақпаратты қоспағанда, тауар нарықтарындағы бәсекелестік жай-күйінің талдауын Комитеттің интернет-ресурсына орналастыруға қатысу; </w:t>
      </w:r>
    </w:p>
    <w:p>
      <w:pPr>
        <w:spacing w:after="0"/>
        <w:ind w:left="0"/>
        <w:jc w:val="both"/>
      </w:pPr>
      <w:r>
        <w:rPr>
          <w:rFonts w:ascii="Times New Roman"/>
          <w:b w:val="false"/>
          <w:i w:val="false"/>
          <w:color w:val="000000"/>
          <w:sz w:val="28"/>
        </w:rPr>
        <w:t>
      29)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Комитеттің интернет-ресурсында орналастыруға қатысу;</w:t>
      </w:r>
    </w:p>
    <w:p>
      <w:pPr>
        <w:spacing w:after="0"/>
        <w:ind w:left="0"/>
        <w:jc w:val="both"/>
      </w:pPr>
      <w:r>
        <w:rPr>
          <w:rFonts w:ascii="Times New Roman"/>
          <w:b w:val="false"/>
          <w:i w:val="false"/>
          <w:color w:val="000000"/>
          <w:sz w:val="28"/>
        </w:rPr>
        <w:t>
      30) өз өкілеттіктерін жүзеге асыру үшін қажетті ақпаратты сұрау және алу;</w:t>
      </w:r>
    </w:p>
    <w:p>
      <w:pPr>
        <w:spacing w:after="0"/>
        <w:ind w:left="0"/>
        <w:jc w:val="both"/>
      </w:pPr>
      <w:r>
        <w:rPr>
          <w:rFonts w:ascii="Times New Roman"/>
          <w:b w:val="false"/>
          <w:i w:val="false"/>
          <w:color w:val="000000"/>
          <w:sz w:val="28"/>
        </w:rPr>
        <w:t>
      31)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32) Қазақстан Республикасының заңнамасы талаптарының анықталған бұзушылықтары туралы актілерді қабылдау; </w:t>
      </w:r>
    </w:p>
    <w:p>
      <w:pPr>
        <w:spacing w:after="0"/>
        <w:ind w:left="0"/>
        <w:jc w:val="both"/>
      </w:pPr>
      <w:r>
        <w:rPr>
          <w:rFonts w:ascii="Times New Roman"/>
          <w:b w:val="false"/>
          <w:i w:val="false"/>
          <w:color w:val="000000"/>
          <w:sz w:val="28"/>
        </w:rPr>
        <w:t>
      33)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p>
      <w:pPr>
        <w:spacing w:after="0"/>
        <w:ind w:left="0"/>
        <w:jc w:val="both"/>
      </w:pPr>
      <w:r>
        <w:rPr>
          <w:rFonts w:ascii="Times New Roman"/>
          <w:b w:val="false"/>
          <w:i w:val="false"/>
          <w:color w:val="000000"/>
          <w:sz w:val="28"/>
        </w:rPr>
        <w:t>
      34) өз құзыреті шегінде жеке және заңды тұлғалардың қызметін бақылауды жүзеге асыру;</w:t>
      </w:r>
    </w:p>
    <w:p>
      <w:pPr>
        <w:spacing w:after="0"/>
        <w:ind w:left="0"/>
        <w:jc w:val="both"/>
      </w:pPr>
      <w:r>
        <w:rPr>
          <w:rFonts w:ascii="Times New Roman"/>
          <w:b w:val="false"/>
          <w:i w:val="false"/>
          <w:color w:val="000000"/>
          <w:sz w:val="28"/>
        </w:rPr>
        <w:t>
      35) сауда немесе ақпараттық жүйелерде, тауар биржаларында және тауарларды немесе сауда-саттықты электрондық сатып алудың өзге де сауда алаңдарында тауарларды және сауда-саттықты өткізу мониторингін жүзеге асыру;</w:t>
      </w:r>
    </w:p>
    <w:p>
      <w:pPr>
        <w:spacing w:after="0"/>
        <w:ind w:left="0"/>
        <w:jc w:val="both"/>
      </w:pPr>
      <w:r>
        <w:rPr>
          <w:rFonts w:ascii="Times New Roman"/>
          <w:b w:val="false"/>
          <w:i w:val="false"/>
          <w:color w:val="000000"/>
          <w:sz w:val="28"/>
        </w:rPr>
        <w:t>
      36)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Кодексте</w:t>
      </w:r>
      <w:r>
        <w:rPr>
          <w:rFonts w:ascii="Times New Roman"/>
          <w:b w:val="false"/>
          <w:i w:val="false"/>
          <w:color w:val="000000"/>
          <w:sz w:val="28"/>
        </w:rPr>
        <w:t xml:space="preserve">,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Start w:name="z208" w:id="200"/>
    <w:p>
      <w:pPr>
        <w:spacing w:after="0"/>
        <w:ind w:left="0"/>
        <w:jc w:val="both"/>
      </w:pPr>
      <w:r>
        <w:rPr>
          <w:rFonts w:ascii="Times New Roman"/>
          <w:b w:val="false"/>
          <w:i w:val="false"/>
          <w:color w:val="000000"/>
          <w:sz w:val="28"/>
        </w:rPr>
        <w:t>
      15. Құқықтары мен міндеттері:</w:t>
      </w:r>
    </w:p>
    <w:bookmarkEnd w:id="200"/>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мемлекеттік органдардан, нарық субъектілерінен, лауазымды адамдардан және өзге де жеке және заңды тұлғалардан қажетті ақпаратты және материалдарды сұрату және алу;</w:t>
      </w:r>
    </w:p>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және міндеттерді жүзеге асыру.</w:t>
      </w:r>
    </w:p>
    <w:bookmarkStart w:name="z209" w:id="201"/>
    <w:p>
      <w:pPr>
        <w:spacing w:after="0"/>
        <w:ind w:left="0"/>
        <w:jc w:val="left"/>
      </w:pPr>
      <w:r>
        <w:rPr>
          <w:rFonts w:ascii="Times New Roman"/>
          <w:b/>
          <w:i w:val="false"/>
          <w:color w:val="000000"/>
        </w:rPr>
        <w:t xml:space="preserve"> 3. Департаменттің қызметін ұйымдастыру</w:t>
      </w:r>
    </w:p>
    <w:bookmarkEnd w:id="201"/>
    <w:bookmarkStart w:name="z210" w:id="20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02"/>
    <w:bookmarkStart w:name="z211" w:id="203"/>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203"/>
    <w:bookmarkStart w:name="z212" w:id="204"/>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204"/>
    <w:bookmarkStart w:name="z213" w:id="205"/>
    <w:p>
      <w:pPr>
        <w:spacing w:after="0"/>
        <w:ind w:left="0"/>
        <w:jc w:val="both"/>
      </w:pPr>
      <w:r>
        <w:rPr>
          <w:rFonts w:ascii="Times New Roman"/>
          <w:b w:val="false"/>
          <w:i w:val="false"/>
          <w:color w:val="000000"/>
          <w:sz w:val="28"/>
        </w:rPr>
        <w:t>
      19. Басшының өкілеттіктері:</w:t>
      </w:r>
    </w:p>
    <w:bookmarkEnd w:id="205"/>
    <w:p>
      <w:pPr>
        <w:spacing w:after="0"/>
        <w:ind w:left="0"/>
        <w:jc w:val="both"/>
      </w:pPr>
      <w:r>
        <w:rPr>
          <w:rFonts w:ascii="Times New Roman"/>
          <w:b w:val="false"/>
          <w:i w:val="false"/>
          <w:color w:val="000000"/>
          <w:sz w:val="28"/>
        </w:rPr>
        <w:t>
      1) бұйрықтар шығарады, нұсқамалар енгізеді, хабарламалар, алдын ала ескертулер жолдайды, қаулылар шығарады;</w:t>
      </w:r>
    </w:p>
    <w:p>
      <w:pPr>
        <w:spacing w:after="0"/>
        <w:ind w:left="0"/>
        <w:jc w:val="both"/>
      </w:pPr>
      <w:r>
        <w:rPr>
          <w:rFonts w:ascii="Times New Roman"/>
          <w:b w:val="false"/>
          <w:i w:val="false"/>
          <w:color w:val="000000"/>
          <w:sz w:val="28"/>
        </w:rPr>
        <w:t>
      2) құрылымдық бөлімшелердің ережелерін бекітеді;</w:t>
      </w:r>
    </w:p>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7)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8)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214" w:id="206"/>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206"/>
    <w:bookmarkStart w:name="z215" w:id="207"/>
    <w:p>
      <w:pPr>
        <w:spacing w:after="0"/>
        <w:ind w:left="0"/>
        <w:jc w:val="left"/>
      </w:pPr>
      <w:r>
        <w:rPr>
          <w:rFonts w:ascii="Times New Roman"/>
          <w:b/>
          <w:i w:val="false"/>
          <w:color w:val="000000"/>
        </w:rPr>
        <w:t xml:space="preserve"> 4. Департаменттің мүлкі</w:t>
      </w:r>
    </w:p>
    <w:bookmarkEnd w:id="207"/>
    <w:bookmarkStart w:name="z216" w:id="20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08"/>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217" w:id="209"/>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209"/>
    <w:bookmarkStart w:name="z218" w:id="210"/>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210"/>
    <w:bookmarkStart w:name="z219" w:id="211"/>
    <w:p>
      <w:pPr>
        <w:spacing w:after="0"/>
        <w:ind w:left="0"/>
        <w:jc w:val="left"/>
      </w:pPr>
      <w:r>
        <w:rPr>
          <w:rFonts w:ascii="Times New Roman"/>
          <w:b/>
          <w:i w:val="false"/>
          <w:color w:val="000000"/>
        </w:rPr>
        <w:t xml:space="preserve"> 5. Департаментті қайта ұйымдастыру және тарату</w:t>
      </w:r>
    </w:p>
    <w:bookmarkEnd w:id="211"/>
    <w:bookmarkStart w:name="z220" w:id="21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w:t>
            </w:r>
            <w:r>
              <w:br/>
            </w:r>
            <w:r>
              <w:rPr>
                <w:rFonts w:ascii="Times New Roman"/>
                <w:b w:val="false"/>
                <w:i w:val="false"/>
                <w:color w:val="000000"/>
                <w:sz w:val="20"/>
              </w:rPr>
              <w:t>8-қосымша</w:t>
            </w:r>
          </w:p>
        </w:tc>
      </w:tr>
    </w:tbl>
    <w:bookmarkStart w:name="z222" w:id="213"/>
    <w:p>
      <w:pPr>
        <w:spacing w:after="0"/>
        <w:ind w:left="0"/>
        <w:jc w:val="left"/>
      </w:pPr>
      <w:r>
        <w:rPr>
          <w:rFonts w:ascii="Times New Roman"/>
          <w:b/>
          <w:i w:val="false"/>
          <w:color w:val="000000"/>
        </w:rPr>
        <w:t xml:space="preserve"> Қазақстан Республикасы Ұлттық экономика министрлігі Бәсекелестікті қорғау және дамыту комитетінің Шығыс Қазақстан облысы бойынша департаменті туралы ережесі</w:t>
      </w:r>
    </w:p>
    <w:bookmarkEnd w:id="213"/>
    <w:bookmarkStart w:name="z223" w:id="214"/>
    <w:p>
      <w:pPr>
        <w:spacing w:after="0"/>
        <w:ind w:left="0"/>
        <w:jc w:val="left"/>
      </w:pPr>
      <w:r>
        <w:rPr>
          <w:rFonts w:ascii="Times New Roman"/>
          <w:b/>
          <w:i w:val="false"/>
          <w:color w:val="000000"/>
        </w:rPr>
        <w:t xml:space="preserve"> 1. Жалпы ережелер</w:t>
      </w:r>
    </w:p>
    <w:bookmarkEnd w:id="214"/>
    <w:bookmarkStart w:name="z224" w:id="215"/>
    <w:p>
      <w:pPr>
        <w:spacing w:after="0"/>
        <w:ind w:left="0"/>
        <w:jc w:val="both"/>
      </w:pPr>
      <w:r>
        <w:rPr>
          <w:rFonts w:ascii="Times New Roman"/>
          <w:b w:val="false"/>
          <w:i w:val="false"/>
          <w:color w:val="000000"/>
          <w:sz w:val="28"/>
        </w:rPr>
        <w:t>
      1. Қазақстан Республикасы Ұлттық экономика министрлігі Бәсекелестікті қорғау және дамыту комитетінің Шығыс Қазақстан облысы бойынша департаменті (бұдан әрі – Департамент)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саласында басшылықты жүзеге асыратын Қазақстан Республикасы Ұлттық экономика министрлігі Бәсекелестікті қорғау және дамыту комитетінің (бұдан әрі – Комитет) аумақтық бөлімшесі болып табылады.</w:t>
      </w:r>
    </w:p>
    <w:bookmarkEnd w:id="215"/>
    <w:bookmarkStart w:name="z225" w:id="21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6"/>
    <w:bookmarkStart w:name="z226" w:id="21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217"/>
    <w:bookmarkStart w:name="z227" w:id="21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18"/>
    <w:bookmarkStart w:name="z228" w:id="219"/>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219"/>
    <w:bookmarkStart w:name="z229" w:id="22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20"/>
    <w:bookmarkStart w:name="z230" w:id="221"/>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221"/>
    <w:bookmarkStart w:name="z231" w:id="222"/>
    <w:p>
      <w:pPr>
        <w:spacing w:after="0"/>
        <w:ind w:left="0"/>
        <w:jc w:val="both"/>
      </w:pPr>
      <w:r>
        <w:rPr>
          <w:rFonts w:ascii="Times New Roman"/>
          <w:b w:val="false"/>
          <w:i w:val="false"/>
          <w:color w:val="000000"/>
          <w:sz w:val="28"/>
        </w:rPr>
        <w:t xml:space="preserve">
      8. Департаменттің заңды мекенжайы: 070019, Қазақстан Республикасы, Шығыс Қазақстан облысы, Өскемен қаласы, Бурова көшесі, 20 үй. </w:t>
      </w:r>
    </w:p>
    <w:bookmarkEnd w:id="222"/>
    <w:bookmarkStart w:name="z232" w:id="223"/>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Бәсекелестікті қорғау және дамыту комитетінің Шығыс Қазақстан облысы бойынша департаменті" республикалық мемлекеттік мекемесі.</w:t>
      </w:r>
    </w:p>
    <w:bookmarkEnd w:id="223"/>
    <w:bookmarkStart w:name="z233" w:id="22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24"/>
    <w:bookmarkStart w:name="z234" w:id="22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25"/>
    <w:bookmarkStart w:name="z235" w:id="226"/>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226"/>
    <w:bookmarkStart w:name="z236" w:id="227"/>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227"/>
    <w:bookmarkStart w:name="z237" w:id="228"/>
    <w:p>
      <w:pPr>
        <w:spacing w:after="0"/>
        <w:ind w:left="0"/>
        <w:jc w:val="both"/>
      </w:pPr>
      <w:r>
        <w:rPr>
          <w:rFonts w:ascii="Times New Roman"/>
          <w:b w:val="false"/>
          <w:i w:val="false"/>
          <w:color w:val="000000"/>
          <w:sz w:val="28"/>
        </w:rPr>
        <w:t>
      13. Мақсаттары:</w:t>
      </w:r>
    </w:p>
    <w:bookmarkEnd w:id="228"/>
    <w:p>
      <w:pPr>
        <w:spacing w:after="0"/>
        <w:ind w:left="0"/>
        <w:jc w:val="both"/>
      </w:pPr>
      <w:r>
        <w:rPr>
          <w:rFonts w:ascii="Times New Roman"/>
          <w:b w:val="false"/>
          <w:i w:val="false"/>
          <w:color w:val="000000"/>
          <w:sz w:val="28"/>
        </w:rPr>
        <w:t>
      бәсекелестікті қорғау және монополистік қызметті шектеу саласындағы мемлекеттік саясатты қалыптастыру мен іске асыруға қатысу:</w:t>
      </w:r>
    </w:p>
    <w:p>
      <w:pPr>
        <w:spacing w:after="0"/>
        <w:ind w:left="0"/>
        <w:jc w:val="both"/>
      </w:pPr>
      <w:r>
        <w:rPr>
          <w:rFonts w:ascii="Times New Roman"/>
          <w:b w:val="false"/>
          <w:i w:val="false"/>
          <w:color w:val="000000"/>
          <w:sz w:val="28"/>
        </w:rPr>
        <w:t>
      1) адал бәсекелестікті дамытуға жәрдемдесу;</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3) бәсекелестікті шектейтін нарық субъектілерін монополиясыздандыру.</w:t>
      </w:r>
    </w:p>
    <w:bookmarkStart w:name="z238" w:id="229"/>
    <w:p>
      <w:pPr>
        <w:spacing w:after="0"/>
        <w:ind w:left="0"/>
        <w:jc w:val="both"/>
      </w:pPr>
      <w:r>
        <w:rPr>
          <w:rFonts w:ascii="Times New Roman"/>
          <w:b w:val="false"/>
          <w:i w:val="false"/>
          <w:color w:val="000000"/>
          <w:sz w:val="28"/>
        </w:rPr>
        <w:t>
      14. Функциялары:</w:t>
      </w:r>
    </w:p>
    <w:bookmarkEnd w:id="229"/>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Қазақстан Республикасының бәсекелестікті қорғау және дамыту саласындағы заңнамасының сақталуына мемлекеттік бақылауды;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қайшы келетін шарттарды бұзу, өзгерту және (немесе) жарамсыз деп тану туралы сотқа талап-арыз беру;</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xml:space="preserve">
      4) өз құзыреті шегінде әкімшілік құқық бұзушылықтар туралы істерді қозғау және қарау,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кодексмен белгіленген тәртіпте әкімшілік жаза қолдану, сондай-ақ сотқа қатысу;</w:t>
      </w:r>
    </w:p>
    <w:p>
      <w:pPr>
        <w:spacing w:after="0"/>
        <w:ind w:left="0"/>
        <w:jc w:val="both"/>
      </w:pPr>
      <w:r>
        <w:rPr>
          <w:rFonts w:ascii="Times New Roman"/>
          <w:b w:val="false"/>
          <w:i w:val="false"/>
          <w:color w:val="000000"/>
          <w:sz w:val="28"/>
        </w:rPr>
        <w:t>
      5) бәсекелестікті қорғау және монополиялық қызметті шектеу саласындағы мемлекеттік саясатты іске асыру бойынша ұсыныстар әзірлеу;</w:t>
      </w:r>
    </w:p>
    <w:p>
      <w:pPr>
        <w:spacing w:after="0"/>
        <w:ind w:left="0"/>
        <w:jc w:val="both"/>
      </w:pPr>
      <w:r>
        <w:rPr>
          <w:rFonts w:ascii="Times New Roman"/>
          <w:b w:val="false"/>
          <w:i w:val="false"/>
          <w:color w:val="000000"/>
          <w:sz w:val="28"/>
        </w:rPr>
        <w:t>
      6)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p>
      <w:pPr>
        <w:spacing w:after="0"/>
        <w:ind w:left="0"/>
        <w:jc w:val="both"/>
      </w:pPr>
      <w:r>
        <w:rPr>
          <w:rFonts w:ascii="Times New Roman"/>
          <w:b w:val="false"/>
          <w:i w:val="false"/>
          <w:color w:val="000000"/>
          <w:sz w:val="28"/>
        </w:rPr>
        <w:t xml:space="preserve">
      7) нарық субъектілерінің бәсекелестікке қарсы келісімдері мен келісілген әрекеттерінің, жосықсыз бәсекелестіктің алдын алу және жолын кесу, нарық субъектілерінің экономикалық қызметін үйлестіру, сондай-ақ </w:t>
      </w:r>
      <w:r>
        <w:rPr>
          <w:rFonts w:ascii="Times New Roman"/>
          <w:b w:val="false"/>
          <w:i w:val="false"/>
          <w:color w:val="000000"/>
          <w:sz w:val="28"/>
        </w:rPr>
        <w:t>Кодексте</w:t>
      </w:r>
      <w:r>
        <w:rPr>
          <w:rFonts w:ascii="Times New Roman"/>
          <w:b w:val="false"/>
          <w:i w:val="false"/>
          <w:color w:val="000000"/>
          <w:sz w:val="28"/>
        </w:rPr>
        <w:t xml:space="preserve"> тыйым салынған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w:t>
      </w:r>
    </w:p>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9) тауар нарықтарындағы бәсекелестіктің жай-күйін талдауды жүзеге асыру;</w:t>
      </w:r>
    </w:p>
    <w:p>
      <w:pPr>
        <w:spacing w:after="0"/>
        <w:ind w:left="0"/>
        <w:jc w:val="both"/>
      </w:pPr>
      <w:r>
        <w:rPr>
          <w:rFonts w:ascii="Times New Roman"/>
          <w:b w:val="false"/>
          <w:i w:val="false"/>
          <w:color w:val="000000"/>
          <w:sz w:val="28"/>
        </w:rPr>
        <w:t>
      10) үстем немесе монополиялық жағдайға ие нарық субъектiсi белгiлеген монополиялық жоғары (төмен), монопсониялық төмен бағаларды анықтау;</w:t>
      </w:r>
    </w:p>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тергеп-тексеру жүргізу;</w:t>
      </w:r>
    </w:p>
    <w:p>
      <w:pPr>
        <w:spacing w:after="0"/>
        <w:ind w:left="0"/>
        <w:jc w:val="both"/>
      </w:pPr>
      <w:r>
        <w:rPr>
          <w:rFonts w:ascii="Times New Roman"/>
          <w:b w:val="false"/>
          <w:i w:val="false"/>
          <w:color w:val="000000"/>
          <w:sz w:val="28"/>
        </w:rPr>
        <w:t>
      12) өз құзыреті шегінде құқық қорғау органдарымен өзара іс-қимыл жасау,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p>
      <w:pPr>
        <w:spacing w:after="0"/>
        <w:ind w:left="0"/>
        <w:jc w:val="both"/>
      </w:pPr>
      <w:r>
        <w:rPr>
          <w:rFonts w:ascii="Times New Roman"/>
          <w:b w:val="false"/>
          <w:i w:val="false"/>
          <w:color w:val="000000"/>
          <w:sz w:val="28"/>
        </w:rPr>
        <w:t>
      13)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Комитеттің интернет-ресурсында орналастыруға қатысу;</w:t>
      </w:r>
    </w:p>
    <w:p>
      <w:pPr>
        <w:spacing w:after="0"/>
        <w:ind w:left="0"/>
        <w:jc w:val="both"/>
      </w:pPr>
      <w:r>
        <w:rPr>
          <w:rFonts w:ascii="Times New Roman"/>
          <w:b w:val="false"/>
          <w:i w:val="false"/>
          <w:color w:val="000000"/>
          <w:sz w:val="28"/>
        </w:rPr>
        <w:t>
      14) бәсекелестікті қорғау және монополиялық қызметті шектеу саласында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мәліметтерді Комитеттің интернет-ресурсына орналастыру;</w:t>
      </w:r>
    </w:p>
    <w:p>
      <w:pPr>
        <w:spacing w:after="0"/>
        <w:ind w:left="0"/>
        <w:jc w:val="both"/>
      </w:pPr>
      <w:r>
        <w:rPr>
          <w:rFonts w:ascii="Times New Roman"/>
          <w:b w:val="false"/>
          <w:i w:val="false"/>
          <w:color w:val="000000"/>
          <w:sz w:val="28"/>
        </w:rPr>
        <w:t>
      15) нарық субъектілеріне орындалуы міндетті нұсқамалар шығару;</w:t>
      </w:r>
    </w:p>
    <w:p>
      <w:pPr>
        <w:spacing w:after="0"/>
        <w:ind w:left="0"/>
        <w:jc w:val="both"/>
      </w:pPr>
      <w:r>
        <w:rPr>
          <w:rFonts w:ascii="Times New Roman"/>
          <w:b w:val="false"/>
          <w:i w:val="false"/>
          <w:color w:val="000000"/>
          <w:sz w:val="28"/>
        </w:rPr>
        <w:t>
      16) мемлекеттік, жергілікті атқарушы органдарға, мемлекет нарық субъектілерінің қызметін реттеу функцияларын берген ұйымдарға орындалуы міндетті нұсқамалар енгізу;</w:t>
      </w:r>
    </w:p>
    <w:p>
      <w:pPr>
        <w:spacing w:after="0"/>
        <w:ind w:left="0"/>
        <w:jc w:val="both"/>
      </w:pPr>
      <w:r>
        <w:rPr>
          <w:rFonts w:ascii="Times New Roman"/>
          <w:b w:val="false"/>
          <w:i w:val="false"/>
          <w:color w:val="000000"/>
          <w:sz w:val="28"/>
        </w:rPr>
        <w:t>
      17)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p>
      <w:pPr>
        <w:spacing w:after="0"/>
        <w:ind w:left="0"/>
        <w:jc w:val="both"/>
      </w:pPr>
      <w:r>
        <w:rPr>
          <w:rFonts w:ascii="Times New Roman"/>
          <w:b w:val="false"/>
          <w:i w:val="false"/>
          <w:color w:val="000000"/>
          <w:sz w:val="28"/>
        </w:rPr>
        <w:t>
      18)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19)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сарапшылар ретінде жіберу;</w:t>
      </w:r>
    </w:p>
    <w:p>
      <w:pPr>
        <w:spacing w:after="0"/>
        <w:ind w:left="0"/>
        <w:jc w:val="both"/>
      </w:pPr>
      <w:r>
        <w:rPr>
          <w:rFonts w:ascii="Times New Roman"/>
          <w:b w:val="false"/>
          <w:i w:val="false"/>
          <w:color w:val="000000"/>
          <w:sz w:val="28"/>
        </w:rPr>
        <w:t>
      20)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21)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жіберу;</w:t>
      </w:r>
    </w:p>
    <w:p>
      <w:pPr>
        <w:spacing w:after="0"/>
        <w:ind w:left="0"/>
        <w:jc w:val="both"/>
      </w:pPr>
      <w:r>
        <w:rPr>
          <w:rFonts w:ascii="Times New Roman"/>
          <w:b w:val="false"/>
          <w:i w:val="false"/>
          <w:color w:val="000000"/>
          <w:sz w:val="28"/>
        </w:rPr>
        <w:t>
      22)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Сіздігі тұрғысынан қарау қағидаларын әзірлеуге қатысу;</w:t>
      </w:r>
    </w:p>
    <w:p>
      <w:pPr>
        <w:spacing w:after="0"/>
        <w:ind w:left="0"/>
        <w:jc w:val="both"/>
      </w:pPr>
      <w:r>
        <w:rPr>
          <w:rFonts w:ascii="Times New Roman"/>
          <w:b w:val="false"/>
          <w:i w:val="false"/>
          <w:color w:val="000000"/>
          <w:sz w:val="28"/>
        </w:rPr>
        <w:t>
      23)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w:t>
      </w:r>
    </w:p>
    <w:p>
      <w:pPr>
        <w:spacing w:after="0"/>
        <w:ind w:left="0"/>
        <w:jc w:val="both"/>
      </w:pPr>
      <w:r>
        <w:rPr>
          <w:rFonts w:ascii="Times New Roman"/>
          <w:b w:val="false"/>
          <w:i w:val="false"/>
          <w:color w:val="000000"/>
          <w:sz w:val="28"/>
        </w:rPr>
        <w:t>
      24) нарық субъектілері үшін монополияға қарсы комплаенстің үлгілік сыртқы актілерін әзірлеуге қатысу;</w:t>
      </w:r>
    </w:p>
    <w:p>
      <w:pPr>
        <w:spacing w:after="0"/>
        <w:ind w:left="0"/>
        <w:jc w:val="both"/>
      </w:pPr>
      <w:r>
        <w:rPr>
          <w:rFonts w:ascii="Times New Roman"/>
          <w:b w:val="false"/>
          <w:i w:val="false"/>
          <w:color w:val="000000"/>
          <w:sz w:val="28"/>
        </w:rPr>
        <w:t>
      25)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p>
      <w:pPr>
        <w:spacing w:after="0"/>
        <w:ind w:left="0"/>
        <w:jc w:val="both"/>
      </w:pPr>
      <w:r>
        <w:rPr>
          <w:rFonts w:ascii="Times New Roman"/>
          <w:b w:val="false"/>
          <w:i w:val="false"/>
          <w:color w:val="000000"/>
          <w:sz w:val="28"/>
        </w:rPr>
        <w:t xml:space="preserve">
      26) Қазақстан Республикасының заңдарында мемлекеттiк кәсiпорындарды, акцияларының (үлестерiнiң) елу пайызынан астамы мемлекетке тиесiлi заңды тұлғаларды және олармен үлестес тұлғаларды құру тiкелей көзделген жағдайларды қоспағанда, мұндай құруға келісім беру; </w:t>
      </w:r>
    </w:p>
    <w:p>
      <w:pPr>
        <w:spacing w:after="0"/>
        <w:ind w:left="0"/>
        <w:jc w:val="both"/>
      </w:pPr>
      <w:r>
        <w:rPr>
          <w:rFonts w:ascii="Times New Roman"/>
          <w:b w:val="false"/>
          <w:i w:val="false"/>
          <w:color w:val="000000"/>
          <w:sz w:val="28"/>
        </w:rPr>
        <w:t>
      27) мемлекеттік кәсіпорындар, акцияларының (жарғылық капиталға қатысу үлестерінің) елу пайызынан астамы мемлекетке тиесілі заңды тұлғалар және өз қызметін Қазақстан Республикасының аумағында жүзеге асыратын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xml:space="preserve">
      28) мемлекеттік құпиялар және заңмен қорғалатын өзге құпия бар ақпаратты қоспағанда, тауар нарықтарындағы бәсекелестік жай-күйінің талдауын Комитеттің интернет-ресурсына орналастыруға қатысу; </w:t>
      </w:r>
    </w:p>
    <w:p>
      <w:pPr>
        <w:spacing w:after="0"/>
        <w:ind w:left="0"/>
        <w:jc w:val="both"/>
      </w:pPr>
      <w:r>
        <w:rPr>
          <w:rFonts w:ascii="Times New Roman"/>
          <w:b w:val="false"/>
          <w:i w:val="false"/>
          <w:color w:val="000000"/>
          <w:sz w:val="28"/>
        </w:rPr>
        <w:t>
      29)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Комитеттің интернет-ресурсында орналастыруға қатысу;</w:t>
      </w:r>
    </w:p>
    <w:p>
      <w:pPr>
        <w:spacing w:after="0"/>
        <w:ind w:left="0"/>
        <w:jc w:val="both"/>
      </w:pPr>
      <w:r>
        <w:rPr>
          <w:rFonts w:ascii="Times New Roman"/>
          <w:b w:val="false"/>
          <w:i w:val="false"/>
          <w:color w:val="000000"/>
          <w:sz w:val="28"/>
        </w:rPr>
        <w:t>
      30) өз өкілеттіктерін жүзеге асыру үшін қажетті ақпаратты сұрау және алу;</w:t>
      </w:r>
    </w:p>
    <w:p>
      <w:pPr>
        <w:spacing w:after="0"/>
        <w:ind w:left="0"/>
        <w:jc w:val="both"/>
      </w:pPr>
      <w:r>
        <w:rPr>
          <w:rFonts w:ascii="Times New Roman"/>
          <w:b w:val="false"/>
          <w:i w:val="false"/>
          <w:color w:val="000000"/>
          <w:sz w:val="28"/>
        </w:rPr>
        <w:t>
      31)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32) Қазақстан Республикасының заңнамасы талаптарының анықталған бұзушылықтары туралы актілерді қабылдау; </w:t>
      </w:r>
    </w:p>
    <w:p>
      <w:pPr>
        <w:spacing w:after="0"/>
        <w:ind w:left="0"/>
        <w:jc w:val="both"/>
      </w:pPr>
      <w:r>
        <w:rPr>
          <w:rFonts w:ascii="Times New Roman"/>
          <w:b w:val="false"/>
          <w:i w:val="false"/>
          <w:color w:val="000000"/>
          <w:sz w:val="28"/>
        </w:rPr>
        <w:t>
      33)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p>
      <w:pPr>
        <w:spacing w:after="0"/>
        <w:ind w:left="0"/>
        <w:jc w:val="both"/>
      </w:pPr>
      <w:r>
        <w:rPr>
          <w:rFonts w:ascii="Times New Roman"/>
          <w:b w:val="false"/>
          <w:i w:val="false"/>
          <w:color w:val="000000"/>
          <w:sz w:val="28"/>
        </w:rPr>
        <w:t>
      34) өз құзыреті шегінде жеке және заңды тұлғалардың қызметін бақылауды жүзеге асыру;</w:t>
      </w:r>
    </w:p>
    <w:p>
      <w:pPr>
        <w:spacing w:after="0"/>
        <w:ind w:left="0"/>
        <w:jc w:val="both"/>
      </w:pPr>
      <w:r>
        <w:rPr>
          <w:rFonts w:ascii="Times New Roman"/>
          <w:b w:val="false"/>
          <w:i w:val="false"/>
          <w:color w:val="000000"/>
          <w:sz w:val="28"/>
        </w:rPr>
        <w:t>
      35) сауда немесе ақпараттық жүйелерде, тауар биржаларында және тауарларды немесе сауда-саттықты электрондық сатып алудың өзге де сауда алаңдарында тауарларды және сауда-саттықты өткізу мониторингін жүзеге асыру;</w:t>
      </w:r>
    </w:p>
    <w:p>
      <w:pPr>
        <w:spacing w:after="0"/>
        <w:ind w:left="0"/>
        <w:jc w:val="both"/>
      </w:pPr>
      <w:r>
        <w:rPr>
          <w:rFonts w:ascii="Times New Roman"/>
          <w:b w:val="false"/>
          <w:i w:val="false"/>
          <w:color w:val="000000"/>
          <w:sz w:val="28"/>
        </w:rPr>
        <w:t>
      36)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Кодексте</w:t>
      </w:r>
      <w:r>
        <w:rPr>
          <w:rFonts w:ascii="Times New Roman"/>
          <w:b w:val="false"/>
          <w:i w:val="false"/>
          <w:color w:val="000000"/>
          <w:sz w:val="28"/>
        </w:rPr>
        <w:t xml:space="preserve">,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Start w:name="z239" w:id="230"/>
    <w:p>
      <w:pPr>
        <w:spacing w:after="0"/>
        <w:ind w:left="0"/>
        <w:jc w:val="both"/>
      </w:pPr>
      <w:r>
        <w:rPr>
          <w:rFonts w:ascii="Times New Roman"/>
          <w:b w:val="false"/>
          <w:i w:val="false"/>
          <w:color w:val="000000"/>
          <w:sz w:val="28"/>
        </w:rPr>
        <w:t>
      15. Құқықтары мен міндеттері:</w:t>
      </w:r>
    </w:p>
    <w:bookmarkEnd w:id="230"/>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мемлекеттік органдардан, нарық субъектілерінен, лауазымды адамдардан және өзге де жеке және заңды тұлғалардан қажетті ақпаратты және материалдарды сұрату және алу;</w:t>
      </w:r>
    </w:p>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және міндеттерді жүзеге асыру.</w:t>
      </w:r>
    </w:p>
    <w:bookmarkStart w:name="z240" w:id="231"/>
    <w:p>
      <w:pPr>
        <w:spacing w:after="0"/>
        <w:ind w:left="0"/>
        <w:jc w:val="left"/>
      </w:pPr>
      <w:r>
        <w:rPr>
          <w:rFonts w:ascii="Times New Roman"/>
          <w:b/>
          <w:i w:val="false"/>
          <w:color w:val="000000"/>
        </w:rPr>
        <w:t xml:space="preserve"> 3. Департаменттің қызметін ұйымдастыру</w:t>
      </w:r>
    </w:p>
    <w:bookmarkEnd w:id="231"/>
    <w:bookmarkStart w:name="z241" w:id="23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32"/>
    <w:bookmarkStart w:name="z242" w:id="233"/>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233"/>
    <w:bookmarkStart w:name="z243" w:id="234"/>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234"/>
    <w:bookmarkStart w:name="z244" w:id="235"/>
    <w:p>
      <w:pPr>
        <w:spacing w:after="0"/>
        <w:ind w:left="0"/>
        <w:jc w:val="both"/>
      </w:pPr>
      <w:r>
        <w:rPr>
          <w:rFonts w:ascii="Times New Roman"/>
          <w:b w:val="false"/>
          <w:i w:val="false"/>
          <w:color w:val="000000"/>
          <w:sz w:val="28"/>
        </w:rPr>
        <w:t>
      19. Басшының өкілеттіктері:</w:t>
      </w:r>
    </w:p>
    <w:bookmarkEnd w:id="235"/>
    <w:p>
      <w:pPr>
        <w:spacing w:after="0"/>
        <w:ind w:left="0"/>
        <w:jc w:val="both"/>
      </w:pPr>
      <w:r>
        <w:rPr>
          <w:rFonts w:ascii="Times New Roman"/>
          <w:b w:val="false"/>
          <w:i w:val="false"/>
          <w:color w:val="000000"/>
          <w:sz w:val="28"/>
        </w:rPr>
        <w:t>
      1) бұйрықтар шығарады, нұсқамалар енгізеді, хабарламалар, алдын ала ескертулер жолдайды, қаулылар шығарады;</w:t>
      </w:r>
    </w:p>
    <w:p>
      <w:pPr>
        <w:spacing w:after="0"/>
        <w:ind w:left="0"/>
        <w:jc w:val="both"/>
      </w:pPr>
      <w:r>
        <w:rPr>
          <w:rFonts w:ascii="Times New Roman"/>
          <w:b w:val="false"/>
          <w:i w:val="false"/>
          <w:color w:val="000000"/>
          <w:sz w:val="28"/>
        </w:rPr>
        <w:t>
      2) құрылымдық бөлімшелердің ережелерін бекітеді;</w:t>
      </w:r>
    </w:p>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7)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8)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245" w:id="236"/>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236"/>
    <w:bookmarkStart w:name="z246" w:id="237"/>
    <w:p>
      <w:pPr>
        <w:spacing w:after="0"/>
        <w:ind w:left="0"/>
        <w:jc w:val="left"/>
      </w:pPr>
      <w:r>
        <w:rPr>
          <w:rFonts w:ascii="Times New Roman"/>
          <w:b/>
          <w:i w:val="false"/>
          <w:color w:val="000000"/>
        </w:rPr>
        <w:t xml:space="preserve"> 4. Департаменттің мүлкі</w:t>
      </w:r>
    </w:p>
    <w:bookmarkEnd w:id="237"/>
    <w:bookmarkStart w:name="z247" w:id="23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38"/>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248" w:id="239"/>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239"/>
    <w:bookmarkStart w:name="z249" w:id="240"/>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240"/>
    <w:bookmarkStart w:name="z250" w:id="241"/>
    <w:p>
      <w:pPr>
        <w:spacing w:after="0"/>
        <w:ind w:left="0"/>
        <w:jc w:val="left"/>
      </w:pPr>
      <w:r>
        <w:rPr>
          <w:rFonts w:ascii="Times New Roman"/>
          <w:b/>
          <w:i w:val="false"/>
          <w:color w:val="000000"/>
        </w:rPr>
        <w:t xml:space="preserve"> 5. Департаментті қайта ұйымдастыру және тарату</w:t>
      </w:r>
    </w:p>
    <w:bookmarkEnd w:id="241"/>
    <w:bookmarkStart w:name="z251" w:id="24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w:t>
            </w:r>
            <w:r>
              <w:br/>
            </w:r>
            <w:r>
              <w:rPr>
                <w:rFonts w:ascii="Times New Roman"/>
                <w:b w:val="false"/>
                <w:i w:val="false"/>
                <w:color w:val="000000"/>
                <w:sz w:val="20"/>
              </w:rPr>
              <w:t>9-қосымша</w:t>
            </w:r>
          </w:p>
        </w:tc>
      </w:tr>
    </w:tbl>
    <w:bookmarkStart w:name="z253" w:id="243"/>
    <w:p>
      <w:pPr>
        <w:spacing w:after="0"/>
        <w:ind w:left="0"/>
        <w:jc w:val="left"/>
      </w:pPr>
      <w:r>
        <w:rPr>
          <w:rFonts w:ascii="Times New Roman"/>
          <w:b/>
          <w:i w:val="false"/>
          <w:color w:val="000000"/>
        </w:rPr>
        <w:t xml:space="preserve"> Қазақстан Республикасы Ұлттық экономика министрлігі Бәсекелестікті қорғау және дамыту комитетінің Жамбыл облысы бойынша департаменті туралы ережесі</w:t>
      </w:r>
    </w:p>
    <w:bookmarkEnd w:id="243"/>
    <w:bookmarkStart w:name="z254" w:id="244"/>
    <w:p>
      <w:pPr>
        <w:spacing w:after="0"/>
        <w:ind w:left="0"/>
        <w:jc w:val="left"/>
      </w:pPr>
      <w:r>
        <w:rPr>
          <w:rFonts w:ascii="Times New Roman"/>
          <w:b/>
          <w:i w:val="false"/>
          <w:color w:val="000000"/>
        </w:rPr>
        <w:t xml:space="preserve"> 1. Жалпы ережелер</w:t>
      </w:r>
    </w:p>
    <w:bookmarkEnd w:id="244"/>
    <w:bookmarkStart w:name="z255" w:id="245"/>
    <w:p>
      <w:pPr>
        <w:spacing w:after="0"/>
        <w:ind w:left="0"/>
        <w:jc w:val="both"/>
      </w:pPr>
      <w:r>
        <w:rPr>
          <w:rFonts w:ascii="Times New Roman"/>
          <w:b w:val="false"/>
          <w:i w:val="false"/>
          <w:color w:val="000000"/>
          <w:sz w:val="28"/>
        </w:rPr>
        <w:t>
      1. Қазақстан Республикасы Ұлттық экономика министрлігі Бәсекелестікті қорғау және дамыту комитетінің Жамбыл облысы бойынша департаменті (бұдан әрі – Департамент)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саласында басшылықты жүзеге асыратын Қазақстан Республикасы Ұлттық экономика министрлігі Бәсекелестікті қорғау және дамыту комитетінің (бұдан әрі – Комитет) аумақтық бөлімшесі болып табылады.</w:t>
      </w:r>
    </w:p>
    <w:bookmarkEnd w:id="245"/>
    <w:bookmarkStart w:name="z256" w:id="24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46"/>
    <w:bookmarkStart w:name="z257" w:id="24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247"/>
    <w:bookmarkStart w:name="z258" w:id="24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48"/>
    <w:bookmarkStart w:name="z259" w:id="249"/>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249"/>
    <w:bookmarkStart w:name="z260" w:id="25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50"/>
    <w:bookmarkStart w:name="z261" w:id="251"/>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251"/>
    <w:bookmarkStart w:name="z262" w:id="252"/>
    <w:p>
      <w:pPr>
        <w:spacing w:after="0"/>
        <w:ind w:left="0"/>
        <w:jc w:val="both"/>
      </w:pPr>
      <w:r>
        <w:rPr>
          <w:rFonts w:ascii="Times New Roman"/>
          <w:b w:val="false"/>
          <w:i w:val="false"/>
          <w:color w:val="000000"/>
          <w:sz w:val="28"/>
        </w:rPr>
        <w:t xml:space="preserve">
      8. Департаменттің заңды мекенжайы: 080000, Қазақстан Республикасы, Жамбыл облысы, Тараз қаласы, Желтоқсан көшесі, 78 үй. </w:t>
      </w:r>
    </w:p>
    <w:bookmarkEnd w:id="252"/>
    <w:bookmarkStart w:name="z263" w:id="253"/>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Бәсекелестікті қорғау және дамыту комитетінің Жамбыл облысы бойынша департаменті" республикалық мемлекеттік мекемесі.</w:t>
      </w:r>
    </w:p>
    <w:bookmarkEnd w:id="253"/>
    <w:bookmarkStart w:name="z264" w:id="25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54"/>
    <w:bookmarkStart w:name="z265" w:id="25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55"/>
    <w:bookmarkStart w:name="z266" w:id="256"/>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256"/>
    <w:bookmarkStart w:name="z267" w:id="257"/>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257"/>
    <w:bookmarkStart w:name="z268" w:id="258"/>
    <w:p>
      <w:pPr>
        <w:spacing w:after="0"/>
        <w:ind w:left="0"/>
        <w:jc w:val="both"/>
      </w:pPr>
      <w:r>
        <w:rPr>
          <w:rFonts w:ascii="Times New Roman"/>
          <w:b w:val="false"/>
          <w:i w:val="false"/>
          <w:color w:val="000000"/>
          <w:sz w:val="28"/>
        </w:rPr>
        <w:t>
      13. Мақсаттары:</w:t>
      </w:r>
    </w:p>
    <w:bookmarkEnd w:id="258"/>
    <w:p>
      <w:pPr>
        <w:spacing w:after="0"/>
        <w:ind w:left="0"/>
        <w:jc w:val="both"/>
      </w:pPr>
      <w:r>
        <w:rPr>
          <w:rFonts w:ascii="Times New Roman"/>
          <w:b w:val="false"/>
          <w:i w:val="false"/>
          <w:color w:val="000000"/>
          <w:sz w:val="28"/>
        </w:rPr>
        <w:t>
      бәсекелестікті қорғау және монополистік қызметті шектеу саласындағы мемлекеттік саясатты қалыптастыру мен іске асыруға қатысу:</w:t>
      </w:r>
    </w:p>
    <w:p>
      <w:pPr>
        <w:spacing w:after="0"/>
        <w:ind w:left="0"/>
        <w:jc w:val="both"/>
      </w:pPr>
      <w:r>
        <w:rPr>
          <w:rFonts w:ascii="Times New Roman"/>
          <w:b w:val="false"/>
          <w:i w:val="false"/>
          <w:color w:val="000000"/>
          <w:sz w:val="28"/>
        </w:rPr>
        <w:t>
      1) адал бәсекелестікті дамытуға жәрдемдесу;</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3) бәсекелестікті шектейтін нарық субъектілерін монополиясыздандыру.</w:t>
      </w:r>
    </w:p>
    <w:bookmarkStart w:name="z269" w:id="259"/>
    <w:p>
      <w:pPr>
        <w:spacing w:after="0"/>
        <w:ind w:left="0"/>
        <w:jc w:val="both"/>
      </w:pPr>
      <w:r>
        <w:rPr>
          <w:rFonts w:ascii="Times New Roman"/>
          <w:b w:val="false"/>
          <w:i w:val="false"/>
          <w:color w:val="000000"/>
          <w:sz w:val="28"/>
        </w:rPr>
        <w:t>
      14. Функциялары:</w:t>
      </w:r>
    </w:p>
    <w:bookmarkEnd w:id="259"/>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Қазақстан Республикасының бәсекелестікті қорғау және дамыту саласындағы заңнамасының сақталуына мемлекеттік бақылауды;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қайшы келетін шарттарды бұзу, өзгерту және (немесе) жарамсыз деп тану туралы сотқа талап-арыз беру;</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xml:space="preserve">
      4) өз құзыреті шегінде әкімшілік құқық бұзушылықтар туралы істерді қозғау және қарау,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кодексмен белгіленген тәртіпте әкімшілік жаза қолдану, сондай-ақ сотқа қатысу;</w:t>
      </w:r>
    </w:p>
    <w:p>
      <w:pPr>
        <w:spacing w:after="0"/>
        <w:ind w:left="0"/>
        <w:jc w:val="both"/>
      </w:pPr>
      <w:r>
        <w:rPr>
          <w:rFonts w:ascii="Times New Roman"/>
          <w:b w:val="false"/>
          <w:i w:val="false"/>
          <w:color w:val="000000"/>
          <w:sz w:val="28"/>
        </w:rPr>
        <w:t>
      5) бәсекелестікті қорғау және монополиялық қызметті шектеу саласындағы мемлекеттік саясатты іске асыру бойынша ұсыныстар әзірлеу;</w:t>
      </w:r>
    </w:p>
    <w:p>
      <w:pPr>
        <w:spacing w:after="0"/>
        <w:ind w:left="0"/>
        <w:jc w:val="both"/>
      </w:pPr>
      <w:r>
        <w:rPr>
          <w:rFonts w:ascii="Times New Roman"/>
          <w:b w:val="false"/>
          <w:i w:val="false"/>
          <w:color w:val="000000"/>
          <w:sz w:val="28"/>
        </w:rPr>
        <w:t>
      6)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p>
      <w:pPr>
        <w:spacing w:after="0"/>
        <w:ind w:left="0"/>
        <w:jc w:val="both"/>
      </w:pPr>
      <w:r>
        <w:rPr>
          <w:rFonts w:ascii="Times New Roman"/>
          <w:b w:val="false"/>
          <w:i w:val="false"/>
          <w:color w:val="000000"/>
          <w:sz w:val="28"/>
        </w:rPr>
        <w:t xml:space="preserve">
      7) нарық субъектілерінің бәсекелестікке қарсы келісімдері мен келісілген әрекеттерінің, жосықсыз бәсекелестіктің алдын алу және жолын кесу, нарық субъектілерінің экономикалық қызметін үйлестіру, сондай-ақ </w:t>
      </w:r>
      <w:r>
        <w:rPr>
          <w:rFonts w:ascii="Times New Roman"/>
          <w:b w:val="false"/>
          <w:i w:val="false"/>
          <w:color w:val="000000"/>
          <w:sz w:val="28"/>
        </w:rPr>
        <w:t>Кодексте</w:t>
      </w:r>
      <w:r>
        <w:rPr>
          <w:rFonts w:ascii="Times New Roman"/>
          <w:b w:val="false"/>
          <w:i w:val="false"/>
          <w:color w:val="000000"/>
          <w:sz w:val="28"/>
        </w:rPr>
        <w:t xml:space="preserve"> тыйым салынған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w:t>
      </w:r>
    </w:p>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9) тауар нарықтарындағы бәсекелестіктің жай-күйін талдауды жүзеге асыру;</w:t>
      </w:r>
    </w:p>
    <w:p>
      <w:pPr>
        <w:spacing w:after="0"/>
        <w:ind w:left="0"/>
        <w:jc w:val="both"/>
      </w:pPr>
      <w:r>
        <w:rPr>
          <w:rFonts w:ascii="Times New Roman"/>
          <w:b w:val="false"/>
          <w:i w:val="false"/>
          <w:color w:val="000000"/>
          <w:sz w:val="28"/>
        </w:rPr>
        <w:t>
      10) үстем немесе монополиялық жағдайға ие нарық субъектiсi белгiлеген монополиялық жоғары (төмен), монопсониялық төмен бағаларды анықтау;</w:t>
      </w:r>
    </w:p>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тергеп-тексеру жүргізу;</w:t>
      </w:r>
    </w:p>
    <w:p>
      <w:pPr>
        <w:spacing w:after="0"/>
        <w:ind w:left="0"/>
        <w:jc w:val="both"/>
      </w:pPr>
      <w:r>
        <w:rPr>
          <w:rFonts w:ascii="Times New Roman"/>
          <w:b w:val="false"/>
          <w:i w:val="false"/>
          <w:color w:val="000000"/>
          <w:sz w:val="28"/>
        </w:rPr>
        <w:t>
      12) өз құзыреті шегінде құқық қорғау органдарымен өзара іс-қимыл жасау,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p>
      <w:pPr>
        <w:spacing w:after="0"/>
        <w:ind w:left="0"/>
        <w:jc w:val="both"/>
      </w:pPr>
      <w:r>
        <w:rPr>
          <w:rFonts w:ascii="Times New Roman"/>
          <w:b w:val="false"/>
          <w:i w:val="false"/>
          <w:color w:val="000000"/>
          <w:sz w:val="28"/>
        </w:rPr>
        <w:t>
      13)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Комитеттің интернет-ресурсында орналастыруға қатысу;</w:t>
      </w:r>
    </w:p>
    <w:p>
      <w:pPr>
        <w:spacing w:after="0"/>
        <w:ind w:left="0"/>
        <w:jc w:val="both"/>
      </w:pPr>
      <w:r>
        <w:rPr>
          <w:rFonts w:ascii="Times New Roman"/>
          <w:b w:val="false"/>
          <w:i w:val="false"/>
          <w:color w:val="000000"/>
          <w:sz w:val="28"/>
        </w:rPr>
        <w:t>
      14) бәсекелестікті қорғау және монополиялық қызметті шектеу саласында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мәліметтерді Комитеттің интернет-ресурсына орналастыру;</w:t>
      </w:r>
    </w:p>
    <w:p>
      <w:pPr>
        <w:spacing w:after="0"/>
        <w:ind w:left="0"/>
        <w:jc w:val="both"/>
      </w:pPr>
      <w:r>
        <w:rPr>
          <w:rFonts w:ascii="Times New Roman"/>
          <w:b w:val="false"/>
          <w:i w:val="false"/>
          <w:color w:val="000000"/>
          <w:sz w:val="28"/>
        </w:rPr>
        <w:t>
      15) нарық субъектілеріне орындалуы міндетті нұсқамалар шығару;</w:t>
      </w:r>
    </w:p>
    <w:p>
      <w:pPr>
        <w:spacing w:after="0"/>
        <w:ind w:left="0"/>
        <w:jc w:val="both"/>
      </w:pPr>
      <w:r>
        <w:rPr>
          <w:rFonts w:ascii="Times New Roman"/>
          <w:b w:val="false"/>
          <w:i w:val="false"/>
          <w:color w:val="000000"/>
          <w:sz w:val="28"/>
        </w:rPr>
        <w:t>
      16) мемлекеттік, жергілікті атқарушы органдарға, мемлекет нарық субъектілерінің қызметін реттеу функцияларын берген ұйымдарға орындалуы міндетті нұсқамалар енгізу;</w:t>
      </w:r>
    </w:p>
    <w:p>
      <w:pPr>
        <w:spacing w:after="0"/>
        <w:ind w:left="0"/>
        <w:jc w:val="both"/>
      </w:pPr>
      <w:r>
        <w:rPr>
          <w:rFonts w:ascii="Times New Roman"/>
          <w:b w:val="false"/>
          <w:i w:val="false"/>
          <w:color w:val="000000"/>
          <w:sz w:val="28"/>
        </w:rPr>
        <w:t>
      17)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p>
      <w:pPr>
        <w:spacing w:after="0"/>
        <w:ind w:left="0"/>
        <w:jc w:val="both"/>
      </w:pPr>
      <w:r>
        <w:rPr>
          <w:rFonts w:ascii="Times New Roman"/>
          <w:b w:val="false"/>
          <w:i w:val="false"/>
          <w:color w:val="000000"/>
          <w:sz w:val="28"/>
        </w:rPr>
        <w:t>
      18)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19)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сарапшылар ретінде жіберу;</w:t>
      </w:r>
    </w:p>
    <w:p>
      <w:pPr>
        <w:spacing w:after="0"/>
        <w:ind w:left="0"/>
        <w:jc w:val="both"/>
      </w:pPr>
      <w:r>
        <w:rPr>
          <w:rFonts w:ascii="Times New Roman"/>
          <w:b w:val="false"/>
          <w:i w:val="false"/>
          <w:color w:val="000000"/>
          <w:sz w:val="28"/>
        </w:rPr>
        <w:t>
      20)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21)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жіберу;</w:t>
      </w:r>
    </w:p>
    <w:p>
      <w:pPr>
        <w:spacing w:after="0"/>
        <w:ind w:left="0"/>
        <w:jc w:val="both"/>
      </w:pPr>
      <w:r>
        <w:rPr>
          <w:rFonts w:ascii="Times New Roman"/>
          <w:b w:val="false"/>
          <w:i w:val="false"/>
          <w:color w:val="000000"/>
          <w:sz w:val="28"/>
        </w:rPr>
        <w:t>
      22)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Сіздігі тұрғысынан қарау қағидаларын әзірлеуге қатысу;</w:t>
      </w:r>
    </w:p>
    <w:p>
      <w:pPr>
        <w:spacing w:after="0"/>
        <w:ind w:left="0"/>
        <w:jc w:val="both"/>
      </w:pPr>
      <w:r>
        <w:rPr>
          <w:rFonts w:ascii="Times New Roman"/>
          <w:b w:val="false"/>
          <w:i w:val="false"/>
          <w:color w:val="000000"/>
          <w:sz w:val="28"/>
        </w:rPr>
        <w:t>
      23)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w:t>
      </w:r>
    </w:p>
    <w:p>
      <w:pPr>
        <w:spacing w:after="0"/>
        <w:ind w:left="0"/>
        <w:jc w:val="both"/>
      </w:pPr>
      <w:r>
        <w:rPr>
          <w:rFonts w:ascii="Times New Roman"/>
          <w:b w:val="false"/>
          <w:i w:val="false"/>
          <w:color w:val="000000"/>
          <w:sz w:val="28"/>
        </w:rPr>
        <w:t>
      24) нарық субъектілері үшін монополияға қарсы комплаенстің үлгілік сыртқы актілерін әзірлеуге қатысу;</w:t>
      </w:r>
    </w:p>
    <w:p>
      <w:pPr>
        <w:spacing w:after="0"/>
        <w:ind w:left="0"/>
        <w:jc w:val="both"/>
      </w:pPr>
      <w:r>
        <w:rPr>
          <w:rFonts w:ascii="Times New Roman"/>
          <w:b w:val="false"/>
          <w:i w:val="false"/>
          <w:color w:val="000000"/>
          <w:sz w:val="28"/>
        </w:rPr>
        <w:t>
      25)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p>
      <w:pPr>
        <w:spacing w:after="0"/>
        <w:ind w:left="0"/>
        <w:jc w:val="both"/>
      </w:pPr>
      <w:r>
        <w:rPr>
          <w:rFonts w:ascii="Times New Roman"/>
          <w:b w:val="false"/>
          <w:i w:val="false"/>
          <w:color w:val="000000"/>
          <w:sz w:val="28"/>
        </w:rPr>
        <w:t xml:space="preserve">
      26) Қазақстан Республикасының заңдарында мемлекеттiк кәсiпорындарды, акцияларының (үлестерiнiң) елу пайызынан астамы мемлекетке тиесiлi заңды тұлғаларды және олармен үлестес тұлғаларды құру тiкелей көзделген жағдайларды қоспағанда, мұндай құруға келісім беру; </w:t>
      </w:r>
    </w:p>
    <w:p>
      <w:pPr>
        <w:spacing w:after="0"/>
        <w:ind w:left="0"/>
        <w:jc w:val="both"/>
      </w:pPr>
      <w:r>
        <w:rPr>
          <w:rFonts w:ascii="Times New Roman"/>
          <w:b w:val="false"/>
          <w:i w:val="false"/>
          <w:color w:val="000000"/>
          <w:sz w:val="28"/>
        </w:rPr>
        <w:t>
      27) мемлекеттік кәсіпорындар, акцияларының (жарғылық капиталға қатысу үлестерінің) елу пайызынан астамы мемлекетке тиесілі заңды тұлғалар және өз қызметін Қазақстан Республикасының аумағында жүзеге асыратын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xml:space="preserve">
      28) мемлекеттік құпиялар және заңмен қорғалатын өзге құпия бар ақпаратты қоспағанда, тауар нарықтарындағы бәсекелестік жай-күйінің талдауын Комитеттің интернет-ресурсына орналастыруға қатысу; </w:t>
      </w:r>
    </w:p>
    <w:p>
      <w:pPr>
        <w:spacing w:after="0"/>
        <w:ind w:left="0"/>
        <w:jc w:val="both"/>
      </w:pPr>
      <w:r>
        <w:rPr>
          <w:rFonts w:ascii="Times New Roman"/>
          <w:b w:val="false"/>
          <w:i w:val="false"/>
          <w:color w:val="000000"/>
          <w:sz w:val="28"/>
        </w:rPr>
        <w:t>
      29)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Комитеттің интернет-ресурсында орналастыруға қатысу;</w:t>
      </w:r>
    </w:p>
    <w:p>
      <w:pPr>
        <w:spacing w:after="0"/>
        <w:ind w:left="0"/>
        <w:jc w:val="both"/>
      </w:pPr>
      <w:r>
        <w:rPr>
          <w:rFonts w:ascii="Times New Roman"/>
          <w:b w:val="false"/>
          <w:i w:val="false"/>
          <w:color w:val="000000"/>
          <w:sz w:val="28"/>
        </w:rPr>
        <w:t>
      30) өз өкілеттіктерін жүзеге асыру үшін қажетті ақпаратты сұрау және алу;</w:t>
      </w:r>
    </w:p>
    <w:p>
      <w:pPr>
        <w:spacing w:after="0"/>
        <w:ind w:left="0"/>
        <w:jc w:val="both"/>
      </w:pPr>
      <w:r>
        <w:rPr>
          <w:rFonts w:ascii="Times New Roman"/>
          <w:b w:val="false"/>
          <w:i w:val="false"/>
          <w:color w:val="000000"/>
          <w:sz w:val="28"/>
        </w:rPr>
        <w:t>
      31)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32) Қазақстан Республикасының заңнамасы талаптарының анықталған бұзушылықтары туралы актілерді қабылдау; </w:t>
      </w:r>
    </w:p>
    <w:p>
      <w:pPr>
        <w:spacing w:after="0"/>
        <w:ind w:left="0"/>
        <w:jc w:val="both"/>
      </w:pPr>
      <w:r>
        <w:rPr>
          <w:rFonts w:ascii="Times New Roman"/>
          <w:b w:val="false"/>
          <w:i w:val="false"/>
          <w:color w:val="000000"/>
          <w:sz w:val="28"/>
        </w:rPr>
        <w:t>
      33)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p>
      <w:pPr>
        <w:spacing w:after="0"/>
        <w:ind w:left="0"/>
        <w:jc w:val="both"/>
      </w:pPr>
      <w:r>
        <w:rPr>
          <w:rFonts w:ascii="Times New Roman"/>
          <w:b w:val="false"/>
          <w:i w:val="false"/>
          <w:color w:val="000000"/>
          <w:sz w:val="28"/>
        </w:rPr>
        <w:t>
      34) өз құзыреті шегінде жеке және заңды тұлғалардың қызметін бақылауды жүзеге асыру;</w:t>
      </w:r>
    </w:p>
    <w:p>
      <w:pPr>
        <w:spacing w:after="0"/>
        <w:ind w:left="0"/>
        <w:jc w:val="both"/>
      </w:pPr>
      <w:r>
        <w:rPr>
          <w:rFonts w:ascii="Times New Roman"/>
          <w:b w:val="false"/>
          <w:i w:val="false"/>
          <w:color w:val="000000"/>
          <w:sz w:val="28"/>
        </w:rPr>
        <w:t>
      35) сауда немесе ақпараттық жүйелерде, тауар биржаларында және тауарларды немесе сауда-саттықты электрондық сатып алудың өзге де сауда алаңдарында тауарларды және сауда-саттықты өткізу мониторингін жүзеге асыру;</w:t>
      </w:r>
    </w:p>
    <w:p>
      <w:pPr>
        <w:spacing w:after="0"/>
        <w:ind w:left="0"/>
        <w:jc w:val="both"/>
      </w:pPr>
      <w:r>
        <w:rPr>
          <w:rFonts w:ascii="Times New Roman"/>
          <w:b w:val="false"/>
          <w:i w:val="false"/>
          <w:color w:val="000000"/>
          <w:sz w:val="28"/>
        </w:rPr>
        <w:t>
      36)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Кодексте</w:t>
      </w:r>
      <w:r>
        <w:rPr>
          <w:rFonts w:ascii="Times New Roman"/>
          <w:b w:val="false"/>
          <w:i w:val="false"/>
          <w:color w:val="000000"/>
          <w:sz w:val="28"/>
        </w:rPr>
        <w:t xml:space="preserve">,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p>
      <w:pPr>
        <w:spacing w:after="0"/>
        <w:ind w:left="0"/>
        <w:jc w:val="both"/>
      </w:pPr>
      <w:r>
        <w:rPr>
          <w:rFonts w:ascii="Times New Roman"/>
          <w:b w:val="false"/>
          <w:i w:val="false"/>
          <w:color w:val="000000"/>
          <w:sz w:val="28"/>
        </w:rPr>
        <w:t>
      15. Құқықтары мен міндеттері:</w:t>
      </w:r>
    </w:p>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мемлекеттік органдардан, нарық субъектілерінен, лауазымды адамдардан және өзге де жеке және заңды тұлғалардан қажетті ақпаратты және материалдарды сұрату және алу;</w:t>
      </w:r>
    </w:p>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және міндеттерді жүзеге асыру.</w:t>
      </w:r>
    </w:p>
    <w:bookmarkStart w:name="z270" w:id="260"/>
    <w:p>
      <w:pPr>
        <w:spacing w:after="0"/>
        <w:ind w:left="0"/>
        <w:jc w:val="left"/>
      </w:pPr>
      <w:r>
        <w:rPr>
          <w:rFonts w:ascii="Times New Roman"/>
          <w:b/>
          <w:i w:val="false"/>
          <w:color w:val="000000"/>
        </w:rPr>
        <w:t xml:space="preserve"> 3. Департаменттің қызметін ұйымдастыру</w:t>
      </w:r>
    </w:p>
    <w:bookmarkEnd w:id="260"/>
    <w:bookmarkStart w:name="z271" w:id="26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61"/>
    <w:bookmarkStart w:name="z272" w:id="262"/>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262"/>
    <w:bookmarkStart w:name="z273" w:id="263"/>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263"/>
    <w:bookmarkStart w:name="z274" w:id="264"/>
    <w:p>
      <w:pPr>
        <w:spacing w:after="0"/>
        <w:ind w:left="0"/>
        <w:jc w:val="both"/>
      </w:pPr>
      <w:r>
        <w:rPr>
          <w:rFonts w:ascii="Times New Roman"/>
          <w:b w:val="false"/>
          <w:i w:val="false"/>
          <w:color w:val="000000"/>
          <w:sz w:val="28"/>
        </w:rPr>
        <w:t>
      19. Басшының өкілеттіктері:</w:t>
      </w:r>
    </w:p>
    <w:bookmarkEnd w:id="264"/>
    <w:p>
      <w:pPr>
        <w:spacing w:after="0"/>
        <w:ind w:left="0"/>
        <w:jc w:val="both"/>
      </w:pPr>
      <w:r>
        <w:rPr>
          <w:rFonts w:ascii="Times New Roman"/>
          <w:b w:val="false"/>
          <w:i w:val="false"/>
          <w:color w:val="000000"/>
          <w:sz w:val="28"/>
        </w:rPr>
        <w:t>
      1) бұйрықтар шығарады, нұсқамалар енгізеді, хабарламалар, алдын ала ескертулер жолдайды, қаулылар шығарады;</w:t>
      </w:r>
    </w:p>
    <w:p>
      <w:pPr>
        <w:spacing w:after="0"/>
        <w:ind w:left="0"/>
        <w:jc w:val="both"/>
      </w:pPr>
      <w:r>
        <w:rPr>
          <w:rFonts w:ascii="Times New Roman"/>
          <w:b w:val="false"/>
          <w:i w:val="false"/>
          <w:color w:val="000000"/>
          <w:sz w:val="28"/>
        </w:rPr>
        <w:t>
      2) құрылымдық бөлімшелердің ережелерін бекітеді;</w:t>
      </w:r>
    </w:p>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7)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8)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275" w:id="265"/>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265"/>
    <w:bookmarkStart w:name="z276" w:id="266"/>
    <w:p>
      <w:pPr>
        <w:spacing w:after="0"/>
        <w:ind w:left="0"/>
        <w:jc w:val="left"/>
      </w:pPr>
      <w:r>
        <w:rPr>
          <w:rFonts w:ascii="Times New Roman"/>
          <w:b/>
          <w:i w:val="false"/>
          <w:color w:val="000000"/>
        </w:rPr>
        <w:t xml:space="preserve"> 4. Департаменттің мүлкі</w:t>
      </w:r>
    </w:p>
    <w:bookmarkEnd w:id="266"/>
    <w:bookmarkStart w:name="z277" w:id="26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67"/>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278" w:id="268"/>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268"/>
    <w:bookmarkStart w:name="z279" w:id="269"/>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269"/>
    <w:bookmarkStart w:name="z280" w:id="270"/>
    <w:p>
      <w:pPr>
        <w:spacing w:after="0"/>
        <w:ind w:left="0"/>
        <w:jc w:val="left"/>
      </w:pPr>
      <w:r>
        <w:rPr>
          <w:rFonts w:ascii="Times New Roman"/>
          <w:b/>
          <w:i w:val="false"/>
          <w:color w:val="000000"/>
        </w:rPr>
        <w:t xml:space="preserve"> 5. Департаментті қайта ұйымдастыру және тарату</w:t>
      </w:r>
    </w:p>
    <w:bookmarkEnd w:id="270"/>
    <w:bookmarkStart w:name="z281" w:id="27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w:t>
            </w:r>
            <w:r>
              <w:br/>
            </w:r>
            <w:r>
              <w:rPr>
                <w:rFonts w:ascii="Times New Roman"/>
                <w:b w:val="false"/>
                <w:i w:val="false"/>
                <w:color w:val="000000"/>
                <w:sz w:val="20"/>
              </w:rPr>
              <w:t>10-қосымша</w:t>
            </w:r>
          </w:p>
        </w:tc>
      </w:tr>
    </w:tbl>
    <w:bookmarkStart w:name="z283" w:id="272"/>
    <w:p>
      <w:pPr>
        <w:spacing w:after="0"/>
        <w:ind w:left="0"/>
        <w:jc w:val="left"/>
      </w:pPr>
      <w:r>
        <w:rPr>
          <w:rFonts w:ascii="Times New Roman"/>
          <w:b/>
          <w:i w:val="false"/>
          <w:color w:val="000000"/>
        </w:rPr>
        <w:t xml:space="preserve"> Қазақстан Республикасы Ұлттық экономика министрлігі Бәсекелестікті қорғау және дамыту комитетінің Батыс Қазақстан облысы бойынша департаменті туралы ережесі</w:t>
      </w:r>
    </w:p>
    <w:bookmarkEnd w:id="272"/>
    <w:bookmarkStart w:name="z284" w:id="273"/>
    <w:p>
      <w:pPr>
        <w:spacing w:after="0"/>
        <w:ind w:left="0"/>
        <w:jc w:val="left"/>
      </w:pPr>
      <w:r>
        <w:rPr>
          <w:rFonts w:ascii="Times New Roman"/>
          <w:b/>
          <w:i w:val="false"/>
          <w:color w:val="000000"/>
        </w:rPr>
        <w:t xml:space="preserve"> 1. Жалпы ережелер</w:t>
      </w:r>
    </w:p>
    <w:bookmarkEnd w:id="273"/>
    <w:bookmarkStart w:name="z285" w:id="274"/>
    <w:p>
      <w:pPr>
        <w:spacing w:after="0"/>
        <w:ind w:left="0"/>
        <w:jc w:val="both"/>
      </w:pPr>
      <w:r>
        <w:rPr>
          <w:rFonts w:ascii="Times New Roman"/>
          <w:b w:val="false"/>
          <w:i w:val="false"/>
          <w:color w:val="000000"/>
          <w:sz w:val="28"/>
        </w:rPr>
        <w:t>
      1. Қазақстан Республикасы Ұлттық экономика министрлігі Бәсекелестікті қорғау және дамыту комитетінің Батыс Қазақстан облысы бойынша департаменті (бұдан әрі – Департамент)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саласында басшылықты жүзеге асыратын Қазақстан Республикасы Ұлттық экономика министрлігі Бәсекелестікті қорғау және дамыту комитетінің (бұдан әрі – Комитет) аумақтық бөлімшесі болып табылады.</w:t>
      </w:r>
    </w:p>
    <w:bookmarkEnd w:id="274"/>
    <w:bookmarkStart w:name="z286" w:id="27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75"/>
    <w:bookmarkStart w:name="z287" w:id="276"/>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276"/>
    <w:bookmarkStart w:name="z288" w:id="27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77"/>
    <w:bookmarkStart w:name="z289" w:id="278"/>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278"/>
    <w:bookmarkStart w:name="z290" w:id="279"/>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79"/>
    <w:bookmarkStart w:name="z291" w:id="280"/>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280"/>
    <w:bookmarkStart w:name="z292" w:id="281"/>
    <w:p>
      <w:pPr>
        <w:spacing w:after="0"/>
        <w:ind w:left="0"/>
        <w:jc w:val="both"/>
      </w:pPr>
      <w:r>
        <w:rPr>
          <w:rFonts w:ascii="Times New Roman"/>
          <w:b w:val="false"/>
          <w:i w:val="false"/>
          <w:color w:val="000000"/>
          <w:sz w:val="28"/>
        </w:rPr>
        <w:t>
      8. Департаменттің заңды мекенжайы: 090000, Қазақстан Республикасы, Батыс Қазақстан облысы, Орал қаласы, Некрасов көшесі, 30/1 үй.</w:t>
      </w:r>
    </w:p>
    <w:bookmarkEnd w:id="281"/>
    <w:bookmarkStart w:name="z293" w:id="282"/>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Бәсекелестікті қорғау және дамыту комитетінің Батыс Қазақстан облысы бойынша департаменті" республикалық мемлекеттік мекемесі.</w:t>
      </w:r>
    </w:p>
    <w:bookmarkEnd w:id="282"/>
    <w:bookmarkStart w:name="z294" w:id="28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83"/>
    <w:bookmarkStart w:name="z295" w:id="28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84"/>
    <w:bookmarkStart w:name="z296" w:id="285"/>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285"/>
    <w:bookmarkStart w:name="z297" w:id="286"/>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286"/>
    <w:bookmarkStart w:name="z298" w:id="287"/>
    <w:p>
      <w:pPr>
        <w:spacing w:after="0"/>
        <w:ind w:left="0"/>
        <w:jc w:val="both"/>
      </w:pPr>
      <w:r>
        <w:rPr>
          <w:rFonts w:ascii="Times New Roman"/>
          <w:b w:val="false"/>
          <w:i w:val="false"/>
          <w:color w:val="000000"/>
          <w:sz w:val="28"/>
        </w:rPr>
        <w:t>
      13. Мақсаттары:</w:t>
      </w:r>
    </w:p>
    <w:bookmarkEnd w:id="287"/>
    <w:p>
      <w:pPr>
        <w:spacing w:after="0"/>
        <w:ind w:left="0"/>
        <w:jc w:val="both"/>
      </w:pPr>
      <w:r>
        <w:rPr>
          <w:rFonts w:ascii="Times New Roman"/>
          <w:b w:val="false"/>
          <w:i w:val="false"/>
          <w:color w:val="000000"/>
          <w:sz w:val="28"/>
        </w:rPr>
        <w:t>
      бәсекелестікті қорғау және монополистік қызметті шектеу саласындағы мемлекеттік саясатты қалыптастыру мен іске асыруға қатысу:</w:t>
      </w:r>
    </w:p>
    <w:p>
      <w:pPr>
        <w:spacing w:after="0"/>
        <w:ind w:left="0"/>
        <w:jc w:val="both"/>
      </w:pPr>
      <w:r>
        <w:rPr>
          <w:rFonts w:ascii="Times New Roman"/>
          <w:b w:val="false"/>
          <w:i w:val="false"/>
          <w:color w:val="000000"/>
          <w:sz w:val="28"/>
        </w:rPr>
        <w:t>
      1) адал бәсекелестікті дамытуға жәрдемдесу;</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3) бәсекелестікті шектейтін нарық субъектілерін монополиясыздандыру.</w:t>
      </w:r>
    </w:p>
    <w:bookmarkStart w:name="z299" w:id="288"/>
    <w:p>
      <w:pPr>
        <w:spacing w:after="0"/>
        <w:ind w:left="0"/>
        <w:jc w:val="both"/>
      </w:pPr>
      <w:r>
        <w:rPr>
          <w:rFonts w:ascii="Times New Roman"/>
          <w:b w:val="false"/>
          <w:i w:val="false"/>
          <w:color w:val="000000"/>
          <w:sz w:val="28"/>
        </w:rPr>
        <w:t>
      14. Функциялары:</w:t>
      </w:r>
    </w:p>
    <w:bookmarkEnd w:id="288"/>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Қазақстан Республикасының бәсекелестікті қорғау және дамыту саласындағы заңнамасының сақталуына мемлекеттік бақылауды;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қайшы келетін шарттарды бұзу, өзгерту және (немесе) жарамсыз деп тану туралы сотқа талап-арыз беру;</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xml:space="preserve">
      4) өз құзыреті шегінде әкімшілік құқық бұзушылықтар туралы істерді қозғау және қарау,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кодексмен белгіленген тәртіпте әкімшілік жаза қолдану, сондай-ақ сотқа қатысу;</w:t>
      </w:r>
    </w:p>
    <w:p>
      <w:pPr>
        <w:spacing w:after="0"/>
        <w:ind w:left="0"/>
        <w:jc w:val="both"/>
      </w:pPr>
      <w:r>
        <w:rPr>
          <w:rFonts w:ascii="Times New Roman"/>
          <w:b w:val="false"/>
          <w:i w:val="false"/>
          <w:color w:val="000000"/>
          <w:sz w:val="28"/>
        </w:rPr>
        <w:t>
      5) бәсекелестікті қорғау және монополиялық қызметті шектеу саласындағы мемлекеттік саясатты іске асыру бойынша ұсыныстар әзірлеу;</w:t>
      </w:r>
    </w:p>
    <w:p>
      <w:pPr>
        <w:spacing w:after="0"/>
        <w:ind w:left="0"/>
        <w:jc w:val="both"/>
      </w:pPr>
      <w:r>
        <w:rPr>
          <w:rFonts w:ascii="Times New Roman"/>
          <w:b w:val="false"/>
          <w:i w:val="false"/>
          <w:color w:val="000000"/>
          <w:sz w:val="28"/>
        </w:rPr>
        <w:t>
      6)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p>
      <w:pPr>
        <w:spacing w:after="0"/>
        <w:ind w:left="0"/>
        <w:jc w:val="both"/>
      </w:pPr>
      <w:r>
        <w:rPr>
          <w:rFonts w:ascii="Times New Roman"/>
          <w:b w:val="false"/>
          <w:i w:val="false"/>
          <w:color w:val="000000"/>
          <w:sz w:val="28"/>
        </w:rPr>
        <w:t xml:space="preserve">
      7) нарық субъектілерінің бәсекелестікке қарсы келісімдері мен келісілген әрекеттерінің, жосықсыз бәсекелестіктің алдын алу және жолын кесу, нарық субъектілерінің экономикалық қызметін үйлестіру, сондай-ақ </w:t>
      </w:r>
      <w:r>
        <w:rPr>
          <w:rFonts w:ascii="Times New Roman"/>
          <w:b w:val="false"/>
          <w:i w:val="false"/>
          <w:color w:val="000000"/>
          <w:sz w:val="28"/>
        </w:rPr>
        <w:t>Кодексте</w:t>
      </w:r>
      <w:r>
        <w:rPr>
          <w:rFonts w:ascii="Times New Roman"/>
          <w:b w:val="false"/>
          <w:i w:val="false"/>
          <w:color w:val="000000"/>
          <w:sz w:val="28"/>
        </w:rPr>
        <w:t xml:space="preserve"> тыйым салынған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w:t>
      </w:r>
    </w:p>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9) тауар нарықтарындағы бәсекелестіктің жай-күйін талдауды жүзеге асыру;</w:t>
      </w:r>
    </w:p>
    <w:p>
      <w:pPr>
        <w:spacing w:after="0"/>
        <w:ind w:left="0"/>
        <w:jc w:val="both"/>
      </w:pPr>
      <w:r>
        <w:rPr>
          <w:rFonts w:ascii="Times New Roman"/>
          <w:b w:val="false"/>
          <w:i w:val="false"/>
          <w:color w:val="000000"/>
          <w:sz w:val="28"/>
        </w:rPr>
        <w:t>
      10) үстем немесе монополиялық жағдайға ие нарық субъектiсi белгiлеген монополиялық жоғары (төмен), монопсониялық төмен бағаларды анықтау;</w:t>
      </w:r>
    </w:p>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тергеп-тексеру жүргізу;</w:t>
      </w:r>
    </w:p>
    <w:p>
      <w:pPr>
        <w:spacing w:after="0"/>
        <w:ind w:left="0"/>
        <w:jc w:val="both"/>
      </w:pPr>
      <w:r>
        <w:rPr>
          <w:rFonts w:ascii="Times New Roman"/>
          <w:b w:val="false"/>
          <w:i w:val="false"/>
          <w:color w:val="000000"/>
          <w:sz w:val="28"/>
        </w:rPr>
        <w:t>
      12) өз құзыреті шегінде құқық қорғау органдарымен өзара іс-қимыл жасау,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p>
      <w:pPr>
        <w:spacing w:after="0"/>
        <w:ind w:left="0"/>
        <w:jc w:val="both"/>
      </w:pPr>
      <w:r>
        <w:rPr>
          <w:rFonts w:ascii="Times New Roman"/>
          <w:b w:val="false"/>
          <w:i w:val="false"/>
          <w:color w:val="000000"/>
          <w:sz w:val="28"/>
        </w:rPr>
        <w:t>
      13)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Комитеттің интернет-ресурсында орналастыруға қатысу;</w:t>
      </w:r>
    </w:p>
    <w:p>
      <w:pPr>
        <w:spacing w:after="0"/>
        <w:ind w:left="0"/>
        <w:jc w:val="both"/>
      </w:pPr>
      <w:r>
        <w:rPr>
          <w:rFonts w:ascii="Times New Roman"/>
          <w:b w:val="false"/>
          <w:i w:val="false"/>
          <w:color w:val="000000"/>
          <w:sz w:val="28"/>
        </w:rPr>
        <w:t>
      14) бәсекелестікті қорғау және монополиялық қызметті шектеу саласында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мәліметтерді Комитеттің интернет-ресурсына орналастыру;</w:t>
      </w:r>
    </w:p>
    <w:p>
      <w:pPr>
        <w:spacing w:after="0"/>
        <w:ind w:left="0"/>
        <w:jc w:val="both"/>
      </w:pPr>
      <w:r>
        <w:rPr>
          <w:rFonts w:ascii="Times New Roman"/>
          <w:b w:val="false"/>
          <w:i w:val="false"/>
          <w:color w:val="000000"/>
          <w:sz w:val="28"/>
        </w:rPr>
        <w:t>
      15) нарық субъектілеріне орындалуы міндетті нұсқамалар шығару;</w:t>
      </w:r>
    </w:p>
    <w:p>
      <w:pPr>
        <w:spacing w:after="0"/>
        <w:ind w:left="0"/>
        <w:jc w:val="both"/>
      </w:pPr>
      <w:r>
        <w:rPr>
          <w:rFonts w:ascii="Times New Roman"/>
          <w:b w:val="false"/>
          <w:i w:val="false"/>
          <w:color w:val="000000"/>
          <w:sz w:val="28"/>
        </w:rPr>
        <w:t>
      16) мемлекеттік, жергілікті атқарушы органдарға, мемлекет нарық субъектілерінің қызметін реттеу функцияларын берген ұйымдарға орындалуы міндетті нұсқамалар енгізу;</w:t>
      </w:r>
    </w:p>
    <w:p>
      <w:pPr>
        <w:spacing w:after="0"/>
        <w:ind w:left="0"/>
        <w:jc w:val="both"/>
      </w:pPr>
      <w:r>
        <w:rPr>
          <w:rFonts w:ascii="Times New Roman"/>
          <w:b w:val="false"/>
          <w:i w:val="false"/>
          <w:color w:val="000000"/>
          <w:sz w:val="28"/>
        </w:rPr>
        <w:t>
      17)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p>
      <w:pPr>
        <w:spacing w:after="0"/>
        <w:ind w:left="0"/>
        <w:jc w:val="both"/>
      </w:pPr>
      <w:r>
        <w:rPr>
          <w:rFonts w:ascii="Times New Roman"/>
          <w:b w:val="false"/>
          <w:i w:val="false"/>
          <w:color w:val="000000"/>
          <w:sz w:val="28"/>
        </w:rPr>
        <w:t>
      18)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19)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сарапшылар ретінде жіберу;</w:t>
      </w:r>
    </w:p>
    <w:p>
      <w:pPr>
        <w:spacing w:after="0"/>
        <w:ind w:left="0"/>
        <w:jc w:val="both"/>
      </w:pPr>
      <w:r>
        <w:rPr>
          <w:rFonts w:ascii="Times New Roman"/>
          <w:b w:val="false"/>
          <w:i w:val="false"/>
          <w:color w:val="000000"/>
          <w:sz w:val="28"/>
        </w:rPr>
        <w:t>
      20)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21)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жіберу;</w:t>
      </w:r>
    </w:p>
    <w:p>
      <w:pPr>
        <w:spacing w:after="0"/>
        <w:ind w:left="0"/>
        <w:jc w:val="both"/>
      </w:pPr>
      <w:r>
        <w:rPr>
          <w:rFonts w:ascii="Times New Roman"/>
          <w:b w:val="false"/>
          <w:i w:val="false"/>
          <w:color w:val="000000"/>
          <w:sz w:val="28"/>
        </w:rPr>
        <w:t>
      22)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Сіздігі тұрғысынан қарау қағидаларын әзірлеуге қатысу;</w:t>
      </w:r>
    </w:p>
    <w:p>
      <w:pPr>
        <w:spacing w:after="0"/>
        <w:ind w:left="0"/>
        <w:jc w:val="both"/>
      </w:pPr>
      <w:r>
        <w:rPr>
          <w:rFonts w:ascii="Times New Roman"/>
          <w:b w:val="false"/>
          <w:i w:val="false"/>
          <w:color w:val="000000"/>
          <w:sz w:val="28"/>
        </w:rPr>
        <w:t>
      23)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w:t>
      </w:r>
    </w:p>
    <w:p>
      <w:pPr>
        <w:spacing w:after="0"/>
        <w:ind w:left="0"/>
        <w:jc w:val="both"/>
      </w:pPr>
      <w:r>
        <w:rPr>
          <w:rFonts w:ascii="Times New Roman"/>
          <w:b w:val="false"/>
          <w:i w:val="false"/>
          <w:color w:val="000000"/>
          <w:sz w:val="28"/>
        </w:rPr>
        <w:t>
      24) нарық субъектілері үшін монополияға қарсы комплаенстің үлгілік сыртқы актілерін әзірлеуге қатысу;</w:t>
      </w:r>
    </w:p>
    <w:p>
      <w:pPr>
        <w:spacing w:after="0"/>
        <w:ind w:left="0"/>
        <w:jc w:val="both"/>
      </w:pPr>
      <w:r>
        <w:rPr>
          <w:rFonts w:ascii="Times New Roman"/>
          <w:b w:val="false"/>
          <w:i w:val="false"/>
          <w:color w:val="000000"/>
          <w:sz w:val="28"/>
        </w:rPr>
        <w:t>
      25)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p>
      <w:pPr>
        <w:spacing w:after="0"/>
        <w:ind w:left="0"/>
        <w:jc w:val="both"/>
      </w:pPr>
      <w:r>
        <w:rPr>
          <w:rFonts w:ascii="Times New Roman"/>
          <w:b w:val="false"/>
          <w:i w:val="false"/>
          <w:color w:val="000000"/>
          <w:sz w:val="28"/>
        </w:rPr>
        <w:t xml:space="preserve">
      26) Қазақстан Республикасының заңдарында мемлекеттiк кәсiпорындарды, акцияларының (үлестерiнiң) елу пайызынан астамы мемлекетке тиесiлi заңды тұлғаларды және олармен үлестес тұлғаларды құру тiкелей көзделген жағдайларды қоспағанда, мұндай құруға келісім беру; </w:t>
      </w:r>
    </w:p>
    <w:p>
      <w:pPr>
        <w:spacing w:after="0"/>
        <w:ind w:left="0"/>
        <w:jc w:val="both"/>
      </w:pPr>
      <w:r>
        <w:rPr>
          <w:rFonts w:ascii="Times New Roman"/>
          <w:b w:val="false"/>
          <w:i w:val="false"/>
          <w:color w:val="000000"/>
          <w:sz w:val="28"/>
        </w:rPr>
        <w:t>
      27) мемлекеттік кәсіпорындар, акцияларының (жарғылық капиталға қатысу үлестерінің) елу пайызынан астамы мемлекетке тиесілі заңды тұлғалар және өз қызметін Қазақстан Республикасының аумағында жүзеге асыратын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xml:space="preserve">
      28) мемлекеттік құпиялар және заңмен қорғалатын өзге құпия бар ақпаратты қоспағанда, тауар нарықтарындағы бәсекелестік жай-күйінің талдауын Комитеттің интернет-ресурсына орналастыруға қатысу; </w:t>
      </w:r>
    </w:p>
    <w:p>
      <w:pPr>
        <w:spacing w:after="0"/>
        <w:ind w:left="0"/>
        <w:jc w:val="both"/>
      </w:pPr>
      <w:r>
        <w:rPr>
          <w:rFonts w:ascii="Times New Roman"/>
          <w:b w:val="false"/>
          <w:i w:val="false"/>
          <w:color w:val="000000"/>
          <w:sz w:val="28"/>
        </w:rPr>
        <w:t>
      29)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Комитеттің интернет-ресурсында орналастыруға қатысу;</w:t>
      </w:r>
    </w:p>
    <w:p>
      <w:pPr>
        <w:spacing w:after="0"/>
        <w:ind w:left="0"/>
        <w:jc w:val="both"/>
      </w:pPr>
      <w:r>
        <w:rPr>
          <w:rFonts w:ascii="Times New Roman"/>
          <w:b w:val="false"/>
          <w:i w:val="false"/>
          <w:color w:val="000000"/>
          <w:sz w:val="28"/>
        </w:rPr>
        <w:t>
      30) өз өкілеттіктерін жүзеге асыру үшін қажетті ақпаратты сұрау және алу;</w:t>
      </w:r>
    </w:p>
    <w:p>
      <w:pPr>
        <w:spacing w:after="0"/>
        <w:ind w:left="0"/>
        <w:jc w:val="both"/>
      </w:pPr>
      <w:r>
        <w:rPr>
          <w:rFonts w:ascii="Times New Roman"/>
          <w:b w:val="false"/>
          <w:i w:val="false"/>
          <w:color w:val="000000"/>
          <w:sz w:val="28"/>
        </w:rPr>
        <w:t>
      31)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32) Қазақстан Республикасының заңнамасы талаптарының анықталған бұзушылықтары туралы актілерді қабылдау; </w:t>
      </w:r>
    </w:p>
    <w:p>
      <w:pPr>
        <w:spacing w:after="0"/>
        <w:ind w:left="0"/>
        <w:jc w:val="both"/>
      </w:pPr>
      <w:r>
        <w:rPr>
          <w:rFonts w:ascii="Times New Roman"/>
          <w:b w:val="false"/>
          <w:i w:val="false"/>
          <w:color w:val="000000"/>
          <w:sz w:val="28"/>
        </w:rPr>
        <w:t>
      33)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p>
      <w:pPr>
        <w:spacing w:after="0"/>
        <w:ind w:left="0"/>
        <w:jc w:val="both"/>
      </w:pPr>
      <w:r>
        <w:rPr>
          <w:rFonts w:ascii="Times New Roman"/>
          <w:b w:val="false"/>
          <w:i w:val="false"/>
          <w:color w:val="000000"/>
          <w:sz w:val="28"/>
        </w:rPr>
        <w:t>
      34) өз құзыреті шегінде жеке және заңды тұлғалардың қызметін бақылауды жүзеге асыру;</w:t>
      </w:r>
    </w:p>
    <w:p>
      <w:pPr>
        <w:spacing w:after="0"/>
        <w:ind w:left="0"/>
        <w:jc w:val="both"/>
      </w:pPr>
      <w:r>
        <w:rPr>
          <w:rFonts w:ascii="Times New Roman"/>
          <w:b w:val="false"/>
          <w:i w:val="false"/>
          <w:color w:val="000000"/>
          <w:sz w:val="28"/>
        </w:rPr>
        <w:t>
      35) сауда немесе ақпараттық жүйелерде, тауар биржаларында және тауарларды немесе сауда-саттықты электрондық сатып алудың өзге де сауда алаңдарында тауарларды және сауда-саттықты өткізу мониторингін жүзеге асыру;</w:t>
      </w:r>
    </w:p>
    <w:p>
      <w:pPr>
        <w:spacing w:after="0"/>
        <w:ind w:left="0"/>
        <w:jc w:val="both"/>
      </w:pPr>
      <w:r>
        <w:rPr>
          <w:rFonts w:ascii="Times New Roman"/>
          <w:b w:val="false"/>
          <w:i w:val="false"/>
          <w:color w:val="000000"/>
          <w:sz w:val="28"/>
        </w:rPr>
        <w:t>
      36)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Кодексте</w:t>
      </w:r>
      <w:r>
        <w:rPr>
          <w:rFonts w:ascii="Times New Roman"/>
          <w:b w:val="false"/>
          <w:i w:val="false"/>
          <w:color w:val="000000"/>
          <w:sz w:val="28"/>
        </w:rPr>
        <w:t xml:space="preserve">,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Start w:name="z300" w:id="289"/>
    <w:p>
      <w:pPr>
        <w:spacing w:after="0"/>
        <w:ind w:left="0"/>
        <w:jc w:val="both"/>
      </w:pPr>
      <w:r>
        <w:rPr>
          <w:rFonts w:ascii="Times New Roman"/>
          <w:b w:val="false"/>
          <w:i w:val="false"/>
          <w:color w:val="000000"/>
          <w:sz w:val="28"/>
        </w:rPr>
        <w:t>
      15. Құқықтары мен міндеттері:</w:t>
      </w:r>
    </w:p>
    <w:bookmarkEnd w:id="289"/>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мемлекеттік органдардан, нарық субъектілерінен, лауазымды адамдардан және өзге де жеке және заңды тұлғалардан қажетті ақпаратты және материалдарды сұрату және алу;</w:t>
      </w:r>
    </w:p>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және міндеттерді жүзеге асыру.</w:t>
      </w:r>
    </w:p>
    <w:bookmarkStart w:name="z301" w:id="290"/>
    <w:p>
      <w:pPr>
        <w:spacing w:after="0"/>
        <w:ind w:left="0"/>
        <w:jc w:val="left"/>
      </w:pPr>
      <w:r>
        <w:rPr>
          <w:rFonts w:ascii="Times New Roman"/>
          <w:b/>
          <w:i w:val="false"/>
          <w:color w:val="000000"/>
        </w:rPr>
        <w:t xml:space="preserve"> 3. Департаменттің қызметін ұйымдастыру</w:t>
      </w:r>
    </w:p>
    <w:bookmarkEnd w:id="290"/>
    <w:bookmarkStart w:name="z302" w:id="29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91"/>
    <w:bookmarkStart w:name="z303" w:id="292"/>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292"/>
    <w:bookmarkStart w:name="z304" w:id="293"/>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293"/>
    <w:bookmarkStart w:name="z305" w:id="294"/>
    <w:p>
      <w:pPr>
        <w:spacing w:after="0"/>
        <w:ind w:left="0"/>
        <w:jc w:val="both"/>
      </w:pPr>
      <w:r>
        <w:rPr>
          <w:rFonts w:ascii="Times New Roman"/>
          <w:b w:val="false"/>
          <w:i w:val="false"/>
          <w:color w:val="000000"/>
          <w:sz w:val="28"/>
        </w:rPr>
        <w:t>
      19. Басшының өкілеттіктері:</w:t>
      </w:r>
    </w:p>
    <w:bookmarkEnd w:id="294"/>
    <w:p>
      <w:pPr>
        <w:spacing w:after="0"/>
        <w:ind w:left="0"/>
        <w:jc w:val="both"/>
      </w:pPr>
      <w:r>
        <w:rPr>
          <w:rFonts w:ascii="Times New Roman"/>
          <w:b w:val="false"/>
          <w:i w:val="false"/>
          <w:color w:val="000000"/>
          <w:sz w:val="28"/>
        </w:rPr>
        <w:t>
      1) бұйрықтар шығарады, нұсқамалар енгізеді, хабарламалар, алдын ала ескертулер жолдайды, қаулылар шығарады;</w:t>
      </w:r>
    </w:p>
    <w:p>
      <w:pPr>
        <w:spacing w:after="0"/>
        <w:ind w:left="0"/>
        <w:jc w:val="both"/>
      </w:pPr>
      <w:r>
        <w:rPr>
          <w:rFonts w:ascii="Times New Roman"/>
          <w:b w:val="false"/>
          <w:i w:val="false"/>
          <w:color w:val="000000"/>
          <w:sz w:val="28"/>
        </w:rPr>
        <w:t>
      2) құрылымдық бөлімшелердің ережелерін бекітеді;</w:t>
      </w:r>
    </w:p>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7)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8)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306" w:id="295"/>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295"/>
    <w:bookmarkStart w:name="z307" w:id="296"/>
    <w:p>
      <w:pPr>
        <w:spacing w:after="0"/>
        <w:ind w:left="0"/>
        <w:jc w:val="left"/>
      </w:pPr>
      <w:r>
        <w:rPr>
          <w:rFonts w:ascii="Times New Roman"/>
          <w:b/>
          <w:i w:val="false"/>
          <w:color w:val="000000"/>
        </w:rPr>
        <w:t xml:space="preserve"> 4. Департаменттің мүлкі</w:t>
      </w:r>
    </w:p>
    <w:bookmarkEnd w:id="296"/>
    <w:bookmarkStart w:name="z308" w:id="29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97"/>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309" w:id="298"/>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298"/>
    <w:bookmarkStart w:name="z310" w:id="299"/>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299"/>
    <w:bookmarkStart w:name="z311" w:id="300"/>
    <w:p>
      <w:pPr>
        <w:spacing w:after="0"/>
        <w:ind w:left="0"/>
        <w:jc w:val="left"/>
      </w:pPr>
      <w:r>
        <w:rPr>
          <w:rFonts w:ascii="Times New Roman"/>
          <w:b/>
          <w:i w:val="false"/>
          <w:color w:val="000000"/>
        </w:rPr>
        <w:t xml:space="preserve"> 5. Департаментті қайта ұйымдастыру және тарату</w:t>
      </w:r>
    </w:p>
    <w:bookmarkEnd w:id="300"/>
    <w:bookmarkStart w:name="z312" w:id="30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w:t>
            </w:r>
            <w:r>
              <w:br/>
            </w:r>
            <w:r>
              <w:rPr>
                <w:rFonts w:ascii="Times New Roman"/>
                <w:b w:val="false"/>
                <w:i w:val="false"/>
                <w:color w:val="000000"/>
                <w:sz w:val="20"/>
              </w:rPr>
              <w:t>11-қосымша</w:t>
            </w:r>
          </w:p>
        </w:tc>
      </w:tr>
    </w:tbl>
    <w:bookmarkStart w:name="z314" w:id="302"/>
    <w:p>
      <w:pPr>
        <w:spacing w:after="0"/>
        <w:ind w:left="0"/>
        <w:jc w:val="left"/>
      </w:pPr>
      <w:r>
        <w:rPr>
          <w:rFonts w:ascii="Times New Roman"/>
          <w:b/>
          <w:i w:val="false"/>
          <w:color w:val="000000"/>
        </w:rPr>
        <w:t xml:space="preserve"> Қазақстан Республикасы Ұлттық экономика министрлігі Бәсекелестікті қорғау және дамыту комитетінің Қарағанды облысы бойынша департаменті туралы ережесі</w:t>
      </w:r>
    </w:p>
    <w:bookmarkEnd w:id="302"/>
    <w:bookmarkStart w:name="z315" w:id="303"/>
    <w:p>
      <w:pPr>
        <w:spacing w:after="0"/>
        <w:ind w:left="0"/>
        <w:jc w:val="left"/>
      </w:pPr>
      <w:r>
        <w:rPr>
          <w:rFonts w:ascii="Times New Roman"/>
          <w:b/>
          <w:i w:val="false"/>
          <w:color w:val="000000"/>
        </w:rPr>
        <w:t xml:space="preserve"> 1. Жалпы ережелер</w:t>
      </w:r>
    </w:p>
    <w:bookmarkEnd w:id="303"/>
    <w:bookmarkStart w:name="z316" w:id="304"/>
    <w:p>
      <w:pPr>
        <w:spacing w:after="0"/>
        <w:ind w:left="0"/>
        <w:jc w:val="both"/>
      </w:pPr>
      <w:r>
        <w:rPr>
          <w:rFonts w:ascii="Times New Roman"/>
          <w:b w:val="false"/>
          <w:i w:val="false"/>
          <w:color w:val="000000"/>
          <w:sz w:val="28"/>
        </w:rPr>
        <w:t>
      1. Қазақстан Республикасы Ұлттық экономика министрлігі Бәсекелестікті қорғау және дамыту комитетінің Қарағанды облысы бойынша департаменті (бұдан әрі – Департамент)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саласында басшылықты жүзеге асыратын Қазақстан Республикасы Ұлттық экономика министрлігі Бәсекелестікті қорғау және дамыту комитетінің (бұдан әрі – Комитет) аумақтық бөлімшесі болып табылады.</w:t>
      </w:r>
    </w:p>
    <w:bookmarkEnd w:id="304"/>
    <w:bookmarkStart w:name="z317" w:id="30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05"/>
    <w:bookmarkStart w:name="z318" w:id="306"/>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306"/>
    <w:bookmarkStart w:name="z319" w:id="30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07"/>
    <w:bookmarkStart w:name="z320" w:id="308"/>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308"/>
    <w:bookmarkStart w:name="z321" w:id="309"/>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09"/>
    <w:bookmarkStart w:name="z322" w:id="310"/>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310"/>
    <w:bookmarkStart w:name="z323" w:id="311"/>
    <w:p>
      <w:pPr>
        <w:spacing w:after="0"/>
        <w:ind w:left="0"/>
        <w:jc w:val="both"/>
      </w:pPr>
      <w:r>
        <w:rPr>
          <w:rFonts w:ascii="Times New Roman"/>
          <w:b w:val="false"/>
          <w:i w:val="false"/>
          <w:color w:val="000000"/>
          <w:sz w:val="28"/>
        </w:rPr>
        <w:t xml:space="preserve">
      8. Департаменттің заңды мекенжайы: 100000, Қазақстан Республикасы, Қарағанды облысы, Қарағанды қаласы, Қазыбек би атындағы ауданы, Костенко көшесі, 6 үй. </w:t>
      </w:r>
    </w:p>
    <w:bookmarkEnd w:id="311"/>
    <w:bookmarkStart w:name="z324" w:id="312"/>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Бәсекелестікті қорғау және дамыту комитетінің Қарағанды облысы бойынша департаменті" республикалық мемлекеттік мекемесі.</w:t>
      </w:r>
    </w:p>
    <w:bookmarkEnd w:id="312"/>
    <w:bookmarkStart w:name="z325" w:id="31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13"/>
    <w:bookmarkStart w:name="z326" w:id="31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14"/>
    <w:bookmarkStart w:name="z327" w:id="315"/>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315"/>
    <w:bookmarkStart w:name="z328" w:id="316"/>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316"/>
    <w:bookmarkStart w:name="z329" w:id="317"/>
    <w:p>
      <w:pPr>
        <w:spacing w:after="0"/>
        <w:ind w:left="0"/>
        <w:jc w:val="both"/>
      </w:pPr>
      <w:r>
        <w:rPr>
          <w:rFonts w:ascii="Times New Roman"/>
          <w:b w:val="false"/>
          <w:i w:val="false"/>
          <w:color w:val="000000"/>
          <w:sz w:val="28"/>
        </w:rPr>
        <w:t>
      13. Мақсаттары:</w:t>
      </w:r>
    </w:p>
    <w:bookmarkEnd w:id="317"/>
    <w:p>
      <w:pPr>
        <w:spacing w:after="0"/>
        <w:ind w:left="0"/>
        <w:jc w:val="both"/>
      </w:pPr>
      <w:r>
        <w:rPr>
          <w:rFonts w:ascii="Times New Roman"/>
          <w:b w:val="false"/>
          <w:i w:val="false"/>
          <w:color w:val="000000"/>
          <w:sz w:val="28"/>
        </w:rPr>
        <w:t>
      бәсекелестікті қорғау және монополистік қызметті шектеу саласындағы мемлекеттік саясатты қалыптастыру мен іске асыруға қатысу:</w:t>
      </w:r>
    </w:p>
    <w:p>
      <w:pPr>
        <w:spacing w:after="0"/>
        <w:ind w:left="0"/>
        <w:jc w:val="both"/>
      </w:pPr>
      <w:r>
        <w:rPr>
          <w:rFonts w:ascii="Times New Roman"/>
          <w:b w:val="false"/>
          <w:i w:val="false"/>
          <w:color w:val="000000"/>
          <w:sz w:val="28"/>
        </w:rPr>
        <w:t>
      1) адал бәсекелестікті дамытуға жәрдемдесу;</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3) бәсекелестікті шектейтін нарық субъектілерін монополиясыздандыру.</w:t>
      </w:r>
    </w:p>
    <w:bookmarkStart w:name="z330" w:id="318"/>
    <w:p>
      <w:pPr>
        <w:spacing w:after="0"/>
        <w:ind w:left="0"/>
        <w:jc w:val="both"/>
      </w:pPr>
      <w:r>
        <w:rPr>
          <w:rFonts w:ascii="Times New Roman"/>
          <w:b w:val="false"/>
          <w:i w:val="false"/>
          <w:color w:val="000000"/>
          <w:sz w:val="28"/>
        </w:rPr>
        <w:t>
      14. Функциялары:</w:t>
      </w:r>
    </w:p>
    <w:bookmarkEnd w:id="318"/>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Қазақстан Республикасының бәсекелестікті қорғау және дамыту саласындағы заңнамасының сақталуына мемлекеттік бақылауды;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қайшы келетін шарттарды бұзу, өзгерту және (немесе) жарамсыз деп тану туралы сотқа талап-арыз беру;</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xml:space="preserve">
      4) өз құзыреті шегінде әкімшілік құқық бұзушылықтар туралы істерді қозғау және қарау,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кодексмен белгіленген тәртіпте әкімшілік жаза қолдану, сондай-ақ сотқа қатысу;</w:t>
      </w:r>
    </w:p>
    <w:p>
      <w:pPr>
        <w:spacing w:after="0"/>
        <w:ind w:left="0"/>
        <w:jc w:val="both"/>
      </w:pPr>
      <w:r>
        <w:rPr>
          <w:rFonts w:ascii="Times New Roman"/>
          <w:b w:val="false"/>
          <w:i w:val="false"/>
          <w:color w:val="000000"/>
          <w:sz w:val="28"/>
        </w:rPr>
        <w:t>
      5) бәсекелестікті қорғау және монополиялық қызметті шектеу саласындағы мемлекеттік саясатты іске асыру бойынша ұсыныстар әзірлеу;</w:t>
      </w:r>
    </w:p>
    <w:p>
      <w:pPr>
        <w:spacing w:after="0"/>
        <w:ind w:left="0"/>
        <w:jc w:val="both"/>
      </w:pPr>
      <w:r>
        <w:rPr>
          <w:rFonts w:ascii="Times New Roman"/>
          <w:b w:val="false"/>
          <w:i w:val="false"/>
          <w:color w:val="000000"/>
          <w:sz w:val="28"/>
        </w:rPr>
        <w:t>
      6)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p>
      <w:pPr>
        <w:spacing w:after="0"/>
        <w:ind w:left="0"/>
        <w:jc w:val="both"/>
      </w:pPr>
      <w:r>
        <w:rPr>
          <w:rFonts w:ascii="Times New Roman"/>
          <w:b w:val="false"/>
          <w:i w:val="false"/>
          <w:color w:val="000000"/>
          <w:sz w:val="28"/>
        </w:rPr>
        <w:t xml:space="preserve">
      7) нарық субъектілерінің бәсекелестікке қарсы келісімдері мен келісілген әрекеттерінің, жосықсыз бәсекелестіктің алдын алу және жолын кесу, нарық субъектілерінің экономикалық қызметін үйлестіру, сондай-ақ </w:t>
      </w:r>
      <w:r>
        <w:rPr>
          <w:rFonts w:ascii="Times New Roman"/>
          <w:b w:val="false"/>
          <w:i w:val="false"/>
          <w:color w:val="000000"/>
          <w:sz w:val="28"/>
        </w:rPr>
        <w:t>Кодексте</w:t>
      </w:r>
      <w:r>
        <w:rPr>
          <w:rFonts w:ascii="Times New Roman"/>
          <w:b w:val="false"/>
          <w:i w:val="false"/>
          <w:color w:val="000000"/>
          <w:sz w:val="28"/>
        </w:rPr>
        <w:t xml:space="preserve"> тыйым салынған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w:t>
      </w:r>
    </w:p>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9) тауар нарықтарындағы бәсекелестіктің жай-күйін талдауды жүзеге асыру;</w:t>
      </w:r>
    </w:p>
    <w:p>
      <w:pPr>
        <w:spacing w:after="0"/>
        <w:ind w:left="0"/>
        <w:jc w:val="both"/>
      </w:pPr>
      <w:r>
        <w:rPr>
          <w:rFonts w:ascii="Times New Roman"/>
          <w:b w:val="false"/>
          <w:i w:val="false"/>
          <w:color w:val="000000"/>
          <w:sz w:val="28"/>
        </w:rPr>
        <w:t>
      10) үстем немесе монополиялық жағдайға ие нарық субъектiсi белгiлеген монополиялық жоғары (төмен), монопсониялық төмен бағаларды анықтау;</w:t>
      </w:r>
    </w:p>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тергеп-тексеру жүргізу;</w:t>
      </w:r>
    </w:p>
    <w:p>
      <w:pPr>
        <w:spacing w:after="0"/>
        <w:ind w:left="0"/>
        <w:jc w:val="both"/>
      </w:pPr>
      <w:r>
        <w:rPr>
          <w:rFonts w:ascii="Times New Roman"/>
          <w:b w:val="false"/>
          <w:i w:val="false"/>
          <w:color w:val="000000"/>
          <w:sz w:val="28"/>
        </w:rPr>
        <w:t>
      12) өз құзыреті шегінде құқық қорғау органдарымен өзара іс-қимыл жасау,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p>
      <w:pPr>
        <w:spacing w:after="0"/>
        <w:ind w:left="0"/>
        <w:jc w:val="both"/>
      </w:pPr>
      <w:r>
        <w:rPr>
          <w:rFonts w:ascii="Times New Roman"/>
          <w:b w:val="false"/>
          <w:i w:val="false"/>
          <w:color w:val="000000"/>
          <w:sz w:val="28"/>
        </w:rPr>
        <w:t>
      13)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Комитеттің интернет-ресурсында орналастыруға қатысу;</w:t>
      </w:r>
    </w:p>
    <w:p>
      <w:pPr>
        <w:spacing w:after="0"/>
        <w:ind w:left="0"/>
        <w:jc w:val="both"/>
      </w:pPr>
      <w:r>
        <w:rPr>
          <w:rFonts w:ascii="Times New Roman"/>
          <w:b w:val="false"/>
          <w:i w:val="false"/>
          <w:color w:val="000000"/>
          <w:sz w:val="28"/>
        </w:rPr>
        <w:t>
      14) бәсекелестікті қорғау және монополиялық қызметті шектеу саласында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мәліметтерді Комитеттің интернет-ресурсына орналастыру;</w:t>
      </w:r>
    </w:p>
    <w:p>
      <w:pPr>
        <w:spacing w:after="0"/>
        <w:ind w:left="0"/>
        <w:jc w:val="both"/>
      </w:pPr>
      <w:r>
        <w:rPr>
          <w:rFonts w:ascii="Times New Roman"/>
          <w:b w:val="false"/>
          <w:i w:val="false"/>
          <w:color w:val="000000"/>
          <w:sz w:val="28"/>
        </w:rPr>
        <w:t>
      15) нарық субъектілеріне орындалуы міндетті нұсқамалар шығару;</w:t>
      </w:r>
    </w:p>
    <w:p>
      <w:pPr>
        <w:spacing w:after="0"/>
        <w:ind w:left="0"/>
        <w:jc w:val="both"/>
      </w:pPr>
      <w:r>
        <w:rPr>
          <w:rFonts w:ascii="Times New Roman"/>
          <w:b w:val="false"/>
          <w:i w:val="false"/>
          <w:color w:val="000000"/>
          <w:sz w:val="28"/>
        </w:rPr>
        <w:t>
      16) мемлекеттік, жергілікті атқарушы органдарға, мемлекет нарық субъектілерінің қызметін реттеу функцияларын берген ұйымдарға орындалуы міндетті нұсқамалар енгізу;</w:t>
      </w:r>
    </w:p>
    <w:p>
      <w:pPr>
        <w:spacing w:after="0"/>
        <w:ind w:left="0"/>
        <w:jc w:val="both"/>
      </w:pPr>
      <w:r>
        <w:rPr>
          <w:rFonts w:ascii="Times New Roman"/>
          <w:b w:val="false"/>
          <w:i w:val="false"/>
          <w:color w:val="000000"/>
          <w:sz w:val="28"/>
        </w:rPr>
        <w:t>
      17)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p>
      <w:pPr>
        <w:spacing w:after="0"/>
        <w:ind w:left="0"/>
        <w:jc w:val="both"/>
      </w:pPr>
      <w:r>
        <w:rPr>
          <w:rFonts w:ascii="Times New Roman"/>
          <w:b w:val="false"/>
          <w:i w:val="false"/>
          <w:color w:val="000000"/>
          <w:sz w:val="28"/>
        </w:rPr>
        <w:t>
      18)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19)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сарапшылар ретінде жіберу;</w:t>
      </w:r>
    </w:p>
    <w:p>
      <w:pPr>
        <w:spacing w:after="0"/>
        <w:ind w:left="0"/>
        <w:jc w:val="both"/>
      </w:pPr>
      <w:r>
        <w:rPr>
          <w:rFonts w:ascii="Times New Roman"/>
          <w:b w:val="false"/>
          <w:i w:val="false"/>
          <w:color w:val="000000"/>
          <w:sz w:val="28"/>
        </w:rPr>
        <w:t>
      20)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21)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жіберу;</w:t>
      </w:r>
    </w:p>
    <w:p>
      <w:pPr>
        <w:spacing w:after="0"/>
        <w:ind w:left="0"/>
        <w:jc w:val="both"/>
      </w:pPr>
      <w:r>
        <w:rPr>
          <w:rFonts w:ascii="Times New Roman"/>
          <w:b w:val="false"/>
          <w:i w:val="false"/>
          <w:color w:val="000000"/>
          <w:sz w:val="28"/>
        </w:rPr>
        <w:t>
      22)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Сіздігі тұрғысынан қарау қағидаларын әзірлеуге қатысу;</w:t>
      </w:r>
    </w:p>
    <w:p>
      <w:pPr>
        <w:spacing w:after="0"/>
        <w:ind w:left="0"/>
        <w:jc w:val="both"/>
      </w:pPr>
      <w:r>
        <w:rPr>
          <w:rFonts w:ascii="Times New Roman"/>
          <w:b w:val="false"/>
          <w:i w:val="false"/>
          <w:color w:val="000000"/>
          <w:sz w:val="28"/>
        </w:rPr>
        <w:t>
      23)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w:t>
      </w:r>
    </w:p>
    <w:p>
      <w:pPr>
        <w:spacing w:after="0"/>
        <w:ind w:left="0"/>
        <w:jc w:val="both"/>
      </w:pPr>
      <w:r>
        <w:rPr>
          <w:rFonts w:ascii="Times New Roman"/>
          <w:b w:val="false"/>
          <w:i w:val="false"/>
          <w:color w:val="000000"/>
          <w:sz w:val="28"/>
        </w:rPr>
        <w:t>
      24) нарық субъектілері үшін монополияға қарсы комплаенстің үлгілік сыртқы актілерін әзірлеуге қатысу;</w:t>
      </w:r>
    </w:p>
    <w:p>
      <w:pPr>
        <w:spacing w:after="0"/>
        <w:ind w:left="0"/>
        <w:jc w:val="both"/>
      </w:pPr>
      <w:r>
        <w:rPr>
          <w:rFonts w:ascii="Times New Roman"/>
          <w:b w:val="false"/>
          <w:i w:val="false"/>
          <w:color w:val="000000"/>
          <w:sz w:val="28"/>
        </w:rPr>
        <w:t>
      25)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p>
      <w:pPr>
        <w:spacing w:after="0"/>
        <w:ind w:left="0"/>
        <w:jc w:val="both"/>
      </w:pPr>
      <w:r>
        <w:rPr>
          <w:rFonts w:ascii="Times New Roman"/>
          <w:b w:val="false"/>
          <w:i w:val="false"/>
          <w:color w:val="000000"/>
          <w:sz w:val="28"/>
        </w:rPr>
        <w:t xml:space="preserve">
      26) Қазақстан Республикасының заңдарында мемлекеттiк кәсiпорындарды, акцияларының (үлестерiнiң) елу пайызынан астамы мемлекетке тиесiлi заңды тұлғаларды және олармен үлестес тұлғаларды құру тiкелей көзделген жағдайларды қоспағанда, мұндай құруға келісім беру; </w:t>
      </w:r>
    </w:p>
    <w:p>
      <w:pPr>
        <w:spacing w:after="0"/>
        <w:ind w:left="0"/>
        <w:jc w:val="both"/>
      </w:pPr>
      <w:r>
        <w:rPr>
          <w:rFonts w:ascii="Times New Roman"/>
          <w:b w:val="false"/>
          <w:i w:val="false"/>
          <w:color w:val="000000"/>
          <w:sz w:val="28"/>
        </w:rPr>
        <w:t>
      27) мемлекеттік кәсіпорындар, акцияларының (жарғылық капиталға қатысу үлестерінің) елу пайызынан астамы мемлекетке тиесілі заңды тұлғалар және өз қызметін Қазақстан Республикасының аумағында жүзеге асыратын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xml:space="preserve">
      28) мемлекеттік құпиялар және заңмен қорғалатын өзге құпия бар ақпаратты қоспағанда, тауар нарықтарындағы бәсекелестік жай-күйінің талдауын Комитеттің интернет-ресурсына орналастыруға қатысу; </w:t>
      </w:r>
    </w:p>
    <w:p>
      <w:pPr>
        <w:spacing w:after="0"/>
        <w:ind w:left="0"/>
        <w:jc w:val="both"/>
      </w:pPr>
      <w:r>
        <w:rPr>
          <w:rFonts w:ascii="Times New Roman"/>
          <w:b w:val="false"/>
          <w:i w:val="false"/>
          <w:color w:val="000000"/>
          <w:sz w:val="28"/>
        </w:rPr>
        <w:t>
      29)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Комитеттің интернет-ресурсында орналастыруға қатысу;</w:t>
      </w:r>
    </w:p>
    <w:p>
      <w:pPr>
        <w:spacing w:after="0"/>
        <w:ind w:left="0"/>
        <w:jc w:val="both"/>
      </w:pPr>
      <w:r>
        <w:rPr>
          <w:rFonts w:ascii="Times New Roman"/>
          <w:b w:val="false"/>
          <w:i w:val="false"/>
          <w:color w:val="000000"/>
          <w:sz w:val="28"/>
        </w:rPr>
        <w:t>
      30) өз өкілеттіктерін жүзеге асыру үшін қажетті ақпаратты сұрау және алу;</w:t>
      </w:r>
    </w:p>
    <w:p>
      <w:pPr>
        <w:spacing w:after="0"/>
        <w:ind w:left="0"/>
        <w:jc w:val="both"/>
      </w:pPr>
      <w:r>
        <w:rPr>
          <w:rFonts w:ascii="Times New Roman"/>
          <w:b w:val="false"/>
          <w:i w:val="false"/>
          <w:color w:val="000000"/>
          <w:sz w:val="28"/>
        </w:rPr>
        <w:t>
      31)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32) Қазақстан Республикасының заңнамасы талаптарының анықталған бұзушылықтары туралы актілерді қабылдау; </w:t>
      </w:r>
    </w:p>
    <w:p>
      <w:pPr>
        <w:spacing w:after="0"/>
        <w:ind w:left="0"/>
        <w:jc w:val="both"/>
      </w:pPr>
      <w:r>
        <w:rPr>
          <w:rFonts w:ascii="Times New Roman"/>
          <w:b w:val="false"/>
          <w:i w:val="false"/>
          <w:color w:val="000000"/>
          <w:sz w:val="28"/>
        </w:rPr>
        <w:t>
      33)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p>
      <w:pPr>
        <w:spacing w:after="0"/>
        <w:ind w:left="0"/>
        <w:jc w:val="both"/>
      </w:pPr>
      <w:r>
        <w:rPr>
          <w:rFonts w:ascii="Times New Roman"/>
          <w:b w:val="false"/>
          <w:i w:val="false"/>
          <w:color w:val="000000"/>
          <w:sz w:val="28"/>
        </w:rPr>
        <w:t>
      34) өз құзыреті шегінде жеке және заңды тұлғалардың қызметін бақылауды жүзеге асыру;</w:t>
      </w:r>
    </w:p>
    <w:p>
      <w:pPr>
        <w:spacing w:after="0"/>
        <w:ind w:left="0"/>
        <w:jc w:val="both"/>
      </w:pPr>
      <w:r>
        <w:rPr>
          <w:rFonts w:ascii="Times New Roman"/>
          <w:b w:val="false"/>
          <w:i w:val="false"/>
          <w:color w:val="000000"/>
          <w:sz w:val="28"/>
        </w:rPr>
        <w:t>
      35) сауда немесе ақпараттық жүйелерде, тауар биржаларында және тауарларды немесе сауда-саттықты электрондық сатып алудың өзге де сауда алаңдарында тауарларды және сауда-саттықты өткізу мониторингін жүзеге асыру;</w:t>
      </w:r>
    </w:p>
    <w:p>
      <w:pPr>
        <w:spacing w:after="0"/>
        <w:ind w:left="0"/>
        <w:jc w:val="both"/>
      </w:pPr>
      <w:r>
        <w:rPr>
          <w:rFonts w:ascii="Times New Roman"/>
          <w:b w:val="false"/>
          <w:i w:val="false"/>
          <w:color w:val="000000"/>
          <w:sz w:val="28"/>
        </w:rPr>
        <w:t>
      36)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Кодексте</w:t>
      </w:r>
      <w:r>
        <w:rPr>
          <w:rFonts w:ascii="Times New Roman"/>
          <w:b w:val="false"/>
          <w:i w:val="false"/>
          <w:color w:val="000000"/>
          <w:sz w:val="28"/>
        </w:rPr>
        <w:t xml:space="preserve">,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p>
      <w:pPr>
        <w:spacing w:after="0"/>
        <w:ind w:left="0"/>
        <w:jc w:val="both"/>
      </w:pPr>
      <w:r>
        <w:rPr>
          <w:rFonts w:ascii="Times New Roman"/>
          <w:b w:val="false"/>
          <w:i w:val="false"/>
          <w:color w:val="000000"/>
          <w:sz w:val="28"/>
        </w:rPr>
        <w:t>
      15. Құқықтары мен міндеттері:</w:t>
      </w:r>
    </w:p>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мемлекеттік органдардан, нарық субъектілерінен, лауазымды адамдардан және өзге де жеке және заңды тұлғалардан қажетті ақпаратты және материалдарды сұрату және алу;</w:t>
      </w:r>
    </w:p>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және міндеттерді жүзеге асыру.</w:t>
      </w:r>
    </w:p>
    <w:bookmarkStart w:name="z331" w:id="319"/>
    <w:p>
      <w:pPr>
        <w:spacing w:after="0"/>
        <w:ind w:left="0"/>
        <w:jc w:val="left"/>
      </w:pPr>
      <w:r>
        <w:rPr>
          <w:rFonts w:ascii="Times New Roman"/>
          <w:b/>
          <w:i w:val="false"/>
          <w:color w:val="000000"/>
        </w:rPr>
        <w:t xml:space="preserve"> 3. Департаменттің қызметін ұйымдастыру</w:t>
      </w:r>
    </w:p>
    <w:bookmarkEnd w:id="319"/>
    <w:bookmarkStart w:name="z332" w:id="32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320"/>
    <w:bookmarkStart w:name="z333" w:id="321"/>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321"/>
    <w:bookmarkStart w:name="z334" w:id="322"/>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322"/>
    <w:bookmarkStart w:name="z335" w:id="323"/>
    <w:p>
      <w:pPr>
        <w:spacing w:after="0"/>
        <w:ind w:left="0"/>
        <w:jc w:val="both"/>
      </w:pPr>
      <w:r>
        <w:rPr>
          <w:rFonts w:ascii="Times New Roman"/>
          <w:b w:val="false"/>
          <w:i w:val="false"/>
          <w:color w:val="000000"/>
          <w:sz w:val="28"/>
        </w:rPr>
        <w:t>
      19. Басшының өкілеттіктері:</w:t>
      </w:r>
    </w:p>
    <w:bookmarkEnd w:id="323"/>
    <w:p>
      <w:pPr>
        <w:spacing w:after="0"/>
        <w:ind w:left="0"/>
        <w:jc w:val="both"/>
      </w:pPr>
      <w:r>
        <w:rPr>
          <w:rFonts w:ascii="Times New Roman"/>
          <w:b w:val="false"/>
          <w:i w:val="false"/>
          <w:color w:val="000000"/>
          <w:sz w:val="28"/>
        </w:rPr>
        <w:t>
      1) бұйрықтар шығарады, нұсқамалар енгізеді, хабарламалар, алдын ала ескертулер жолдайды, қаулылар шығарады;</w:t>
      </w:r>
    </w:p>
    <w:p>
      <w:pPr>
        <w:spacing w:after="0"/>
        <w:ind w:left="0"/>
        <w:jc w:val="both"/>
      </w:pPr>
      <w:r>
        <w:rPr>
          <w:rFonts w:ascii="Times New Roman"/>
          <w:b w:val="false"/>
          <w:i w:val="false"/>
          <w:color w:val="000000"/>
          <w:sz w:val="28"/>
        </w:rPr>
        <w:t>
      2) құрылымдық бөлімшелердің ережелерін бекітеді;</w:t>
      </w:r>
    </w:p>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7)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8)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336" w:id="324"/>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324"/>
    <w:bookmarkStart w:name="z337" w:id="325"/>
    <w:p>
      <w:pPr>
        <w:spacing w:after="0"/>
        <w:ind w:left="0"/>
        <w:jc w:val="left"/>
      </w:pPr>
      <w:r>
        <w:rPr>
          <w:rFonts w:ascii="Times New Roman"/>
          <w:b/>
          <w:i w:val="false"/>
          <w:color w:val="000000"/>
        </w:rPr>
        <w:t xml:space="preserve"> 4. Департаменттің мүлкі</w:t>
      </w:r>
    </w:p>
    <w:bookmarkEnd w:id="325"/>
    <w:bookmarkStart w:name="z338" w:id="32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326"/>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339" w:id="327"/>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327"/>
    <w:bookmarkStart w:name="z340" w:id="328"/>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328"/>
    <w:bookmarkStart w:name="z341" w:id="329"/>
    <w:p>
      <w:pPr>
        <w:spacing w:after="0"/>
        <w:ind w:left="0"/>
        <w:jc w:val="left"/>
      </w:pPr>
      <w:r>
        <w:rPr>
          <w:rFonts w:ascii="Times New Roman"/>
          <w:b/>
          <w:i w:val="false"/>
          <w:color w:val="000000"/>
        </w:rPr>
        <w:t xml:space="preserve"> 5. Департаментті қайта ұйымдастыру және тарату</w:t>
      </w:r>
    </w:p>
    <w:bookmarkEnd w:id="329"/>
    <w:bookmarkStart w:name="z342" w:id="33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w:t>
            </w:r>
            <w:r>
              <w:br/>
            </w:r>
            <w:r>
              <w:rPr>
                <w:rFonts w:ascii="Times New Roman"/>
                <w:b w:val="false"/>
                <w:i w:val="false"/>
                <w:color w:val="000000"/>
                <w:sz w:val="20"/>
              </w:rPr>
              <w:t>12-қосымша</w:t>
            </w:r>
          </w:p>
        </w:tc>
      </w:tr>
    </w:tbl>
    <w:bookmarkStart w:name="z344" w:id="331"/>
    <w:p>
      <w:pPr>
        <w:spacing w:after="0"/>
        <w:ind w:left="0"/>
        <w:jc w:val="left"/>
      </w:pPr>
      <w:r>
        <w:rPr>
          <w:rFonts w:ascii="Times New Roman"/>
          <w:b/>
          <w:i w:val="false"/>
          <w:color w:val="000000"/>
        </w:rPr>
        <w:t xml:space="preserve"> Қазақстан Республикасы Ұлттық экономика министрлігі Бәсекелестікті қорғау және дамыту комитетінің Қостанай облысы бойынша департаменті туралы ережесі</w:t>
      </w:r>
    </w:p>
    <w:bookmarkEnd w:id="331"/>
    <w:bookmarkStart w:name="z345" w:id="332"/>
    <w:p>
      <w:pPr>
        <w:spacing w:after="0"/>
        <w:ind w:left="0"/>
        <w:jc w:val="left"/>
      </w:pPr>
      <w:r>
        <w:rPr>
          <w:rFonts w:ascii="Times New Roman"/>
          <w:b/>
          <w:i w:val="false"/>
          <w:color w:val="000000"/>
        </w:rPr>
        <w:t xml:space="preserve"> 1. Жалпы ережелер</w:t>
      </w:r>
    </w:p>
    <w:bookmarkEnd w:id="332"/>
    <w:bookmarkStart w:name="z346" w:id="333"/>
    <w:p>
      <w:pPr>
        <w:spacing w:after="0"/>
        <w:ind w:left="0"/>
        <w:jc w:val="both"/>
      </w:pPr>
      <w:r>
        <w:rPr>
          <w:rFonts w:ascii="Times New Roman"/>
          <w:b w:val="false"/>
          <w:i w:val="false"/>
          <w:color w:val="000000"/>
          <w:sz w:val="28"/>
        </w:rPr>
        <w:t>
      1. Қазақстан Республикасы Ұлттық экономика министрлігі Бәсекелестікті қорғау және дамыту комитетінің Қостанай облысы бойынша департаменті (бұдан әрі – Департамент)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саласында басшылықты жүзеге асыратын Қазақстан Республикасы Ұлттық экономика министрлігі Бәсекелестікті қорғау және дамыту комитетінің (бұдан әрі – Комитет) аумақтық бөлімшесі болып табылады.</w:t>
      </w:r>
    </w:p>
    <w:bookmarkEnd w:id="333"/>
    <w:bookmarkStart w:name="z347" w:id="33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34"/>
    <w:bookmarkStart w:name="z348" w:id="335"/>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335"/>
    <w:bookmarkStart w:name="z349" w:id="33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36"/>
    <w:bookmarkStart w:name="z350" w:id="337"/>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337"/>
    <w:bookmarkStart w:name="z351" w:id="33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38"/>
    <w:bookmarkStart w:name="z352" w:id="339"/>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339"/>
    <w:bookmarkStart w:name="z353" w:id="340"/>
    <w:p>
      <w:pPr>
        <w:spacing w:after="0"/>
        <w:ind w:left="0"/>
        <w:jc w:val="both"/>
      </w:pPr>
      <w:r>
        <w:rPr>
          <w:rFonts w:ascii="Times New Roman"/>
          <w:b w:val="false"/>
          <w:i w:val="false"/>
          <w:color w:val="000000"/>
          <w:sz w:val="28"/>
        </w:rPr>
        <w:t>
      8. Департаменттің заңды мекенжайы: 110000, Қазақстан Республикасы, Қостанай облысы, Қостанай қаласы, Гоголь көшесі, 177 үй.</w:t>
      </w:r>
    </w:p>
    <w:bookmarkEnd w:id="340"/>
    <w:bookmarkStart w:name="z354" w:id="34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Бәсекелестікті қорғау және дамыту комитетінің Қостанай облысы бойынша департаменті" республикалық мемлекеттік мекемесі. </w:t>
      </w:r>
    </w:p>
    <w:bookmarkEnd w:id="341"/>
    <w:bookmarkStart w:name="z355" w:id="34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42"/>
    <w:bookmarkStart w:name="z356" w:id="34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43"/>
    <w:bookmarkStart w:name="z357" w:id="344"/>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344"/>
    <w:bookmarkStart w:name="z358" w:id="345"/>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345"/>
    <w:bookmarkStart w:name="z359" w:id="346"/>
    <w:p>
      <w:pPr>
        <w:spacing w:after="0"/>
        <w:ind w:left="0"/>
        <w:jc w:val="both"/>
      </w:pPr>
      <w:r>
        <w:rPr>
          <w:rFonts w:ascii="Times New Roman"/>
          <w:b w:val="false"/>
          <w:i w:val="false"/>
          <w:color w:val="000000"/>
          <w:sz w:val="28"/>
        </w:rPr>
        <w:t>
      13. Мақсаттары:</w:t>
      </w:r>
    </w:p>
    <w:bookmarkEnd w:id="346"/>
    <w:p>
      <w:pPr>
        <w:spacing w:after="0"/>
        <w:ind w:left="0"/>
        <w:jc w:val="both"/>
      </w:pPr>
      <w:r>
        <w:rPr>
          <w:rFonts w:ascii="Times New Roman"/>
          <w:b w:val="false"/>
          <w:i w:val="false"/>
          <w:color w:val="000000"/>
          <w:sz w:val="28"/>
        </w:rPr>
        <w:t>
      бәсекелестікті қорғау және монополистік қызметті шектеу саласындағы мемлекеттік саясатты қалыптастыру мен іске асыруға қатысу:</w:t>
      </w:r>
    </w:p>
    <w:p>
      <w:pPr>
        <w:spacing w:after="0"/>
        <w:ind w:left="0"/>
        <w:jc w:val="both"/>
      </w:pPr>
      <w:r>
        <w:rPr>
          <w:rFonts w:ascii="Times New Roman"/>
          <w:b w:val="false"/>
          <w:i w:val="false"/>
          <w:color w:val="000000"/>
          <w:sz w:val="28"/>
        </w:rPr>
        <w:t>
      1) адал бәсекелестікті дамытуға жәрдемдесу;</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3) бәсекелестікті шектейтін нарық субъектілерін монополиясыздандыру.</w:t>
      </w:r>
    </w:p>
    <w:bookmarkStart w:name="z360" w:id="347"/>
    <w:p>
      <w:pPr>
        <w:spacing w:after="0"/>
        <w:ind w:left="0"/>
        <w:jc w:val="both"/>
      </w:pPr>
      <w:r>
        <w:rPr>
          <w:rFonts w:ascii="Times New Roman"/>
          <w:b w:val="false"/>
          <w:i w:val="false"/>
          <w:color w:val="000000"/>
          <w:sz w:val="28"/>
        </w:rPr>
        <w:t>
      14. Функциялары:</w:t>
      </w:r>
    </w:p>
    <w:bookmarkEnd w:id="347"/>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Қазақстан Республикасының бәсекелестікті қорғау және дамыту саласындағы заңнамасының сақталуына мемлекеттік бақылауды;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қайшы келетін шарттарды бұзу, өзгерту және (немесе) жарамсыз деп тану туралы сотқа талап-арыз беру;</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4) өз құзыреті шегінде әкімшілік құқық бұзушылықтар туралы істерді қозғау және қарау, Қазақстан Республикасының Әкімшілік құқық бұзушылық туралы кодексмен белгіленген тәртіпте әкімшілік жаза қолдану, сондай-ақ сотқа қатысу;</w:t>
      </w:r>
    </w:p>
    <w:p>
      <w:pPr>
        <w:spacing w:after="0"/>
        <w:ind w:left="0"/>
        <w:jc w:val="both"/>
      </w:pPr>
      <w:r>
        <w:rPr>
          <w:rFonts w:ascii="Times New Roman"/>
          <w:b w:val="false"/>
          <w:i w:val="false"/>
          <w:color w:val="000000"/>
          <w:sz w:val="28"/>
        </w:rPr>
        <w:t>
      5) бәсекелестікті қорғау және монополиялық қызметті шектеу саласындағы мемлекеттік саясатты іске асыру бойынша ұсыныстар әзірлеу;</w:t>
      </w:r>
    </w:p>
    <w:p>
      <w:pPr>
        <w:spacing w:after="0"/>
        <w:ind w:left="0"/>
        <w:jc w:val="both"/>
      </w:pPr>
      <w:r>
        <w:rPr>
          <w:rFonts w:ascii="Times New Roman"/>
          <w:b w:val="false"/>
          <w:i w:val="false"/>
          <w:color w:val="000000"/>
          <w:sz w:val="28"/>
        </w:rPr>
        <w:t>
      6)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p>
      <w:pPr>
        <w:spacing w:after="0"/>
        <w:ind w:left="0"/>
        <w:jc w:val="both"/>
      </w:pPr>
      <w:r>
        <w:rPr>
          <w:rFonts w:ascii="Times New Roman"/>
          <w:b w:val="false"/>
          <w:i w:val="false"/>
          <w:color w:val="000000"/>
          <w:sz w:val="28"/>
        </w:rPr>
        <w:t xml:space="preserve">
      7) нарық субъектілерінің бәсекелестікке қарсы келісімдері мен келісілген әрекеттерінің, жосықсыз бәсекелестіктің алдын алу және жолын кесу, нарық субъектілерінің экономикалық қызметін үйлестіру, сондай-ақ </w:t>
      </w:r>
      <w:r>
        <w:rPr>
          <w:rFonts w:ascii="Times New Roman"/>
          <w:b w:val="false"/>
          <w:i w:val="false"/>
          <w:color w:val="000000"/>
          <w:sz w:val="28"/>
        </w:rPr>
        <w:t>Кодексте</w:t>
      </w:r>
      <w:r>
        <w:rPr>
          <w:rFonts w:ascii="Times New Roman"/>
          <w:b w:val="false"/>
          <w:i w:val="false"/>
          <w:color w:val="000000"/>
          <w:sz w:val="28"/>
        </w:rPr>
        <w:t xml:space="preserve"> тыйым салынған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w:t>
      </w:r>
    </w:p>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9) тауар нарықтарындағы бәсекелестіктің жай-күйін талдауды жүзеге асыру;</w:t>
      </w:r>
    </w:p>
    <w:p>
      <w:pPr>
        <w:spacing w:after="0"/>
        <w:ind w:left="0"/>
        <w:jc w:val="both"/>
      </w:pPr>
      <w:r>
        <w:rPr>
          <w:rFonts w:ascii="Times New Roman"/>
          <w:b w:val="false"/>
          <w:i w:val="false"/>
          <w:color w:val="000000"/>
          <w:sz w:val="28"/>
        </w:rPr>
        <w:t>
      10) үстем немесе монополиялық жағдайға ие нарық субъектiсi белгiлеген монополиялық жоғары (төмен), монопсониялық төмен бағаларды анықтау;</w:t>
      </w:r>
    </w:p>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тергеп-тексеру жүргізу;</w:t>
      </w:r>
    </w:p>
    <w:p>
      <w:pPr>
        <w:spacing w:after="0"/>
        <w:ind w:left="0"/>
        <w:jc w:val="both"/>
      </w:pPr>
      <w:r>
        <w:rPr>
          <w:rFonts w:ascii="Times New Roman"/>
          <w:b w:val="false"/>
          <w:i w:val="false"/>
          <w:color w:val="000000"/>
          <w:sz w:val="28"/>
        </w:rPr>
        <w:t>
      12) өз құзыреті шегінде құқық қорғау органдарымен өзара іс-қимыл жасау,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p>
      <w:pPr>
        <w:spacing w:after="0"/>
        <w:ind w:left="0"/>
        <w:jc w:val="both"/>
      </w:pPr>
      <w:r>
        <w:rPr>
          <w:rFonts w:ascii="Times New Roman"/>
          <w:b w:val="false"/>
          <w:i w:val="false"/>
          <w:color w:val="000000"/>
          <w:sz w:val="28"/>
        </w:rPr>
        <w:t>
      13)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Комитеттің интернет-ресурсында орналастыруға қатысу;</w:t>
      </w:r>
    </w:p>
    <w:p>
      <w:pPr>
        <w:spacing w:after="0"/>
        <w:ind w:left="0"/>
        <w:jc w:val="both"/>
      </w:pPr>
      <w:r>
        <w:rPr>
          <w:rFonts w:ascii="Times New Roman"/>
          <w:b w:val="false"/>
          <w:i w:val="false"/>
          <w:color w:val="000000"/>
          <w:sz w:val="28"/>
        </w:rPr>
        <w:t>
      14) бәсекелестікті қорғау және монополиялық қызметті шектеу саласында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мәліметтерді Комитеттің интернет-ресурсына орналастыру;</w:t>
      </w:r>
    </w:p>
    <w:p>
      <w:pPr>
        <w:spacing w:after="0"/>
        <w:ind w:left="0"/>
        <w:jc w:val="both"/>
      </w:pPr>
      <w:r>
        <w:rPr>
          <w:rFonts w:ascii="Times New Roman"/>
          <w:b w:val="false"/>
          <w:i w:val="false"/>
          <w:color w:val="000000"/>
          <w:sz w:val="28"/>
        </w:rPr>
        <w:t>
      15) нарық субъектілеріне орындалуы міндетті нұсқамалар шығару;</w:t>
      </w:r>
    </w:p>
    <w:p>
      <w:pPr>
        <w:spacing w:after="0"/>
        <w:ind w:left="0"/>
        <w:jc w:val="both"/>
      </w:pPr>
      <w:r>
        <w:rPr>
          <w:rFonts w:ascii="Times New Roman"/>
          <w:b w:val="false"/>
          <w:i w:val="false"/>
          <w:color w:val="000000"/>
          <w:sz w:val="28"/>
        </w:rPr>
        <w:t>
      16) мемлекеттік, жергілікті атқарушы органдарға, мемлекет нарық субъектілерінің қызметін реттеу функцияларын берген ұйымдарға орындалуы міндетті нұсқамалар енгізу;</w:t>
      </w:r>
    </w:p>
    <w:p>
      <w:pPr>
        <w:spacing w:after="0"/>
        <w:ind w:left="0"/>
        <w:jc w:val="both"/>
      </w:pPr>
      <w:r>
        <w:rPr>
          <w:rFonts w:ascii="Times New Roman"/>
          <w:b w:val="false"/>
          <w:i w:val="false"/>
          <w:color w:val="000000"/>
          <w:sz w:val="28"/>
        </w:rPr>
        <w:t>
      17)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p>
      <w:pPr>
        <w:spacing w:after="0"/>
        <w:ind w:left="0"/>
        <w:jc w:val="both"/>
      </w:pPr>
      <w:r>
        <w:rPr>
          <w:rFonts w:ascii="Times New Roman"/>
          <w:b w:val="false"/>
          <w:i w:val="false"/>
          <w:color w:val="000000"/>
          <w:sz w:val="28"/>
        </w:rPr>
        <w:t>
      18)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19)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сарапшылар ретінде жіберу;</w:t>
      </w:r>
    </w:p>
    <w:p>
      <w:pPr>
        <w:spacing w:after="0"/>
        <w:ind w:left="0"/>
        <w:jc w:val="both"/>
      </w:pPr>
      <w:r>
        <w:rPr>
          <w:rFonts w:ascii="Times New Roman"/>
          <w:b w:val="false"/>
          <w:i w:val="false"/>
          <w:color w:val="000000"/>
          <w:sz w:val="28"/>
        </w:rPr>
        <w:t>
      20)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21)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жіберу;</w:t>
      </w:r>
    </w:p>
    <w:p>
      <w:pPr>
        <w:spacing w:after="0"/>
        <w:ind w:left="0"/>
        <w:jc w:val="both"/>
      </w:pPr>
      <w:r>
        <w:rPr>
          <w:rFonts w:ascii="Times New Roman"/>
          <w:b w:val="false"/>
          <w:i w:val="false"/>
          <w:color w:val="000000"/>
          <w:sz w:val="28"/>
        </w:rPr>
        <w:t>
      22)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Сіздігі тұрғысынан қарау қағидаларын әзірлеуге қатысу;</w:t>
      </w:r>
    </w:p>
    <w:p>
      <w:pPr>
        <w:spacing w:after="0"/>
        <w:ind w:left="0"/>
        <w:jc w:val="both"/>
      </w:pPr>
      <w:r>
        <w:rPr>
          <w:rFonts w:ascii="Times New Roman"/>
          <w:b w:val="false"/>
          <w:i w:val="false"/>
          <w:color w:val="000000"/>
          <w:sz w:val="28"/>
        </w:rPr>
        <w:t>
      23)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w:t>
      </w:r>
    </w:p>
    <w:p>
      <w:pPr>
        <w:spacing w:after="0"/>
        <w:ind w:left="0"/>
        <w:jc w:val="both"/>
      </w:pPr>
      <w:r>
        <w:rPr>
          <w:rFonts w:ascii="Times New Roman"/>
          <w:b w:val="false"/>
          <w:i w:val="false"/>
          <w:color w:val="000000"/>
          <w:sz w:val="28"/>
        </w:rPr>
        <w:t>
      24) нарық субъектілері үшін монополияға қарсы комплаенстің үлгілік сыртқы актілерін әзірлеуге қатысу;</w:t>
      </w:r>
    </w:p>
    <w:p>
      <w:pPr>
        <w:spacing w:after="0"/>
        <w:ind w:left="0"/>
        <w:jc w:val="both"/>
      </w:pPr>
      <w:r>
        <w:rPr>
          <w:rFonts w:ascii="Times New Roman"/>
          <w:b w:val="false"/>
          <w:i w:val="false"/>
          <w:color w:val="000000"/>
          <w:sz w:val="28"/>
        </w:rPr>
        <w:t>
      25)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p>
      <w:pPr>
        <w:spacing w:after="0"/>
        <w:ind w:left="0"/>
        <w:jc w:val="both"/>
      </w:pPr>
      <w:r>
        <w:rPr>
          <w:rFonts w:ascii="Times New Roman"/>
          <w:b w:val="false"/>
          <w:i w:val="false"/>
          <w:color w:val="000000"/>
          <w:sz w:val="28"/>
        </w:rPr>
        <w:t xml:space="preserve">
      26) Қазақстан Республикасының заңдарында мемлекеттiк кәсiпорындарды, акцияларының (үлестерiнiң) елу пайызынан астамы мемлекетке тиесiлi заңды тұлғаларды және олармен үлестес тұлғаларды құру тiкелей көзделген жағдайларды қоспағанда, мұндай құруға келісім беру; </w:t>
      </w:r>
    </w:p>
    <w:p>
      <w:pPr>
        <w:spacing w:after="0"/>
        <w:ind w:left="0"/>
        <w:jc w:val="both"/>
      </w:pPr>
      <w:r>
        <w:rPr>
          <w:rFonts w:ascii="Times New Roman"/>
          <w:b w:val="false"/>
          <w:i w:val="false"/>
          <w:color w:val="000000"/>
          <w:sz w:val="28"/>
        </w:rPr>
        <w:t>
      27) мемлекеттік кәсіпорындар, акцияларының (жарғылық капиталға қатысу үлестерінің) елу пайызынан астамы мемлекетке тиесілі заңды тұлғалар және өз қызметін Қазақстан Республикасының аумағында жүзеге асыратын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xml:space="preserve">
      28) мемлекеттік құпиялар және заңмен қорғалатын өзге құпия бар ақпаратты қоспағанда, тауар нарықтарындағы бәсекелестік жай-күйінің талдауын Комитеттің интернет-ресурсына орналастыруға қатысу; </w:t>
      </w:r>
    </w:p>
    <w:p>
      <w:pPr>
        <w:spacing w:after="0"/>
        <w:ind w:left="0"/>
        <w:jc w:val="both"/>
      </w:pPr>
      <w:r>
        <w:rPr>
          <w:rFonts w:ascii="Times New Roman"/>
          <w:b w:val="false"/>
          <w:i w:val="false"/>
          <w:color w:val="000000"/>
          <w:sz w:val="28"/>
        </w:rPr>
        <w:t>
      29)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Комитеттің интернет-ресурсында орналастыруға қатысу;</w:t>
      </w:r>
    </w:p>
    <w:p>
      <w:pPr>
        <w:spacing w:after="0"/>
        <w:ind w:left="0"/>
        <w:jc w:val="both"/>
      </w:pPr>
      <w:r>
        <w:rPr>
          <w:rFonts w:ascii="Times New Roman"/>
          <w:b w:val="false"/>
          <w:i w:val="false"/>
          <w:color w:val="000000"/>
          <w:sz w:val="28"/>
        </w:rPr>
        <w:t>
      30) өз өкілеттіктерін жүзеге асыру үшін қажетті ақпаратты сұрау және алу;</w:t>
      </w:r>
    </w:p>
    <w:p>
      <w:pPr>
        <w:spacing w:after="0"/>
        <w:ind w:left="0"/>
        <w:jc w:val="both"/>
      </w:pPr>
      <w:r>
        <w:rPr>
          <w:rFonts w:ascii="Times New Roman"/>
          <w:b w:val="false"/>
          <w:i w:val="false"/>
          <w:color w:val="000000"/>
          <w:sz w:val="28"/>
        </w:rPr>
        <w:t>
      31)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32) Қазақстан Республикасының заңнамасы талаптарының анықталған бұзушылықтары туралы актілерді қабылдау; </w:t>
      </w:r>
    </w:p>
    <w:p>
      <w:pPr>
        <w:spacing w:after="0"/>
        <w:ind w:left="0"/>
        <w:jc w:val="both"/>
      </w:pPr>
      <w:r>
        <w:rPr>
          <w:rFonts w:ascii="Times New Roman"/>
          <w:b w:val="false"/>
          <w:i w:val="false"/>
          <w:color w:val="000000"/>
          <w:sz w:val="28"/>
        </w:rPr>
        <w:t>
      33)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p>
      <w:pPr>
        <w:spacing w:after="0"/>
        <w:ind w:left="0"/>
        <w:jc w:val="both"/>
      </w:pPr>
      <w:r>
        <w:rPr>
          <w:rFonts w:ascii="Times New Roman"/>
          <w:b w:val="false"/>
          <w:i w:val="false"/>
          <w:color w:val="000000"/>
          <w:sz w:val="28"/>
        </w:rPr>
        <w:t>
      34) өз құзыреті шегінде жеке және заңды тұлғалардың қызметін бақылауды жүзеге асыру;</w:t>
      </w:r>
    </w:p>
    <w:p>
      <w:pPr>
        <w:spacing w:after="0"/>
        <w:ind w:left="0"/>
        <w:jc w:val="both"/>
      </w:pPr>
      <w:r>
        <w:rPr>
          <w:rFonts w:ascii="Times New Roman"/>
          <w:b w:val="false"/>
          <w:i w:val="false"/>
          <w:color w:val="000000"/>
          <w:sz w:val="28"/>
        </w:rPr>
        <w:t>
      35) сауда немесе ақпараттық жүйелерде, тауар биржаларында және тауарларды немесе сауда-саттықты электрондық сатып алудың өзге де сауда алаңдарында тауарларды және сауда-саттықты өткізу мониторингін жүзеге асыру;</w:t>
      </w:r>
    </w:p>
    <w:p>
      <w:pPr>
        <w:spacing w:after="0"/>
        <w:ind w:left="0"/>
        <w:jc w:val="both"/>
      </w:pPr>
      <w:r>
        <w:rPr>
          <w:rFonts w:ascii="Times New Roman"/>
          <w:b w:val="false"/>
          <w:i w:val="false"/>
          <w:color w:val="000000"/>
          <w:sz w:val="28"/>
        </w:rPr>
        <w:t>
      36)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Кодексте</w:t>
      </w:r>
      <w:r>
        <w:rPr>
          <w:rFonts w:ascii="Times New Roman"/>
          <w:b w:val="false"/>
          <w:i w:val="false"/>
          <w:color w:val="000000"/>
          <w:sz w:val="28"/>
        </w:rPr>
        <w:t xml:space="preserve">,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p>
      <w:pPr>
        <w:spacing w:after="0"/>
        <w:ind w:left="0"/>
        <w:jc w:val="both"/>
      </w:pPr>
      <w:r>
        <w:rPr>
          <w:rFonts w:ascii="Times New Roman"/>
          <w:b w:val="false"/>
          <w:i w:val="false"/>
          <w:color w:val="000000"/>
          <w:sz w:val="28"/>
        </w:rPr>
        <w:t>
      15. Құқықтары мен міндеттері:</w:t>
      </w:r>
    </w:p>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мемлекеттік органдардан, нарық субъектілерінен, лауазымды адамдардан және өзге де жеке және заңды тұлғалардан қажетті ақпаратты және материалдарды сұрату және алу;</w:t>
      </w:r>
    </w:p>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және міндеттерді жүзеге асыру.</w:t>
      </w:r>
    </w:p>
    <w:bookmarkStart w:name="z361" w:id="348"/>
    <w:p>
      <w:pPr>
        <w:spacing w:after="0"/>
        <w:ind w:left="0"/>
        <w:jc w:val="left"/>
      </w:pPr>
      <w:r>
        <w:rPr>
          <w:rFonts w:ascii="Times New Roman"/>
          <w:b/>
          <w:i w:val="false"/>
          <w:color w:val="000000"/>
        </w:rPr>
        <w:t xml:space="preserve"> 3. Департаменттің қызметін ұйымдастыру</w:t>
      </w:r>
    </w:p>
    <w:bookmarkEnd w:id="348"/>
    <w:bookmarkStart w:name="z362" w:id="34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349"/>
    <w:bookmarkStart w:name="z363" w:id="350"/>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350"/>
    <w:bookmarkStart w:name="z364" w:id="351"/>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351"/>
    <w:bookmarkStart w:name="z365" w:id="352"/>
    <w:p>
      <w:pPr>
        <w:spacing w:after="0"/>
        <w:ind w:left="0"/>
        <w:jc w:val="both"/>
      </w:pPr>
      <w:r>
        <w:rPr>
          <w:rFonts w:ascii="Times New Roman"/>
          <w:b w:val="false"/>
          <w:i w:val="false"/>
          <w:color w:val="000000"/>
          <w:sz w:val="28"/>
        </w:rPr>
        <w:t>
      19. Басшының өкілеттіктері:</w:t>
      </w:r>
    </w:p>
    <w:bookmarkEnd w:id="352"/>
    <w:p>
      <w:pPr>
        <w:spacing w:after="0"/>
        <w:ind w:left="0"/>
        <w:jc w:val="both"/>
      </w:pPr>
      <w:r>
        <w:rPr>
          <w:rFonts w:ascii="Times New Roman"/>
          <w:b w:val="false"/>
          <w:i w:val="false"/>
          <w:color w:val="000000"/>
          <w:sz w:val="28"/>
        </w:rPr>
        <w:t>
      1) бұйрықтар шығарады, нұсқамалар енгізеді, хабарламалар, алдын ала ескертулер жолдайды, қаулылар шығарады;</w:t>
      </w:r>
    </w:p>
    <w:p>
      <w:pPr>
        <w:spacing w:after="0"/>
        <w:ind w:left="0"/>
        <w:jc w:val="both"/>
      </w:pPr>
      <w:r>
        <w:rPr>
          <w:rFonts w:ascii="Times New Roman"/>
          <w:b w:val="false"/>
          <w:i w:val="false"/>
          <w:color w:val="000000"/>
          <w:sz w:val="28"/>
        </w:rPr>
        <w:t>
      2) құрылымдық бөлімшелердің ережелерін бекітеді;</w:t>
      </w:r>
    </w:p>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7)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8)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366" w:id="353"/>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353"/>
    <w:bookmarkStart w:name="z367" w:id="354"/>
    <w:p>
      <w:pPr>
        <w:spacing w:after="0"/>
        <w:ind w:left="0"/>
        <w:jc w:val="left"/>
      </w:pPr>
      <w:r>
        <w:rPr>
          <w:rFonts w:ascii="Times New Roman"/>
          <w:b/>
          <w:i w:val="false"/>
          <w:color w:val="000000"/>
        </w:rPr>
        <w:t xml:space="preserve"> 4. Департаменттің мүлкі</w:t>
      </w:r>
    </w:p>
    <w:bookmarkEnd w:id="354"/>
    <w:bookmarkStart w:name="z368" w:id="35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35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369" w:id="356"/>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356"/>
    <w:bookmarkStart w:name="z370" w:id="357"/>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357"/>
    <w:bookmarkStart w:name="z371" w:id="358"/>
    <w:p>
      <w:pPr>
        <w:spacing w:after="0"/>
        <w:ind w:left="0"/>
        <w:jc w:val="left"/>
      </w:pPr>
      <w:r>
        <w:rPr>
          <w:rFonts w:ascii="Times New Roman"/>
          <w:b/>
          <w:i w:val="false"/>
          <w:color w:val="000000"/>
        </w:rPr>
        <w:t xml:space="preserve"> 5. Департаментті қайта ұйымдастыру және тарату</w:t>
      </w:r>
    </w:p>
    <w:bookmarkEnd w:id="358"/>
    <w:bookmarkStart w:name="z372" w:id="35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w:t>
            </w:r>
            <w:r>
              <w:br/>
            </w:r>
            <w:r>
              <w:rPr>
                <w:rFonts w:ascii="Times New Roman"/>
                <w:b w:val="false"/>
                <w:i w:val="false"/>
                <w:color w:val="000000"/>
                <w:sz w:val="20"/>
              </w:rPr>
              <w:t>13-қосымша</w:t>
            </w:r>
          </w:p>
        </w:tc>
      </w:tr>
    </w:tbl>
    <w:bookmarkStart w:name="z374" w:id="360"/>
    <w:p>
      <w:pPr>
        <w:spacing w:after="0"/>
        <w:ind w:left="0"/>
        <w:jc w:val="left"/>
      </w:pPr>
      <w:r>
        <w:rPr>
          <w:rFonts w:ascii="Times New Roman"/>
          <w:b/>
          <w:i w:val="false"/>
          <w:color w:val="000000"/>
        </w:rPr>
        <w:t xml:space="preserve"> Қазақстан Республикасы Ұлттық экономика министрлігі Бәсекелестікті қорғау және дамыту комитетінің Қызылорда облысы бойынша департаменті туралы ережесі</w:t>
      </w:r>
    </w:p>
    <w:bookmarkEnd w:id="360"/>
    <w:bookmarkStart w:name="z375" w:id="361"/>
    <w:p>
      <w:pPr>
        <w:spacing w:after="0"/>
        <w:ind w:left="0"/>
        <w:jc w:val="left"/>
      </w:pPr>
      <w:r>
        <w:rPr>
          <w:rFonts w:ascii="Times New Roman"/>
          <w:b/>
          <w:i w:val="false"/>
          <w:color w:val="000000"/>
        </w:rPr>
        <w:t xml:space="preserve"> 1. Жалпы ережелер</w:t>
      </w:r>
    </w:p>
    <w:bookmarkEnd w:id="361"/>
    <w:bookmarkStart w:name="z376" w:id="362"/>
    <w:p>
      <w:pPr>
        <w:spacing w:after="0"/>
        <w:ind w:left="0"/>
        <w:jc w:val="both"/>
      </w:pPr>
      <w:r>
        <w:rPr>
          <w:rFonts w:ascii="Times New Roman"/>
          <w:b w:val="false"/>
          <w:i w:val="false"/>
          <w:color w:val="000000"/>
          <w:sz w:val="28"/>
        </w:rPr>
        <w:t>
      1. Қазақстан Республикасы Ұлттық экономика министрлігі Бәсекелестікті қорғау және дамыту комитетінің Қызылорда облысы бойынша департаменті (бұдан әрі – Департамент)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саласында басшылықты жүзеге асыратын Қазақстан Республикасы Ұлттық экономика министрлігі Бәсекелестікті қорғау және дамыту комитетінің (бұдан әрі – Комитет) аумақтық бөлімшесі болып табылады.</w:t>
      </w:r>
    </w:p>
    <w:bookmarkEnd w:id="362"/>
    <w:bookmarkStart w:name="z377" w:id="36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63"/>
    <w:bookmarkStart w:name="z378" w:id="36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364"/>
    <w:bookmarkStart w:name="z379" w:id="36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65"/>
    <w:bookmarkStart w:name="z380" w:id="366"/>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366"/>
    <w:bookmarkStart w:name="z381" w:id="367"/>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67"/>
    <w:bookmarkStart w:name="z382" w:id="368"/>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368"/>
    <w:bookmarkStart w:name="z383" w:id="369"/>
    <w:p>
      <w:pPr>
        <w:spacing w:after="0"/>
        <w:ind w:left="0"/>
        <w:jc w:val="both"/>
      </w:pPr>
      <w:r>
        <w:rPr>
          <w:rFonts w:ascii="Times New Roman"/>
          <w:b w:val="false"/>
          <w:i w:val="false"/>
          <w:color w:val="000000"/>
          <w:sz w:val="28"/>
        </w:rPr>
        <w:t>
      8. Департаменттің заңды мекенжайы: 120014, Қазақстан Республикасы, Қызылорда облысы, Қызылорда қаласы, Ы. Жахаев көшесі, 5 үй.</w:t>
      </w:r>
    </w:p>
    <w:bookmarkEnd w:id="369"/>
    <w:bookmarkStart w:name="z384" w:id="370"/>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Бәсекелестікті қорғау және дамыту комитетінің Қызылорда облысы бойынша департаменті" республикалық мемлекеттік мекемесі.</w:t>
      </w:r>
    </w:p>
    <w:bookmarkEnd w:id="370"/>
    <w:bookmarkStart w:name="z385" w:id="37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71"/>
    <w:bookmarkStart w:name="z386" w:id="37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72"/>
    <w:bookmarkStart w:name="z387" w:id="373"/>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373"/>
    <w:bookmarkStart w:name="z388" w:id="374"/>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374"/>
    <w:bookmarkStart w:name="z389" w:id="375"/>
    <w:p>
      <w:pPr>
        <w:spacing w:after="0"/>
        <w:ind w:left="0"/>
        <w:jc w:val="both"/>
      </w:pPr>
      <w:r>
        <w:rPr>
          <w:rFonts w:ascii="Times New Roman"/>
          <w:b w:val="false"/>
          <w:i w:val="false"/>
          <w:color w:val="000000"/>
          <w:sz w:val="28"/>
        </w:rPr>
        <w:t>
      13. Мақсаттары:</w:t>
      </w:r>
    </w:p>
    <w:bookmarkEnd w:id="375"/>
    <w:p>
      <w:pPr>
        <w:spacing w:after="0"/>
        <w:ind w:left="0"/>
        <w:jc w:val="both"/>
      </w:pPr>
      <w:r>
        <w:rPr>
          <w:rFonts w:ascii="Times New Roman"/>
          <w:b w:val="false"/>
          <w:i w:val="false"/>
          <w:color w:val="000000"/>
          <w:sz w:val="28"/>
        </w:rPr>
        <w:t>
      бәсекелестікті қорғау және монополистік қызметті шектеу саласындағы мемлекеттік саясатты қалыптастыру мен іске асыруға қатысу:</w:t>
      </w:r>
    </w:p>
    <w:p>
      <w:pPr>
        <w:spacing w:after="0"/>
        <w:ind w:left="0"/>
        <w:jc w:val="both"/>
      </w:pPr>
      <w:r>
        <w:rPr>
          <w:rFonts w:ascii="Times New Roman"/>
          <w:b w:val="false"/>
          <w:i w:val="false"/>
          <w:color w:val="000000"/>
          <w:sz w:val="28"/>
        </w:rPr>
        <w:t>
      1) адал бәсекелестікті дамытуға жәрдемдесу;</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3) бәсекелестікті шектейтін нарық субъектілерін монополиясыздандыру.</w:t>
      </w:r>
    </w:p>
    <w:bookmarkStart w:name="z390" w:id="376"/>
    <w:p>
      <w:pPr>
        <w:spacing w:after="0"/>
        <w:ind w:left="0"/>
        <w:jc w:val="both"/>
      </w:pPr>
      <w:r>
        <w:rPr>
          <w:rFonts w:ascii="Times New Roman"/>
          <w:b w:val="false"/>
          <w:i w:val="false"/>
          <w:color w:val="000000"/>
          <w:sz w:val="28"/>
        </w:rPr>
        <w:t>
      14. Функциялары:</w:t>
      </w:r>
    </w:p>
    <w:bookmarkEnd w:id="376"/>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Қазақстан Республикасының бәсекелестікті қорғау және дамыту саласындағы заңнамасының сақталуына мемлекеттік бақылауды;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қайшы келетін шарттарды бұзу, өзгерту және (немесе) жарамсыз деп тану туралы сотқа талап-арыз беру;</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xml:space="preserve">
      4) өз құзыреті шегінде әкімшілік құқық бұзушылықтар туралы істерді қозғау және қарау,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кодексмен белгіленген тәртіпте әкімшілік жаза қолдану, сондай-ақ сотқа қатысу;</w:t>
      </w:r>
    </w:p>
    <w:p>
      <w:pPr>
        <w:spacing w:after="0"/>
        <w:ind w:left="0"/>
        <w:jc w:val="both"/>
      </w:pPr>
      <w:r>
        <w:rPr>
          <w:rFonts w:ascii="Times New Roman"/>
          <w:b w:val="false"/>
          <w:i w:val="false"/>
          <w:color w:val="000000"/>
          <w:sz w:val="28"/>
        </w:rPr>
        <w:t>
      5) бәсекелестікті қорғау және монополиялық қызметті шектеу саласындағы мемлекеттік саясатты іске асыру бойынша ұсыныстар әзірлеу;</w:t>
      </w:r>
    </w:p>
    <w:p>
      <w:pPr>
        <w:spacing w:after="0"/>
        <w:ind w:left="0"/>
        <w:jc w:val="both"/>
      </w:pPr>
      <w:r>
        <w:rPr>
          <w:rFonts w:ascii="Times New Roman"/>
          <w:b w:val="false"/>
          <w:i w:val="false"/>
          <w:color w:val="000000"/>
          <w:sz w:val="28"/>
        </w:rPr>
        <w:t>
      6)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p>
      <w:pPr>
        <w:spacing w:after="0"/>
        <w:ind w:left="0"/>
        <w:jc w:val="both"/>
      </w:pPr>
      <w:r>
        <w:rPr>
          <w:rFonts w:ascii="Times New Roman"/>
          <w:b w:val="false"/>
          <w:i w:val="false"/>
          <w:color w:val="000000"/>
          <w:sz w:val="28"/>
        </w:rPr>
        <w:t xml:space="preserve">
      7) нарық субъектілерінің бәсекелестікке қарсы келісімдері мен келісілген әрекеттерінің, жосықсыз бәсекелестіктің алдын алу және жолын кесу, нарық субъектілерінің экономикалық қызметін үйлестіру, сондай-ақ </w:t>
      </w:r>
      <w:r>
        <w:rPr>
          <w:rFonts w:ascii="Times New Roman"/>
          <w:b w:val="false"/>
          <w:i w:val="false"/>
          <w:color w:val="000000"/>
          <w:sz w:val="28"/>
        </w:rPr>
        <w:t>Кодексте</w:t>
      </w:r>
      <w:r>
        <w:rPr>
          <w:rFonts w:ascii="Times New Roman"/>
          <w:b w:val="false"/>
          <w:i w:val="false"/>
          <w:color w:val="000000"/>
          <w:sz w:val="28"/>
        </w:rPr>
        <w:t xml:space="preserve"> тыйым салынған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w:t>
      </w:r>
    </w:p>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9) тауар нарықтарындағы бәсекелестіктің жай-күйін талдауды жүзеге асыру;</w:t>
      </w:r>
    </w:p>
    <w:p>
      <w:pPr>
        <w:spacing w:after="0"/>
        <w:ind w:left="0"/>
        <w:jc w:val="both"/>
      </w:pPr>
      <w:r>
        <w:rPr>
          <w:rFonts w:ascii="Times New Roman"/>
          <w:b w:val="false"/>
          <w:i w:val="false"/>
          <w:color w:val="000000"/>
          <w:sz w:val="28"/>
        </w:rPr>
        <w:t>
      10) үстем немесе монополиялық жағдайға ие нарық субъектiсi белгiлеген монополиялық жоғары (төмен), монопсониялық төмен бағаларды анықтау;</w:t>
      </w:r>
    </w:p>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тергеп-тексеру жүргізу;</w:t>
      </w:r>
    </w:p>
    <w:p>
      <w:pPr>
        <w:spacing w:after="0"/>
        <w:ind w:left="0"/>
        <w:jc w:val="both"/>
      </w:pPr>
      <w:r>
        <w:rPr>
          <w:rFonts w:ascii="Times New Roman"/>
          <w:b w:val="false"/>
          <w:i w:val="false"/>
          <w:color w:val="000000"/>
          <w:sz w:val="28"/>
        </w:rPr>
        <w:t>
      12) өз құзыреті шегінде құқық қорғау органдарымен өзара іс-қимыл жасау,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p>
      <w:pPr>
        <w:spacing w:after="0"/>
        <w:ind w:left="0"/>
        <w:jc w:val="both"/>
      </w:pPr>
      <w:r>
        <w:rPr>
          <w:rFonts w:ascii="Times New Roman"/>
          <w:b w:val="false"/>
          <w:i w:val="false"/>
          <w:color w:val="000000"/>
          <w:sz w:val="28"/>
        </w:rPr>
        <w:t>
      13)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Комитеттің интернет-ресурсында орналастыруға қатысу;</w:t>
      </w:r>
    </w:p>
    <w:p>
      <w:pPr>
        <w:spacing w:after="0"/>
        <w:ind w:left="0"/>
        <w:jc w:val="both"/>
      </w:pPr>
      <w:r>
        <w:rPr>
          <w:rFonts w:ascii="Times New Roman"/>
          <w:b w:val="false"/>
          <w:i w:val="false"/>
          <w:color w:val="000000"/>
          <w:sz w:val="28"/>
        </w:rPr>
        <w:t>
      14) бәсекелестікті қорғау және монополиялық қызметті шектеу саласында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мәліметтерді Комитеттің интернет-ресурсына орналастыру;</w:t>
      </w:r>
    </w:p>
    <w:p>
      <w:pPr>
        <w:spacing w:after="0"/>
        <w:ind w:left="0"/>
        <w:jc w:val="both"/>
      </w:pPr>
      <w:r>
        <w:rPr>
          <w:rFonts w:ascii="Times New Roman"/>
          <w:b w:val="false"/>
          <w:i w:val="false"/>
          <w:color w:val="000000"/>
          <w:sz w:val="28"/>
        </w:rPr>
        <w:t>
      15) нарық субъектілеріне орындалуы міндетті нұсқамалар шығару;</w:t>
      </w:r>
    </w:p>
    <w:p>
      <w:pPr>
        <w:spacing w:after="0"/>
        <w:ind w:left="0"/>
        <w:jc w:val="both"/>
      </w:pPr>
      <w:r>
        <w:rPr>
          <w:rFonts w:ascii="Times New Roman"/>
          <w:b w:val="false"/>
          <w:i w:val="false"/>
          <w:color w:val="000000"/>
          <w:sz w:val="28"/>
        </w:rPr>
        <w:t>
      16) мемлекеттік, жергілікті атқарушы органдарға, мемлекет нарық субъектілерінің қызметін реттеу функцияларын берген ұйымдарға орындалуы міндетті нұсқамалар енгізу;</w:t>
      </w:r>
    </w:p>
    <w:p>
      <w:pPr>
        <w:spacing w:after="0"/>
        <w:ind w:left="0"/>
        <w:jc w:val="both"/>
      </w:pPr>
      <w:r>
        <w:rPr>
          <w:rFonts w:ascii="Times New Roman"/>
          <w:b w:val="false"/>
          <w:i w:val="false"/>
          <w:color w:val="000000"/>
          <w:sz w:val="28"/>
        </w:rPr>
        <w:t>
      17)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p>
      <w:pPr>
        <w:spacing w:after="0"/>
        <w:ind w:left="0"/>
        <w:jc w:val="both"/>
      </w:pPr>
      <w:r>
        <w:rPr>
          <w:rFonts w:ascii="Times New Roman"/>
          <w:b w:val="false"/>
          <w:i w:val="false"/>
          <w:color w:val="000000"/>
          <w:sz w:val="28"/>
        </w:rPr>
        <w:t>
      18)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19)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сарапшылар ретінде жіберу;</w:t>
      </w:r>
    </w:p>
    <w:p>
      <w:pPr>
        <w:spacing w:after="0"/>
        <w:ind w:left="0"/>
        <w:jc w:val="both"/>
      </w:pPr>
      <w:r>
        <w:rPr>
          <w:rFonts w:ascii="Times New Roman"/>
          <w:b w:val="false"/>
          <w:i w:val="false"/>
          <w:color w:val="000000"/>
          <w:sz w:val="28"/>
        </w:rPr>
        <w:t>
      20)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21)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жіберу;</w:t>
      </w:r>
    </w:p>
    <w:p>
      <w:pPr>
        <w:spacing w:after="0"/>
        <w:ind w:left="0"/>
        <w:jc w:val="both"/>
      </w:pPr>
      <w:r>
        <w:rPr>
          <w:rFonts w:ascii="Times New Roman"/>
          <w:b w:val="false"/>
          <w:i w:val="false"/>
          <w:color w:val="000000"/>
          <w:sz w:val="28"/>
        </w:rPr>
        <w:t>
      22)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Сіздігі тұрғысынан қарау қағидаларын әзірлеуге қатысу;</w:t>
      </w:r>
    </w:p>
    <w:p>
      <w:pPr>
        <w:spacing w:after="0"/>
        <w:ind w:left="0"/>
        <w:jc w:val="both"/>
      </w:pPr>
      <w:r>
        <w:rPr>
          <w:rFonts w:ascii="Times New Roman"/>
          <w:b w:val="false"/>
          <w:i w:val="false"/>
          <w:color w:val="000000"/>
          <w:sz w:val="28"/>
        </w:rPr>
        <w:t>
      23)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w:t>
      </w:r>
    </w:p>
    <w:p>
      <w:pPr>
        <w:spacing w:after="0"/>
        <w:ind w:left="0"/>
        <w:jc w:val="both"/>
      </w:pPr>
      <w:r>
        <w:rPr>
          <w:rFonts w:ascii="Times New Roman"/>
          <w:b w:val="false"/>
          <w:i w:val="false"/>
          <w:color w:val="000000"/>
          <w:sz w:val="28"/>
        </w:rPr>
        <w:t>
      24) нарық субъектілері үшін монополияға қарсы комплаенстің үлгілік сыртқы актілерін әзірлеуге қатысу;</w:t>
      </w:r>
    </w:p>
    <w:p>
      <w:pPr>
        <w:spacing w:after="0"/>
        <w:ind w:left="0"/>
        <w:jc w:val="both"/>
      </w:pPr>
      <w:r>
        <w:rPr>
          <w:rFonts w:ascii="Times New Roman"/>
          <w:b w:val="false"/>
          <w:i w:val="false"/>
          <w:color w:val="000000"/>
          <w:sz w:val="28"/>
        </w:rPr>
        <w:t>
      25)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p>
      <w:pPr>
        <w:spacing w:after="0"/>
        <w:ind w:left="0"/>
        <w:jc w:val="both"/>
      </w:pPr>
      <w:r>
        <w:rPr>
          <w:rFonts w:ascii="Times New Roman"/>
          <w:b w:val="false"/>
          <w:i w:val="false"/>
          <w:color w:val="000000"/>
          <w:sz w:val="28"/>
        </w:rPr>
        <w:t xml:space="preserve">
      26) Қазақстан Республикасының заңдарында мемлекеттiк кәсiпорындарды, акцияларының (үлестерiнiң) елу пайызынан астамы мемлекетке тиесiлi заңды тұлғаларды және олармен үлестес тұлғаларды құру тiкелей көзделген жағдайларды қоспағанда, мұндай құруға келісім беру; </w:t>
      </w:r>
    </w:p>
    <w:p>
      <w:pPr>
        <w:spacing w:after="0"/>
        <w:ind w:left="0"/>
        <w:jc w:val="both"/>
      </w:pPr>
      <w:r>
        <w:rPr>
          <w:rFonts w:ascii="Times New Roman"/>
          <w:b w:val="false"/>
          <w:i w:val="false"/>
          <w:color w:val="000000"/>
          <w:sz w:val="28"/>
        </w:rPr>
        <w:t>
      27) мемлекеттік кәсіпорындар, акцияларының (жарғылық капиталға қатысу үлестерінің) елу пайызынан астамы мемлекетке тиесілі заңды тұлғалар және өз қызметін Қазақстан Республикасының аумағында жүзеге асыратын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xml:space="preserve">
      28) мемлекеттік құпиялар және заңмен қорғалатын өзге құпия бар ақпаратты қоспағанда, тауар нарықтарындағы бәсекелестік жай-күйінің талдауын Комитеттің интернет-ресурсына орналастыруға қатысу; </w:t>
      </w:r>
    </w:p>
    <w:p>
      <w:pPr>
        <w:spacing w:after="0"/>
        <w:ind w:left="0"/>
        <w:jc w:val="both"/>
      </w:pPr>
      <w:r>
        <w:rPr>
          <w:rFonts w:ascii="Times New Roman"/>
          <w:b w:val="false"/>
          <w:i w:val="false"/>
          <w:color w:val="000000"/>
          <w:sz w:val="28"/>
        </w:rPr>
        <w:t>
      29)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Комитеттің интернет-ресурсында орналастыруға қатысу;</w:t>
      </w:r>
    </w:p>
    <w:p>
      <w:pPr>
        <w:spacing w:after="0"/>
        <w:ind w:left="0"/>
        <w:jc w:val="both"/>
      </w:pPr>
      <w:r>
        <w:rPr>
          <w:rFonts w:ascii="Times New Roman"/>
          <w:b w:val="false"/>
          <w:i w:val="false"/>
          <w:color w:val="000000"/>
          <w:sz w:val="28"/>
        </w:rPr>
        <w:t>
      30) өз өкілеттіктерін жүзеге асыру үшін қажетті ақпаратты сұрау және алу;</w:t>
      </w:r>
    </w:p>
    <w:p>
      <w:pPr>
        <w:spacing w:after="0"/>
        <w:ind w:left="0"/>
        <w:jc w:val="both"/>
      </w:pPr>
      <w:r>
        <w:rPr>
          <w:rFonts w:ascii="Times New Roman"/>
          <w:b w:val="false"/>
          <w:i w:val="false"/>
          <w:color w:val="000000"/>
          <w:sz w:val="28"/>
        </w:rPr>
        <w:t>
      31)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32) Қазақстан Республикасының заңнамасы талаптарының анықталған бұзушылықтары туралы актілерді қабылдау; </w:t>
      </w:r>
    </w:p>
    <w:p>
      <w:pPr>
        <w:spacing w:after="0"/>
        <w:ind w:left="0"/>
        <w:jc w:val="both"/>
      </w:pPr>
      <w:r>
        <w:rPr>
          <w:rFonts w:ascii="Times New Roman"/>
          <w:b w:val="false"/>
          <w:i w:val="false"/>
          <w:color w:val="000000"/>
          <w:sz w:val="28"/>
        </w:rPr>
        <w:t>
      33)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p>
      <w:pPr>
        <w:spacing w:after="0"/>
        <w:ind w:left="0"/>
        <w:jc w:val="both"/>
      </w:pPr>
      <w:r>
        <w:rPr>
          <w:rFonts w:ascii="Times New Roman"/>
          <w:b w:val="false"/>
          <w:i w:val="false"/>
          <w:color w:val="000000"/>
          <w:sz w:val="28"/>
        </w:rPr>
        <w:t>
      34) өз құзыреті шегінде жеке және заңды тұлғалардың қызметін бақылауды жүзеге асыру;</w:t>
      </w:r>
    </w:p>
    <w:p>
      <w:pPr>
        <w:spacing w:after="0"/>
        <w:ind w:left="0"/>
        <w:jc w:val="both"/>
      </w:pPr>
      <w:r>
        <w:rPr>
          <w:rFonts w:ascii="Times New Roman"/>
          <w:b w:val="false"/>
          <w:i w:val="false"/>
          <w:color w:val="000000"/>
          <w:sz w:val="28"/>
        </w:rPr>
        <w:t>
      35) сауда немесе ақпараттық жүйелерде, тауар биржаларында және тауарларды немесе сауда-саттықты электрондық сатып алудың өзге де сауда алаңдарында тауарларды және сауда-саттықты өткізу мониторингін жүзеге асыру;</w:t>
      </w:r>
    </w:p>
    <w:p>
      <w:pPr>
        <w:spacing w:after="0"/>
        <w:ind w:left="0"/>
        <w:jc w:val="both"/>
      </w:pPr>
      <w:r>
        <w:rPr>
          <w:rFonts w:ascii="Times New Roman"/>
          <w:b w:val="false"/>
          <w:i w:val="false"/>
          <w:color w:val="000000"/>
          <w:sz w:val="28"/>
        </w:rPr>
        <w:t>
      36)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Кодексте</w:t>
      </w:r>
      <w:r>
        <w:rPr>
          <w:rFonts w:ascii="Times New Roman"/>
          <w:b w:val="false"/>
          <w:i w:val="false"/>
          <w:color w:val="000000"/>
          <w:sz w:val="28"/>
        </w:rPr>
        <w:t xml:space="preserve">,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Start w:name="z391" w:id="377"/>
    <w:p>
      <w:pPr>
        <w:spacing w:after="0"/>
        <w:ind w:left="0"/>
        <w:jc w:val="both"/>
      </w:pPr>
      <w:r>
        <w:rPr>
          <w:rFonts w:ascii="Times New Roman"/>
          <w:b w:val="false"/>
          <w:i w:val="false"/>
          <w:color w:val="000000"/>
          <w:sz w:val="28"/>
        </w:rPr>
        <w:t>
      15. Құқықтары мен міндеттері:</w:t>
      </w:r>
    </w:p>
    <w:bookmarkEnd w:id="377"/>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мемлекеттік органдардан, нарық субъектілерінен, лауазымды адамдардан және өзге де жеке және заңды тұлғалардан қажетті ақпаратты және материалдарды сұрату және алу;</w:t>
      </w:r>
    </w:p>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және міндеттерді жүзеге асыру.</w:t>
      </w:r>
    </w:p>
    <w:bookmarkStart w:name="z392" w:id="378"/>
    <w:p>
      <w:pPr>
        <w:spacing w:after="0"/>
        <w:ind w:left="0"/>
        <w:jc w:val="left"/>
      </w:pPr>
      <w:r>
        <w:rPr>
          <w:rFonts w:ascii="Times New Roman"/>
          <w:b/>
          <w:i w:val="false"/>
          <w:color w:val="000000"/>
        </w:rPr>
        <w:t xml:space="preserve"> 3. Департаменттің қызметін ұйымдастыру</w:t>
      </w:r>
    </w:p>
    <w:bookmarkEnd w:id="378"/>
    <w:bookmarkStart w:name="z393" w:id="37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379"/>
    <w:bookmarkStart w:name="z394" w:id="380"/>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380"/>
    <w:bookmarkStart w:name="z395" w:id="381"/>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381"/>
    <w:bookmarkStart w:name="z396" w:id="382"/>
    <w:p>
      <w:pPr>
        <w:spacing w:after="0"/>
        <w:ind w:left="0"/>
        <w:jc w:val="both"/>
      </w:pPr>
      <w:r>
        <w:rPr>
          <w:rFonts w:ascii="Times New Roman"/>
          <w:b w:val="false"/>
          <w:i w:val="false"/>
          <w:color w:val="000000"/>
          <w:sz w:val="28"/>
        </w:rPr>
        <w:t>
      19. Басшының өкілеттіктері:</w:t>
      </w:r>
    </w:p>
    <w:bookmarkEnd w:id="382"/>
    <w:p>
      <w:pPr>
        <w:spacing w:after="0"/>
        <w:ind w:left="0"/>
        <w:jc w:val="both"/>
      </w:pPr>
      <w:r>
        <w:rPr>
          <w:rFonts w:ascii="Times New Roman"/>
          <w:b w:val="false"/>
          <w:i w:val="false"/>
          <w:color w:val="000000"/>
          <w:sz w:val="28"/>
        </w:rPr>
        <w:t>
      1) бұйрықтар шығарады, нұсқамалар енгізеді, хабарламалар, алдын ала ескертулер жолдайды, қаулылар шығарады;</w:t>
      </w:r>
    </w:p>
    <w:p>
      <w:pPr>
        <w:spacing w:after="0"/>
        <w:ind w:left="0"/>
        <w:jc w:val="both"/>
      </w:pPr>
      <w:r>
        <w:rPr>
          <w:rFonts w:ascii="Times New Roman"/>
          <w:b w:val="false"/>
          <w:i w:val="false"/>
          <w:color w:val="000000"/>
          <w:sz w:val="28"/>
        </w:rPr>
        <w:t>
      2) құрылымдық бөлімшелердің ережелерін бекітеді;</w:t>
      </w:r>
    </w:p>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7)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8)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397" w:id="383"/>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383"/>
    <w:bookmarkStart w:name="z398" w:id="384"/>
    <w:p>
      <w:pPr>
        <w:spacing w:after="0"/>
        <w:ind w:left="0"/>
        <w:jc w:val="left"/>
      </w:pPr>
      <w:r>
        <w:rPr>
          <w:rFonts w:ascii="Times New Roman"/>
          <w:b/>
          <w:i w:val="false"/>
          <w:color w:val="000000"/>
        </w:rPr>
        <w:t xml:space="preserve"> 4. Департаменттің мүлкі</w:t>
      </w:r>
    </w:p>
    <w:bookmarkEnd w:id="384"/>
    <w:bookmarkStart w:name="z399" w:id="38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38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400" w:id="386"/>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386"/>
    <w:bookmarkStart w:name="z401" w:id="387"/>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387"/>
    <w:bookmarkStart w:name="z402" w:id="388"/>
    <w:p>
      <w:pPr>
        <w:spacing w:after="0"/>
        <w:ind w:left="0"/>
        <w:jc w:val="left"/>
      </w:pPr>
      <w:r>
        <w:rPr>
          <w:rFonts w:ascii="Times New Roman"/>
          <w:b/>
          <w:i w:val="false"/>
          <w:color w:val="000000"/>
        </w:rPr>
        <w:t xml:space="preserve"> 5. Департаментті қайта ұйымдастыру және тарату</w:t>
      </w:r>
    </w:p>
    <w:bookmarkEnd w:id="388"/>
    <w:bookmarkStart w:name="z403" w:id="38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w:t>
            </w:r>
            <w:r>
              <w:br/>
            </w:r>
            <w:r>
              <w:rPr>
                <w:rFonts w:ascii="Times New Roman"/>
                <w:b w:val="false"/>
                <w:i w:val="false"/>
                <w:color w:val="000000"/>
                <w:sz w:val="20"/>
              </w:rPr>
              <w:t>14-қосымша</w:t>
            </w:r>
          </w:p>
        </w:tc>
      </w:tr>
    </w:tbl>
    <w:bookmarkStart w:name="z405" w:id="390"/>
    <w:p>
      <w:pPr>
        <w:spacing w:after="0"/>
        <w:ind w:left="0"/>
        <w:jc w:val="left"/>
      </w:pPr>
      <w:r>
        <w:rPr>
          <w:rFonts w:ascii="Times New Roman"/>
          <w:b/>
          <w:i w:val="false"/>
          <w:color w:val="000000"/>
        </w:rPr>
        <w:t xml:space="preserve"> Қазақстан Республикасы Ұлттық экономика министрлігі Бәсекелестікті қорғау және дамыту комитетінің Маңғыстау облысы бойынша департаменті туралы ережесі</w:t>
      </w:r>
    </w:p>
    <w:bookmarkEnd w:id="390"/>
    <w:bookmarkStart w:name="z406" w:id="391"/>
    <w:p>
      <w:pPr>
        <w:spacing w:after="0"/>
        <w:ind w:left="0"/>
        <w:jc w:val="left"/>
      </w:pPr>
      <w:r>
        <w:rPr>
          <w:rFonts w:ascii="Times New Roman"/>
          <w:b/>
          <w:i w:val="false"/>
          <w:color w:val="000000"/>
        </w:rPr>
        <w:t xml:space="preserve"> 1. Жалпы ережелер</w:t>
      </w:r>
    </w:p>
    <w:bookmarkEnd w:id="391"/>
    <w:bookmarkStart w:name="z407" w:id="392"/>
    <w:p>
      <w:pPr>
        <w:spacing w:after="0"/>
        <w:ind w:left="0"/>
        <w:jc w:val="both"/>
      </w:pPr>
      <w:r>
        <w:rPr>
          <w:rFonts w:ascii="Times New Roman"/>
          <w:b w:val="false"/>
          <w:i w:val="false"/>
          <w:color w:val="000000"/>
          <w:sz w:val="28"/>
        </w:rPr>
        <w:t>
      1. Қазақстан Республикасы Ұлттық экономика министрлігі Бәсекелестікті қорғау және дамыту комитетінің Маңғыстау облысы бойынша департаменті (бұдан әрі – Департамент)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саласында басшылықты жүзеге асыратын Қазақстан Республикасы Ұлттық экономика министрлігі Бәсекелестікті қорғау және дамыту комитетінің (бұдан әрі – Комитет) аумақтық бөлімшесі болып табылады.</w:t>
      </w:r>
    </w:p>
    <w:bookmarkEnd w:id="392"/>
    <w:bookmarkStart w:name="z408" w:id="39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93"/>
    <w:bookmarkStart w:name="z409" w:id="39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394"/>
    <w:bookmarkStart w:name="z410" w:id="39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95"/>
    <w:bookmarkStart w:name="z411" w:id="396"/>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396"/>
    <w:bookmarkStart w:name="z412" w:id="397"/>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97"/>
    <w:bookmarkStart w:name="z413" w:id="398"/>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398"/>
    <w:bookmarkStart w:name="z414" w:id="399"/>
    <w:p>
      <w:pPr>
        <w:spacing w:after="0"/>
        <w:ind w:left="0"/>
        <w:jc w:val="both"/>
      </w:pPr>
      <w:r>
        <w:rPr>
          <w:rFonts w:ascii="Times New Roman"/>
          <w:b w:val="false"/>
          <w:i w:val="false"/>
          <w:color w:val="000000"/>
          <w:sz w:val="28"/>
        </w:rPr>
        <w:t>
      8. Департаменттің заңды мекенжайы: 130000, Қазақстан Республикасы, Маңғыстау облысы, Ақтау қаласы, 9 шағын ауданы, 23 "А" ғиммарат.</w:t>
      </w:r>
    </w:p>
    <w:bookmarkEnd w:id="399"/>
    <w:bookmarkStart w:name="z415" w:id="400"/>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Бәсекелестікті қорғау және дамыту комитетінің Маңғыстау облысы бойынша департаменті" республикалық мемлекеттік мекемесі.</w:t>
      </w:r>
    </w:p>
    <w:bookmarkEnd w:id="400"/>
    <w:bookmarkStart w:name="z416" w:id="40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01"/>
    <w:bookmarkStart w:name="z417" w:id="40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02"/>
    <w:bookmarkStart w:name="z418" w:id="403"/>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403"/>
    <w:bookmarkStart w:name="z419" w:id="404"/>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404"/>
    <w:bookmarkStart w:name="z420" w:id="405"/>
    <w:p>
      <w:pPr>
        <w:spacing w:after="0"/>
        <w:ind w:left="0"/>
        <w:jc w:val="both"/>
      </w:pPr>
      <w:r>
        <w:rPr>
          <w:rFonts w:ascii="Times New Roman"/>
          <w:b w:val="false"/>
          <w:i w:val="false"/>
          <w:color w:val="000000"/>
          <w:sz w:val="28"/>
        </w:rPr>
        <w:t>
      13. Мақсаттары:</w:t>
      </w:r>
    </w:p>
    <w:bookmarkEnd w:id="405"/>
    <w:p>
      <w:pPr>
        <w:spacing w:after="0"/>
        <w:ind w:left="0"/>
        <w:jc w:val="both"/>
      </w:pPr>
      <w:r>
        <w:rPr>
          <w:rFonts w:ascii="Times New Roman"/>
          <w:b w:val="false"/>
          <w:i w:val="false"/>
          <w:color w:val="000000"/>
          <w:sz w:val="28"/>
        </w:rPr>
        <w:t>
      бәсекелестікті қорғау және монополистік қызметті шектеу саласындағы мемлекеттік саясатты қалыптастыру мен іске асыруға қатысу:</w:t>
      </w:r>
    </w:p>
    <w:p>
      <w:pPr>
        <w:spacing w:after="0"/>
        <w:ind w:left="0"/>
        <w:jc w:val="both"/>
      </w:pPr>
      <w:r>
        <w:rPr>
          <w:rFonts w:ascii="Times New Roman"/>
          <w:b w:val="false"/>
          <w:i w:val="false"/>
          <w:color w:val="000000"/>
          <w:sz w:val="28"/>
        </w:rPr>
        <w:t>
      1) адал бәсекелестікті дамытуға жәрдемдесу;</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3) бәсекелестікті шектейтін нарық субъектілерін монополиясыздандыру.</w:t>
      </w:r>
    </w:p>
    <w:bookmarkStart w:name="z421" w:id="406"/>
    <w:p>
      <w:pPr>
        <w:spacing w:after="0"/>
        <w:ind w:left="0"/>
        <w:jc w:val="both"/>
      </w:pPr>
      <w:r>
        <w:rPr>
          <w:rFonts w:ascii="Times New Roman"/>
          <w:b w:val="false"/>
          <w:i w:val="false"/>
          <w:color w:val="000000"/>
          <w:sz w:val="28"/>
        </w:rPr>
        <w:t>
      14. Функциялары:</w:t>
      </w:r>
    </w:p>
    <w:bookmarkEnd w:id="406"/>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Қазақстан Республикасының бәсекелестікті қорғау және дамыту саласындағы заңнамасының сақталуына мемлекеттік бақылауды;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қайшы келетін шарттарды бұзу, өзгерту және (немесе) жарамсыз деп тану туралы сотқа талап-арыз беру;</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xml:space="preserve">
      4) өз құзыреті шегінде әкімшілік құқық бұзушылықтар туралы істерді қозғау және қарау,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кодексмен белгіленген тәртіпте әкімшілік жаза қолдану, сондай-ақ сотқа қатысу;</w:t>
      </w:r>
    </w:p>
    <w:p>
      <w:pPr>
        <w:spacing w:after="0"/>
        <w:ind w:left="0"/>
        <w:jc w:val="both"/>
      </w:pPr>
      <w:r>
        <w:rPr>
          <w:rFonts w:ascii="Times New Roman"/>
          <w:b w:val="false"/>
          <w:i w:val="false"/>
          <w:color w:val="000000"/>
          <w:sz w:val="28"/>
        </w:rPr>
        <w:t>
      5) бәсекелестікті қорғау және монополиялық қызметті шектеу саласындағы мемлекеттік саясатты іске асыру бойынша ұсыныстар әзірлеу;</w:t>
      </w:r>
    </w:p>
    <w:p>
      <w:pPr>
        <w:spacing w:after="0"/>
        <w:ind w:left="0"/>
        <w:jc w:val="both"/>
      </w:pPr>
      <w:r>
        <w:rPr>
          <w:rFonts w:ascii="Times New Roman"/>
          <w:b w:val="false"/>
          <w:i w:val="false"/>
          <w:color w:val="000000"/>
          <w:sz w:val="28"/>
        </w:rPr>
        <w:t>
      6)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p>
      <w:pPr>
        <w:spacing w:after="0"/>
        <w:ind w:left="0"/>
        <w:jc w:val="both"/>
      </w:pPr>
      <w:r>
        <w:rPr>
          <w:rFonts w:ascii="Times New Roman"/>
          <w:b w:val="false"/>
          <w:i w:val="false"/>
          <w:color w:val="000000"/>
          <w:sz w:val="28"/>
        </w:rPr>
        <w:t xml:space="preserve">
      7) нарық субъектілерінің бәсекелестікке қарсы келісімдері мен келісілген әрекеттерінің, жосықсыз бәсекелестіктің алдын алу және жолын кесу, нарық субъектілерінің экономикалық қызметін үйлестіру, сондай-ақ </w:t>
      </w:r>
      <w:r>
        <w:rPr>
          <w:rFonts w:ascii="Times New Roman"/>
          <w:b w:val="false"/>
          <w:i w:val="false"/>
          <w:color w:val="000000"/>
          <w:sz w:val="28"/>
        </w:rPr>
        <w:t>Кодексте</w:t>
      </w:r>
      <w:r>
        <w:rPr>
          <w:rFonts w:ascii="Times New Roman"/>
          <w:b w:val="false"/>
          <w:i w:val="false"/>
          <w:color w:val="000000"/>
          <w:sz w:val="28"/>
        </w:rPr>
        <w:t xml:space="preserve"> тыйым салынған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w:t>
      </w:r>
    </w:p>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9) тауар нарықтарындағы бәсекелестіктің жай-күйін талдауды жүзеге асыру;</w:t>
      </w:r>
    </w:p>
    <w:p>
      <w:pPr>
        <w:spacing w:after="0"/>
        <w:ind w:left="0"/>
        <w:jc w:val="both"/>
      </w:pPr>
      <w:r>
        <w:rPr>
          <w:rFonts w:ascii="Times New Roman"/>
          <w:b w:val="false"/>
          <w:i w:val="false"/>
          <w:color w:val="000000"/>
          <w:sz w:val="28"/>
        </w:rPr>
        <w:t>
      10) үстем немесе монополиялық жағдайға ие нарық субъектiсi белгiлеген монополиялық жоғары (төмен), монопсониялық төмен бағаларды анықтау;</w:t>
      </w:r>
    </w:p>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тергеп-тексеру жүргізу;</w:t>
      </w:r>
    </w:p>
    <w:p>
      <w:pPr>
        <w:spacing w:after="0"/>
        <w:ind w:left="0"/>
        <w:jc w:val="both"/>
      </w:pPr>
      <w:r>
        <w:rPr>
          <w:rFonts w:ascii="Times New Roman"/>
          <w:b w:val="false"/>
          <w:i w:val="false"/>
          <w:color w:val="000000"/>
          <w:sz w:val="28"/>
        </w:rPr>
        <w:t>
      12) өз құзыреті шегінде құқық қорғау органдарымен өзара іс-қимыл жасау,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p>
      <w:pPr>
        <w:spacing w:after="0"/>
        <w:ind w:left="0"/>
        <w:jc w:val="both"/>
      </w:pPr>
      <w:r>
        <w:rPr>
          <w:rFonts w:ascii="Times New Roman"/>
          <w:b w:val="false"/>
          <w:i w:val="false"/>
          <w:color w:val="000000"/>
          <w:sz w:val="28"/>
        </w:rPr>
        <w:t>
      13)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Комитеттің интернет-ресурсында орналастыруға қатысу;</w:t>
      </w:r>
    </w:p>
    <w:p>
      <w:pPr>
        <w:spacing w:after="0"/>
        <w:ind w:left="0"/>
        <w:jc w:val="both"/>
      </w:pPr>
      <w:r>
        <w:rPr>
          <w:rFonts w:ascii="Times New Roman"/>
          <w:b w:val="false"/>
          <w:i w:val="false"/>
          <w:color w:val="000000"/>
          <w:sz w:val="28"/>
        </w:rPr>
        <w:t>
      14) бәсекелестікті қорғау және монополиялық қызметті шектеу саласында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мәліметтерді Комитеттің интернет-ресурсына орналастыру;</w:t>
      </w:r>
    </w:p>
    <w:p>
      <w:pPr>
        <w:spacing w:after="0"/>
        <w:ind w:left="0"/>
        <w:jc w:val="both"/>
      </w:pPr>
      <w:r>
        <w:rPr>
          <w:rFonts w:ascii="Times New Roman"/>
          <w:b w:val="false"/>
          <w:i w:val="false"/>
          <w:color w:val="000000"/>
          <w:sz w:val="28"/>
        </w:rPr>
        <w:t>
      15) нарық субъектілеріне орындалуы міндетті нұсқамалар шығару;</w:t>
      </w:r>
    </w:p>
    <w:p>
      <w:pPr>
        <w:spacing w:after="0"/>
        <w:ind w:left="0"/>
        <w:jc w:val="both"/>
      </w:pPr>
      <w:r>
        <w:rPr>
          <w:rFonts w:ascii="Times New Roman"/>
          <w:b w:val="false"/>
          <w:i w:val="false"/>
          <w:color w:val="000000"/>
          <w:sz w:val="28"/>
        </w:rPr>
        <w:t>
      16) мемлекеттік, жергілікті атқарушы органдарға, мемлекет нарық субъектілерінің қызметін реттеу функцияларын берген ұйымдарға орындалуы міндетті нұсқамалар енгізу;</w:t>
      </w:r>
    </w:p>
    <w:p>
      <w:pPr>
        <w:spacing w:after="0"/>
        <w:ind w:left="0"/>
        <w:jc w:val="both"/>
      </w:pPr>
      <w:r>
        <w:rPr>
          <w:rFonts w:ascii="Times New Roman"/>
          <w:b w:val="false"/>
          <w:i w:val="false"/>
          <w:color w:val="000000"/>
          <w:sz w:val="28"/>
        </w:rPr>
        <w:t>
      17)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p>
      <w:pPr>
        <w:spacing w:after="0"/>
        <w:ind w:left="0"/>
        <w:jc w:val="both"/>
      </w:pPr>
      <w:r>
        <w:rPr>
          <w:rFonts w:ascii="Times New Roman"/>
          <w:b w:val="false"/>
          <w:i w:val="false"/>
          <w:color w:val="000000"/>
          <w:sz w:val="28"/>
        </w:rPr>
        <w:t>
      18)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19)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сарапшылар ретінде жіберу;</w:t>
      </w:r>
    </w:p>
    <w:p>
      <w:pPr>
        <w:spacing w:after="0"/>
        <w:ind w:left="0"/>
        <w:jc w:val="both"/>
      </w:pPr>
      <w:r>
        <w:rPr>
          <w:rFonts w:ascii="Times New Roman"/>
          <w:b w:val="false"/>
          <w:i w:val="false"/>
          <w:color w:val="000000"/>
          <w:sz w:val="28"/>
        </w:rPr>
        <w:t>
      20)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21)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жіберу;</w:t>
      </w:r>
    </w:p>
    <w:p>
      <w:pPr>
        <w:spacing w:after="0"/>
        <w:ind w:left="0"/>
        <w:jc w:val="both"/>
      </w:pPr>
      <w:r>
        <w:rPr>
          <w:rFonts w:ascii="Times New Roman"/>
          <w:b w:val="false"/>
          <w:i w:val="false"/>
          <w:color w:val="000000"/>
          <w:sz w:val="28"/>
        </w:rPr>
        <w:t>
      22)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Сіздігі тұрғысынан қарау қағидаларын әзірлеуге қатысу;</w:t>
      </w:r>
    </w:p>
    <w:p>
      <w:pPr>
        <w:spacing w:after="0"/>
        <w:ind w:left="0"/>
        <w:jc w:val="both"/>
      </w:pPr>
      <w:r>
        <w:rPr>
          <w:rFonts w:ascii="Times New Roman"/>
          <w:b w:val="false"/>
          <w:i w:val="false"/>
          <w:color w:val="000000"/>
          <w:sz w:val="28"/>
        </w:rPr>
        <w:t>
      23)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w:t>
      </w:r>
    </w:p>
    <w:p>
      <w:pPr>
        <w:spacing w:after="0"/>
        <w:ind w:left="0"/>
        <w:jc w:val="both"/>
      </w:pPr>
      <w:r>
        <w:rPr>
          <w:rFonts w:ascii="Times New Roman"/>
          <w:b w:val="false"/>
          <w:i w:val="false"/>
          <w:color w:val="000000"/>
          <w:sz w:val="28"/>
        </w:rPr>
        <w:t>
      24) нарық субъектілері үшін монополияға қарсы комплаенстің үлгілік сыртқы актілерін әзірлеуге қатысу;</w:t>
      </w:r>
    </w:p>
    <w:p>
      <w:pPr>
        <w:spacing w:after="0"/>
        <w:ind w:left="0"/>
        <w:jc w:val="both"/>
      </w:pPr>
      <w:r>
        <w:rPr>
          <w:rFonts w:ascii="Times New Roman"/>
          <w:b w:val="false"/>
          <w:i w:val="false"/>
          <w:color w:val="000000"/>
          <w:sz w:val="28"/>
        </w:rPr>
        <w:t>
      25)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p>
      <w:pPr>
        <w:spacing w:after="0"/>
        <w:ind w:left="0"/>
        <w:jc w:val="both"/>
      </w:pPr>
      <w:r>
        <w:rPr>
          <w:rFonts w:ascii="Times New Roman"/>
          <w:b w:val="false"/>
          <w:i w:val="false"/>
          <w:color w:val="000000"/>
          <w:sz w:val="28"/>
        </w:rPr>
        <w:t xml:space="preserve">
      26) Қазақстан Республикасының заңдарында мемлекеттiк кәсiпорындарды, акцияларының (үлестерiнiң) елу пайызынан астамы мемлекетке тиесiлi заңды тұлғаларды және олармен үлестес тұлғаларды құру тiкелей көзделген жағдайларды қоспағанда, мұндай құруға келісім беру; </w:t>
      </w:r>
    </w:p>
    <w:p>
      <w:pPr>
        <w:spacing w:after="0"/>
        <w:ind w:left="0"/>
        <w:jc w:val="both"/>
      </w:pPr>
      <w:r>
        <w:rPr>
          <w:rFonts w:ascii="Times New Roman"/>
          <w:b w:val="false"/>
          <w:i w:val="false"/>
          <w:color w:val="000000"/>
          <w:sz w:val="28"/>
        </w:rPr>
        <w:t>
      27) мемлекеттік кәсіпорындар, акцияларының (жарғылық капиталға қатысу үлестерінің) елу пайызынан астамы мемлекетке тиесілі заңды тұлғалар және өз қызметін Қазақстан Республикасының аумағында жүзеге асыратын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xml:space="preserve">
      28) мемлекеттік құпиялар және заңмен қорғалатын өзге құпия бар ақпаратты қоспағанда, тауар нарықтарындағы бәсекелестік жай-күйінің талдауын Комитеттің интернет-ресурсына орналастыруға қатысу; </w:t>
      </w:r>
    </w:p>
    <w:p>
      <w:pPr>
        <w:spacing w:after="0"/>
        <w:ind w:left="0"/>
        <w:jc w:val="both"/>
      </w:pPr>
      <w:r>
        <w:rPr>
          <w:rFonts w:ascii="Times New Roman"/>
          <w:b w:val="false"/>
          <w:i w:val="false"/>
          <w:color w:val="000000"/>
          <w:sz w:val="28"/>
        </w:rPr>
        <w:t>
      29)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Комитеттің интернет-ресурсында орналастыруға қатысу;</w:t>
      </w:r>
    </w:p>
    <w:p>
      <w:pPr>
        <w:spacing w:after="0"/>
        <w:ind w:left="0"/>
        <w:jc w:val="both"/>
      </w:pPr>
      <w:r>
        <w:rPr>
          <w:rFonts w:ascii="Times New Roman"/>
          <w:b w:val="false"/>
          <w:i w:val="false"/>
          <w:color w:val="000000"/>
          <w:sz w:val="28"/>
        </w:rPr>
        <w:t>
      30) өз өкілеттіктерін жүзеге асыру үшін қажетті ақпаратты сұрау және алу;</w:t>
      </w:r>
    </w:p>
    <w:p>
      <w:pPr>
        <w:spacing w:after="0"/>
        <w:ind w:left="0"/>
        <w:jc w:val="both"/>
      </w:pPr>
      <w:r>
        <w:rPr>
          <w:rFonts w:ascii="Times New Roman"/>
          <w:b w:val="false"/>
          <w:i w:val="false"/>
          <w:color w:val="000000"/>
          <w:sz w:val="28"/>
        </w:rPr>
        <w:t>
      31)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32) Қазақстан Республикасының заңнамасы талаптарының анықталған бұзушылықтары туралы актілерді қабылдау; </w:t>
      </w:r>
    </w:p>
    <w:p>
      <w:pPr>
        <w:spacing w:after="0"/>
        <w:ind w:left="0"/>
        <w:jc w:val="both"/>
      </w:pPr>
      <w:r>
        <w:rPr>
          <w:rFonts w:ascii="Times New Roman"/>
          <w:b w:val="false"/>
          <w:i w:val="false"/>
          <w:color w:val="000000"/>
          <w:sz w:val="28"/>
        </w:rPr>
        <w:t>
      33)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p>
      <w:pPr>
        <w:spacing w:after="0"/>
        <w:ind w:left="0"/>
        <w:jc w:val="both"/>
      </w:pPr>
      <w:r>
        <w:rPr>
          <w:rFonts w:ascii="Times New Roman"/>
          <w:b w:val="false"/>
          <w:i w:val="false"/>
          <w:color w:val="000000"/>
          <w:sz w:val="28"/>
        </w:rPr>
        <w:t>
      34) өз құзыреті шегінде жеке және заңды тұлғалардың қызметін бақылауды жүзеге асыру;</w:t>
      </w:r>
    </w:p>
    <w:p>
      <w:pPr>
        <w:spacing w:after="0"/>
        <w:ind w:left="0"/>
        <w:jc w:val="both"/>
      </w:pPr>
      <w:r>
        <w:rPr>
          <w:rFonts w:ascii="Times New Roman"/>
          <w:b w:val="false"/>
          <w:i w:val="false"/>
          <w:color w:val="000000"/>
          <w:sz w:val="28"/>
        </w:rPr>
        <w:t>
      35) сауда немесе ақпараттық жүйелерде, тауар биржаларында және тауарларды немесе сауда-саттықты электрондық сатып алудың өзге де сауда алаңдарында тауарларды және сауда-саттықты өткізу мониторингін жүзеге асыру;</w:t>
      </w:r>
    </w:p>
    <w:p>
      <w:pPr>
        <w:spacing w:after="0"/>
        <w:ind w:left="0"/>
        <w:jc w:val="both"/>
      </w:pPr>
      <w:r>
        <w:rPr>
          <w:rFonts w:ascii="Times New Roman"/>
          <w:b w:val="false"/>
          <w:i w:val="false"/>
          <w:color w:val="000000"/>
          <w:sz w:val="28"/>
        </w:rPr>
        <w:t>
      36)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Кодексте</w:t>
      </w:r>
      <w:r>
        <w:rPr>
          <w:rFonts w:ascii="Times New Roman"/>
          <w:b w:val="false"/>
          <w:i w:val="false"/>
          <w:color w:val="000000"/>
          <w:sz w:val="28"/>
        </w:rPr>
        <w:t xml:space="preserve">,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Start w:name="z422" w:id="407"/>
    <w:p>
      <w:pPr>
        <w:spacing w:after="0"/>
        <w:ind w:left="0"/>
        <w:jc w:val="both"/>
      </w:pPr>
      <w:r>
        <w:rPr>
          <w:rFonts w:ascii="Times New Roman"/>
          <w:b w:val="false"/>
          <w:i w:val="false"/>
          <w:color w:val="000000"/>
          <w:sz w:val="28"/>
        </w:rPr>
        <w:t>
      15. Құқықтары мен міндеттері:</w:t>
      </w:r>
    </w:p>
    <w:bookmarkEnd w:id="407"/>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мемлекеттік органдардан, нарық субъектілерінен, лауазымды адамдардан және өзге де жеке және заңды тұлғалардан қажетті ақпаратты және материалдарды сұрату және алу;</w:t>
      </w:r>
    </w:p>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және міндеттерді жүзеге асыру.</w:t>
      </w:r>
    </w:p>
    <w:bookmarkStart w:name="z423" w:id="408"/>
    <w:p>
      <w:pPr>
        <w:spacing w:after="0"/>
        <w:ind w:left="0"/>
        <w:jc w:val="left"/>
      </w:pPr>
      <w:r>
        <w:rPr>
          <w:rFonts w:ascii="Times New Roman"/>
          <w:b/>
          <w:i w:val="false"/>
          <w:color w:val="000000"/>
        </w:rPr>
        <w:t xml:space="preserve"> 3. Департаменттің қызметін ұйымдастыру</w:t>
      </w:r>
    </w:p>
    <w:bookmarkEnd w:id="408"/>
    <w:bookmarkStart w:name="z424" w:id="40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409"/>
    <w:bookmarkStart w:name="z425" w:id="410"/>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410"/>
    <w:bookmarkStart w:name="z426" w:id="411"/>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411"/>
    <w:bookmarkStart w:name="z427" w:id="412"/>
    <w:p>
      <w:pPr>
        <w:spacing w:after="0"/>
        <w:ind w:left="0"/>
        <w:jc w:val="both"/>
      </w:pPr>
      <w:r>
        <w:rPr>
          <w:rFonts w:ascii="Times New Roman"/>
          <w:b w:val="false"/>
          <w:i w:val="false"/>
          <w:color w:val="000000"/>
          <w:sz w:val="28"/>
        </w:rPr>
        <w:t>
      19. Басшының өкілеттіктері:</w:t>
      </w:r>
    </w:p>
    <w:bookmarkEnd w:id="412"/>
    <w:p>
      <w:pPr>
        <w:spacing w:after="0"/>
        <w:ind w:left="0"/>
        <w:jc w:val="both"/>
      </w:pPr>
      <w:r>
        <w:rPr>
          <w:rFonts w:ascii="Times New Roman"/>
          <w:b w:val="false"/>
          <w:i w:val="false"/>
          <w:color w:val="000000"/>
          <w:sz w:val="28"/>
        </w:rPr>
        <w:t>
      1) бұйрықтар шығарады, нұсқамалар енгізеді, хабарламалар, алдын ала ескертулер жолдайды, қаулылар шығарады;</w:t>
      </w:r>
    </w:p>
    <w:p>
      <w:pPr>
        <w:spacing w:after="0"/>
        <w:ind w:left="0"/>
        <w:jc w:val="both"/>
      </w:pPr>
      <w:r>
        <w:rPr>
          <w:rFonts w:ascii="Times New Roman"/>
          <w:b w:val="false"/>
          <w:i w:val="false"/>
          <w:color w:val="000000"/>
          <w:sz w:val="28"/>
        </w:rPr>
        <w:t>
      2) құрылымдық бөлімшелердің ережелерін бекітеді;</w:t>
      </w:r>
    </w:p>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7)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8)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428" w:id="413"/>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413"/>
    <w:bookmarkStart w:name="z429" w:id="414"/>
    <w:p>
      <w:pPr>
        <w:spacing w:after="0"/>
        <w:ind w:left="0"/>
        <w:jc w:val="left"/>
      </w:pPr>
      <w:r>
        <w:rPr>
          <w:rFonts w:ascii="Times New Roman"/>
          <w:b/>
          <w:i w:val="false"/>
          <w:color w:val="000000"/>
        </w:rPr>
        <w:t xml:space="preserve"> 4. Департаменттің мүлкі</w:t>
      </w:r>
    </w:p>
    <w:bookmarkEnd w:id="414"/>
    <w:bookmarkStart w:name="z430" w:id="41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41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431" w:id="416"/>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416"/>
    <w:bookmarkStart w:name="z432" w:id="417"/>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417"/>
    <w:bookmarkStart w:name="z433" w:id="418"/>
    <w:p>
      <w:pPr>
        <w:spacing w:after="0"/>
        <w:ind w:left="0"/>
        <w:jc w:val="left"/>
      </w:pPr>
      <w:r>
        <w:rPr>
          <w:rFonts w:ascii="Times New Roman"/>
          <w:b/>
          <w:i w:val="false"/>
          <w:color w:val="000000"/>
        </w:rPr>
        <w:t xml:space="preserve"> 5. Департаментті қайта ұйымдастыру және тарату</w:t>
      </w:r>
    </w:p>
    <w:bookmarkEnd w:id="418"/>
    <w:bookmarkStart w:name="z434" w:id="4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w:t>
            </w:r>
            <w:r>
              <w:br/>
            </w:r>
            <w:r>
              <w:rPr>
                <w:rFonts w:ascii="Times New Roman"/>
                <w:b w:val="false"/>
                <w:i w:val="false"/>
                <w:color w:val="000000"/>
                <w:sz w:val="20"/>
              </w:rPr>
              <w:t>15-қосымша</w:t>
            </w:r>
          </w:p>
        </w:tc>
      </w:tr>
    </w:tbl>
    <w:bookmarkStart w:name="z436" w:id="420"/>
    <w:p>
      <w:pPr>
        <w:spacing w:after="0"/>
        <w:ind w:left="0"/>
        <w:jc w:val="left"/>
      </w:pPr>
      <w:r>
        <w:rPr>
          <w:rFonts w:ascii="Times New Roman"/>
          <w:b/>
          <w:i w:val="false"/>
          <w:color w:val="000000"/>
        </w:rPr>
        <w:t xml:space="preserve"> Қазақстан Республикасы Ұлттық экономика министрлігі Бәсекелестікті қорғау және дамыту комитетінің Павлодар облысы бойынша департаменті туралы ережесі</w:t>
      </w:r>
    </w:p>
    <w:bookmarkEnd w:id="420"/>
    <w:bookmarkStart w:name="z437" w:id="421"/>
    <w:p>
      <w:pPr>
        <w:spacing w:after="0"/>
        <w:ind w:left="0"/>
        <w:jc w:val="left"/>
      </w:pPr>
      <w:r>
        <w:rPr>
          <w:rFonts w:ascii="Times New Roman"/>
          <w:b/>
          <w:i w:val="false"/>
          <w:color w:val="000000"/>
        </w:rPr>
        <w:t xml:space="preserve"> 1. Жалпы ережелер</w:t>
      </w:r>
    </w:p>
    <w:bookmarkEnd w:id="421"/>
    <w:bookmarkStart w:name="z438" w:id="422"/>
    <w:p>
      <w:pPr>
        <w:spacing w:after="0"/>
        <w:ind w:left="0"/>
        <w:jc w:val="both"/>
      </w:pPr>
      <w:r>
        <w:rPr>
          <w:rFonts w:ascii="Times New Roman"/>
          <w:b w:val="false"/>
          <w:i w:val="false"/>
          <w:color w:val="000000"/>
          <w:sz w:val="28"/>
        </w:rPr>
        <w:t>
      1. Қазақстан Республикасы Ұлттық экономика министрлігі Бәсекелестікті қорғау және дамыту комитетінің Павлодар облысы бойынша департаменті (бұдан әрі – Департамент)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саласында басшылықты жүзеге асыратын Қазақстан Республикасы Ұлттық экономика министрлігі Бәсекелестікті қорғау және дамыту комитетінің (бұдан әрі – Комитет) аумақтық бөлімшесі болып табылады.</w:t>
      </w:r>
    </w:p>
    <w:bookmarkEnd w:id="422"/>
    <w:bookmarkStart w:name="z439" w:id="42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23"/>
    <w:bookmarkStart w:name="z440" w:id="42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424"/>
    <w:bookmarkStart w:name="z441" w:id="42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25"/>
    <w:bookmarkStart w:name="z442" w:id="426"/>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426"/>
    <w:bookmarkStart w:name="z443" w:id="427"/>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27"/>
    <w:bookmarkStart w:name="z444" w:id="428"/>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428"/>
    <w:bookmarkStart w:name="z445" w:id="429"/>
    <w:p>
      <w:pPr>
        <w:spacing w:after="0"/>
        <w:ind w:left="0"/>
        <w:jc w:val="both"/>
      </w:pPr>
      <w:r>
        <w:rPr>
          <w:rFonts w:ascii="Times New Roman"/>
          <w:b w:val="false"/>
          <w:i w:val="false"/>
          <w:color w:val="000000"/>
          <w:sz w:val="28"/>
        </w:rPr>
        <w:t>
      8. Департаменттің заңды мекенжайы: 140000, Қазақстан Республикасы, Павлодар облысы, Павлодар қаласы, Ак. Сәтбаев көшесі, 136.</w:t>
      </w:r>
    </w:p>
    <w:bookmarkEnd w:id="429"/>
    <w:bookmarkStart w:name="z446" w:id="43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Бәсекелестікті қорғау және дамыту комитетінің Павлодар облысы бойынша департаменті" республикалық мемлекеттік мекемесі. </w:t>
      </w:r>
    </w:p>
    <w:bookmarkEnd w:id="430"/>
    <w:bookmarkStart w:name="z447" w:id="43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31"/>
    <w:bookmarkStart w:name="z448" w:id="43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32"/>
    <w:bookmarkStart w:name="z449" w:id="433"/>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433"/>
    <w:bookmarkStart w:name="z450" w:id="434"/>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434"/>
    <w:bookmarkStart w:name="z451" w:id="435"/>
    <w:p>
      <w:pPr>
        <w:spacing w:after="0"/>
        <w:ind w:left="0"/>
        <w:jc w:val="both"/>
      </w:pPr>
      <w:r>
        <w:rPr>
          <w:rFonts w:ascii="Times New Roman"/>
          <w:b w:val="false"/>
          <w:i w:val="false"/>
          <w:color w:val="000000"/>
          <w:sz w:val="28"/>
        </w:rPr>
        <w:t>
      13. Мақсаттары:</w:t>
      </w:r>
    </w:p>
    <w:bookmarkEnd w:id="435"/>
    <w:p>
      <w:pPr>
        <w:spacing w:after="0"/>
        <w:ind w:left="0"/>
        <w:jc w:val="both"/>
      </w:pPr>
      <w:r>
        <w:rPr>
          <w:rFonts w:ascii="Times New Roman"/>
          <w:b w:val="false"/>
          <w:i w:val="false"/>
          <w:color w:val="000000"/>
          <w:sz w:val="28"/>
        </w:rPr>
        <w:t>
      бәсекелестікті қорғау және монополистік қызметті шектеу саласындағы мемлекеттік саясатты қалыптастыру мен іске асыруға қатысу:</w:t>
      </w:r>
    </w:p>
    <w:p>
      <w:pPr>
        <w:spacing w:after="0"/>
        <w:ind w:left="0"/>
        <w:jc w:val="both"/>
      </w:pPr>
      <w:r>
        <w:rPr>
          <w:rFonts w:ascii="Times New Roman"/>
          <w:b w:val="false"/>
          <w:i w:val="false"/>
          <w:color w:val="000000"/>
          <w:sz w:val="28"/>
        </w:rPr>
        <w:t>
      1) адал бәсекелестікті дамытуға жәрдемдесу;</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3) бәсекелестікті шектейтін нарық субъектілерін монополиясыздандыру.</w:t>
      </w:r>
    </w:p>
    <w:bookmarkStart w:name="z452" w:id="436"/>
    <w:p>
      <w:pPr>
        <w:spacing w:after="0"/>
        <w:ind w:left="0"/>
        <w:jc w:val="both"/>
      </w:pPr>
      <w:r>
        <w:rPr>
          <w:rFonts w:ascii="Times New Roman"/>
          <w:b w:val="false"/>
          <w:i w:val="false"/>
          <w:color w:val="000000"/>
          <w:sz w:val="28"/>
        </w:rPr>
        <w:t>
      14. Функциялары:</w:t>
      </w:r>
    </w:p>
    <w:bookmarkEnd w:id="436"/>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Қазақстан Республикасының бәсекелестікті қорғау және дамыту саласындағы заңнамасының сақталуына мемлекеттік бақылауды;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қайшы келетін шарттарды бұзу, өзгерту және (немесе) жарамсыз деп тану туралы сотқа талап-арыз беру;</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xml:space="preserve">
      4) өз құзыреті шегінде әкімшілік құқық бұзушылықтар туралы істерді қозғау және қарау,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кодексмен белгіленген тәртіпте әкімшілік жаза қолдану, сондай-ақ сотқа қатысу;</w:t>
      </w:r>
    </w:p>
    <w:p>
      <w:pPr>
        <w:spacing w:after="0"/>
        <w:ind w:left="0"/>
        <w:jc w:val="both"/>
      </w:pPr>
      <w:r>
        <w:rPr>
          <w:rFonts w:ascii="Times New Roman"/>
          <w:b w:val="false"/>
          <w:i w:val="false"/>
          <w:color w:val="000000"/>
          <w:sz w:val="28"/>
        </w:rPr>
        <w:t>
      5) бәсекелестікті қорғау және монополиялық қызметті шектеу саласындағы мемлекеттік саясатты іске асыру бойынша ұсыныстар әзірлеу;</w:t>
      </w:r>
    </w:p>
    <w:p>
      <w:pPr>
        <w:spacing w:after="0"/>
        <w:ind w:left="0"/>
        <w:jc w:val="both"/>
      </w:pPr>
      <w:r>
        <w:rPr>
          <w:rFonts w:ascii="Times New Roman"/>
          <w:b w:val="false"/>
          <w:i w:val="false"/>
          <w:color w:val="000000"/>
          <w:sz w:val="28"/>
        </w:rPr>
        <w:t>
      6)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p>
      <w:pPr>
        <w:spacing w:after="0"/>
        <w:ind w:left="0"/>
        <w:jc w:val="both"/>
      </w:pPr>
      <w:r>
        <w:rPr>
          <w:rFonts w:ascii="Times New Roman"/>
          <w:b w:val="false"/>
          <w:i w:val="false"/>
          <w:color w:val="000000"/>
          <w:sz w:val="28"/>
        </w:rPr>
        <w:t xml:space="preserve">
      7) нарық субъектілерінің бәсекелестікке қарсы келісімдері мен келісілген әрекеттерінің, жосықсыз бәсекелестіктің алдын алу және жолын кесу, нарық субъектілерінің экономикалық қызметін үйлестіру, сондай-ақ </w:t>
      </w:r>
      <w:r>
        <w:rPr>
          <w:rFonts w:ascii="Times New Roman"/>
          <w:b w:val="false"/>
          <w:i w:val="false"/>
          <w:color w:val="000000"/>
          <w:sz w:val="28"/>
        </w:rPr>
        <w:t>Кодексте</w:t>
      </w:r>
      <w:r>
        <w:rPr>
          <w:rFonts w:ascii="Times New Roman"/>
          <w:b w:val="false"/>
          <w:i w:val="false"/>
          <w:color w:val="000000"/>
          <w:sz w:val="28"/>
        </w:rPr>
        <w:t xml:space="preserve"> тыйым салынған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w:t>
      </w:r>
    </w:p>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9) тауар нарықтарындағы бәсекелестіктің жай-күйін талдауды жүзеге асыру;</w:t>
      </w:r>
    </w:p>
    <w:p>
      <w:pPr>
        <w:spacing w:after="0"/>
        <w:ind w:left="0"/>
        <w:jc w:val="both"/>
      </w:pPr>
      <w:r>
        <w:rPr>
          <w:rFonts w:ascii="Times New Roman"/>
          <w:b w:val="false"/>
          <w:i w:val="false"/>
          <w:color w:val="000000"/>
          <w:sz w:val="28"/>
        </w:rPr>
        <w:t>
      10) үстем немесе монополиялық жағдайға ие нарық субъектiсi белгiлеген монополиялық жоғары (төмен), монопсониялық төмен бағаларды анықтау;</w:t>
      </w:r>
    </w:p>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тергеп-тексеру жүргізу;</w:t>
      </w:r>
    </w:p>
    <w:p>
      <w:pPr>
        <w:spacing w:after="0"/>
        <w:ind w:left="0"/>
        <w:jc w:val="both"/>
      </w:pPr>
      <w:r>
        <w:rPr>
          <w:rFonts w:ascii="Times New Roman"/>
          <w:b w:val="false"/>
          <w:i w:val="false"/>
          <w:color w:val="000000"/>
          <w:sz w:val="28"/>
        </w:rPr>
        <w:t>
      12) өз құзыреті шегінде құқық қорғау органдарымен өзара іс-қимыл жасау,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p>
      <w:pPr>
        <w:spacing w:after="0"/>
        <w:ind w:left="0"/>
        <w:jc w:val="both"/>
      </w:pPr>
      <w:r>
        <w:rPr>
          <w:rFonts w:ascii="Times New Roman"/>
          <w:b w:val="false"/>
          <w:i w:val="false"/>
          <w:color w:val="000000"/>
          <w:sz w:val="28"/>
        </w:rPr>
        <w:t>
      13)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Комитеттің интернет-ресурсында орналастыруға қатысу;</w:t>
      </w:r>
    </w:p>
    <w:p>
      <w:pPr>
        <w:spacing w:after="0"/>
        <w:ind w:left="0"/>
        <w:jc w:val="both"/>
      </w:pPr>
      <w:r>
        <w:rPr>
          <w:rFonts w:ascii="Times New Roman"/>
          <w:b w:val="false"/>
          <w:i w:val="false"/>
          <w:color w:val="000000"/>
          <w:sz w:val="28"/>
        </w:rPr>
        <w:t>
      14) бәсекелестікті қорғау және монополиялық қызметті шектеу саласында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мәліметтерді Комитеттің интернет-ресурсына орналастыру;</w:t>
      </w:r>
    </w:p>
    <w:p>
      <w:pPr>
        <w:spacing w:after="0"/>
        <w:ind w:left="0"/>
        <w:jc w:val="both"/>
      </w:pPr>
      <w:r>
        <w:rPr>
          <w:rFonts w:ascii="Times New Roman"/>
          <w:b w:val="false"/>
          <w:i w:val="false"/>
          <w:color w:val="000000"/>
          <w:sz w:val="28"/>
        </w:rPr>
        <w:t>
      15) нарық субъектілеріне орындалуы міндетті нұсқамалар шығару;</w:t>
      </w:r>
    </w:p>
    <w:p>
      <w:pPr>
        <w:spacing w:after="0"/>
        <w:ind w:left="0"/>
        <w:jc w:val="both"/>
      </w:pPr>
      <w:r>
        <w:rPr>
          <w:rFonts w:ascii="Times New Roman"/>
          <w:b w:val="false"/>
          <w:i w:val="false"/>
          <w:color w:val="000000"/>
          <w:sz w:val="28"/>
        </w:rPr>
        <w:t>
      16) мемлекеттік, жергілікті атқарушы органдарға, мемлекет нарық субъектілерінің қызметін реттеу функцияларын берген ұйымдарға орындалуы міндетті нұсқамалар енгізу;</w:t>
      </w:r>
    </w:p>
    <w:p>
      <w:pPr>
        <w:spacing w:after="0"/>
        <w:ind w:left="0"/>
        <w:jc w:val="both"/>
      </w:pPr>
      <w:r>
        <w:rPr>
          <w:rFonts w:ascii="Times New Roman"/>
          <w:b w:val="false"/>
          <w:i w:val="false"/>
          <w:color w:val="000000"/>
          <w:sz w:val="28"/>
        </w:rPr>
        <w:t>
      17)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p>
      <w:pPr>
        <w:spacing w:after="0"/>
        <w:ind w:left="0"/>
        <w:jc w:val="both"/>
      </w:pPr>
      <w:r>
        <w:rPr>
          <w:rFonts w:ascii="Times New Roman"/>
          <w:b w:val="false"/>
          <w:i w:val="false"/>
          <w:color w:val="000000"/>
          <w:sz w:val="28"/>
        </w:rPr>
        <w:t>
      18)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19)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сарапшылар ретінде жіберу;</w:t>
      </w:r>
    </w:p>
    <w:p>
      <w:pPr>
        <w:spacing w:after="0"/>
        <w:ind w:left="0"/>
        <w:jc w:val="both"/>
      </w:pPr>
      <w:r>
        <w:rPr>
          <w:rFonts w:ascii="Times New Roman"/>
          <w:b w:val="false"/>
          <w:i w:val="false"/>
          <w:color w:val="000000"/>
          <w:sz w:val="28"/>
        </w:rPr>
        <w:t>
      20)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21)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жіберу;</w:t>
      </w:r>
    </w:p>
    <w:p>
      <w:pPr>
        <w:spacing w:after="0"/>
        <w:ind w:left="0"/>
        <w:jc w:val="both"/>
      </w:pPr>
      <w:r>
        <w:rPr>
          <w:rFonts w:ascii="Times New Roman"/>
          <w:b w:val="false"/>
          <w:i w:val="false"/>
          <w:color w:val="000000"/>
          <w:sz w:val="28"/>
        </w:rPr>
        <w:t>
      22)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Сіздігі тұрғысынан қарау қағидаларын әзірлеуге қатысу;</w:t>
      </w:r>
    </w:p>
    <w:p>
      <w:pPr>
        <w:spacing w:after="0"/>
        <w:ind w:left="0"/>
        <w:jc w:val="both"/>
      </w:pPr>
      <w:r>
        <w:rPr>
          <w:rFonts w:ascii="Times New Roman"/>
          <w:b w:val="false"/>
          <w:i w:val="false"/>
          <w:color w:val="000000"/>
          <w:sz w:val="28"/>
        </w:rPr>
        <w:t>
      23)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w:t>
      </w:r>
    </w:p>
    <w:p>
      <w:pPr>
        <w:spacing w:after="0"/>
        <w:ind w:left="0"/>
        <w:jc w:val="both"/>
      </w:pPr>
      <w:r>
        <w:rPr>
          <w:rFonts w:ascii="Times New Roman"/>
          <w:b w:val="false"/>
          <w:i w:val="false"/>
          <w:color w:val="000000"/>
          <w:sz w:val="28"/>
        </w:rPr>
        <w:t>
      24) нарық субъектілері үшін монополияға қарсы комплаенстің үлгілік сыртқы актілерін әзірлеуге қатысу;</w:t>
      </w:r>
    </w:p>
    <w:p>
      <w:pPr>
        <w:spacing w:after="0"/>
        <w:ind w:left="0"/>
        <w:jc w:val="both"/>
      </w:pPr>
      <w:r>
        <w:rPr>
          <w:rFonts w:ascii="Times New Roman"/>
          <w:b w:val="false"/>
          <w:i w:val="false"/>
          <w:color w:val="000000"/>
          <w:sz w:val="28"/>
        </w:rPr>
        <w:t>
      25)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p>
      <w:pPr>
        <w:spacing w:after="0"/>
        <w:ind w:left="0"/>
        <w:jc w:val="both"/>
      </w:pPr>
      <w:r>
        <w:rPr>
          <w:rFonts w:ascii="Times New Roman"/>
          <w:b w:val="false"/>
          <w:i w:val="false"/>
          <w:color w:val="000000"/>
          <w:sz w:val="28"/>
        </w:rPr>
        <w:t xml:space="preserve">
      26) Қазақстан Республикасының заңдарында мемлекеттiк кәсiпорындарды, акцияларының (үлестерiнiң) елу пайызынан астамы мемлекетке тиесiлi заңды тұлғаларды және олармен үлестес тұлғаларды құру тiкелей көзделген жағдайларды қоспағанда, мұндай құруға келісім беру; </w:t>
      </w:r>
    </w:p>
    <w:p>
      <w:pPr>
        <w:spacing w:after="0"/>
        <w:ind w:left="0"/>
        <w:jc w:val="both"/>
      </w:pPr>
      <w:r>
        <w:rPr>
          <w:rFonts w:ascii="Times New Roman"/>
          <w:b w:val="false"/>
          <w:i w:val="false"/>
          <w:color w:val="000000"/>
          <w:sz w:val="28"/>
        </w:rPr>
        <w:t>
      27) мемлекеттік кәсіпорындар, акцияларының (жарғылық капиталға қатысу үлестерінің) елу пайызынан астамы мемлекетке тиесілі заңды тұлғалар және өз қызметін Қазақстан Республикасының аумағында жүзеге асыратын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xml:space="preserve">
      28) мемлекеттік құпиялар және заңмен қорғалатын өзге құпия бар ақпаратты қоспағанда, тауар нарықтарындағы бәсекелестік жай-күйінің талдауын Комитеттің интернет-ресурсына орналастыруға қатысу; </w:t>
      </w:r>
    </w:p>
    <w:p>
      <w:pPr>
        <w:spacing w:after="0"/>
        <w:ind w:left="0"/>
        <w:jc w:val="both"/>
      </w:pPr>
      <w:r>
        <w:rPr>
          <w:rFonts w:ascii="Times New Roman"/>
          <w:b w:val="false"/>
          <w:i w:val="false"/>
          <w:color w:val="000000"/>
          <w:sz w:val="28"/>
        </w:rPr>
        <w:t>
      29)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Комитеттің интернет-ресурсында орналастыруға қатысу;</w:t>
      </w:r>
    </w:p>
    <w:p>
      <w:pPr>
        <w:spacing w:after="0"/>
        <w:ind w:left="0"/>
        <w:jc w:val="both"/>
      </w:pPr>
      <w:r>
        <w:rPr>
          <w:rFonts w:ascii="Times New Roman"/>
          <w:b w:val="false"/>
          <w:i w:val="false"/>
          <w:color w:val="000000"/>
          <w:sz w:val="28"/>
        </w:rPr>
        <w:t>
      30) өз өкілеттіктерін жүзеге асыру үшін қажетті ақпаратты сұрау және алу;</w:t>
      </w:r>
    </w:p>
    <w:p>
      <w:pPr>
        <w:spacing w:after="0"/>
        <w:ind w:left="0"/>
        <w:jc w:val="both"/>
      </w:pPr>
      <w:r>
        <w:rPr>
          <w:rFonts w:ascii="Times New Roman"/>
          <w:b w:val="false"/>
          <w:i w:val="false"/>
          <w:color w:val="000000"/>
          <w:sz w:val="28"/>
        </w:rPr>
        <w:t>
      31)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32) Қазақстан Республикасының заңнамасы талаптарының анықталған бұзушылықтары туралы актілерді қабылдау; </w:t>
      </w:r>
    </w:p>
    <w:p>
      <w:pPr>
        <w:spacing w:after="0"/>
        <w:ind w:left="0"/>
        <w:jc w:val="both"/>
      </w:pPr>
      <w:r>
        <w:rPr>
          <w:rFonts w:ascii="Times New Roman"/>
          <w:b w:val="false"/>
          <w:i w:val="false"/>
          <w:color w:val="000000"/>
          <w:sz w:val="28"/>
        </w:rPr>
        <w:t>
      33)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p>
      <w:pPr>
        <w:spacing w:after="0"/>
        <w:ind w:left="0"/>
        <w:jc w:val="both"/>
      </w:pPr>
      <w:r>
        <w:rPr>
          <w:rFonts w:ascii="Times New Roman"/>
          <w:b w:val="false"/>
          <w:i w:val="false"/>
          <w:color w:val="000000"/>
          <w:sz w:val="28"/>
        </w:rPr>
        <w:t>
      34) өз құзыреті шегінде жеке және заңды тұлғалардың қызметін бақылауды жүзеге асыру;</w:t>
      </w:r>
    </w:p>
    <w:p>
      <w:pPr>
        <w:spacing w:after="0"/>
        <w:ind w:left="0"/>
        <w:jc w:val="both"/>
      </w:pPr>
      <w:r>
        <w:rPr>
          <w:rFonts w:ascii="Times New Roman"/>
          <w:b w:val="false"/>
          <w:i w:val="false"/>
          <w:color w:val="000000"/>
          <w:sz w:val="28"/>
        </w:rPr>
        <w:t>
      35) сауда немесе ақпараттық жүйелерде, тауар биржаларында және тауарларды немесе сауда-саттықты электрондық сатып алудың өзге де сауда алаңдарында тауарларды және сауда-саттықты өткізу мониторингін жүзеге асыру;</w:t>
      </w:r>
    </w:p>
    <w:p>
      <w:pPr>
        <w:spacing w:after="0"/>
        <w:ind w:left="0"/>
        <w:jc w:val="both"/>
      </w:pPr>
      <w:r>
        <w:rPr>
          <w:rFonts w:ascii="Times New Roman"/>
          <w:b w:val="false"/>
          <w:i w:val="false"/>
          <w:color w:val="000000"/>
          <w:sz w:val="28"/>
        </w:rPr>
        <w:t>
      36)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Кодексте</w:t>
      </w:r>
      <w:r>
        <w:rPr>
          <w:rFonts w:ascii="Times New Roman"/>
          <w:b w:val="false"/>
          <w:i w:val="false"/>
          <w:color w:val="000000"/>
          <w:sz w:val="28"/>
        </w:rPr>
        <w:t xml:space="preserve">,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Start w:name="z453" w:id="437"/>
    <w:p>
      <w:pPr>
        <w:spacing w:after="0"/>
        <w:ind w:left="0"/>
        <w:jc w:val="both"/>
      </w:pPr>
      <w:r>
        <w:rPr>
          <w:rFonts w:ascii="Times New Roman"/>
          <w:b w:val="false"/>
          <w:i w:val="false"/>
          <w:color w:val="000000"/>
          <w:sz w:val="28"/>
        </w:rPr>
        <w:t>
      15. Құқықтары мен міндеттері:</w:t>
      </w:r>
    </w:p>
    <w:bookmarkEnd w:id="437"/>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мемлекеттік органдардан, нарық субъектілерінен, лауазымды адамдардан және өзге де жеке және заңды тұлғалардан қажетті ақпаратты және материалдарды сұрату және алу;</w:t>
      </w:r>
    </w:p>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және міндеттерді жүзеге асыру.</w:t>
      </w:r>
    </w:p>
    <w:bookmarkStart w:name="z454" w:id="438"/>
    <w:p>
      <w:pPr>
        <w:spacing w:after="0"/>
        <w:ind w:left="0"/>
        <w:jc w:val="left"/>
      </w:pPr>
      <w:r>
        <w:rPr>
          <w:rFonts w:ascii="Times New Roman"/>
          <w:b/>
          <w:i w:val="false"/>
          <w:color w:val="000000"/>
        </w:rPr>
        <w:t xml:space="preserve"> 3. Департаменттің қызметін ұйымдастыру</w:t>
      </w:r>
    </w:p>
    <w:bookmarkEnd w:id="438"/>
    <w:bookmarkStart w:name="z455" w:id="43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439"/>
    <w:bookmarkStart w:name="z456" w:id="440"/>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440"/>
    <w:bookmarkStart w:name="z457" w:id="441"/>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441"/>
    <w:bookmarkStart w:name="z458" w:id="442"/>
    <w:p>
      <w:pPr>
        <w:spacing w:after="0"/>
        <w:ind w:left="0"/>
        <w:jc w:val="both"/>
      </w:pPr>
      <w:r>
        <w:rPr>
          <w:rFonts w:ascii="Times New Roman"/>
          <w:b w:val="false"/>
          <w:i w:val="false"/>
          <w:color w:val="000000"/>
          <w:sz w:val="28"/>
        </w:rPr>
        <w:t>
      19. Басшының өкілеттіктері:</w:t>
      </w:r>
    </w:p>
    <w:bookmarkEnd w:id="442"/>
    <w:p>
      <w:pPr>
        <w:spacing w:after="0"/>
        <w:ind w:left="0"/>
        <w:jc w:val="both"/>
      </w:pPr>
      <w:r>
        <w:rPr>
          <w:rFonts w:ascii="Times New Roman"/>
          <w:b w:val="false"/>
          <w:i w:val="false"/>
          <w:color w:val="000000"/>
          <w:sz w:val="28"/>
        </w:rPr>
        <w:t>
      1) бұйрықтар шығарады, нұсқамалар енгізеді, хабарламалар, алдын ала ескертулер жолдайды, қаулылар шығарады;</w:t>
      </w:r>
    </w:p>
    <w:p>
      <w:pPr>
        <w:spacing w:after="0"/>
        <w:ind w:left="0"/>
        <w:jc w:val="both"/>
      </w:pPr>
      <w:r>
        <w:rPr>
          <w:rFonts w:ascii="Times New Roman"/>
          <w:b w:val="false"/>
          <w:i w:val="false"/>
          <w:color w:val="000000"/>
          <w:sz w:val="28"/>
        </w:rPr>
        <w:t>
      2) құрылымдық бөлімшелердің ережелерін бекітеді;</w:t>
      </w:r>
    </w:p>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7)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8)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459" w:id="443"/>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443"/>
    <w:bookmarkStart w:name="z460" w:id="444"/>
    <w:p>
      <w:pPr>
        <w:spacing w:after="0"/>
        <w:ind w:left="0"/>
        <w:jc w:val="left"/>
      </w:pPr>
      <w:r>
        <w:rPr>
          <w:rFonts w:ascii="Times New Roman"/>
          <w:b/>
          <w:i w:val="false"/>
          <w:color w:val="000000"/>
        </w:rPr>
        <w:t xml:space="preserve"> 4. Департаменттің мүлкі</w:t>
      </w:r>
    </w:p>
    <w:bookmarkEnd w:id="444"/>
    <w:bookmarkStart w:name="z461" w:id="44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44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462" w:id="446"/>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446"/>
    <w:bookmarkStart w:name="z463" w:id="447"/>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447"/>
    <w:bookmarkStart w:name="z464" w:id="448"/>
    <w:p>
      <w:pPr>
        <w:spacing w:after="0"/>
        <w:ind w:left="0"/>
        <w:jc w:val="left"/>
      </w:pPr>
      <w:r>
        <w:rPr>
          <w:rFonts w:ascii="Times New Roman"/>
          <w:b/>
          <w:i w:val="false"/>
          <w:color w:val="000000"/>
        </w:rPr>
        <w:t xml:space="preserve"> 5. Департаментті қайта ұйымдастыру және тарату</w:t>
      </w:r>
    </w:p>
    <w:bookmarkEnd w:id="448"/>
    <w:bookmarkStart w:name="z465" w:id="44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w:t>
            </w:r>
            <w:r>
              <w:br/>
            </w:r>
            <w:r>
              <w:rPr>
                <w:rFonts w:ascii="Times New Roman"/>
                <w:b w:val="false"/>
                <w:i w:val="false"/>
                <w:color w:val="000000"/>
                <w:sz w:val="20"/>
              </w:rPr>
              <w:t>16-қосымша</w:t>
            </w:r>
          </w:p>
        </w:tc>
      </w:tr>
    </w:tbl>
    <w:bookmarkStart w:name="z467" w:id="450"/>
    <w:p>
      <w:pPr>
        <w:spacing w:after="0"/>
        <w:ind w:left="0"/>
        <w:jc w:val="left"/>
      </w:pPr>
      <w:r>
        <w:rPr>
          <w:rFonts w:ascii="Times New Roman"/>
          <w:b/>
          <w:i w:val="false"/>
          <w:color w:val="000000"/>
        </w:rPr>
        <w:t xml:space="preserve"> Қазақстан Республикасы Ұлттық экономика министрлігі Бәсекелестікті қорғау және дамыту комитетінің Солтүстік Қазақстан облысы бойынша департаменті туралы ережесі</w:t>
      </w:r>
    </w:p>
    <w:bookmarkEnd w:id="450"/>
    <w:bookmarkStart w:name="z468" w:id="451"/>
    <w:p>
      <w:pPr>
        <w:spacing w:after="0"/>
        <w:ind w:left="0"/>
        <w:jc w:val="left"/>
      </w:pPr>
      <w:r>
        <w:rPr>
          <w:rFonts w:ascii="Times New Roman"/>
          <w:b/>
          <w:i w:val="false"/>
          <w:color w:val="000000"/>
        </w:rPr>
        <w:t xml:space="preserve"> 1. Жалпы ережелер</w:t>
      </w:r>
    </w:p>
    <w:bookmarkEnd w:id="451"/>
    <w:bookmarkStart w:name="z469" w:id="452"/>
    <w:p>
      <w:pPr>
        <w:spacing w:after="0"/>
        <w:ind w:left="0"/>
        <w:jc w:val="both"/>
      </w:pPr>
      <w:r>
        <w:rPr>
          <w:rFonts w:ascii="Times New Roman"/>
          <w:b w:val="false"/>
          <w:i w:val="false"/>
          <w:color w:val="000000"/>
          <w:sz w:val="28"/>
        </w:rPr>
        <w:t>
      1. Қазақстан Республикасы Ұлттық экономика министрлігі Бәсекелестікті қорғау және дамыту комитетінің Солтүстік Қазақстан облысы бойынша департаменті (бұдан әрі – Департамент)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саласында басшылықты жүзеге асыратын Қазақстан Республикасы Ұлттық экономика министрлігі Бәсекелестікті қорғау және дамыту комитетінің (бұдан әрі – Комитет) аумақтық бөлімшесі болып табылады.</w:t>
      </w:r>
    </w:p>
    <w:bookmarkEnd w:id="452"/>
    <w:bookmarkStart w:name="z470" w:id="45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53"/>
    <w:bookmarkStart w:name="z471" w:id="45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454"/>
    <w:bookmarkStart w:name="z472" w:id="45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55"/>
    <w:bookmarkStart w:name="z473" w:id="456"/>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456"/>
    <w:bookmarkStart w:name="z474" w:id="457"/>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57"/>
    <w:bookmarkStart w:name="z475" w:id="458"/>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458"/>
    <w:bookmarkStart w:name="z476" w:id="459"/>
    <w:p>
      <w:pPr>
        <w:spacing w:after="0"/>
        <w:ind w:left="0"/>
        <w:jc w:val="both"/>
      </w:pPr>
      <w:r>
        <w:rPr>
          <w:rFonts w:ascii="Times New Roman"/>
          <w:b w:val="false"/>
          <w:i w:val="false"/>
          <w:color w:val="000000"/>
          <w:sz w:val="28"/>
        </w:rPr>
        <w:t>
      8. Департаменттің заңды мекенжайы: 150007, Қазақстан Республикасы, Солтүстік Қазақстан облысы, Петропавл қаласы, Парковая көшесі, 57 "В" үй.</w:t>
      </w:r>
    </w:p>
    <w:bookmarkEnd w:id="459"/>
    <w:bookmarkStart w:name="z477" w:id="460"/>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Бәсекелестікті қорғау және дамыту комитетінің Солтүстік Қазақстан облысы бойынша департаменті" республикалық мемлекеттік мекемесі.</w:t>
      </w:r>
    </w:p>
    <w:bookmarkEnd w:id="460"/>
    <w:bookmarkStart w:name="z478" w:id="46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61"/>
    <w:bookmarkStart w:name="z479" w:id="46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62"/>
    <w:bookmarkStart w:name="z480" w:id="463"/>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463"/>
    <w:bookmarkStart w:name="z481" w:id="464"/>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464"/>
    <w:bookmarkStart w:name="z482" w:id="465"/>
    <w:p>
      <w:pPr>
        <w:spacing w:after="0"/>
        <w:ind w:left="0"/>
        <w:jc w:val="both"/>
      </w:pPr>
      <w:r>
        <w:rPr>
          <w:rFonts w:ascii="Times New Roman"/>
          <w:b w:val="false"/>
          <w:i w:val="false"/>
          <w:color w:val="000000"/>
          <w:sz w:val="28"/>
        </w:rPr>
        <w:t>
      13. Мақсаттары:</w:t>
      </w:r>
    </w:p>
    <w:bookmarkEnd w:id="465"/>
    <w:p>
      <w:pPr>
        <w:spacing w:after="0"/>
        <w:ind w:left="0"/>
        <w:jc w:val="both"/>
      </w:pPr>
      <w:r>
        <w:rPr>
          <w:rFonts w:ascii="Times New Roman"/>
          <w:b w:val="false"/>
          <w:i w:val="false"/>
          <w:color w:val="000000"/>
          <w:sz w:val="28"/>
        </w:rPr>
        <w:t>
      бәсекелестікті қорғау және монополистік қызметті шектеу саласындағы мемлекеттік саясатты қалыптастыру мен іске асыруға қатысу:</w:t>
      </w:r>
    </w:p>
    <w:p>
      <w:pPr>
        <w:spacing w:after="0"/>
        <w:ind w:left="0"/>
        <w:jc w:val="both"/>
      </w:pPr>
      <w:r>
        <w:rPr>
          <w:rFonts w:ascii="Times New Roman"/>
          <w:b w:val="false"/>
          <w:i w:val="false"/>
          <w:color w:val="000000"/>
          <w:sz w:val="28"/>
        </w:rPr>
        <w:t>
      1) адал бәсекелестікті дамытуға жәрдемдесу;</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3) бәсекелестікті шектейтін нарық субъектілерін монополиясыздандыру.</w:t>
      </w:r>
    </w:p>
    <w:bookmarkStart w:name="z483" w:id="466"/>
    <w:p>
      <w:pPr>
        <w:spacing w:after="0"/>
        <w:ind w:left="0"/>
        <w:jc w:val="both"/>
      </w:pPr>
      <w:r>
        <w:rPr>
          <w:rFonts w:ascii="Times New Roman"/>
          <w:b w:val="false"/>
          <w:i w:val="false"/>
          <w:color w:val="000000"/>
          <w:sz w:val="28"/>
        </w:rPr>
        <w:t>
      14. Функциялары:</w:t>
      </w:r>
    </w:p>
    <w:bookmarkEnd w:id="466"/>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Қазақстан Республикасының бәсекелестікті қорғау және дамыту саласындағы заңнамасының сақталуына мемлекеттік бақылауды;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қайшы келетін шарттарды бұзу, өзгерту және (немесе) жарамсыз деп тану туралы сотқа талап-арыз беру;</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xml:space="preserve">
      4) өз құзыреті шегінде әкімшілік құқық бұзушылықтар туралы істерді қозғау және қарау,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кодексмен белгіленген тәртіпте әкімшілік жаза қолдану, сондай-ақ сотқа қатысу;</w:t>
      </w:r>
    </w:p>
    <w:p>
      <w:pPr>
        <w:spacing w:after="0"/>
        <w:ind w:left="0"/>
        <w:jc w:val="both"/>
      </w:pPr>
      <w:r>
        <w:rPr>
          <w:rFonts w:ascii="Times New Roman"/>
          <w:b w:val="false"/>
          <w:i w:val="false"/>
          <w:color w:val="000000"/>
          <w:sz w:val="28"/>
        </w:rPr>
        <w:t>
      5) бәсекелестікті қорғау және монополиялық қызметті шектеу саласындағы мемлекеттік саясатты іске асыру бойынша ұсыныстар әзірлеу;</w:t>
      </w:r>
    </w:p>
    <w:p>
      <w:pPr>
        <w:spacing w:after="0"/>
        <w:ind w:left="0"/>
        <w:jc w:val="both"/>
      </w:pPr>
      <w:r>
        <w:rPr>
          <w:rFonts w:ascii="Times New Roman"/>
          <w:b w:val="false"/>
          <w:i w:val="false"/>
          <w:color w:val="000000"/>
          <w:sz w:val="28"/>
        </w:rPr>
        <w:t>
      6)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p>
      <w:pPr>
        <w:spacing w:after="0"/>
        <w:ind w:left="0"/>
        <w:jc w:val="both"/>
      </w:pPr>
      <w:r>
        <w:rPr>
          <w:rFonts w:ascii="Times New Roman"/>
          <w:b w:val="false"/>
          <w:i w:val="false"/>
          <w:color w:val="000000"/>
          <w:sz w:val="28"/>
        </w:rPr>
        <w:t xml:space="preserve">
      7) нарық субъектілерінің бәсекелестікке қарсы келісімдері мен келісілген әрекеттерінің, жосықсыз бәсекелестіктің алдын алу және жолын кесу, нарық субъектілерінің экономикалық қызметін үйлестіру, сондай-ақ </w:t>
      </w:r>
      <w:r>
        <w:rPr>
          <w:rFonts w:ascii="Times New Roman"/>
          <w:b w:val="false"/>
          <w:i w:val="false"/>
          <w:color w:val="000000"/>
          <w:sz w:val="28"/>
        </w:rPr>
        <w:t>Кодексте</w:t>
      </w:r>
      <w:r>
        <w:rPr>
          <w:rFonts w:ascii="Times New Roman"/>
          <w:b w:val="false"/>
          <w:i w:val="false"/>
          <w:color w:val="000000"/>
          <w:sz w:val="28"/>
        </w:rPr>
        <w:t xml:space="preserve"> тыйым салынған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w:t>
      </w:r>
    </w:p>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9) тауар нарықтарындағы бәсекелестіктің жай-күйін талдауды жүзеге асыру;</w:t>
      </w:r>
    </w:p>
    <w:p>
      <w:pPr>
        <w:spacing w:after="0"/>
        <w:ind w:left="0"/>
        <w:jc w:val="both"/>
      </w:pPr>
      <w:r>
        <w:rPr>
          <w:rFonts w:ascii="Times New Roman"/>
          <w:b w:val="false"/>
          <w:i w:val="false"/>
          <w:color w:val="000000"/>
          <w:sz w:val="28"/>
        </w:rPr>
        <w:t>
      10) үстем немесе монополиялық жағдайға ие нарық субъектiсi белгiлеген монополиялық жоғары (төмен), монопсониялық төмен бағаларды анықтау;</w:t>
      </w:r>
    </w:p>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тергеп-тексеру жүргізу;</w:t>
      </w:r>
    </w:p>
    <w:p>
      <w:pPr>
        <w:spacing w:after="0"/>
        <w:ind w:left="0"/>
        <w:jc w:val="both"/>
      </w:pPr>
      <w:r>
        <w:rPr>
          <w:rFonts w:ascii="Times New Roman"/>
          <w:b w:val="false"/>
          <w:i w:val="false"/>
          <w:color w:val="000000"/>
          <w:sz w:val="28"/>
        </w:rPr>
        <w:t>
      12) өз құзыреті шегінде құқық қорғау органдарымен өзара іс-қимыл жасау,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p>
      <w:pPr>
        <w:spacing w:after="0"/>
        <w:ind w:left="0"/>
        <w:jc w:val="both"/>
      </w:pPr>
      <w:r>
        <w:rPr>
          <w:rFonts w:ascii="Times New Roman"/>
          <w:b w:val="false"/>
          <w:i w:val="false"/>
          <w:color w:val="000000"/>
          <w:sz w:val="28"/>
        </w:rPr>
        <w:t>
      13)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Комитеттің интернет-ресурсында орналастыруға қатысу;</w:t>
      </w:r>
    </w:p>
    <w:p>
      <w:pPr>
        <w:spacing w:after="0"/>
        <w:ind w:left="0"/>
        <w:jc w:val="both"/>
      </w:pPr>
      <w:r>
        <w:rPr>
          <w:rFonts w:ascii="Times New Roman"/>
          <w:b w:val="false"/>
          <w:i w:val="false"/>
          <w:color w:val="000000"/>
          <w:sz w:val="28"/>
        </w:rPr>
        <w:t>
      14) бәсекелестікті қорғау және монополиялық қызметті шектеу саласында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мәліметтерді Комитеттің интернет-ресурсына орналастыру;</w:t>
      </w:r>
    </w:p>
    <w:p>
      <w:pPr>
        <w:spacing w:after="0"/>
        <w:ind w:left="0"/>
        <w:jc w:val="both"/>
      </w:pPr>
      <w:r>
        <w:rPr>
          <w:rFonts w:ascii="Times New Roman"/>
          <w:b w:val="false"/>
          <w:i w:val="false"/>
          <w:color w:val="000000"/>
          <w:sz w:val="28"/>
        </w:rPr>
        <w:t>
      15) нарық субъектілеріне орындалуы міндетті нұсқамалар шығару;</w:t>
      </w:r>
    </w:p>
    <w:p>
      <w:pPr>
        <w:spacing w:after="0"/>
        <w:ind w:left="0"/>
        <w:jc w:val="both"/>
      </w:pPr>
      <w:r>
        <w:rPr>
          <w:rFonts w:ascii="Times New Roman"/>
          <w:b w:val="false"/>
          <w:i w:val="false"/>
          <w:color w:val="000000"/>
          <w:sz w:val="28"/>
        </w:rPr>
        <w:t>
      16) мемлекеттік, жергілікті атқарушы органдарға, мемлекет нарық субъектілерінің қызметін реттеу функцияларын берген ұйымдарға орындалуы міндетті нұсқамалар енгізу;</w:t>
      </w:r>
    </w:p>
    <w:p>
      <w:pPr>
        <w:spacing w:after="0"/>
        <w:ind w:left="0"/>
        <w:jc w:val="both"/>
      </w:pPr>
      <w:r>
        <w:rPr>
          <w:rFonts w:ascii="Times New Roman"/>
          <w:b w:val="false"/>
          <w:i w:val="false"/>
          <w:color w:val="000000"/>
          <w:sz w:val="28"/>
        </w:rPr>
        <w:t>
      17)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p>
      <w:pPr>
        <w:spacing w:after="0"/>
        <w:ind w:left="0"/>
        <w:jc w:val="both"/>
      </w:pPr>
      <w:r>
        <w:rPr>
          <w:rFonts w:ascii="Times New Roman"/>
          <w:b w:val="false"/>
          <w:i w:val="false"/>
          <w:color w:val="000000"/>
          <w:sz w:val="28"/>
        </w:rPr>
        <w:t>
      18)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19)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сарапшылар ретінде жіберу;</w:t>
      </w:r>
    </w:p>
    <w:p>
      <w:pPr>
        <w:spacing w:after="0"/>
        <w:ind w:left="0"/>
        <w:jc w:val="both"/>
      </w:pPr>
      <w:r>
        <w:rPr>
          <w:rFonts w:ascii="Times New Roman"/>
          <w:b w:val="false"/>
          <w:i w:val="false"/>
          <w:color w:val="000000"/>
          <w:sz w:val="28"/>
        </w:rPr>
        <w:t>
      20)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21)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жіберу;</w:t>
      </w:r>
    </w:p>
    <w:p>
      <w:pPr>
        <w:spacing w:after="0"/>
        <w:ind w:left="0"/>
        <w:jc w:val="both"/>
      </w:pPr>
      <w:r>
        <w:rPr>
          <w:rFonts w:ascii="Times New Roman"/>
          <w:b w:val="false"/>
          <w:i w:val="false"/>
          <w:color w:val="000000"/>
          <w:sz w:val="28"/>
        </w:rPr>
        <w:t>
      22)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Сіздігі тұрғысынан қарау қағидаларын әзірлеуге қатысу;</w:t>
      </w:r>
    </w:p>
    <w:p>
      <w:pPr>
        <w:spacing w:after="0"/>
        <w:ind w:left="0"/>
        <w:jc w:val="both"/>
      </w:pPr>
      <w:r>
        <w:rPr>
          <w:rFonts w:ascii="Times New Roman"/>
          <w:b w:val="false"/>
          <w:i w:val="false"/>
          <w:color w:val="000000"/>
          <w:sz w:val="28"/>
        </w:rPr>
        <w:t>
      23)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w:t>
      </w:r>
    </w:p>
    <w:p>
      <w:pPr>
        <w:spacing w:after="0"/>
        <w:ind w:left="0"/>
        <w:jc w:val="both"/>
      </w:pPr>
      <w:r>
        <w:rPr>
          <w:rFonts w:ascii="Times New Roman"/>
          <w:b w:val="false"/>
          <w:i w:val="false"/>
          <w:color w:val="000000"/>
          <w:sz w:val="28"/>
        </w:rPr>
        <w:t>
      24) нарық субъектілері үшін монополияға қарсы комплаенстің үлгілік сыртқы актілерін әзірлеуге қатысу;</w:t>
      </w:r>
    </w:p>
    <w:p>
      <w:pPr>
        <w:spacing w:after="0"/>
        <w:ind w:left="0"/>
        <w:jc w:val="both"/>
      </w:pPr>
      <w:r>
        <w:rPr>
          <w:rFonts w:ascii="Times New Roman"/>
          <w:b w:val="false"/>
          <w:i w:val="false"/>
          <w:color w:val="000000"/>
          <w:sz w:val="28"/>
        </w:rPr>
        <w:t>
      25)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p>
      <w:pPr>
        <w:spacing w:after="0"/>
        <w:ind w:left="0"/>
        <w:jc w:val="both"/>
      </w:pPr>
      <w:r>
        <w:rPr>
          <w:rFonts w:ascii="Times New Roman"/>
          <w:b w:val="false"/>
          <w:i w:val="false"/>
          <w:color w:val="000000"/>
          <w:sz w:val="28"/>
        </w:rPr>
        <w:t xml:space="preserve">
      26) Қазақстан Республикасының заңдарында мемлекеттiк кәсiпорындарды, акцияларының (үлестерiнiң) елу пайызынан астамы мемлекетке тиесiлi заңды тұлғаларды және олармен үлестес тұлғаларды құру тiкелей көзделген жағдайларды қоспағанда, мұндай құруға келісім беру; </w:t>
      </w:r>
    </w:p>
    <w:p>
      <w:pPr>
        <w:spacing w:after="0"/>
        <w:ind w:left="0"/>
        <w:jc w:val="both"/>
      </w:pPr>
      <w:r>
        <w:rPr>
          <w:rFonts w:ascii="Times New Roman"/>
          <w:b w:val="false"/>
          <w:i w:val="false"/>
          <w:color w:val="000000"/>
          <w:sz w:val="28"/>
        </w:rPr>
        <w:t>
      27) мемлекеттік кәсіпорындар, акцияларының (жарғылық капиталға қатысу үлестерінің) елу пайызынан астамы мемлекетке тиесілі заңды тұлғалар және өз қызметін Қазақстан Республикасының аумағында жүзеге асыратын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xml:space="preserve">
      28) мемлекеттік құпиялар және заңмен қорғалатын өзге құпия бар ақпаратты қоспағанда, тауар нарықтарындағы бәсекелестік жай-күйінің талдауын Комитеттің интернет-ресурсына орналастыруға қатысу; </w:t>
      </w:r>
    </w:p>
    <w:p>
      <w:pPr>
        <w:spacing w:after="0"/>
        <w:ind w:left="0"/>
        <w:jc w:val="both"/>
      </w:pPr>
      <w:r>
        <w:rPr>
          <w:rFonts w:ascii="Times New Roman"/>
          <w:b w:val="false"/>
          <w:i w:val="false"/>
          <w:color w:val="000000"/>
          <w:sz w:val="28"/>
        </w:rPr>
        <w:t>
      29)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Комитеттің интернет-ресурсында орналастыруға қатысу;</w:t>
      </w:r>
    </w:p>
    <w:p>
      <w:pPr>
        <w:spacing w:after="0"/>
        <w:ind w:left="0"/>
        <w:jc w:val="both"/>
      </w:pPr>
      <w:r>
        <w:rPr>
          <w:rFonts w:ascii="Times New Roman"/>
          <w:b w:val="false"/>
          <w:i w:val="false"/>
          <w:color w:val="000000"/>
          <w:sz w:val="28"/>
        </w:rPr>
        <w:t>
      30) өз өкілеттіктерін жүзеге асыру үшін қажетті ақпаратты сұрау және алу;</w:t>
      </w:r>
    </w:p>
    <w:p>
      <w:pPr>
        <w:spacing w:after="0"/>
        <w:ind w:left="0"/>
        <w:jc w:val="both"/>
      </w:pPr>
      <w:r>
        <w:rPr>
          <w:rFonts w:ascii="Times New Roman"/>
          <w:b w:val="false"/>
          <w:i w:val="false"/>
          <w:color w:val="000000"/>
          <w:sz w:val="28"/>
        </w:rPr>
        <w:t>
      31)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32) Қазақстан Республикасының заңнамасы талаптарының анықталған бұзушылықтары туралы актілерді қабылдау; </w:t>
      </w:r>
    </w:p>
    <w:p>
      <w:pPr>
        <w:spacing w:after="0"/>
        <w:ind w:left="0"/>
        <w:jc w:val="both"/>
      </w:pPr>
      <w:r>
        <w:rPr>
          <w:rFonts w:ascii="Times New Roman"/>
          <w:b w:val="false"/>
          <w:i w:val="false"/>
          <w:color w:val="000000"/>
          <w:sz w:val="28"/>
        </w:rPr>
        <w:t>
      33)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p>
      <w:pPr>
        <w:spacing w:after="0"/>
        <w:ind w:left="0"/>
        <w:jc w:val="both"/>
      </w:pPr>
      <w:r>
        <w:rPr>
          <w:rFonts w:ascii="Times New Roman"/>
          <w:b w:val="false"/>
          <w:i w:val="false"/>
          <w:color w:val="000000"/>
          <w:sz w:val="28"/>
        </w:rPr>
        <w:t>
      34) өз құзыреті шегінде жеке және заңды тұлғалардың қызметін бақылауды жүзеге асыру;</w:t>
      </w:r>
    </w:p>
    <w:p>
      <w:pPr>
        <w:spacing w:after="0"/>
        <w:ind w:left="0"/>
        <w:jc w:val="both"/>
      </w:pPr>
      <w:r>
        <w:rPr>
          <w:rFonts w:ascii="Times New Roman"/>
          <w:b w:val="false"/>
          <w:i w:val="false"/>
          <w:color w:val="000000"/>
          <w:sz w:val="28"/>
        </w:rPr>
        <w:t>
      35) сауда немесе ақпараттық жүйелерде, тауар биржаларында және тауарларды немесе сауда-саттықты электрондық сатып алудың өзге де сауда алаңдарында тауарларды және сауда-саттықты өткізу мониторингін жүзеге асыру;</w:t>
      </w:r>
    </w:p>
    <w:p>
      <w:pPr>
        <w:spacing w:after="0"/>
        <w:ind w:left="0"/>
        <w:jc w:val="both"/>
      </w:pPr>
      <w:r>
        <w:rPr>
          <w:rFonts w:ascii="Times New Roman"/>
          <w:b w:val="false"/>
          <w:i w:val="false"/>
          <w:color w:val="000000"/>
          <w:sz w:val="28"/>
        </w:rPr>
        <w:t>
      36)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Кодексте</w:t>
      </w:r>
      <w:r>
        <w:rPr>
          <w:rFonts w:ascii="Times New Roman"/>
          <w:b w:val="false"/>
          <w:i w:val="false"/>
          <w:color w:val="000000"/>
          <w:sz w:val="28"/>
        </w:rPr>
        <w:t xml:space="preserve">,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Start w:name="z484" w:id="467"/>
    <w:p>
      <w:pPr>
        <w:spacing w:after="0"/>
        <w:ind w:left="0"/>
        <w:jc w:val="both"/>
      </w:pPr>
      <w:r>
        <w:rPr>
          <w:rFonts w:ascii="Times New Roman"/>
          <w:b w:val="false"/>
          <w:i w:val="false"/>
          <w:color w:val="000000"/>
          <w:sz w:val="28"/>
        </w:rPr>
        <w:t>
      15. Құқықтары мен міндеттері:</w:t>
      </w:r>
    </w:p>
    <w:bookmarkEnd w:id="467"/>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мемлекеттік органдардан, нарық субъектілерінен, лауазымды адамдардан және өзге де жеке және заңды тұлғалардан қажетті ақпаратты және материалдарды сұрату және алу;</w:t>
      </w:r>
    </w:p>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және міндеттерді жүзеге асыру.</w:t>
      </w:r>
    </w:p>
    <w:bookmarkStart w:name="z485" w:id="468"/>
    <w:p>
      <w:pPr>
        <w:spacing w:after="0"/>
        <w:ind w:left="0"/>
        <w:jc w:val="left"/>
      </w:pPr>
      <w:r>
        <w:rPr>
          <w:rFonts w:ascii="Times New Roman"/>
          <w:b/>
          <w:i w:val="false"/>
          <w:color w:val="000000"/>
        </w:rPr>
        <w:t xml:space="preserve"> 3. Департаменттің қызметін ұйымдастыру</w:t>
      </w:r>
    </w:p>
    <w:bookmarkEnd w:id="468"/>
    <w:bookmarkStart w:name="z486" w:id="46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469"/>
    <w:bookmarkStart w:name="z487" w:id="470"/>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470"/>
    <w:bookmarkStart w:name="z488" w:id="471"/>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471"/>
    <w:bookmarkStart w:name="z489" w:id="472"/>
    <w:p>
      <w:pPr>
        <w:spacing w:after="0"/>
        <w:ind w:left="0"/>
        <w:jc w:val="both"/>
      </w:pPr>
      <w:r>
        <w:rPr>
          <w:rFonts w:ascii="Times New Roman"/>
          <w:b w:val="false"/>
          <w:i w:val="false"/>
          <w:color w:val="000000"/>
          <w:sz w:val="28"/>
        </w:rPr>
        <w:t>
      19. Басшының өкілеттіктері:</w:t>
      </w:r>
    </w:p>
    <w:bookmarkEnd w:id="472"/>
    <w:p>
      <w:pPr>
        <w:spacing w:after="0"/>
        <w:ind w:left="0"/>
        <w:jc w:val="both"/>
      </w:pPr>
      <w:r>
        <w:rPr>
          <w:rFonts w:ascii="Times New Roman"/>
          <w:b w:val="false"/>
          <w:i w:val="false"/>
          <w:color w:val="000000"/>
          <w:sz w:val="28"/>
        </w:rPr>
        <w:t>
      1) бұйрықтар шығарады, нұсқамалар енгізеді, хабарламалар, алдын ала ескертулер жолдайды, қаулылар шығарады;</w:t>
      </w:r>
    </w:p>
    <w:p>
      <w:pPr>
        <w:spacing w:after="0"/>
        <w:ind w:left="0"/>
        <w:jc w:val="both"/>
      </w:pPr>
      <w:r>
        <w:rPr>
          <w:rFonts w:ascii="Times New Roman"/>
          <w:b w:val="false"/>
          <w:i w:val="false"/>
          <w:color w:val="000000"/>
          <w:sz w:val="28"/>
        </w:rPr>
        <w:t>
      2) құрылымдық бөлімшелердің ережелерін бекітеді;</w:t>
      </w:r>
    </w:p>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7)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8)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490" w:id="473"/>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473"/>
    <w:bookmarkStart w:name="z491" w:id="474"/>
    <w:p>
      <w:pPr>
        <w:spacing w:after="0"/>
        <w:ind w:left="0"/>
        <w:jc w:val="left"/>
      </w:pPr>
      <w:r>
        <w:rPr>
          <w:rFonts w:ascii="Times New Roman"/>
          <w:b/>
          <w:i w:val="false"/>
          <w:color w:val="000000"/>
        </w:rPr>
        <w:t xml:space="preserve"> 4. Департаменттің мүлкі</w:t>
      </w:r>
    </w:p>
    <w:bookmarkEnd w:id="474"/>
    <w:bookmarkStart w:name="z492" w:id="47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47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493" w:id="476"/>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476"/>
    <w:bookmarkStart w:name="z494" w:id="477"/>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477"/>
    <w:bookmarkStart w:name="z495" w:id="478"/>
    <w:p>
      <w:pPr>
        <w:spacing w:after="0"/>
        <w:ind w:left="0"/>
        <w:jc w:val="left"/>
      </w:pPr>
      <w:r>
        <w:rPr>
          <w:rFonts w:ascii="Times New Roman"/>
          <w:b/>
          <w:i w:val="false"/>
          <w:color w:val="000000"/>
        </w:rPr>
        <w:t xml:space="preserve"> 5. Департаментті қайта ұйымдастыру және тарату</w:t>
      </w:r>
    </w:p>
    <w:bookmarkEnd w:id="478"/>
    <w:bookmarkStart w:name="z496" w:id="47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комитетінің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бұйрығына</w:t>
            </w:r>
            <w:r>
              <w:br/>
            </w:r>
            <w:r>
              <w:rPr>
                <w:rFonts w:ascii="Times New Roman"/>
                <w:b w:val="false"/>
                <w:i w:val="false"/>
                <w:color w:val="000000"/>
                <w:sz w:val="20"/>
              </w:rPr>
              <w:t>17-қосымша</w:t>
            </w:r>
          </w:p>
        </w:tc>
      </w:tr>
    </w:tbl>
    <w:bookmarkStart w:name="z498" w:id="480"/>
    <w:p>
      <w:pPr>
        <w:spacing w:after="0"/>
        <w:ind w:left="0"/>
        <w:jc w:val="left"/>
      </w:pPr>
      <w:r>
        <w:rPr>
          <w:rFonts w:ascii="Times New Roman"/>
          <w:b/>
          <w:i w:val="false"/>
          <w:color w:val="000000"/>
        </w:rPr>
        <w:t xml:space="preserve"> Қазақстан Республикасы Ұлттық экономика министрлігі Бәсекелестікті қорғау және дамыту комитетінің Түркістан облысы бойынша департаменті туралы ережесі</w:t>
      </w:r>
    </w:p>
    <w:bookmarkEnd w:id="480"/>
    <w:bookmarkStart w:name="z499" w:id="481"/>
    <w:p>
      <w:pPr>
        <w:spacing w:after="0"/>
        <w:ind w:left="0"/>
        <w:jc w:val="left"/>
      </w:pPr>
      <w:r>
        <w:rPr>
          <w:rFonts w:ascii="Times New Roman"/>
          <w:b/>
          <w:i w:val="false"/>
          <w:color w:val="000000"/>
        </w:rPr>
        <w:t xml:space="preserve"> 1. Жалпы ережелер</w:t>
      </w:r>
    </w:p>
    <w:bookmarkEnd w:id="481"/>
    <w:bookmarkStart w:name="z500" w:id="482"/>
    <w:p>
      <w:pPr>
        <w:spacing w:after="0"/>
        <w:ind w:left="0"/>
        <w:jc w:val="both"/>
      </w:pPr>
      <w:r>
        <w:rPr>
          <w:rFonts w:ascii="Times New Roman"/>
          <w:b w:val="false"/>
          <w:i w:val="false"/>
          <w:color w:val="000000"/>
          <w:sz w:val="28"/>
        </w:rPr>
        <w:t>
      1. Қазақстан Республикасы Ұлттық экономика министрлігі Бәсекелестікті қорғау және дамыту комитетінің Түркістан облысы бойынша департаменті (бұдан әрі – Департамент)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саласында басшылықты жүзеге асыратын Қазақстан Республикасы Ұлттық экономика министрлігі Бәсекелестікті қорғау және дамыту комитетінің (бұдан әрі – Комитет) аумақтық бөлімшесі болып табылады.</w:t>
      </w:r>
    </w:p>
    <w:bookmarkEnd w:id="482"/>
    <w:bookmarkStart w:name="z501" w:id="48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83"/>
    <w:bookmarkStart w:name="z502" w:id="48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484"/>
    <w:bookmarkStart w:name="z503" w:id="48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85"/>
    <w:bookmarkStart w:name="z504" w:id="486"/>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486"/>
    <w:bookmarkStart w:name="z505" w:id="487"/>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87"/>
    <w:bookmarkStart w:name="z506" w:id="488"/>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488"/>
    <w:bookmarkStart w:name="z507" w:id="489"/>
    <w:p>
      <w:pPr>
        <w:spacing w:after="0"/>
        <w:ind w:left="0"/>
        <w:jc w:val="both"/>
      </w:pPr>
      <w:r>
        <w:rPr>
          <w:rFonts w:ascii="Times New Roman"/>
          <w:b w:val="false"/>
          <w:i w:val="false"/>
          <w:color w:val="000000"/>
          <w:sz w:val="28"/>
        </w:rPr>
        <w:t>
      8. Департаменттің заңды мекенжайы: 161200, Қазақстан Республикасы, Түркістан облысы, Түркістан қаласы, Қ.Сатпаев көшесі 75 Б үй.</w:t>
      </w:r>
    </w:p>
    <w:bookmarkEnd w:id="489"/>
    <w:bookmarkStart w:name="z508" w:id="490"/>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Бәсекелестікті қорғау және дамыту комитетінің Түркістан облысы бойынша департаменті" республикалық мемлекеттік мекемесі.</w:t>
      </w:r>
    </w:p>
    <w:bookmarkEnd w:id="490"/>
    <w:bookmarkStart w:name="z509" w:id="49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91"/>
    <w:bookmarkStart w:name="z510" w:id="49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92"/>
    <w:bookmarkStart w:name="z511" w:id="493"/>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493"/>
    <w:bookmarkStart w:name="z512" w:id="494"/>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494"/>
    <w:bookmarkStart w:name="z513" w:id="495"/>
    <w:p>
      <w:pPr>
        <w:spacing w:after="0"/>
        <w:ind w:left="0"/>
        <w:jc w:val="both"/>
      </w:pPr>
      <w:r>
        <w:rPr>
          <w:rFonts w:ascii="Times New Roman"/>
          <w:b w:val="false"/>
          <w:i w:val="false"/>
          <w:color w:val="000000"/>
          <w:sz w:val="28"/>
        </w:rPr>
        <w:t>
      13. Мақсаттары:</w:t>
      </w:r>
    </w:p>
    <w:bookmarkEnd w:id="495"/>
    <w:p>
      <w:pPr>
        <w:spacing w:after="0"/>
        <w:ind w:left="0"/>
        <w:jc w:val="both"/>
      </w:pPr>
      <w:r>
        <w:rPr>
          <w:rFonts w:ascii="Times New Roman"/>
          <w:b w:val="false"/>
          <w:i w:val="false"/>
          <w:color w:val="000000"/>
          <w:sz w:val="28"/>
        </w:rPr>
        <w:t>
      бәсекелестікті қорғау және монополистік қызметті шектеу саласындағы мемлекеттік саясатты қалыптастыру мен іске асыруға қатысу:</w:t>
      </w:r>
    </w:p>
    <w:p>
      <w:pPr>
        <w:spacing w:after="0"/>
        <w:ind w:left="0"/>
        <w:jc w:val="both"/>
      </w:pPr>
      <w:r>
        <w:rPr>
          <w:rFonts w:ascii="Times New Roman"/>
          <w:b w:val="false"/>
          <w:i w:val="false"/>
          <w:color w:val="000000"/>
          <w:sz w:val="28"/>
        </w:rPr>
        <w:t>
      1) адал бәсекелестікті дамытуға жәрдемдесу;</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 бұзушылықтардың алдын алу, анықтау және тергеп-тексеру, жолын кесу;</w:t>
      </w:r>
    </w:p>
    <w:p>
      <w:pPr>
        <w:spacing w:after="0"/>
        <w:ind w:left="0"/>
        <w:jc w:val="both"/>
      </w:pPr>
      <w:r>
        <w:rPr>
          <w:rFonts w:ascii="Times New Roman"/>
          <w:b w:val="false"/>
          <w:i w:val="false"/>
          <w:color w:val="000000"/>
          <w:sz w:val="28"/>
        </w:rPr>
        <w:t>
      3) бәсекелестікті шектейтін нарық субъектілерін монополиясыздандыру.</w:t>
      </w:r>
    </w:p>
    <w:bookmarkStart w:name="z514" w:id="496"/>
    <w:p>
      <w:pPr>
        <w:spacing w:after="0"/>
        <w:ind w:left="0"/>
        <w:jc w:val="both"/>
      </w:pPr>
      <w:r>
        <w:rPr>
          <w:rFonts w:ascii="Times New Roman"/>
          <w:b w:val="false"/>
          <w:i w:val="false"/>
          <w:color w:val="000000"/>
          <w:sz w:val="28"/>
        </w:rPr>
        <w:t>
      14. Функциялары:</w:t>
      </w:r>
    </w:p>
    <w:bookmarkEnd w:id="496"/>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Қазақстан Республикасының бәсекелестікті қорғау және дамыту саласындағы заңнамасының сақталуына мемлекеттік бақылауды;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(бұдан әрі – Кодекс) қайшы келетін шарттарды бұзу, өзгерту және (немесе) жарамсыз деп тану туралы сотқа талап-арыз беру;</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p>
      <w:pPr>
        <w:spacing w:after="0"/>
        <w:ind w:left="0"/>
        <w:jc w:val="both"/>
      </w:pPr>
      <w:r>
        <w:rPr>
          <w:rFonts w:ascii="Times New Roman"/>
          <w:b w:val="false"/>
          <w:i w:val="false"/>
          <w:color w:val="000000"/>
          <w:sz w:val="28"/>
        </w:rPr>
        <w:t xml:space="preserve">
      4) өз құзыреті шегінде әкімшілік құқық бұзушылықтар туралы істерді қозғау және қарау,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кодексмен белгіленген тәртіпте әкімшілік жаза қолдану, сондай-ақ сотқа қатысу;</w:t>
      </w:r>
    </w:p>
    <w:p>
      <w:pPr>
        <w:spacing w:after="0"/>
        <w:ind w:left="0"/>
        <w:jc w:val="both"/>
      </w:pPr>
      <w:r>
        <w:rPr>
          <w:rFonts w:ascii="Times New Roman"/>
          <w:b w:val="false"/>
          <w:i w:val="false"/>
          <w:color w:val="000000"/>
          <w:sz w:val="28"/>
        </w:rPr>
        <w:t>
      5) бәсекелестікті қорғау және монополиялық қызметті шектеу саласындағы мемлекеттік саясатты іске асыру бойынша ұсыныстар әзірлеу;</w:t>
      </w:r>
    </w:p>
    <w:p>
      <w:pPr>
        <w:spacing w:after="0"/>
        <w:ind w:left="0"/>
        <w:jc w:val="both"/>
      </w:pPr>
      <w:r>
        <w:rPr>
          <w:rFonts w:ascii="Times New Roman"/>
          <w:b w:val="false"/>
          <w:i w:val="false"/>
          <w:color w:val="000000"/>
          <w:sz w:val="28"/>
        </w:rPr>
        <w:t>
      6) мемлекеттік, жергілікті атқарушы органдардың, мемлекет нарық субъектілерінің қызметін реттеу функцияларын берген ұйымдардың бәсекелестікті шектеуге және (немесе) жоюға бағытталған актілерінің, әрекеттерінің (әрекетсіздігінің) жолын кесу;</w:t>
      </w:r>
    </w:p>
    <w:p>
      <w:pPr>
        <w:spacing w:after="0"/>
        <w:ind w:left="0"/>
        <w:jc w:val="both"/>
      </w:pPr>
      <w:r>
        <w:rPr>
          <w:rFonts w:ascii="Times New Roman"/>
          <w:b w:val="false"/>
          <w:i w:val="false"/>
          <w:color w:val="000000"/>
          <w:sz w:val="28"/>
        </w:rPr>
        <w:t xml:space="preserve">
      7) нарық субъектілерінің бәсекелестікке қарсы келісімдері мен келісілген әрекеттерінің, жосықсыз бәсекелестіктің алдын алу және жолын кесу, нарық субъектілерінің экономикалық қызметін үйлестіру, сондай-ақ </w:t>
      </w:r>
      <w:r>
        <w:rPr>
          <w:rFonts w:ascii="Times New Roman"/>
          <w:b w:val="false"/>
          <w:i w:val="false"/>
          <w:color w:val="000000"/>
          <w:sz w:val="28"/>
        </w:rPr>
        <w:t>Кодексте</w:t>
      </w:r>
      <w:r>
        <w:rPr>
          <w:rFonts w:ascii="Times New Roman"/>
          <w:b w:val="false"/>
          <w:i w:val="false"/>
          <w:color w:val="000000"/>
          <w:sz w:val="28"/>
        </w:rPr>
        <w:t xml:space="preserve"> тыйым салынған тауарларды сатып алуды ұйымдастырушылардың, сатып алу мен сауда-саттық операторларының сатып алудың өнім берушілері мен сауда-саттыққа қатысушылардың қызметін үйлестіруі;</w:t>
      </w:r>
    </w:p>
    <w:p>
      <w:pPr>
        <w:spacing w:after="0"/>
        <w:ind w:left="0"/>
        <w:jc w:val="both"/>
      </w:pPr>
      <w:r>
        <w:rPr>
          <w:rFonts w:ascii="Times New Roman"/>
          <w:b w:val="false"/>
          <w:i w:val="false"/>
          <w:color w:val="000000"/>
          <w:sz w:val="28"/>
        </w:rPr>
        <w:t>
      8)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p>
      <w:pPr>
        <w:spacing w:after="0"/>
        <w:ind w:left="0"/>
        <w:jc w:val="both"/>
      </w:pPr>
      <w:r>
        <w:rPr>
          <w:rFonts w:ascii="Times New Roman"/>
          <w:b w:val="false"/>
          <w:i w:val="false"/>
          <w:color w:val="000000"/>
          <w:sz w:val="28"/>
        </w:rPr>
        <w:t>
      9) тауар нарықтарындағы бәсекелестіктің жай-күйін талдауды жүзеге асыру;</w:t>
      </w:r>
    </w:p>
    <w:p>
      <w:pPr>
        <w:spacing w:after="0"/>
        <w:ind w:left="0"/>
        <w:jc w:val="both"/>
      </w:pPr>
      <w:r>
        <w:rPr>
          <w:rFonts w:ascii="Times New Roman"/>
          <w:b w:val="false"/>
          <w:i w:val="false"/>
          <w:color w:val="000000"/>
          <w:sz w:val="28"/>
        </w:rPr>
        <w:t>
      10) үстем немесе монополиялық жағдайға ие нарық субъектiсi белгiлеген монополиялық жоғары (төмен), монопсониялық төмен бағаларды анықтау;</w:t>
      </w:r>
    </w:p>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тергеп-тексеру жүргізу;</w:t>
      </w:r>
    </w:p>
    <w:p>
      <w:pPr>
        <w:spacing w:after="0"/>
        <w:ind w:left="0"/>
        <w:jc w:val="both"/>
      </w:pPr>
      <w:r>
        <w:rPr>
          <w:rFonts w:ascii="Times New Roman"/>
          <w:b w:val="false"/>
          <w:i w:val="false"/>
          <w:color w:val="000000"/>
          <w:sz w:val="28"/>
        </w:rPr>
        <w:t>
      12) өз құзыреті шегінде құқық қорғау органдарымен өзара іс-қимыл жасау,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p>
      <w:pPr>
        <w:spacing w:after="0"/>
        <w:ind w:left="0"/>
        <w:jc w:val="both"/>
      </w:pPr>
      <w:r>
        <w:rPr>
          <w:rFonts w:ascii="Times New Roman"/>
          <w:b w:val="false"/>
          <w:i w:val="false"/>
          <w:color w:val="000000"/>
          <w:sz w:val="28"/>
        </w:rPr>
        <w:t>
      13)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Комитеттің интернет-ресурсында орналастыруға қатысу;</w:t>
      </w:r>
    </w:p>
    <w:p>
      <w:pPr>
        <w:spacing w:after="0"/>
        <w:ind w:left="0"/>
        <w:jc w:val="both"/>
      </w:pPr>
      <w:r>
        <w:rPr>
          <w:rFonts w:ascii="Times New Roman"/>
          <w:b w:val="false"/>
          <w:i w:val="false"/>
          <w:color w:val="000000"/>
          <w:sz w:val="28"/>
        </w:rPr>
        <w:t>
      14) бәсекелестікті қорғау және монополиялық қызметті шектеу саласында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мәліметтерді Комитеттің интернет-ресурсына орналастыру;</w:t>
      </w:r>
    </w:p>
    <w:p>
      <w:pPr>
        <w:spacing w:after="0"/>
        <w:ind w:left="0"/>
        <w:jc w:val="both"/>
      </w:pPr>
      <w:r>
        <w:rPr>
          <w:rFonts w:ascii="Times New Roman"/>
          <w:b w:val="false"/>
          <w:i w:val="false"/>
          <w:color w:val="000000"/>
          <w:sz w:val="28"/>
        </w:rPr>
        <w:t>
      15) нарық субъектілеріне орындалуы міндетті нұсқамалар шығару;</w:t>
      </w:r>
    </w:p>
    <w:p>
      <w:pPr>
        <w:spacing w:after="0"/>
        <w:ind w:left="0"/>
        <w:jc w:val="both"/>
      </w:pPr>
      <w:r>
        <w:rPr>
          <w:rFonts w:ascii="Times New Roman"/>
          <w:b w:val="false"/>
          <w:i w:val="false"/>
          <w:color w:val="000000"/>
          <w:sz w:val="28"/>
        </w:rPr>
        <w:t>
      16) мемлекеттік, жергілікті атқарушы органдарға, мемлекет нарық субъектілерінің қызметін реттеу функцияларын берген ұйымдарға орындалуы міндетті нұсқамалар енгізу;</w:t>
      </w:r>
    </w:p>
    <w:p>
      <w:pPr>
        <w:spacing w:after="0"/>
        <w:ind w:left="0"/>
        <w:jc w:val="both"/>
      </w:pPr>
      <w:r>
        <w:rPr>
          <w:rFonts w:ascii="Times New Roman"/>
          <w:b w:val="false"/>
          <w:i w:val="false"/>
          <w:color w:val="000000"/>
          <w:sz w:val="28"/>
        </w:rPr>
        <w:t>
      17)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p>
      <w:pPr>
        <w:spacing w:after="0"/>
        <w:ind w:left="0"/>
        <w:jc w:val="both"/>
      </w:pPr>
      <w:r>
        <w:rPr>
          <w:rFonts w:ascii="Times New Roman"/>
          <w:b w:val="false"/>
          <w:i w:val="false"/>
          <w:color w:val="000000"/>
          <w:sz w:val="28"/>
        </w:rPr>
        <w:t>
      18)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p>
      <w:pPr>
        <w:spacing w:after="0"/>
        <w:ind w:left="0"/>
        <w:jc w:val="both"/>
      </w:pPr>
      <w:r>
        <w:rPr>
          <w:rFonts w:ascii="Times New Roman"/>
          <w:b w:val="false"/>
          <w:i w:val="false"/>
          <w:color w:val="000000"/>
          <w:sz w:val="28"/>
        </w:rPr>
        <w:t>
      19)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сарапшылар ретінде жіберу;</w:t>
      </w:r>
    </w:p>
    <w:p>
      <w:pPr>
        <w:spacing w:after="0"/>
        <w:ind w:left="0"/>
        <w:jc w:val="both"/>
      </w:pPr>
      <w:r>
        <w:rPr>
          <w:rFonts w:ascii="Times New Roman"/>
          <w:b w:val="false"/>
          <w:i w:val="false"/>
          <w:color w:val="000000"/>
          <w:sz w:val="28"/>
        </w:rPr>
        <w:t>
      20)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p>
      <w:pPr>
        <w:spacing w:after="0"/>
        <w:ind w:left="0"/>
        <w:jc w:val="both"/>
      </w:pPr>
      <w:r>
        <w:rPr>
          <w:rFonts w:ascii="Times New Roman"/>
          <w:b w:val="false"/>
          <w:i w:val="false"/>
          <w:color w:val="000000"/>
          <w:sz w:val="28"/>
        </w:rPr>
        <w:t>
      21)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жіберу;</w:t>
      </w:r>
    </w:p>
    <w:p>
      <w:pPr>
        <w:spacing w:after="0"/>
        <w:ind w:left="0"/>
        <w:jc w:val="both"/>
      </w:pPr>
      <w:r>
        <w:rPr>
          <w:rFonts w:ascii="Times New Roman"/>
          <w:b w:val="false"/>
          <w:i w:val="false"/>
          <w:color w:val="000000"/>
          <w:sz w:val="28"/>
        </w:rPr>
        <w:t>
      22)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Сіздігі тұрғысынан қарау қағидаларын әзірлеуге қатысу;</w:t>
      </w:r>
    </w:p>
    <w:p>
      <w:pPr>
        <w:spacing w:after="0"/>
        <w:ind w:left="0"/>
        <w:jc w:val="both"/>
      </w:pPr>
      <w:r>
        <w:rPr>
          <w:rFonts w:ascii="Times New Roman"/>
          <w:b w:val="false"/>
          <w:i w:val="false"/>
          <w:color w:val="000000"/>
          <w:sz w:val="28"/>
        </w:rPr>
        <w:t>
      23)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сәйкессіздігі тұрғысынан қарау;</w:t>
      </w:r>
    </w:p>
    <w:p>
      <w:pPr>
        <w:spacing w:after="0"/>
        <w:ind w:left="0"/>
        <w:jc w:val="both"/>
      </w:pPr>
      <w:r>
        <w:rPr>
          <w:rFonts w:ascii="Times New Roman"/>
          <w:b w:val="false"/>
          <w:i w:val="false"/>
          <w:color w:val="000000"/>
          <w:sz w:val="28"/>
        </w:rPr>
        <w:t>
      24) нарық субъектілері үшін монополияға қарсы комплаенстің үлгілік сыртқы актілерін әзірлеуге қатысу;</w:t>
      </w:r>
    </w:p>
    <w:p>
      <w:pPr>
        <w:spacing w:after="0"/>
        <w:ind w:left="0"/>
        <w:jc w:val="both"/>
      </w:pPr>
      <w:r>
        <w:rPr>
          <w:rFonts w:ascii="Times New Roman"/>
          <w:b w:val="false"/>
          <w:i w:val="false"/>
          <w:color w:val="000000"/>
          <w:sz w:val="28"/>
        </w:rPr>
        <w:t>
      25) нарық субъектісі (нарық субъектілері) жіберетін монополияға қарсы комплаенстің сыртқы актісінің монополияға қарсы комплаенстің үлгілік сыртқы актісіне сәйкестігін белгілеу;</w:t>
      </w:r>
    </w:p>
    <w:p>
      <w:pPr>
        <w:spacing w:after="0"/>
        <w:ind w:left="0"/>
        <w:jc w:val="both"/>
      </w:pPr>
      <w:r>
        <w:rPr>
          <w:rFonts w:ascii="Times New Roman"/>
          <w:b w:val="false"/>
          <w:i w:val="false"/>
          <w:color w:val="000000"/>
          <w:sz w:val="28"/>
        </w:rPr>
        <w:t xml:space="preserve">
      26) Қазақстан Республикасының заңдарында мемлекеттiк кәсiпорындарды, акцияларының (үлестерiнiң) елу пайызынан астамы мемлекетке тиесiлi заңды тұлғаларды және олармен үлестес тұлғаларды құру тiкелей көзделген жағдайларды қоспағанда, мұндай құруға келісім беру; </w:t>
      </w:r>
    </w:p>
    <w:p>
      <w:pPr>
        <w:spacing w:after="0"/>
        <w:ind w:left="0"/>
        <w:jc w:val="both"/>
      </w:pPr>
      <w:r>
        <w:rPr>
          <w:rFonts w:ascii="Times New Roman"/>
          <w:b w:val="false"/>
          <w:i w:val="false"/>
          <w:color w:val="000000"/>
          <w:sz w:val="28"/>
        </w:rPr>
        <w:t>
      27) мемлекеттік кәсіпорындар, акцияларының (жарғылық капиталға қатысу үлестерінің) елу пайызынан астамы мемлекетке тиесілі заңды тұлғалар және өз қызметін Қазақстан Республикасының аумағында жүзеге асыратын олармен үлестес тұлғалар жүзеге асыратын қызмет түрлерін кеңейтуге және (немесе) өзгертуге келісім беру;</w:t>
      </w:r>
    </w:p>
    <w:p>
      <w:pPr>
        <w:spacing w:after="0"/>
        <w:ind w:left="0"/>
        <w:jc w:val="both"/>
      </w:pPr>
      <w:r>
        <w:rPr>
          <w:rFonts w:ascii="Times New Roman"/>
          <w:b w:val="false"/>
          <w:i w:val="false"/>
          <w:color w:val="000000"/>
          <w:sz w:val="28"/>
        </w:rPr>
        <w:t xml:space="preserve">
      28) мемлекеттік құпиялар және заңмен қорғалатын өзге құпия бар ақпаратты қоспағанда, тауар нарықтарындағы бәсекелестік жай-күйінің талдауын Комитеттің интернет-ресурсына орналастыруға қатысу; </w:t>
      </w:r>
    </w:p>
    <w:p>
      <w:pPr>
        <w:spacing w:after="0"/>
        <w:ind w:left="0"/>
        <w:jc w:val="both"/>
      </w:pPr>
      <w:r>
        <w:rPr>
          <w:rFonts w:ascii="Times New Roman"/>
          <w:b w:val="false"/>
          <w:i w:val="false"/>
          <w:color w:val="000000"/>
          <w:sz w:val="28"/>
        </w:rPr>
        <w:t>
      29)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Комитеттің интернет-ресурсында орналастыруға қатысу;</w:t>
      </w:r>
    </w:p>
    <w:p>
      <w:pPr>
        <w:spacing w:after="0"/>
        <w:ind w:left="0"/>
        <w:jc w:val="both"/>
      </w:pPr>
      <w:r>
        <w:rPr>
          <w:rFonts w:ascii="Times New Roman"/>
          <w:b w:val="false"/>
          <w:i w:val="false"/>
          <w:color w:val="000000"/>
          <w:sz w:val="28"/>
        </w:rPr>
        <w:t>
      30) өз өкілеттіктерін жүзеге асыру үшін қажетті ақпаратты сұрау және алу;</w:t>
      </w:r>
    </w:p>
    <w:p>
      <w:pPr>
        <w:spacing w:after="0"/>
        <w:ind w:left="0"/>
        <w:jc w:val="both"/>
      </w:pPr>
      <w:r>
        <w:rPr>
          <w:rFonts w:ascii="Times New Roman"/>
          <w:b w:val="false"/>
          <w:i w:val="false"/>
          <w:color w:val="000000"/>
          <w:sz w:val="28"/>
        </w:rPr>
        <w:t>
      31)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xml:space="preserve">
      32) Қазақстан Республикасының заңнамасы талаптарының анықталған бұзушылықтары туралы актілерді қабылдау; </w:t>
      </w:r>
    </w:p>
    <w:p>
      <w:pPr>
        <w:spacing w:after="0"/>
        <w:ind w:left="0"/>
        <w:jc w:val="both"/>
      </w:pPr>
      <w:r>
        <w:rPr>
          <w:rFonts w:ascii="Times New Roman"/>
          <w:b w:val="false"/>
          <w:i w:val="false"/>
          <w:color w:val="000000"/>
          <w:sz w:val="28"/>
        </w:rPr>
        <w:t>
      33)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p>
      <w:pPr>
        <w:spacing w:after="0"/>
        <w:ind w:left="0"/>
        <w:jc w:val="both"/>
      </w:pPr>
      <w:r>
        <w:rPr>
          <w:rFonts w:ascii="Times New Roman"/>
          <w:b w:val="false"/>
          <w:i w:val="false"/>
          <w:color w:val="000000"/>
          <w:sz w:val="28"/>
        </w:rPr>
        <w:t>
      34) өз құзыреті шегінде жеке және заңды тұлғалардың қызметін бақылауды жүзеге асыру;</w:t>
      </w:r>
    </w:p>
    <w:p>
      <w:pPr>
        <w:spacing w:after="0"/>
        <w:ind w:left="0"/>
        <w:jc w:val="both"/>
      </w:pPr>
      <w:r>
        <w:rPr>
          <w:rFonts w:ascii="Times New Roman"/>
          <w:b w:val="false"/>
          <w:i w:val="false"/>
          <w:color w:val="000000"/>
          <w:sz w:val="28"/>
        </w:rPr>
        <w:t>
      35) сауда немесе ақпараттық жүйелерде, тауар биржаларында және тауарларды немесе сауда-саттықты электрондық сатып алудың өзге де сауда алаңдарында тауарларды және сауда-саттықты өткізу мониторингін жүзеге асыру;</w:t>
      </w:r>
    </w:p>
    <w:p>
      <w:pPr>
        <w:spacing w:after="0"/>
        <w:ind w:left="0"/>
        <w:jc w:val="both"/>
      </w:pPr>
      <w:r>
        <w:rPr>
          <w:rFonts w:ascii="Times New Roman"/>
          <w:b w:val="false"/>
          <w:i w:val="false"/>
          <w:color w:val="000000"/>
          <w:sz w:val="28"/>
        </w:rPr>
        <w:t>
      36) өз құзыреті шегінде жеке және заңды тұлғалардың өтініштерін қарау;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Кодексте</w:t>
      </w:r>
      <w:r>
        <w:rPr>
          <w:rFonts w:ascii="Times New Roman"/>
          <w:b w:val="false"/>
          <w:i w:val="false"/>
          <w:color w:val="000000"/>
          <w:sz w:val="28"/>
        </w:rPr>
        <w:t xml:space="preserve">,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Start w:name="z515" w:id="497"/>
    <w:p>
      <w:pPr>
        <w:spacing w:after="0"/>
        <w:ind w:left="0"/>
        <w:jc w:val="both"/>
      </w:pPr>
      <w:r>
        <w:rPr>
          <w:rFonts w:ascii="Times New Roman"/>
          <w:b w:val="false"/>
          <w:i w:val="false"/>
          <w:color w:val="000000"/>
          <w:sz w:val="28"/>
        </w:rPr>
        <w:t>
      15. Құқықтары мен міндеттері:</w:t>
      </w:r>
    </w:p>
    <w:bookmarkEnd w:id="497"/>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мемлекеттік органдардан, нарық субъектілерінен, лауазымды адамдардан және өзге де жеке және заңды тұлғалардан қажетті ақпаратты және материалдарды сұрату және алу;</w:t>
      </w:r>
    </w:p>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өз құзыретінің шегінде сотқа шағымдану;</w:t>
      </w:r>
    </w:p>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және міндеттерді жүзеге асыру.</w:t>
      </w:r>
    </w:p>
    <w:bookmarkStart w:name="z516" w:id="498"/>
    <w:p>
      <w:pPr>
        <w:spacing w:after="0"/>
        <w:ind w:left="0"/>
        <w:jc w:val="left"/>
      </w:pPr>
      <w:r>
        <w:rPr>
          <w:rFonts w:ascii="Times New Roman"/>
          <w:b/>
          <w:i w:val="false"/>
          <w:color w:val="000000"/>
        </w:rPr>
        <w:t xml:space="preserve"> 3. Департаменттің қызметін ұйымдастыру</w:t>
      </w:r>
    </w:p>
    <w:bookmarkEnd w:id="498"/>
    <w:bookmarkStart w:name="z517" w:id="49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499"/>
    <w:bookmarkStart w:name="z518" w:id="500"/>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500"/>
    <w:bookmarkStart w:name="z519" w:id="501"/>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501"/>
    <w:bookmarkStart w:name="z520" w:id="502"/>
    <w:p>
      <w:pPr>
        <w:spacing w:after="0"/>
        <w:ind w:left="0"/>
        <w:jc w:val="both"/>
      </w:pPr>
      <w:r>
        <w:rPr>
          <w:rFonts w:ascii="Times New Roman"/>
          <w:b w:val="false"/>
          <w:i w:val="false"/>
          <w:color w:val="000000"/>
          <w:sz w:val="28"/>
        </w:rPr>
        <w:t>
      19. Басшының өкілеттіктері:</w:t>
      </w:r>
    </w:p>
    <w:bookmarkEnd w:id="502"/>
    <w:p>
      <w:pPr>
        <w:spacing w:after="0"/>
        <w:ind w:left="0"/>
        <w:jc w:val="both"/>
      </w:pPr>
      <w:r>
        <w:rPr>
          <w:rFonts w:ascii="Times New Roman"/>
          <w:b w:val="false"/>
          <w:i w:val="false"/>
          <w:color w:val="000000"/>
          <w:sz w:val="28"/>
        </w:rPr>
        <w:t>
      1) бұйрықтар шығарады, нұсқамалар енгізеді, хабарламалар, алдын ала ескертулер жолдайды, қаулылар шығарады;</w:t>
      </w:r>
    </w:p>
    <w:p>
      <w:pPr>
        <w:spacing w:after="0"/>
        <w:ind w:left="0"/>
        <w:jc w:val="both"/>
      </w:pPr>
      <w:r>
        <w:rPr>
          <w:rFonts w:ascii="Times New Roman"/>
          <w:b w:val="false"/>
          <w:i w:val="false"/>
          <w:color w:val="000000"/>
          <w:sz w:val="28"/>
        </w:rPr>
        <w:t>
      2) құрылымдық бөлімшелердің ережелерін бекітеді;</w:t>
      </w:r>
    </w:p>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p>
      <w:pPr>
        <w:spacing w:after="0"/>
        <w:ind w:left="0"/>
        <w:jc w:val="both"/>
      </w:pPr>
      <w:r>
        <w:rPr>
          <w:rFonts w:ascii="Times New Roman"/>
          <w:b w:val="false"/>
          <w:i w:val="false"/>
          <w:color w:val="000000"/>
          <w:sz w:val="28"/>
        </w:rPr>
        <w:t>
      7) Департамент қызметкерлерінің лауазымдық нұсқаулықтарын бекітеді;</w:t>
      </w:r>
    </w:p>
    <w:p>
      <w:pPr>
        <w:spacing w:after="0"/>
        <w:ind w:left="0"/>
        <w:jc w:val="both"/>
      </w:pPr>
      <w:r>
        <w:rPr>
          <w:rFonts w:ascii="Times New Roman"/>
          <w:b w:val="false"/>
          <w:i w:val="false"/>
          <w:color w:val="000000"/>
          <w:sz w:val="28"/>
        </w:rPr>
        <w:t>
      8) Департаменттің құзыретіне кіретін басқа да мәселелер бойынша шешімдер қабылдайды.</w:t>
      </w:r>
    </w:p>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Start w:name="z521" w:id="503"/>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503"/>
    <w:bookmarkStart w:name="z522" w:id="504"/>
    <w:p>
      <w:pPr>
        <w:spacing w:after="0"/>
        <w:ind w:left="0"/>
        <w:jc w:val="left"/>
      </w:pPr>
      <w:r>
        <w:rPr>
          <w:rFonts w:ascii="Times New Roman"/>
          <w:b/>
          <w:i w:val="false"/>
          <w:color w:val="000000"/>
        </w:rPr>
        <w:t xml:space="preserve"> 4. Департаменттің мүлкі</w:t>
      </w:r>
    </w:p>
    <w:bookmarkEnd w:id="504"/>
    <w:bookmarkStart w:name="z523" w:id="50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50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Start w:name="z524" w:id="506"/>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506"/>
    <w:bookmarkStart w:name="z525" w:id="507"/>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507"/>
    <w:bookmarkStart w:name="z526" w:id="508"/>
    <w:p>
      <w:pPr>
        <w:spacing w:after="0"/>
        <w:ind w:left="0"/>
        <w:jc w:val="left"/>
      </w:pPr>
      <w:r>
        <w:rPr>
          <w:rFonts w:ascii="Times New Roman"/>
          <w:b/>
          <w:i w:val="false"/>
          <w:color w:val="000000"/>
        </w:rPr>
        <w:t xml:space="preserve"> 5. Департаментті қайта ұйымдастыру және тарату</w:t>
      </w:r>
    </w:p>
    <w:bookmarkEnd w:id="508"/>
    <w:bookmarkStart w:name="z527" w:id="50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5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