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7c8cfc" w14:textId="e7c8cf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Қаржы министрлігі Мемлекеттік мүлік және жекешелендіру комитетінің аумақтық органдары туралы ережелерді бекіту туралы</w:t>
      </w:r>
    </w:p>
    <w:p>
      <w:pPr>
        <w:spacing w:after="0"/>
        <w:ind w:left="0"/>
        <w:jc w:val="both"/>
      </w:pPr>
      <w:r>
        <w:rPr>
          <w:rFonts w:ascii="Times New Roman"/>
          <w:b w:val="false"/>
          <w:i w:val="false"/>
          <w:color w:val="000000"/>
          <w:sz w:val="28"/>
        </w:rPr>
        <w:t>Қазақстан Республикасы Қаржы министрлігінің Мемлекеттік мүлік және жекешелендіру комитеті Төрағасының м.а. 2018 жылғы 27 қыркүйектегі № 934 бұйрығы.</w:t>
      </w:r>
    </w:p>
    <w:p>
      <w:pPr>
        <w:spacing w:after="0"/>
        <w:ind w:left="0"/>
        <w:jc w:val="both"/>
      </w:pPr>
      <w:bookmarkStart w:name="z1" w:id="0"/>
      <w:r>
        <w:rPr>
          <w:rFonts w:ascii="Times New Roman"/>
          <w:b w:val="false"/>
          <w:i w:val="false"/>
          <w:color w:val="000000"/>
          <w:sz w:val="28"/>
        </w:rPr>
        <w:t xml:space="preserve">
      "Қазақстан Республикасы Қаржы министрлігінің кейбір мәселелері туралы" Қазақстан Республикасы Үкіметінің 2008 жылғы 24 сәуірдегі </w:t>
      </w:r>
      <w:r>
        <w:rPr>
          <w:rFonts w:ascii="Times New Roman"/>
          <w:b w:val="false"/>
          <w:i w:val="false"/>
          <w:color w:val="000000"/>
          <w:sz w:val="28"/>
        </w:rPr>
        <w:t>№ 387</w:t>
      </w:r>
      <w:r>
        <w:rPr>
          <w:rFonts w:ascii="Times New Roman"/>
          <w:b w:val="false"/>
          <w:i w:val="false"/>
          <w:color w:val="000000"/>
          <w:sz w:val="28"/>
        </w:rPr>
        <w:t xml:space="preserve"> қаулысына сәйкес БҰЙЫРАМЫН:</w:t>
      </w:r>
    </w:p>
    <w:bookmarkEnd w:id="0"/>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 Қаржы министрлігі Мемлекеттік мүлік және жекешелендіру комитетінің Ақмола мемлекеттік мүлік және жекешелендіру департаменті" мемлекеттік мекемесі туралы ереже;</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Қаржы министрлігі Мемлекеттік мүлік және жекешелендіру комитетінің Ақтөбе мемлекеттік мүлік және жекешелендіру департаменті" мемлекеттік мекемесі туралы ереже;</w:t>
      </w:r>
    </w:p>
    <w:bookmarkEnd w:id="3"/>
    <w:bookmarkStart w:name="z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 Қаржы министрлігі Мемлекеттік мүлік және жекешелендіру комитетінің Алматы мемлекеттік мүлік және жекешелендіру департаменті" мемлекеттік мекемесі туралы ереже;</w:t>
      </w:r>
    </w:p>
    <w:bookmarkEnd w:id="4"/>
    <w:bookmarkStart w:name="z6"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"Қазақстан Республикасы Қаржы министрлігі Мемлекеттік мүлік және жекешелендіру комитетінің Атырау мемлекеттік мүлік және жекешелендіру департаменті" мемлекеттік мекемесі туралы ереже;</w:t>
      </w:r>
    </w:p>
    <w:bookmarkEnd w:id="5"/>
    <w:bookmarkStart w:name="z7"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"Қазақстан Республикасы Қаржы министрлігі Мемлекеттік мүлік және жекешелендіру комитетінің Шығыс Қазақстан мемлекеттік мүлік және жекешелендіру департаменті" мемлекеттік мекемесі туралы ереже;</w:t>
      </w:r>
    </w:p>
    <w:bookmarkEnd w:id="6"/>
    <w:bookmarkStart w:name="z8" w:id="7"/>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"Қазақстан Республикасы Қаржы министрлігі Мемлекеттік мүлік және жекешелендіру комитетінің Жамбыл мемлекеттік мүлік және жекешелендіру департаменті" мемлекеттік мекемесі туралы ереже;</w:t>
      </w:r>
    </w:p>
    <w:bookmarkEnd w:id="7"/>
    <w:bookmarkStart w:name="z9" w:id="8"/>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"Қазақстан Республикасы Қаржы министрлігі Мемлекеттік мүлік және жекешелендіру комитетінің Батыс Қазақстан мемлекеттік мүлік және жекешелендіру департаменті" мемлекеттік мекемесі туралы ереже;</w:t>
      </w:r>
    </w:p>
    <w:bookmarkEnd w:id="8"/>
    <w:bookmarkStart w:name="z10" w:id="9"/>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"Қазақстан Республикасы Қаржы министрлігі Мемлекеттік мүлік және жекешелендіру комитетінің Қарағанды мемлекеттік мүлік және жекешелендіру департаменті" мемлекеттік мекемесі туралы ереже;</w:t>
      </w:r>
    </w:p>
    <w:bookmarkEnd w:id="9"/>
    <w:bookmarkStart w:name="z11" w:id="10"/>
    <w:p>
      <w:pPr>
        <w:spacing w:after="0"/>
        <w:ind w:left="0"/>
        <w:jc w:val="both"/>
      </w:pPr>
      <w:r>
        <w:rPr>
          <w:rFonts w:ascii="Times New Roman"/>
          <w:b w:val="false"/>
          <w:i w:val="false"/>
          <w:color w:val="000000"/>
          <w:sz w:val="28"/>
        </w:rPr>
        <w:t xml:space="preserve">
      9)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"Қазақстан Республикасы Қаржы министрлігі Мемлекеттік мүлік және жекешелендіру комитетінің Қостанай мемлекеттік мүлік және жекешелендіру департаменті" мемлекеттік мекемесі туралы ереже;</w:t>
      </w:r>
    </w:p>
    <w:bookmarkEnd w:id="10"/>
    <w:bookmarkStart w:name="z12" w:id="11"/>
    <w:p>
      <w:pPr>
        <w:spacing w:after="0"/>
        <w:ind w:left="0"/>
        <w:jc w:val="both"/>
      </w:pPr>
      <w:r>
        <w:rPr>
          <w:rFonts w:ascii="Times New Roman"/>
          <w:b w:val="false"/>
          <w:i w:val="false"/>
          <w:color w:val="000000"/>
          <w:sz w:val="28"/>
        </w:rPr>
        <w:t xml:space="preserve">
      10)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 "Қазақстан Республикасы Қаржы министрлігі Мемлекеттік мүлік және жекешелендіру комитетінің Қызылорда мемлекеттік мүлік және жекешелендіру департаменті" мемлекеттік мекемесі туралы ереже;</w:t>
      </w:r>
    </w:p>
    <w:bookmarkEnd w:id="11"/>
    <w:bookmarkStart w:name="z13" w:id="12"/>
    <w:p>
      <w:pPr>
        <w:spacing w:after="0"/>
        <w:ind w:left="0"/>
        <w:jc w:val="both"/>
      </w:pPr>
      <w:r>
        <w:rPr>
          <w:rFonts w:ascii="Times New Roman"/>
          <w:b w:val="false"/>
          <w:i w:val="false"/>
          <w:color w:val="000000"/>
          <w:sz w:val="28"/>
        </w:rPr>
        <w:t xml:space="preserve">
      11)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 "Қазақстан Республикасы Қаржы министрлігі Мемлекеттік мүлік және жекешелендіру комитетінің Маңғыстау мемлекеттік мүлік және жекешелендіру департаменті" мемлекеттік мекемесі туралы ереже;</w:t>
      </w:r>
    </w:p>
    <w:bookmarkEnd w:id="12"/>
    <w:bookmarkStart w:name="z14" w:id="13"/>
    <w:p>
      <w:pPr>
        <w:spacing w:after="0"/>
        <w:ind w:left="0"/>
        <w:jc w:val="both"/>
      </w:pPr>
      <w:r>
        <w:rPr>
          <w:rFonts w:ascii="Times New Roman"/>
          <w:b w:val="false"/>
          <w:i w:val="false"/>
          <w:color w:val="000000"/>
          <w:sz w:val="28"/>
        </w:rPr>
        <w:t xml:space="preserve">
      12) осы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 "Қазақстан Республикасы Қаржы министрлігі Мемлекеттік мүлік және жекешелендіру комитетінің Түркістан мемлекеттік мүлік және жекешелендіру департаменті" мемлекеттік мекемесі туралы ереже;</w:t>
      </w:r>
    </w:p>
    <w:bookmarkEnd w:id="13"/>
    <w:bookmarkStart w:name="z15" w:id="14"/>
    <w:p>
      <w:pPr>
        <w:spacing w:after="0"/>
        <w:ind w:left="0"/>
        <w:jc w:val="both"/>
      </w:pPr>
      <w:r>
        <w:rPr>
          <w:rFonts w:ascii="Times New Roman"/>
          <w:b w:val="false"/>
          <w:i w:val="false"/>
          <w:color w:val="000000"/>
          <w:sz w:val="28"/>
        </w:rPr>
        <w:t xml:space="preserve">
      13) осы бұйрыққа </w:t>
      </w:r>
      <w:r>
        <w:rPr>
          <w:rFonts w:ascii="Times New Roman"/>
          <w:b w:val="false"/>
          <w:i w:val="false"/>
          <w:color w:val="000000"/>
          <w:sz w:val="28"/>
        </w:rPr>
        <w:t>13-қосымшаға</w:t>
      </w:r>
      <w:r>
        <w:rPr>
          <w:rFonts w:ascii="Times New Roman"/>
          <w:b w:val="false"/>
          <w:i w:val="false"/>
          <w:color w:val="000000"/>
          <w:sz w:val="28"/>
        </w:rPr>
        <w:t xml:space="preserve"> сәйкес "Қазақстан Республикасы Қаржы министрлігі Мемлекеттік мүлік және жекешелендіру комитетінің Павлодар мемлекеттік мүлік және жекешелендіру департаменті" мемлекеттік мекемесі туралы ереже;</w:t>
      </w:r>
    </w:p>
    <w:bookmarkEnd w:id="14"/>
    <w:bookmarkStart w:name="z16" w:id="15"/>
    <w:p>
      <w:pPr>
        <w:spacing w:after="0"/>
        <w:ind w:left="0"/>
        <w:jc w:val="both"/>
      </w:pPr>
      <w:r>
        <w:rPr>
          <w:rFonts w:ascii="Times New Roman"/>
          <w:b w:val="false"/>
          <w:i w:val="false"/>
          <w:color w:val="000000"/>
          <w:sz w:val="28"/>
        </w:rPr>
        <w:t xml:space="preserve">
      14) осы бұйрыққа </w:t>
      </w:r>
      <w:r>
        <w:rPr>
          <w:rFonts w:ascii="Times New Roman"/>
          <w:b w:val="false"/>
          <w:i w:val="false"/>
          <w:color w:val="000000"/>
          <w:sz w:val="28"/>
        </w:rPr>
        <w:t>14-қосымшаға</w:t>
      </w:r>
      <w:r>
        <w:rPr>
          <w:rFonts w:ascii="Times New Roman"/>
          <w:b w:val="false"/>
          <w:i w:val="false"/>
          <w:color w:val="000000"/>
          <w:sz w:val="28"/>
        </w:rPr>
        <w:t xml:space="preserve"> сәйкес "Қазақстан Республикасы Қаржы министрлігі Мемлекеттік мүлік және жекешелендіру комитетінің Солтүстік Қазақстан мемлекеттік мүлік және жекешелендіру департаменті" мемлекеттік мекемесі туралы ереже;</w:t>
      </w:r>
    </w:p>
    <w:bookmarkEnd w:id="15"/>
    <w:bookmarkStart w:name="z17" w:id="16"/>
    <w:p>
      <w:pPr>
        <w:spacing w:after="0"/>
        <w:ind w:left="0"/>
        <w:jc w:val="both"/>
      </w:pPr>
      <w:r>
        <w:rPr>
          <w:rFonts w:ascii="Times New Roman"/>
          <w:b w:val="false"/>
          <w:i w:val="false"/>
          <w:color w:val="000000"/>
          <w:sz w:val="28"/>
        </w:rPr>
        <w:t xml:space="preserve">
      15) осы бұйрыққа </w:t>
      </w:r>
      <w:r>
        <w:rPr>
          <w:rFonts w:ascii="Times New Roman"/>
          <w:b w:val="false"/>
          <w:i w:val="false"/>
          <w:color w:val="000000"/>
          <w:sz w:val="28"/>
        </w:rPr>
        <w:t>15-қосымшаға</w:t>
      </w:r>
      <w:r>
        <w:rPr>
          <w:rFonts w:ascii="Times New Roman"/>
          <w:b w:val="false"/>
          <w:i w:val="false"/>
          <w:color w:val="000000"/>
          <w:sz w:val="28"/>
        </w:rPr>
        <w:t xml:space="preserve"> сәйкес "Қазақстан Республикасы Қаржы министрлігі Мемлекеттік мүлік және жекешелендіру комитетінің Астана қаласы мемлекеттік мүлік және жекешелендіру департаменті" республикалық мемлекеттік мекемесі туралы ереже;</w:t>
      </w:r>
    </w:p>
    <w:bookmarkEnd w:id="16"/>
    <w:bookmarkStart w:name="z18" w:id="17"/>
    <w:p>
      <w:pPr>
        <w:spacing w:after="0"/>
        <w:ind w:left="0"/>
        <w:jc w:val="both"/>
      </w:pPr>
      <w:r>
        <w:rPr>
          <w:rFonts w:ascii="Times New Roman"/>
          <w:b w:val="false"/>
          <w:i w:val="false"/>
          <w:color w:val="000000"/>
          <w:sz w:val="28"/>
        </w:rPr>
        <w:t xml:space="preserve">
      16) осы бұйрыққа </w:t>
      </w:r>
      <w:r>
        <w:rPr>
          <w:rFonts w:ascii="Times New Roman"/>
          <w:b w:val="false"/>
          <w:i w:val="false"/>
          <w:color w:val="000000"/>
          <w:sz w:val="28"/>
        </w:rPr>
        <w:t>16-қосымшаға</w:t>
      </w:r>
      <w:r>
        <w:rPr>
          <w:rFonts w:ascii="Times New Roman"/>
          <w:b w:val="false"/>
          <w:i w:val="false"/>
          <w:color w:val="000000"/>
          <w:sz w:val="28"/>
        </w:rPr>
        <w:t xml:space="preserve"> сәйкес "Қазақстан Республикасы Қаржы министрлігі Мемлекеттік мүлік және жекешелендіру комитетінің Алматы қаласы мемлекеттік мүлік және жекешелендіру департаменті" мемлекеттік мекемесі туралы ереже;</w:t>
      </w:r>
    </w:p>
    <w:bookmarkEnd w:id="17"/>
    <w:bookmarkStart w:name="z19" w:id="18"/>
    <w:p>
      <w:pPr>
        <w:spacing w:after="0"/>
        <w:ind w:left="0"/>
        <w:jc w:val="both"/>
      </w:pPr>
      <w:r>
        <w:rPr>
          <w:rFonts w:ascii="Times New Roman"/>
          <w:b w:val="false"/>
          <w:i w:val="false"/>
          <w:color w:val="000000"/>
          <w:sz w:val="28"/>
        </w:rPr>
        <w:t xml:space="preserve">
      17) осы бұйрыққа </w:t>
      </w:r>
      <w:r>
        <w:rPr>
          <w:rFonts w:ascii="Times New Roman"/>
          <w:b w:val="false"/>
          <w:i w:val="false"/>
          <w:color w:val="000000"/>
          <w:sz w:val="28"/>
        </w:rPr>
        <w:t>17-қосымшаға</w:t>
      </w:r>
      <w:r>
        <w:rPr>
          <w:rFonts w:ascii="Times New Roman"/>
          <w:b w:val="false"/>
          <w:i w:val="false"/>
          <w:color w:val="000000"/>
          <w:sz w:val="28"/>
        </w:rPr>
        <w:t xml:space="preserve"> сәйкес "Қазақстан Республикасы Қаржы министрлігі Мемлекеттік мүлік және жекешелендіру комитетінің Шымкент қаласы мемлекеттік мүлік және жекешелендіру департаменті" мемлекеттік мекемесі туралы ереже;</w:t>
      </w:r>
    </w:p>
    <w:bookmarkEnd w:id="18"/>
    <w:bookmarkStart w:name="z20" w:id="19"/>
    <w:p>
      <w:pPr>
        <w:spacing w:after="0"/>
        <w:ind w:left="0"/>
        <w:jc w:val="both"/>
      </w:pPr>
      <w:r>
        <w:rPr>
          <w:rFonts w:ascii="Times New Roman"/>
          <w:b w:val="false"/>
          <w:i w:val="false"/>
          <w:color w:val="000000"/>
          <w:sz w:val="28"/>
        </w:rPr>
        <w:t xml:space="preserve">
      18) осы бұйрыққа </w:t>
      </w:r>
      <w:r>
        <w:rPr>
          <w:rFonts w:ascii="Times New Roman"/>
          <w:b w:val="false"/>
          <w:i w:val="false"/>
          <w:color w:val="000000"/>
          <w:sz w:val="28"/>
        </w:rPr>
        <w:t>18-қосымшаға</w:t>
      </w:r>
      <w:r>
        <w:rPr>
          <w:rFonts w:ascii="Times New Roman"/>
          <w:b w:val="false"/>
          <w:i w:val="false"/>
          <w:color w:val="000000"/>
          <w:sz w:val="28"/>
        </w:rPr>
        <w:t xml:space="preserve"> сәйкес "Қазақстан Республикасы Қаржы министрлігі Мемлекеттік мүлік және жекешелендіру комитетінің Байқоңыр мемлекеттік мүлік және жекешелендіру департаменті" мемлекеттік мекемесі туралы ереже;</w:t>
      </w:r>
    </w:p>
    <w:bookmarkEnd w:id="19"/>
    <w:p>
      <w:pPr>
        <w:spacing w:after="0"/>
        <w:ind w:left="0"/>
        <w:jc w:val="both"/>
      </w:pPr>
      <w:r>
        <w:rPr>
          <w:rFonts w:ascii="Times New Roman"/>
          <w:b w:val="false"/>
          <w:i w:val="false"/>
          <w:color w:val="000000"/>
          <w:sz w:val="28"/>
        </w:rPr>
        <w:t xml:space="preserve">
      19) осы бұйрыққа </w:t>
      </w:r>
      <w:r>
        <w:rPr>
          <w:rFonts w:ascii="Times New Roman"/>
          <w:b w:val="false"/>
          <w:i w:val="false"/>
          <w:color w:val="000000"/>
          <w:sz w:val="28"/>
        </w:rPr>
        <w:t>19-қосымшаға</w:t>
      </w:r>
      <w:r>
        <w:rPr>
          <w:rFonts w:ascii="Times New Roman"/>
          <w:b w:val="false"/>
          <w:i w:val="false"/>
          <w:color w:val="000000"/>
          <w:sz w:val="28"/>
        </w:rPr>
        <w:t xml:space="preserve"> сәйкес "Қазақстан Республикасы Қаржы министрлiгi Мемлекеттiк мүлiк және жекешелендiру комитетiнiң Абай облысы бойынша мемлекеттiк мүлiк және жекешелендiру департаментi" республикалық мемлекеттік мекемесі туралы ереже;</w:t>
      </w:r>
    </w:p>
    <w:p>
      <w:pPr>
        <w:spacing w:after="0"/>
        <w:ind w:left="0"/>
        <w:jc w:val="both"/>
      </w:pPr>
      <w:r>
        <w:rPr>
          <w:rFonts w:ascii="Times New Roman"/>
          <w:b w:val="false"/>
          <w:i w:val="false"/>
          <w:color w:val="000000"/>
          <w:sz w:val="28"/>
        </w:rPr>
        <w:t xml:space="preserve">
      20) осы бұйрыққа </w:t>
      </w:r>
      <w:r>
        <w:rPr>
          <w:rFonts w:ascii="Times New Roman"/>
          <w:b w:val="false"/>
          <w:i w:val="false"/>
          <w:color w:val="000000"/>
          <w:sz w:val="28"/>
        </w:rPr>
        <w:t>20-қосымшаға</w:t>
      </w:r>
      <w:r>
        <w:rPr>
          <w:rFonts w:ascii="Times New Roman"/>
          <w:b w:val="false"/>
          <w:i w:val="false"/>
          <w:color w:val="000000"/>
          <w:sz w:val="28"/>
        </w:rPr>
        <w:t xml:space="preserve"> сәйкес "Қазақстан Республикасы Қаржы министрлiгi Мемлекеттiк мүлiк және жекешелендiру комитетiнiң Жетісу облысы бойынша мемлекеттiк мүлiк және жекешелендiру департаментi" республикалық мемлекеттік мекемесі туралы ереже;</w:t>
      </w:r>
    </w:p>
    <w:p>
      <w:pPr>
        <w:spacing w:after="0"/>
        <w:ind w:left="0"/>
        <w:jc w:val="both"/>
      </w:pPr>
      <w:r>
        <w:rPr>
          <w:rFonts w:ascii="Times New Roman"/>
          <w:b w:val="false"/>
          <w:i w:val="false"/>
          <w:color w:val="000000"/>
          <w:sz w:val="28"/>
        </w:rPr>
        <w:t xml:space="preserve">
      21) осы бұйрыққа </w:t>
      </w:r>
      <w:r>
        <w:rPr>
          <w:rFonts w:ascii="Times New Roman"/>
          <w:b w:val="false"/>
          <w:i w:val="false"/>
          <w:color w:val="000000"/>
          <w:sz w:val="28"/>
        </w:rPr>
        <w:t>21-қосымшаға</w:t>
      </w:r>
      <w:r>
        <w:rPr>
          <w:rFonts w:ascii="Times New Roman"/>
          <w:b w:val="false"/>
          <w:i w:val="false"/>
          <w:color w:val="000000"/>
          <w:sz w:val="28"/>
        </w:rPr>
        <w:t xml:space="preserve"> сәйкес "Қазақстан Республикасы Қаржы министрлiгi Мемлекеттiк мүлiк және жекешелендiру комитетiнiң Ұлытау облысы бойынша мемлекеттiк мүлiк және жекешелендiру департаментi" республикалық мемлекеттік мекемесі туралы ереже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(алғашқы ресми жарияланған күнінен бастап қолданысқа енгізіледі); 12.07.2022 </w:t>
      </w:r>
      <w:r>
        <w:rPr>
          <w:rFonts w:ascii="Times New Roman"/>
          <w:b w:val="false"/>
          <w:i w:val="false"/>
          <w:color w:val="000000"/>
          <w:sz w:val="28"/>
        </w:rPr>
        <w:t>№ 386</w:t>
      </w:r>
      <w:r>
        <w:rPr>
          <w:rFonts w:ascii="Times New Roman"/>
          <w:b w:val="false"/>
          <w:i w:val="false"/>
          <w:color w:val="ff0000"/>
          <w:sz w:val="28"/>
        </w:rPr>
        <w:t xml:space="preserve">; 09.01.2023 </w:t>
      </w:r>
      <w:r>
        <w:rPr>
          <w:rFonts w:ascii="Times New Roman"/>
          <w:b w:val="false"/>
          <w:i w:val="false"/>
          <w:color w:val="000000"/>
          <w:sz w:val="28"/>
        </w:rPr>
        <w:t>№ 10</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21" w:id="20"/>
    <w:p>
      <w:pPr>
        <w:spacing w:after="0"/>
        <w:ind w:left="0"/>
        <w:jc w:val="both"/>
      </w:pPr>
      <w:r>
        <w:rPr>
          <w:rFonts w:ascii="Times New Roman"/>
          <w:b w:val="false"/>
          <w:i w:val="false"/>
          <w:color w:val="000000"/>
          <w:sz w:val="28"/>
        </w:rPr>
        <w:t>
      2. Күші жойылды деп танылсын:</w:t>
      </w:r>
    </w:p>
    <w:bookmarkEnd w:id="20"/>
    <w:bookmarkStart w:name="z22" w:id="21"/>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аумақтық органдары туралы Ережені бекіту туралы" Қазақстан Республикасы Қаржы министрлігінің Мемлекеттік мүлік және жекешелендіру комитеті Төрағасының 2012 жылғы 30 қаңтардағы № 102 бұйрығы;</w:t>
      </w:r>
    </w:p>
    <w:bookmarkEnd w:id="21"/>
    <w:bookmarkStart w:name="z23" w:id="22"/>
    <w:p>
      <w:pPr>
        <w:spacing w:after="0"/>
        <w:ind w:left="0"/>
        <w:jc w:val="both"/>
      </w:pPr>
      <w:r>
        <w:rPr>
          <w:rFonts w:ascii="Times New Roman"/>
          <w:b w:val="false"/>
          <w:i w:val="false"/>
          <w:color w:val="000000"/>
          <w:sz w:val="28"/>
        </w:rPr>
        <w:t>
      2) "Қазақстан Республикасы Қаржы министрлігі Мемлекеттік мүлік және жекешелендіру комитетінің Мемлекеттік мүлік және жекешелендіру департаменті" мемлекеттік мекемесі туралы Үлгі ережесін бекіту туралы" Қазақстан Республикасы Қаржы министрлігінің Мемлекеттік мүлік және жекешелендіру комитеті Төрағасының 2012 жылғы 12 қаңтардағы № 27 бұйрығы;</w:t>
      </w:r>
    </w:p>
    <w:bookmarkEnd w:id="22"/>
    <w:bookmarkStart w:name="z24" w:id="23"/>
    <w:p>
      <w:pPr>
        <w:spacing w:after="0"/>
        <w:ind w:left="0"/>
        <w:jc w:val="both"/>
      </w:pPr>
      <w:r>
        <w:rPr>
          <w:rFonts w:ascii="Times New Roman"/>
          <w:b w:val="false"/>
          <w:i w:val="false"/>
          <w:color w:val="000000"/>
          <w:sz w:val="28"/>
        </w:rPr>
        <w:t>
      3) "Қазақстан Республикасы Қаржы министрлігі Мемлекеттік мүлік және жекешелендіру комитетінің аумақтық органдары туралы Ережені бекіту туралы" Қазақстан Республикасы Қаржы министрлігінің Мемлекеттік мүлік және жекешелендіру комитеті Төрағасының 2012 жылғы 30 қаңтардағы № 102 бұйрығына өзгерістер енгізу туралы" Қазақстан Республикасы Қаржы министрлігінің Мемлекеттік мүлік және жекешелендіру комитеті Төрағасының 2013 жылғы 26 наурыздағы № Л-34 бұйрығы;</w:t>
      </w:r>
    </w:p>
    <w:bookmarkEnd w:id="23"/>
    <w:bookmarkStart w:name="z25" w:id="24"/>
    <w:p>
      <w:pPr>
        <w:spacing w:after="0"/>
        <w:ind w:left="0"/>
        <w:jc w:val="both"/>
      </w:pPr>
      <w:r>
        <w:rPr>
          <w:rFonts w:ascii="Times New Roman"/>
          <w:b w:val="false"/>
          <w:i w:val="false"/>
          <w:color w:val="000000"/>
          <w:sz w:val="28"/>
        </w:rPr>
        <w:t>
      4) "Қазақстан Республикасы Қаржы министрлігі Мемлекеттік мүлік және жекешелендіру комитетінің Мемлекеттік мүлік және жекешелендіру департаменті" мемлекеттік мекемесі туралы Үлгі ережесін бекіту туралы" Қазақстан Республикасы Қаржы министрлігінің Мемлекеттік мүлік және жекешелендіру комитеті Төрағасының 2012 жылғы 12 қаңтардағы № 27 бұйрығына өзгерістер енгізу туралы" Қазақстан Республикасы Қаржы министрлігінің Мемлекеттік мүлік және жекешелендіру комитеті Төрағасының 2013 жылғы 26 наурыздағы № Л-35 бұйрығы;</w:t>
      </w:r>
    </w:p>
    <w:bookmarkEnd w:id="24"/>
    <w:bookmarkStart w:name="z26" w:id="25"/>
    <w:p>
      <w:pPr>
        <w:spacing w:after="0"/>
        <w:ind w:left="0"/>
        <w:jc w:val="both"/>
      </w:pPr>
      <w:r>
        <w:rPr>
          <w:rFonts w:ascii="Times New Roman"/>
          <w:b w:val="false"/>
          <w:i w:val="false"/>
          <w:color w:val="000000"/>
          <w:sz w:val="28"/>
        </w:rPr>
        <w:t>
      5) "Қазақстан Республикасы Қаржы министрлігі Мемлекеттік мүлік және жекешелендіру комитетінің аумақтық органдары туралы Ережені бекіту туралы" Қазақстан Республикасы Қаржы министрлігінің Мемлекеттік мүлік және жекешелендіру комитеті Төрағасының 2012 жылғы 30 қаңтардағы № 102 бұйрығына өзгерістер енгізу туралы" Қазақстан Республикасы Қаржы министрлігінің Мемлекеттік мүлік және жекешелендіру комитеті Төрағасының 2014 жылғы 10 маусымдағы № Л-52 бұйрығы;</w:t>
      </w:r>
    </w:p>
    <w:bookmarkEnd w:id="25"/>
    <w:bookmarkStart w:name="z27" w:id="26"/>
    <w:p>
      <w:pPr>
        <w:spacing w:after="0"/>
        <w:ind w:left="0"/>
        <w:jc w:val="both"/>
      </w:pPr>
      <w:r>
        <w:rPr>
          <w:rFonts w:ascii="Times New Roman"/>
          <w:b w:val="false"/>
          <w:i w:val="false"/>
          <w:color w:val="000000"/>
          <w:sz w:val="28"/>
        </w:rPr>
        <w:t>
      6) "Қазақстан Республикасы Қаржы министрлігінің Мемлекеттік мүлік және жекешелендіру комитеті Төрағасының "Қазақстан Республикасы Қаржы министрлігі Мемлекеттік мүлік және жекешелендіру комитетінің Мемлекеттік мүлік және жекешелендіру департаменті" мемлекеттік мекемесі туралы Үлгі ережесін бекіту туралы" 2012 жылғы 12 қаңтардағы № 27 және "Қазақстан Республикасы Қаржы министрлігі Мемлекеттік мүлік және жекешелендіру комитетінің аумақтық органдары туралы ережелерді бекіту туралы" 2012 жылғы 30 қаңтардағы № 102 бұйрықтарына толықтыру енгізу жөнінде" Қазақстан Республикасы Қаржы министрлігі Мемлекеттік мүлік және жекешелендіру комитетінің Төрағасы міндетін атқарушының 2014 жылғы 27 тамыздағы № 843 бұйрығы;</w:t>
      </w:r>
    </w:p>
    <w:bookmarkEnd w:id="26"/>
    <w:bookmarkStart w:name="z28" w:id="27"/>
    <w:p>
      <w:pPr>
        <w:spacing w:after="0"/>
        <w:ind w:left="0"/>
        <w:jc w:val="both"/>
      </w:pPr>
      <w:r>
        <w:rPr>
          <w:rFonts w:ascii="Times New Roman"/>
          <w:b w:val="false"/>
          <w:i w:val="false"/>
          <w:color w:val="000000"/>
          <w:sz w:val="28"/>
        </w:rPr>
        <w:t>
      7) "Қазақстан Республикасы Қаржы министрлігінің Мемлекеттік мүлік және жекешелендіру комитеті Төрағасының "Қазақстан Республикасы Қаржы министрлігі Мемлекеттік мүлік және жекешелендіру комитетінің Мемлекеттік мүлік және жекешелендіру департаменті" мемлекеттік мекемесі туралы Үлгі ережесін бекіту туралы" 2012 жылғы 12 қаңтардағы № 27 және "Қазақстан Республикасы Қаржы министрлігі Мемлекеттік мүлік және жекешелендіру комитетінің аумақтық органдары туралы ережелерді бекіту туралы" 2012 жылғы 30 қаңтардағы № 102 бұйрықтарына толықтыру енгізу туралы" Қазақстан Республикасы Қаржы министрлігінің Мемлекеттік мүлік және жекешелендіру комитеті Төрағасының 2014 жылғы 20 қарашадағы № 1198 бұйрығы;</w:t>
      </w:r>
    </w:p>
    <w:bookmarkEnd w:id="27"/>
    <w:bookmarkStart w:name="z29" w:id="28"/>
    <w:p>
      <w:pPr>
        <w:spacing w:after="0"/>
        <w:ind w:left="0"/>
        <w:jc w:val="both"/>
      </w:pPr>
      <w:r>
        <w:rPr>
          <w:rFonts w:ascii="Times New Roman"/>
          <w:b w:val="false"/>
          <w:i w:val="false"/>
          <w:color w:val="000000"/>
          <w:sz w:val="28"/>
        </w:rPr>
        <w:t>
      8) "Қазақстан Республикасы Қаржы министрлігі Мемлекеттік мүлік және жекешелендіру комитетінің аумақтық органдары туралы Ережені бекіту туралы" Қазақстан Республикасы Қаржы министрлігінің Мемлекеттік мүлік және жекешелендіру комитеті Төрағасының 2012 жылғы 30 қаңтардағы № 102 бұйрығына өзгерістер енгізу туралы" Қазақстан Республикасы Қаржы министрлігінің Мемлекеттік мүлік және жекешелендіру комитеті Төрағасының 2016 жылғы 19 қыркүйектегі № 973 бұйрығы;</w:t>
      </w:r>
    </w:p>
    <w:bookmarkEnd w:id="28"/>
    <w:bookmarkStart w:name="z30" w:id="29"/>
    <w:p>
      <w:pPr>
        <w:spacing w:after="0"/>
        <w:ind w:left="0"/>
        <w:jc w:val="both"/>
      </w:pPr>
      <w:r>
        <w:rPr>
          <w:rFonts w:ascii="Times New Roman"/>
          <w:b w:val="false"/>
          <w:i w:val="false"/>
          <w:color w:val="000000"/>
          <w:sz w:val="28"/>
        </w:rPr>
        <w:t>
      9) "Қазақстан Республикасы Қаржы министрлігі Мемлекеттік мүлік және жекешелендіру комитетінің аумақтық органдары туралы Ережені бекіту туралы" Қазақстан Республикасы Қаржы министрлігінің Мемлекеттік мүлік және жекешелендіру комитеті Төрағасының 2012 жылғы 30 қаңтардағы № 102 бұйрығына өзгеріс енгізу туралы" Қазақстан Республикасы Қаржы министрлігі Мемлекеттік мүлік және жекешелендіру комитетінің Төрағасы міндетін атқарушының 2017 жылғы 17 тамыздағы № 900 бұйрығы.</w:t>
      </w:r>
    </w:p>
    <w:bookmarkEnd w:id="29"/>
    <w:bookmarkStart w:name="z31" w:id="30"/>
    <w:p>
      <w:pPr>
        <w:spacing w:after="0"/>
        <w:ind w:left="0"/>
        <w:jc w:val="both"/>
      </w:pPr>
      <w:r>
        <w:rPr>
          <w:rFonts w:ascii="Times New Roman"/>
          <w:b w:val="false"/>
          <w:i w:val="false"/>
          <w:color w:val="000000"/>
          <w:sz w:val="28"/>
        </w:rPr>
        <w:t>
      3. Қазақстан Республикасы Қаржы министрлігінің Мемлекеттік мүлік және жекешелендіру комитеті аумақтық органдарының басшылары:</w:t>
      </w:r>
    </w:p>
    <w:bookmarkEnd w:id="30"/>
    <w:bookmarkStart w:name="z32" w:id="31"/>
    <w:p>
      <w:pPr>
        <w:spacing w:after="0"/>
        <w:ind w:left="0"/>
        <w:jc w:val="both"/>
      </w:pPr>
      <w:r>
        <w:rPr>
          <w:rFonts w:ascii="Times New Roman"/>
          <w:b w:val="false"/>
          <w:i w:val="false"/>
          <w:color w:val="000000"/>
          <w:sz w:val="28"/>
        </w:rPr>
        <w:t>
      1) "Заңды тұлғаларды мемлекеттік тіркеу және филиалдар мен өкілдіктерді есептік тіркеу туралы" Қазақстан Республикасының Заңымен көзделген шараларды қабылдауды;</w:t>
      </w:r>
    </w:p>
    <w:bookmarkEnd w:id="31"/>
    <w:bookmarkStart w:name="z33" w:id="32"/>
    <w:p>
      <w:pPr>
        <w:spacing w:after="0"/>
        <w:ind w:left="0"/>
        <w:jc w:val="both"/>
      </w:pPr>
      <w:r>
        <w:rPr>
          <w:rFonts w:ascii="Times New Roman"/>
          <w:b w:val="false"/>
          <w:i w:val="false"/>
          <w:color w:val="000000"/>
          <w:sz w:val="28"/>
        </w:rPr>
        <w:t>
      2) осы бұйрықтан туындайтын өзге де шараларды қабылдауды қамтамасыз етсін.</w:t>
      </w:r>
    </w:p>
    <w:bookmarkEnd w:id="32"/>
    <w:bookmarkStart w:name="z34" w:id="33"/>
    <w:p>
      <w:pPr>
        <w:spacing w:after="0"/>
        <w:ind w:left="0"/>
        <w:jc w:val="both"/>
      </w:pPr>
      <w:r>
        <w:rPr>
          <w:rFonts w:ascii="Times New Roman"/>
          <w:b w:val="false"/>
          <w:i w:val="false"/>
          <w:color w:val="000000"/>
          <w:sz w:val="28"/>
        </w:rPr>
        <w:t>
      4. Қазақстан Республикасы Қаржы министрлігі Мемлекеттік мүлік және жекешелендіру комитетінің Заң басқармасы заңнамада белгіленген тәртіппен:</w:t>
      </w:r>
    </w:p>
    <w:bookmarkEnd w:id="33"/>
    <w:bookmarkStart w:name="z35" w:id="34"/>
    <w:p>
      <w:pPr>
        <w:spacing w:after="0"/>
        <w:ind w:left="0"/>
        <w:jc w:val="both"/>
      </w:pPr>
      <w:r>
        <w:rPr>
          <w:rFonts w:ascii="Times New Roman"/>
          <w:b w:val="false"/>
          <w:i w:val="false"/>
          <w:color w:val="000000"/>
          <w:sz w:val="28"/>
        </w:rPr>
        <w:t>
      1) осы бұйрық бекітілген күннен бастап күнтізбелік он күн ішінде оның көшірмесін қағаз және электрондық түрде қазақ және орыс тілдерінде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жолдауды;</w:t>
      </w:r>
    </w:p>
    <w:bookmarkEnd w:id="34"/>
    <w:bookmarkStart w:name="z36" w:id="35"/>
    <w:p>
      <w:pPr>
        <w:spacing w:after="0"/>
        <w:ind w:left="0"/>
        <w:jc w:val="both"/>
      </w:pPr>
      <w:r>
        <w:rPr>
          <w:rFonts w:ascii="Times New Roman"/>
          <w:b w:val="false"/>
          <w:i w:val="false"/>
          <w:color w:val="000000"/>
          <w:sz w:val="28"/>
        </w:rPr>
        <w:t>
      2) осы бұйрықты Қазақстан Республикасы Қаржы министрлігінің интернет-ресурсында орналастыруды қамтамасыз етсін.</w:t>
      </w:r>
    </w:p>
    <w:bookmarkEnd w:id="35"/>
    <w:bookmarkStart w:name="z37" w:id="36"/>
    <w:p>
      <w:pPr>
        <w:spacing w:after="0"/>
        <w:ind w:left="0"/>
        <w:jc w:val="both"/>
      </w:pPr>
      <w:r>
        <w:rPr>
          <w:rFonts w:ascii="Times New Roman"/>
          <w:b w:val="false"/>
          <w:i w:val="false"/>
          <w:color w:val="000000"/>
          <w:sz w:val="28"/>
        </w:rPr>
        <w:t>
      5. Осы бұйрық алғашқы ресми жарияланған күнінен бастап қолданысқа енгізіледі.</w:t>
      </w:r>
    </w:p>
    <w:bookmarkEnd w:id="3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Төрағаның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Ыбырайымов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комитетінің</w:t>
            </w:r>
            <w:r>
              <w:br/>
            </w:r>
            <w:r>
              <w:rPr>
                <w:rFonts w:ascii="Times New Roman"/>
                <w:b w:val="false"/>
                <w:i w:val="false"/>
                <w:color w:val="000000"/>
                <w:sz w:val="20"/>
              </w:rPr>
              <w:t>Төрағасы 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 1-қосымша</w:t>
            </w:r>
            <w:r>
              <w:br/>
            </w:r>
          </w:p>
        </w:tc>
      </w:tr>
    </w:tbl>
    <w:bookmarkStart w:name="z39" w:id="37"/>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Ақмола мемлекеттік мүлік және жекешелендіру департаменті" мемлекеттік мекемесі туралы ЕРЕЖЕ</w:t>
      </w:r>
    </w:p>
    <w:bookmarkEnd w:id="37"/>
    <w:bookmarkStart w:name="z40" w:id="38"/>
    <w:p>
      <w:pPr>
        <w:spacing w:after="0"/>
        <w:ind w:left="0"/>
        <w:jc w:val="left"/>
      </w:pPr>
      <w:r>
        <w:rPr>
          <w:rFonts w:ascii="Times New Roman"/>
          <w:b/>
          <w:i w:val="false"/>
          <w:color w:val="000000"/>
        </w:rPr>
        <w:t xml:space="preserve"> 1-тарау. Жалпы ережелер</w:t>
      </w:r>
    </w:p>
    <w:bookmarkEnd w:id="38"/>
    <w:bookmarkStart w:name="z41" w:id="39"/>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Ақмола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Ақмола облысының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39"/>
    <w:bookmarkStart w:name="z42" w:id="40"/>
    <w:p>
      <w:pPr>
        <w:spacing w:after="0"/>
        <w:ind w:left="0"/>
        <w:jc w:val="both"/>
      </w:pPr>
      <w:r>
        <w:rPr>
          <w:rFonts w:ascii="Times New Roman"/>
          <w:b w:val="false"/>
          <w:i w:val="false"/>
          <w:color w:val="000000"/>
          <w:sz w:val="28"/>
        </w:rPr>
        <w:t>
      Департамент Ақмола облысының аумағында туындаған мүліктік құқықтар мен міндеттер бойынша бөлу жолымен қайта ұйымдастырылған "Қазақстан Республикасы Қаржы министрлігі Мемлекеттік мүлік және жекешелендіру комитетінің "Сарыарқа" өңіраралық мемлекеттік мүлік және жекешелендіру департаменті" мемлекеттік мекемесінің құқықтық мирасқоры болып табылады.</w:t>
      </w:r>
    </w:p>
    <w:bookmarkEnd w:id="40"/>
    <w:bookmarkStart w:name="z43" w:id="41"/>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41"/>
    <w:bookmarkStart w:name="z44" w:id="42"/>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42"/>
    <w:bookmarkStart w:name="z45" w:id="43"/>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43"/>
    <w:bookmarkStart w:name="z46" w:id="44"/>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44"/>
    <w:bookmarkStart w:name="z47" w:id="45"/>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45"/>
    <w:bookmarkStart w:name="z48" w:id="46"/>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46"/>
    <w:bookmarkStart w:name="z49" w:id="47"/>
    <w:p>
      <w:pPr>
        <w:spacing w:after="0"/>
        <w:ind w:left="0"/>
        <w:jc w:val="both"/>
      </w:pPr>
      <w:r>
        <w:rPr>
          <w:rFonts w:ascii="Times New Roman"/>
          <w:b w:val="false"/>
          <w:i w:val="false"/>
          <w:color w:val="000000"/>
          <w:sz w:val="28"/>
        </w:rPr>
        <w:t>
      8. Департаменттің заңды мекенжайы: 020000, Қазақстан Республикасы, Ақмола облысы, Көкшетау қаласы, Әуезов көшесі, 230.</w:t>
      </w:r>
    </w:p>
    <w:bookmarkEnd w:id="47"/>
    <w:bookmarkStart w:name="z50" w:id="48"/>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Ақмола мемлекеттік мүлік және жекешелендіру департаменті" мемлекеттік мекемесі.</w:t>
      </w:r>
    </w:p>
    <w:bookmarkEnd w:id="48"/>
    <w:bookmarkStart w:name="z51" w:id="49"/>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49"/>
    <w:bookmarkStart w:name="z52" w:id="50"/>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50"/>
    <w:bookmarkStart w:name="z53" w:id="51"/>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51"/>
    <w:bookmarkStart w:name="z54" w:id="52"/>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End w:id="52"/>
    <w:bookmarkStart w:name="z55" w:id="53"/>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53"/>
    <w:bookmarkStart w:name="z56" w:id="54"/>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54"/>
    <w:bookmarkStart w:name="z57" w:id="55"/>
    <w:p>
      <w:pPr>
        <w:spacing w:after="0"/>
        <w:ind w:left="0"/>
        <w:jc w:val="both"/>
      </w:pPr>
      <w:r>
        <w:rPr>
          <w:rFonts w:ascii="Times New Roman"/>
          <w:b w:val="false"/>
          <w:i w:val="false"/>
          <w:color w:val="000000"/>
          <w:sz w:val="28"/>
        </w:rPr>
        <w:t>
      14. Департаменттің функциялары: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9" w:id="56"/>
    <w:p>
      <w:pPr>
        <w:spacing w:after="0"/>
        <w:ind w:left="0"/>
        <w:jc w:val="both"/>
      </w:pPr>
      <w:r>
        <w:rPr>
          <w:rFonts w:ascii="Times New Roman"/>
          <w:b w:val="false"/>
          <w:i w:val="false"/>
          <w:color w:val="000000"/>
          <w:sz w:val="28"/>
        </w:rPr>
        <w:t>
      2)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bookmarkEnd w:id="56"/>
    <w:bookmarkStart w:name="z60" w:id="57"/>
    <w:p>
      <w:pPr>
        <w:spacing w:after="0"/>
        <w:ind w:left="0"/>
        <w:jc w:val="both"/>
      </w:pPr>
      <w:r>
        <w:rPr>
          <w:rFonts w:ascii="Times New Roman"/>
          <w:b w:val="false"/>
          <w:i w:val="false"/>
          <w:color w:val="000000"/>
          <w:sz w:val="28"/>
        </w:rPr>
        <w:t>
      3)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bookmarkEnd w:id="57"/>
    <w:bookmarkStart w:name="z61" w:id="58"/>
    <w:p>
      <w:pPr>
        <w:spacing w:after="0"/>
        <w:ind w:left="0"/>
        <w:jc w:val="both"/>
      </w:pPr>
      <w:r>
        <w:rPr>
          <w:rFonts w:ascii="Times New Roman"/>
          <w:b w:val="false"/>
          <w:i w:val="false"/>
          <w:color w:val="000000"/>
          <w:sz w:val="28"/>
        </w:rPr>
        <w:t>
      4)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bookmarkEnd w:id="58"/>
    <w:bookmarkStart w:name="z62" w:id="59"/>
    <w:p>
      <w:pPr>
        <w:spacing w:after="0"/>
        <w:ind w:left="0"/>
        <w:jc w:val="both"/>
      </w:pPr>
      <w:r>
        <w:rPr>
          <w:rFonts w:ascii="Times New Roman"/>
          <w:b w:val="false"/>
          <w:i w:val="false"/>
          <w:color w:val="000000"/>
          <w:sz w:val="28"/>
        </w:rPr>
        <w:t>
      5)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bookmarkEnd w:id="59"/>
    <w:bookmarkStart w:name="z63" w:id="60"/>
    <w:p>
      <w:pPr>
        <w:spacing w:after="0"/>
        <w:ind w:left="0"/>
        <w:jc w:val="both"/>
      </w:pPr>
      <w:r>
        <w:rPr>
          <w:rFonts w:ascii="Times New Roman"/>
          <w:b w:val="false"/>
          <w:i w:val="false"/>
          <w:color w:val="000000"/>
          <w:sz w:val="28"/>
        </w:rPr>
        <w:t>
      6)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bookmarkEnd w:id="60"/>
    <w:bookmarkStart w:name="z64" w:id="61"/>
    <w:p>
      <w:pPr>
        <w:spacing w:after="0"/>
        <w:ind w:left="0"/>
        <w:jc w:val="both"/>
      </w:pPr>
      <w:r>
        <w:rPr>
          <w:rFonts w:ascii="Times New Roman"/>
          <w:b w:val="false"/>
          <w:i w:val="false"/>
          <w:color w:val="000000"/>
          <w:sz w:val="28"/>
        </w:rPr>
        <w:t>
      7) республикалық мүлiк мәселелерi бойынша мемлекеттiң мүдделерiн бiлдiру, Қазақстан Республикасына тиесiлi мүлiктiк құқықтарды қорғауды жүзеге асыру;</w:t>
      </w:r>
    </w:p>
    <w:bookmarkEnd w:id="61"/>
    <w:bookmarkStart w:name="z65" w:id="62"/>
    <w:p>
      <w:pPr>
        <w:spacing w:after="0"/>
        <w:ind w:left="0"/>
        <w:jc w:val="both"/>
      </w:pPr>
      <w:r>
        <w:rPr>
          <w:rFonts w:ascii="Times New Roman"/>
          <w:b w:val="false"/>
          <w:i w:val="false"/>
          <w:color w:val="000000"/>
          <w:sz w:val="28"/>
        </w:rPr>
        <w:t>
      8)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bookmarkEnd w:id="62"/>
    <w:bookmarkStart w:name="z66" w:id="63"/>
    <w:p>
      <w:pPr>
        <w:spacing w:after="0"/>
        <w:ind w:left="0"/>
        <w:jc w:val="both"/>
      </w:pPr>
      <w:r>
        <w:rPr>
          <w:rFonts w:ascii="Times New Roman"/>
          <w:b w:val="false"/>
          <w:i w:val="false"/>
          <w:color w:val="000000"/>
          <w:sz w:val="28"/>
        </w:rPr>
        <w:t>
      9)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bookmarkEnd w:id="63"/>
    <w:bookmarkStart w:name="z67" w:id="64"/>
    <w:p>
      <w:pPr>
        <w:spacing w:after="0"/>
        <w:ind w:left="0"/>
        <w:jc w:val="both"/>
      </w:pPr>
      <w:r>
        <w:rPr>
          <w:rFonts w:ascii="Times New Roman"/>
          <w:b w:val="false"/>
          <w:i w:val="false"/>
          <w:color w:val="000000"/>
          <w:sz w:val="28"/>
        </w:rPr>
        <w:t>
      10) республикалық меншіктегі мүлікті жалға беруден түсетін кірістерді республикалық бюджетке алу;</w:t>
      </w:r>
    </w:p>
    <w:bookmarkEnd w:id="64"/>
    <w:bookmarkStart w:name="z68" w:id="65"/>
    <w:p>
      <w:pPr>
        <w:spacing w:after="0"/>
        <w:ind w:left="0"/>
        <w:jc w:val="both"/>
      </w:pPr>
      <w:r>
        <w:rPr>
          <w:rFonts w:ascii="Times New Roman"/>
          <w:b w:val="false"/>
          <w:i w:val="false"/>
          <w:color w:val="000000"/>
          <w:sz w:val="28"/>
        </w:rPr>
        <w:t>
      11) концессия және мемлекеттік-жекешелік әріптестік шарттары негізінде құрылған объектілерді республикалық меншікке қабылдауға қатысу;</w:t>
      </w:r>
    </w:p>
    <w:bookmarkEnd w:id="65"/>
    <w:bookmarkStart w:name="z69" w:id="66"/>
    <w:p>
      <w:pPr>
        <w:spacing w:after="0"/>
        <w:ind w:left="0"/>
        <w:jc w:val="both"/>
      </w:pPr>
      <w:r>
        <w:rPr>
          <w:rFonts w:ascii="Times New Roman"/>
          <w:b w:val="false"/>
          <w:i w:val="false"/>
          <w:color w:val="000000"/>
          <w:sz w:val="28"/>
        </w:rPr>
        <w:t>
      12)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bookmarkEnd w:id="66"/>
    <w:bookmarkStart w:name="z70" w:id="67"/>
    <w:p>
      <w:pPr>
        <w:spacing w:after="0"/>
        <w:ind w:left="0"/>
        <w:jc w:val="both"/>
      </w:pPr>
      <w:r>
        <w:rPr>
          <w:rFonts w:ascii="Times New Roman"/>
          <w:b w:val="false"/>
          <w:i w:val="false"/>
          <w:color w:val="000000"/>
          <w:sz w:val="28"/>
        </w:rPr>
        <w:t>
      13) сыйға тарту шарттарын жасасу, мемлекеттік емес заңды және жеке тұлғалардың мүлкі бойынша қабылдап алу-беру актілеріне қол қою мен бекіту;</w:t>
      </w:r>
    </w:p>
    <w:bookmarkEnd w:id="67"/>
    <w:bookmarkStart w:name="z71" w:id="68"/>
    <w:p>
      <w:pPr>
        <w:spacing w:after="0"/>
        <w:ind w:left="0"/>
        <w:jc w:val="both"/>
      </w:pPr>
      <w:r>
        <w:rPr>
          <w:rFonts w:ascii="Times New Roman"/>
          <w:b w:val="false"/>
          <w:i w:val="false"/>
          <w:color w:val="000000"/>
          <w:sz w:val="28"/>
        </w:rPr>
        <w:t>
      14)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bookmarkEnd w:id="68"/>
    <w:bookmarkStart w:name="z72" w:id="69"/>
    <w:p>
      <w:pPr>
        <w:spacing w:after="0"/>
        <w:ind w:left="0"/>
        <w:jc w:val="both"/>
      </w:pPr>
      <w:r>
        <w:rPr>
          <w:rFonts w:ascii="Times New Roman"/>
          <w:b w:val="false"/>
          <w:i w:val="false"/>
          <w:color w:val="000000"/>
          <w:sz w:val="28"/>
        </w:rPr>
        <w:t>
      15)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bookmarkEnd w:id="69"/>
    <w:bookmarkStart w:name="z73" w:id="70"/>
    <w:p>
      <w:pPr>
        <w:spacing w:after="0"/>
        <w:ind w:left="0"/>
        <w:jc w:val="both"/>
      </w:pPr>
      <w:r>
        <w:rPr>
          <w:rFonts w:ascii="Times New Roman"/>
          <w:b w:val="false"/>
          <w:i w:val="false"/>
          <w:color w:val="000000"/>
          <w:sz w:val="28"/>
        </w:rPr>
        <w:t>
      16)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bookmarkEnd w:id="70"/>
    <w:bookmarkStart w:name="z74" w:id="71"/>
    <w:p>
      <w:pPr>
        <w:spacing w:after="0"/>
        <w:ind w:left="0"/>
        <w:jc w:val="both"/>
      </w:pPr>
      <w:r>
        <w:rPr>
          <w:rFonts w:ascii="Times New Roman"/>
          <w:b w:val="false"/>
          <w:i w:val="false"/>
          <w:color w:val="000000"/>
          <w:sz w:val="28"/>
        </w:rPr>
        <w:t>
      17)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bookmarkEnd w:id="71"/>
    <w:bookmarkStart w:name="z75" w:id="72"/>
    <w:p>
      <w:pPr>
        <w:spacing w:after="0"/>
        <w:ind w:left="0"/>
        <w:jc w:val="both"/>
      </w:pPr>
      <w:r>
        <w:rPr>
          <w:rFonts w:ascii="Times New Roman"/>
          <w:b w:val="false"/>
          <w:i w:val="false"/>
          <w:color w:val="000000"/>
          <w:sz w:val="28"/>
        </w:rPr>
        <w:t>
      18) республикалық мүліктің нысаналы және тиiмдi пайдаланылуына бақылауды жүзеге асыру;</w:t>
      </w:r>
    </w:p>
    <w:bookmarkEnd w:id="72"/>
    <w:bookmarkStart w:name="z76" w:id="73"/>
    <w:p>
      <w:pPr>
        <w:spacing w:after="0"/>
        <w:ind w:left="0"/>
        <w:jc w:val="both"/>
      </w:pPr>
      <w:r>
        <w:rPr>
          <w:rFonts w:ascii="Times New Roman"/>
          <w:b w:val="false"/>
          <w:i w:val="false"/>
          <w:color w:val="000000"/>
          <w:sz w:val="28"/>
        </w:rPr>
        <w:t>
      19)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bookmarkEnd w:id="73"/>
    <w:bookmarkStart w:name="z77" w:id="74"/>
    <w:p>
      <w:pPr>
        <w:spacing w:after="0"/>
        <w:ind w:left="0"/>
        <w:jc w:val="both"/>
      </w:pPr>
      <w:r>
        <w:rPr>
          <w:rFonts w:ascii="Times New Roman"/>
          <w:b w:val="false"/>
          <w:i w:val="false"/>
          <w:color w:val="000000"/>
          <w:sz w:val="28"/>
        </w:rPr>
        <w:t>
      20)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bookmarkEnd w:id="74"/>
    <w:bookmarkStart w:name="z78" w:id="75"/>
    <w:p>
      <w:pPr>
        <w:spacing w:after="0"/>
        <w:ind w:left="0"/>
        <w:jc w:val="both"/>
      </w:pPr>
      <w:r>
        <w:rPr>
          <w:rFonts w:ascii="Times New Roman"/>
          <w:b w:val="false"/>
          <w:i w:val="false"/>
          <w:color w:val="000000"/>
          <w:sz w:val="28"/>
        </w:rPr>
        <w:t>
      21)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bookmarkEnd w:id="75"/>
    <w:bookmarkStart w:name="z79" w:id="76"/>
    <w:p>
      <w:pPr>
        <w:spacing w:after="0"/>
        <w:ind w:left="0"/>
        <w:jc w:val="both"/>
      </w:pPr>
      <w:r>
        <w:rPr>
          <w:rFonts w:ascii="Times New Roman"/>
          <w:b w:val="false"/>
          <w:i w:val="false"/>
          <w:color w:val="000000"/>
          <w:sz w:val="28"/>
        </w:rPr>
        <w:t>
      22) меншiктің мемлекеттiк мониторингiн жүргізу жөніндегі жұмыстарды үйлестіруді жүзеге асыруға қатысу;</w:t>
      </w:r>
    </w:p>
    <w:bookmarkEnd w:id="76"/>
    <w:bookmarkStart w:name="z80" w:id="77"/>
    <w:p>
      <w:pPr>
        <w:spacing w:after="0"/>
        <w:ind w:left="0"/>
        <w:jc w:val="both"/>
      </w:pPr>
      <w:r>
        <w:rPr>
          <w:rFonts w:ascii="Times New Roman"/>
          <w:b w:val="false"/>
          <w:i w:val="false"/>
          <w:color w:val="000000"/>
          <w:sz w:val="28"/>
        </w:rPr>
        <w:t>
      23) меншiктiң мемлекеттiк мониторингінің нысанасы бойынша анық және объективтi талдау үшiн қажеттi ақпаратты сұратуды және алуды жүзеге асыру;</w:t>
      </w:r>
    </w:p>
    <w:bookmarkEnd w:id="77"/>
    <w:bookmarkStart w:name="z81" w:id="78"/>
    <w:p>
      <w:pPr>
        <w:spacing w:after="0"/>
        <w:ind w:left="0"/>
        <w:jc w:val="both"/>
      </w:pPr>
      <w:r>
        <w:rPr>
          <w:rFonts w:ascii="Times New Roman"/>
          <w:b w:val="false"/>
          <w:i w:val="false"/>
          <w:color w:val="000000"/>
          <w:sz w:val="28"/>
        </w:rPr>
        <w:t>
      24)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bookmarkEnd w:id="78"/>
    <w:bookmarkStart w:name="z82" w:id="79"/>
    <w:p>
      <w:pPr>
        <w:spacing w:after="0"/>
        <w:ind w:left="0"/>
        <w:jc w:val="both"/>
      </w:pPr>
      <w:r>
        <w:rPr>
          <w:rFonts w:ascii="Times New Roman"/>
          <w:b w:val="false"/>
          <w:i w:val="false"/>
          <w:color w:val="000000"/>
          <w:sz w:val="28"/>
        </w:rPr>
        <w:t>
      25)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bookmarkEnd w:id="79"/>
    <w:bookmarkStart w:name="z83" w:id="80"/>
    <w:p>
      <w:pPr>
        <w:spacing w:after="0"/>
        <w:ind w:left="0"/>
        <w:jc w:val="both"/>
      </w:pPr>
      <w:r>
        <w:rPr>
          <w:rFonts w:ascii="Times New Roman"/>
          <w:b w:val="false"/>
          <w:i w:val="false"/>
          <w:color w:val="000000"/>
          <w:sz w:val="28"/>
        </w:rPr>
        <w:t>
      26)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bookmarkEnd w:id="80"/>
    <w:p>
      <w:pPr>
        <w:spacing w:after="0"/>
        <w:ind w:left="0"/>
        <w:jc w:val="both"/>
      </w:pPr>
      <w:r>
        <w:rPr>
          <w:rFonts w:ascii="Times New Roman"/>
          <w:b w:val="false"/>
          <w:i w:val="false"/>
          <w:color w:val="000000"/>
          <w:sz w:val="28"/>
        </w:rPr>
        <w:t>
      26-1)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26-2)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26-3)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26-4)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26-5)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26-6)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26-7)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26-8)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bookmarkStart w:name="z84" w:id="81"/>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81"/>
    <w:bookmarkStart w:name="z1510" w:id="82"/>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82"/>
    <w:bookmarkStart w:name="z1511" w:id="83"/>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83"/>
    <w:bookmarkStart w:name="z1512" w:id="84"/>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84"/>
    <w:bookmarkStart w:name="z1513" w:id="85"/>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85"/>
    <w:bookmarkStart w:name="z1514" w:id="86"/>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86"/>
    <w:bookmarkStart w:name="z1515" w:id="87"/>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87"/>
    <w:bookmarkStart w:name="z1516" w:id="88"/>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мен толықтырулар енгізілді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10.02.2020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бастап қолданысқа енгізіледі); 16.06.2022 </w:t>
      </w:r>
      <w:r>
        <w:rPr>
          <w:rFonts w:ascii="Times New Roman"/>
          <w:b w:val="false"/>
          <w:i w:val="false"/>
          <w:color w:val="ff0000"/>
          <w:sz w:val="28"/>
        </w:rPr>
        <w:t>№ 335</w:t>
      </w:r>
      <w:r>
        <w:rPr>
          <w:rFonts w:ascii="Times New Roman"/>
          <w:b w:val="false"/>
          <w:i w:val="false"/>
          <w:color w:val="ff0000"/>
          <w:sz w:val="28"/>
        </w:rPr>
        <w:t xml:space="preserve">;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85" w:id="89"/>
    <w:p>
      <w:pPr>
        <w:spacing w:after="0"/>
        <w:ind w:left="0"/>
        <w:jc w:val="both"/>
      </w:pPr>
      <w:r>
        <w:rPr>
          <w:rFonts w:ascii="Times New Roman"/>
          <w:b w:val="false"/>
          <w:i w:val="false"/>
          <w:color w:val="000000"/>
          <w:sz w:val="28"/>
        </w:rPr>
        <w:t>
      15. Департаменттің құқықтары мен міндеттері:</w:t>
      </w:r>
    </w:p>
    <w:bookmarkEnd w:id="89"/>
    <w:bookmarkStart w:name="z86" w:id="90"/>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bookmarkEnd w:id="90"/>
    <w:bookmarkStart w:name="z87" w:id="91"/>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bookmarkEnd w:id="91"/>
    <w:bookmarkStart w:name="z88" w:id="92"/>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bookmarkEnd w:id="92"/>
    <w:bookmarkStart w:name="z89" w:id="93"/>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bookmarkEnd w:id="93"/>
    <w:bookmarkStart w:name="z90" w:id="94"/>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End w:id="94"/>
    <w:bookmarkStart w:name="z91" w:id="95"/>
    <w:p>
      <w:pPr>
        <w:spacing w:after="0"/>
        <w:ind w:left="0"/>
        <w:jc w:val="left"/>
      </w:pPr>
      <w:r>
        <w:rPr>
          <w:rFonts w:ascii="Times New Roman"/>
          <w:b/>
          <w:i w:val="false"/>
          <w:color w:val="000000"/>
        </w:rPr>
        <w:t xml:space="preserve"> 3-тарау. Департаменттің қызметін ұйымдастыру</w:t>
      </w:r>
    </w:p>
    <w:bookmarkEnd w:id="95"/>
    <w:bookmarkStart w:name="z92" w:id="96"/>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96"/>
    <w:bookmarkStart w:name="z93" w:id="97"/>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4" w:id="98"/>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5" w:id="99"/>
    <w:p>
      <w:pPr>
        <w:spacing w:after="0"/>
        <w:ind w:left="0"/>
        <w:jc w:val="both"/>
      </w:pPr>
      <w:r>
        <w:rPr>
          <w:rFonts w:ascii="Times New Roman"/>
          <w:b w:val="false"/>
          <w:i w:val="false"/>
          <w:color w:val="000000"/>
          <w:sz w:val="28"/>
        </w:rPr>
        <w:t>
      19. Департамент басшысының өкілеттіктері:</w:t>
      </w:r>
    </w:p>
    <w:bookmarkEnd w:id="99"/>
    <w:bookmarkStart w:name="z96" w:id="100"/>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bookmarkEnd w:id="100"/>
    <w:bookmarkStart w:name="z97" w:id="101"/>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bookmarkEnd w:id="101"/>
    <w:bookmarkStart w:name="z98" w:id="102"/>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bookmarkEnd w:id="102"/>
    <w:bookmarkStart w:name="z99" w:id="103"/>
    <w:p>
      <w:pPr>
        <w:spacing w:after="0"/>
        <w:ind w:left="0"/>
        <w:jc w:val="both"/>
      </w:pPr>
      <w:r>
        <w:rPr>
          <w:rFonts w:ascii="Times New Roman"/>
          <w:b w:val="false"/>
          <w:i w:val="false"/>
          <w:color w:val="000000"/>
          <w:sz w:val="28"/>
        </w:rPr>
        <w:t>
      4) Департаменттің бұйрықтарына қол қояды;</w:t>
      </w:r>
    </w:p>
    <w:bookmarkEnd w:id="103"/>
    <w:bookmarkStart w:name="z100" w:id="104"/>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bookmarkEnd w:id="104"/>
    <w:bookmarkStart w:name="z101" w:id="105"/>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bookmarkEnd w:id="105"/>
    <w:bookmarkStart w:name="z102" w:id="106"/>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106"/>
    <w:bookmarkStart w:name="z103" w:id="107"/>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bookmarkEnd w:id="107"/>
    <w:bookmarkStart w:name="z104" w:id="108"/>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108"/>
    <w:bookmarkStart w:name="z208" w:id="109"/>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End w:id="109"/>
    <w:bookmarkStart w:name="z105" w:id="110"/>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110"/>
    <w:bookmarkStart w:name="z106" w:id="111"/>
    <w:p>
      <w:pPr>
        <w:spacing w:after="0"/>
        <w:ind w:left="0"/>
        <w:jc w:val="left"/>
      </w:pPr>
      <w:r>
        <w:rPr>
          <w:rFonts w:ascii="Times New Roman"/>
          <w:b/>
          <w:i w:val="false"/>
          <w:color w:val="000000"/>
        </w:rPr>
        <w:t xml:space="preserve"> 4-тарау. Департаменттің мүлкі</w:t>
      </w:r>
    </w:p>
    <w:bookmarkEnd w:id="111"/>
    <w:bookmarkStart w:name="z107" w:id="112"/>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112"/>
    <w:bookmarkStart w:name="z209" w:id="113"/>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13"/>
    <w:bookmarkStart w:name="z108" w:id="114"/>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114"/>
    <w:bookmarkStart w:name="z109" w:id="115"/>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5"/>
    <w:bookmarkStart w:name="z110" w:id="116"/>
    <w:p>
      <w:pPr>
        <w:spacing w:after="0"/>
        <w:ind w:left="0"/>
        <w:jc w:val="left"/>
      </w:pPr>
      <w:r>
        <w:rPr>
          <w:rFonts w:ascii="Times New Roman"/>
          <w:b/>
          <w:i w:val="false"/>
          <w:color w:val="000000"/>
        </w:rPr>
        <w:t xml:space="preserve"> 5-тарау. Департаментті қайта ұйымдастыру және тарату</w:t>
      </w:r>
    </w:p>
    <w:bookmarkEnd w:id="116"/>
    <w:bookmarkStart w:name="z111" w:id="117"/>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комитетінің</w:t>
            </w:r>
            <w:r>
              <w:br/>
            </w:r>
            <w:r>
              <w:rPr>
                <w:rFonts w:ascii="Times New Roman"/>
                <w:b w:val="false"/>
                <w:i w:val="false"/>
                <w:color w:val="000000"/>
                <w:sz w:val="20"/>
              </w:rPr>
              <w:t>Төрағасы 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 2-қосымша</w:t>
            </w:r>
            <w:r>
              <w:br/>
            </w:r>
          </w:p>
        </w:tc>
      </w:tr>
    </w:tbl>
    <w:bookmarkStart w:name="z113" w:id="118"/>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Ақтөбе мемлекеттік мүлік және жекешелендіру департаменті" мемлекеттік мекемесі туралы ЕРЕЖЕ</w:t>
      </w:r>
    </w:p>
    <w:bookmarkEnd w:id="118"/>
    <w:bookmarkStart w:name="z114" w:id="119"/>
    <w:p>
      <w:pPr>
        <w:spacing w:after="0"/>
        <w:ind w:left="0"/>
        <w:jc w:val="left"/>
      </w:pPr>
      <w:r>
        <w:rPr>
          <w:rFonts w:ascii="Times New Roman"/>
          <w:b/>
          <w:i w:val="false"/>
          <w:color w:val="000000"/>
        </w:rPr>
        <w:t xml:space="preserve"> 1-тарау. Жалпы ережелер</w:t>
      </w:r>
    </w:p>
    <w:bookmarkEnd w:id="119"/>
    <w:bookmarkStart w:name="z115" w:id="120"/>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Ақтөбе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Ақтөбе облысының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120"/>
    <w:bookmarkStart w:name="z116" w:id="121"/>
    <w:p>
      <w:pPr>
        <w:spacing w:after="0"/>
        <w:ind w:left="0"/>
        <w:jc w:val="both"/>
      </w:pPr>
      <w:r>
        <w:rPr>
          <w:rFonts w:ascii="Times New Roman"/>
          <w:b w:val="false"/>
          <w:i w:val="false"/>
          <w:color w:val="000000"/>
          <w:sz w:val="28"/>
        </w:rPr>
        <w:t>
      Департамент Ақтөбе облысының аумағында туындаған мүліктік құқықтар мен міндеттер бойынша бөлу жолымен қайта ұйымдастырылған "Қазақстан Республикасы Қаржы министрлігі Мемлекеттік мүлік және жекешелендіру комитетінің "Батыс" өңіраралық мемлекеттік мүлік және жекешелендіру департаменті" мемлекеттік мекемесінің құқықтық мирасқоры болып табылады.</w:t>
      </w:r>
    </w:p>
    <w:bookmarkEnd w:id="121"/>
    <w:bookmarkStart w:name="z117" w:id="122"/>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122"/>
    <w:bookmarkStart w:name="z118" w:id="123"/>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23"/>
    <w:bookmarkStart w:name="z119" w:id="124"/>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24"/>
    <w:bookmarkStart w:name="z120" w:id="125"/>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125"/>
    <w:bookmarkStart w:name="z121" w:id="126"/>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126"/>
    <w:bookmarkStart w:name="z122" w:id="127"/>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127"/>
    <w:bookmarkStart w:name="z123" w:id="128"/>
    <w:p>
      <w:pPr>
        <w:spacing w:after="0"/>
        <w:ind w:left="0"/>
        <w:jc w:val="both"/>
      </w:pPr>
      <w:r>
        <w:rPr>
          <w:rFonts w:ascii="Times New Roman"/>
          <w:b w:val="false"/>
          <w:i w:val="false"/>
          <w:color w:val="000000"/>
          <w:sz w:val="28"/>
        </w:rPr>
        <w:t>
      8. Департаменттің заңды мекенжайы: 030020, Қазақстан Республикасы, Ақтөбе облысы, Ақтөбе қаласы, Ш. Қалдаяқов көшесі, 33.</w:t>
      </w:r>
    </w:p>
    <w:bookmarkEnd w:id="128"/>
    <w:bookmarkStart w:name="z124" w:id="129"/>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Ақтөбе мемлекеттік мүлік және жекешелендіру департаменті" мемлекеттік мекемесі.</w:t>
      </w:r>
    </w:p>
    <w:bookmarkEnd w:id="129"/>
    <w:bookmarkStart w:name="z125" w:id="130"/>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30"/>
    <w:bookmarkStart w:name="z126" w:id="131"/>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131"/>
    <w:bookmarkStart w:name="z127" w:id="132"/>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132"/>
    <w:bookmarkStart w:name="z128" w:id="133"/>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End w:id="133"/>
    <w:bookmarkStart w:name="z129" w:id="134"/>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134"/>
    <w:bookmarkStart w:name="z130" w:id="135"/>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135"/>
    <w:bookmarkStart w:name="z131" w:id="136"/>
    <w:p>
      <w:pPr>
        <w:spacing w:after="0"/>
        <w:ind w:left="0"/>
        <w:jc w:val="both"/>
      </w:pPr>
      <w:r>
        <w:rPr>
          <w:rFonts w:ascii="Times New Roman"/>
          <w:b w:val="false"/>
          <w:i w:val="false"/>
          <w:color w:val="000000"/>
          <w:sz w:val="28"/>
        </w:rPr>
        <w:t>
      14. Департаменттің функциялары:</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3" w:id="137"/>
    <w:p>
      <w:pPr>
        <w:spacing w:after="0"/>
        <w:ind w:left="0"/>
        <w:jc w:val="both"/>
      </w:pPr>
      <w:r>
        <w:rPr>
          <w:rFonts w:ascii="Times New Roman"/>
          <w:b w:val="false"/>
          <w:i w:val="false"/>
          <w:color w:val="000000"/>
          <w:sz w:val="28"/>
        </w:rPr>
        <w:t>
      2)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bookmarkEnd w:id="137"/>
    <w:bookmarkStart w:name="z134" w:id="138"/>
    <w:p>
      <w:pPr>
        <w:spacing w:after="0"/>
        <w:ind w:left="0"/>
        <w:jc w:val="both"/>
      </w:pPr>
      <w:r>
        <w:rPr>
          <w:rFonts w:ascii="Times New Roman"/>
          <w:b w:val="false"/>
          <w:i w:val="false"/>
          <w:color w:val="000000"/>
          <w:sz w:val="28"/>
        </w:rPr>
        <w:t>
      3)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bookmarkEnd w:id="138"/>
    <w:bookmarkStart w:name="z135" w:id="139"/>
    <w:p>
      <w:pPr>
        <w:spacing w:after="0"/>
        <w:ind w:left="0"/>
        <w:jc w:val="both"/>
      </w:pPr>
      <w:r>
        <w:rPr>
          <w:rFonts w:ascii="Times New Roman"/>
          <w:b w:val="false"/>
          <w:i w:val="false"/>
          <w:color w:val="000000"/>
          <w:sz w:val="28"/>
        </w:rPr>
        <w:t>
      4)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bookmarkEnd w:id="139"/>
    <w:bookmarkStart w:name="z136" w:id="140"/>
    <w:p>
      <w:pPr>
        <w:spacing w:after="0"/>
        <w:ind w:left="0"/>
        <w:jc w:val="both"/>
      </w:pPr>
      <w:r>
        <w:rPr>
          <w:rFonts w:ascii="Times New Roman"/>
          <w:b w:val="false"/>
          <w:i w:val="false"/>
          <w:color w:val="000000"/>
          <w:sz w:val="28"/>
        </w:rPr>
        <w:t>
      5)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bookmarkEnd w:id="140"/>
    <w:bookmarkStart w:name="z137" w:id="141"/>
    <w:p>
      <w:pPr>
        <w:spacing w:after="0"/>
        <w:ind w:left="0"/>
        <w:jc w:val="both"/>
      </w:pPr>
      <w:r>
        <w:rPr>
          <w:rFonts w:ascii="Times New Roman"/>
          <w:b w:val="false"/>
          <w:i w:val="false"/>
          <w:color w:val="000000"/>
          <w:sz w:val="28"/>
        </w:rPr>
        <w:t>
      6)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bookmarkEnd w:id="141"/>
    <w:bookmarkStart w:name="z138" w:id="142"/>
    <w:p>
      <w:pPr>
        <w:spacing w:after="0"/>
        <w:ind w:left="0"/>
        <w:jc w:val="both"/>
      </w:pPr>
      <w:r>
        <w:rPr>
          <w:rFonts w:ascii="Times New Roman"/>
          <w:b w:val="false"/>
          <w:i w:val="false"/>
          <w:color w:val="000000"/>
          <w:sz w:val="28"/>
        </w:rPr>
        <w:t>
      7) республикалық мүлiк мәселелерi бойынша мемлекеттiң мүдделерiн бiлдiру, Қазақстан Республикасына тиесiлi мүлiктiк құқықтарды қорғауды жүзеге асыру;</w:t>
      </w:r>
    </w:p>
    <w:bookmarkEnd w:id="142"/>
    <w:bookmarkStart w:name="z139" w:id="143"/>
    <w:p>
      <w:pPr>
        <w:spacing w:after="0"/>
        <w:ind w:left="0"/>
        <w:jc w:val="both"/>
      </w:pPr>
      <w:r>
        <w:rPr>
          <w:rFonts w:ascii="Times New Roman"/>
          <w:b w:val="false"/>
          <w:i w:val="false"/>
          <w:color w:val="000000"/>
          <w:sz w:val="28"/>
        </w:rPr>
        <w:t>
      8)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bookmarkEnd w:id="143"/>
    <w:bookmarkStart w:name="z140" w:id="144"/>
    <w:p>
      <w:pPr>
        <w:spacing w:after="0"/>
        <w:ind w:left="0"/>
        <w:jc w:val="both"/>
      </w:pPr>
      <w:r>
        <w:rPr>
          <w:rFonts w:ascii="Times New Roman"/>
          <w:b w:val="false"/>
          <w:i w:val="false"/>
          <w:color w:val="000000"/>
          <w:sz w:val="28"/>
        </w:rPr>
        <w:t>
      9)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bookmarkEnd w:id="144"/>
    <w:bookmarkStart w:name="z141" w:id="145"/>
    <w:p>
      <w:pPr>
        <w:spacing w:after="0"/>
        <w:ind w:left="0"/>
        <w:jc w:val="both"/>
      </w:pPr>
      <w:r>
        <w:rPr>
          <w:rFonts w:ascii="Times New Roman"/>
          <w:b w:val="false"/>
          <w:i w:val="false"/>
          <w:color w:val="000000"/>
          <w:sz w:val="28"/>
        </w:rPr>
        <w:t>
      10) республикалық меншіктегі мүлікті жалға беруден түсетін кірістерді республикалық бюджетке алу;</w:t>
      </w:r>
    </w:p>
    <w:bookmarkEnd w:id="145"/>
    <w:bookmarkStart w:name="z142" w:id="146"/>
    <w:p>
      <w:pPr>
        <w:spacing w:after="0"/>
        <w:ind w:left="0"/>
        <w:jc w:val="both"/>
      </w:pPr>
      <w:r>
        <w:rPr>
          <w:rFonts w:ascii="Times New Roman"/>
          <w:b w:val="false"/>
          <w:i w:val="false"/>
          <w:color w:val="000000"/>
          <w:sz w:val="28"/>
        </w:rPr>
        <w:t>
      11) концессия және мемлекеттік-жекешелік әріптестік шарттары негізінде құрылған объектілерді республикалық меншікке қабылдауға қатысу;</w:t>
      </w:r>
    </w:p>
    <w:bookmarkEnd w:id="146"/>
    <w:bookmarkStart w:name="z143" w:id="147"/>
    <w:p>
      <w:pPr>
        <w:spacing w:after="0"/>
        <w:ind w:left="0"/>
        <w:jc w:val="both"/>
      </w:pPr>
      <w:r>
        <w:rPr>
          <w:rFonts w:ascii="Times New Roman"/>
          <w:b w:val="false"/>
          <w:i w:val="false"/>
          <w:color w:val="000000"/>
          <w:sz w:val="28"/>
        </w:rPr>
        <w:t>
      12)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bookmarkEnd w:id="147"/>
    <w:bookmarkStart w:name="z144" w:id="148"/>
    <w:p>
      <w:pPr>
        <w:spacing w:after="0"/>
        <w:ind w:left="0"/>
        <w:jc w:val="both"/>
      </w:pPr>
      <w:r>
        <w:rPr>
          <w:rFonts w:ascii="Times New Roman"/>
          <w:b w:val="false"/>
          <w:i w:val="false"/>
          <w:color w:val="000000"/>
          <w:sz w:val="28"/>
        </w:rPr>
        <w:t>
      13) сыйға тарту шарттарын жасасу, мемлекеттік емес заңды және жеке тұлғалардың мүлкі бойынша қабылдап алу-беру актілеріне қол қою мен бекіту;</w:t>
      </w:r>
    </w:p>
    <w:bookmarkEnd w:id="148"/>
    <w:bookmarkStart w:name="z145" w:id="149"/>
    <w:p>
      <w:pPr>
        <w:spacing w:after="0"/>
        <w:ind w:left="0"/>
        <w:jc w:val="both"/>
      </w:pPr>
      <w:r>
        <w:rPr>
          <w:rFonts w:ascii="Times New Roman"/>
          <w:b w:val="false"/>
          <w:i w:val="false"/>
          <w:color w:val="000000"/>
          <w:sz w:val="28"/>
        </w:rPr>
        <w:t>
      14)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bookmarkEnd w:id="149"/>
    <w:bookmarkStart w:name="z146" w:id="150"/>
    <w:p>
      <w:pPr>
        <w:spacing w:after="0"/>
        <w:ind w:left="0"/>
        <w:jc w:val="both"/>
      </w:pPr>
      <w:r>
        <w:rPr>
          <w:rFonts w:ascii="Times New Roman"/>
          <w:b w:val="false"/>
          <w:i w:val="false"/>
          <w:color w:val="000000"/>
          <w:sz w:val="28"/>
        </w:rPr>
        <w:t>
      15)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bookmarkEnd w:id="150"/>
    <w:bookmarkStart w:name="z147" w:id="151"/>
    <w:p>
      <w:pPr>
        <w:spacing w:after="0"/>
        <w:ind w:left="0"/>
        <w:jc w:val="both"/>
      </w:pPr>
      <w:r>
        <w:rPr>
          <w:rFonts w:ascii="Times New Roman"/>
          <w:b w:val="false"/>
          <w:i w:val="false"/>
          <w:color w:val="000000"/>
          <w:sz w:val="28"/>
        </w:rPr>
        <w:t>
      16)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bookmarkEnd w:id="151"/>
    <w:bookmarkStart w:name="z148" w:id="152"/>
    <w:p>
      <w:pPr>
        <w:spacing w:after="0"/>
        <w:ind w:left="0"/>
        <w:jc w:val="both"/>
      </w:pPr>
      <w:r>
        <w:rPr>
          <w:rFonts w:ascii="Times New Roman"/>
          <w:b w:val="false"/>
          <w:i w:val="false"/>
          <w:color w:val="000000"/>
          <w:sz w:val="28"/>
        </w:rPr>
        <w:t>
      17)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bookmarkEnd w:id="152"/>
    <w:bookmarkStart w:name="z149" w:id="153"/>
    <w:p>
      <w:pPr>
        <w:spacing w:after="0"/>
        <w:ind w:left="0"/>
        <w:jc w:val="both"/>
      </w:pPr>
      <w:r>
        <w:rPr>
          <w:rFonts w:ascii="Times New Roman"/>
          <w:b w:val="false"/>
          <w:i w:val="false"/>
          <w:color w:val="000000"/>
          <w:sz w:val="28"/>
        </w:rPr>
        <w:t>
      18) республикалық мүліктің нысаналы және тиiмдi пайдаланылуына бақылауды жүзеге асыру;</w:t>
      </w:r>
    </w:p>
    <w:bookmarkEnd w:id="153"/>
    <w:bookmarkStart w:name="z150" w:id="154"/>
    <w:p>
      <w:pPr>
        <w:spacing w:after="0"/>
        <w:ind w:left="0"/>
        <w:jc w:val="both"/>
      </w:pPr>
      <w:r>
        <w:rPr>
          <w:rFonts w:ascii="Times New Roman"/>
          <w:b w:val="false"/>
          <w:i w:val="false"/>
          <w:color w:val="000000"/>
          <w:sz w:val="28"/>
        </w:rPr>
        <w:t>
      19)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bookmarkEnd w:id="154"/>
    <w:bookmarkStart w:name="z151" w:id="155"/>
    <w:p>
      <w:pPr>
        <w:spacing w:after="0"/>
        <w:ind w:left="0"/>
        <w:jc w:val="both"/>
      </w:pPr>
      <w:r>
        <w:rPr>
          <w:rFonts w:ascii="Times New Roman"/>
          <w:b w:val="false"/>
          <w:i w:val="false"/>
          <w:color w:val="000000"/>
          <w:sz w:val="28"/>
        </w:rPr>
        <w:t>
      20)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bookmarkEnd w:id="155"/>
    <w:bookmarkStart w:name="z152" w:id="156"/>
    <w:p>
      <w:pPr>
        <w:spacing w:after="0"/>
        <w:ind w:left="0"/>
        <w:jc w:val="both"/>
      </w:pPr>
      <w:r>
        <w:rPr>
          <w:rFonts w:ascii="Times New Roman"/>
          <w:b w:val="false"/>
          <w:i w:val="false"/>
          <w:color w:val="000000"/>
          <w:sz w:val="28"/>
        </w:rPr>
        <w:t>
      21)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bookmarkEnd w:id="156"/>
    <w:bookmarkStart w:name="z153" w:id="157"/>
    <w:p>
      <w:pPr>
        <w:spacing w:after="0"/>
        <w:ind w:left="0"/>
        <w:jc w:val="both"/>
      </w:pPr>
      <w:r>
        <w:rPr>
          <w:rFonts w:ascii="Times New Roman"/>
          <w:b w:val="false"/>
          <w:i w:val="false"/>
          <w:color w:val="000000"/>
          <w:sz w:val="28"/>
        </w:rPr>
        <w:t>
      22) меншiктің мемлекеттiк мониторингiн жүргізу жөніндегі жұмыстарды үйлестіруді жүзеге асыруға қатысу;</w:t>
      </w:r>
    </w:p>
    <w:bookmarkEnd w:id="157"/>
    <w:bookmarkStart w:name="z154" w:id="158"/>
    <w:p>
      <w:pPr>
        <w:spacing w:after="0"/>
        <w:ind w:left="0"/>
        <w:jc w:val="both"/>
      </w:pPr>
      <w:r>
        <w:rPr>
          <w:rFonts w:ascii="Times New Roman"/>
          <w:b w:val="false"/>
          <w:i w:val="false"/>
          <w:color w:val="000000"/>
          <w:sz w:val="28"/>
        </w:rPr>
        <w:t>
      23) меншiктiң мемлекеттiк мониторингінің нысанасы бойынша анық және объективтi талдау үшiн қажеттi ақпаратты сұратуды және алуды жүзеге асыру;</w:t>
      </w:r>
    </w:p>
    <w:bookmarkEnd w:id="158"/>
    <w:bookmarkStart w:name="z155" w:id="159"/>
    <w:p>
      <w:pPr>
        <w:spacing w:after="0"/>
        <w:ind w:left="0"/>
        <w:jc w:val="both"/>
      </w:pPr>
      <w:r>
        <w:rPr>
          <w:rFonts w:ascii="Times New Roman"/>
          <w:b w:val="false"/>
          <w:i w:val="false"/>
          <w:color w:val="000000"/>
          <w:sz w:val="28"/>
        </w:rPr>
        <w:t>
      24)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bookmarkEnd w:id="159"/>
    <w:bookmarkStart w:name="z156" w:id="160"/>
    <w:p>
      <w:pPr>
        <w:spacing w:after="0"/>
        <w:ind w:left="0"/>
        <w:jc w:val="both"/>
      </w:pPr>
      <w:r>
        <w:rPr>
          <w:rFonts w:ascii="Times New Roman"/>
          <w:b w:val="false"/>
          <w:i w:val="false"/>
          <w:color w:val="000000"/>
          <w:sz w:val="28"/>
        </w:rPr>
        <w:t>
      25)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bookmarkEnd w:id="160"/>
    <w:bookmarkStart w:name="z157" w:id="161"/>
    <w:p>
      <w:pPr>
        <w:spacing w:after="0"/>
        <w:ind w:left="0"/>
        <w:jc w:val="both"/>
      </w:pPr>
      <w:r>
        <w:rPr>
          <w:rFonts w:ascii="Times New Roman"/>
          <w:b w:val="false"/>
          <w:i w:val="false"/>
          <w:color w:val="000000"/>
          <w:sz w:val="28"/>
        </w:rPr>
        <w:t>
      26)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bookmarkEnd w:id="161"/>
    <w:p>
      <w:pPr>
        <w:spacing w:after="0"/>
        <w:ind w:left="0"/>
        <w:jc w:val="both"/>
      </w:pPr>
      <w:r>
        <w:rPr>
          <w:rFonts w:ascii="Times New Roman"/>
          <w:b w:val="false"/>
          <w:i w:val="false"/>
          <w:color w:val="000000"/>
          <w:sz w:val="28"/>
        </w:rPr>
        <w:t>
      26-1)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26-2)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26-3)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26-4)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26-5)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26-6)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26-7)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26-8)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bookmarkStart w:name="z158" w:id="162"/>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162"/>
    <w:bookmarkStart w:name="z1517" w:id="163"/>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163"/>
    <w:bookmarkStart w:name="z1518" w:id="164"/>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164"/>
    <w:bookmarkStart w:name="z1519" w:id="165"/>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165"/>
    <w:bookmarkStart w:name="z1520" w:id="166"/>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166"/>
    <w:bookmarkStart w:name="z1521" w:id="167"/>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167"/>
    <w:bookmarkStart w:name="z1522" w:id="168"/>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168"/>
    <w:bookmarkStart w:name="z1523" w:id="169"/>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енгізілді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10.02.2020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бастап қолданысқа енгізіледі); 16.06.2022 </w:t>
      </w:r>
      <w:r>
        <w:rPr>
          <w:rFonts w:ascii="Times New Roman"/>
          <w:b w:val="false"/>
          <w:i w:val="false"/>
          <w:color w:val="ff0000"/>
          <w:sz w:val="28"/>
        </w:rPr>
        <w:t>№ 335</w:t>
      </w:r>
      <w:r>
        <w:rPr>
          <w:rFonts w:ascii="Times New Roman"/>
          <w:b w:val="false"/>
          <w:i w:val="false"/>
          <w:color w:val="ff0000"/>
          <w:sz w:val="28"/>
        </w:rPr>
        <w:t xml:space="preserve">;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59" w:id="170"/>
    <w:p>
      <w:pPr>
        <w:spacing w:after="0"/>
        <w:ind w:left="0"/>
        <w:jc w:val="both"/>
      </w:pPr>
      <w:r>
        <w:rPr>
          <w:rFonts w:ascii="Times New Roman"/>
          <w:b w:val="false"/>
          <w:i w:val="false"/>
          <w:color w:val="000000"/>
          <w:sz w:val="28"/>
        </w:rPr>
        <w:t>
      15. Департаменттің құқықтары мен міндеттері:</w:t>
      </w:r>
    </w:p>
    <w:bookmarkEnd w:id="170"/>
    <w:bookmarkStart w:name="z160" w:id="171"/>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bookmarkEnd w:id="171"/>
    <w:bookmarkStart w:name="z161" w:id="172"/>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bookmarkEnd w:id="172"/>
    <w:bookmarkStart w:name="z162" w:id="173"/>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bookmarkEnd w:id="173"/>
    <w:bookmarkStart w:name="z163" w:id="174"/>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bookmarkEnd w:id="174"/>
    <w:bookmarkStart w:name="z164" w:id="175"/>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End w:id="175"/>
    <w:bookmarkStart w:name="z165" w:id="176"/>
    <w:p>
      <w:pPr>
        <w:spacing w:after="0"/>
        <w:ind w:left="0"/>
        <w:jc w:val="left"/>
      </w:pPr>
      <w:r>
        <w:rPr>
          <w:rFonts w:ascii="Times New Roman"/>
          <w:b/>
          <w:i w:val="false"/>
          <w:color w:val="000000"/>
        </w:rPr>
        <w:t xml:space="preserve"> 3-тарау. Департаменттің қызметін ұйымдастыру</w:t>
      </w:r>
    </w:p>
    <w:bookmarkEnd w:id="176"/>
    <w:bookmarkStart w:name="z166" w:id="177"/>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177"/>
    <w:bookmarkStart w:name="z167" w:id="178"/>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8" w:id="179"/>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9" w:id="180"/>
    <w:p>
      <w:pPr>
        <w:spacing w:after="0"/>
        <w:ind w:left="0"/>
        <w:jc w:val="both"/>
      </w:pPr>
      <w:r>
        <w:rPr>
          <w:rFonts w:ascii="Times New Roman"/>
          <w:b w:val="false"/>
          <w:i w:val="false"/>
          <w:color w:val="000000"/>
          <w:sz w:val="28"/>
        </w:rPr>
        <w:t>
      19. Департамент басшысының өкілеттіктері:</w:t>
      </w:r>
    </w:p>
    <w:bookmarkEnd w:id="180"/>
    <w:bookmarkStart w:name="z170" w:id="181"/>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bookmarkEnd w:id="181"/>
    <w:bookmarkStart w:name="z171" w:id="182"/>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bookmarkEnd w:id="182"/>
    <w:bookmarkStart w:name="z172" w:id="183"/>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bookmarkEnd w:id="183"/>
    <w:bookmarkStart w:name="z173" w:id="184"/>
    <w:p>
      <w:pPr>
        <w:spacing w:after="0"/>
        <w:ind w:left="0"/>
        <w:jc w:val="both"/>
      </w:pPr>
      <w:r>
        <w:rPr>
          <w:rFonts w:ascii="Times New Roman"/>
          <w:b w:val="false"/>
          <w:i w:val="false"/>
          <w:color w:val="000000"/>
          <w:sz w:val="28"/>
        </w:rPr>
        <w:t>
      4) Департаменттің бұйрықтарына қол қояды;</w:t>
      </w:r>
    </w:p>
    <w:bookmarkEnd w:id="184"/>
    <w:bookmarkStart w:name="z174" w:id="185"/>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bookmarkEnd w:id="185"/>
    <w:bookmarkStart w:name="z175" w:id="186"/>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bookmarkEnd w:id="186"/>
    <w:bookmarkStart w:name="z176" w:id="187"/>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187"/>
    <w:bookmarkStart w:name="z177" w:id="188"/>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bookmarkEnd w:id="188"/>
    <w:bookmarkStart w:name="z178" w:id="189"/>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189"/>
    <w:bookmarkStart w:name="z185" w:id="190"/>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End w:id="190"/>
    <w:bookmarkStart w:name="z179" w:id="191"/>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191"/>
    <w:bookmarkStart w:name="z180" w:id="192"/>
    <w:p>
      <w:pPr>
        <w:spacing w:after="0"/>
        <w:ind w:left="0"/>
        <w:jc w:val="left"/>
      </w:pPr>
      <w:r>
        <w:rPr>
          <w:rFonts w:ascii="Times New Roman"/>
          <w:b/>
          <w:i w:val="false"/>
          <w:color w:val="000000"/>
        </w:rPr>
        <w:t xml:space="preserve"> 4-тарау. Департаменттің мүлкі</w:t>
      </w:r>
    </w:p>
    <w:bookmarkEnd w:id="192"/>
    <w:bookmarkStart w:name="z181" w:id="193"/>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193"/>
    <w:bookmarkStart w:name="z182" w:id="194"/>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94"/>
    <w:bookmarkStart w:name="z183" w:id="195"/>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195"/>
    <w:bookmarkStart w:name="z184" w:id="196"/>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96"/>
    <w:bookmarkStart w:name="z186" w:id="197"/>
    <w:p>
      <w:pPr>
        <w:spacing w:after="0"/>
        <w:ind w:left="0"/>
        <w:jc w:val="left"/>
      </w:pPr>
      <w:r>
        <w:rPr>
          <w:rFonts w:ascii="Times New Roman"/>
          <w:b/>
          <w:i w:val="false"/>
          <w:color w:val="000000"/>
        </w:rPr>
        <w:t xml:space="preserve"> 5-тарау. Департаментті қайта ұйымдастыру және тарату</w:t>
      </w:r>
    </w:p>
    <w:bookmarkEnd w:id="197"/>
    <w:bookmarkStart w:name="z187" w:id="198"/>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комитетінің</w:t>
            </w:r>
            <w:r>
              <w:br/>
            </w:r>
            <w:r>
              <w:rPr>
                <w:rFonts w:ascii="Times New Roman"/>
                <w:b w:val="false"/>
                <w:i w:val="false"/>
                <w:color w:val="000000"/>
                <w:sz w:val="20"/>
              </w:rPr>
              <w:t>Төрағасы 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 3-қосымша</w:t>
            </w:r>
            <w:r>
              <w:br/>
            </w:r>
          </w:p>
        </w:tc>
      </w:tr>
    </w:tbl>
    <w:bookmarkStart w:name="z189" w:id="199"/>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Алматы мемлекеттік мүлік және жекешелендіру департаменті" мемлекеттік мекемесі туралы ЕРЕЖЕ</w:t>
      </w:r>
    </w:p>
    <w:bookmarkEnd w:id="199"/>
    <w:bookmarkStart w:name="z190" w:id="200"/>
    <w:p>
      <w:pPr>
        <w:spacing w:after="0"/>
        <w:ind w:left="0"/>
        <w:jc w:val="left"/>
      </w:pPr>
      <w:r>
        <w:rPr>
          <w:rFonts w:ascii="Times New Roman"/>
          <w:b/>
          <w:i w:val="false"/>
          <w:color w:val="000000"/>
        </w:rPr>
        <w:t xml:space="preserve"> 1-тарау. Жалпы ережелер</w:t>
      </w:r>
    </w:p>
    <w:bookmarkEnd w:id="200"/>
    <w:bookmarkStart w:name="z191" w:id="201"/>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Алматы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Алматы облысының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201"/>
    <w:bookmarkStart w:name="z192" w:id="202"/>
    <w:p>
      <w:pPr>
        <w:spacing w:after="0"/>
        <w:ind w:left="0"/>
        <w:jc w:val="both"/>
      </w:pPr>
      <w:r>
        <w:rPr>
          <w:rFonts w:ascii="Times New Roman"/>
          <w:b w:val="false"/>
          <w:i w:val="false"/>
          <w:color w:val="000000"/>
          <w:sz w:val="28"/>
        </w:rPr>
        <w:t>
      Департамент Алматы облысының аумағында туындаған мүліктік құқықтар мен міндеттер бойынша бөлу жолымен қайта ұйымдастырылған "Қазақстан Республикасы Қаржы министрлігі Мемлекеттік мүлік және жекешелендіру комитетінің "Жетісу" өңіраралық мемлекеттік мүлік және жекешелендіру департаменті" мемлекеттік мекемесінің құқықтық мирасқоры болып табылады.</w:t>
      </w:r>
    </w:p>
    <w:bookmarkEnd w:id="202"/>
    <w:bookmarkStart w:name="z193" w:id="203"/>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203"/>
    <w:bookmarkStart w:name="z194" w:id="204"/>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204"/>
    <w:bookmarkStart w:name="z195" w:id="205"/>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205"/>
    <w:bookmarkStart w:name="z196" w:id="206"/>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206"/>
    <w:bookmarkStart w:name="z197" w:id="207"/>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207"/>
    <w:bookmarkStart w:name="z198" w:id="208"/>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208"/>
    <w:bookmarkStart w:name="z199" w:id="209"/>
    <w:p>
      <w:pPr>
        <w:spacing w:after="0"/>
        <w:ind w:left="0"/>
        <w:jc w:val="both"/>
      </w:pPr>
      <w:r>
        <w:rPr>
          <w:rFonts w:ascii="Times New Roman"/>
          <w:b w:val="false"/>
          <w:i w:val="false"/>
          <w:color w:val="000000"/>
          <w:sz w:val="28"/>
        </w:rPr>
        <w:t>
      8. Департаменттің заңды мекенжайы: 040700, Қазақстан Республикасы, Алматы облысы, Іле ауданы, Өтеген батыр ауылы, І. Жансүгіров көшесі, 86.</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министрлігінің Мемлекеттік мүлік және жекешелендіру комитеті Төрағасының м.а. 29.12.2022 </w:t>
      </w:r>
      <w:r>
        <w:rPr>
          <w:rFonts w:ascii="Times New Roman"/>
          <w:b w:val="false"/>
          <w:i w:val="false"/>
          <w:color w:val="000000"/>
          <w:sz w:val="28"/>
        </w:rPr>
        <w:t>№ 833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0" w:id="210"/>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Алматы мемлекеттік мүлік және жекешелендіру департаменті" мемлекеттік мекемесі.</w:t>
      </w:r>
    </w:p>
    <w:bookmarkEnd w:id="210"/>
    <w:bookmarkStart w:name="z201" w:id="211"/>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11"/>
    <w:bookmarkStart w:name="z202" w:id="212"/>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212"/>
    <w:bookmarkStart w:name="z203" w:id="213"/>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213"/>
    <w:bookmarkStart w:name="z210" w:id="214"/>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End w:id="214"/>
    <w:bookmarkStart w:name="z211" w:id="215"/>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215"/>
    <w:bookmarkStart w:name="z212" w:id="216"/>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216"/>
    <w:bookmarkStart w:name="z213" w:id="217"/>
    <w:p>
      <w:pPr>
        <w:spacing w:after="0"/>
        <w:ind w:left="0"/>
        <w:jc w:val="both"/>
      </w:pPr>
      <w:r>
        <w:rPr>
          <w:rFonts w:ascii="Times New Roman"/>
          <w:b w:val="false"/>
          <w:i w:val="false"/>
          <w:color w:val="000000"/>
          <w:sz w:val="28"/>
        </w:rPr>
        <w:t>
      14. Департаменттің функциялары:</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5" w:id="218"/>
    <w:p>
      <w:pPr>
        <w:spacing w:after="0"/>
        <w:ind w:left="0"/>
        <w:jc w:val="both"/>
      </w:pPr>
      <w:r>
        <w:rPr>
          <w:rFonts w:ascii="Times New Roman"/>
          <w:b w:val="false"/>
          <w:i w:val="false"/>
          <w:color w:val="000000"/>
          <w:sz w:val="28"/>
        </w:rPr>
        <w:t>
      2)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bookmarkEnd w:id="218"/>
    <w:bookmarkStart w:name="z216" w:id="219"/>
    <w:p>
      <w:pPr>
        <w:spacing w:after="0"/>
        <w:ind w:left="0"/>
        <w:jc w:val="both"/>
      </w:pPr>
      <w:r>
        <w:rPr>
          <w:rFonts w:ascii="Times New Roman"/>
          <w:b w:val="false"/>
          <w:i w:val="false"/>
          <w:color w:val="000000"/>
          <w:sz w:val="28"/>
        </w:rPr>
        <w:t>
      3)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bookmarkEnd w:id="219"/>
    <w:bookmarkStart w:name="z217" w:id="220"/>
    <w:p>
      <w:pPr>
        <w:spacing w:after="0"/>
        <w:ind w:left="0"/>
        <w:jc w:val="both"/>
      </w:pPr>
      <w:r>
        <w:rPr>
          <w:rFonts w:ascii="Times New Roman"/>
          <w:b w:val="false"/>
          <w:i w:val="false"/>
          <w:color w:val="000000"/>
          <w:sz w:val="28"/>
        </w:rPr>
        <w:t>
      4)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bookmarkEnd w:id="220"/>
    <w:bookmarkStart w:name="z218" w:id="221"/>
    <w:p>
      <w:pPr>
        <w:spacing w:after="0"/>
        <w:ind w:left="0"/>
        <w:jc w:val="both"/>
      </w:pPr>
      <w:r>
        <w:rPr>
          <w:rFonts w:ascii="Times New Roman"/>
          <w:b w:val="false"/>
          <w:i w:val="false"/>
          <w:color w:val="000000"/>
          <w:sz w:val="28"/>
        </w:rPr>
        <w:t>
      5)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bookmarkEnd w:id="221"/>
    <w:bookmarkStart w:name="z219" w:id="222"/>
    <w:p>
      <w:pPr>
        <w:spacing w:after="0"/>
        <w:ind w:left="0"/>
        <w:jc w:val="both"/>
      </w:pPr>
      <w:r>
        <w:rPr>
          <w:rFonts w:ascii="Times New Roman"/>
          <w:b w:val="false"/>
          <w:i w:val="false"/>
          <w:color w:val="000000"/>
          <w:sz w:val="28"/>
        </w:rPr>
        <w:t>
      6)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bookmarkEnd w:id="222"/>
    <w:bookmarkStart w:name="z220" w:id="223"/>
    <w:p>
      <w:pPr>
        <w:spacing w:after="0"/>
        <w:ind w:left="0"/>
        <w:jc w:val="both"/>
      </w:pPr>
      <w:r>
        <w:rPr>
          <w:rFonts w:ascii="Times New Roman"/>
          <w:b w:val="false"/>
          <w:i w:val="false"/>
          <w:color w:val="000000"/>
          <w:sz w:val="28"/>
        </w:rPr>
        <w:t>
      7) республикалық мүлiк мәселелерi бойынша мемлекеттiң мүдделерiн бiлдiру, Қазақстан Республикасына тиесiлi мүлiктiк құқықтарды қорғауды жүзеге асыру;</w:t>
      </w:r>
    </w:p>
    <w:bookmarkEnd w:id="223"/>
    <w:bookmarkStart w:name="z221" w:id="224"/>
    <w:p>
      <w:pPr>
        <w:spacing w:after="0"/>
        <w:ind w:left="0"/>
        <w:jc w:val="both"/>
      </w:pPr>
      <w:r>
        <w:rPr>
          <w:rFonts w:ascii="Times New Roman"/>
          <w:b w:val="false"/>
          <w:i w:val="false"/>
          <w:color w:val="000000"/>
          <w:sz w:val="28"/>
        </w:rPr>
        <w:t>
      8)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bookmarkEnd w:id="224"/>
    <w:bookmarkStart w:name="z222" w:id="225"/>
    <w:p>
      <w:pPr>
        <w:spacing w:after="0"/>
        <w:ind w:left="0"/>
        <w:jc w:val="both"/>
      </w:pPr>
      <w:r>
        <w:rPr>
          <w:rFonts w:ascii="Times New Roman"/>
          <w:b w:val="false"/>
          <w:i w:val="false"/>
          <w:color w:val="000000"/>
          <w:sz w:val="28"/>
        </w:rPr>
        <w:t>
      9)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bookmarkEnd w:id="225"/>
    <w:bookmarkStart w:name="z223" w:id="226"/>
    <w:p>
      <w:pPr>
        <w:spacing w:after="0"/>
        <w:ind w:left="0"/>
        <w:jc w:val="both"/>
      </w:pPr>
      <w:r>
        <w:rPr>
          <w:rFonts w:ascii="Times New Roman"/>
          <w:b w:val="false"/>
          <w:i w:val="false"/>
          <w:color w:val="000000"/>
          <w:sz w:val="28"/>
        </w:rPr>
        <w:t>
      10) республикалық меншіктегі мүлікті жалға беруден түсетін кірістерді республикалық бюджетке алу;</w:t>
      </w:r>
    </w:p>
    <w:bookmarkEnd w:id="226"/>
    <w:bookmarkStart w:name="z224" w:id="227"/>
    <w:p>
      <w:pPr>
        <w:spacing w:after="0"/>
        <w:ind w:left="0"/>
        <w:jc w:val="both"/>
      </w:pPr>
      <w:r>
        <w:rPr>
          <w:rFonts w:ascii="Times New Roman"/>
          <w:b w:val="false"/>
          <w:i w:val="false"/>
          <w:color w:val="000000"/>
          <w:sz w:val="28"/>
        </w:rPr>
        <w:t>
      11) концессия және мемлекеттік-жекешелік әріптестік шарттары негізінде құрылған объектілерді республикалық меншікке қабылдауға қатысу;</w:t>
      </w:r>
    </w:p>
    <w:bookmarkEnd w:id="227"/>
    <w:bookmarkStart w:name="z225" w:id="228"/>
    <w:p>
      <w:pPr>
        <w:spacing w:after="0"/>
        <w:ind w:left="0"/>
        <w:jc w:val="both"/>
      </w:pPr>
      <w:r>
        <w:rPr>
          <w:rFonts w:ascii="Times New Roman"/>
          <w:b w:val="false"/>
          <w:i w:val="false"/>
          <w:color w:val="000000"/>
          <w:sz w:val="28"/>
        </w:rPr>
        <w:t>
      12)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bookmarkEnd w:id="228"/>
    <w:bookmarkStart w:name="z226" w:id="229"/>
    <w:p>
      <w:pPr>
        <w:spacing w:after="0"/>
        <w:ind w:left="0"/>
        <w:jc w:val="both"/>
      </w:pPr>
      <w:r>
        <w:rPr>
          <w:rFonts w:ascii="Times New Roman"/>
          <w:b w:val="false"/>
          <w:i w:val="false"/>
          <w:color w:val="000000"/>
          <w:sz w:val="28"/>
        </w:rPr>
        <w:t>
      13) сыйға тарту шарттарын жасасу, мемлекеттік емес заңды және жеке тұлғалардың мүлкі бойынша қабылдап алу-беру актілеріне қол қою мен бекіту;</w:t>
      </w:r>
    </w:p>
    <w:bookmarkEnd w:id="229"/>
    <w:bookmarkStart w:name="z227" w:id="230"/>
    <w:p>
      <w:pPr>
        <w:spacing w:after="0"/>
        <w:ind w:left="0"/>
        <w:jc w:val="both"/>
      </w:pPr>
      <w:r>
        <w:rPr>
          <w:rFonts w:ascii="Times New Roman"/>
          <w:b w:val="false"/>
          <w:i w:val="false"/>
          <w:color w:val="000000"/>
          <w:sz w:val="28"/>
        </w:rPr>
        <w:t>
      14)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bookmarkEnd w:id="230"/>
    <w:bookmarkStart w:name="z228" w:id="231"/>
    <w:p>
      <w:pPr>
        <w:spacing w:after="0"/>
        <w:ind w:left="0"/>
        <w:jc w:val="both"/>
      </w:pPr>
      <w:r>
        <w:rPr>
          <w:rFonts w:ascii="Times New Roman"/>
          <w:b w:val="false"/>
          <w:i w:val="false"/>
          <w:color w:val="000000"/>
          <w:sz w:val="28"/>
        </w:rPr>
        <w:t>
      15)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bookmarkEnd w:id="231"/>
    <w:bookmarkStart w:name="z229" w:id="232"/>
    <w:p>
      <w:pPr>
        <w:spacing w:after="0"/>
        <w:ind w:left="0"/>
        <w:jc w:val="both"/>
      </w:pPr>
      <w:r>
        <w:rPr>
          <w:rFonts w:ascii="Times New Roman"/>
          <w:b w:val="false"/>
          <w:i w:val="false"/>
          <w:color w:val="000000"/>
          <w:sz w:val="28"/>
        </w:rPr>
        <w:t>
      16)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bookmarkEnd w:id="232"/>
    <w:bookmarkStart w:name="z230" w:id="233"/>
    <w:p>
      <w:pPr>
        <w:spacing w:after="0"/>
        <w:ind w:left="0"/>
        <w:jc w:val="both"/>
      </w:pPr>
      <w:r>
        <w:rPr>
          <w:rFonts w:ascii="Times New Roman"/>
          <w:b w:val="false"/>
          <w:i w:val="false"/>
          <w:color w:val="000000"/>
          <w:sz w:val="28"/>
        </w:rPr>
        <w:t>
      17)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bookmarkEnd w:id="233"/>
    <w:bookmarkStart w:name="z231" w:id="234"/>
    <w:p>
      <w:pPr>
        <w:spacing w:after="0"/>
        <w:ind w:left="0"/>
        <w:jc w:val="both"/>
      </w:pPr>
      <w:r>
        <w:rPr>
          <w:rFonts w:ascii="Times New Roman"/>
          <w:b w:val="false"/>
          <w:i w:val="false"/>
          <w:color w:val="000000"/>
          <w:sz w:val="28"/>
        </w:rPr>
        <w:t>
      18) республикалық мүліктің нысаналы және тиiмдi пайдаланылуына бақылауды жүзеге асыру;</w:t>
      </w:r>
    </w:p>
    <w:bookmarkEnd w:id="234"/>
    <w:bookmarkStart w:name="z232" w:id="235"/>
    <w:p>
      <w:pPr>
        <w:spacing w:after="0"/>
        <w:ind w:left="0"/>
        <w:jc w:val="both"/>
      </w:pPr>
      <w:r>
        <w:rPr>
          <w:rFonts w:ascii="Times New Roman"/>
          <w:b w:val="false"/>
          <w:i w:val="false"/>
          <w:color w:val="000000"/>
          <w:sz w:val="28"/>
        </w:rPr>
        <w:t>
      19)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bookmarkEnd w:id="235"/>
    <w:bookmarkStart w:name="z233" w:id="236"/>
    <w:p>
      <w:pPr>
        <w:spacing w:after="0"/>
        <w:ind w:left="0"/>
        <w:jc w:val="both"/>
      </w:pPr>
      <w:r>
        <w:rPr>
          <w:rFonts w:ascii="Times New Roman"/>
          <w:b w:val="false"/>
          <w:i w:val="false"/>
          <w:color w:val="000000"/>
          <w:sz w:val="28"/>
        </w:rPr>
        <w:t>
      20)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bookmarkEnd w:id="236"/>
    <w:bookmarkStart w:name="z234" w:id="237"/>
    <w:p>
      <w:pPr>
        <w:spacing w:after="0"/>
        <w:ind w:left="0"/>
        <w:jc w:val="both"/>
      </w:pPr>
      <w:r>
        <w:rPr>
          <w:rFonts w:ascii="Times New Roman"/>
          <w:b w:val="false"/>
          <w:i w:val="false"/>
          <w:color w:val="000000"/>
          <w:sz w:val="28"/>
        </w:rPr>
        <w:t>
      21)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bookmarkEnd w:id="237"/>
    <w:bookmarkStart w:name="z235" w:id="238"/>
    <w:p>
      <w:pPr>
        <w:spacing w:after="0"/>
        <w:ind w:left="0"/>
        <w:jc w:val="both"/>
      </w:pPr>
      <w:r>
        <w:rPr>
          <w:rFonts w:ascii="Times New Roman"/>
          <w:b w:val="false"/>
          <w:i w:val="false"/>
          <w:color w:val="000000"/>
          <w:sz w:val="28"/>
        </w:rPr>
        <w:t>
      22) меншiктің мемлекеттiк мониторингiн жүргізу жөніндегі жұмыстарды үйлестіруді жүзеге асыруға қатысу;</w:t>
      </w:r>
    </w:p>
    <w:bookmarkEnd w:id="238"/>
    <w:bookmarkStart w:name="z236" w:id="239"/>
    <w:p>
      <w:pPr>
        <w:spacing w:after="0"/>
        <w:ind w:left="0"/>
        <w:jc w:val="both"/>
      </w:pPr>
      <w:r>
        <w:rPr>
          <w:rFonts w:ascii="Times New Roman"/>
          <w:b w:val="false"/>
          <w:i w:val="false"/>
          <w:color w:val="000000"/>
          <w:sz w:val="28"/>
        </w:rPr>
        <w:t>
      23) меншiктiң мемлекеттiк мониторингінің нысанасы бойынша анық және объективтi талдау үшiн қажеттi ақпаратты сұратуды және алуды жүзеге асыру;</w:t>
      </w:r>
    </w:p>
    <w:bookmarkEnd w:id="239"/>
    <w:bookmarkStart w:name="z237" w:id="240"/>
    <w:p>
      <w:pPr>
        <w:spacing w:after="0"/>
        <w:ind w:left="0"/>
        <w:jc w:val="both"/>
      </w:pPr>
      <w:r>
        <w:rPr>
          <w:rFonts w:ascii="Times New Roman"/>
          <w:b w:val="false"/>
          <w:i w:val="false"/>
          <w:color w:val="000000"/>
          <w:sz w:val="28"/>
        </w:rPr>
        <w:t>
      24)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bookmarkEnd w:id="240"/>
    <w:bookmarkStart w:name="z238" w:id="241"/>
    <w:p>
      <w:pPr>
        <w:spacing w:after="0"/>
        <w:ind w:left="0"/>
        <w:jc w:val="both"/>
      </w:pPr>
      <w:r>
        <w:rPr>
          <w:rFonts w:ascii="Times New Roman"/>
          <w:b w:val="false"/>
          <w:i w:val="false"/>
          <w:color w:val="000000"/>
          <w:sz w:val="28"/>
        </w:rPr>
        <w:t>
      25)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bookmarkEnd w:id="241"/>
    <w:bookmarkStart w:name="z239" w:id="242"/>
    <w:p>
      <w:pPr>
        <w:spacing w:after="0"/>
        <w:ind w:left="0"/>
        <w:jc w:val="both"/>
      </w:pPr>
      <w:r>
        <w:rPr>
          <w:rFonts w:ascii="Times New Roman"/>
          <w:b w:val="false"/>
          <w:i w:val="false"/>
          <w:color w:val="000000"/>
          <w:sz w:val="28"/>
        </w:rPr>
        <w:t>
      26)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bookmarkEnd w:id="242"/>
    <w:p>
      <w:pPr>
        <w:spacing w:after="0"/>
        <w:ind w:left="0"/>
        <w:jc w:val="both"/>
      </w:pPr>
      <w:r>
        <w:rPr>
          <w:rFonts w:ascii="Times New Roman"/>
          <w:b w:val="false"/>
          <w:i w:val="false"/>
          <w:color w:val="000000"/>
          <w:sz w:val="28"/>
        </w:rPr>
        <w:t>
      26-1)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26-2)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26-3)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26-4)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26-5)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26-6)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26-7)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26-8)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bookmarkStart w:name="z240" w:id="243"/>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243"/>
    <w:bookmarkStart w:name="z1524" w:id="244"/>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244"/>
    <w:bookmarkStart w:name="z1525" w:id="245"/>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245"/>
    <w:bookmarkStart w:name="z1526" w:id="246"/>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246"/>
    <w:bookmarkStart w:name="z1527" w:id="247"/>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247"/>
    <w:bookmarkStart w:name="z1528" w:id="248"/>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248"/>
    <w:bookmarkStart w:name="z1529" w:id="249"/>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249"/>
    <w:bookmarkStart w:name="z1530" w:id="250"/>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мен толықтырулар енгізілді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10.02.2020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бастап қолданысқа енгізіледі); 16.06.2022 </w:t>
      </w:r>
      <w:r>
        <w:rPr>
          <w:rFonts w:ascii="Times New Roman"/>
          <w:b w:val="false"/>
          <w:i w:val="false"/>
          <w:color w:val="ff0000"/>
          <w:sz w:val="28"/>
        </w:rPr>
        <w:t>№ 335</w:t>
      </w:r>
      <w:r>
        <w:rPr>
          <w:rFonts w:ascii="Times New Roman"/>
          <w:b w:val="false"/>
          <w:i w:val="false"/>
          <w:color w:val="ff0000"/>
          <w:sz w:val="28"/>
        </w:rPr>
        <w:t xml:space="preserve">;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241" w:id="251"/>
    <w:p>
      <w:pPr>
        <w:spacing w:after="0"/>
        <w:ind w:left="0"/>
        <w:jc w:val="both"/>
      </w:pPr>
      <w:r>
        <w:rPr>
          <w:rFonts w:ascii="Times New Roman"/>
          <w:b w:val="false"/>
          <w:i w:val="false"/>
          <w:color w:val="000000"/>
          <w:sz w:val="28"/>
        </w:rPr>
        <w:t>
      15. Департаменттің құқықтары мен міндеттері:</w:t>
      </w:r>
    </w:p>
    <w:bookmarkEnd w:id="251"/>
    <w:bookmarkStart w:name="z242" w:id="252"/>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bookmarkEnd w:id="252"/>
    <w:bookmarkStart w:name="z243" w:id="253"/>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bookmarkEnd w:id="253"/>
    <w:bookmarkStart w:name="z244" w:id="254"/>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bookmarkEnd w:id="254"/>
    <w:bookmarkStart w:name="z245" w:id="255"/>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bookmarkEnd w:id="255"/>
    <w:bookmarkStart w:name="z246" w:id="256"/>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End w:id="256"/>
    <w:bookmarkStart w:name="z247" w:id="257"/>
    <w:p>
      <w:pPr>
        <w:spacing w:after="0"/>
        <w:ind w:left="0"/>
        <w:jc w:val="left"/>
      </w:pPr>
      <w:r>
        <w:rPr>
          <w:rFonts w:ascii="Times New Roman"/>
          <w:b/>
          <w:i w:val="false"/>
          <w:color w:val="000000"/>
        </w:rPr>
        <w:t xml:space="preserve"> 3-тарау. Департаменттің қызметін ұйымдастыру</w:t>
      </w:r>
    </w:p>
    <w:bookmarkEnd w:id="257"/>
    <w:bookmarkStart w:name="z248" w:id="258"/>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258"/>
    <w:bookmarkStart w:name="z249" w:id="259"/>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50" w:id="260"/>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51" w:id="261"/>
    <w:p>
      <w:pPr>
        <w:spacing w:after="0"/>
        <w:ind w:left="0"/>
        <w:jc w:val="both"/>
      </w:pPr>
      <w:r>
        <w:rPr>
          <w:rFonts w:ascii="Times New Roman"/>
          <w:b w:val="false"/>
          <w:i w:val="false"/>
          <w:color w:val="000000"/>
          <w:sz w:val="28"/>
        </w:rPr>
        <w:t>
      19. Департамент басшысының өкілеттіктері:</w:t>
      </w:r>
    </w:p>
    <w:bookmarkEnd w:id="261"/>
    <w:bookmarkStart w:name="z252" w:id="262"/>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bookmarkEnd w:id="262"/>
    <w:bookmarkStart w:name="z253" w:id="263"/>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bookmarkEnd w:id="263"/>
    <w:bookmarkStart w:name="z254" w:id="264"/>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bookmarkEnd w:id="264"/>
    <w:bookmarkStart w:name="z255" w:id="265"/>
    <w:p>
      <w:pPr>
        <w:spacing w:after="0"/>
        <w:ind w:left="0"/>
        <w:jc w:val="both"/>
      </w:pPr>
      <w:r>
        <w:rPr>
          <w:rFonts w:ascii="Times New Roman"/>
          <w:b w:val="false"/>
          <w:i w:val="false"/>
          <w:color w:val="000000"/>
          <w:sz w:val="28"/>
        </w:rPr>
        <w:t>
      4) Департаменттің бұйрықтарына қол қояды;</w:t>
      </w:r>
    </w:p>
    <w:bookmarkEnd w:id="265"/>
    <w:bookmarkStart w:name="z256" w:id="266"/>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bookmarkEnd w:id="266"/>
    <w:bookmarkStart w:name="z257" w:id="267"/>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bookmarkEnd w:id="267"/>
    <w:bookmarkStart w:name="z258" w:id="268"/>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268"/>
    <w:bookmarkStart w:name="z259" w:id="269"/>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bookmarkEnd w:id="269"/>
    <w:bookmarkStart w:name="z260" w:id="270"/>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270"/>
    <w:bookmarkStart w:name="z261" w:id="271"/>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End w:id="271"/>
    <w:bookmarkStart w:name="z262" w:id="272"/>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272"/>
    <w:bookmarkStart w:name="z263" w:id="273"/>
    <w:p>
      <w:pPr>
        <w:spacing w:after="0"/>
        <w:ind w:left="0"/>
        <w:jc w:val="left"/>
      </w:pPr>
      <w:r>
        <w:rPr>
          <w:rFonts w:ascii="Times New Roman"/>
          <w:b/>
          <w:i w:val="false"/>
          <w:color w:val="000000"/>
        </w:rPr>
        <w:t xml:space="preserve"> 4-тарау. Департаменттің мүлкі</w:t>
      </w:r>
    </w:p>
    <w:bookmarkEnd w:id="273"/>
    <w:bookmarkStart w:name="z264" w:id="274"/>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274"/>
    <w:bookmarkStart w:name="z265" w:id="275"/>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275"/>
    <w:bookmarkStart w:name="z266" w:id="276"/>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276"/>
    <w:bookmarkStart w:name="z267" w:id="277"/>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77"/>
    <w:bookmarkStart w:name="z268" w:id="278"/>
    <w:p>
      <w:pPr>
        <w:spacing w:after="0"/>
        <w:ind w:left="0"/>
        <w:jc w:val="left"/>
      </w:pPr>
      <w:r>
        <w:rPr>
          <w:rFonts w:ascii="Times New Roman"/>
          <w:b/>
          <w:i w:val="false"/>
          <w:color w:val="000000"/>
        </w:rPr>
        <w:t xml:space="preserve"> 5-тарау. Департаментті қайта ұйымдастыру және тарату</w:t>
      </w:r>
    </w:p>
    <w:bookmarkEnd w:id="278"/>
    <w:bookmarkStart w:name="z269" w:id="279"/>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2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комитетінің</w:t>
            </w:r>
            <w:r>
              <w:br/>
            </w:r>
            <w:r>
              <w:rPr>
                <w:rFonts w:ascii="Times New Roman"/>
                <w:b w:val="false"/>
                <w:i w:val="false"/>
                <w:color w:val="000000"/>
                <w:sz w:val="20"/>
              </w:rPr>
              <w:t>Төрағасы 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 4-қосымша</w:t>
            </w:r>
          </w:p>
        </w:tc>
      </w:tr>
    </w:tbl>
    <w:bookmarkStart w:name="z271" w:id="280"/>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Атырау мемлекеттік мүлік және жекешелендіру департаменті" мемлекеттік мекемесі туралы ЕРЕЖЕ</w:t>
      </w:r>
    </w:p>
    <w:bookmarkEnd w:id="280"/>
    <w:bookmarkStart w:name="z272" w:id="281"/>
    <w:p>
      <w:pPr>
        <w:spacing w:after="0"/>
        <w:ind w:left="0"/>
        <w:jc w:val="left"/>
      </w:pPr>
      <w:r>
        <w:rPr>
          <w:rFonts w:ascii="Times New Roman"/>
          <w:b/>
          <w:i w:val="false"/>
          <w:color w:val="000000"/>
        </w:rPr>
        <w:t xml:space="preserve"> 1-тарау. Жалпы ережелер</w:t>
      </w:r>
    </w:p>
    <w:bookmarkEnd w:id="281"/>
    <w:bookmarkStart w:name="z273" w:id="282"/>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Атырау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Атырау облысының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282"/>
    <w:bookmarkStart w:name="z274" w:id="283"/>
    <w:p>
      <w:pPr>
        <w:spacing w:after="0"/>
        <w:ind w:left="0"/>
        <w:jc w:val="both"/>
      </w:pPr>
      <w:r>
        <w:rPr>
          <w:rFonts w:ascii="Times New Roman"/>
          <w:b w:val="false"/>
          <w:i w:val="false"/>
          <w:color w:val="000000"/>
          <w:sz w:val="28"/>
        </w:rPr>
        <w:t>
      Департамент Атырау облысының аумағында туындаған мүліктік құқықтар мен міндеттер бойынша бөлу жолымен қайта ұйымдастырылған "Қазақстан Республикасы Қаржы министрлігі Мемлекеттік мүлік және жекешелендіру комитетінің "Каспий" өңіраралық мемлекеттік мүлік және жекешелендіру департаменті" мемлекеттік мекемесінің құқықтық мирасқоры болып табылады.</w:t>
      </w:r>
    </w:p>
    <w:bookmarkEnd w:id="283"/>
    <w:bookmarkStart w:name="z275" w:id="284"/>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284"/>
    <w:bookmarkStart w:name="z276" w:id="285"/>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285"/>
    <w:bookmarkStart w:name="z277" w:id="286"/>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286"/>
    <w:bookmarkStart w:name="z278" w:id="287"/>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287"/>
    <w:bookmarkStart w:name="z279" w:id="288"/>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288"/>
    <w:bookmarkStart w:name="z280" w:id="289"/>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289"/>
    <w:bookmarkStart w:name="z281" w:id="290"/>
    <w:p>
      <w:pPr>
        <w:spacing w:after="0"/>
        <w:ind w:left="0"/>
        <w:jc w:val="both"/>
      </w:pPr>
      <w:r>
        <w:rPr>
          <w:rFonts w:ascii="Times New Roman"/>
          <w:b w:val="false"/>
          <w:i w:val="false"/>
          <w:color w:val="000000"/>
          <w:sz w:val="28"/>
        </w:rPr>
        <w:t>
      8. Департаменттің заңды мекенжайы: 060002, Қазақстан Республикасы, Атырау облысы, Атырау қаласы, Абай көшесі, 10а.</w:t>
      </w:r>
    </w:p>
    <w:bookmarkEnd w:id="290"/>
    <w:bookmarkStart w:name="z282" w:id="291"/>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Атырау мемлекеттік мүлік және жекешелендіру департаменті" мемлекеттік мекемесі.</w:t>
      </w:r>
    </w:p>
    <w:bookmarkEnd w:id="291"/>
    <w:bookmarkStart w:name="z283" w:id="292"/>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92"/>
    <w:bookmarkStart w:name="z284" w:id="293"/>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293"/>
    <w:bookmarkStart w:name="z285" w:id="294"/>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294"/>
    <w:bookmarkStart w:name="z286" w:id="295"/>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End w:id="295"/>
    <w:bookmarkStart w:name="z287" w:id="296"/>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296"/>
    <w:bookmarkStart w:name="z288" w:id="297"/>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297"/>
    <w:bookmarkStart w:name="z289" w:id="298"/>
    <w:p>
      <w:pPr>
        <w:spacing w:after="0"/>
        <w:ind w:left="0"/>
        <w:jc w:val="both"/>
      </w:pPr>
      <w:r>
        <w:rPr>
          <w:rFonts w:ascii="Times New Roman"/>
          <w:b w:val="false"/>
          <w:i w:val="false"/>
          <w:color w:val="000000"/>
          <w:sz w:val="28"/>
        </w:rPr>
        <w:t>
      14. Департаменттің функциялары:</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91" w:id="299"/>
    <w:p>
      <w:pPr>
        <w:spacing w:after="0"/>
        <w:ind w:left="0"/>
        <w:jc w:val="both"/>
      </w:pPr>
      <w:r>
        <w:rPr>
          <w:rFonts w:ascii="Times New Roman"/>
          <w:b w:val="false"/>
          <w:i w:val="false"/>
          <w:color w:val="000000"/>
          <w:sz w:val="28"/>
        </w:rPr>
        <w:t>
      2)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bookmarkEnd w:id="299"/>
    <w:bookmarkStart w:name="z292" w:id="300"/>
    <w:p>
      <w:pPr>
        <w:spacing w:after="0"/>
        <w:ind w:left="0"/>
        <w:jc w:val="both"/>
      </w:pPr>
      <w:r>
        <w:rPr>
          <w:rFonts w:ascii="Times New Roman"/>
          <w:b w:val="false"/>
          <w:i w:val="false"/>
          <w:color w:val="000000"/>
          <w:sz w:val="28"/>
        </w:rPr>
        <w:t>
      3)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bookmarkEnd w:id="300"/>
    <w:bookmarkStart w:name="z293" w:id="301"/>
    <w:p>
      <w:pPr>
        <w:spacing w:after="0"/>
        <w:ind w:left="0"/>
        <w:jc w:val="both"/>
      </w:pPr>
      <w:r>
        <w:rPr>
          <w:rFonts w:ascii="Times New Roman"/>
          <w:b w:val="false"/>
          <w:i w:val="false"/>
          <w:color w:val="000000"/>
          <w:sz w:val="28"/>
        </w:rPr>
        <w:t>
      4)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bookmarkEnd w:id="301"/>
    <w:bookmarkStart w:name="z294" w:id="302"/>
    <w:p>
      <w:pPr>
        <w:spacing w:after="0"/>
        <w:ind w:left="0"/>
        <w:jc w:val="both"/>
      </w:pPr>
      <w:r>
        <w:rPr>
          <w:rFonts w:ascii="Times New Roman"/>
          <w:b w:val="false"/>
          <w:i w:val="false"/>
          <w:color w:val="000000"/>
          <w:sz w:val="28"/>
        </w:rPr>
        <w:t>
      5)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bookmarkEnd w:id="302"/>
    <w:bookmarkStart w:name="z295" w:id="303"/>
    <w:p>
      <w:pPr>
        <w:spacing w:after="0"/>
        <w:ind w:left="0"/>
        <w:jc w:val="both"/>
      </w:pPr>
      <w:r>
        <w:rPr>
          <w:rFonts w:ascii="Times New Roman"/>
          <w:b w:val="false"/>
          <w:i w:val="false"/>
          <w:color w:val="000000"/>
          <w:sz w:val="28"/>
        </w:rPr>
        <w:t>
      6)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bookmarkEnd w:id="303"/>
    <w:bookmarkStart w:name="z296" w:id="304"/>
    <w:p>
      <w:pPr>
        <w:spacing w:after="0"/>
        <w:ind w:left="0"/>
        <w:jc w:val="both"/>
      </w:pPr>
      <w:r>
        <w:rPr>
          <w:rFonts w:ascii="Times New Roman"/>
          <w:b w:val="false"/>
          <w:i w:val="false"/>
          <w:color w:val="000000"/>
          <w:sz w:val="28"/>
        </w:rPr>
        <w:t>
      7) республикалық мүлiк мәселелерi бойынша мемлекеттiң мүдделерiн бiлдiру, Қазақстан Республикасына тиесiлi мүлiктiк құқықтарды қорғауды жүзеге асыру;</w:t>
      </w:r>
    </w:p>
    <w:bookmarkEnd w:id="304"/>
    <w:bookmarkStart w:name="z297" w:id="305"/>
    <w:p>
      <w:pPr>
        <w:spacing w:after="0"/>
        <w:ind w:left="0"/>
        <w:jc w:val="both"/>
      </w:pPr>
      <w:r>
        <w:rPr>
          <w:rFonts w:ascii="Times New Roman"/>
          <w:b w:val="false"/>
          <w:i w:val="false"/>
          <w:color w:val="000000"/>
          <w:sz w:val="28"/>
        </w:rPr>
        <w:t>
      8)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bookmarkEnd w:id="305"/>
    <w:bookmarkStart w:name="z298" w:id="306"/>
    <w:p>
      <w:pPr>
        <w:spacing w:after="0"/>
        <w:ind w:left="0"/>
        <w:jc w:val="both"/>
      </w:pPr>
      <w:r>
        <w:rPr>
          <w:rFonts w:ascii="Times New Roman"/>
          <w:b w:val="false"/>
          <w:i w:val="false"/>
          <w:color w:val="000000"/>
          <w:sz w:val="28"/>
        </w:rPr>
        <w:t>
      9)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bookmarkEnd w:id="306"/>
    <w:bookmarkStart w:name="z299" w:id="307"/>
    <w:p>
      <w:pPr>
        <w:spacing w:after="0"/>
        <w:ind w:left="0"/>
        <w:jc w:val="both"/>
      </w:pPr>
      <w:r>
        <w:rPr>
          <w:rFonts w:ascii="Times New Roman"/>
          <w:b w:val="false"/>
          <w:i w:val="false"/>
          <w:color w:val="000000"/>
          <w:sz w:val="28"/>
        </w:rPr>
        <w:t>
      10) республикалық меншіктегі мүлікті жалға беруден түсетін кірістерді республикалық бюджетке алу;</w:t>
      </w:r>
    </w:p>
    <w:bookmarkEnd w:id="307"/>
    <w:bookmarkStart w:name="z300" w:id="308"/>
    <w:p>
      <w:pPr>
        <w:spacing w:after="0"/>
        <w:ind w:left="0"/>
        <w:jc w:val="both"/>
      </w:pPr>
      <w:r>
        <w:rPr>
          <w:rFonts w:ascii="Times New Roman"/>
          <w:b w:val="false"/>
          <w:i w:val="false"/>
          <w:color w:val="000000"/>
          <w:sz w:val="28"/>
        </w:rPr>
        <w:t>
      11) концессия және мемлекеттік-жекешелік әріптестік шарттары негізінде құрылған объектілерді республикалық меншікке қабылдауға қатысу;</w:t>
      </w:r>
    </w:p>
    <w:bookmarkEnd w:id="308"/>
    <w:bookmarkStart w:name="z301" w:id="309"/>
    <w:p>
      <w:pPr>
        <w:spacing w:after="0"/>
        <w:ind w:left="0"/>
        <w:jc w:val="both"/>
      </w:pPr>
      <w:r>
        <w:rPr>
          <w:rFonts w:ascii="Times New Roman"/>
          <w:b w:val="false"/>
          <w:i w:val="false"/>
          <w:color w:val="000000"/>
          <w:sz w:val="28"/>
        </w:rPr>
        <w:t>
      12)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bookmarkEnd w:id="309"/>
    <w:bookmarkStart w:name="z302" w:id="310"/>
    <w:p>
      <w:pPr>
        <w:spacing w:after="0"/>
        <w:ind w:left="0"/>
        <w:jc w:val="both"/>
      </w:pPr>
      <w:r>
        <w:rPr>
          <w:rFonts w:ascii="Times New Roman"/>
          <w:b w:val="false"/>
          <w:i w:val="false"/>
          <w:color w:val="000000"/>
          <w:sz w:val="28"/>
        </w:rPr>
        <w:t>
      13) сыйға тарту шарттарын жасасу, мемлекеттік емес заңды және жеке тұлғалардың мүлкі бойынша қабылдап алу-беру актілеріне қол қою мен бекіту;</w:t>
      </w:r>
    </w:p>
    <w:bookmarkEnd w:id="310"/>
    <w:bookmarkStart w:name="z303" w:id="311"/>
    <w:p>
      <w:pPr>
        <w:spacing w:after="0"/>
        <w:ind w:left="0"/>
        <w:jc w:val="both"/>
      </w:pPr>
      <w:r>
        <w:rPr>
          <w:rFonts w:ascii="Times New Roman"/>
          <w:b w:val="false"/>
          <w:i w:val="false"/>
          <w:color w:val="000000"/>
          <w:sz w:val="28"/>
        </w:rPr>
        <w:t>
      14)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bookmarkEnd w:id="311"/>
    <w:bookmarkStart w:name="z304" w:id="312"/>
    <w:p>
      <w:pPr>
        <w:spacing w:after="0"/>
        <w:ind w:left="0"/>
        <w:jc w:val="both"/>
      </w:pPr>
      <w:r>
        <w:rPr>
          <w:rFonts w:ascii="Times New Roman"/>
          <w:b w:val="false"/>
          <w:i w:val="false"/>
          <w:color w:val="000000"/>
          <w:sz w:val="28"/>
        </w:rPr>
        <w:t>
      15)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bookmarkEnd w:id="312"/>
    <w:bookmarkStart w:name="z305" w:id="313"/>
    <w:p>
      <w:pPr>
        <w:spacing w:after="0"/>
        <w:ind w:left="0"/>
        <w:jc w:val="both"/>
      </w:pPr>
      <w:r>
        <w:rPr>
          <w:rFonts w:ascii="Times New Roman"/>
          <w:b w:val="false"/>
          <w:i w:val="false"/>
          <w:color w:val="000000"/>
          <w:sz w:val="28"/>
        </w:rPr>
        <w:t>
      16)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bookmarkEnd w:id="313"/>
    <w:bookmarkStart w:name="z306" w:id="314"/>
    <w:p>
      <w:pPr>
        <w:spacing w:after="0"/>
        <w:ind w:left="0"/>
        <w:jc w:val="both"/>
      </w:pPr>
      <w:r>
        <w:rPr>
          <w:rFonts w:ascii="Times New Roman"/>
          <w:b w:val="false"/>
          <w:i w:val="false"/>
          <w:color w:val="000000"/>
          <w:sz w:val="28"/>
        </w:rPr>
        <w:t>
      17)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bookmarkEnd w:id="314"/>
    <w:bookmarkStart w:name="z307" w:id="315"/>
    <w:p>
      <w:pPr>
        <w:spacing w:after="0"/>
        <w:ind w:left="0"/>
        <w:jc w:val="both"/>
      </w:pPr>
      <w:r>
        <w:rPr>
          <w:rFonts w:ascii="Times New Roman"/>
          <w:b w:val="false"/>
          <w:i w:val="false"/>
          <w:color w:val="000000"/>
          <w:sz w:val="28"/>
        </w:rPr>
        <w:t>
      18) республикалық мүліктің нысаналы және тиiмдi пайдаланылуына бақылауды жүзеге асыру;</w:t>
      </w:r>
    </w:p>
    <w:bookmarkEnd w:id="315"/>
    <w:bookmarkStart w:name="z308" w:id="316"/>
    <w:p>
      <w:pPr>
        <w:spacing w:after="0"/>
        <w:ind w:left="0"/>
        <w:jc w:val="both"/>
      </w:pPr>
      <w:r>
        <w:rPr>
          <w:rFonts w:ascii="Times New Roman"/>
          <w:b w:val="false"/>
          <w:i w:val="false"/>
          <w:color w:val="000000"/>
          <w:sz w:val="28"/>
        </w:rPr>
        <w:t>
      19)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bookmarkEnd w:id="316"/>
    <w:bookmarkStart w:name="z309" w:id="317"/>
    <w:p>
      <w:pPr>
        <w:spacing w:after="0"/>
        <w:ind w:left="0"/>
        <w:jc w:val="both"/>
      </w:pPr>
      <w:r>
        <w:rPr>
          <w:rFonts w:ascii="Times New Roman"/>
          <w:b w:val="false"/>
          <w:i w:val="false"/>
          <w:color w:val="000000"/>
          <w:sz w:val="28"/>
        </w:rPr>
        <w:t>
      20)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bookmarkEnd w:id="317"/>
    <w:bookmarkStart w:name="z310" w:id="318"/>
    <w:p>
      <w:pPr>
        <w:spacing w:after="0"/>
        <w:ind w:left="0"/>
        <w:jc w:val="both"/>
      </w:pPr>
      <w:r>
        <w:rPr>
          <w:rFonts w:ascii="Times New Roman"/>
          <w:b w:val="false"/>
          <w:i w:val="false"/>
          <w:color w:val="000000"/>
          <w:sz w:val="28"/>
        </w:rPr>
        <w:t>
      21)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bookmarkEnd w:id="318"/>
    <w:bookmarkStart w:name="z311" w:id="319"/>
    <w:p>
      <w:pPr>
        <w:spacing w:after="0"/>
        <w:ind w:left="0"/>
        <w:jc w:val="both"/>
      </w:pPr>
      <w:r>
        <w:rPr>
          <w:rFonts w:ascii="Times New Roman"/>
          <w:b w:val="false"/>
          <w:i w:val="false"/>
          <w:color w:val="000000"/>
          <w:sz w:val="28"/>
        </w:rPr>
        <w:t>
      22) меншiктің мемлекеттiк мониторингiн жүргізу жөніндегі жұмыстарды үйлестіруді жүзеге асыруға қатысу;</w:t>
      </w:r>
    </w:p>
    <w:bookmarkEnd w:id="319"/>
    <w:bookmarkStart w:name="z312" w:id="320"/>
    <w:p>
      <w:pPr>
        <w:spacing w:after="0"/>
        <w:ind w:left="0"/>
        <w:jc w:val="both"/>
      </w:pPr>
      <w:r>
        <w:rPr>
          <w:rFonts w:ascii="Times New Roman"/>
          <w:b w:val="false"/>
          <w:i w:val="false"/>
          <w:color w:val="000000"/>
          <w:sz w:val="28"/>
        </w:rPr>
        <w:t>
      23) меншiктiң мемлекеттiк мониторингінің нысанасы бойынша анық және объективтi талдау үшiн қажеттi ақпаратты сұратуды және алуды жүзеге асыру;</w:t>
      </w:r>
    </w:p>
    <w:bookmarkEnd w:id="320"/>
    <w:bookmarkStart w:name="z313" w:id="321"/>
    <w:p>
      <w:pPr>
        <w:spacing w:after="0"/>
        <w:ind w:left="0"/>
        <w:jc w:val="both"/>
      </w:pPr>
      <w:r>
        <w:rPr>
          <w:rFonts w:ascii="Times New Roman"/>
          <w:b w:val="false"/>
          <w:i w:val="false"/>
          <w:color w:val="000000"/>
          <w:sz w:val="28"/>
        </w:rPr>
        <w:t>
      24)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bookmarkEnd w:id="321"/>
    <w:bookmarkStart w:name="z314" w:id="322"/>
    <w:p>
      <w:pPr>
        <w:spacing w:after="0"/>
        <w:ind w:left="0"/>
        <w:jc w:val="both"/>
      </w:pPr>
      <w:r>
        <w:rPr>
          <w:rFonts w:ascii="Times New Roman"/>
          <w:b w:val="false"/>
          <w:i w:val="false"/>
          <w:color w:val="000000"/>
          <w:sz w:val="28"/>
        </w:rPr>
        <w:t>
      25)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bookmarkEnd w:id="322"/>
    <w:bookmarkStart w:name="z315" w:id="323"/>
    <w:p>
      <w:pPr>
        <w:spacing w:after="0"/>
        <w:ind w:left="0"/>
        <w:jc w:val="both"/>
      </w:pPr>
      <w:r>
        <w:rPr>
          <w:rFonts w:ascii="Times New Roman"/>
          <w:b w:val="false"/>
          <w:i w:val="false"/>
          <w:color w:val="000000"/>
          <w:sz w:val="28"/>
        </w:rPr>
        <w:t>
      26)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bookmarkEnd w:id="323"/>
    <w:p>
      <w:pPr>
        <w:spacing w:after="0"/>
        <w:ind w:left="0"/>
        <w:jc w:val="both"/>
      </w:pPr>
      <w:r>
        <w:rPr>
          <w:rFonts w:ascii="Times New Roman"/>
          <w:b w:val="false"/>
          <w:i w:val="false"/>
          <w:color w:val="000000"/>
          <w:sz w:val="28"/>
        </w:rPr>
        <w:t>
      26-1)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26-2)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26-3)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26-4)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26-5)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26-6)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26-7)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26-8)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bookmarkStart w:name="z316" w:id="324"/>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324"/>
    <w:bookmarkStart w:name="z1531" w:id="325"/>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325"/>
    <w:bookmarkStart w:name="z1532" w:id="326"/>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326"/>
    <w:bookmarkStart w:name="z1533" w:id="327"/>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327"/>
    <w:bookmarkStart w:name="z1534" w:id="328"/>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328"/>
    <w:bookmarkStart w:name="z1535" w:id="329"/>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329"/>
    <w:bookmarkStart w:name="z1536" w:id="330"/>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330"/>
    <w:bookmarkStart w:name="z1537" w:id="331"/>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мен толықтырулар енгізілді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10.02.2020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бастап қолданысқа енгізіледі); 16.06.2022 </w:t>
      </w:r>
      <w:r>
        <w:rPr>
          <w:rFonts w:ascii="Times New Roman"/>
          <w:b w:val="false"/>
          <w:i w:val="false"/>
          <w:color w:val="ff0000"/>
          <w:sz w:val="28"/>
        </w:rPr>
        <w:t>№ 335</w:t>
      </w:r>
      <w:r>
        <w:rPr>
          <w:rFonts w:ascii="Times New Roman"/>
          <w:b w:val="false"/>
          <w:i w:val="false"/>
          <w:color w:val="ff0000"/>
          <w:sz w:val="28"/>
        </w:rPr>
        <w:t xml:space="preserve">;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317" w:id="332"/>
    <w:p>
      <w:pPr>
        <w:spacing w:after="0"/>
        <w:ind w:left="0"/>
        <w:jc w:val="both"/>
      </w:pPr>
      <w:r>
        <w:rPr>
          <w:rFonts w:ascii="Times New Roman"/>
          <w:b w:val="false"/>
          <w:i w:val="false"/>
          <w:color w:val="000000"/>
          <w:sz w:val="28"/>
        </w:rPr>
        <w:t>
      15. Департаменттің құқықтары мен міндеттері:</w:t>
      </w:r>
    </w:p>
    <w:bookmarkEnd w:id="332"/>
    <w:bookmarkStart w:name="z318" w:id="333"/>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bookmarkEnd w:id="333"/>
    <w:bookmarkStart w:name="z319" w:id="334"/>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bookmarkEnd w:id="334"/>
    <w:bookmarkStart w:name="z320" w:id="335"/>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bookmarkEnd w:id="335"/>
    <w:bookmarkStart w:name="z321" w:id="336"/>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bookmarkEnd w:id="336"/>
    <w:bookmarkStart w:name="z322" w:id="337"/>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End w:id="337"/>
    <w:bookmarkStart w:name="z323" w:id="338"/>
    <w:p>
      <w:pPr>
        <w:spacing w:after="0"/>
        <w:ind w:left="0"/>
        <w:jc w:val="left"/>
      </w:pPr>
      <w:r>
        <w:rPr>
          <w:rFonts w:ascii="Times New Roman"/>
          <w:b/>
          <w:i w:val="false"/>
          <w:color w:val="000000"/>
        </w:rPr>
        <w:t xml:space="preserve"> 3-тарау. Департаменттің қызметін ұйымдастыру</w:t>
      </w:r>
    </w:p>
    <w:bookmarkEnd w:id="338"/>
    <w:bookmarkStart w:name="z324" w:id="339"/>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339"/>
    <w:bookmarkStart w:name="z325" w:id="340"/>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26" w:id="341"/>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27" w:id="342"/>
    <w:p>
      <w:pPr>
        <w:spacing w:after="0"/>
        <w:ind w:left="0"/>
        <w:jc w:val="both"/>
      </w:pPr>
      <w:r>
        <w:rPr>
          <w:rFonts w:ascii="Times New Roman"/>
          <w:b w:val="false"/>
          <w:i w:val="false"/>
          <w:color w:val="000000"/>
          <w:sz w:val="28"/>
        </w:rPr>
        <w:t>
      19. Департамент басшысының өкілеттіктері:</w:t>
      </w:r>
    </w:p>
    <w:bookmarkEnd w:id="342"/>
    <w:bookmarkStart w:name="z328" w:id="343"/>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bookmarkEnd w:id="343"/>
    <w:bookmarkStart w:name="z329" w:id="344"/>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bookmarkEnd w:id="344"/>
    <w:bookmarkStart w:name="z330" w:id="345"/>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bookmarkEnd w:id="345"/>
    <w:bookmarkStart w:name="z331" w:id="346"/>
    <w:p>
      <w:pPr>
        <w:spacing w:after="0"/>
        <w:ind w:left="0"/>
        <w:jc w:val="both"/>
      </w:pPr>
      <w:r>
        <w:rPr>
          <w:rFonts w:ascii="Times New Roman"/>
          <w:b w:val="false"/>
          <w:i w:val="false"/>
          <w:color w:val="000000"/>
          <w:sz w:val="28"/>
        </w:rPr>
        <w:t>
      4) Департаменттің бұйрықтарына қол қояды;</w:t>
      </w:r>
    </w:p>
    <w:bookmarkEnd w:id="346"/>
    <w:bookmarkStart w:name="z332" w:id="347"/>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bookmarkEnd w:id="347"/>
    <w:bookmarkStart w:name="z333" w:id="348"/>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bookmarkEnd w:id="348"/>
    <w:bookmarkStart w:name="z334" w:id="349"/>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349"/>
    <w:bookmarkStart w:name="z335" w:id="350"/>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bookmarkEnd w:id="350"/>
    <w:bookmarkStart w:name="z336" w:id="351"/>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351"/>
    <w:bookmarkStart w:name="z337" w:id="352"/>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End w:id="352"/>
    <w:bookmarkStart w:name="z338" w:id="353"/>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353"/>
    <w:bookmarkStart w:name="z339" w:id="354"/>
    <w:p>
      <w:pPr>
        <w:spacing w:after="0"/>
        <w:ind w:left="0"/>
        <w:jc w:val="left"/>
      </w:pPr>
      <w:r>
        <w:rPr>
          <w:rFonts w:ascii="Times New Roman"/>
          <w:b/>
          <w:i w:val="false"/>
          <w:color w:val="000000"/>
        </w:rPr>
        <w:t xml:space="preserve"> 4-тарау. Департаменттің мүлкі</w:t>
      </w:r>
    </w:p>
    <w:bookmarkEnd w:id="354"/>
    <w:bookmarkStart w:name="z340" w:id="355"/>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355"/>
    <w:bookmarkStart w:name="z341" w:id="356"/>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356"/>
    <w:bookmarkStart w:name="z342" w:id="357"/>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357"/>
    <w:bookmarkStart w:name="z343" w:id="358"/>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58"/>
    <w:bookmarkStart w:name="z344" w:id="359"/>
    <w:p>
      <w:pPr>
        <w:spacing w:after="0"/>
        <w:ind w:left="0"/>
        <w:jc w:val="left"/>
      </w:pPr>
      <w:r>
        <w:rPr>
          <w:rFonts w:ascii="Times New Roman"/>
          <w:b/>
          <w:i w:val="false"/>
          <w:color w:val="000000"/>
        </w:rPr>
        <w:t xml:space="preserve"> 5-тарау. Департаментті қайта ұйымдастыру және тарату</w:t>
      </w:r>
    </w:p>
    <w:bookmarkEnd w:id="359"/>
    <w:bookmarkStart w:name="z345" w:id="360"/>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3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комитетінің</w:t>
            </w:r>
            <w:r>
              <w:br/>
            </w:r>
            <w:r>
              <w:rPr>
                <w:rFonts w:ascii="Times New Roman"/>
                <w:b w:val="false"/>
                <w:i w:val="false"/>
                <w:color w:val="000000"/>
                <w:sz w:val="20"/>
              </w:rPr>
              <w:t>Төрағасы 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 5-қосымша</w:t>
            </w:r>
          </w:p>
        </w:tc>
      </w:tr>
    </w:tbl>
    <w:bookmarkStart w:name="z347" w:id="361"/>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Шығыс Қазақстан мемлекеттік мүлік және жекешелендіру департаменті" мемлекеттік мекемесі туралы ЕРЕЖЕ</w:t>
      </w:r>
    </w:p>
    <w:bookmarkEnd w:id="361"/>
    <w:bookmarkStart w:name="z348" w:id="362"/>
    <w:p>
      <w:pPr>
        <w:spacing w:after="0"/>
        <w:ind w:left="0"/>
        <w:jc w:val="left"/>
      </w:pPr>
      <w:r>
        <w:rPr>
          <w:rFonts w:ascii="Times New Roman"/>
          <w:b/>
          <w:i w:val="false"/>
          <w:color w:val="000000"/>
        </w:rPr>
        <w:t xml:space="preserve"> 1-тарау. Жалпы ережелер</w:t>
      </w:r>
    </w:p>
    <w:bookmarkEnd w:id="362"/>
    <w:bookmarkStart w:name="z349" w:id="363"/>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Шығыс Қазақстан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Шығыс Қазақстан облысының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363"/>
    <w:bookmarkStart w:name="z350" w:id="364"/>
    <w:p>
      <w:pPr>
        <w:spacing w:after="0"/>
        <w:ind w:left="0"/>
        <w:jc w:val="both"/>
      </w:pPr>
      <w:r>
        <w:rPr>
          <w:rFonts w:ascii="Times New Roman"/>
          <w:b w:val="false"/>
          <w:i w:val="false"/>
          <w:color w:val="000000"/>
          <w:sz w:val="28"/>
        </w:rPr>
        <w:t>
      Департамент Шығыс Қазақстан облысының аумағында туындаған мүліктік құқықтар мен міндеттер бойынша бөлу жолымен қайта ұйымдастырылған "Қазақстан Республикасы Қаржы министрлігі Мемлекеттік мүлік және жекешелендіру комитетінің "Ертіс" өңіраралық мемлекеттік мүлік және жекешелендіру департаменті" мемлекеттік мекемесінің құқықтық мирасқоры болып табылады.</w:t>
      </w:r>
    </w:p>
    <w:bookmarkEnd w:id="364"/>
    <w:bookmarkStart w:name="z351" w:id="365"/>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365"/>
    <w:bookmarkStart w:name="z352" w:id="366"/>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министрлігінің Мемлекеттік мүлік және жекешелендіру комитеті Төрағасының 14.07.2022 </w:t>
      </w:r>
      <w:r>
        <w:rPr>
          <w:rFonts w:ascii="Times New Roman"/>
          <w:b w:val="false"/>
          <w:i w:val="false"/>
          <w:color w:val="000000"/>
          <w:sz w:val="28"/>
        </w:rPr>
        <w:t>№ 396</w:t>
      </w:r>
      <w:r>
        <w:rPr>
          <w:rFonts w:ascii="Times New Roman"/>
          <w:b w:val="false"/>
          <w:i w:val="false"/>
          <w:color w:val="ff0000"/>
          <w:sz w:val="28"/>
        </w:rPr>
        <w:t xml:space="preserve"> бұйрығымен. </w:t>
      </w:r>
      <w:r>
        <w:br/>
      </w:r>
      <w:r>
        <w:rPr>
          <w:rFonts w:ascii="Times New Roman"/>
          <w:b w:val="false"/>
          <w:i w:val="false"/>
          <w:color w:val="000000"/>
          <w:sz w:val="28"/>
        </w:rPr>
        <w:t>
</w:t>
      </w:r>
    </w:p>
    <w:bookmarkStart w:name="z354" w:id="367"/>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367"/>
    <w:bookmarkStart w:name="z355" w:id="368"/>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368"/>
    <w:bookmarkStart w:name="z356" w:id="369"/>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369"/>
    <w:bookmarkStart w:name="z357" w:id="370"/>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370"/>
    <w:bookmarkStart w:name="z358" w:id="371"/>
    <w:p>
      <w:pPr>
        <w:spacing w:after="0"/>
        <w:ind w:left="0"/>
        <w:jc w:val="both"/>
      </w:pPr>
      <w:r>
        <w:rPr>
          <w:rFonts w:ascii="Times New Roman"/>
          <w:b w:val="false"/>
          <w:i w:val="false"/>
          <w:color w:val="000000"/>
          <w:sz w:val="28"/>
        </w:rPr>
        <w:t>
      8. Департаменттің заңды мекенжайы: 070019, Қазақстан Республикасы, Шығыс Қазақстан облысы, Өскемен қаласы, Тохтаров көшесі, 35.</w:t>
      </w:r>
    </w:p>
    <w:bookmarkEnd w:id="371"/>
    <w:bookmarkStart w:name="z359" w:id="372"/>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Шығыс Қазақстан мемлекеттік мүлік және жекешелендіру департаменті" мемлекеттік мекемесі.</w:t>
      </w:r>
    </w:p>
    <w:bookmarkEnd w:id="372"/>
    <w:bookmarkStart w:name="z360" w:id="373"/>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373"/>
    <w:bookmarkStart w:name="z361" w:id="374"/>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374"/>
    <w:bookmarkStart w:name="z362" w:id="375"/>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375"/>
    <w:bookmarkStart w:name="z363" w:id="376"/>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End w:id="376"/>
    <w:bookmarkStart w:name="z364" w:id="377"/>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377"/>
    <w:bookmarkStart w:name="z365" w:id="378"/>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378"/>
    <w:bookmarkStart w:name="z366" w:id="379"/>
    <w:p>
      <w:pPr>
        <w:spacing w:after="0"/>
        <w:ind w:left="0"/>
        <w:jc w:val="both"/>
      </w:pPr>
      <w:r>
        <w:rPr>
          <w:rFonts w:ascii="Times New Roman"/>
          <w:b w:val="false"/>
          <w:i w:val="false"/>
          <w:color w:val="000000"/>
          <w:sz w:val="28"/>
        </w:rPr>
        <w:t>
      14. Департаменттің функциялары:</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68" w:id="380"/>
    <w:p>
      <w:pPr>
        <w:spacing w:after="0"/>
        <w:ind w:left="0"/>
        <w:jc w:val="both"/>
      </w:pPr>
      <w:r>
        <w:rPr>
          <w:rFonts w:ascii="Times New Roman"/>
          <w:b w:val="false"/>
          <w:i w:val="false"/>
          <w:color w:val="000000"/>
          <w:sz w:val="28"/>
        </w:rPr>
        <w:t>
      2)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bookmarkEnd w:id="380"/>
    <w:bookmarkStart w:name="z369" w:id="381"/>
    <w:p>
      <w:pPr>
        <w:spacing w:after="0"/>
        <w:ind w:left="0"/>
        <w:jc w:val="both"/>
      </w:pPr>
      <w:r>
        <w:rPr>
          <w:rFonts w:ascii="Times New Roman"/>
          <w:b w:val="false"/>
          <w:i w:val="false"/>
          <w:color w:val="000000"/>
          <w:sz w:val="28"/>
        </w:rPr>
        <w:t>
      3)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bookmarkEnd w:id="381"/>
    <w:bookmarkStart w:name="z370" w:id="382"/>
    <w:p>
      <w:pPr>
        <w:spacing w:after="0"/>
        <w:ind w:left="0"/>
        <w:jc w:val="both"/>
      </w:pPr>
      <w:r>
        <w:rPr>
          <w:rFonts w:ascii="Times New Roman"/>
          <w:b w:val="false"/>
          <w:i w:val="false"/>
          <w:color w:val="000000"/>
          <w:sz w:val="28"/>
        </w:rPr>
        <w:t>
      4)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bookmarkEnd w:id="382"/>
    <w:bookmarkStart w:name="z371" w:id="383"/>
    <w:p>
      <w:pPr>
        <w:spacing w:after="0"/>
        <w:ind w:left="0"/>
        <w:jc w:val="both"/>
      </w:pPr>
      <w:r>
        <w:rPr>
          <w:rFonts w:ascii="Times New Roman"/>
          <w:b w:val="false"/>
          <w:i w:val="false"/>
          <w:color w:val="000000"/>
          <w:sz w:val="28"/>
        </w:rPr>
        <w:t>
      5)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bookmarkEnd w:id="383"/>
    <w:bookmarkStart w:name="z372" w:id="384"/>
    <w:p>
      <w:pPr>
        <w:spacing w:after="0"/>
        <w:ind w:left="0"/>
        <w:jc w:val="both"/>
      </w:pPr>
      <w:r>
        <w:rPr>
          <w:rFonts w:ascii="Times New Roman"/>
          <w:b w:val="false"/>
          <w:i w:val="false"/>
          <w:color w:val="000000"/>
          <w:sz w:val="28"/>
        </w:rPr>
        <w:t>
      6)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bookmarkEnd w:id="384"/>
    <w:bookmarkStart w:name="z373" w:id="385"/>
    <w:p>
      <w:pPr>
        <w:spacing w:after="0"/>
        <w:ind w:left="0"/>
        <w:jc w:val="both"/>
      </w:pPr>
      <w:r>
        <w:rPr>
          <w:rFonts w:ascii="Times New Roman"/>
          <w:b w:val="false"/>
          <w:i w:val="false"/>
          <w:color w:val="000000"/>
          <w:sz w:val="28"/>
        </w:rPr>
        <w:t>
      7) республикалық мүлiк мәселелерi бойынша мемлекеттiң мүдделерiн бiлдiру, Қазақстан Республикасына тиесiлi мүлiктiк құқықтарды қорғауды жүзеге асыру;</w:t>
      </w:r>
    </w:p>
    <w:bookmarkEnd w:id="385"/>
    <w:bookmarkStart w:name="z374" w:id="386"/>
    <w:p>
      <w:pPr>
        <w:spacing w:after="0"/>
        <w:ind w:left="0"/>
        <w:jc w:val="both"/>
      </w:pPr>
      <w:r>
        <w:rPr>
          <w:rFonts w:ascii="Times New Roman"/>
          <w:b w:val="false"/>
          <w:i w:val="false"/>
          <w:color w:val="000000"/>
          <w:sz w:val="28"/>
        </w:rPr>
        <w:t>
      8)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bookmarkEnd w:id="386"/>
    <w:bookmarkStart w:name="z375" w:id="387"/>
    <w:p>
      <w:pPr>
        <w:spacing w:after="0"/>
        <w:ind w:left="0"/>
        <w:jc w:val="both"/>
      </w:pPr>
      <w:r>
        <w:rPr>
          <w:rFonts w:ascii="Times New Roman"/>
          <w:b w:val="false"/>
          <w:i w:val="false"/>
          <w:color w:val="000000"/>
          <w:sz w:val="28"/>
        </w:rPr>
        <w:t>
      9)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bookmarkEnd w:id="387"/>
    <w:bookmarkStart w:name="z376" w:id="388"/>
    <w:p>
      <w:pPr>
        <w:spacing w:after="0"/>
        <w:ind w:left="0"/>
        <w:jc w:val="both"/>
      </w:pPr>
      <w:r>
        <w:rPr>
          <w:rFonts w:ascii="Times New Roman"/>
          <w:b w:val="false"/>
          <w:i w:val="false"/>
          <w:color w:val="000000"/>
          <w:sz w:val="28"/>
        </w:rPr>
        <w:t>
      10) республикалық меншіктегі мүлікті жалға беруден түсетін кірістерді республикалық бюджетке алу;</w:t>
      </w:r>
    </w:p>
    <w:bookmarkEnd w:id="388"/>
    <w:bookmarkStart w:name="z377" w:id="389"/>
    <w:p>
      <w:pPr>
        <w:spacing w:after="0"/>
        <w:ind w:left="0"/>
        <w:jc w:val="both"/>
      </w:pPr>
      <w:r>
        <w:rPr>
          <w:rFonts w:ascii="Times New Roman"/>
          <w:b w:val="false"/>
          <w:i w:val="false"/>
          <w:color w:val="000000"/>
          <w:sz w:val="28"/>
        </w:rPr>
        <w:t>
      11) концессия және мемлекеттік-жекешелік әріптестік шарттары негізінде құрылған объектілерді республикалық меншікке қабылдауға қатысу;</w:t>
      </w:r>
    </w:p>
    <w:bookmarkEnd w:id="389"/>
    <w:bookmarkStart w:name="z378" w:id="390"/>
    <w:p>
      <w:pPr>
        <w:spacing w:after="0"/>
        <w:ind w:left="0"/>
        <w:jc w:val="both"/>
      </w:pPr>
      <w:r>
        <w:rPr>
          <w:rFonts w:ascii="Times New Roman"/>
          <w:b w:val="false"/>
          <w:i w:val="false"/>
          <w:color w:val="000000"/>
          <w:sz w:val="28"/>
        </w:rPr>
        <w:t>
      12)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bookmarkEnd w:id="390"/>
    <w:bookmarkStart w:name="z379" w:id="391"/>
    <w:p>
      <w:pPr>
        <w:spacing w:after="0"/>
        <w:ind w:left="0"/>
        <w:jc w:val="both"/>
      </w:pPr>
      <w:r>
        <w:rPr>
          <w:rFonts w:ascii="Times New Roman"/>
          <w:b w:val="false"/>
          <w:i w:val="false"/>
          <w:color w:val="000000"/>
          <w:sz w:val="28"/>
        </w:rPr>
        <w:t>
      13) сыйға тарту шарттарын жасасу, мемлекеттік емес заңды және жеке тұлғалардың мүлкі бойынша қабылдап алу-беру актілеріне қол қою мен бекіту;</w:t>
      </w:r>
    </w:p>
    <w:bookmarkEnd w:id="391"/>
    <w:bookmarkStart w:name="z380" w:id="392"/>
    <w:p>
      <w:pPr>
        <w:spacing w:after="0"/>
        <w:ind w:left="0"/>
        <w:jc w:val="both"/>
      </w:pPr>
      <w:r>
        <w:rPr>
          <w:rFonts w:ascii="Times New Roman"/>
          <w:b w:val="false"/>
          <w:i w:val="false"/>
          <w:color w:val="000000"/>
          <w:sz w:val="28"/>
        </w:rPr>
        <w:t>
      14)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bookmarkEnd w:id="392"/>
    <w:bookmarkStart w:name="z381" w:id="393"/>
    <w:p>
      <w:pPr>
        <w:spacing w:after="0"/>
        <w:ind w:left="0"/>
        <w:jc w:val="both"/>
      </w:pPr>
      <w:r>
        <w:rPr>
          <w:rFonts w:ascii="Times New Roman"/>
          <w:b w:val="false"/>
          <w:i w:val="false"/>
          <w:color w:val="000000"/>
          <w:sz w:val="28"/>
        </w:rPr>
        <w:t>
      15)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bookmarkEnd w:id="393"/>
    <w:bookmarkStart w:name="z382" w:id="394"/>
    <w:p>
      <w:pPr>
        <w:spacing w:after="0"/>
        <w:ind w:left="0"/>
        <w:jc w:val="both"/>
      </w:pPr>
      <w:r>
        <w:rPr>
          <w:rFonts w:ascii="Times New Roman"/>
          <w:b w:val="false"/>
          <w:i w:val="false"/>
          <w:color w:val="000000"/>
          <w:sz w:val="28"/>
        </w:rPr>
        <w:t>
      16)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bookmarkEnd w:id="394"/>
    <w:bookmarkStart w:name="z383" w:id="395"/>
    <w:p>
      <w:pPr>
        <w:spacing w:after="0"/>
        <w:ind w:left="0"/>
        <w:jc w:val="both"/>
      </w:pPr>
      <w:r>
        <w:rPr>
          <w:rFonts w:ascii="Times New Roman"/>
          <w:b w:val="false"/>
          <w:i w:val="false"/>
          <w:color w:val="000000"/>
          <w:sz w:val="28"/>
        </w:rPr>
        <w:t>
      17)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bookmarkEnd w:id="395"/>
    <w:bookmarkStart w:name="z384" w:id="396"/>
    <w:p>
      <w:pPr>
        <w:spacing w:after="0"/>
        <w:ind w:left="0"/>
        <w:jc w:val="both"/>
      </w:pPr>
      <w:r>
        <w:rPr>
          <w:rFonts w:ascii="Times New Roman"/>
          <w:b w:val="false"/>
          <w:i w:val="false"/>
          <w:color w:val="000000"/>
          <w:sz w:val="28"/>
        </w:rPr>
        <w:t>
      18) республикалық мүліктің нысаналы және тиiмдi пайдаланылуына бақылауды жүзеге асыру;</w:t>
      </w:r>
    </w:p>
    <w:bookmarkEnd w:id="396"/>
    <w:bookmarkStart w:name="z385" w:id="397"/>
    <w:p>
      <w:pPr>
        <w:spacing w:after="0"/>
        <w:ind w:left="0"/>
        <w:jc w:val="both"/>
      </w:pPr>
      <w:r>
        <w:rPr>
          <w:rFonts w:ascii="Times New Roman"/>
          <w:b w:val="false"/>
          <w:i w:val="false"/>
          <w:color w:val="000000"/>
          <w:sz w:val="28"/>
        </w:rPr>
        <w:t>
      19)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bookmarkEnd w:id="397"/>
    <w:bookmarkStart w:name="z386" w:id="398"/>
    <w:p>
      <w:pPr>
        <w:spacing w:after="0"/>
        <w:ind w:left="0"/>
        <w:jc w:val="both"/>
      </w:pPr>
      <w:r>
        <w:rPr>
          <w:rFonts w:ascii="Times New Roman"/>
          <w:b w:val="false"/>
          <w:i w:val="false"/>
          <w:color w:val="000000"/>
          <w:sz w:val="28"/>
        </w:rPr>
        <w:t>
      20)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bookmarkEnd w:id="398"/>
    <w:bookmarkStart w:name="z387" w:id="399"/>
    <w:p>
      <w:pPr>
        <w:spacing w:after="0"/>
        <w:ind w:left="0"/>
        <w:jc w:val="both"/>
      </w:pPr>
      <w:r>
        <w:rPr>
          <w:rFonts w:ascii="Times New Roman"/>
          <w:b w:val="false"/>
          <w:i w:val="false"/>
          <w:color w:val="000000"/>
          <w:sz w:val="28"/>
        </w:rPr>
        <w:t>
      21)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bookmarkEnd w:id="399"/>
    <w:bookmarkStart w:name="z388" w:id="400"/>
    <w:p>
      <w:pPr>
        <w:spacing w:after="0"/>
        <w:ind w:left="0"/>
        <w:jc w:val="both"/>
      </w:pPr>
      <w:r>
        <w:rPr>
          <w:rFonts w:ascii="Times New Roman"/>
          <w:b w:val="false"/>
          <w:i w:val="false"/>
          <w:color w:val="000000"/>
          <w:sz w:val="28"/>
        </w:rPr>
        <w:t>
      22) меншiктің мемлекеттiк мониторингiн жүргізу жөніндегі жұмыстарды үйлестіруді жүзеге асыруға қатысу;</w:t>
      </w:r>
    </w:p>
    <w:bookmarkEnd w:id="400"/>
    <w:bookmarkStart w:name="z389" w:id="401"/>
    <w:p>
      <w:pPr>
        <w:spacing w:after="0"/>
        <w:ind w:left="0"/>
        <w:jc w:val="both"/>
      </w:pPr>
      <w:r>
        <w:rPr>
          <w:rFonts w:ascii="Times New Roman"/>
          <w:b w:val="false"/>
          <w:i w:val="false"/>
          <w:color w:val="000000"/>
          <w:sz w:val="28"/>
        </w:rPr>
        <w:t>
      23) меншiктiң мемлекеттiк мониторингінің нысанасы бойынша анық және объективтi талдау үшiн қажеттi ақпаратты сұратуды және алуды жүзеге асыру;</w:t>
      </w:r>
    </w:p>
    <w:bookmarkEnd w:id="401"/>
    <w:bookmarkStart w:name="z390" w:id="402"/>
    <w:p>
      <w:pPr>
        <w:spacing w:after="0"/>
        <w:ind w:left="0"/>
        <w:jc w:val="both"/>
      </w:pPr>
      <w:r>
        <w:rPr>
          <w:rFonts w:ascii="Times New Roman"/>
          <w:b w:val="false"/>
          <w:i w:val="false"/>
          <w:color w:val="000000"/>
          <w:sz w:val="28"/>
        </w:rPr>
        <w:t>
      24)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bookmarkEnd w:id="402"/>
    <w:bookmarkStart w:name="z391" w:id="403"/>
    <w:p>
      <w:pPr>
        <w:spacing w:after="0"/>
        <w:ind w:left="0"/>
        <w:jc w:val="both"/>
      </w:pPr>
      <w:r>
        <w:rPr>
          <w:rFonts w:ascii="Times New Roman"/>
          <w:b w:val="false"/>
          <w:i w:val="false"/>
          <w:color w:val="000000"/>
          <w:sz w:val="28"/>
        </w:rPr>
        <w:t>
      25)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bookmarkEnd w:id="403"/>
    <w:bookmarkStart w:name="z392" w:id="404"/>
    <w:p>
      <w:pPr>
        <w:spacing w:after="0"/>
        <w:ind w:left="0"/>
        <w:jc w:val="both"/>
      </w:pPr>
      <w:r>
        <w:rPr>
          <w:rFonts w:ascii="Times New Roman"/>
          <w:b w:val="false"/>
          <w:i w:val="false"/>
          <w:color w:val="000000"/>
          <w:sz w:val="28"/>
        </w:rPr>
        <w:t>
      26)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bookmarkEnd w:id="404"/>
    <w:p>
      <w:pPr>
        <w:spacing w:after="0"/>
        <w:ind w:left="0"/>
        <w:jc w:val="both"/>
      </w:pPr>
      <w:r>
        <w:rPr>
          <w:rFonts w:ascii="Times New Roman"/>
          <w:b w:val="false"/>
          <w:i w:val="false"/>
          <w:color w:val="000000"/>
          <w:sz w:val="28"/>
        </w:rPr>
        <w:t>
      26-1)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26-2)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26-3)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26-4)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26-5)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26-6)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26-7)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26-8)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bookmarkStart w:name="z393" w:id="405"/>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405"/>
    <w:bookmarkStart w:name="z1538" w:id="406"/>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406"/>
    <w:bookmarkStart w:name="z1539" w:id="407"/>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407"/>
    <w:bookmarkStart w:name="z1540" w:id="408"/>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408"/>
    <w:bookmarkStart w:name="z1541" w:id="409"/>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409"/>
    <w:bookmarkStart w:name="z1542" w:id="410"/>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410"/>
    <w:bookmarkStart w:name="z1543" w:id="411"/>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411"/>
    <w:bookmarkStart w:name="z1544" w:id="412"/>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мен толықтырулар енгізілді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10.02.2020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бастап қолданысқа енгізіледі); 16.06.2022 </w:t>
      </w:r>
      <w:r>
        <w:rPr>
          <w:rFonts w:ascii="Times New Roman"/>
          <w:b w:val="false"/>
          <w:i w:val="false"/>
          <w:color w:val="ff0000"/>
          <w:sz w:val="28"/>
        </w:rPr>
        <w:t>№ 335</w:t>
      </w:r>
      <w:r>
        <w:rPr>
          <w:rFonts w:ascii="Times New Roman"/>
          <w:b w:val="false"/>
          <w:i w:val="false"/>
          <w:color w:val="ff0000"/>
          <w:sz w:val="28"/>
        </w:rPr>
        <w:t xml:space="preserve">;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394" w:id="413"/>
    <w:p>
      <w:pPr>
        <w:spacing w:after="0"/>
        <w:ind w:left="0"/>
        <w:jc w:val="both"/>
      </w:pPr>
      <w:r>
        <w:rPr>
          <w:rFonts w:ascii="Times New Roman"/>
          <w:b w:val="false"/>
          <w:i w:val="false"/>
          <w:color w:val="000000"/>
          <w:sz w:val="28"/>
        </w:rPr>
        <w:t>
      15. Департаменттің құқықтары мен міндеттері:</w:t>
      </w:r>
    </w:p>
    <w:bookmarkEnd w:id="413"/>
    <w:bookmarkStart w:name="z395" w:id="414"/>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bookmarkEnd w:id="414"/>
    <w:bookmarkStart w:name="z396" w:id="415"/>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bookmarkEnd w:id="415"/>
    <w:bookmarkStart w:name="z397" w:id="416"/>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bookmarkEnd w:id="416"/>
    <w:bookmarkStart w:name="z398" w:id="417"/>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bookmarkEnd w:id="417"/>
    <w:bookmarkStart w:name="z399" w:id="418"/>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End w:id="418"/>
    <w:bookmarkStart w:name="z400" w:id="419"/>
    <w:p>
      <w:pPr>
        <w:spacing w:after="0"/>
        <w:ind w:left="0"/>
        <w:jc w:val="left"/>
      </w:pPr>
      <w:r>
        <w:rPr>
          <w:rFonts w:ascii="Times New Roman"/>
          <w:b/>
          <w:i w:val="false"/>
          <w:color w:val="000000"/>
        </w:rPr>
        <w:t xml:space="preserve"> 3-тарау. Департаменттің қызметін ұйымдастыру</w:t>
      </w:r>
    </w:p>
    <w:bookmarkEnd w:id="419"/>
    <w:bookmarkStart w:name="z401" w:id="420"/>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420"/>
    <w:bookmarkStart w:name="z402" w:id="421"/>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03" w:id="422"/>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04" w:id="423"/>
    <w:p>
      <w:pPr>
        <w:spacing w:after="0"/>
        <w:ind w:left="0"/>
        <w:jc w:val="both"/>
      </w:pPr>
      <w:r>
        <w:rPr>
          <w:rFonts w:ascii="Times New Roman"/>
          <w:b w:val="false"/>
          <w:i w:val="false"/>
          <w:color w:val="000000"/>
          <w:sz w:val="28"/>
        </w:rPr>
        <w:t>
      19. Департамент басшысының өкілеттіктері:</w:t>
      </w:r>
    </w:p>
    <w:bookmarkEnd w:id="423"/>
    <w:bookmarkStart w:name="z405" w:id="424"/>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bookmarkEnd w:id="424"/>
    <w:bookmarkStart w:name="z406" w:id="425"/>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bookmarkEnd w:id="425"/>
    <w:bookmarkStart w:name="z407" w:id="426"/>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bookmarkEnd w:id="426"/>
    <w:bookmarkStart w:name="z408" w:id="427"/>
    <w:p>
      <w:pPr>
        <w:spacing w:after="0"/>
        <w:ind w:left="0"/>
        <w:jc w:val="both"/>
      </w:pPr>
      <w:r>
        <w:rPr>
          <w:rFonts w:ascii="Times New Roman"/>
          <w:b w:val="false"/>
          <w:i w:val="false"/>
          <w:color w:val="000000"/>
          <w:sz w:val="28"/>
        </w:rPr>
        <w:t>
      4) Департаменттің бұйрықтарына қол қояды;</w:t>
      </w:r>
    </w:p>
    <w:bookmarkEnd w:id="427"/>
    <w:bookmarkStart w:name="z409" w:id="428"/>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bookmarkEnd w:id="428"/>
    <w:bookmarkStart w:name="z410" w:id="429"/>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bookmarkEnd w:id="429"/>
    <w:bookmarkStart w:name="z411" w:id="430"/>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430"/>
    <w:bookmarkStart w:name="z412" w:id="431"/>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bookmarkEnd w:id="431"/>
    <w:bookmarkStart w:name="z413" w:id="432"/>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432"/>
    <w:bookmarkStart w:name="z414" w:id="433"/>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End w:id="433"/>
    <w:bookmarkStart w:name="z415" w:id="434"/>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434"/>
    <w:bookmarkStart w:name="z416" w:id="435"/>
    <w:p>
      <w:pPr>
        <w:spacing w:after="0"/>
        <w:ind w:left="0"/>
        <w:jc w:val="left"/>
      </w:pPr>
      <w:r>
        <w:rPr>
          <w:rFonts w:ascii="Times New Roman"/>
          <w:b/>
          <w:i w:val="false"/>
          <w:color w:val="000000"/>
        </w:rPr>
        <w:t xml:space="preserve"> 4-тарау. Департаменттің мүлкі</w:t>
      </w:r>
    </w:p>
    <w:bookmarkEnd w:id="435"/>
    <w:bookmarkStart w:name="z417" w:id="436"/>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436"/>
    <w:bookmarkStart w:name="z418" w:id="437"/>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437"/>
    <w:bookmarkStart w:name="z419" w:id="438"/>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438"/>
    <w:bookmarkStart w:name="z420" w:id="439"/>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439"/>
    <w:bookmarkStart w:name="z421" w:id="440"/>
    <w:p>
      <w:pPr>
        <w:spacing w:after="0"/>
        <w:ind w:left="0"/>
        <w:jc w:val="left"/>
      </w:pPr>
      <w:r>
        <w:rPr>
          <w:rFonts w:ascii="Times New Roman"/>
          <w:b/>
          <w:i w:val="false"/>
          <w:color w:val="000000"/>
        </w:rPr>
        <w:t xml:space="preserve"> 5-тарау. Департаментті қайта ұйымдастыру және тарату</w:t>
      </w:r>
    </w:p>
    <w:bookmarkEnd w:id="440"/>
    <w:bookmarkStart w:name="z422" w:id="441"/>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4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комитетінің</w:t>
            </w:r>
            <w:r>
              <w:br/>
            </w:r>
            <w:r>
              <w:rPr>
                <w:rFonts w:ascii="Times New Roman"/>
                <w:b w:val="false"/>
                <w:i w:val="false"/>
                <w:color w:val="000000"/>
                <w:sz w:val="20"/>
              </w:rPr>
              <w:t>Төрағасы 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 6-қосымша</w:t>
            </w:r>
          </w:p>
        </w:tc>
      </w:tr>
    </w:tbl>
    <w:bookmarkStart w:name="z424" w:id="442"/>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Жамбыл мемлекеттік мүлік және жекешелендіру департаменті" мемлекеттік мекемесі туралы ЕРЕЖЕ</w:t>
      </w:r>
    </w:p>
    <w:bookmarkEnd w:id="442"/>
    <w:bookmarkStart w:name="z425" w:id="443"/>
    <w:p>
      <w:pPr>
        <w:spacing w:after="0"/>
        <w:ind w:left="0"/>
        <w:jc w:val="left"/>
      </w:pPr>
      <w:r>
        <w:rPr>
          <w:rFonts w:ascii="Times New Roman"/>
          <w:b/>
          <w:i w:val="false"/>
          <w:color w:val="000000"/>
        </w:rPr>
        <w:t xml:space="preserve"> 1-тарау. Жалпы ережелер</w:t>
      </w:r>
    </w:p>
    <w:bookmarkEnd w:id="443"/>
    <w:bookmarkStart w:name="z426" w:id="444"/>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Жамбыл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Жамбыл облысының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444"/>
    <w:bookmarkStart w:name="z427" w:id="445"/>
    <w:p>
      <w:pPr>
        <w:spacing w:after="0"/>
        <w:ind w:left="0"/>
        <w:jc w:val="both"/>
      </w:pPr>
      <w:r>
        <w:rPr>
          <w:rFonts w:ascii="Times New Roman"/>
          <w:b w:val="false"/>
          <w:i w:val="false"/>
          <w:color w:val="000000"/>
          <w:sz w:val="28"/>
        </w:rPr>
        <w:t>
      Департамент Жамбыл облысының аумағында туындаған мүліктік құқықтар мен міндеттер бойынша бөлу жолымен қайта ұйымдастырылған "Қазақстан Республикасы Қаржы министрлігі Мемлекеттік мүлік және жекешелендіру комитетінің "Оңтүстік" өңіраралық мемлекеттік мүлік және жекешелендіру департаменті" мемлекеттік мекемесінің құқықтық мирасқоры болып табылады.</w:t>
      </w:r>
    </w:p>
    <w:bookmarkEnd w:id="445"/>
    <w:bookmarkStart w:name="z428" w:id="446"/>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446"/>
    <w:bookmarkStart w:name="z429" w:id="447"/>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447"/>
    <w:bookmarkStart w:name="z430" w:id="448"/>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448"/>
    <w:bookmarkStart w:name="z431" w:id="449"/>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449"/>
    <w:bookmarkStart w:name="z432" w:id="450"/>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450"/>
    <w:bookmarkStart w:name="z433" w:id="451"/>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451"/>
    <w:bookmarkStart w:name="z434" w:id="452"/>
    <w:p>
      <w:pPr>
        <w:spacing w:after="0"/>
        <w:ind w:left="0"/>
        <w:jc w:val="both"/>
      </w:pPr>
      <w:r>
        <w:rPr>
          <w:rFonts w:ascii="Times New Roman"/>
          <w:b w:val="false"/>
          <w:i w:val="false"/>
          <w:color w:val="000000"/>
          <w:sz w:val="28"/>
        </w:rPr>
        <w:t>
      8. Департаменттің заңды мекенжайы: 080009, Қазақстан Республикасы, Жамбыл облысы, Тараз қаласы, "Қарасу" шағын ауданы (5), Әл-Фараби көшесі, 11.</w:t>
      </w:r>
    </w:p>
    <w:bookmarkEnd w:id="452"/>
    <w:bookmarkStart w:name="z435" w:id="453"/>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Жамбыл мемлекеттік мүлік және жекешелендіру департаменті" мемлекеттік мекемесі.</w:t>
      </w:r>
    </w:p>
    <w:bookmarkEnd w:id="453"/>
    <w:bookmarkStart w:name="z436" w:id="454"/>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454"/>
    <w:bookmarkStart w:name="z437" w:id="455"/>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455"/>
    <w:bookmarkStart w:name="z438" w:id="456"/>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456"/>
    <w:bookmarkStart w:name="z439" w:id="457"/>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End w:id="457"/>
    <w:bookmarkStart w:name="z440" w:id="458"/>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458"/>
    <w:bookmarkStart w:name="z441" w:id="459"/>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459"/>
    <w:bookmarkStart w:name="z442" w:id="460"/>
    <w:p>
      <w:pPr>
        <w:spacing w:after="0"/>
        <w:ind w:left="0"/>
        <w:jc w:val="both"/>
      </w:pPr>
      <w:r>
        <w:rPr>
          <w:rFonts w:ascii="Times New Roman"/>
          <w:b w:val="false"/>
          <w:i w:val="false"/>
          <w:color w:val="000000"/>
          <w:sz w:val="28"/>
        </w:rPr>
        <w:t>
      14. Департаменттің функциялары:</w:t>
      </w:r>
    </w:p>
    <w:bookmarkEnd w:id="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44" w:id="461"/>
    <w:p>
      <w:pPr>
        <w:spacing w:after="0"/>
        <w:ind w:left="0"/>
        <w:jc w:val="both"/>
      </w:pPr>
      <w:r>
        <w:rPr>
          <w:rFonts w:ascii="Times New Roman"/>
          <w:b w:val="false"/>
          <w:i w:val="false"/>
          <w:color w:val="000000"/>
          <w:sz w:val="28"/>
        </w:rPr>
        <w:t>
      2)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bookmarkEnd w:id="461"/>
    <w:bookmarkStart w:name="z445" w:id="462"/>
    <w:p>
      <w:pPr>
        <w:spacing w:after="0"/>
        <w:ind w:left="0"/>
        <w:jc w:val="both"/>
      </w:pPr>
      <w:r>
        <w:rPr>
          <w:rFonts w:ascii="Times New Roman"/>
          <w:b w:val="false"/>
          <w:i w:val="false"/>
          <w:color w:val="000000"/>
          <w:sz w:val="28"/>
        </w:rPr>
        <w:t>
      3)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bookmarkEnd w:id="462"/>
    <w:bookmarkStart w:name="z446" w:id="463"/>
    <w:p>
      <w:pPr>
        <w:spacing w:after="0"/>
        <w:ind w:left="0"/>
        <w:jc w:val="both"/>
      </w:pPr>
      <w:r>
        <w:rPr>
          <w:rFonts w:ascii="Times New Roman"/>
          <w:b w:val="false"/>
          <w:i w:val="false"/>
          <w:color w:val="000000"/>
          <w:sz w:val="28"/>
        </w:rPr>
        <w:t>
      4)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bookmarkEnd w:id="463"/>
    <w:bookmarkStart w:name="z447" w:id="464"/>
    <w:p>
      <w:pPr>
        <w:spacing w:after="0"/>
        <w:ind w:left="0"/>
        <w:jc w:val="both"/>
      </w:pPr>
      <w:r>
        <w:rPr>
          <w:rFonts w:ascii="Times New Roman"/>
          <w:b w:val="false"/>
          <w:i w:val="false"/>
          <w:color w:val="000000"/>
          <w:sz w:val="28"/>
        </w:rPr>
        <w:t>
      5)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bookmarkEnd w:id="464"/>
    <w:bookmarkStart w:name="z448" w:id="465"/>
    <w:p>
      <w:pPr>
        <w:spacing w:after="0"/>
        <w:ind w:left="0"/>
        <w:jc w:val="both"/>
      </w:pPr>
      <w:r>
        <w:rPr>
          <w:rFonts w:ascii="Times New Roman"/>
          <w:b w:val="false"/>
          <w:i w:val="false"/>
          <w:color w:val="000000"/>
          <w:sz w:val="28"/>
        </w:rPr>
        <w:t>
      6)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bookmarkEnd w:id="465"/>
    <w:bookmarkStart w:name="z449" w:id="466"/>
    <w:p>
      <w:pPr>
        <w:spacing w:after="0"/>
        <w:ind w:left="0"/>
        <w:jc w:val="both"/>
      </w:pPr>
      <w:r>
        <w:rPr>
          <w:rFonts w:ascii="Times New Roman"/>
          <w:b w:val="false"/>
          <w:i w:val="false"/>
          <w:color w:val="000000"/>
          <w:sz w:val="28"/>
        </w:rPr>
        <w:t>
      7) республикалық мүлiк мәселелерi бойынша мемлекеттiң мүдделерiн бiлдiру, Қазақстан Республикасына тиесiлi мүлiктiк құқықтарды қорғауды жүзеге асыру;</w:t>
      </w:r>
    </w:p>
    <w:bookmarkEnd w:id="466"/>
    <w:bookmarkStart w:name="z450" w:id="467"/>
    <w:p>
      <w:pPr>
        <w:spacing w:after="0"/>
        <w:ind w:left="0"/>
        <w:jc w:val="both"/>
      </w:pPr>
      <w:r>
        <w:rPr>
          <w:rFonts w:ascii="Times New Roman"/>
          <w:b w:val="false"/>
          <w:i w:val="false"/>
          <w:color w:val="000000"/>
          <w:sz w:val="28"/>
        </w:rPr>
        <w:t>
      8)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bookmarkEnd w:id="467"/>
    <w:bookmarkStart w:name="z451" w:id="468"/>
    <w:p>
      <w:pPr>
        <w:spacing w:after="0"/>
        <w:ind w:left="0"/>
        <w:jc w:val="both"/>
      </w:pPr>
      <w:r>
        <w:rPr>
          <w:rFonts w:ascii="Times New Roman"/>
          <w:b w:val="false"/>
          <w:i w:val="false"/>
          <w:color w:val="000000"/>
          <w:sz w:val="28"/>
        </w:rPr>
        <w:t>
      9)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bookmarkEnd w:id="468"/>
    <w:bookmarkStart w:name="z452" w:id="469"/>
    <w:p>
      <w:pPr>
        <w:spacing w:after="0"/>
        <w:ind w:left="0"/>
        <w:jc w:val="both"/>
      </w:pPr>
      <w:r>
        <w:rPr>
          <w:rFonts w:ascii="Times New Roman"/>
          <w:b w:val="false"/>
          <w:i w:val="false"/>
          <w:color w:val="000000"/>
          <w:sz w:val="28"/>
        </w:rPr>
        <w:t>
      10) республикалық меншіктегі мүлікті жалға беруден түсетін кірістерді республикалық бюджетке алу;</w:t>
      </w:r>
    </w:p>
    <w:bookmarkEnd w:id="469"/>
    <w:bookmarkStart w:name="z453" w:id="470"/>
    <w:p>
      <w:pPr>
        <w:spacing w:after="0"/>
        <w:ind w:left="0"/>
        <w:jc w:val="both"/>
      </w:pPr>
      <w:r>
        <w:rPr>
          <w:rFonts w:ascii="Times New Roman"/>
          <w:b w:val="false"/>
          <w:i w:val="false"/>
          <w:color w:val="000000"/>
          <w:sz w:val="28"/>
        </w:rPr>
        <w:t>
      11) концессия және мемлекеттік-жекешелік әріптестік шарттары негізінде құрылған объектілерді республикалық меншікке қабылдауға қатысу;</w:t>
      </w:r>
    </w:p>
    <w:bookmarkEnd w:id="470"/>
    <w:bookmarkStart w:name="z454" w:id="471"/>
    <w:p>
      <w:pPr>
        <w:spacing w:after="0"/>
        <w:ind w:left="0"/>
        <w:jc w:val="both"/>
      </w:pPr>
      <w:r>
        <w:rPr>
          <w:rFonts w:ascii="Times New Roman"/>
          <w:b w:val="false"/>
          <w:i w:val="false"/>
          <w:color w:val="000000"/>
          <w:sz w:val="28"/>
        </w:rPr>
        <w:t>
      12)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bookmarkEnd w:id="471"/>
    <w:bookmarkStart w:name="z455" w:id="472"/>
    <w:p>
      <w:pPr>
        <w:spacing w:after="0"/>
        <w:ind w:left="0"/>
        <w:jc w:val="both"/>
      </w:pPr>
      <w:r>
        <w:rPr>
          <w:rFonts w:ascii="Times New Roman"/>
          <w:b w:val="false"/>
          <w:i w:val="false"/>
          <w:color w:val="000000"/>
          <w:sz w:val="28"/>
        </w:rPr>
        <w:t>
      13) сыйға тарту шарттарын жасасу, мемлекеттік емес заңды және жеке тұлғалардың мүлкі бойынша қабылдап алу-беру актілеріне қол қою мен бекіту;</w:t>
      </w:r>
    </w:p>
    <w:bookmarkEnd w:id="472"/>
    <w:bookmarkStart w:name="z456" w:id="473"/>
    <w:p>
      <w:pPr>
        <w:spacing w:after="0"/>
        <w:ind w:left="0"/>
        <w:jc w:val="both"/>
      </w:pPr>
      <w:r>
        <w:rPr>
          <w:rFonts w:ascii="Times New Roman"/>
          <w:b w:val="false"/>
          <w:i w:val="false"/>
          <w:color w:val="000000"/>
          <w:sz w:val="28"/>
        </w:rPr>
        <w:t>
      14)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bookmarkEnd w:id="473"/>
    <w:bookmarkStart w:name="z457" w:id="474"/>
    <w:p>
      <w:pPr>
        <w:spacing w:after="0"/>
        <w:ind w:left="0"/>
        <w:jc w:val="both"/>
      </w:pPr>
      <w:r>
        <w:rPr>
          <w:rFonts w:ascii="Times New Roman"/>
          <w:b w:val="false"/>
          <w:i w:val="false"/>
          <w:color w:val="000000"/>
          <w:sz w:val="28"/>
        </w:rPr>
        <w:t>
      15)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bookmarkEnd w:id="474"/>
    <w:bookmarkStart w:name="z458" w:id="475"/>
    <w:p>
      <w:pPr>
        <w:spacing w:after="0"/>
        <w:ind w:left="0"/>
        <w:jc w:val="both"/>
      </w:pPr>
      <w:r>
        <w:rPr>
          <w:rFonts w:ascii="Times New Roman"/>
          <w:b w:val="false"/>
          <w:i w:val="false"/>
          <w:color w:val="000000"/>
          <w:sz w:val="28"/>
        </w:rPr>
        <w:t>
      16)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bookmarkEnd w:id="475"/>
    <w:bookmarkStart w:name="z459" w:id="476"/>
    <w:p>
      <w:pPr>
        <w:spacing w:after="0"/>
        <w:ind w:left="0"/>
        <w:jc w:val="both"/>
      </w:pPr>
      <w:r>
        <w:rPr>
          <w:rFonts w:ascii="Times New Roman"/>
          <w:b w:val="false"/>
          <w:i w:val="false"/>
          <w:color w:val="000000"/>
          <w:sz w:val="28"/>
        </w:rPr>
        <w:t>
      17)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bookmarkEnd w:id="476"/>
    <w:bookmarkStart w:name="z460" w:id="477"/>
    <w:p>
      <w:pPr>
        <w:spacing w:after="0"/>
        <w:ind w:left="0"/>
        <w:jc w:val="both"/>
      </w:pPr>
      <w:r>
        <w:rPr>
          <w:rFonts w:ascii="Times New Roman"/>
          <w:b w:val="false"/>
          <w:i w:val="false"/>
          <w:color w:val="000000"/>
          <w:sz w:val="28"/>
        </w:rPr>
        <w:t>
      18) республикалық мүліктің нысаналы және тиiмдi пайдаланылуына бақылауды жүзеге асыру;</w:t>
      </w:r>
    </w:p>
    <w:bookmarkEnd w:id="477"/>
    <w:bookmarkStart w:name="z461" w:id="478"/>
    <w:p>
      <w:pPr>
        <w:spacing w:after="0"/>
        <w:ind w:left="0"/>
        <w:jc w:val="both"/>
      </w:pPr>
      <w:r>
        <w:rPr>
          <w:rFonts w:ascii="Times New Roman"/>
          <w:b w:val="false"/>
          <w:i w:val="false"/>
          <w:color w:val="000000"/>
          <w:sz w:val="28"/>
        </w:rPr>
        <w:t>
      19)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bookmarkEnd w:id="478"/>
    <w:bookmarkStart w:name="z462" w:id="479"/>
    <w:p>
      <w:pPr>
        <w:spacing w:after="0"/>
        <w:ind w:left="0"/>
        <w:jc w:val="both"/>
      </w:pPr>
      <w:r>
        <w:rPr>
          <w:rFonts w:ascii="Times New Roman"/>
          <w:b w:val="false"/>
          <w:i w:val="false"/>
          <w:color w:val="000000"/>
          <w:sz w:val="28"/>
        </w:rPr>
        <w:t>
      20)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bookmarkEnd w:id="479"/>
    <w:bookmarkStart w:name="z463" w:id="480"/>
    <w:p>
      <w:pPr>
        <w:spacing w:after="0"/>
        <w:ind w:left="0"/>
        <w:jc w:val="both"/>
      </w:pPr>
      <w:r>
        <w:rPr>
          <w:rFonts w:ascii="Times New Roman"/>
          <w:b w:val="false"/>
          <w:i w:val="false"/>
          <w:color w:val="000000"/>
          <w:sz w:val="28"/>
        </w:rPr>
        <w:t>
      21)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bookmarkEnd w:id="480"/>
    <w:bookmarkStart w:name="z464" w:id="481"/>
    <w:p>
      <w:pPr>
        <w:spacing w:after="0"/>
        <w:ind w:left="0"/>
        <w:jc w:val="both"/>
      </w:pPr>
      <w:r>
        <w:rPr>
          <w:rFonts w:ascii="Times New Roman"/>
          <w:b w:val="false"/>
          <w:i w:val="false"/>
          <w:color w:val="000000"/>
          <w:sz w:val="28"/>
        </w:rPr>
        <w:t>
      22) меншiктің мемлекеттiк мониторингiн жүргізу жөніндегі жұмыстарды үйлестіруді жүзеге асыруға қатысу;</w:t>
      </w:r>
    </w:p>
    <w:bookmarkEnd w:id="481"/>
    <w:bookmarkStart w:name="z465" w:id="482"/>
    <w:p>
      <w:pPr>
        <w:spacing w:after="0"/>
        <w:ind w:left="0"/>
        <w:jc w:val="both"/>
      </w:pPr>
      <w:r>
        <w:rPr>
          <w:rFonts w:ascii="Times New Roman"/>
          <w:b w:val="false"/>
          <w:i w:val="false"/>
          <w:color w:val="000000"/>
          <w:sz w:val="28"/>
        </w:rPr>
        <w:t>
      23) меншiктiң мемлекеттiк мониторингінің нысанасы бойынша анық және объективтi талдау үшiн қажеттi ақпаратты сұратуды және алуды жүзеге асыру;</w:t>
      </w:r>
    </w:p>
    <w:bookmarkEnd w:id="482"/>
    <w:bookmarkStart w:name="z466" w:id="483"/>
    <w:p>
      <w:pPr>
        <w:spacing w:after="0"/>
        <w:ind w:left="0"/>
        <w:jc w:val="both"/>
      </w:pPr>
      <w:r>
        <w:rPr>
          <w:rFonts w:ascii="Times New Roman"/>
          <w:b w:val="false"/>
          <w:i w:val="false"/>
          <w:color w:val="000000"/>
          <w:sz w:val="28"/>
        </w:rPr>
        <w:t>
      24)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bookmarkEnd w:id="483"/>
    <w:bookmarkStart w:name="z467" w:id="484"/>
    <w:p>
      <w:pPr>
        <w:spacing w:after="0"/>
        <w:ind w:left="0"/>
        <w:jc w:val="both"/>
      </w:pPr>
      <w:r>
        <w:rPr>
          <w:rFonts w:ascii="Times New Roman"/>
          <w:b w:val="false"/>
          <w:i w:val="false"/>
          <w:color w:val="000000"/>
          <w:sz w:val="28"/>
        </w:rPr>
        <w:t>
      25)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bookmarkEnd w:id="484"/>
    <w:bookmarkStart w:name="z468" w:id="485"/>
    <w:p>
      <w:pPr>
        <w:spacing w:after="0"/>
        <w:ind w:left="0"/>
        <w:jc w:val="both"/>
      </w:pPr>
      <w:r>
        <w:rPr>
          <w:rFonts w:ascii="Times New Roman"/>
          <w:b w:val="false"/>
          <w:i w:val="false"/>
          <w:color w:val="000000"/>
          <w:sz w:val="28"/>
        </w:rPr>
        <w:t>
      26)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bookmarkEnd w:id="485"/>
    <w:p>
      <w:pPr>
        <w:spacing w:after="0"/>
        <w:ind w:left="0"/>
        <w:jc w:val="both"/>
      </w:pPr>
      <w:r>
        <w:rPr>
          <w:rFonts w:ascii="Times New Roman"/>
          <w:b w:val="false"/>
          <w:i w:val="false"/>
          <w:color w:val="000000"/>
          <w:sz w:val="28"/>
        </w:rPr>
        <w:t>
      26-1)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26-2)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26-3)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26-4)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26-5)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26-6)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26-7)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26-8)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bookmarkStart w:name="z469" w:id="486"/>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486"/>
    <w:bookmarkStart w:name="z1545" w:id="487"/>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487"/>
    <w:bookmarkStart w:name="z1546" w:id="488"/>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488"/>
    <w:bookmarkStart w:name="z1547" w:id="489"/>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489"/>
    <w:bookmarkStart w:name="z1548" w:id="490"/>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490"/>
    <w:bookmarkStart w:name="z1549" w:id="491"/>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491"/>
    <w:bookmarkStart w:name="z1550" w:id="492"/>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492"/>
    <w:bookmarkStart w:name="z1551" w:id="493"/>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4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мен толықтырулар енгізілді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10.02.2020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бастап қолданысқа енгізіледі); 16.06.2022 </w:t>
      </w:r>
      <w:r>
        <w:rPr>
          <w:rFonts w:ascii="Times New Roman"/>
          <w:b w:val="false"/>
          <w:i w:val="false"/>
          <w:color w:val="ff0000"/>
          <w:sz w:val="28"/>
        </w:rPr>
        <w:t>№ 335</w:t>
      </w:r>
      <w:r>
        <w:rPr>
          <w:rFonts w:ascii="Times New Roman"/>
          <w:b w:val="false"/>
          <w:i w:val="false"/>
          <w:color w:val="ff0000"/>
          <w:sz w:val="28"/>
        </w:rPr>
        <w:t xml:space="preserve">;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470" w:id="494"/>
    <w:p>
      <w:pPr>
        <w:spacing w:after="0"/>
        <w:ind w:left="0"/>
        <w:jc w:val="both"/>
      </w:pPr>
      <w:r>
        <w:rPr>
          <w:rFonts w:ascii="Times New Roman"/>
          <w:b w:val="false"/>
          <w:i w:val="false"/>
          <w:color w:val="000000"/>
          <w:sz w:val="28"/>
        </w:rPr>
        <w:t>
      15. Департаменттің құқықтары мен міндеттері:</w:t>
      </w:r>
    </w:p>
    <w:bookmarkEnd w:id="494"/>
    <w:bookmarkStart w:name="z471" w:id="495"/>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bookmarkEnd w:id="495"/>
    <w:bookmarkStart w:name="z472" w:id="496"/>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bookmarkEnd w:id="496"/>
    <w:bookmarkStart w:name="z473" w:id="497"/>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bookmarkEnd w:id="497"/>
    <w:bookmarkStart w:name="z474" w:id="498"/>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bookmarkEnd w:id="498"/>
    <w:bookmarkStart w:name="z475" w:id="499"/>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End w:id="499"/>
    <w:bookmarkStart w:name="z476" w:id="500"/>
    <w:p>
      <w:pPr>
        <w:spacing w:after="0"/>
        <w:ind w:left="0"/>
        <w:jc w:val="left"/>
      </w:pPr>
      <w:r>
        <w:rPr>
          <w:rFonts w:ascii="Times New Roman"/>
          <w:b/>
          <w:i w:val="false"/>
          <w:color w:val="000000"/>
        </w:rPr>
        <w:t xml:space="preserve"> 3-тарау. Департаменттің қызметін ұйымдастыру</w:t>
      </w:r>
    </w:p>
    <w:bookmarkEnd w:id="500"/>
    <w:bookmarkStart w:name="z477" w:id="501"/>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501"/>
    <w:bookmarkStart w:name="z478" w:id="502"/>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5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79" w:id="503"/>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5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80" w:id="504"/>
    <w:p>
      <w:pPr>
        <w:spacing w:after="0"/>
        <w:ind w:left="0"/>
        <w:jc w:val="both"/>
      </w:pPr>
      <w:r>
        <w:rPr>
          <w:rFonts w:ascii="Times New Roman"/>
          <w:b w:val="false"/>
          <w:i w:val="false"/>
          <w:color w:val="000000"/>
          <w:sz w:val="28"/>
        </w:rPr>
        <w:t>
      19. Департамент басшысының өкілеттіктері:</w:t>
      </w:r>
    </w:p>
    <w:bookmarkEnd w:id="504"/>
    <w:bookmarkStart w:name="z481" w:id="505"/>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bookmarkEnd w:id="505"/>
    <w:bookmarkStart w:name="z482" w:id="506"/>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bookmarkEnd w:id="506"/>
    <w:bookmarkStart w:name="z483" w:id="507"/>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bookmarkEnd w:id="507"/>
    <w:bookmarkStart w:name="z484" w:id="508"/>
    <w:p>
      <w:pPr>
        <w:spacing w:after="0"/>
        <w:ind w:left="0"/>
        <w:jc w:val="both"/>
      </w:pPr>
      <w:r>
        <w:rPr>
          <w:rFonts w:ascii="Times New Roman"/>
          <w:b w:val="false"/>
          <w:i w:val="false"/>
          <w:color w:val="000000"/>
          <w:sz w:val="28"/>
        </w:rPr>
        <w:t>
      4) Департаменттің бұйрықтарына қол қояды;</w:t>
      </w:r>
    </w:p>
    <w:bookmarkEnd w:id="508"/>
    <w:bookmarkStart w:name="z485" w:id="509"/>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bookmarkEnd w:id="509"/>
    <w:bookmarkStart w:name="z486" w:id="510"/>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bookmarkEnd w:id="510"/>
    <w:bookmarkStart w:name="z487" w:id="511"/>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511"/>
    <w:bookmarkStart w:name="z488" w:id="512"/>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bookmarkEnd w:id="512"/>
    <w:bookmarkStart w:name="z489" w:id="513"/>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513"/>
    <w:bookmarkStart w:name="z490" w:id="514"/>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End w:id="514"/>
    <w:bookmarkStart w:name="z491" w:id="515"/>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515"/>
    <w:bookmarkStart w:name="z492" w:id="516"/>
    <w:p>
      <w:pPr>
        <w:spacing w:after="0"/>
        <w:ind w:left="0"/>
        <w:jc w:val="left"/>
      </w:pPr>
      <w:r>
        <w:rPr>
          <w:rFonts w:ascii="Times New Roman"/>
          <w:b/>
          <w:i w:val="false"/>
          <w:color w:val="000000"/>
        </w:rPr>
        <w:t xml:space="preserve"> 4-тарау. Департаменттің мүлкі</w:t>
      </w:r>
    </w:p>
    <w:bookmarkEnd w:id="516"/>
    <w:bookmarkStart w:name="z493" w:id="517"/>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517"/>
    <w:bookmarkStart w:name="z494" w:id="518"/>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518"/>
    <w:bookmarkStart w:name="z495" w:id="519"/>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519"/>
    <w:bookmarkStart w:name="z496" w:id="520"/>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20"/>
    <w:bookmarkStart w:name="z497" w:id="521"/>
    <w:p>
      <w:pPr>
        <w:spacing w:after="0"/>
        <w:ind w:left="0"/>
        <w:jc w:val="left"/>
      </w:pPr>
      <w:r>
        <w:rPr>
          <w:rFonts w:ascii="Times New Roman"/>
          <w:b/>
          <w:i w:val="false"/>
          <w:color w:val="000000"/>
        </w:rPr>
        <w:t xml:space="preserve"> 5-тарау. Департаментті қайта ұйымдастыру және тарату</w:t>
      </w:r>
    </w:p>
    <w:bookmarkEnd w:id="521"/>
    <w:bookmarkStart w:name="z498" w:id="522"/>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5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комитетінің</w:t>
            </w:r>
            <w:r>
              <w:br/>
            </w:r>
            <w:r>
              <w:rPr>
                <w:rFonts w:ascii="Times New Roman"/>
                <w:b w:val="false"/>
                <w:i w:val="false"/>
                <w:color w:val="000000"/>
                <w:sz w:val="20"/>
              </w:rPr>
              <w:t>Төрағасы 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 7-қосымша</w:t>
            </w:r>
          </w:p>
        </w:tc>
      </w:tr>
    </w:tbl>
    <w:bookmarkStart w:name="z500" w:id="523"/>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Батыс Қазақстан мемлекеттік мүлік және жекешелендіру департаменті" мемлекеттік мекемесі туралы ЕРЕЖЕ</w:t>
      </w:r>
    </w:p>
    <w:bookmarkEnd w:id="523"/>
    <w:bookmarkStart w:name="z501" w:id="524"/>
    <w:p>
      <w:pPr>
        <w:spacing w:after="0"/>
        <w:ind w:left="0"/>
        <w:jc w:val="left"/>
      </w:pPr>
      <w:r>
        <w:rPr>
          <w:rFonts w:ascii="Times New Roman"/>
          <w:b/>
          <w:i w:val="false"/>
          <w:color w:val="000000"/>
        </w:rPr>
        <w:t xml:space="preserve"> 1-тарау. Жалпы ережелер</w:t>
      </w:r>
    </w:p>
    <w:bookmarkEnd w:id="524"/>
    <w:bookmarkStart w:name="z502" w:id="525"/>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Батыс Қазақстан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Батыс Қазақстан облысының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525"/>
    <w:bookmarkStart w:name="z503" w:id="526"/>
    <w:p>
      <w:pPr>
        <w:spacing w:after="0"/>
        <w:ind w:left="0"/>
        <w:jc w:val="both"/>
      </w:pPr>
      <w:r>
        <w:rPr>
          <w:rFonts w:ascii="Times New Roman"/>
          <w:b w:val="false"/>
          <w:i w:val="false"/>
          <w:color w:val="000000"/>
          <w:sz w:val="28"/>
        </w:rPr>
        <w:t>
      Департамент Батыс Қазақстан облысының аумағында туындаған мүліктік құқықтар мен міндеттер бойынша бөлу жолымен қайта ұйымдастырылған "Қазақстан Республикасы Қаржы министрлігі Мемлекеттік мүлік және жекешелендіру комитетінің "Батыс" өңіраралық мемлекеттік мүлік және жекешелендіру департаменті" мемлекеттік мекемесінің құқықтық мирасқоры болып табылады.</w:t>
      </w:r>
    </w:p>
    <w:bookmarkEnd w:id="526"/>
    <w:bookmarkStart w:name="z504" w:id="527"/>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527"/>
    <w:bookmarkStart w:name="z505" w:id="528"/>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528"/>
    <w:bookmarkStart w:name="z506" w:id="529"/>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529"/>
    <w:bookmarkStart w:name="z507" w:id="530"/>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530"/>
    <w:bookmarkStart w:name="z508" w:id="531"/>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531"/>
    <w:bookmarkStart w:name="z509" w:id="532"/>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532"/>
    <w:bookmarkStart w:name="z510" w:id="533"/>
    <w:p>
      <w:pPr>
        <w:spacing w:after="0"/>
        <w:ind w:left="0"/>
        <w:jc w:val="both"/>
      </w:pPr>
      <w:r>
        <w:rPr>
          <w:rFonts w:ascii="Times New Roman"/>
          <w:b w:val="false"/>
          <w:i w:val="false"/>
          <w:color w:val="000000"/>
          <w:sz w:val="28"/>
        </w:rPr>
        <w:t>
      8. Департаменттің заңды мекенжайы: 090006, Қазақстан Республикасы, Батыс Қазақстан облысы, Орал қаласы, Нұрсұлтан Назарбаев даңғылы, 208.</w:t>
      </w:r>
    </w:p>
    <w:bookmarkEnd w:id="5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511" w:id="534"/>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Батыс Қазақстан мемлекеттік мүлік және жекешелендіру департаменті" мемлекеттік мекемесі.</w:t>
      </w:r>
    </w:p>
    <w:bookmarkEnd w:id="534"/>
    <w:bookmarkStart w:name="z512" w:id="535"/>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535"/>
    <w:bookmarkStart w:name="z513" w:id="536"/>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536"/>
    <w:bookmarkStart w:name="z514" w:id="537"/>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537"/>
    <w:bookmarkStart w:name="z515" w:id="538"/>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End w:id="538"/>
    <w:bookmarkStart w:name="z516" w:id="539"/>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539"/>
    <w:bookmarkStart w:name="z517" w:id="540"/>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540"/>
    <w:bookmarkStart w:name="z518" w:id="541"/>
    <w:p>
      <w:pPr>
        <w:spacing w:after="0"/>
        <w:ind w:left="0"/>
        <w:jc w:val="both"/>
      </w:pPr>
      <w:r>
        <w:rPr>
          <w:rFonts w:ascii="Times New Roman"/>
          <w:b w:val="false"/>
          <w:i w:val="false"/>
          <w:color w:val="000000"/>
          <w:sz w:val="28"/>
        </w:rPr>
        <w:t>
      14. Департаменттің функциялары:</w:t>
      </w:r>
    </w:p>
    <w:bookmarkEnd w:id="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20" w:id="542"/>
    <w:p>
      <w:pPr>
        <w:spacing w:after="0"/>
        <w:ind w:left="0"/>
        <w:jc w:val="both"/>
      </w:pPr>
      <w:r>
        <w:rPr>
          <w:rFonts w:ascii="Times New Roman"/>
          <w:b w:val="false"/>
          <w:i w:val="false"/>
          <w:color w:val="000000"/>
          <w:sz w:val="28"/>
        </w:rPr>
        <w:t>
      2)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bookmarkEnd w:id="542"/>
    <w:bookmarkStart w:name="z521" w:id="543"/>
    <w:p>
      <w:pPr>
        <w:spacing w:after="0"/>
        <w:ind w:left="0"/>
        <w:jc w:val="both"/>
      </w:pPr>
      <w:r>
        <w:rPr>
          <w:rFonts w:ascii="Times New Roman"/>
          <w:b w:val="false"/>
          <w:i w:val="false"/>
          <w:color w:val="000000"/>
          <w:sz w:val="28"/>
        </w:rPr>
        <w:t>
      3)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bookmarkEnd w:id="543"/>
    <w:bookmarkStart w:name="z522" w:id="544"/>
    <w:p>
      <w:pPr>
        <w:spacing w:after="0"/>
        <w:ind w:left="0"/>
        <w:jc w:val="both"/>
      </w:pPr>
      <w:r>
        <w:rPr>
          <w:rFonts w:ascii="Times New Roman"/>
          <w:b w:val="false"/>
          <w:i w:val="false"/>
          <w:color w:val="000000"/>
          <w:sz w:val="28"/>
        </w:rPr>
        <w:t>
      4)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bookmarkEnd w:id="544"/>
    <w:bookmarkStart w:name="z523" w:id="545"/>
    <w:p>
      <w:pPr>
        <w:spacing w:after="0"/>
        <w:ind w:left="0"/>
        <w:jc w:val="both"/>
      </w:pPr>
      <w:r>
        <w:rPr>
          <w:rFonts w:ascii="Times New Roman"/>
          <w:b w:val="false"/>
          <w:i w:val="false"/>
          <w:color w:val="000000"/>
          <w:sz w:val="28"/>
        </w:rPr>
        <w:t>
      5)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bookmarkEnd w:id="545"/>
    <w:bookmarkStart w:name="z524" w:id="546"/>
    <w:p>
      <w:pPr>
        <w:spacing w:after="0"/>
        <w:ind w:left="0"/>
        <w:jc w:val="both"/>
      </w:pPr>
      <w:r>
        <w:rPr>
          <w:rFonts w:ascii="Times New Roman"/>
          <w:b w:val="false"/>
          <w:i w:val="false"/>
          <w:color w:val="000000"/>
          <w:sz w:val="28"/>
        </w:rPr>
        <w:t>
      6)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bookmarkEnd w:id="546"/>
    <w:bookmarkStart w:name="z525" w:id="547"/>
    <w:p>
      <w:pPr>
        <w:spacing w:after="0"/>
        <w:ind w:left="0"/>
        <w:jc w:val="both"/>
      </w:pPr>
      <w:r>
        <w:rPr>
          <w:rFonts w:ascii="Times New Roman"/>
          <w:b w:val="false"/>
          <w:i w:val="false"/>
          <w:color w:val="000000"/>
          <w:sz w:val="28"/>
        </w:rPr>
        <w:t>
      7) республикалық мүлiк мәселелерi бойынша мемлекеттiң мүдделерiн бiлдiру, Қазақстан Республикасына тиесiлi мүлiктiк құқықтарды қорғауды жүзеге асыру;</w:t>
      </w:r>
    </w:p>
    <w:bookmarkEnd w:id="547"/>
    <w:bookmarkStart w:name="z526" w:id="548"/>
    <w:p>
      <w:pPr>
        <w:spacing w:after="0"/>
        <w:ind w:left="0"/>
        <w:jc w:val="both"/>
      </w:pPr>
      <w:r>
        <w:rPr>
          <w:rFonts w:ascii="Times New Roman"/>
          <w:b w:val="false"/>
          <w:i w:val="false"/>
          <w:color w:val="000000"/>
          <w:sz w:val="28"/>
        </w:rPr>
        <w:t>
      8)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bookmarkEnd w:id="548"/>
    <w:bookmarkStart w:name="z527" w:id="549"/>
    <w:p>
      <w:pPr>
        <w:spacing w:after="0"/>
        <w:ind w:left="0"/>
        <w:jc w:val="both"/>
      </w:pPr>
      <w:r>
        <w:rPr>
          <w:rFonts w:ascii="Times New Roman"/>
          <w:b w:val="false"/>
          <w:i w:val="false"/>
          <w:color w:val="000000"/>
          <w:sz w:val="28"/>
        </w:rPr>
        <w:t>
      9)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bookmarkEnd w:id="549"/>
    <w:bookmarkStart w:name="z528" w:id="550"/>
    <w:p>
      <w:pPr>
        <w:spacing w:after="0"/>
        <w:ind w:left="0"/>
        <w:jc w:val="both"/>
      </w:pPr>
      <w:r>
        <w:rPr>
          <w:rFonts w:ascii="Times New Roman"/>
          <w:b w:val="false"/>
          <w:i w:val="false"/>
          <w:color w:val="000000"/>
          <w:sz w:val="28"/>
        </w:rPr>
        <w:t>
      10) республикалық меншіктегі мүлікті жалға беруден түсетін кірістерді республикалық бюджетке алу;</w:t>
      </w:r>
    </w:p>
    <w:bookmarkEnd w:id="550"/>
    <w:bookmarkStart w:name="z529" w:id="551"/>
    <w:p>
      <w:pPr>
        <w:spacing w:after="0"/>
        <w:ind w:left="0"/>
        <w:jc w:val="both"/>
      </w:pPr>
      <w:r>
        <w:rPr>
          <w:rFonts w:ascii="Times New Roman"/>
          <w:b w:val="false"/>
          <w:i w:val="false"/>
          <w:color w:val="000000"/>
          <w:sz w:val="28"/>
        </w:rPr>
        <w:t>
      11) концессия және мемлекеттік-жекешелік әріптестік шарттары негізінде құрылған объектілерді республикалық меншікке қабылдауға қатысу;</w:t>
      </w:r>
    </w:p>
    <w:bookmarkEnd w:id="551"/>
    <w:bookmarkStart w:name="z530" w:id="552"/>
    <w:p>
      <w:pPr>
        <w:spacing w:after="0"/>
        <w:ind w:left="0"/>
        <w:jc w:val="both"/>
      </w:pPr>
      <w:r>
        <w:rPr>
          <w:rFonts w:ascii="Times New Roman"/>
          <w:b w:val="false"/>
          <w:i w:val="false"/>
          <w:color w:val="000000"/>
          <w:sz w:val="28"/>
        </w:rPr>
        <w:t>
      12)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bookmarkEnd w:id="552"/>
    <w:bookmarkStart w:name="z531" w:id="553"/>
    <w:p>
      <w:pPr>
        <w:spacing w:after="0"/>
        <w:ind w:left="0"/>
        <w:jc w:val="both"/>
      </w:pPr>
      <w:r>
        <w:rPr>
          <w:rFonts w:ascii="Times New Roman"/>
          <w:b w:val="false"/>
          <w:i w:val="false"/>
          <w:color w:val="000000"/>
          <w:sz w:val="28"/>
        </w:rPr>
        <w:t>
      13) сыйға тарту шарттарын жасасу, мемлекеттік емес заңды және жеке тұлғалардың мүлкі бойынша қабылдап алу-беру актілеріне қол қою мен бекіту;</w:t>
      </w:r>
    </w:p>
    <w:bookmarkEnd w:id="553"/>
    <w:bookmarkStart w:name="z532" w:id="554"/>
    <w:p>
      <w:pPr>
        <w:spacing w:after="0"/>
        <w:ind w:left="0"/>
        <w:jc w:val="both"/>
      </w:pPr>
      <w:r>
        <w:rPr>
          <w:rFonts w:ascii="Times New Roman"/>
          <w:b w:val="false"/>
          <w:i w:val="false"/>
          <w:color w:val="000000"/>
          <w:sz w:val="28"/>
        </w:rPr>
        <w:t>
      14)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bookmarkEnd w:id="554"/>
    <w:bookmarkStart w:name="z533" w:id="555"/>
    <w:p>
      <w:pPr>
        <w:spacing w:after="0"/>
        <w:ind w:left="0"/>
        <w:jc w:val="both"/>
      </w:pPr>
      <w:r>
        <w:rPr>
          <w:rFonts w:ascii="Times New Roman"/>
          <w:b w:val="false"/>
          <w:i w:val="false"/>
          <w:color w:val="000000"/>
          <w:sz w:val="28"/>
        </w:rPr>
        <w:t>
      15)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bookmarkEnd w:id="555"/>
    <w:bookmarkStart w:name="z534" w:id="556"/>
    <w:p>
      <w:pPr>
        <w:spacing w:after="0"/>
        <w:ind w:left="0"/>
        <w:jc w:val="both"/>
      </w:pPr>
      <w:r>
        <w:rPr>
          <w:rFonts w:ascii="Times New Roman"/>
          <w:b w:val="false"/>
          <w:i w:val="false"/>
          <w:color w:val="000000"/>
          <w:sz w:val="28"/>
        </w:rPr>
        <w:t>
      16)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bookmarkEnd w:id="556"/>
    <w:bookmarkStart w:name="z535" w:id="557"/>
    <w:p>
      <w:pPr>
        <w:spacing w:after="0"/>
        <w:ind w:left="0"/>
        <w:jc w:val="both"/>
      </w:pPr>
      <w:r>
        <w:rPr>
          <w:rFonts w:ascii="Times New Roman"/>
          <w:b w:val="false"/>
          <w:i w:val="false"/>
          <w:color w:val="000000"/>
          <w:sz w:val="28"/>
        </w:rPr>
        <w:t>
      17)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bookmarkEnd w:id="557"/>
    <w:bookmarkStart w:name="z536" w:id="558"/>
    <w:p>
      <w:pPr>
        <w:spacing w:after="0"/>
        <w:ind w:left="0"/>
        <w:jc w:val="both"/>
      </w:pPr>
      <w:r>
        <w:rPr>
          <w:rFonts w:ascii="Times New Roman"/>
          <w:b w:val="false"/>
          <w:i w:val="false"/>
          <w:color w:val="000000"/>
          <w:sz w:val="28"/>
        </w:rPr>
        <w:t>
      18) республикалық мүліктің нысаналы және тиiмдi пайдаланылуына бақылауды жүзеге асыру;</w:t>
      </w:r>
    </w:p>
    <w:bookmarkEnd w:id="558"/>
    <w:bookmarkStart w:name="z537" w:id="559"/>
    <w:p>
      <w:pPr>
        <w:spacing w:after="0"/>
        <w:ind w:left="0"/>
        <w:jc w:val="both"/>
      </w:pPr>
      <w:r>
        <w:rPr>
          <w:rFonts w:ascii="Times New Roman"/>
          <w:b w:val="false"/>
          <w:i w:val="false"/>
          <w:color w:val="000000"/>
          <w:sz w:val="28"/>
        </w:rPr>
        <w:t>
      19)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bookmarkEnd w:id="559"/>
    <w:bookmarkStart w:name="z538" w:id="560"/>
    <w:p>
      <w:pPr>
        <w:spacing w:after="0"/>
        <w:ind w:left="0"/>
        <w:jc w:val="both"/>
      </w:pPr>
      <w:r>
        <w:rPr>
          <w:rFonts w:ascii="Times New Roman"/>
          <w:b w:val="false"/>
          <w:i w:val="false"/>
          <w:color w:val="000000"/>
          <w:sz w:val="28"/>
        </w:rPr>
        <w:t>
      20)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bookmarkEnd w:id="560"/>
    <w:bookmarkStart w:name="z539" w:id="561"/>
    <w:p>
      <w:pPr>
        <w:spacing w:after="0"/>
        <w:ind w:left="0"/>
        <w:jc w:val="both"/>
      </w:pPr>
      <w:r>
        <w:rPr>
          <w:rFonts w:ascii="Times New Roman"/>
          <w:b w:val="false"/>
          <w:i w:val="false"/>
          <w:color w:val="000000"/>
          <w:sz w:val="28"/>
        </w:rPr>
        <w:t>
      21)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bookmarkEnd w:id="561"/>
    <w:bookmarkStart w:name="z540" w:id="562"/>
    <w:p>
      <w:pPr>
        <w:spacing w:after="0"/>
        <w:ind w:left="0"/>
        <w:jc w:val="both"/>
      </w:pPr>
      <w:r>
        <w:rPr>
          <w:rFonts w:ascii="Times New Roman"/>
          <w:b w:val="false"/>
          <w:i w:val="false"/>
          <w:color w:val="000000"/>
          <w:sz w:val="28"/>
        </w:rPr>
        <w:t>
      22) меншiктің мемлекеттiк мониторингiн жүргізу жөніндегі жұмыстарды үйлестіруді жүзеге асыруға қатысу;</w:t>
      </w:r>
    </w:p>
    <w:bookmarkEnd w:id="562"/>
    <w:bookmarkStart w:name="z541" w:id="563"/>
    <w:p>
      <w:pPr>
        <w:spacing w:after="0"/>
        <w:ind w:left="0"/>
        <w:jc w:val="both"/>
      </w:pPr>
      <w:r>
        <w:rPr>
          <w:rFonts w:ascii="Times New Roman"/>
          <w:b w:val="false"/>
          <w:i w:val="false"/>
          <w:color w:val="000000"/>
          <w:sz w:val="28"/>
        </w:rPr>
        <w:t>
      23) меншiктiң мемлекеттiк мониторингінің нысанасы бойынша анық және объективтi талдау үшiн қажеттi ақпаратты сұратуды және алуды жүзеге асыру;</w:t>
      </w:r>
    </w:p>
    <w:bookmarkEnd w:id="563"/>
    <w:bookmarkStart w:name="z542" w:id="564"/>
    <w:p>
      <w:pPr>
        <w:spacing w:after="0"/>
        <w:ind w:left="0"/>
        <w:jc w:val="both"/>
      </w:pPr>
      <w:r>
        <w:rPr>
          <w:rFonts w:ascii="Times New Roman"/>
          <w:b w:val="false"/>
          <w:i w:val="false"/>
          <w:color w:val="000000"/>
          <w:sz w:val="28"/>
        </w:rPr>
        <w:t>
      24)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bookmarkEnd w:id="564"/>
    <w:bookmarkStart w:name="z543" w:id="565"/>
    <w:p>
      <w:pPr>
        <w:spacing w:after="0"/>
        <w:ind w:left="0"/>
        <w:jc w:val="both"/>
      </w:pPr>
      <w:r>
        <w:rPr>
          <w:rFonts w:ascii="Times New Roman"/>
          <w:b w:val="false"/>
          <w:i w:val="false"/>
          <w:color w:val="000000"/>
          <w:sz w:val="28"/>
        </w:rPr>
        <w:t>
      25)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bookmarkEnd w:id="565"/>
    <w:bookmarkStart w:name="z544" w:id="566"/>
    <w:p>
      <w:pPr>
        <w:spacing w:after="0"/>
        <w:ind w:left="0"/>
        <w:jc w:val="both"/>
      </w:pPr>
      <w:r>
        <w:rPr>
          <w:rFonts w:ascii="Times New Roman"/>
          <w:b w:val="false"/>
          <w:i w:val="false"/>
          <w:color w:val="000000"/>
          <w:sz w:val="28"/>
        </w:rPr>
        <w:t>
      26)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bookmarkEnd w:id="566"/>
    <w:p>
      <w:pPr>
        <w:spacing w:after="0"/>
        <w:ind w:left="0"/>
        <w:jc w:val="both"/>
      </w:pPr>
      <w:r>
        <w:rPr>
          <w:rFonts w:ascii="Times New Roman"/>
          <w:b w:val="false"/>
          <w:i w:val="false"/>
          <w:color w:val="000000"/>
          <w:sz w:val="28"/>
        </w:rPr>
        <w:t>
      26-1)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26-2)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26-3)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26-4)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26-5)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26-6)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26-7)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26-8)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bookmarkStart w:name="z545" w:id="567"/>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567"/>
    <w:bookmarkStart w:name="z1552" w:id="568"/>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568"/>
    <w:bookmarkStart w:name="z1553" w:id="569"/>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569"/>
    <w:bookmarkStart w:name="z1554" w:id="570"/>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570"/>
    <w:bookmarkStart w:name="z1555" w:id="571"/>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571"/>
    <w:bookmarkStart w:name="z1556" w:id="572"/>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572"/>
    <w:bookmarkStart w:name="z1557" w:id="573"/>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573"/>
    <w:bookmarkStart w:name="z1558" w:id="574"/>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5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мен толықтырулар енгізілді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10.02.2020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бастап қолданысқа енгізіледі); 16.06.2022 </w:t>
      </w:r>
      <w:r>
        <w:rPr>
          <w:rFonts w:ascii="Times New Roman"/>
          <w:b w:val="false"/>
          <w:i w:val="false"/>
          <w:color w:val="ff0000"/>
          <w:sz w:val="28"/>
        </w:rPr>
        <w:t>№ 335</w:t>
      </w:r>
      <w:r>
        <w:rPr>
          <w:rFonts w:ascii="Times New Roman"/>
          <w:b w:val="false"/>
          <w:i w:val="false"/>
          <w:color w:val="ff0000"/>
          <w:sz w:val="28"/>
        </w:rPr>
        <w:t xml:space="preserve">;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546" w:id="575"/>
    <w:p>
      <w:pPr>
        <w:spacing w:after="0"/>
        <w:ind w:left="0"/>
        <w:jc w:val="both"/>
      </w:pPr>
      <w:r>
        <w:rPr>
          <w:rFonts w:ascii="Times New Roman"/>
          <w:b w:val="false"/>
          <w:i w:val="false"/>
          <w:color w:val="000000"/>
          <w:sz w:val="28"/>
        </w:rPr>
        <w:t>
      15. Департаменттің құқықтары мен міндеттері:</w:t>
      </w:r>
    </w:p>
    <w:bookmarkEnd w:id="575"/>
    <w:bookmarkStart w:name="z547" w:id="576"/>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bookmarkEnd w:id="576"/>
    <w:bookmarkStart w:name="z548" w:id="577"/>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bookmarkEnd w:id="577"/>
    <w:bookmarkStart w:name="z549" w:id="578"/>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bookmarkEnd w:id="578"/>
    <w:bookmarkStart w:name="z550" w:id="579"/>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bookmarkEnd w:id="579"/>
    <w:bookmarkStart w:name="z551" w:id="580"/>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End w:id="580"/>
    <w:bookmarkStart w:name="z552" w:id="581"/>
    <w:p>
      <w:pPr>
        <w:spacing w:after="0"/>
        <w:ind w:left="0"/>
        <w:jc w:val="left"/>
      </w:pPr>
      <w:r>
        <w:rPr>
          <w:rFonts w:ascii="Times New Roman"/>
          <w:b/>
          <w:i w:val="false"/>
          <w:color w:val="000000"/>
        </w:rPr>
        <w:t xml:space="preserve"> 3-тарау. Департаменттің қызметін ұйымдастыру</w:t>
      </w:r>
    </w:p>
    <w:bookmarkEnd w:id="581"/>
    <w:bookmarkStart w:name="z553" w:id="582"/>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582"/>
    <w:bookmarkStart w:name="z554" w:id="583"/>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5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55" w:id="584"/>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56" w:id="585"/>
    <w:p>
      <w:pPr>
        <w:spacing w:after="0"/>
        <w:ind w:left="0"/>
        <w:jc w:val="both"/>
      </w:pPr>
      <w:r>
        <w:rPr>
          <w:rFonts w:ascii="Times New Roman"/>
          <w:b w:val="false"/>
          <w:i w:val="false"/>
          <w:color w:val="000000"/>
          <w:sz w:val="28"/>
        </w:rPr>
        <w:t>
      19. Департамент басшысының өкілеттіктері:</w:t>
      </w:r>
    </w:p>
    <w:bookmarkEnd w:id="585"/>
    <w:bookmarkStart w:name="z557" w:id="586"/>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bookmarkEnd w:id="586"/>
    <w:bookmarkStart w:name="z558" w:id="587"/>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bookmarkEnd w:id="587"/>
    <w:bookmarkStart w:name="z559" w:id="588"/>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bookmarkEnd w:id="588"/>
    <w:bookmarkStart w:name="z560" w:id="589"/>
    <w:p>
      <w:pPr>
        <w:spacing w:after="0"/>
        <w:ind w:left="0"/>
        <w:jc w:val="both"/>
      </w:pPr>
      <w:r>
        <w:rPr>
          <w:rFonts w:ascii="Times New Roman"/>
          <w:b w:val="false"/>
          <w:i w:val="false"/>
          <w:color w:val="000000"/>
          <w:sz w:val="28"/>
        </w:rPr>
        <w:t>
      4) Департаменттің бұйрықтарына қол қояды;</w:t>
      </w:r>
    </w:p>
    <w:bookmarkEnd w:id="589"/>
    <w:bookmarkStart w:name="z561" w:id="590"/>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bookmarkEnd w:id="590"/>
    <w:bookmarkStart w:name="z562" w:id="591"/>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bookmarkEnd w:id="591"/>
    <w:bookmarkStart w:name="z563" w:id="592"/>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592"/>
    <w:bookmarkStart w:name="z564" w:id="593"/>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bookmarkEnd w:id="593"/>
    <w:bookmarkStart w:name="z565" w:id="594"/>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594"/>
    <w:bookmarkStart w:name="z566" w:id="595"/>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End w:id="595"/>
    <w:bookmarkStart w:name="z567" w:id="596"/>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596"/>
    <w:bookmarkStart w:name="z568" w:id="597"/>
    <w:p>
      <w:pPr>
        <w:spacing w:after="0"/>
        <w:ind w:left="0"/>
        <w:jc w:val="left"/>
      </w:pPr>
      <w:r>
        <w:rPr>
          <w:rFonts w:ascii="Times New Roman"/>
          <w:b/>
          <w:i w:val="false"/>
          <w:color w:val="000000"/>
        </w:rPr>
        <w:t xml:space="preserve"> 4-тарау. Департаменттің мүлкі</w:t>
      </w:r>
    </w:p>
    <w:bookmarkEnd w:id="597"/>
    <w:bookmarkStart w:name="z569" w:id="598"/>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598"/>
    <w:bookmarkStart w:name="z570" w:id="599"/>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599"/>
    <w:bookmarkStart w:name="z571" w:id="600"/>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600"/>
    <w:bookmarkStart w:name="z572" w:id="601"/>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01"/>
    <w:bookmarkStart w:name="z573" w:id="602"/>
    <w:p>
      <w:pPr>
        <w:spacing w:after="0"/>
        <w:ind w:left="0"/>
        <w:jc w:val="left"/>
      </w:pPr>
      <w:r>
        <w:rPr>
          <w:rFonts w:ascii="Times New Roman"/>
          <w:b/>
          <w:i w:val="false"/>
          <w:color w:val="000000"/>
        </w:rPr>
        <w:t xml:space="preserve"> 5-тарау. Департаментті қайта ұйымдастыру және тарату</w:t>
      </w:r>
    </w:p>
    <w:bookmarkEnd w:id="602"/>
    <w:bookmarkStart w:name="z574" w:id="603"/>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6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комитетінің</w:t>
            </w:r>
            <w:r>
              <w:br/>
            </w:r>
            <w:r>
              <w:rPr>
                <w:rFonts w:ascii="Times New Roman"/>
                <w:b w:val="false"/>
                <w:i w:val="false"/>
                <w:color w:val="000000"/>
                <w:sz w:val="20"/>
              </w:rPr>
              <w:t>Төрағасы 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 8-қосымша</w:t>
            </w:r>
          </w:p>
        </w:tc>
      </w:tr>
    </w:tbl>
    <w:bookmarkStart w:name="z576" w:id="604"/>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Қарағанды мемлекеттік мүлік және жекешелендіру департаменті" мемлекеттік мекемесі туралы ЕРЕЖЕ</w:t>
      </w:r>
    </w:p>
    <w:bookmarkEnd w:id="604"/>
    <w:bookmarkStart w:name="z577" w:id="605"/>
    <w:p>
      <w:pPr>
        <w:spacing w:after="0"/>
        <w:ind w:left="0"/>
        <w:jc w:val="left"/>
      </w:pPr>
      <w:r>
        <w:rPr>
          <w:rFonts w:ascii="Times New Roman"/>
          <w:b/>
          <w:i w:val="false"/>
          <w:color w:val="000000"/>
        </w:rPr>
        <w:t xml:space="preserve"> 1-тарау. Жалпы ережелер</w:t>
      </w:r>
    </w:p>
    <w:bookmarkEnd w:id="605"/>
    <w:bookmarkStart w:name="z578" w:id="606"/>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Қарағанды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Қарағанды облысының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606"/>
    <w:bookmarkStart w:name="z579" w:id="607"/>
    <w:p>
      <w:pPr>
        <w:spacing w:after="0"/>
        <w:ind w:left="0"/>
        <w:jc w:val="both"/>
      </w:pPr>
      <w:r>
        <w:rPr>
          <w:rFonts w:ascii="Times New Roman"/>
          <w:b w:val="false"/>
          <w:i w:val="false"/>
          <w:color w:val="000000"/>
          <w:sz w:val="28"/>
        </w:rPr>
        <w:t>
      Департамент Қарағанды облысының аумағында туындаған мүліктік құқықтар мен міндеттер бойынша бөлу жолымен қайта ұйымдастырылған "Қазақстан Республикасы Қаржы министрлігі Мемлекеттік мүлік және жекешелендіру комитетінің "Сарыарқа" өңіраралық мемлекеттік мүлік және жекешелендіру департаменті" мемлекеттік мекемесінің құқықтық мирасқоры болып табылады.</w:t>
      </w:r>
    </w:p>
    <w:bookmarkEnd w:id="607"/>
    <w:bookmarkStart w:name="z580" w:id="608"/>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608"/>
    <w:bookmarkStart w:name="z581" w:id="609"/>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6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министрлігінің Мемлекеттік мүлік және жекешелендіру комитеті Төрағасының 14.07.2022 </w:t>
      </w:r>
      <w:r>
        <w:rPr>
          <w:rFonts w:ascii="Times New Roman"/>
          <w:b w:val="false"/>
          <w:i w:val="false"/>
          <w:color w:val="000000"/>
          <w:sz w:val="28"/>
        </w:rPr>
        <w:t>№ 396</w:t>
      </w:r>
      <w:r>
        <w:rPr>
          <w:rFonts w:ascii="Times New Roman"/>
          <w:b w:val="false"/>
          <w:i w:val="false"/>
          <w:color w:val="ff0000"/>
          <w:sz w:val="28"/>
        </w:rPr>
        <w:t xml:space="preserve"> бұйрығымен. </w:t>
      </w:r>
      <w:r>
        <w:br/>
      </w:r>
      <w:r>
        <w:rPr>
          <w:rFonts w:ascii="Times New Roman"/>
          <w:b w:val="false"/>
          <w:i w:val="false"/>
          <w:color w:val="000000"/>
          <w:sz w:val="28"/>
        </w:rPr>
        <w:t>
</w:t>
      </w:r>
    </w:p>
    <w:bookmarkStart w:name="z583" w:id="610"/>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610"/>
    <w:bookmarkStart w:name="z584" w:id="611"/>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611"/>
    <w:bookmarkStart w:name="z585" w:id="612"/>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612"/>
    <w:bookmarkStart w:name="z586" w:id="613"/>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613"/>
    <w:bookmarkStart w:name="z587" w:id="614"/>
    <w:p>
      <w:pPr>
        <w:spacing w:after="0"/>
        <w:ind w:left="0"/>
        <w:jc w:val="both"/>
      </w:pPr>
      <w:r>
        <w:rPr>
          <w:rFonts w:ascii="Times New Roman"/>
          <w:b w:val="false"/>
          <w:i w:val="false"/>
          <w:color w:val="000000"/>
          <w:sz w:val="28"/>
        </w:rPr>
        <w:t>
      8. Департаменттің заңды мекенжайы: 100000, Қазақстан Республикасы, Қарағанды облысы, Қарағанды қаласы, Костенко көшесі, 6.</w:t>
      </w:r>
    </w:p>
    <w:bookmarkEnd w:id="614"/>
    <w:bookmarkStart w:name="z588" w:id="615"/>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Қарағанды мемлекеттік мүлік және жекешелендіру департаменті" мемлекеттік мекемесі.</w:t>
      </w:r>
    </w:p>
    <w:bookmarkEnd w:id="615"/>
    <w:bookmarkStart w:name="z589" w:id="616"/>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616"/>
    <w:bookmarkStart w:name="z590" w:id="617"/>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617"/>
    <w:bookmarkStart w:name="z591" w:id="618"/>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618"/>
    <w:bookmarkStart w:name="z592" w:id="619"/>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End w:id="619"/>
    <w:bookmarkStart w:name="z593" w:id="620"/>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620"/>
    <w:bookmarkStart w:name="z594" w:id="621"/>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621"/>
    <w:bookmarkStart w:name="z595" w:id="622"/>
    <w:p>
      <w:pPr>
        <w:spacing w:after="0"/>
        <w:ind w:left="0"/>
        <w:jc w:val="both"/>
      </w:pPr>
      <w:r>
        <w:rPr>
          <w:rFonts w:ascii="Times New Roman"/>
          <w:b w:val="false"/>
          <w:i w:val="false"/>
          <w:color w:val="000000"/>
          <w:sz w:val="28"/>
        </w:rPr>
        <w:t>
      14. Департаменттің функциялары:</w:t>
      </w:r>
    </w:p>
    <w:bookmarkEnd w:id="6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97" w:id="623"/>
    <w:p>
      <w:pPr>
        <w:spacing w:after="0"/>
        <w:ind w:left="0"/>
        <w:jc w:val="both"/>
      </w:pPr>
      <w:r>
        <w:rPr>
          <w:rFonts w:ascii="Times New Roman"/>
          <w:b w:val="false"/>
          <w:i w:val="false"/>
          <w:color w:val="000000"/>
          <w:sz w:val="28"/>
        </w:rPr>
        <w:t>
      2)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bookmarkEnd w:id="623"/>
    <w:bookmarkStart w:name="z598" w:id="624"/>
    <w:p>
      <w:pPr>
        <w:spacing w:after="0"/>
        <w:ind w:left="0"/>
        <w:jc w:val="both"/>
      </w:pPr>
      <w:r>
        <w:rPr>
          <w:rFonts w:ascii="Times New Roman"/>
          <w:b w:val="false"/>
          <w:i w:val="false"/>
          <w:color w:val="000000"/>
          <w:sz w:val="28"/>
        </w:rPr>
        <w:t>
      3)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bookmarkEnd w:id="624"/>
    <w:bookmarkStart w:name="z599" w:id="625"/>
    <w:p>
      <w:pPr>
        <w:spacing w:after="0"/>
        <w:ind w:left="0"/>
        <w:jc w:val="both"/>
      </w:pPr>
      <w:r>
        <w:rPr>
          <w:rFonts w:ascii="Times New Roman"/>
          <w:b w:val="false"/>
          <w:i w:val="false"/>
          <w:color w:val="000000"/>
          <w:sz w:val="28"/>
        </w:rPr>
        <w:t>
      4)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bookmarkEnd w:id="625"/>
    <w:bookmarkStart w:name="z600" w:id="626"/>
    <w:p>
      <w:pPr>
        <w:spacing w:after="0"/>
        <w:ind w:left="0"/>
        <w:jc w:val="both"/>
      </w:pPr>
      <w:r>
        <w:rPr>
          <w:rFonts w:ascii="Times New Roman"/>
          <w:b w:val="false"/>
          <w:i w:val="false"/>
          <w:color w:val="000000"/>
          <w:sz w:val="28"/>
        </w:rPr>
        <w:t>
      5)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bookmarkEnd w:id="626"/>
    <w:bookmarkStart w:name="z601" w:id="627"/>
    <w:p>
      <w:pPr>
        <w:spacing w:after="0"/>
        <w:ind w:left="0"/>
        <w:jc w:val="both"/>
      </w:pPr>
      <w:r>
        <w:rPr>
          <w:rFonts w:ascii="Times New Roman"/>
          <w:b w:val="false"/>
          <w:i w:val="false"/>
          <w:color w:val="000000"/>
          <w:sz w:val="28"/>
        </w:rPr>
        <w:t>
      6)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bookmarkEnd w:id="627"/>
    <w:bookmarkStart w:name="z602" w:id="628"/>
    <w:p>
      <w:pPr>
        <w:spacing w:after="0"/>
        <w:ind w:left="0"/>
        <w:jc w:val="both"/>
      </w:pPr>
      <w:r>
        <w:rPr>
          <w:rFonts w:ascii="Times New Roman"/>
          <w:b w:val="false"/>
          <w:i w:val="false"/>
          <w:color w:val="000000"/>
          <w:sz w:val="28"/>
        </w:rPr>
        <w:t>
      7) республикалық мүлiк мәселелерi бойынша мемлекеттiң мүдделерiн бiлдiру, Қазақстан Республикасына тиесiлi мүлiктiк құқықтарды қорғауды жүзеге асыру;</w:t>
      </w:r>
    </w:p>
    <w:bookmarkEnd w:id="628"/>
    <w:bookmarkStart w:name="z603" w:id="629"/>
    <w:p>
      <w:pPr>
        <w:spacing w:after="0"/>
        <w:ind w:left="0"/>
        <w:jc w:val="both"/>
      </w:pPr>
      <w:r>
        <w:rPr>
          <w:rFonts w:ascii="Times New Roman"/>
          <w:b w:val="false"/>
          <w:i w:val="false"/>
          <w:color w:val="000000"/>
          <w:sz w:val="28"/>
        </w:rPr>
        <w:t>
      8)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bookmarkEnd w:id="629"/>
    <w:bookmarkStart w:name="z604" w:id="630"/>
    <w:p>
      <w:pPr>
        <w:spacing w:after="0"/>
        <w:ind w:left="0"/>
        <w:jc w:val="both"/>
      </w:pPr>
      <w:r>
        <w:rPr>
          <w:rFonts w:ascii="Times New Roman"/>
          <w:b w:val="false"/>
          <w:i w:val="false"/>
          <w:color w:val="000000"/>
          <w:sz w:val="28"/>
        </w:rPr>
        <w:t>
      9)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bookmarkEnd w:id="630"/>
    <w:bookmarkStart w:name="z605" w:id="631"/>
    <w:p>
      <w:pPr>
        <w:spacing w:after="0"/>
        <w:ind w:left="0"/>
        <w:jc w:val="both"/>
      </w:pPr>
      <w:r>
        <w:rPr>
          <w:rFonts w:ascii="Times New Roman"/>
          <w:b w:val="false"/>
          <w:i w:val="false"/>
          <w:color w:val="000000"/>
          <w:sz w:val="28"/>
        </w:rPr>
        <w:t>
      10) республикалық меншіктегі мүлікті жалға беруден түсетін кірістерді республикалық бюджетке алу;</w:t>
      </w:r>
    </w:p>
    <w:bookmarkEnd w:id="631"/>
    <w:bookmarkStart w:name="z606" w:id="632"/>
    <w:p>
      <w:pPr>
        <w:spacing w:after="0"/>
        <w:ind w:left="0"/>
        <w:jc w:val="both"/>
      </w:pPr>
      <w:r>
        <w:rPr>
          <w:rFonts w:ascii="Times New Roman"/>
          <w:b w:val="false"/>
          <w:i w:val="false"/>
          <w:color w:val="000000"/>
          <w:sz w:val="28"/>
        </w:rPr>
        <w:t>
      11) концессия және мемлекеттік-жекешелік әріптестік шарттары негізінде құрылған объектілерді республикалық меншікке қабылдауға қатысу;</w:t>
      </w:r>
    </w:p>
    <w:bookmarkEnd w:id="632"/>
    <w:bookmarkStart w:name="z607" w:id="633"/>
    <w:p>
      <w:pPr>
        <w:spacing w:after="0"/>
        <w:ind w:left="0"/>
        <w:jc w:val="both"/>
      </w:pPr>
      <w:r>
        <w:rPr>
          <w:rFonts w:ascii="Times New Roman"/>
          <w:b w:val="false"/>
          <w:i w:val="false"/>
          <w:color w:val="000000"/>
          <w:sz w:val="28"/>
        </w:rPr>
        <w:t>
      12)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bookmarkEnd w:id="633"/>
    <w:bookmarkStart w:name="z608" w:id="634"/>
    <w:p>
      <w:pPr>
        <w:spacing w:after="0"/>
        <w:ind w:left="0"/>
        <w:jc w:val="both"/>
      </w:pPr>
      <w:r>
        <w:rPr>
          <w:rFonts w:ascii="Times New Roman"/>
          <w:b w:val="false"/>
          <w:i w:val="false"/>
          <w:color w:val="000000"/>
          <w:sz w:val="28"/>
        </w:rPr>
        <w:t>
      13) сыйға тарту шарттарын жасасу, мемлекеттік емес заңды және жеке тұлғалардың мүлкі бойынша қабылдап алу-беру актілеріне қол қою мен бекіту;</w:t>
      </w:r>
    </w:p>
    <w:bookmarkEnd w:id="634"/>
    <w:bookmarkStart w:name="z609" w:id="635"/>
    <w:p>
      <w:pPr>
        <w:spacing w:after="0"/>
        <w:ind w:left="0"/>
        <w:jc w:val="both"/>
      </w:pPr>
      <w:r>
        <w:rPr>
          <w:rFonts w:ascii="Times New Roman"/>
          <w:b w:val="false"/>
          <w:i w:val="false"/>
          <w:color w:val="000000"/>
          <w:sz w:val="28"/>
        </w:rPr>
        <w:t>
      14)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bookmarkEnd w:id="635"/>
    <w:bookmarkStart w:name="z610" w:id="636"/>
    <w:p>
      <w:pPr>
        <w:spacing w:after="0"/>
        <w:ind w:left="0"/>
        <w:jc w:val="both"/>
      </w:pPr>
      <w:r>
        <w:rPr>
          <w:rFonts w:ascii="Times New Roman"/>
          <w:b w:val="false"/>
          <w:i w:val="false"/>
          <w:color w:val="000000"/>
          <w:sz w:val="28"/>
        </w:rPr>
        <w:t>
      15)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bookmarkEnd w:id="636"/>
    <w:bookmarkStart w:name="z611" w:id="637"/>
    <w:p>
      <w:pPr>
        <w:spacing w:after="0"/>
        <w:ind w:left="0"/>
        <w:jc w:val="both"/>
      </w:pPr>
      <w:r>
        <w:rPr>
          <w:rFonts w:ascii="Times New Roman"/>
          <w:b w:val="false"/>
          <w:i w:val="false"/>
          <w:color w:val="000000"/>
          <w:sz w:val="28"/>
        </w:rPr>
        <w:t>
      16)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bookmarkEnd w:id="637"/>
    <w:bookmarkStart w:name="z612" w:id="638"/>
    <w:p>
      <w:pPr>
        <w:spacing w:after="0"/>
        <w:ind w:left="0"/>
        <w:jc w:val="both"/>
      </w:pPr>
      <w:r>
        <w:rPr>
          <w:rFonts w:ascii="Times New Roman"/>
          <w:b w:val="false"/>
          <w:i w:val="false"/>
          <w:color w:val="000000"/>
          <w:sz w:val="28"/>
        </w:rPr>
        <w:t>
      17)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bookmarkEnd w:id="638"/>
    <w:bookmarkStart w:name="z613" w:id="639"/>
    <w:p>
      <w:pPr>
        <w:spacing w:after="0"/>
        <w:ind w:left="0"/>
        <w:jc w:val="both"/>
      </w:pPr>
      <w:r>
        <w:rPr>
          <w:rFonts w:ascii="Times New Roman"/>
          <w:b w:val="false"/>
          <w:i w:val="false"/>
          <w:color w:val="000000"/>
          <w:sz w:val="28"/>
        </w:rPr>
        <w:t>
      18) республикалық мүліктің нысаналы және тиiмдi пайдаланылуына бақылауды жүзеге асыру;</w:t>
      </w:r>
    </w:p>
    <w:bookmarkEnd w:id="639"/>
    <w:bookmarkStart w:name="z614" w:id="640"/>
    <w:p>
      <w:pPr>
        <w:spacing w:after="0"/>
        <w:ind w:left="0"/>
        <w:jc w:val="both"/>
      </w:pPr>
      <w:r>
        <w:rPr>
          <w:rFonts w:ascii="Times New Roman"/>
          <w:b w:val="false"/>
          <w:i w:val="false"/>
          <w:color w:val="000000"/>
          <w:sz w:val="28"/>
        </w:rPr>
        <w:t>
      19)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bookmarkEnd w:id="640"/>
    <w:bookmarkStart w:name="z615" w:id="641"/>
    <w:p>
      <w:pPr>
        <w:spacing w:after="0"/>
        <w:ind w:left="0"/>
        <w:jc w:val="both"/>
      </w:pPr>
      <w:r>
        <w:rPr>
          <w:rFonts w:ascii="Times New Roman"/>
          <w:b w:val="false"/>
          <w:i w:val="false"/>
          <w:color w:val="000000"/>
          <w:sz w:val="28"/>
        </w:rPr>
        <w:t>
      20)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bookmarkEnd w:id="641"/>
    <w:bookmarkStart w:name="z616" w:id="642"/>
    <w:p>
      <w:pPr>
        <w:spacing w:after="0"/>
        <w:ind w:left="0"/>
        <w:jc w:val="both"/>
      </w:pPr>
      <w:r>
        <w:rPr>
          <w:rFonts w:ascii="Times New Roman"/>
          <w:b w:val="false"/>
          <w:i w:val="false"/>
          <w:color w:val="000000"/>
          <w:sz w:val="28"/>
        </w:rPr>
        <w:t>
      21)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bookmarkEnd w:id="642"/>
    <w:bookmarkStart w:name="z617" w:id="643"/>
    <w:p>
      <w:pPr>
        <w:spacing w:after="0"/>
        <w:ind w:left="0"/>
        <w:jc w:val="both"/>
      </w:pPr>
      <w:r>
        <w:rPr>
          <w:rFonts w:ascii="Times New Roman"/>
          <w:b w:val="false"/>
          <w:i w:val="false"/>
          <w:color w:val="000000"/>
          <w:sz w:val="28"/>
        </w:rPr>
        <w:t>
      22) меншiктің мемлекеттiк мониторингiн жүргізу жөніндегі жұмыстарды үйлестіруді жүзеге асыруға қатысу;</w:t>
      </w:r>
    </w:p>
    <w:bookmarkEnd w:id="643"/>
    <w:bookmarkStart w:name="z618" w:id="644"/>
    <w:p>
      <w:pPr>
        <w:spacing w:after="0"/>
        <w:ind w:left="0"/>
        <w:jc w:val="both"/>
      </w:pPr>
      <w:r>
        <w:rPr>
          <w:rFonts w:ascii="Times New Roman"/>
          <w:b w:val="false"/>
          <w:i w:val="false"/>
          <w:color w:val="000000"/>
          <w:sz w:val="28"/>
        </w:rPr>
        <w:t>
      23) меншiктiң мемлекеттiк мониторингінің нысанасы бойынша анық және объективтi талдау үшiн қажеттi ақпаратты сұратуды және алуды жүзеге асыру;</w:t>
      </w:r>
    </w:p>
    <w:bookmarkEnd w:id="644"/>
    <w:bookmarkStart w:name="z619" w:id="645"/>
    <w:p>
      <w:pPr>
        <w:spacing w:after="0"/>
        <w:ind w:left="0"/>
        <w:jc w:val="both"/>
      </w:pPr>
      <w:r>
        <w:rPr>
          <w:rFonts w:ascii="Times New Roman"/>
          <w:b w:val="false"/>
          <w:i w:val="false"/>
          <w:color w:val="000000"/>
          <w:sz w:val="28"/>
        </w:rPr>
        <w:t>
      24)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bookmarkEnd w:id="645"/>
    <w:bookmarkStart w:name="z620" w:id="646"/>
    <w:p>
      <w:pPr>
        <w:spacing w:after="0"/>
        <w:ind w:left="0"/>
        <w:jc w:val="both"/>
      </w:pPr>
      <w:r>
        <w:rPr>
          <w:rFonts w:ascii="Times New Roman"/>
          <w:b w:val="false"/>
          <w:i w:val="false"/>
          <w:color w:val="000000"/>
          <w:sz w:val="28"/>
        </w:rPr>
        <w:t>
      25)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bookmarkEnd w:id="646"/>
    <w:bookmarkStart w:name="z621" w:id="647"/>
    <w:p>
      <w:pPr>
        <w:spacing w:after="0"/>
        <w:ind w:left="0"/>
        <w:jc w:val="both"/>
      </w:pPr>
      <w:r>
        <w:rPr>
          <w:rFonts w:ascii="Times New Roman"/>
          <w:b w:val="false"/>
          <w:i w:val="false"/>
          <w:color w:val="000000"/>
          <w:sz w:val="28"/>
        </w:rPr>
        <w:t>
      26)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bookmarkEnd w:id="647"/>
    <w:p>
      <w:pPr>
        <w:spacing w:after="0"/>
        <w:ind w:left="0"/>
        <w:jc w:val="both"/>
      </w:pPr>
      <w:r>
        <w:rPr>
          <w:rFonts w:ascii="Times New Roman"/>
          <w:b w:val="false"/>
          <w:i w:val="false"/>
          <w:color w:val="000000"/>
          <w:sz w:val="28"/>
        </w:rPr>
        <w:t>
      26-1)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26-2)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26-3)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26-4)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26-5)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26-6)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26-7)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26-8)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bookmarkStart w:name="z622" w:id="648"/>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648"/>
    <w:bookmarkStart w:name="z1559" w:id="649"/>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649"/>
    <w:bookmarkStart w:name="z1560" w:id="650"/>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650"/>
    <w:bookmarkStart w:name="z1561" w:id="651"/>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651"/>
    <w:bookmarkStart w:name="z1562" w:id="652"/>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652"/>
    <w:bookmarkStart w:name="z1563" w:id="653"/>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653"/>
    <w:bookmarkStart w:name="z1564" w:id="654"/>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654"/>
    <w:bookmarkStart w:name="z1565" w:id="655"/>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6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мен толықтырулар енгізілді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10.02.2020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бастап қолданысқа енгізіледі); 16.06.2022 </w:t>
      </w:r>
      <w:r>
        <w:rPr>
          <w:rFonts w:ascii="Times New Roman"/>
          <w:b w:val="false"/>
          <w:i w:val="false"/>
          <w:color w:val="ff0000"/>
          <w:sz w:val="28"/>
        </w:rPr>
        <w:t>№ 335</w:t>
      </w:r>
      <w:r>
        <w:rPr>
          <w:rFonts w:ascii="Times New Roman"/>
          <w:b w:val="false"/>
          <w:i w:val="false"/>
          <w:color w:val="ff0000"/>
          <w:sz w:val="28"/>
        </w:rPr>
        <w:t xml:space="preserve">;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623" w:id="656"/>
    <w:p>
      <w:pPr>
        <w:spacing w:after="0"/>
        <w:ind w:left="0"/>
        <w:jc w:val="both"/>
      </w:pPr>
      <w:r>
        <w:rPr>
          <w:rFonts w:ascii="Times New Roman"/>
          <w:b w:val="false"/>
          <w:i w:val="false"/>
          <w:color w:val="000000"/>
          <w:sz w:val="28"/>
        </w:rPr>
        <w:t>
      15. Департаменттің құқықтары мен міндеттері:</w:t>
      </w:r>
    </w:p>
    <w:bookmarkEnd w:id="656"/>
    <w:bookmarkStart w:name="z624" w:id="657"/>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bookmarkEnd w:id="657"/>
    <w:bookmarkStart w:name="z625" w:id="658"/>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bookmarkEnd w:id="658"/>
    <w:bookmarkStart w:name="z626" w:id="659"/>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bookmarkEnd w:id="659"/>
    <w:bookmarkStart w:name="z627" w:id="660"/>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bookmarkEnd w:id="660"/>
    <w:bookmarkStart w:name="z628" w:id="661"/>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End w:id="661"/>
    <w:bookmarkStart w:name="z629" w:id="662"/>
    <w:p>
      <w:pPr>
        <w:spacing w:after="0"/>
        <w:ind w:left="0"/>
        <w:jc w:val="left"/>
      </w:pPr>
      <w:r>
        <w:rPr>
          <w:rFonts w:ascii="Times New Roman"/>
          <w:b/>
          <w:i w:val="false"/>
          <w:color w:val="000000"/>
        </w:rPr>
        <w:t xml:space="preserve"> 3-тарау. Департаменттің қызметін ұйымдастыру</w:t>
      </w:r>
    </w:p>
    <w:bookmarkEnd w:id="662"/>
    <w:bookmarkStart w:name="z630" w:id="663"/>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663"/>
    <w:bookmarkStart w:name="z631" w:id="664"/>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6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32" w:id="665"/>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33" w:id="666"/>
    <w:p>
      <w:pPr>
        <w:spacing w:after="0"/>
        <w:ind w:left="0"/>
        <w:jc w:val="both"/>
      </w:pPr>
      <w:r>
        <w:rPr>
          <w:rFonts w:ascii="Times New Roman"/>
          <w:b w:val="false"/>
          <w:i w:val="false"/>
          <w:color w:val="000000"/>
          <w:sz w:val="28"/>
        </w:rPr>
        <w:t>
      19. Департамент басшысының өкілеттіктері:</w:t>
      </w:r>
    </w:p>
    <w:bookmarkEnd w:id="666"/>
    <w:bookmarkStart w:name="z634" w:id="667"/>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bookmarkEnd w:id="667"/>
    <w:bookmarkStart w:name="z635" w:id="668"/>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bookmarkEnd w:id="668"/>
    <w:bookmarkStart w:name="z636" w:id="669"/>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bookmarkEnd w:id="669"/>
    <w:bookmarkStart w:name="z637" w:id="670"/>
    <w:p>
      <w:pPr>
        <w:spacing w:after="0"/>
        <w:ind w:left="0"/>
        <w:jc w:val="both"/>
      </w:pPr>
      <w:r>
        <w:rPr>
          <w:rFonts w:ascii="Times New Roman"/>
          <w:b w:val="false"/>
          <w:i w:val="false"/>
          <w:color w:val="000000"/>
          <w:sz w:val="28"/>
        </w:rPr>
        <w:t>
      4) Департаменттің бұйрықтарына қол қояды;</w:t>
      </w:r>
    </w:p>
    <w:bookmarkEnd w:id="670"/>
    <w:bookmarkStart w:name="z638" w:id="671"/>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bookmarkEnd w:id="671"/>
    <w:bookmarkStart w:name="z639" w:id="672"/>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bookmarkEnd w:id="672"/>
    <w:bookmarkStart w:name="z640" w:id="673"/>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673"/>
    <w:bookmarkStart w:name="z641" w:id="674"/>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bookmarkEnd w:id="674"/>
    <w:bookmarkStart w:name="z642" w:id="675"/>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675"/>
    <w:bookmarkStart w:name="z643" w:id="676"/>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End w:id="676"/>
    <w:bookmarkStart w:name="z644" w:id="677"/>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677"/>
    <w:bookmarkStart w:name="z645" w:id="678"/>
    <w:p>
      <w:pPr>
        <w:spacing w:after="0"/>
        <w:ind w:left="0"/>
        <w:jc w:val="left"/>
      </w:pPr>
      <w:r>
        <w:rPr>
          <w:rFonts w:ascii="Times New Roman"/>
          <w:b/>
          <w:i w:val="false"/>
          <w:color w:val="000000"/>
        </w:rPr>
        <w:t xml:space="preserve"> 4-тарау. Департаменттің мүлкі</w:t>
      </w:r>
    </w:p>
    <w:bookmarkEnd w:id="678"/>
    <w:bookmarkStart w:name="z646" w:id="679"/>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679"/>
    <w:bookmarkStart w:name="z647" w:id="680"/>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680"/>
    <w:bookmarkStart w:name="z648" w:id="681"/>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681"/>
    <w:bookmarkStart w:name="z649" w:id="682"/>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82"/>
    <w:bookmarkStart w:name="z650" w:id="683"/>
    <w:p>
      <w:pPr>
        <w:spacing w:after="0"/>
        <w:ind w:left="0"/>
        <w:jc w:val="left"/>
      </w:pPr>
      <w:r>
        <w:rPr>
          <w:rFonts w:ascii="Times New Roman"/>
          <w:b/>
          <w:i w:val="false"/>
          <w:color w:val="000000"/>
        </w:rPr>
        <w:t xml:space="preserve"> 5-тарау. Департаментті қайта ұйымдастыру және тарату</w:t>
      </w:r>
    </w:p>
    <w:bookmarkEnd w:id="683"/>
    <w:bookmarkStart w:name="z651" w:id="684"/>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6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комитетінің</w:t>
            </w:r>
            <w:r>
              <w:br/>
            </w:r>
            <w:r>
              <w:rPr>
                <w:rFonts w:ascii="Times New Roman"/>
                <w:b w:val="false"/>
                <w:i w:val="false"/>
                <w:color w:val="000000"/>
                <w:sz w:val="20"/>
              </w:rPr>
              <w:t>Төрағасы 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 9-қосымша</w:t>
            </w:r>
          </w:p>
        </w:tc>
      </w:tr>
    </w:tbl>
    <w:bookmarkStart w:name="z653" w:id="685"/>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Қостанай мемлекеттік мүлік және жекешелендіру департаменті" мемлекеттік мекемесі туралы ЕРЕЖЕ</w:t>
      </w:r>
    </w:p>
    <w:bookmarkEnd w:id="685"/>
    <w:bookmarkStart w:name="z654" w:id="686"/>
    <w:p>
      <w:pPr>
        <w:spacing w:after="0"/>
        <w:ind w:left="0"/>
        <w:jc w:val="left"/>
      </w:pPr>
      <w:r>
        <w:rPr>
          <w:rFonts w:ascii="Times New Roman"/>
          <w:b/>
          <w:i w:val="false"/>
          <w:color w:val="000000"/>
        </w:rPr>
        <w:t xml:space="preserve"> 1-тарау. Жалпы ережелер</w:t>
      </w:r>
    </w:p>
    <w:bookmarkEnd w:id="686"/>
    <w:bookmarkStart w:name="z655" w:id="687"/>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Қостанай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Қостанай облысының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687"/>
    <w:bookmarkStart w:name="z656" w:id="688"/>
    <w:p>
      <w:pPr>
        <w:spacing w:after="0"/>
        <w:ind w:left="0"/>
        <w:jc w:val="both"/>
      </w:pPr>
      <w:r>
        <w:rPr>
          <w:rFonts w:ascii="Times New Roman"/>
          <w:b w:val="false"/>
          <w:i w:val="false"/>
          <w:color w:val="000000"/>
          <w:sz w:val="28"/>
        </w:rPr>
        <w:t>
      Департамент Қостанай облысының аумағында туындаған мүліктік құқықтар мен міндеттер бойынша бөлу жолымен қайта ұйымдастырылған "Қазақстан Республикасы Қаржы министрлігі Мемлекеттік мүлік және жекешелендіру комитетінің "Тобыл" өңіраралық мемлекеттік мүлік және жекешелендіру департаменті" мемлекеттік мекемесінің құқықтық мирасқоры болып табылады.</w:t>
      </w:r>
    </w:p>
    <w:bookmarkEnd w:id="688"/>
    <w:bookmarkStart w:name="z657" w:id="689"/>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689"/>
    <w:bookmarkStart w:name="z658" w:id="690"/>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690"/>
    <w:bookmarkStart w:name="z659" w:id="691"/>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691"/>
    <w:bookmarkStart w:name="z660" w:id="692"/>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692"/>
    <w:bookmarkStart w:name="z661" w:id="693"/>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693"/>
    <w:bookmarkStart w:name="z662" w:id="694"/>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694"/>
    <w:bookmarkStart w:name="z663" w:id="695"/>
    <w:p>
      <w:pPr>
        <w:spacing w:after="0"/>
        <w:ind w:left="0"/>
        <w:jc w:val="both"/>
      </w:pPr>
      <w:r>
        <w:rPr>
          <w:rFonts w:ascii="Times New Roman"/>
          <w:b w:val="false"/>
          <w:i w:val="false"/>
          <w:color w:val="000000"/>
          <w:sz w:val="28"/>
        </w:rPr>
        <w:t>
      8. Департаменттің заңды мекенжайы: 110000, Қазақстан Республикасы, Қостанай облысы, Қостанай қаласы, Алтынсарин көшесі, 151 "А".</w:t>
      </w:r>
    </w:p>
    <w:bookmarkEnd w:id="695"/>
    <w:bookmarkStart w:name="z664" w:id="696"/>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Қостанай мемлекеттік мүлік және жекешелендіру департаменті" мемлекеттік мекемесі.</w:t>
      </w:r>
    </w:p>
    <w:bookmarkEnd w:id="696"/>
    <w:bookmarkStart w:name="z665" w:id="697"/>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697"/>
    <w:bookmarkStart w:name="z666" w:id="698"/>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698"/>
    <w:bookmarkStart w:name="z667" w:id="699"/>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699"/>
    <w:bookmarkStart w:name="z668" w:id="700"/>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End w:id="700"/>
    <w:bookmarkStart w:name="z669" w:id="701"/>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701"/>
    <w:bookmarkStart w:name="z670" w:id="702"/>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702"/>
    <w:bookmarkStart w:name="z671" w:id="703"/>
    <w:p>
      <w:pPr>
        <w:spacing w:after="0"/>
        <w:ind w:left="0"/>
        <w:jc w:val="both"/>
      </w:pPr>
      <w:r>
        <w:rPr>
          <w:rFonts w:ascii="Times New Roman"/>
          <w:b w:val="false"/>
          <w:i w:val="false"/>
          <w:color w:val="000000"/>
          <w:sz w:val="28"/>
        </w:rPr>
        <w:t>
      14. Департаменттің функциялары:</w:t>
      </w:r>
    </w:p>
    <w:bookmarkEnd w:id="7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73" w:id="704"/>
    <w:p>
      <w:pPr>
        <w:spacing w:after="0"/>
        <w:ind w:left="0"/>
        <w:jc w:val="both"/>
      </w:pPr>
      <w:r>
        <w:rPr>
          <w:rFonts w:ascii="Times New Roman"/>
          <w:b w:val="false"/>
          <w:i w:val="false"/>
          <w:color w:val="000000"/>
          <w:sz w:val="28"/>
        </w:rPr>
        <w:t>
      2)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bookmarkEnd w:id="704"/>
    <w:bookmarkStart w:name="z674" w:id="705"/>
    <w:p>
      <w:pPr>
        <w:spacing w:after="0"/>
        <w:ind w:left="0"/>
        <w:jc w:val="both"/>
      </w:pPr>
      <w:r>
        <w:rPr>
          <w:rFonts w:ascii="Times New Roman"/>
          <w:b w:val="false"/>
          <w:i w:val="false"/>
          <w:color w:val="000000"/>
          <w:sz w:val="28"/>
        </w:rPr>
        <w:t>
      3)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bookmarkEnd w:id="705"/>
    <w:bookmarkStart w:name="z675" w:id="706"/>
    <w:p>
      <w:pPr>
        <w:spacing w:after="0"/>
        <w:ind w:left="0"/>
        <w:jc w:val="both"/>
      </w:pPr>
      <w:r>
        <w:rPr>
          <w:rFonts w:ascii="Times New Roman"/>
          <w:b w:val="false"/>
          <w:i w:val="false"/>
          <w:color w:val="000000"/>
          <w:sz w:val="28"/>
        </w:rPr>
        <w:t>
      4)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bookmarkEnd w:id="706"/>
    <w:bookmarkStart w:name="z676" w:id="707"/>
    <w:p>
      <w:pPr>
        <w:spacing w:after="0"/>
        <w:ind w:left="0"/>
        <w:jc w:val="both"/>
      </w:pPr>
      <w:r>
        <w:rPr>
          <w:rFonts w:ascii="Times New Roman"/>
          <w:b w:val="false"/>
          <w:i w:val="false"/>
          <w:color w:val="000000"/>
          <w:sz w:val="28"/>
        </w:rPr>
        <w:t>
      5)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bookmarkEnd w:id="707"/>
    <w:bookmarkStart w:name="z677" w:id="708"/>
    <w:p>
      <w:pPr>
        <w:spacing w:after="0"/>
        <w:ind w:left="0"/>
        <w:jc w:val="both"/>
      </w:pPr>
      <w:r>
        <w:rPr>
          <w:rFonts w:ascii="Times New Roman"/>
          <w:b w:val="false"/>
          <w:i w:val="false"/>
          <w:color w:val="000000"/>
          <w:sz w:val="28"/>
        </w:rPr>
        <w:t>
      6)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bookmarkEnd w:id="708"/>
    <w:bookmarkStart w:name="z678" w:id="709"/>
    <w:p>
      <w:pPr>
        <w:spacing w:after="0"/>
        <w:ind w:left="0"/>
        <w:jc w:val="both"/>
      </w:pPr>
      <w:r>
        <w:rPr>
          <w:rFonts w:ascii="Times New Roman"/>
          <w:b w:val="false"/>
          <w:i w:val="false"/>
          <w:color w:val="000000"/>
          <w:sz w:val="28"/>
        </w:rPr>
        <w:t>
      7) республикалық мүлiк мәселелерi бойынша мемлекеттiң мүдделерiн бiлдiру, Қазақстан Республикасына тиесiлi мүлiктiк құқықтарды қорғауды жүзеге асыру;</w:t>
      </w:r>
    </w:p>
    <w:bookmarkEnd w:id="709"/>
    <w:bookmarkStart w:name="z679" w:id="710"/>
    <w:p>
      <w:pPr>
        <w:spacing w:after="0"/>
        <w:ind w:left="0"/>
        <w:jc w:val="both"/>
      </w:pPr>
      <w:r>
        <w:rPr>
          <w:rFonts w:ascii="Times New Roman"/>
          <w:b w:val="false"/>
          <w:i w:val="false"/>
          <w:color w:val="000000"/>
          <w:sz w:val="28"/>
        </w:rPr>
        <w:t>
      8)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bookmarkEnd w:id="710"/>
    <w:bookmarkStart w:name="z680" w:id="711"/>
    <w:p>
      <w:pPr>
        <w:spacing w:after="0"/>
        <w:ind w:left="0"/>
        <w:jc w:val="both"/>
      </w:pPr>
      <w:r>
        <w:rPr>
          <w:rFonts w:ascii="Times New Roman"/>
          <w:b w:val="false"/>
          <w:i w:val="false"/>
          <w:color w:val="000000"/>
          <w:sz w:val="28"/>
        </w:rPr>
        <w:t>
      9)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bookmarkEnd w:id="711"/>
    <w:bookmarkStart w:name="z681" w:id="712"/>
    <w:p>
      <w:pPr>
        <w:spacing w:after="0"/>
        <w:ind w:left="0"/>
        <w:jc w:val="both"/>
      </w:pPr>
      <w:r>
        <w:rPr>
          <w:rFonts w:ascii="Times New Roman"/>
          <w:b w:val="false"/>
          <w:i w:val="false"/>
          <w:color w:val="000000"/>
          <w:sz w:val="28"/>
        </w:rPr>
        <w:t>
      10) республикалық меншіктегі мүлікті жалға беруден түсетін кірістерді республикалық бюджетке алу;</w:t>
      </w:r>
    </w:p>
    <w:bookmarkEnd w:id="712"/>
    <w:bookmarkStart w:name="z682" w:id="713"/>
    <w:p>
      <w:pPr>
        <w:spacing w:after="0"/>
        <w:ind w:left="0"/>
        <w:jc w:val="both"/>
      </w:pPr>
      <w:r>
        <w:rPr>
          <w:rFonts w:ascii="Times New Roman"/>
          <w:b w:val="false"/>
          <w:i w:val="false"/>
          <w:color w:val="000000"/>
          <w:sz w:val="28"/>
        </w:rPr>
        <w:t>
      11) концессия және мемлекеттік-жекешелік әріптестік шарттары негізінде құрылған объектілерді республикалық меншікке қабылдауға қатысу;</w:t>
      </w:r>
    </w:p>
    <w:bookmarkEnd w:id="713"/>
    <w:bookmarkStart w:name="z683" w:id="714"/>
    <w:p>
      <w:pPr>
        <w:spacing w:after="0"/>
        <w:ind w:left="0"/>
        <w:jc w:val="both"/>
      </w:pPr>
      <w:r>
        <w:rPr>
          <w:rFonts w:ascii="Times New Roman"/>
          <w:b w:val="false"/>
          <w:i w:val="false"/>
          <w:color w:val="000000"/>
          <w:sz w:val="28"/>
        </w:rPr>
        <w:t>
      12)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bookmarkEnd w:id="714"/>
    <w:bookmarkStart w:name="z684" w:id="715"/>
    <w:p>
      <w:pPr>
        <w:spacing w:after="0"/>
        <w:ind w:left="0"/>
        <w:jc w:val="both"/>
      </w:pPr>
      <w:r>
        <w:rPr>
          <w:rFonts w:ascii="Times New Roman"/>
          <w:b w:val="false"/>
          <w:i w:val="false"/>
          <w:color w:val="000000"/>
          <w:sz w:val="28"/>
        </w:rPr>
        <w:t>
      13) сыйға тарту шарттарын жасасу, мемлекеттік емес заңды және жеке тұлғалардың мүлкі бойынша қабылдап алу-беру актілеріне қол қою мен бекіту;</w:t>
      </w:r>
    </w:p>
    <w:bookmarkEnd w:id="715"/>
    <w:bookmarkStart w:name="z685" w:id="716"/>
    <w:p>
      <w:pPr>
        <w:spacing w:after="0"/>
        <w:ind w:left="0"/>
        <w:jc w:val="both"/>
      </w:pPr>
      <w:r>
        <w:rPr>
          <w:rFonts w:ascii="Times New Roman"/>
          <w:b w:val="false"/>
          <w:i w:val="false"/>
          <w:color w:val="000000"/>
          <w:sz w:val="28"/>
        </w:rPr>
        <w:t>
      14)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bookmarkEnd w:id="716"/>
    <w:bookmarkStart w:name="z686" w:id="717"/>
    <w:p>
      <w:pPr>
        <w:spacing w:after="0"/>
        <w:ind w:left="0"/>
        <w:jc w:val="both"/>
      </w:pPr>
      <w:r>
        <w:rPr>
          <w:rFonts w:ascii="Times New Roman"/>
          <w:b w:val="false"/>
          <w:i w:val="false"/>
          <w:color w:val="000000"/>
          <w:sz w:val="28"/>
        </w:rPr>
        <w:t>
      15)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bookmarkEnd w:id="717"/>
    <w:bookmarkStart w:name="z687" w:id="718"/>
    <w:p>
      <w:pPr>
        <w:spacing w:after="0"/>
        <w:ind w:left="0"/>
        <w:jc w:val="both"/>
      </w:pPr>
      <w:r>
        <w:rPr>
          <w:rFonts w:ascii="Times New Roman"/>
          <w:b w:val="false"/>
          <w:i w:val="false"/>
          <w:color w:val="000000"/>
          <w:sz w:val="28"/>
        </w:rPr>
        <w:t>
      16)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bookmarkEnd w:id="718"/>
    <w:bookmarkStart w:name="z688" w:id="719"/>
    <w:p>
      <w:pPr>
        <w:spacing w:after="0"/>
        <w:ind w:left="0"/>
        <w:jc w:val="both"/>
      </w:pPr>
      <w:r>
        <w:rPr>
          <w:rFonts w:ascii="Times New Roman"/>
          <w:b w:val="false"/>
          <w:i w:val="false"/>
          <w:color w:val="000000"/>
          <w:sz w:val="28"/>
        </w:rPr>
        <w:t>
      17)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bookmarkEnd w:id="719"/>
    <w:bookmarkStart w:name="z689" w:id="720"/>
    <w:p>
      <w:pPr>
        <w:spacing w:after="0"/>
        <w:ind w:left="0"/>
        <w:jc w:val="both"/>
      </w:pPr>
      <w:r>
        <w:rPr>
          <w:rFonts w:ascii="Times New Roman"/>
          <w:b w:val="false"/>
          <w:i w:val="false"/>
          <w:color w:val="000000"/>
          <w:sz w:val="28"/>
        </w:rPr>
        <w:t>
      18) республикалық мүліктің нысаналы және тиiмдi пайдаланылуына бақылауды жүзеге асыру;</w:t>
      </w:r>
    </w:p>
    <w:bookmarkEnd w:id="720"/>
    <w:bookmarkStart w:name="z690" w:id="721"/>
    <w:p>
      <w:pPr>
        <w:spacing w:after="0"/>
        <w:ind w:left="0"/>
        <w:jc w:val="both"/>
      </w:pPr>
      <w:r>
        <w:rPr>
          <w:rFonts w:ascii="Times New Roman"/>
          <w:b w:val="false"/>
          <w:i w:val="false"/>
          <w:color w:val="000000"/>
          <w:sz w:val="28"/>
        </w:rPr>
        <w:t>
      19)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bookmarkEnd w:id="721"/>
    <w:bookmarkStart w:name="z691" w:id="722"/>
    <w:p>
      <w:pPr>
        <w:spacing w:after="0"/>
        <w:ind w:left="0"/>
        <w:jc w:val="both"/>
      </w:pPr>
      <w:r>
        <w:rPr>
          <w:rFonts w:ascii="Times New Roman"/>
          <w:b w:val="false"/>
          <w:i w:val="false"/>
          <w:color w:val="000000"/>
          <w:sz w:val="28"/>
        </w:rPr>
        <w:t>
      20)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bookmarkEnd w:id="722"/>
    <w:bookmarkStart w:name="z692" w:id="723"/>
    <w:p>
      <w:pPr>
        <w:spacing w:after="0"/>
        <w:ind w:left="0"/>
        <w:jc w:val="both"/>
      </w:pPr>
      <w:r>
        <w:rPr>
          <w:rFonts w:ascii="Times New Roman"/>
          <w:b w:val="false"/>
          <w:i w:val="false"/>
          <w:color w:val="000000"/>
          <w:sz w:val="28"/>
        </w:rPr>
        <w:t>
      21)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bookmarkEnd w:id="723"/>
    <w:bookmarkStart w:name="z693" w:id="724"/>
    <w:p>
      <w:pPr>
        <w:spacing w:after="0"/>
        <w:ind w:left="0"/>
        <w:jc w:val="both"/>
      </w:pPr>
      <w:r>
        <w:rPr>
          <w:rFonts w:ascii="Times New Roman"/>
          <w:b w:val="false"/>
          <w:i w:val="false"/>
          <w:color w:val="000000"/>
          <w:sz w:val="28"/>
        </w:rPr>
        <w:t>
      22) меншiктің мемлекеттiк мониторингiн жүргізу жөніндегі жұмыстарды үйлестіруді жүзеге асыруға қатысу;</w:t>
      </w:r>
    </w:p>
    <w:bookmarkEnd w:id="724"/>
    <w:bookmarkStart w:name="z694" w:id="725"/>
    <w:p>
      <w:pPr>
        <w:spacing w:after="0"/>
        <w:ind w:left="0"/>
        <w:jc w:val="both"/>
      </w:pPr>
      <w:r>
        <w:rPr>
          <w:rFonts w:ascii="Times New Roman"/>
          <w:b w:val="false"/>
          <w:i w:val="false"/>
          <w:color w:val="000000"/>
          <w:sz w:val="28"/>
        </w:rPr>
        <w:t>
      23) меншiктiң мемлекеттiк мониторингінің нысанасы бойынша анық және объективтi талдау үшiн қажеттi ақпаратты сұратуды және алуды жүзеге асыру;</w:t>
      </w:r>
    </w:p>
    <w:bookmarkEnd w:id="725"/>
    <w:bookmarkStart w:name="z695" w:id="726"/>
    <w:p>
      <w:pPr>
        <w:spacing w:after="0"/>
        <w:ind w:left="0"/>
        <w:jc w:val="both"/>
      </w:pPr>
      <w:r>
        <w:rPr>
          <w:rFonts w:ascii="Times New Roman"/>
          <w:b w:val="false"/>
          <w:i w:val="false"/>
          <w:color w:val="000000"/>
          <w:sz w:val="28"/>
        </w:rPr>
        <w:t>
      24)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bookmarkEnd w:id="726"/>
    <w:bookmarkStart w:name="z696" w:id="727"/>
    <w:p>
      <w:pPr>
        <w:spacing w:after="0"/>
        <w:ind w:left="0"/>
        <w:jc w:val="both"/>
      </w:pPr>
      <w:r>
        <w:rPr>
          <w:rFonts w:ascii="Times New Roman"/>
          <w:b w:val="false"/>
          <w:i w:val="false"/>
          <w:color w:val="000000"/>
          <w:sz w:val="28"/>
        </w:rPr>
        <w:t>
      25)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bookmarkEnd w:id="727"/>
    <w:bookmarkStart w:name="z697" w:id="728"/>
    <w:p>
      <w:pPr>
        <w:spacing w:after="0"/>
        <w:ind w:left="0"/>
        <w:jc w:val="both"/>
      </w:pPr>
      <w:r>
        <w:rPr>
          <w:rFonts w:ascii="Times New Roman"/>
          <w:b w:val="false"/>
          <w:i w:val="false"/>
          <w:color w:val="000000"/>
          <w:sz w:val="28"/>
        </w:rPr>
        <w:t>
      26)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bookmarkEnd w:id="728"/>
    <w:p>
      <w:pPr>
        <w:spacing w:after="0"/>
        <w:ind w:left="0"/>
        <w:jc w:val="both"/>
      </w:pPr>
      <w:r>
        <w:rPr>
          <w:rFonts w:ascii="Times New Roman"/>
          <w:b w:val="false"/>
          <w:i w:val="false"/>
          <w:color w:val="000000"/>
          <w:sz w:val="28"/>
        </w:rPr>
        <w:t>
      26-1)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26-2)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26-3)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26-4)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26-5)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26-6)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26-7)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26-8)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bookmarkStart w:name="z698" w:id="729"/>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729"/>
    <w:bookmarkStart w:name="z1566" w:id="730"/>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730"/>
    <w:bookmarkStart w:name="z1567" w:id="731"/>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731"/>
    <w:bookmarkStart w:name="z1568" w:id="732"/>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732"/>
    <w:bookmarkStart w:name="z1569" w:id="733"/>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733"/>
    <w:bookmarkStart w:name="z1570" w:id="734"/>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734"/>
    <w:bookmarkStart w:name="z1571" w:id="735"/>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735"/>
    <w:bookmarkStart w:name="z1572" w:id="736"/>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7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мен толықтырулар енгізілді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10.02.2020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бастап қолданысқа енгізіледі); 16.06.2022 </w:t>
      </w:r>
      <w:r>
        <w:rPr>
          <w:rFonts w:ascii="Times New Roman"/>
          <w:b w:val="false"/>
          <w:i w:val="false"/>
          <w:color w:val="ff0000"/>
          <w:sz w:val="28"/>
        </w:rPr>
        <w:t>№ 335</w:t>
      </w:r>
      <w:r>
        <w:rPr>
          <w:rFonts w:ascii="Times New Roman"/>
          <w:b w:val="false"/>
          <w:i w:val="false"/>
          <w:color w:val="ff0000"/>
          <w:sz w:val="28"/>
        </w:rPr>
        <w:t xml:space="preserve">;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699" w:id="737"/>
    <w:p>
      <w:pPr>
        <w:spacing w:after="0"/>
        <w:ind w:left="0"/>
        <w:jc w:val="both"/>
      </w:pPr>
      <w:r>
        <w:rPr>
          <w:rFonts w:ascii="Times New Roman"/>
          <w:b w:val="false"/>
          <w:i w:val="false"/>
          <w:color w:val="000000"/>
          <w:sz w:val="28"/>
        </w:rPr>
        <w:t>
      15. Департаменттің құқықтары мен міндеттері:</w:t>
      </w:r>
    </w:p>
    <w:bookmarkEnd w:id="737"/>
    <w:bookmarkStart w:name="z700" w:id="738"/>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bookmarkEnd w:id="738"/>
    <w:bookmarkStart w:name="z701" w:id="739"/>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bookmarkEnd w:id="739"/>
    <w:bookmarkStart w:name="z702" w:id="740"/>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bookmarkEnd w:id="740"/>
    <w:bookmarkStart w:name="z703" w:id="741"/>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bookmarkEnd w:id="741"/>
    <w:bookmarkStart w:name="z704" w:id="742"/>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End w:id="742"/>
    <w:bookmarkStart w:name="z705" w:id="743"/>
    <w:p>
      <w:pPr>
        <w:spacing w:after="0"/>
        <w:ind w:left="0"/>
        <w:jc w:val="left"/>
      </w:pPr>
      <w:r>
        <w:rPr>
          <w:rFonts w:ascii="Times New Roman"/>
          <w:b/>
          <w:i w:val="false"/>
          <w:color w:val="000000"/>
        </w:rPr>
        <w:t xml:space="preserve"> 3-тарау. Департаменттің қызметін ұйымдастыру</w:t>
      </w:r>
    </w:p>
    <w:bookmarkEnd w:id="743"/>
    <w:bookmarkStart w:name="z706" w:id="744"/>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744"/>
    <w:bookmarkStart w:name="z707" w:id="745"/>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7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08" w:id="746"/>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7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09" w:id="747"/>
    <w:p>
      <w:pPr>
        <w:spacing w:after="0"/>
        <w:ind w:left="0"/>
        <w:jc w:val="both"/>
      </w:pPr>
      <w:r>
        <w:rPr>
          <w:rFonts w:ascii="Times New Roman"/>
          <w:b w:val="false"/>
          <w:i w:val="false"/>
          <w:color w:val="000000"/>
          <w:sz w:val="28"/>
        </w:rPr>
        <w:t>
      19. Департамент басшысының өкілеттіктері:</w:t>
      </w:r>
    </w:p>
    <w:bookmarkEnd w:id="747"/>
    <w:bookmarkStart w:name="z710" w:id="748"/>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bookmarkEnd w:id="748"/>
    <w:bookmarkStart w:name="z711" w:id="749"/>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bookmarkEnd w:id="749"/>
    <w:bookmarkStart w:name="z712" w:id="750"/>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bookmarkEnd w:id="750"/>
    <w:bookmarkStart w:name="z713" w:id="751"/>
    <w:p>
      <w:pPr>
        <w:spacing w:after="0"/>
        <w:ind w:left="0"/>
        <w:jc w:val="both"/>
      </w:pPr>
      <w:r>
        <w:rPr>
          <w:rFonts w:ascii="Times New Roman"/>
          <w:b w:val="false"/>
          <w:i w:val="false"/>
          <w:color w:val="000000"/>
          <w:sz w:val="28"/>
        </w:rPr>
        <w:t>
      4) Департаменттің бұйрықтарына қол қояды;</w:t>
      </w:r>
    </w:p>
    <w:bookmarkEnd w:id="751"/>
    <w:bookmarkStart w:name="z714" w:id="752"/>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bookmarkEnd w:id="752"/>
    <w:bookmarkStart w:name="z715" w:id="753"/>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bookmarkEnd w:id="753"/>
    <w:bookmarkStart w:name="z716" w:id="754"/>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754"/>
    <w:bookmarkStart w:name="z717" w:id="755"/>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bookmarkEnd w:id="755"/>
    <w:bookmarkStart w:name="z718" w:id="756"/>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756"/>
    <w:bookmarkStart w:name="z719" w:id="757"/>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End w:id="757"/>
    <w:bookmarkStart w:name="z720" w:id="758"/>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758"/>
    <w:bookmarkStart w:name="z721" w:id="759"/>
    <w:p>
      <w:pPr>
        <w:spacing w:after="0"/>
        <w:ind w:left="0"/>
        <w:jc w:val="left"/>
      </w:pPr>
      <w:r>
        <w:rPr>
          <w:rFonts w:ascii="Times New Roman"/>
          <w:b/>
          <w:i w:val="false"/>
          <w:color w:val="000000"/>
        </w:rPr>
        <w:t xml:space="preserve"> 4-тарау. Департаменттің мүлкі</w:t>
      </w:r>
    </w:p>
    <w:bookmarkEnd w:id="759"/>
    <w:bookmarkStart w:name="z722" w:id="760"/>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760"/>
    <w:bookmarkStart w:name="z723" w:id="761"/>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761"/>
    <w:bookmarkStart w:name="z724" w:id="762"/>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762"/>
    <w:bookmarkStart w:name="z725" w:id="763"/>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63"/>
    <w:bookmarkStart w:name="z726" w:id="764"/>
    <w:p>
      <w:pPr>
        <w:spacing w:after="0"/>
        <w:ind w:left="0"/>
        <w:jc w:val="left"/>
      </w:pPr>
      <w:r>
        <w:rPr>
          <w:rFonts w:ascii="Times New Roman"/>
          <w:b/>
          <w:i w:val="false"/>
          <w:color w:val="000000"/>
        </w:rPr>
        <w:t xml:space="preserve"> 5-тарау. Департаментті қайта ұйымдастыру және тарату</w:t>
      </w:r>
    </w:p>
    <w:bookmarkEnd w:id="764"/>
    <w:bookmarkStart w:name="z727" w:id="765"/>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7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комитетінің</w:t>
            </w:r>
            <w:r>
              <w:br/>
            </w:r>
            <w:r>
              <w:rPr>
                <w:rFonts w:ascii="Times New Roman"/>
                <w:b w:val="false"/>
                <w:i w:val="false"/>
                <w:color w:val="000000"/>
                <w:sz w:val="20"/>
              </w:rPr>
              <w:t>Төрағасы 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 10-қосымша</w:t>
            </w:r>
          </w:p>
        </w:tc>
      </w:tr>
    </w:tbl>
    <w:bookmarkStart w:name="z729" w:id="766"/>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Қызылорда мемлекеттік мүлік және жекешелендіру департаменті" мемлекеттік мекемесі туралы ЕРЕЖЕ</w:t>
      </w:r>
    </w:p>
    <w:bookmarkEnd w:id="766"/>
    <w:bookmarkStart w:name="z730" w:id="767"/>
    <w:p>
      <w:pPr>
        <w:spacing w:after="0"/>
        <w:ind w:left="0"/>
        <w:jc w:val="left"/>
      </w:pPr>
      <w:r>
        <w:rPr>
          <w:rFonts w:ascii="Times New Roman"/>
          <w:b/>
          <w:i w:val="false"/>
          <w:color w:val="000000"/>
        </w:rPr>
        <w:t xml:space="preserve"> 1-тарау. Жалпы ережелер</w:t>
      </w:r>
    </w:p>
    <w:bookmarkEnd w:id="767"/>
    <w:bookmarkStart w:name="z731" w:id="768"/>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Қызылорда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Қызылорда облысының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768"/>
    <w:bookmarkStart w:name="z732" w:id="769"/>
    <w:p>
      <w:pPr>
        <w:spacing w:after="0"/>
        <w:ind w:left="0"/>
        <w:jc w:val="both"/>
      </w:pPr>
      <w:r>
        <w:rPr>
          <w:rFonts w:ascii="Times New Roman"/>
          <w:b w:val="false"/>
          <w:i w:val="false"/>
          <w:color w:val="000000"/>
          <w:sz w:val="28"/>
        </w:rPr>
        <w:t>
      Департамент Қызылорда облысының аумағында туындаған мүліктік құқықтар мен міндеттер бойынша бөлу жолымен қайта ұйымдастырылған "Қазақстан Республикасы Қаржы министрлігі Мемлекеттік мүлік және жекешелендіру комитетінің "Оңтүстік" өңіраралық мемлекеттік мүлік және жекешелендіру департаменті" мемлекеттік мекемесінің құқықтық мирасқоры болып табылады.</w:t>
      </w:r>
    </w:p>
    <w:bookmarkEnd w:id="769"/>
    <w:bookmarkStart w:name="z733" w:id="770"/>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770"/>
    <w:bookmarkStart w:name="z734" w:id="771"/>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771"/>
    <w:bookmarkStart w:name="z735" w:id="772"/>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772"/>
    <w:bookmarkStart w:name="z736" w:id="773"/>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773"/>
    <w:bookmarkStart w:name="z737" w:id="774"/>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774"/>
    <w:bookmarkStart w:name="z738" w:id="775"/>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775"/>
    <w:bookmarkStart w:name="z739" w:id="776"/>
    <w:p>
      <w:pPr>
        <w:spacing w:after="0"/>
        <w:ind w:left="0"/>
        <w:jc w:val="both"/>
      </w:pPr>
      <w:r>
        <w:rPr>
          <w:rFonts w:ascii="Times New Roman"/>
          <w:b w:val="false"/>
          <w:i w:val="false"/>
          <w:color w:val="000000"/>
          <w:sz w:val="28"/>
        </w:rPr>
        <w:t>
      8. Департаменттің заңды мекенжайы: 120001, Қазақстан Республикасы, Қызылорда облысы, Қызылорда қаласы, Дінмұхамед Қонаев көшесі, 7 "А".</w:t>
      </w:r>
    </w:p>
    <w:bookmarkEnd w:id="776"/>
    <w:bookmarkStart w:name="z740" w:id="777"/>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Қызылорда мемлекеттік мүлік және жекешелендіру департаменті" мемлекеттік мекемесі.</w:t>
      </w:r>
    </w:p>
    <w:bookmarkEnd w:id="777"/>
    <w:bookmarkStart w:name="z741" w:id="778"/>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778"/>
    <w:bookmarkStart w:name="z742" w:id="779"/>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779"/>
    <w:bookmarkStart w:name="z743" w:id="780"/>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780"/>
    <w:bookmarkStart w:name="z744" w:id="781"/>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End w:id="781"/>
    <w:bookmarkStart w:name="z745" w:id="782"/>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782"/>
    <w:bookmarkStart w:name="z746" w:id="783"/>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783"/>
    <w:bookmarkStart w:name="z747" w:id="784"/>
    <w:p>
      <w:pPr>
        <w:spacing w:after="0"/>
        <w:ind w:left="0"/>
        <w:jc w:val="both"/>
      </w:pPr>
      <w:r>
        <w:rPr>
          <w:rFonts w:ascii="Times New Roman"/>
          <w:b w:val="false"/>
          <w:i w:val="false"/>
          <w:color w:val="000000"/>
          <w:sz w:val="28"/>
        </w:rPr>
        <w:t>
      14. Департаменттің функциялары:</w:t>
      </w:r>
    </w:p>
    <w:bookmarkEnd w:id="7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49" w:id="785"/>
    <w:p>
      <w:pPr>
        <w:spacing w:after="0"/>
        <w:ind w:left="0"/>
        <w:jc w:val="both"/>
      </w:pPr>
      <w:r>
        <w:rPr>
          <w:rFonts w:ascii="Times New Roman"/>
          <w:b w:val="false"/>
          <w:i w:val="false"/>
          <w:color w:val="000000"/>
          <w:sz w:val="28"/>
        </w:rPr>
        <w:t>
      2)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bookmarkEnd w:id="785"/>
    <w:bookmarkStart w:name="z750" w:id="786"/>
    <w:p>
      <w:pPr>
        <w:spacing w:after="0"/>
        <w:ind w:left="0"/>
        <w:jc w:val="both"/>
      </w:pPr>
      <w:r>
        <w:rPr>
          <w:rFonts w:ascii="Times New Roman"/>
          <w:b w:val="false"/>
          <w:i w:val="false"/>
          <w:color w:val="000000"/>
          <w:sz w:val="28"/>
        </w:rPr>
        <w:t>
      3)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bookmarkEnd w:id="786"/>
    <w:bookmarkStart w:name="z751" w:id="787"/>
    <w:p>
      <w:pPr>
        <w:spacing w:after="0"/>
        <w:ind w:left="0"/>
        <w:jc w:val="both"/>
      </w:pPr>
      <w:r>
        <w:rPr>
          <w:rFonts w:ascii="Times New Roman"/>
          <w:b w:val="false"/>
          <w:i w:val="false"/>
          <w:color w:val="000000"/>
          <w:sz w:val="28"/>
        </w:rPr>
        <w:t>
      4)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bookmarkEnd w:id="787"/>
    <w:bookmarkStart w:name="z752" w:id="788"/>
    <w:p>
      <w:pPr>
        <w:spacing w:after="0"/>
        <w:ind w:left="0"/>
        <w:jc w:val="both"/>
      </w:pPr>
      <w:r>
        <w:rPr>
          <w:rFonts w:ascii="Times New Roman"/>
          <w:b w:val="false"/>
          <w:i w:val="false"/>
          <w:color w:val="000000"/>
          <w:sz w:val="28"/>
        </w:rPr>
        <w:t>
      5)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bookmarkEnd w:id="788"/>
    <w:bookmarkStart w:name="z753" w:id="789"/>
    <w:p>
      <w:pPr>
        <w:spacing w:after="0"/>
        <w:ind w:left="0"/>
        <w:jc w:val="both"/>
      </w:pPr>
      <w:r>
        <w:rPr>
          <w:rFonts w:ascii="Times New Roman"/>
          <w:b w:val="false"/>
          <w:i w:val="false"/>
          <w:color w:val="000000"/>
          <w:sz w:val="28"/>
        </w:rPr>
        <w:t>
      6)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bookmarkEnd w:id="789"/>
    <w:bookmarkStart w:name="z754" w:id="790"/>
    <w:p>
      <w:pPr>
        <w:spacing w:after="0"/>
        <w:ind w:left="0"/>
        <w:jc w:val="both"/>
      </w:pPr>
      <w:r>
        <w:rPr>
          <w:rFonts w:ascii="Times New Roman"/>
          <w:b w:val="false"/>
          <w:i w:val="false"/>
          <w:color w:val="000000"/>
          <w:sz w:val="28"/>
        </w:rPr>
        <w:t>
      7) республикалық мүлiк мәселелерi бойынша мемлекеттiң мүдделерiн бiлдiру, Қазақстан Республикасына тиесiлi мүлiктiк құқықтарды қорғауды жүзеге асыру;</w:t>
      </w:r>
    </w:p>
    <w:bookmarkEnd w:id="790"/>
    <w:bookmarkStart w:name="z755" w:id="791"/>
    <w:p>
      <w:pPr>
        <w:spacing w:after="0"/>
        <w:ind w:left="0"/>
        <w:jc w:val="both"/>
      </w:pPr>
      <w:r>
        <w:rPr>
          <w:rFonts w:ascii="Times New Roman"/>
          <w:b w:val="false"/>
          <w:i w:val="false"/>
          <w:color w:val="000000"/>
          <w:sz w:val="28"/>
        </w:rPr>
        <w:t>
      8)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bookmarkEnd w:id="791"/>
    <w:bookmarkStart w:name="z756" w:id="792"/>
    <w:p>
      <w:pPr>
        <w:spacing w:after="0"/>
        <w:ind w:left="0"/>
        <w:jc w:val="both"/>
      </w:pPr>
      <w:r>
        <w:rPr>
          <w:rFonts w:ascii="Times New Roman"/>
          <w:b w:val="false"/>
          <w:i w:val="false"/>
          <w:color w:val="000000"/>
          <w:sz w:val="28"/>
        </w:rPr>
        <w:t>
      9)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bookmarkEnd w:id="792"/>
    <w:bookmarkStart w:name="z757" w:id="793"/>
    <w:p>
      <w:pPr>
        <w:spacing w:after="0"/>
        <w:ind w:left="0"/>
        <w:jc w:val="both"/>
      </w:pPr>
      <w:r>
        <w:rPr>
          <w:rFonts w:ascii="Times New Roman"/>
          <w:b w:val="false"/>
          <w:i w:val="false"/>
          <w:color w:val="000000"/>
          <w:sz w:val="28"/>
        </w:rPr>
        <w:t>
      10) республикалық меншіктегі мүлікті жалға беруден түсетін кірістерді республикалық бюджетке алу;</w:t>
      </w:r>
    </w:p>
    <w:bookmarkEnd w:id="793"/>
    <w:bookmarkStart w:name="z758" w:id="794"/>
    <w:p>
      <w:pPr>
        <w:spacing w:after="0"/>
        <w:ind w:left="0"/>
        <w:jc w:val="both"/>
      </w:pPr>
      <w:r>
        <w:rPr>
          <w:rFonts w:ascii="Times New Roman"/>
          <w:b w:val="false"/>
          <w:i w:val="false"/>
          <w:color w:val="000000"/>
          <w:sz w:val="28"/>
        </w:rPr>
        <w:t>
      11) концессия және мемлекеттік-жекешелік әріптестік шарттары негізінде құрылған объектілерді республикалық меншікке қабылдауға қатысу;</w:t>
      </w:r>
    </w:p>
    <w:bookmarkEnd w:id="794"/>
    <w:bookmarkStart w:name="z759" w:id="795"/>
    <w:p>
      <w:pPr>
        <w:spacing w:after="0"/>
        <w:ind w:left="0"/>
        <w:jc w:val="both"/>
      </w:pPr>
      <w:r>
        <w:rPr>
          <w:rFonts w:ascii="Times New Roman"/>
          <w:b w:val="false"/>
          <w:i w:val="false"/>
          <w:color w:val="000000"/>
          <w:sz w:val="28"/>
        </w:rPr>
        <w:t>
      12)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bookmarkEnd w:id="795"/>
    <w:bookmarkStart w:name="z760" w:id="796"/>
    <w:p>
      <w:pPr>
        <w:spacing w:after="0"/>
        <w:ind w:left="0"/>
        <w:jc w:val="both"/>
      </w:pPr>
      <w:r>
        <w:rPr>
          <w:rFonts w:ascii="Times New Roman"/>
          <w:b w:val="false"/>
          <w:i w:val="false"/>
          <w:color w:val="000000"/>
          <w:sz w:val="28"/>
        </w:rPr>
        <w:t>
      13) сыйға тарту шарттарын жасасу, мемлекеттік емес заңды және жеке тұлғалардың мүлкі бойынша қабылдап алу-беру актілеріне қол қою мен бекіту;</w:t>
      </w:r>
    </w:p>
    <w:bookmarkEnd w:id="796"/>
    <w:bookmarkStart w:name="z761" w:id="797"/>
    <w:p>
      <w:pPr>
        <w:spacing w:after="0"/>
        <w:ind w:left="0"/>
        <w:jc w:val="both"/>
      </w:pPr>
      <w:r>
        <w:rPr>
          <w:rFonts w:ascii="Times New Roman"/>
          <w:b w:val="false"/>
          <w:i w:val="false"/>
          <w:color w:val="000000"/>
          <w:sz w:val="28"/>
        </w:rPr>
        <w:t>
      14)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bookmarkEnd w:id="797"/>
    <w:bookmarkStart w:name="z762" w:id="798"/>
    <w:p>
      <w:pPr>
        <w:spacing w:after="0"/>
        <w:ind w:left="0"/>
        <w:jc w:val="both"/>
      </w:pPr>
      <w:r>
        <w:rPr>
          <w:rFonts w:ascii="Times New Roman"/>
          <w:b w:val="false"/>
          <w:i w:val="false"/>
          <w:color w:val="000000"/>
          <w:sz w:val="28"/>
        </w:rPr>
        <w:t>
      15)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bookmarkEnd w:id="798"/>
    <w:bookmarkStart w:name="z763" w:id="799"/>
    <w:p>
      <w:pPr>
        <w:spacing w:after="0"/>
        <w:ind w:left="0"/>
        <w:jc w:val="both"/>
      </w:pPr>
      <w:r>
        <w:rPr>
          <w:rFonts w:ascii="Times New Roman"/>
          <w:b w:val="false"/>
          <w:i w:val="false"/>
          <w:color w:val="000000"/>
          <w:sz w:val="28"/>
        </w:rPr>
        <w:t>
      16)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bookmarkEnd w:id="799"/>
    <w:bookmarkStart w:name="z764" w:id="800"/>
    <w:p>
      <w:pPr>
        <w:spacing w:after="0"/>
        <w:ind w:left="0"/>
        <w:jc w:val="both"/>
      </w:pPr>
      <w:r>
        <w:rPr>
          <w:rFonts w:ascii="Times New Roman"/>
          <w:b w:val="false"/>
          <w:i w:val="false"/>
          <w:color w:val="000000"/>
          <w:sz w:val="28"/>
        </w:rPr>
        <w:t>
      17)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bookmarkEnd w:id="800"/>
    <w:bookmarkStart w:name="z765" w:id="801"/>
    <w:p>
      <w:pPr>
        <w:spacing w:after="0"/>
        <w:ind w:left="0"/>
        <w:jc w:val="both"/>
      </w:pPr>
      <w:r>
        <w:rPr>
          <w:rFonts w:ascii="Times New Roman"/>
          <w:b w:val="false"/>
          <w:i w:val="false"/>
          <w:color w:val="000000"/>
          <w:sz w:val="28"/>
        </w:rPr>
        <w:t>
      18) республикалық мүліктің нысаналы және тиiмдi пайдаланылуына бақылауды жүзеге асыру;</w:t>
      </w:r>
    </w:p>
    <w:bookmarkEnd w:id="801"/>
    <w:bookmarkStart w:name="z766" w:id="802"/>
    <w:p>
      <w:pPr>
        <w:spacing w:after="0"/>
        <w:ind w:left="0"/>
        <w:jc w:val="both"/>
      </w:pPr>
      <w:r>
        <w:rPr>
          <w:rFonts w:ascii="Times New Roman"/>
          <w:b w:val="false"/>
          <w:i w:val="false"/>
          <w:color w:val="000000"/>
          <w:sz w:val="28"/>
        </w:rPr>
        <w:t>
      19)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bookmarkEnd w:id="802"/>
    <w:bookmarkStart w:name="z767" w:id="803"/>
    <w:p>
      <w:pPr>
        <w:spacing w:after="0"/>
        <w:ind w:left="0"/>
        <w:jc w:val="both"/>
      </w:pPr>
      <w:r>
        <w:rPr>
          <w:rFonts w:ascii="Times New Roman"/>
          <w:b w:val="false"/>
          <w:i w:val="false"/>
          <w:color w:val="000000"/>
          <w:sz w:val="28"/>
        </w:rPr>
        <w:t>
      20)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bookmarkEnd w:id="803"/>
    <w:bookmarkStart w:name="z768" w:id="804"/>
    <w:p>
      <w:pPr>
        <w:spacing w:after="0"/>
        <w:ind w:left="0"/>
        <w:jc w:val="both"/>
      </w:pPr>
      <w:r>
        <w:rPr>
          <w:rFonts w:ascii="Times New Roman"/>
          <w:b w:val="false"/>
          <w:i w:val="false"/>
          <w:color w:val="000000"/>
          <w:sz w:val="28"/>
        </w:rPr>
        <w:t>
      21)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bookmarkEnd w:id="804"/>
    <w:bookmarkStart w:name="z769" w:id="805"/>
    <w:p>
      <w:pPr>
        <w:spacing w:after="0"/>
        <w:ind w:left="0"/>
        <w:jc w:val="both"/>
      </w:pPr>
      <w:r>
        <w:rPr>
          <w:rFonts w:ascii="Times New Roman"/>
          <w:b w:val="false"/>
          <w:i w:val="false"/>
          <w:color w:val="000000"/>
          <w:sz w:val="28"/>
        </w:rPr>
        <w:t>
      22) меншiктің мемлекеттiк мониторингiн жүргізу жөніндегі жұмыстарды үйлестіруді жүзеге асыруға қатысу;</w:t>
      </w:r>
    </w:p>
    <w:bookmarkEnd w:id="805"/>
    <w:bookmarkStart w:name="z770" w:id="806"/>
    <w:p>
      <w:pPr>
        <w:spacing w:after="0"/>
        <w:ind w:left="0"/>
        <w:jc w:val="both"/>
      </w:pPr>
      <w:r>
        <w:rPr>
          <w:rFonts w:ascii="Times New Roman"/>
          <w:b w:val="false"/>
          <w:i w:val="false"/>
          <w:color w:val="000000"/>
          <w:sz w:val="28"/>
        </w:rPr>
        <w:t>
      23) меншiктiң мемлекеттiк мониторингінің нысанасы бойынша анық және объективтi талдау үшiн қажеттi ақпаратты сұратуды және алуды жүзеге асыру;</w:t>
      </w:r>
    </w:p>
    <w:bookmarkEnd w:id="806"/>
    <w:bookmarkStart w:name="z771" w:id="807"/>
    <w:p>
      <w:pPr>
        <w:spacing w:after="0"/>
        <w:ind w:left="0"/>
        <w:jc w:val="both"/>
      </w:pPr>
      <w:r>
        <w:rPr>
          <w:rFonts w:ascii="Times New Roman"/>
          <w:b w:val="false"/>
          <w:i w:val="false"/>
          <w:color w:val="000000"/>
          <w:sz w:val="28"/>
        </w:rPr>
        <w:t>
      24)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bookmarkEnd w:id="807"/>
    <w:bookmarkStart w:name="z772" w:id="808"/>
    <w:p>
      <w:pPr>
        <w:spacing w:after="0"/>
        <w:ind w:left="0"/>
        <w:jc w:val="both"/>
      </w:pPr>
      <w:r>
        <w:rPr>
          <w:rFonts w:ascii="Times New Roman"/>
          <w:b w:val="false"/>
          <w:i w:val="false"/>
          <w:color w:val="000000"/>
          <w:sz w:val="28"/>
        </w:rPr>
        <w:t>
      25)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bookmarkEnd w:id="808"/>
    <w:bookmarkStart w:name="z773" w:id="809"/>
    <w:p>
      <w:pPr>
        <w:spacing w:after="0"/>
        <w:ind w:left="0"/>
        <w:jc w:val="both"/>
      </w:pPr>
      <w:r>
        <w:rPr>
          <w:rFonts w:ascii="Times New Roman"/>
          <w:b w:val="false"/>
          <w:i w:val="false"/>
          <w:color w:val="000000"/>
          <w:sz w:val="28"/>
        </w:rPr>
        <w:t>
      26)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bookmarkEnd w:id="809"/>
    <w:p>
      <w:pPr>
        <w:spacing w:after="0"/>
        <w:ind w:left="0"/>
        <w:jc w:val="both"/>
      </w:pPr>
      <w:r>
        <w:rPr>
          <w:rFonts w:ascii="Times New Roman"/>
          <w:b w:val="false"/>
          <w:i w:val="false"/>
          <w:color w:val="000000"/>
          <w:sz w:val="28"/>
        </w:rPr>
        <w:t>
      26-1)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26-2)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26-3)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26-4)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26-5)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26-6)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26-7)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26-8)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bookmarkStart w:name="z774" w:id="810"/>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810"/>
    <w:bookmarkStart w:name="z1573" w:id="811"/>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811"/>
    <w:bookmarkStart w:name="z1574" w:id="812"/>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812"/>
    <w:bookmarkStart w:name="z1575" w:id="813"/>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813"/>
    <w:bookmarkStart w:name="z1576" w:id="814"/>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814"/>
    <w:bookmarkStart w:name="z1577" w:id="815"/>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815"/>
    <w:bookmarkStart w:name="z1578" w:id="816"/>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816"/>
    <w:bookmarkStart w:name="z1579" w:id="817"/>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8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толықтырулар енгізілді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10.02.2020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бастап қолданысқа енгізіледі); 16.06.2022 </w:t>
      </w:r>
      <w:r>
        <w:rPr>
          <w:rFonts w:ascii="Times New Roman"/>
          <w:b w:val="false"/>
          <w:i w:val="false"/>
          <w:color w:val="ff0000"/>
          <w:sz w:val="28"/>
        </w:rPr>
        <w:t>№ 335</w:t>
      </w:r>
      <w:r>
        <w:rPr>
          <w:rFonts w:ascii="Times New Roman"/>
          <w:b w:val="false"/>
          <w:i w:val="false"/>
          <w:color w:val="ff0000"/>
          <w:sz w:val="28"/>
        </w:rPr>
        <w:t xml:space="preserve">;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775" w:id="818"/>
    <w:p>
      <w:pPr>
        <w:spacing w:after="0"/>
        <w:ind w:left="0"/>
        <w:jc w:val="both"/>
      </w:pPr>
      <w:r>
        <w:rPr>
          <w:rFonts w:ascii="Times New Roman"/>
          <w:b w:val="false"/>
          <w:i w:val="false"/>
          <w:color w:val="000000"/>
          <w:sz w:val="28"/>
        </w:rPr>
        <w:t>
      15. Департаменттің құқықтары мен міндеттері:</w:t>
      </w:r>
    </w:p>
    <w:bookmarkEnd w:id="818"/>
    <w:bookmarkStart w:name="z776" w:id="819"/>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bookmarkEnd w:id="819"/>
    <w:bookmarkStart w:name="z777" w:id="820"/>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bookmarkEnd w:id="820"/>
    <w:bookmarkStart w:name="z778" w:id="821"/>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bookmarkEnd w:id="821"/>
    <w:bookmarkStart w:name="z779" w:id="822"/>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bookmarkEnd w:id="822"/>
    <w:bookmarkStart w:name="z780" w:id="823"/>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End w:id="823"/>
    <w:bookmarkStart w:name="z781" w:id="824"/>
    <w:p>
      <w:pPr>
        <w:spacing w:after="0"/>
        <w:ind w:left="0"/>
        <w:jc w:val="left"/>
      </w:pPr>
      <w:r>
        <w:rPr>
          <w:rFonts w:ascii="Times New Roman"/>
          <w:b/>
          <w:i w:val="false"/>
          <w:color w:val="000000"/>
        </w:rPr>
        <w:t xml:space="preserve"> 3-тарау. Департаменттің қызметін ұйымдастыру</w:t>
      </w:r>
    </w:p>
    <w:bookmarkEnd w:id="824"/>
    <w:bookmarkStart w:name="z782" w:id="825"/>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825"/>
    <w:bookmarkStart w:name="z783" w:id="826"/>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8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84" w:id="827"/>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8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85" w:id="828"/>
    <w:p>
      <w:pPr>
        <w:spacing w:after="0"/>
        <w:ind w:left="0"/>
        <w:jc w:val="both"/>
      </w:pPr>
      <w:r>
        <w:rPr>
          <w:rFonts w:ascii="Times New Roman"/>
          <w:b w:val="false"/>
          <w:i w:val="false"/>
          <w:color w:val="000000"/>
          <w:sz w:val="28"/>
        </w:rPr>
        <w:t>
      19. Департамент басшысының өкілеттіктері:</w:t>
      </w:r>
    </w:p>
    <w:bookmarkEnd w:id="828"/>
    <w:bookmarkStart w:name="z786" w:id="829"/>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bookmarkEnd w:id="829"/>
    <w:bookmarkStart w:name="z787" w:id="830"/>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bookmarkEnd w:id="830"/>
    <w:bookmarkStart w:name="z788" w:id="831"/>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bookmarkEnd w:id="831"/>
    <w:bookmarkStart w:name="z789" w:id="832"/>
    <w:p>
      <w:pPr>
        <w:spacing w:after="0"/>
        <w:ind w:left="0"/>
        <w:jc w:val="both"/>
      </w:pPr>
      <w:r>
        <w:rPr>
          <w:rFonts w:ascii="Times New Roman"/>
          <w:b w:val="false"/>
          <w:i w:val="false"/>
          <w:color w:val="000000"/>
          <w:sz w:val="28"/>
        </w:rPr>
        <w:t>
      4) Департаменттің бұйрықтарына қол қояды;</w:t>
      </w:r>
    </w:p>
    <w:bookmarkEnd w:id="832"/>
    <w:bookmarkStart w:name="z790" w:id="833"/>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bookmarkEnd w:id="833"/>
    <w:bookmarkStart w:name="z791" w:id="834"/>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bookmarkEnd w:id="834"/>
    <w:bookmarkStart w:name="z792" w:id="835"/>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835"/>
    <w:bookmarkStart w:name="z793" w:id="836"/>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bookmarkEnd w:id="836"/>
    <w:bookmarkStart w:name="z794" w:id="837"/>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837"/>
    <w:bookmarkStart w:name="z795" w:id="838"/>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End w:id="838"/>
    <w:bookmarkStart w:name="z796" w:id="839"/>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839"/>
    <w:bookmarkStart w:name="z797" w:id="840"/>
    <w:p>
      <w:pPr>
        <w:spacing w:after="0"/>
        <w:ind w:left="0"/>
        <w:jc w:val="left"/>
      </w:pPr>
      <w:r>
        <w:rPr>
          <w:rFonts w:ascii="Times New Roman"/>
          <w:b/>
          <w:i w:val="false"/>
          <w:color w:val="000000"/>
        </w:rPr>
        <w:t xml:space="preserve"> 4-тарау. Департаменттің мүлкі</w:t>
      </w:r>
    </w:p>
    <w:bookmarkEnd w:id="840"/>
    <w:bookmarkStart w:name="z798" w:id="841"/>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841"/>
    <w:bookmarkStart w:name="z799" w:id="842"/>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842"/>
    <w:bookmarkStart w:name="z800" w:id="843"/>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843"/>
    <w:bookmarkStart w:name="z801" w:id="844"/>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44"/>
    <w:bookmarkStart w:name="z802" w:id="845"/>
    <w:p>
      <w:pPr>
        <w:spacing w:after="0"/>
        <w:ind w:left="0"/>
        <w:jc w:val="left"/>
      </w:pPr>
      <w:r>
        <w:rPr>
          <w:rFonts w:ascii="Times New Roman"/>
          <w:b/>
          <w:i w:val="false"/>
          <w:color w:val="000000"/>
        </w:rPr>
        <w:t xml:space="preserve"> 5-тарау. Департаментті қайта ұйымдастыру және тарату</w:t>
      </w:r>
    </w:p>
    <w:bookmarkEnd w:id="845"/>
    <w:bookmarkStart w:name="z803" w:id="846"/>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8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комитетінің</w:t>
            </w:r>
            <w:r>
              <w:br/>
            </w:r>
            <w:r>
              <w:rPr>
                <w:rFonts w:ascii="Times New Roman"/>
                <w:b w:val="false"/>
                <w:i w:val="false"/>
                <w:color w:val="000000"/>
                <w:sz w:val="20"/>
              </w:rPr>
              <w:t>Төрағасы 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 11-қосымша</w:t>
            </w:r>
          </w:p>
        </w:tc>
      </w:tr>
    </w:tbl>
    <w:bookmarkStart w:name="z805" w:id="847"/>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Маңғыстау мемлекеттік мүлік және жекешелендіру департаменті" мемлекеттік мекемесі туралы ЕРЕЖЕ</w:t>
      </w:r>
    </w:p>
    <w:bookmarkEnd w:id="847"/>
    <w:bookmarkStart w:name="z806" w:id="848"/>
    <w:p>
      <w:pPr>
        <w:spacing w:after="0"/>
        <w:ind w:left="0"/>
        <w:jc w:val="left"/>
      </w:pPr>
      <w:r>
        <w:rPr>
          <w:rFonts w:ascii="Times New Roman"/>
          <w:b/>
          <w:i w:val="false"/>
          <w:color w:val="000000"/>
        </w:rPr>
        <w:t xml:space="preserve"> 1-тарау. Жалпы ережелер</w:t>
      </w:r>
    </w:p>
    <w:bookmarkEnd w:id="848"/>
    <w:bookmarkStart w:name="z807" w:id="849"/>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Маңғыстау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Маңғыстау облысының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849"/>
    <w:bookmarkStart w:name="z808" w:id="850"/>
    <w:p>
      <w:pPr>
        <w:spacing w:after="0"/>
        <w:ind w:left="0"/>
        <w:jc w:val="both"/>
      </w:pPr>
      <w:r>
        <w:rPr>
          <w:rFonts w:ascii="Times New Roman"/>
          <w:b w:val="false"/>
          <w:i w:val="false"/>
          <w:color w:val="000000"/>
          <w:sz w:val="28"/>
        </w:rPr>
        <w:t>
      Департамент Маңғыстау облысының аумағында туындаған мүліктік құқықтар мен міндеттер бойынша бөлу жолымен қайта ұйымдастырылған "Қазақстан Республикасы Қаржы министрлігі Мемлекеттік мүлік және жекешелендіру комитетінің "Каспий" өңіраралық мемлекеттік мүлік және жекешелендіру департаменті" мемлекеттік мекемесінің құқықтық мирасқоры болып табылады.</w:t>
      </w:r>
    </w:p>
    <w:bookmarkEnd w:id="850"/>
    <w:bookmarkStart w:name="z809" w:id="851"/>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851"/>
    <w:bookmarkStart w:name="z810" w:id="852"/>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852"/>
    <w:bookmarkStart w:name="z811" w:id="853"/>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853"/>
    <w:bookmarkStart w:name="z812" w:id="854"/>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854"/>
    <w:bookmarkStart w:name="z813" w:id="855"/>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855"/>
    <w:bookmarkStart w:name="z814" w:id="856"/>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856"/>
    <w:bookmarkStart w:name="z815" w:id="857"/>
    <w:p>
      <w:pPr>
        <w:spacing w:after="0"/>
        <w:ind w:left="0"/>
        <w:jc w:val="both"/>
      </w:pPr>
      <w:r>
        <w:rPr>
          <w:rFonts w:ascii="Times New Roman"/>
          <w:b w:val="false"/>
          <w:i w:val="false"/>
          <w:color w:val="000000"/>
          <w:sz w:val="28"/>
        </w:rPr>
        <w:t>
      8. Департаменттің заңды мекенжайы: 130000, Қазақстан Республикасы, Маңғыстау облысы, Ақтау қаласы, 9-шағын аудан, 23 әкімшілік ғимараты.</w:t>
      </w:r>
    </w:p>
    <w:bookmarkEnd w:id="857"/>
    <w:bookmarkStart w:name="z816" w:id="858"/>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Маңғыстау мемлекеттік мүлік және жекешелендіру департаменті" мемлекеттік мекемесі.</w:t>
      </w:r>
    </w:p>
    <w:bookmarkEnd w:id="858"/>
    <w:bookmarkStart w:name="z817" w:id="859"/>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859"/>
    <w:bookmarkStart w:name="z818" w:id="860"/>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860"/>
    <w:bookmarkStart w:name="z819" w:id="861"/>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861"/>
    <w:bookmarkStart w:name="z820" w:id="862"/>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End w:id="862"/>
    <w:bookmarkStart w:name="z821" w:id="863"/>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863"/>
    <w:bookmarkStart w:name="z822" w:id="864"/>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864"/>
    <w:bookmarkStart w:name="z823" w:id="865"/>
    <w:p>
      <w:pPr>
        <w:spacing w:after="0"/>
        <w:ind w:left="0"/>
        <w:jc w:val="both"/>
      </w:pPr>
      <w:r>
        <w:rPr>
          <w:rFonts w:ascii="Times New Roman"/>
          <w:b w:val="false"/>
          <w:i w:val="false"/>
          <w:color w:val="000000"/>
          <w:sz w:val="28"/>
        </w:rPr>
        <w:t>
      14. Департаменттің функциялары:</w:t>
      </w:r>
    </w:p>
    <w:bookmarkEnd w:id="8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25" w:id="866"/>
    <w:p>
      <w:pPr>
        <w:spacing w:after="0"/>
        <w:ind w:left="0"/>
        <w:jc w:val="both"/>
      </w:pPr>
      <w:r>
        <w:rPr>
          <w:rFonts w:ascii="Times New Roman"/>
          <w:b w:val="false"/>
          <w:i w:val="false"/>
          <w:color w:val="000000"/>
          <w:sz w:val="28"/>
        </w:rPr>
        <w:t>
      2)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bookmarkEnd w:id="866"/>
    <w:bookmarkStart w:name="z826" w:id="867"/>
    <w:p>
      <w:pPr>
        <w:spacing w:after="0"/>
        <w:ind w:left="0"/>
        <w:jc w:val="both"/>
      </w:pPr>
      <w:r>
        <w:rPr>
          <w:rFonts w:ascii="Times New Roman"/>
          <w:b w:val="false"/>
          <w:i w:val="false"/>
          <w:color w:val="000000"/>
          <w:sz w:val="28"/>
        </w:rPr>
        <w:t>
      3)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bookmarkEnd w:id="867"/>
    <w:bookmarkStart w:name="z827" w:id="868"/>
    <w:p>
      <w:pPr>
        <w:spacing w:after="0"/>
        <w:ind w:left="0"/>
        <w:jc w:val="both"/>
      </w:pPr>
      <w:r>
        <w:rPr>
          <w:rFonts w:ascii="Times New Roman"/>
          <w:b w:val="false"/>
          <w:i w:val="false"/>
          <w:color w:val="000000"/>
          <w:sz w:val="28"/>
        </w:rPr>
        <w:t>
      4)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bookmarkEnd w:id="868"/>
    <w:bookmarkStart w:name="z828" w:id="869"/>
    <w:p>
      <w:pPr>
        <w:spacing w:after="0"/>
        <w:ind w:left="0"/>
        <w:jc w:val="both"/>
      </w:pPr>
      <w:r>
        <w:rPr>
          <w:rFonts w:ascii="Times New Roman"/>
          <w:b w:val="false"/>
          <w:i w:val="false"/>
          <w:color w:val="000000"/>
          <w:sz w:val="28"/>
        </w:rPr>
        <w:t>
      5)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bookmarkEnd w:id="869"/>
    <w:bookmarkStart w:name="z829" w:id="870"/>
    <w:p>
      <w:pPr>
        <w:spacing w:after="0"/>
        <w:ind w:left="0"/>
        <w:jc w:val="both"/>
      </w:pPr>
      <w:r>
        <w:rPr>
          <w:rFonts w:ascii="Times New Roman"/>
          <w:b w:val="false"/>
          <w:i w:val="false"/>
          <w:color w:val="000000"/>
          <w:sz w:val="28"/>
        </w:rPr>
        <w:t>
      6)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bookmarkEnd w:id="870"/>
    <w:bookmarkStart w:name="z830" w:id="871"/>
    <w:p>
      <w:pPr>
        <w:spacing w:after="0"/>
        <w:ind w:left="0"/>
        <w:jc w:val="both"/>
      </w:pPr>
      <w:r>
        <w:rPr>
          <w:rFonts w:ascii="Times New Roman"/>
          <w:b w:val="false"/>
          <w:i w:val="false"/>
          <w:color w:val="000000"/>
          <w:sz w:val="28"/>
        </w:rPr>
        <w:t>
      7) республикалық мүлiк мәселелерi бойынша мемлекеттiң мүдделерiн бiлдiру, Қазақстан Республикасына тиесiлi мүлiктiк құқықтарды қорғауды жүзеге асыру;</w:t>
      </w:r>
    </w:p>
    <w:bookmarkEnd w:id="871"/>
    <w:bookmarkStart w:name="z831" w:id="872"/>
    <w:p>
      <w:pPr>
        <w:spacing w:after="0"/>
        <w:ind w:left="0"/>
        <w:jc w:val="both"/>
      </w:pPr>
      <w:r>
        <w:rPr>
          <w:rFonts w:ascii="Times New Roman"/>
          <w:b w:val="false"/>
          <w:i w:val="false"/>
          <w:color w:val="000000"/>
          <w:sz w:val="28"/>
        </w:rPr>
        <w:t>
      8)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bookmarkEnd w:id="872"/>
    <w:bookmarkStart w:name="z832" w:id="873"/>
    <w:p>
      <w:pPr>
        <w:spacing w:after="0"/>
        <w:ind w:left="0"/>
        <w:jc w:val="both"/>
      </w:pPr>
      <w:r>
        <w:rPr>
          <w:rFonts w:ascii="Times New Roman"/>
          <w:b w:val="false"/>
          <w:i w:val="false"/>
          <w:color w:val="000000"/>
          <w:sz w:val="28"/>
        </w:rPr>
        <w:t>
      9)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bookmarkEnd w:id="873"/>
    <w:bookmarkStart w:name="z833" w:id="874"/>
    <w:p>
      <w:pPr>
        <w:spacing w:after="0"/>
        <w:ind w:left="0"/>
        <w:jc w:val="both"/>
      </w:pPr>
      <w:r>
        <w:rPr>
          <w:rFonts w:ascii="Times New Roman"/>
          <w:b w:val="false"/>
          <w:i w:val="false"/>
          <w:color w:val="000000"/>
          <w:sz w:val="28"/>
        </w:rPr>
        <w:t>
      10) республикалық меншіктегі мүлікті жалға беруден түсетін кірістерді республикалық бюджетке алу;</w:t>
      </w:r>
    </w:p>
    <w:bookmarkEnd w:id="874"/>
    <w:bookmarkStart w:name="z834" w:id="875"/>
    <w:p>
      <w:pPr>
        <w:spacing w:after="0"/>
        <w:ind w:left="0"/>
        <w:jc w:val="both"/>
      </w:pPr>
      <w:r>
        <w:rPr>
          <w:rFonts w:ascii="Times New Roman"/>
          <w:b w:val="false"/>
          <w:i w:val="false"/>
          <w:color w:val="000000"/>
          <w:sz w:val="28"/>
        </w:rPr>
        <w:t>
      11) концессия және мемлекеттік-жекешелік әріптестік шарттары негізінде құрылған объектілерді республикалық меншікке қабылдауға қатысу;</w:t>
      </w:r>
    </w:p>
    <w:bookmarkEnd w:id="875"/>
    <w:bookmarkStart w:name="z835" w:id="876"/>
    <w:p>
      <w:pPr>
        <w:spacing w:after="0"/>
        <w:ind w:left="0"/>
        <w:jc w:val="both"/>
      </w:pPr>
      <w:r>
        <w:rPr>
          <w:rFonts w:ascii="Times New Roman"/>
          <w:b w:val="false"/>
          <w:i w:val="false"/>
          <w:color w:val="000000"/>
          <w:sz w:val="28"/>
        </w:rPr>
        <w:t>
      12)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bookmarkEnd w:id="876"/>
    <w:bookmarkStart w:name="z836" w:id="877"/>
    <w:p>
      <w:pPr>
        <w:spacing w:after="0"/>
        <w:ind w:left="0"/>
        <w:jc w:val="both"/>
      </w:pPr>
      <w:r>
        <w:rPr>
          <w:rFonts w:ascii="Times New Roman"/>
          <w:b w:val="false"/>
          <w:i w:val="false"/>
          <w:color w:val="000000"/>
          <w:sz w:val="28"/>
        </w:rPr>
        <w:t>
      13) сыйға тарту шарттарын жасасу, мемлекеттік емес заңды және жеке тұлғалардың мүлкі бойынша қабылдап алу-беру актілеріне қол қою мен бекіту;</w:t>
      </w:r>
    </w:p>
    <w:bookmarkEnd w:id="877"/>
    <w:bookmarkStart w:name="z837" w:id="878"/>
    <w:p>
      <w:pPr>
        <w:spacing w:after="0"/>
        <w:ind w:left="0"/>
        <w:jc w:val="both"/>
      </w:pPr>
      <w:r>
        <w:rPr>
          <w:rFonts w:ascii="Times New Roman"/>
          <w:b w:val="false"/>
          <w:i w:val="false"/>
          <w:color w:val="000000"/>
          <w:sz w:val="28"/>
        </w:rPr>
        <w:t>
      14)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bookmarkEnd w:id="878"/>
    <w:bookmarkStart w:name="z838" w:id="879"/>
    <w:p>
      <w:pPr>
        <w:spacing w:after="0"/>
        <w:ind w:left="0"/>
        <w:jc w:val="both"/>
      </w:pPr>
      <w:r>
        <w:rPr>
          <w:rFonts w:ascii="Times New Roman"/>
          <w:b w:val="false"/>
          <w:i w:val="false"/>
          <w:color w:val="000000"/>
          <w:sz w:val="28"/>
        </w:rPr>
        <w:t>
      15)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bookmarkEnd w:id="879"/>
    <w:bookmarkStart w:name="z839" w:id="880"/>
    <w:p>
      <w:pPr>
        <w:spacing w:after="0"/>
        <w:ind w:left="0"/>
        <w:jc w:val="both"/>
      </w:pPr>
      <w:r>
        <w:rPr>
          <w:rFonts w:ascii="Times New Roman"/>
          <w:b w:val="false"/>
          <w:i w:val="false"/>
          <w:color w:val="000000"/>
          <w:sz w:val="28"/>
        </w:rPr>
        <w:t>
      16)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bookmarkEnd w:id="880"/>
    <w:bookmarkStart w:name="z840" w:id="881"/>
    <w:p>
      <w:pPr>
        <w:spacing w:after="0"/>
        <w:ind w:left="0"/>
        <w:jc w:val="both"/>
      </w:pPr>
      <w:r>
        <w:rPr>
          <w:rFonts w:ascii="Times New Roman"/>
          <w:b w:val="false"/>
          <w:i w:val="false"/>
          <w:color w:val="000000"/>
          <w:sz w:val="28"/>
        </w:rPr>
        <w:t>
      17)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bookmarkEnd w:id="881"/>
    <w:bookmarkStart w:name="z841" w:id="882"/>
    <w:p>
      <w:pPr>
        <w:spacing w:after="0"/>
        <w:ind w:left="0"/>
        <w:jc w:val="both"/>
      </w:pPr>
      <w:r>
        <w:rPr>
          <w:rFonts w:ascii="Times New Roman"/>
          <w:b w:val="false"/>
          <w:i w:val="false"/>
          <w:color w:val="000000"/>
          <w:sz w:val="28"/>
        </w:rPr>
        <w:t>
      18) республикалық мүліктің нысаналы және тиiмдi пайдаланылуына бақылауды жүзеге асыру;</w:t>
      </w:r>
    </w:p>
    <w:bookmarkEnd w:id="882"/>
    <w:bookmarkStart w:name="z842" w:id="883"/>
    <w:p>
      <w:pPr>
        <w:spacing w:after="0"/>
        <w:ind w:left="0"/>
        <w:jc w:val="both"/>
      </w:pPr>
      <w:r>
        <w:rPr>
          <w:rFonts w:ascii="Times New Roman"/>
          <w:b w:val="false"/>
          <w:i w:val="false"/>
          <w:color w:val="000000"/>
          <w:sz w:val="28"/>
        </w:rPr>
        <w:t>
      19)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bookmarkEnd w:id="883"/>
    <w:bookmarkStart w:name="z843" w:id="884"/>
    <w:p>
      <w:pPr>
        <w:spacing w:after="0"/>
        <w:ind w:left="0"/>
        <w:jc w:val="both"/>
      </w:pPr>
      <w:r>
        <w:rPr>
          <w:rFonts w:ascii="Times New Roman"/>
          <w:b w:val="false"/>
          <w:i w:val="false"/>
          <w:color w:val="000000"/>
          <w:sz w:val="28"/>
        </w:rPr>
        <w:t>
      20)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bookmarkEnd w:id="884"/>
    <w:bookmarkStart w:name="z844" w:id="885"/>
    <w:p>
      <w:pPr>
        <w:spacing w:after="0"/>
        <w:ind w:left="0"/>
        <w:jc w:val="both"/>
      </w:pPr>
      <w:r>
        <w:rPr>
          <w:rFonts w:ascii="Times New Roman"/>
          <w:b w:val="false"/>
          <w:i w:val="false"/>
          <w:color w:val="000000"/>
          <w:sz w:val="28"/>
        </w:rPr>
        <w:t>
      21)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bookmarkEnd w:id="885"/>
    <w:bookmarkStart w:name="z845" w:id="886"/>
    <w:p>
      <w:pPr>
        <w:spacing w:after="0"/>
        <w:ind w:left="0"/>
        <w:jc w:val="both"/>
      </w:pPr>
      <w:r>
        <w:rPr>
          <w:rFonts w:ascii="Times New Roman"/>
          <w:b w:val="false"/>
          <w:i w:val="false"/>
          <w:color w:val="000000"/>
          <w:sz w:val="28"/>
        </w:rPr>
        <w:t>
      22) меншiктің мемлекеттiк мониторингiн жүргізу жөніндегі жұмыстарды үйлестіруді жүзеге асыруға қатысу;</w:t>
      </w:r>
    </w:p>
    <w:bookmarkEnd w:id="886"/>
    <w:bookmarkStart w:name="z846" w:id="887"/>
    <w:p>
      <w:pPr>
        <w:spacing w:after="0"/>
        <w:ind w:left="0"/>
        <w:jc w:val="both"/>
      </w:pPr>
      <w:r>
        <w:rPr>
          <w:rFonts w:ascii="Times New Roman"/>
          <w:b w:val="false"/>
          <w:i w:val="false"/>
          <w:color w:val="000000"/>
          <w:sz w:val="28"/>
        </w:rPr>
        <w:t>
      23) меншiктiң мемлекеттiк мониторингінің нысанасы бойынша анық және объективтi талдау үшiн қажеттi ақпаратты сұратуды және алуды жүзеге асыру;</w:t>
      </w:r>
    </w:p>
    <w:bookmarkEnd w:id="887"/>
    <w:bookmarkStart w:name="z847" w:id="888"/>
    <w:p>
      <w:pPr>
        <w:spacing w:after="0"/>
        <w:ind w:left="0"/>
        <w:jc w:val="both"/>
      </w:pPr>
      <w:r>
        <w:rPr>
          <w:rFonts w:ascii="Times New Roman"/>
          <w:b w:val="false"/>
          <w:i w:val="false"/>
          <w:color w:val="000000"/>
          <w:sz w:val="28"/>
        </w:rPr>
        <w:t>
      24)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bookmarkEnd w:id="888"/>
    <w:bookmarkStart w:name="z848" w:id="889"/>
    <w:p>
      <w:pPr>
        <w:spacing w:after="0"/>
        <w:ind w:left="0"/>
        <w:jc w:val="both"/>
      </w:pPr>
      <w:r>
        <w:rPr>
          <w:rFonts w:ascii="Times New Roman"/>
          <w:b w:val="false"/>
          <w:i w:val="false"/>
          <w:color w:val="000000"/>
          <w:sz w:val="28"/>
        </w:rPr>
        <w:t>
      25)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bookmarkEnd w:id="889"/>
    <w:bookmarkStart w:name="z849" w:id="890"/>
    <w:p>
      <w:pPr>
        <w:spacing w:after="0"/>
        <w:ind w:left="0"/>
        <w:jc w:val="both"/>
      </w:pPr>
      <w:r>
        <w:rPr>
          <w:rFonts w:ascii="Times New Roman"/>
          <w:b w:val="false"/>
          <w:i w:val="false"/>
          <w:color w:val="000000"/>
          <w:sz w:val="28"/>
        </w:rPr>
        <w:t>
      26)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bookmarkEnd w:id="890"/>
    <w:p>
      <w:pPr>
        <w:spacing w:after="0"/>
        <w:ind w:left="0"/>
        <w:jc w:val="both"/>
      </w:pPr>
      <w:r>
        <w:rPr>
          <w:rFonts w:ascii="Times New Roman"/>
          <w:b w:val="false"/>
          <w:i w:val="false"/>
          <w:color w:val="000000"/>
          <w:sz w:val="28"/>
        </w:rPr>
        <w:t>
      26-1)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26-2)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26-3)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26-4)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26-5)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26-6)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26-7)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26-8)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bookmarkStart w:name="z850" w:id="891"/>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891"/>
    <w:bookmarkStart w:name="z1580" w:id="892"/>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892"/>
    <w:bookmarkStart w:name="z1581" w:id="893"/>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893"/>
    <w:bookmarkStart w:name="z1582" w:id="894"/>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894"/>
    <w:bookmarkStart w:name="z1583" w:id="895"/>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895"/>
    <w:bookmarkStart w:name="z1584" w:id="896"/>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896"/>
    <w:bookmarkStart w:name="z1585" w:id="897"/>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897"/>
    <w:bookmarkStart w:name="z1586" w:id="898"/>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8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мен толықтырулар енгізілді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10.02.2020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бастап қолданысқа енгізіледі); 16.06.2022 </w:t>
      </w:r>
      <w:r>
        <w:rPr>
          <w:rFonts w:ascii="Times New Roman"/>
          <w:b w:val="false"/>
          <w:i w:val="false"/>
          <w:color w:val="ff0000"/>
          <w:sz w:val="28"/>
        </w:rPr>
        <w:t>№ 335</w:t>
      </w:r>
      <w:r>
        <w:rPr>
          <w:rFonts w:ascii="Times New Roman"/>
          <w:b w:val="false"/>
          <w:i w:val="false"/>
          <w:color w:val="ff0000"/>
          <w:sz w:val="28"/>
        </w:rPr>
        <w:t xml:space="preserve">;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851" w:id="899"/>
    <w:p>
      <w:pPr>
        <w:spacing w:after="0"/>
        <w:ind w:left="0"/>
        <w:jc w:val="both"/>
      </w:pPr>
      <w:r>
        <w:rPr>
          <w:rFonts w:ascii="Times New Roman"/>
          <w:b w:val="false"/>
          <w:i w:val="false"/>
          <w:color w:val="000000"/>
          <w:sz w:val="28"/>
        </w:rPr>
        <w:t>
      15. Департаменттің құқықтары мен міндеттері:</w:t>
      </w:r>
    </w:p>
    <w:bookmarkEnd w:id="899"/>
    <w:bookmarkStart w:name="z852" w:id="900"/>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bookmarkEnd w:id="900"/>
    <w:bookmarkStart w:name="z853" w:id="901"/>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bookmarkEnd w:id="901"/>
    <w:bookmarkStart w:name="z854" w:id="902"/>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bookmarkEnd w:id="902"/>
    <w:bookmarkStart w:name="z855" w:id="903"/>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bookmarkEnd w:id="903"/>
    <w:bookmarkStart w:name="z856" w:id="904"/>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End w:id="904"/>
    <w:bookmarkStart w:name="z857" w:id="905"/>
    <w:p>
      <w:pPr>
        <w:spacing w:after="0"/>
        <w:ind w:left="0"/>
        <w:jc w:val="left"/>
      </w:pPr>
      <w:r>
        <w:rPr>
          <w:rFonts w:ascii="Times New Roman"/>
          <w:b/>
          <w:i w:val="false"/>
          <w:color w:val="000000"/>
        </w:rPr>
        <w:t xml:space="preserve"> 3-тарау. Департаменттің қызметін ұйымдастыру</w:t>
      </w:r>
    </w:p>
    <w:bookmarkEnd w:id="905"/>
    <w:bookmarkStart w:name="z858" w:id="906"/>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906"/>
    <w:bookmarkStart w:name="z859" w:id="907"/>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9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60" w:id="908"/>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9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61" w:id="909"/>
    <w:p>
      <w:pPr>
        <w:spacing w:after="0"/>
        <w:ind w:left="0"/>
        <w:jc w:val="both"/>
      </w:pPr>
      <w:r>
        <w:rPr>
          <w:rFonts w:ascii="Times New Roman"/>
          <w:b w:val="false"/>
          <w:i w:val="false"/>
          <w:color w:val="000000"/>
          <w:sz w:val="28"/>
        </w:rPr>
        <w:t>
      19. Департамент басшысының өкілеттіктері:</w:t>
      </w:r>
    </w:p>
    <w:bookmarkEnd w:id="909"/>
    <w:bookmarkStart w:name="z862" w:id="910"/>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bookmarkEnd w:id="910"/>
    <w:bookmarkStart w:name="z863" w:id="911"/>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bookmarkEnd w:id="911"/>
    <w:bookmarkStart w:name="z864" w:id="912"/>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bookmarkEnd w:id="912"/>
    <w:bookmarkStart w:name="z865" w:id="913"/>
    <w:p>
      <w:pPr>
        <w:spacing w:after="0"/>
        <w:ind w:left="0"/>
        <w:jc w:val="both"/>
      </w:pPr>
      <w:r>
        <w:rPr>
          <w:rFonts w:ascii="Times New Roman"/>
          <w:b w:val="false"/>
          <w:i w:val="false"/>
          <w:color w:val="000000"/>
          <w:sz w:val="28"/>
        </w:rPr>
        <w:t>
      4) Департаменттің бұйрықтарына қол қояды;</w:t>
      </w:r>
    </w:p>
    <w:bookmarkEnd w:id="913"/>
    <w:bookmarkStart w:name="z866" w:id="914"/>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bookmarkEnd w:id="914"/>
    <w:bookmarkStart w:name="z867" w:id="915"/>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bookmarkEnd w:id="915"/>
    <w:bookmarkStart w:name="z868" w:id="916"/>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916"/>
    <w:bookmarkStart w:name="z869" w:id="917"/>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bookmarkEnd w:id="917"/>
    <w:bookmarkStart w:name="z870" w:id="918"/>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918"/>
    <w:bookmarkStart w:name="z871" w:id="919"/>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End w:id="919"/>
    <w:bookmarkStart w:name="z872" w:id="920"/>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920"/>
    <w:bookmarkStart w:name="z873" w:id="921"/>
    <w:p>
      <w:pPr>
        <w:spacing w:after="0"/>
        <w:ind w:left="0"/>
        <w:jc w:val="left"/>
      </w:pPr>
      <w:r>
        <w:rPr>
          <w:rFonts w:ascii="Times New Roman"/>
          <w:b/>
          <w:i w:val="false"/>
          <w:color w:val="000000"/>
        </w:rPr>
        <w:t xml:space="preserve"> 4-тарау. Департаменттің мүлкі</w:t>
      </w:r>
    </w:p>
    <w:bookmarkEnd w:id="921"/>
    <w:bookmarkStart w:name="z874" w:id="922"/>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922"/>
    <w:bookmarkStart w:name="z875" w:id="923"/>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923"/>
    <w:bookmarkStart w:name="z876" w:id="924"/>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924"/>
    <w:bookmarkStart w:name="z877" w:id="925"/>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25"/>
    <w:bookmarkStart w:name="z878" w:id="926"/>
    <w:p>
      <w:pPr>
        <w:spacing w:after="0"/>
        <w:ind w:left="0"/>
        <w:jc w:val="left"/>
      </w:pPr>
      <w:r>
        <w:rPr>
          <w:rFonts w:ascii="Times New Roman"/>
          <w:b/>
          <w:i w:val="false"/>
          <w:color w:val="000000"/>
        </w:rPr>
        <w:t xml:space="preserve"> 5-тарау. Департаментті қайта ұйымдастыру және тарату</w:t>
      </w:r>
    </w:p>
    <w:bookmarkEnd w:id="926"/>
    <w:bookmarkStart w:name="z879" w:id="927"/>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9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комитетінің</w:t>
            </w:r>
            <w:r>
              <w:br/>
            </w:r>
            <w:r>
              <w:rPr>
                <w:rFonts w:ascii="Times New Roman"/>
                <w:b w:val="false"/>
                <w:i w:val="false"/>
                <w:color w:val="000000"/>
                <w:sz w:val="20"/>
              </w:rPr>
              <w:t>Төрағасы 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 12-қосымша</w:t>
            </w:r>
          </w:p>
        </w:tc>
      </w:tr>
    </w:tbl>
    <w:bookmarkStart w:name="z881" w:id="928"/>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Түркістан мемлекеттік мүлік және жекешелендіру департаменті" мемлекеттік мекемесі туралы ЕРЕЖЕ</w:t>
      </w:r>
    </w:p>
    <w:bookmarkEnd w:id="928"/>
    <w:bookmarkStart w:name="z882" w:id="929"/>
    <w:p>
      <w:pPr>
        <w:spacing w:after="0"/>
        <w:ind w:left="0"/>
        <w:jc w:val="left"/>
      </w:pPr>
      <w:r>
        <w:rPr>
          <w:rFonts w:ascii="Times New Roman"/>
          <w:b/>
          <w:i w:val="false"/>
          <w:color w:val="000000"/>
        </w:rPr>
        <w:t xml:space="preserve"> 1-тарау. Жалпы ережелер</w:t>
      </w:r>
    </w:p>
    <w:bookmarkEnd w:id="929"/>
    <w:bookmarkStart w:name="z883" w:id="930"/>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Түркістан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Түркістан облысының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930"/>
    <w:bookmarkStart w:name="z884" w:id="931"/>
    <w:p>
      <w:pPr>
        <w:spacing w:after="0"/>
        <w:ind w:left="0"/>
        <w:jc w:val="both"/>
      </w:pPr>
      <w:r>
        <w:rPr>
          <w:rFonts w:ascii="Times New Roman"/>
          <w:b w:val="false"/>
          <w:i w:val="false"/>
          <w:color w:val="000000"/>
          <w:sz w:val="28"/>
        </w:rPr>
        <w:t>
      Департамент Түркістан облысының аумағында туындаған мүліктік құқықтар мен міндеттер бойынша бөлу жолымен қайта ұйымдастырылған "Қазақстан Республикасы Қаржы министрлігі Мемлекеттік мүлік және жекешелендіру комитетінің "Оңтүстік" өңіраралық мемлекеттік мүлік және жекешелендіру департаменті" мемлекеттік мекемесінің құқықтық мирасқоры болып табылады.</w:t>
      </w:r>
    </w:p>
    <w:bookmarkEnd w:id="931"/>
    <w:bookmarkStart w:name="z885" w:id="932"/>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932"/>
    <w:bookmarkStart w:name="z886" w:id="933"/>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933"/>
    <w:bookmarkStart w:name="z887" w:id="934"/>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934"/>
    <w:bookmarkStart w:name="z888" w:id="935"/>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935"/>
    <w:bookmarkStart w:name="z889" w:id="936"/>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936"/>
    <w:bookmarkStart w:name="z890" w:id="937"/>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937"/>
    <w:bookmarkStart w:name="z891" w:id="938"/>
    <w:p>
      <w:pPr>
        <w:spacing w:after="0"/>
        <w:ind w:left="0"/>
        <w:jc w:val="both"/>
      </w:pPr>
      <w:r>
        <w:rPr>
          <w:rFonts w:ascii="Times New Roman"/>
          <w:b w:val="false"/>
          <w:i w:val="false"/>
          <w:color w:val="000000"/>
          <w:sz w:val="28"/>
        </w:rPr>
        <w:t>
      8. Департаменттің заңды мекенжайы: 161200, Қазақстан Республикасы, Түркістан облысы, Түркістан қаласы, Жаңа қала шағын ауданы, 32 көше, 16 ғимарат.</w:t>
      </w:r>
    </w:p>
    <w:bookmarkEnd w:id="9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министрлігінің Мемлекеттік мүлік және жекешелендіру комитеті Төрағасының 13.08.2021 </w:t>
      </w:r>
      <w:r>
        <w:rPr>
          <w:rFonts w:ascii="Times New Roman"/>
          <w:b w:val="false"/>
          <w:i w:val="false"/>
          <w:color w:val="000000"/>
          <w:sz w:val="28"/>
        </w:rPr>
        <w:t>№ 507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92" w:id="939"/>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Түркістан мемлекеттік мүлік және жекешелендіру департаменті" мемлекеттік мекемесі.</w:t>
      </w:r>
    </w:p>
    <w:bookmarkEnd w:id="939"/>
    <w:bookmarkStart w:name="z893" w:id="940"/>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940"/>
    <w:bookmarkStart w:name="z894" w:id="941"/>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941"/>
    <w:bookmarkStart w:name="z895" w:id="942"/>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942"/>
    <w:bookmarkStart w:name="z896" w:id="943"/>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End w:id="943"/>
    <w:bookmarkStart w:name="z897" w:id="944"/>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944"/>
    <w:bookmarkStart w:name="z898" w:id="945"/>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945"/>
    <w:bookmarkStart w:name="z899" w:id="946"/>
    <w:p>
      <w:pPr>
        <w:spacing w:after="0"/>
        <w:ind w:left="0"/>
        <w:jc w:val="both"/>
      </w:pPr>
      <w:r>
        <w:rPr>
          <w:rFonts w:ascii="Times New Roman"/>
          <w:b w:val="false"/>
          <w:i w:val="false"/>
          <w:color w:val="000000"/>
          <w:sz w:val="28"/>
        </w:rPr>
        <w:t>
      14. Департаменттің функциялары:</w:t>
      </w:r>
    </w:p>
    <w:bookmarkEnd w:id="9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01" w:id="947"/>
    <w:p>
      <w:pPr>
        <w:spacing w:after="0"/>
        <w:ind w:left="0"/>
        <w:jc w:val="both"/>
      </w:pPr>
      <w:r>
        <w:rPr>
          <w:rFonts w:ascii="Times New Roman"/>
          <w:b w:val="false"/>
          <w:i w:val="false"/>
          <w:color w:val="000000"/>
          <w:sz w:val="28"/>
        </w:rPr>
        <w:t>
      2)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bookmarkEnd w:id="947"/>
    <w:bookmarkStart w:name="z902" w:id="948"/>
    <w:p>
      <w:pPr>
        <w:spacing w:after="0"/>
        <w:ind w:left="0"/>
        <w:jc w:val="both"/>
      </w:pPr>
      <w:r>
        <w:rPr>
          <w:rFonts w:ascii="Times New Roman"/>
          <w:b w:val="false"/>
          <w:i w:val="false"/>
          <w:color w:val="000000"/>
          <w:sz w:val="28"/>
        </w:rPr>
        <w:t>
      3)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bookmarkEnd w:id="948"/>
    <w:bookmarkStart w:name="z903" w:id="949"/>
    <w:p>
      <w:pPr>
        <w:spacing w:after="0"/>
        <w:ind w:left="0"/>
        <w:jc w:val="both"/>
      </w:pPr>
      <w:r>
        <w:rPr>
          <w:rFonts w:ascii="Times New Roman"/>
          <w:b w:val="false"/>
          <w:i w:val="false"/>
          <w:color w:val="000000"/>
          <w:sz w:val="28"/>
        </w:rPr>
        <w:t>
      4)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bookmarkEnd w:id="949"/>
    <w:bookmarkStart w:name="z904" w:id="950"/>
    <w:p>
      <w:pPr>
        <w:spacing w:after="0"/>
        <w:ind w:left="0"/>
        <w:jc w:val="both"/>
      </w:pPr>
      <w:r>
        <w:rPr>
          <w:rFonts w:ascii="Times New Roman"/>
          <w:b w:val="false"/>
          <w:i w:val="false"/>
          <w:color w:val="000000"/>
          <w:sz w:val="28"/>
        </w:rPr>
        <w:t>
      5)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bookmarkEnd w:id="950"/>
    <w:bookmarkStart w:name="z905" w:id="951"/>
    <w:p>
      <w:pPr>
        <w:spacing w:after="0"/>
        <w:ind w:left="0"/>
        <w:jc w:val="both"/>
      </w:pPr>
      <w:r>
        <w:rPr>
          <w:rFonts w:ascii="Times New Roman"/>
          <w:b w:val="false"/>
          <w:i w:val="false"/>
          <w:color w:val="000000"/>
          <w:sz w:val="28"/>
        </w:rPr>
        <w:t>
      6)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bookmarkEnd w:id="951"/>
    <w:bookmarkStart w:name="z906" w:id="952"/>
    <w:p>
      <w:pPr>
        <w:spacing w:after="0"/>
        <w:ind w:left="0"/>
        <w:jc w:val="both"/>
      </w:pPr>
      <w:r>
        <w:rPr>
          <w:rFonts w:ascii="Times New Roman"/>
          <w:b w:val="false"/>
          <w:i w:val="false"/>
          <w:color w:val="000000"/>
          <w:sz w:val="28"/>
        </w:rPr>
        <w:t>
      7) республикалық мүлiк мәселелерi бойынша мемлекеттiң мүдделерiн бiлдiру, Қазақстан Республикасына тиесiлi мүлiктiк құқықтарды қорғауды жүзеге асыру;</w:t>
      </w:r>
    </w:p>
    <w:bookmarkEnd w:id="952"/>
    <w:bookmarkStart w:name="z907" w:id="953"/>
    <w:p>
      <w:pPr>
        <w:spacing w:after="0"/>
        <w:ind w:left="0"/>
        <w:jc w:val="both"/>
      </w:pPr>
      <w:r>
        <w:rPr>
          <w:rFonts w:ascii="Times New Roman"/>
          <w:b w:val="false"/>
          <w:i w:val="false"/>
          <w:color w:val="000000"/>
          <w:sz w:val="28"/>
        </w:rPr>
        <w:t>
      8)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bookmarkEnd w:id="953"/>
    <w:bookmarkStart w:name="z908" w:id="954"/>
    <w:p>
      <w:pPr>
        <w:spacing w:after="0"/>
        <w:ind w:left="0"/>
        <w:jc w:val="both"/>
      </w:pPr>
      <w:r>
        <w:rPr>
          <w:rFonts w:ascii="Times New Roman"/>
          <w:b w:val="false"/>
          <w:i w:val="false"/>
          <w:color w:val="000000"/>
          <w:sz w:val="28"/>
        </w:rPr>
        <w:t>
      9)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bookmarkEnd w:id="954"/>
    <w:bookmarkStart w:name="z909" w:id="955"/>
    <w:p>
      <w:pPr>
        <w:spacing w:after="0"/>
        <w:ind w:left="0"/>
        <w:jc w:val="both"/>
      </w:pPr>
      <w:r>
        <w:rPr>
          <w:rFonts w:ascii="Times New Roman"/>
          <w:b w:val="false"/>
          <w:i w:val="false"/>
          <w:color w:val="000000"/>
          <w:sz w:val="28"/>
        </w:rPr>
        <w:t>
      10) республикалық меншіктегі мүлікті жалға беруден түсетін кірістерді республикалық бюджетке алу;</w:t>
      </w:r>
    </w:p>
    <w:bookmarkEnd w:id="955"/>
    <w:bookmarkStart w:name="z910" w:id="956"/>
    <w:p>
      <w:pPr>
        <w:spacing w:after="0"/>
        <w:ind w:left="0"/>
        <w:jc w:val="both"/>
      </w:pPr>
      <w:r>
        <w:rPr>
          <w:rFonts w:ascii="Times New Roman"/>
          <w:b w:val="false"/>
          <w:i w:val="false"/>
          <w:color w:val="000000"/>
          <w:sz w:val="28"/>
        </w:rPr>
        <w:t>
      11) концессия және мемлекеттік-жекешелік әріптестік шарттары негізінде құрылған объектілерді республикалық меншікке қабылдауға қатысу;</w:t>
      </w:r>
    </w:p>
    <w:bookmarkEnd w:id="956"/>
    <w:bookmarkStart w:name="z911" w:id="957"/>
    <w:p>
      <w:pPr>
        <w:spacing w:after="0"/>
        <w:ind w:left="0"/>
        <w:jc w:val="both"/>
      </w:pPr>
      <w:r>
        <w:rPr>
          <w:rFonts w:ascii="Times New Roman"/>
          <w:b w:val="false"/>
          <w:i w:val="false"/>
          <w:color w:val="000000"/>
          <w:sz w:val="28"/>
        </w:rPr>
        <w:t>
      12)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bookmarkEnd w:id="957"/>
    <w:bookmarkStart w:name="z912" w:id="958"/>
    <w:p>
      <w:pPr>
        <w:spacing w:after="0"/>
        <w:ind w:left="0"/>
        <w:jc w:val="both"/>
      </w:pPr>
      <w:r>
        <w:rPr>
          <w:rFonts w:ascii="Times New Roman"/>
          <w:b w:val="false"/>
          <w:i w:val="false"/>
          <w:color w:val="000000"/>
          <w:sz w:val="28"/>
        </w:rPr>
        <w:t>
      13) сыйға тарту шарттарын жасасу, мемлекеттік емес заңды және жеке тұлғалардың мүлкі бойынша қабылдап алу-беру актілеріне қол қою мен бекіту;</w:t>
      </w:r>
    </w:p>
    <w:bookmarkEnd w:id="958"/>
    <w:bookmarkStart w:name="z913" w:id="959"/>
    <w:p>
      <w:pPr>
        <w:spacing w:after="0"/>
        <w:ind w:left="0"/>
        <w:jc w:val="both"/>
      </w:pPr>
      <w:r>
        <w:rPr>
          <w:rFonts w:ascii="Times New Roman"/>
          <w:b w:val="false"/>
          <w:i w:val="false"/>
          <w:color w:val="000000"/>
          <w:sz w:val="28"/>
        </w:rPr>
        <w:t>
      14)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bookmarkEnd w:id="959"/>
    <w:bookmarkStart w:name="z914" w:id="960"/>
    <w:p>
      <w:pPr>
        <w:spacing w:after="0"/>
        <w:ind w:left="0"/>
        <w:jc w:val="both"/>
      </w:pPr>
      <w:r>
        <w:rPr>
          <w:rFonts w:ascii="Times New Roman"/>
          <w:b w:val="false"/>
          <w:i w:val="false"/>
          <w:color w:val="000000"/>
          <w:sz w:val="28"/>
        </w:rPr>
        <w:t>
      15)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bookmarkEnd w:id="960"/>
    <w:bookmarkStart w:name="z915" w:id="961"/>
    <w:p>
      <w:pPr>
        <w:spacing w:after="0"/>
        <w:ind w:left="0"/>
        <w:jc w:val="both"/>
      </w:pPr>
      <w:r>
        <w:rPr>
          <w:rFonts w:ascii="Times New Roman"/>
          <w:b w:val="false"/>
          <w:i w:val="false"/>
          <w:color w:val="000000"/>
          <w:sz w:val="28"/>
        </w:rPr>
        <w:t>
      16)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bookmarkEnd w:id="961"/>
    <w:bookmarkStart w:name="z916" w:id="962"/>
    <w:p>
      <w:pPr>
        <w:spacing w:after="0"/>
        <w:ind w:left="0"/>
        <w:jc w:val="both"/>
      </w:pPr>
      <w:r>
        <w:rPr>
          <w:rFonts w:ascii="Times New Roman"/>
          <w:b w:val="false"/>
          <w:i w:val="false"/>
          <w:color w:val="000000"/>
          <w:sz w:val="28"/>
        </w:rPr>
        <w:t>
      17)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bookmarkEnd w:id="962"/>
    <w:bookmarkStart w:name="z917" w:id="963"/>
    <w:p>
      <w:pPr>
        <w:spacing w:after="0"/>
        <w:ind w:left="0"/>
        <w:jc w:val="both"/>
      </w:pPr>
      <w:r>
        <w:rPr>
          <w:rFonts w:ascii="Times New Roman"/>
          <w:b w:val="false"/>
          <w:i w:val="false"/>
          <w:color w:val="000000"/>
          <w:sz w:val="28"/>
        </w:rPr>
        <w:t>
      18) республикалық мүліктің нысаналы және тиiмдi пайдаланылуына бақылауды жүзеге асыру;</w:t>
      </w:r>
    </w:p>
    <w:bookmarkEnd w:id="963"/>
    <w:bookmarkStart w:name="z918" w:id="964"/>
    <w:p>
      <w:pPr>
        <w:spacing w:after="0"/>
        <w:ind w:left="0"/>
        <w:jc w:val="both"/>
      </w:pPr>
      <w:r>
        <w:rPr>
          <w:rFonts w:ascii="Times New Roman"/>
          <w:b w:val="false"/>
          <w:i w:val="false"/>
          <w:color w:val="000000"/>
          <w:sz w:val="28"/>
        </w:rPr>
        <w:t>
      19)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bookmarkEnd w:id="964"/>
    <w:bookmarkStart w:name="z919" w:id="965"/>
    <w:p>
      <w:pPr>
        <w:spacing w:after="0"/>
        <w:ind w:left="0"/>
        <w:jc w:val="both"/>
      </w:pPr>
      <w:r>
        <w:rPr>
          <w:rFonts w:ascii="Times New Roman"/>
          <w:b w:val="false"/>
          <w:i w:val="false"/>
          <w:color w:val="000000"/>
          <w:sz w:val="28"/>
        </w:rPr>
        <w:t>
      20)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bookmarkEnd w:id="965"/>
    <w:bookmarkStart w:name="z920" w:id="966"/>
    <w:p>
      <w:pPr>
        <w:spacing w:after="0"/>
        <w:ind w:left="0"/>
        <w:jc w:val="both"/>
      </w:pPr>
      <w:r>
        <w:rPr>
          <w:rFonts w:ascii="Times New Roman"/>
          <w:b w:val="false"/>
          <w:i w:val="false"/>
          <w:color w:val="000000"/>
          <w:sz w:val="28"/>
        </w:rPr>
        <w:t>
      21)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bookmarkEnd w:id="966"/>
    <w:bookmarkStart w:name="z921" w:id="967"/>
    <w:p>
      <w:pPr>
        <w:spacing w:after="0"/>
        <w:ind w:left="0"/>
        <w:jc w:val="both"/>
      </w:pPr>
      <w:r>
        <w:rPr>
          <w:rFonts w:ascii="Times New Roman"/>
          <w:b w:val="false"/>
          <w:i w:val="false"/>
          <w:color w:val="000000"/>
          <w:sz w:val="28"/>
        </w:rPr>
        <w:t>
      22) меншiктің мемлекеттiк мониторингiн жүргізу жөніндегі жұмыстарды үйлестіруді жүзеге асыруға қатысу;</w:t>
      </w:r>
    </w:p>
    <w:bookmarkEnd w:id="967"/>
    <w:bookmarkStart w:name="z922" w:id="968"/>
    <w:p>
      <w:pPr>
        <w:spacing w:after="0"/>
        <w:ind w:left="0"/>
        <w:jc w:val="both"/>
      </w:pPr>
      <w:r>
        <w:rPr>
          <w:rFonts w:ascii="Times New Roman"/>
          <w:b w:val="false"/>
          <w:i w:val="false"/>
          <w:color w:val="000000"/>
          <w:sz w:val="28"/>
        </w:rPr>
        <w:t>
      23) меншiктiң мемлекеттiк мониторингінің нысанасы бойынша анық және объективтi талдау үшiн қажеттi ақпаратты сұратуды және алуды жүзеге асыру;</w:t>
      </w:r>
    </w:p>
    <w:bookmarkEnd w:id="968"/>
    <w:bookmarkStart w:name="z923" w:id="969"/>
    <w:p>
      <w:pPr>
        <w:spacing w:after="0"/>
        <w:ind w:left="0"/>
        <w:jc w:val="both"/>
      </w:pPr>
      <w:r>
        <w:rPr>
          <w:rFonts w:ascii="Times New Roman"/>
          <w:b w:val="false"/>
          <w:i w:val="false"/>
          <w:color w:val="000000"/>
          <w:sz w:val="28"/>
        </w:rPr>
        <w:t>
      24)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bookmarkEnd w:id="969"/>
    <w:bookmarkStart w:name="z924" w:id="970"/>
    <w:p>
      <w:pPr>
        <w:spacing w:after="0"/>
        <w:ind w:left="0"/>
        <w:jc w:val="both"/>
      </w:pPr>
      <w:r>
        <w:rPr>
          <w:rFonts w:ascii="Times New Roman"/>
          <w:b w:val="false"/>
          <w:i w:val="false"/>
          <w:color w:val="000000"/>
          <w:sz w:val="28"/>
        </w:rPr>
        <w:t>
      25)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bookmarkEnd w:id="970"/>
    <w:bookmarkStart w:name="z925" w:id="971"/>
    <w:p>
      <w:pPr>
        <w:spacing w:after="0"/>
        <w:ind w:left="0"/>
        <w:jc w:val="both"/>
      </w:pPr>
      <w:r>
        <w:rPr>
          <w:rFonts w:ascii="Times New Roman"/>
          <w:b w:val="false"/>
          <w:i w:val="false"/>
          <w:color w:val="000000"/>
          <w:sz w:val="28"/>
        </w:rPr>
        <w:t>
      26)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bookmarkEnd w:id="971"/>
    <w:p>
      <w:pPr>
        <w:spacing w:after="0"/>
        <w:ind w:left="0"/>
        <w:jc w:val="both"/>
      </w:pPr>
      <w:r>
        <w:rPr>
          <w:rFonts w:ascii="Times New Roman"/>
          <w:b w:val="false"/>
          <w:i w:val="false"/>
          <w:color w:val="000000"/>
          <w:sz w:val="28"/>
        </w:rPr>
        <w:t>
      26-1)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26-2)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26-3)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26-4)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26-5)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26-6)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26-7)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26-8)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bookmarkStart w:name="z926" w:id="972"/>
    <w:p>
      <w:pPr>
        <w:spacing w:after="0"/>
        <w:ind w:left="0"/>
        <w:jc w:val="both"/>
      </w:pPr>
      <w:r>
        <w:rPr>
          <w:rFonts w:ascii="Times New Roman"/>
          <w:b w:val="false"/>
          <w:i w:val="false"/>
          <w:color w:val="000000"/>
          <w:sz w:val="28"/>
        </w:rPr>
        <w:t>
      27)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972"/>
    <w:bookmarkStart w:name="z1587" w:id="973"/>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973"/>
    <w:bookmarkStart w:name="z1588" w:id="974"/>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974"/>
    <w:bookmarkStart w:name="z1589" w:id="975"/>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975"/>
    <w:bookmarkStart w:name="z1590" w:id="976"/>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976"/>
    <w:bookmarkStart w:name="z1591" w:id="977"/>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977"/>
    <w:bookmarkStart w:name="z1592" w:id="978"/>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978"/>
    <w:bookmarkStart w:name="z1593" w:id="979"/>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9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мен толықтырулар енгізілді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10.02.2020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бастап қолданысқа енгізіледі); 16.06.2022 </w:t>
      </w:r>
      <w:r>
        <w:rPr>
          <w:rFonts w:ascii="Times New Roman"/>
          <w:b w:val="false"/>
          <w:i w:val="false"/>
          <w:color w:val="ff0000"/>
          <w:sz w:val="28"/>
        </w:rPr>
        <w:t>№ 335</w:t>
      </w:r>
      <w:r>
        <w:rPr>
          <w:rFonts w:ascii="Times New Roman"/>
          <w:b w:val="false"/>
          <w:i w:val="false"/>
          <w:color w:val="ff0000"/>
          <w:sz w:val="28"/>
        </w:rPr>
        <w:t xml:space="preserve">;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927" w:id="980"/>
    <w:p>
      <w:pPr>
        <w:spacing w:after="0"/>
        <w:ind w:left="0"/>
        <w:jc w:val="both"/>
      </w:pPr>
      <w:r>
        <w:rPr>
          <w:rFonts w:ascii="Times New Roman"/>
          <w:b w:val="false"/>
          <w:i w:val="false"/>
          <w:color w:val="000000"/>
          <w:sz w:val="28"/>
        </w:rPr>
        <w:t>
      15. Департаменттің құқықтары мен міндеттері:</w:t>
      </w:r>
    </w:p>
    <w:bookmarkEnd w:id="980"/>
    <w:bookmarkStart w:name="z928" w:id="981"/>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bookmarkEnd w:id="981"/>
    <w:bookmarkStart w:name="z929" w:id="982"/>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bookmarkEnd w:id="982"/>
    <w:bookmarkStart w:name="z930" w:id="983"/>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bookmarkEnd w:id="983"/>
    <w:bookmarkStart w:name="z931" w:id="984"/>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bookmarkEnd w:id="984"/>
    <w:bookmarkStart w:name="z932" w:id="985"/>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End w:id="985"/>
    <w:bookmarkStart w:name="z933" w:id="986"/>
    <w:p>
      <w:pPr>
        <w:spacing w:after="0"/>
        <w:ind w:left="0"/>
        <w:jc w:val="left"/>
      </w:pPr>
      <w:r>
        <w:rPr>
          <w:rFonts w:ascii="Times New Roman"/>
          <w:b/>
          <w:i w:val="false"/>
          <w:color w:val="000000"/>
        </w:rPr>
        <w:t xml:space="preserve"> 3-тарау. Департаменттің қызметін ұйымдастыру</w:t>
      </w:r>
    </w:p>
    <w:bookmarkEnd w:id="986"/>
    <w:bookmarkStart w:name="z934" w:id="987"/>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987"/>
    <w:bookmarkStart w:name="z935" w:id="988"/>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9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36" w:id="989"/>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9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37" w:id="990"/>
    <w:p>
      <w:pPr>
        <w:spacing w:after="0"/>
        <w:ind w:left="0"/>
        <w:jc w:val="both"/>
      </w:pPr>
      <w:r>
        <w:rPr>
          <w:rFonts w:ascii="Times New Roman"/>
          <w:b w:val="false"/>
          <w:i w:val="false"/>
          <w:color w:val="000000"/>
          <w:sz w:val="28"/>
        </w:rPr>
        <w:t>
      19. Департамент басшысының өкілеттіктері:</w:t>
      </w:r>
    </w:p>
    <w:bookmarkEnd w:id="990"/>
    <w:bookmarkStart w:name="z938" w:id="991"/>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bookmarkEnd w:id="991"/>
    <w:bookmarkStart w:name="z939" w:id="992"/>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bookmarkEnd w:id="992"/>
    <w:bookmarkStart w:name="z940" w:id="993"/>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bookmarkEnd w:id="993"/>
    <w:bookmarkStart w:name="z941" w:id="994"/>
    <w:p>
      <w:pPr>
        <w:spacing w:after="0"/>
        <w:ind w:left="0"/>
        <w:jc w:val="both"/>
      </w:pPr>
      <w:r>
        <w:rPr>
          <w:rFonts w:ascii="Times New Roman"/>
          <w:b w:val="false"/>
          <w:i w:val="false"/>
          <w:color w:val="000000"/>
          <w:sz w:val="28"/>
        </w:rPr>
        <w:t>
      4) Департаменттің бұйрықтарына қол қояды;</w:t>
      </w:r>
    </w:p>
    <w:bookmarkEnd w:id="994"/>
    <w:bookmarkStart w:name="z942" w:id="995"/>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bookmarkEnd w:id="995"/>
    <w:bookmarkStart w:name="z943" w:id="996"/>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bookmarkEnd w:id="996"/>
    <w:bookmarkStart w:name="z944" w:id="997"/>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997"/>
    <w:bookmarkStart w:name="z945" w:id="998"/>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bookmarkEnd w:id="998"/>
    <w:bookmarkStart w:name="z946" w:id="999"/>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999"/>
    <w:bookmarkStart w:name="z947" w:id="1000"/>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End w:id="1000"/>
    <w:bookmarkStart w:name="z948" w:id="1001"/>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1001"/>
    <w:bookmarkStart w:name="z949" w:id="1002"/>
    <w:p>
      <w:pPr>
        <w:spacing w:after="0"/>
        <w:ind w:left="0"/>
        <w:jc w:val="left"/>
      </w:pPr>
      <w:r>
        <w:rPr>
          <w:rFonts w:ascii="Times New Roman"/>
          <w:b/>
          <w:i w:val="false"/>
          <w:color w:val="000000"/>
        </w:rPr>
        <w:t xml:space="preserve"> 4-тарау. Департаменттің мүлкі</w:t>
      </w:r>
    </w:p>
    <w:bookmarkEnd w:id="1002"/>
    <w:bookmarkStart w:name="z950" w:id="1003"/>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1003"/>
    <w:bookmarkStart w:name="z951" w:id="1004"/>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04"/>
    <w:bookmarkStart w:name="z952" w:id="1005"/>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1005"/>
    <w:bookmarkStart w:name="z953" w:id="1006"/>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06"/>
    <w:bookmarkStart w:name="z954" w:id="1007"/>
    <w:p>
      <w:pPr>
        <w:spacing w:after="0"/>
        <w:ind w:left="0"/>
        <w:jc w:val="left"/>
      </w:pPr>
      <w:r>
        <w:rPr>
          <w:rFonts w:ascii="Times New Roman"/>
          <w:b/>
          <w:i w:val="false"/>
          <w:color w:val="000000"/>
        </w:rPr>
        <w:t xml:space="preserve"> 5-тарау. Департаментті қайта ұйымдастыру және тарату</w:t>
      </w:r>
    </w:p>
    <w:bookmarkEnd w:id="1007"/>
    <w:bookmarkStart w:name="z955" w:id="1008"/>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0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комитетінің</w:t>
            </w:r>
            <w:r>
              <w:br/>
            </w:r>
            <w:r>
              <w:rPr>
                <w:rFonts w:ascii="Times New Roman"/>
                <w:b w:val="false"/>
                <w:i w:val="false"/>
                <w:color w:val="000000"/>
                <w:sz w:val="20"/>
              </w:rPr>
              <w:t>Төрағасы 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 13-қосымша</w:t>
            </w:r>
          </w:p>
        </w:tc>
      </w:tr>
    </w:tbl>
    <w:bookmarkStart w:name="z957" w:id="1009"/>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Павлодар мемлекеттік мүлік және жекешелендіру департаменті" мемлекеттік мекемесі туралы ЕРЕЖЕ</w:t>
      </w:r>
    </w:p>
    <w:bookmarkEnd w:id="1009"/>
    <w:bookmarkStart w:name="z958" w:id="1010"/>
    <w:p>
      <w:pPr>
        <w:spacing w:after="0"/>
        <w:ind w:left="0"/>
        <w:jc w:val="left"/>
      </w:pPr>
      <w:r>
        <w:rPr>
          <w:rFonts w:ascii="Times New Roman"/>
          <w:b/>
          <w:i w:val="false"/>
          <w:color w:val="000000"/>
        </w:rPr>
        <w:t xml:space="preserve"> 1-тарау. Жалпы ережелер</w:t>
      </w:r>
    </w:p>
    <w:bookmarkEnd w:id="1010"/>
    <w:bookmarkStart w:name="z959" w:id="1011"/>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Павлодар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Павлодар облысының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1011"/>
    <w:bookmarkStart w:name="z960" w:id="1012"/>
    <w:p>
      <w:pPr>
        <w:spacing w:after="0"/>
        <w:ind w:left="0"/>
        <w:jc w:val="both"/>
      </w:pPr>
      <w:r>
        <w:rPr>
          <w:rFonts w:ascii="Times New Roman"/>
          <w:b w:val="false"/>
          <w:i w:val="false"/>
          <w:color w:val="000000"/>
          <w:sz w:val="28"/>
        </w:rPr>
        <w:t>
      Департамент Павлодар облысының аумағында туындаған мүліктік құқықтар мен міндеттер бойынша бөлу жолымен қайта ұйымдастырылған "Қазақстан Республикасы Қаржы министрлігі Мемлекеттік мүлік және жекешелендіру комитетінің "Ертіс" өңіраралық мемлекеттік мүлік және жекешелендіру департаменті" мемлекеттік мекемесінің құқықтық мирасқоры болып табылады.</w:t>
      </w:r>
    </w:p>
    <w:bookmarkEnd w:id="1012"/>
    <w:bookmarkStart w:name="z961" w:id="1013"/>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1013"/>
    <w:bookmarkStart w:name="z962" w:id="1014"/>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014"/>
    <w:bookmarkStart w:name="z963" w:id="1015"/>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015"/>
    <w:bookmarkStart w:name="z964" w:id="1016"/>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1016"/>
    <w:bookmarkStart w:name="z965" w:id="1017"/>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1017"/>
    <w:bookmarkStart w:name="z966" w:id="1018"/>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1018"/>
    <w:bookmarkStart w:name="z967" w:id="1019"/>
    <w:p>
      <w:pPr>
        <w:spacing w:after="0"/>
        <w:ind w:left="0"/>
        <w:jc w:val="both"/>
      </w:pPr>
      <w:r>
        <w:rPr>
          <w:rFonts w:ascii="Times New Roman"/>
          <w:b w:val="false"/>
          <w:i w:val="false"/>
          <w:color w:val="000000"/>
          <w:sz w:val="28"/>
        </w:rPr>
        <w:t>
      8. Департаменттің заңды мекенжайы: 140000, Қазақстан Республикасы, Павлодар облысы, Павлодар қаласы, Академик Сәтпаев көшесі, 136-құрылыс.</w:t>
      </w:r>
    </w:p>
    <w:bookmarkEnd w:id="1019"/>
    <w:bookmarkStart w:name="z968" w:id="1020"/>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Павлодар мемлекеттік мүлік және жекешелендіру департаменті" мемлекеттік мекемесі.</w:t>
      </w:r>
    </w:p>
    <w:bookmarkEnd w:id="1020"/>
    <w:bookmarkStart w:name="z969" w:id="1021"/>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021"/>
    <w:bookmarkStart w:name="z970" w:id="1022"/>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1022"/>
    <w:bookmarkStart w:name="z971" w:id="1023"/>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1023"/>
    <w:bookmarkStart w:name="z972" w:id="1024"/>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End w:id="1024"/>
    <w:bookmarkStart w:name="z973" w:id="1025"/>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1025"/>
    <w:bookmarkStart w:name="z974" w:id="1026"/>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1026"/>
    <w:bookmarkStart w:name="z975" w:id="1027"/>
    <w:p>
      <w:pPr>
        <w:spacing w:after="0"/>
        <w:ind w:left="0"/>
        <w:jc w:val="both"/>
      </w:pPr>
      <w:r>
        <w:rPr>
          <w:rFonts w:ascii="Times New Roman"/>
          <w:b w:val="false"/>
          <w:i w:val="false"/>
          <w:color w:val="000000"/>
          <w:sz w:val="28"/>
        </w:rPr>
        <w:t>
      14. Департаменттің функциялары:</w:t>
      </w:r>
    </w:p>
    <w:bookmarkEnd w:id="10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77" w:id="1028"/>
    <w:p>
      <w:pPr>
        <w:spacing w:after="0"/>
        <w:ind w:left="0"/>
        <w:jc w:val="both"/>
      </w:pPr>
      <w:r>
        <w:rPr>
          <w:rFonts w:ascii="Times New Roman"/>
          <w:b w:val="false"/>
          <w:i w:val="false"/>
          <w:color w:val="000000"/>
          <w:sz w:val="28"/>
        </w:rPr>
        <w:t>
      2)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bookmarkEnd w:id="1028"/>
    <w:bookmarkStart w:name="z978" w:id="1029"/>
    <w:p>
      <w:pPr>
        <w:spacing w:after="0"/>
        <w:ind w:left="0"/>
        <w:jc w:val="both"/>
      </w:pPr>
      <w:r>
        <w:rPr>
          <w:rFonts w:ascii="Times New Roman"/>
          <w:b w:val="false"/>
          <w:i w:val="false"/>
          <w:color w:val="000000"/>
          <w:sz w:val="28"/>
        </w:rPr>
        <w:t>
      3)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bookmarkEnd w:id="1029"/>
    <w:bookmarkStart w:name="z979" w:id="1030"/>
    <w:p>
      <w:pPr>
        <w:spacing w:after="0"/>
        <w:ind w:left="0"/>
        <w:jc w:val="both"/>
      </w:pPr>
      <w:r>
        <w:rPr>
          <w:rFonts w:ascii="Times New Roman"/>
          <w:b w:val="false"/>
          <w:i w:val="false"/>
          <w:color w:val="000000"/>
          <w:sz w:val="28"/>
        </w:rPr>
        <w:t>
      4)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bookmarkEnd w:id="1030"/>
    <w:bookmarkStart w:name="z980" w:id="1031"/>
    <w:p>
      <w:pPr>
        <w:spacing w:after="0"/>
        <w:ind w:left="0"/>
        <w:jc w:val="both"/>
      </w:pPr>
      <w:r>
        <w:rPr>
          <w:rFonts w:ascii="Times New Roman"/>
          <w:b w:val="false"/>
          <w:i w:val="false"/>
          <w:color w:val="000000"/>
          <w:sz w:val="28"/>
        </w:rPr>
        <w:t>
      5)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bookmarkEnd w:id="1031"/>
    <w:bookmarkStart w:name="z981" w:id="1032"/>
    <w:p>
      <w:pPr>
        <w:spacing w:after="0"/>
        <w:ind w:left="0"/>
        <w:jc w:val="both"/>
      </w:pPr>
      <w:r>
        <w:rPr>
          <w:rFonts w:ascii="Times New Roman"/>
          <w:b w:val="false"/>
          <w:i w:val="false"/>
          <w:color w:val="000000"/>
          <w:sz w:val="28"/>
        </w:rPr>
        <w:t>
      6)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bookmarkEnd w:id="1032"/>
    <w:bookmarkStart w:name="z982" w:id="1033"/>
    <w:p>
      <w:pPr>
        <w:spacing w:after="0"/>
        <w:ind w:left="0"/>
        <w:jc w:val="both"/>
      </w:pPr>
      <w:r>
        <w:rPr>
          <w:rFonts w:ascii="Times New Roman"/>
          <w:b w:val="false"/>
          <w:i w:val="false"/>
          <w:color w:val="000000"/>
          <w:sz w:val="28"/>
        </w:rPr>
        <w:t>
      7) республикалық мүлiк мәселелерi бойынша мемлекеттiң мүдделерiн бiлдiру, Қазақстан Республикасына тиесiлi мүлiктiк құқықтарды қорғауды жүзеге асыру;</w:t>
      </w:r>
    </w:p>
    <w:bookmarkEnd w:id="1033"/>
    <w:bookmarkStart w:name="z983" w:id="1034"/>
    <w:p>
      <w:pPr>
        <w:spacing w:after="0"/>
        <w:ind w:left="0"/>
        <w:jc w:val="both"/>
      </w:pPr>
      <w:r>
        <w:rPr>
          <w:rFonts w:ascii="Times New Roman"/>
          <w:b w:val="false"/>
          <w:i w:val="false"/>
          <w:color w:val="000000"/>
          <w:sz w:val="28"/>
        </w:rPr>
        <w:t>
      8)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bookmarkEnd w:id="1034"/>
    <w:bookmarkStart w:name="z984" w:id="1035"/>
    <w:p>
      <w:pPr>
        <w:spacing w:after="0"/>
        <w:ind w:left="0"/>
        <w:jc w:val="both"/>
      </w:pPr>
      <w:r>
        <w:rPr>
          <w:rFonts w:ascii="Times New Roman"/>
          <w:b w:val="false"/>
          <w:i w:val="false"/>
          <w:color w:val="000000"/>
          <w:sz w:val="28"/>
        </w:rPr>
        <w:t>
      9)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bookmarkEnd w:id="1035"/>
    <w:bookmarkStart w:name="z985" w:id="1036"/>
    <w:p>
      <w:pPr>
        <w:spacing w:after="0"/>
        <w:ind w:left="0"/>
        <w:jc w:val="both"/>
      </w:pPr>
      <w:r>
        <w:rPr>
          <w:rFonts w:ascii="Times New Roman"/>
          <w:b w:val="false"/>
          <w:i w:val="false"/>
          <w:color w:val="000000"/>
          <w:sz w:val="28"/>
        </w:rPr>
        <w:t>
      10) республикалық меншіктегі мүлікті жалға беруден түсетін кірістерді республикалық бюджетке алу;</w:t>
      </w:r>
    </w:p>
    <w:bookmarkEnd w:id="1036"/>
    <w:bookmarkStart w:name="z986" w:id="1037"/>
    <w:p>
      <w:pPr>
        <w:spacing w:after="0"/>
        <w:ind w:left="0"/>
        <w:jc w:val="both"/>
      </w:pPr>
      <w:r>
        <w:rPr>
          <w:rFonts w:ascii="Times New Roman"/>
          <w:b w:val="false"/>
          <w:i w:val="false"/>
          <w:color w:val="000000"/>
          <w:sz w:val="28"/>
        </w:rPr>
        <w:t>
      11) концессия және мемлекеттік-жекешелік әріптестік шарттары негізінде құрылған объектілерді республикалық меншікке қабылдауға қатысу;</w:t>
      </w:r>
    </w:p>
    <w:bookmarkEnd w:id="1037"/>
    <w:bookmarkStart w:name="z987" w:id="1038"/>
    <w:p>
      <w:pPr>
        <w:spacing w:after="0"/>
        <w:ind w:left="0"/>
        <w:jc w:val="both"/>
      </w:pPr>
      <w:r>
        <w:rPr>
          <w:rFonts w:ascii="Times New Roman"/>
          <w:b w:val="false"/>
          <w:i w:val="false"/>
          <w:color w:val="000000"/>
          <w:sz w:val="28"/>
        </w:rPr>
        <w:t>
      12)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bookmarkEnd w:id="1038"/>
    <w:bookmarkStart w:name="z988" w:id="1039"/>
    <w:p>
      <w:pPr>
        <w:spacing w:after="0"/>
        <w:ind w:left="0"/>
        <w:jc w:val="both"/>
      </w:pPr>
      <w:r>
        <w:rPr>
          <w:rFonts w:ascii="Times New Roman"/>
          <w:b w:val="false"/>
          <w:i w:val="false"/>
          <w:color w:val="000000"/>
          <w:sz w:val="28"/>
        </w:rPr>
        <w:t>
      13) сыйға тарту шарттарын жасасу, мемлекеттік емес заңды және жеке тұлғалардың мүлкі бойынша қабылдап алу-беру актілеріне қол қою мен бекіту;</w:t>
      </w:r>
    </w:p>
    <w:bookmarkEnd w:id="1039"/>
    <w:bookmarkStart w:name="z989" w:id="1040"/>
    <w:p>
      <w:pPr>
        <w:spacing w:after="0"/>
        <w:ind w:left="0"/>
        <w:jc w:val="both"/>
      </w:pPr>
      <w:r>
        <w:rPr>
          <w:rFonts w:ascii="Times New Roman"/>
          <w:b w:val="false"/>
          <w:i w:val="false"/>
          <w:color w:val="000000"/>
          <w:sz w:val="28"/>
        </w:rPr>
        <w:t>
      14)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bookmarkEnd w:id="1040"/>
    <w:bookmarkStart w:name="z990" w:id="1041"/>
    <w:p>
      <w:pPr>
        <w:spacing w:after="0"/>
        <w:ind w:left="0"/>
        <w:jc w:val="both"/>
      </w:pPr>
      <w:r>
        <w:rPr>
          <w:rFonts w:ascii="Times New Roman"/>
          <w:b w:val="false"/>
          <w:i w:val="false"/>
          <w:color w:val="000000"/>
          <w:sz w:val="28"/>
        </w:rPr>
        <w:t>
      15)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bookmarkEnd w:id="1041"/>
    <w:bookmarkStart w:name="z991" w:id="1042"/>
    <w:p>
      <w:pPr>
        <w:spacing w:after="0"/>
        <w:ind w:left="0"/>
        <w:jc w:val="both"/>
      </w:pPr>
      <w:r>
        <w:rPr>
          <w:rFonts w:ascii="Times New Roman"/>
          <w:b w:val="false"/>
          <w:i w:val="false"/>
          <w:color w:val="000000"/>
          <w:sz w:val="28"/>
        </w:rPr>
        <w:t>
      16)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bookmarkEnd w:id="1042"/>
    <w:bookmarkStart w:name="z992" w:id="1043"/>
    <w:p>
      <w:pPr>
        <w:spacing w:after="0"/>
        <w:ind w:left="0"/>
        <w:jc w:val="both"/>
      </w:pPr>
      <w:r>
        <w:rPr>
          <w:rFonts w:ascii="Times New Roman"/>
          <w:b w:val="false"/>
          <w:i w:val="false"/>
          <w:color w:val="000000"/>
          <w:sz w:val="28"/>
        </w:rPr>
        <w:t>
      17)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bookmarkEnd w:id="1043"/>
    <w:bookmarkStart w:name="z993" w:id="1044"/>
    <w:p>
      <w:pPr>
        <w:spacing w:after="0"/>
        <w:ind w:left="0"/>
        <w:jc w:val="both"/>
      </w:pPr>
      <w:r>
        <w:rPr>
          <w:rFonts w:ascii="Times New Roman"/>
          <w:b w:val="false"/>
          <w:i w:val="false"/>
          <w:color w:val="000000"/>
          <w:sz w:val="28"/>
        </w:rPr>
        <w:t>
      18) республикалық мүліктің нысаналы және тиiмдi пайдаланылуына бақылауды жүзеге асыру;</w:t>
      </w:r>
    </w:p>
    <w:bookmarkEnd w:id="1044"/>
    <w:bookmarkStart w:name="z994" w:id="1045"/>
    <w:p>
      <w:pPr>
        <w:spacing w:after="0"/>
        <w:ind w:left="0"/>
        <w:jc w:val="both"/>
      </w:pPr>
      <w:r>
        <w:rPr>
          <w:rFonts w:ascii="Times New Roman"/>
          <w:b w:val="false"/>
          <w:i w:val="false"/>
          <w:color w:val="000000"/>
          <w:sz w:val="28"/>
        </w:rPr>
        <w:t>
      19)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bookmarkEnd w:id="1045"/>
    <w:bookmarkStart w:name="z995" w:id="1046"/>
    <w:p>
      <w:pPr>
        <w:spacing w:after="0"/>
        <w:ind w:left="0"/>
        <w:jc w:val="both"/>
      </w:pPr>
      <w:r>
        <w:rPr>
          <w:rFonts w:ascii="Times New Roman"/>
          <w:b w:val="false"/>
          <w:i w:val="false"/>
          <w:color w:val="000000"/>
          <w:sz w:val="28"/>
        </w:rPr>
        <w:t>
      20)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bookmarkEnd w:id="1046"/>
    <w:bookmarkStart w:name="z996" w:id="1047"/>
    <w:p>
      <w:pPr>
        <w:spacing w:after="0"/>
        <w:ind w:left="0"/>
        <w:jc w:val="both"/>
      </w:pPr>
      <w:r>
        <w:rPr>
          <w:rFonts w:ascii="Times New Roman"/>
          <w:b w:val="false"/>
          <w:i w:val="false"/>
          <w:color w:val="000000"/>
          <w:sz w:val="28"/>
        </w:rPr>
        <w:t>
      21)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bookmarkEnd w:id="1047"/>
    <w:bookmarkStart w:name="z997" w:id="1048"/>
    <w:p>
      <w:pPr>
        <w:spacing w:after="0"/>
        <w:ind w:left="0"/>
        <w:jc w:val="both"/>
      </w:pPr>
      <w:r>
        <w:rPr>
          <w:rFonts w:ascii="Times New Roman"/>
          <w:b w:val="false"/>
          <w:i w:val="false"/>
          <w:color w:val="000000"/>
          <w:sz w:val="28"/>
        </w:rPr>
        <w:t>
      22) меншiктің мемлекеттiк мониторингiн жүргізу жөніндегі жұмыстарды үйлестіруді жүзеге асыруға қатысу;</w:t>
      </w:r>
    </w:p>
    <w:bookmarkEnd w:id="1048"/>
    <w:bookmarkStart w:name="z998" w:id="1049"/>
    <w:p>
      <w:pPr>
        <w:spacing w:after="0"/>
        <w:ind w:left="0"/>
        <w:jc w:val="both"/>
      </w:pPr>
      <w:r>
        <w:rPr>
          <w:rFonts w:ascii="Times New Roman"/>
          <w:b w:val="false"/>
          <w:i w:val="false"/>
          <w:color w:val="000000"/>
          <w:sz w:val="28"/>
        </w:rPr>
        <w:t>
      23) меншiктiң мемлекеттiк мониторингінің нысанасы бойынша анық және объективтi талдау үшiн қажеттi ақпаратты сұратуды және алуды жүзеге асыру;</w:t>
      </w:r>
    </w:p>
    <w:bookmarkEnd w:id="1049"/>
    <w:bookmarkStart w:name="z999" w:id="1050"/>
    <w:p>
      <w:pPr>
        <w:spacing w:after="0"/>
        <w:ind w:left="0"/>
        <w:jc w:val="both"/>
      </w:pPr>
      <w:r>
        <w:rPr>
          <w:rFonts w:ascii="Times New Roman"/>
          <w:b w:val="false"/>
          <w:i w:val="false"/>
          <w:color w:val="000000"/>
          <w:sz w:val="28"/>
        </w:rPr>
        <w:t>
      24)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bookmarkEnd w:id="1050"/>
    <w:bookmarkStart w:name="z1000" w:id="1051"/>
    <w:p>
      <w:pPr>
        <w:spacing w:after="0"/>
        <w:ind w:left="0"/>
        <w:jc w:val="both"/>
      </w:pPr>
      <w:r>
        <w:rPr>
          <w:rFonts w:ascii="Times New Roman"/>
          <w:b w:val="false"/>
          <w:i w:val="false"/>
          <w:color w:val="000000"/>
          <w:sz w:val="28"/>
        </w:rPr>
        <w:t>
      25)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bookmarkEnd w:id="1051"/>
    <w:bookmarkStart w:name="z1001" w:id="1052"/>
    <w:p>
      <w:pPr>
        <w:spacing w:after="0"/>
        <w:ind w:left="0"/>
        <w:jc w:val="both"/>
      </w:pPr>
      <w:r>
        <w:rPr>
          <w:rFonts w:ascii="Times New Roman"/>
          <w:b w:val="false"/>
          <w:i w:val="false"/>
          <w:color w:val="000000"/>
          <w:sz w:val="28"/>
        </w:rPr>
        <w:t>
      26)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bookmarkEnd w:id="1052"/>
    <w:p>
      <w:pPr>
        <w:spacing w:after="0"/>
        <w:ind w:left="0"/>
        <w:jc w:val="both"/>
      </w:pPr>
      <w:r>
        <w:rPr>
          <w:rFonts w:ascii="Times New Roman"/>
          <w:b w:val="false"/>
          <w:i w:val="false"/>
          <w:color w:val="000000"/>
          <w:sz w:val="28"/>
        </w:rPr>
        <w:t>
      26-1)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26-2)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26-3)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26-4)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26-5)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26-6)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26-7)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26-8)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bookmarkStart w:name="z1002" w:id="1053"/>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1053"/>
    <w:bookmarkStart w:name="z1594" w:id="1054"/>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1054"/>
    <w:bookmarkStart w:name="z1595" w:id="1055"/>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1055"/>
    <w:bookmarkStart w:name="z1596" w:id="1056"/>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1056"/>
    <w:bookmarkStart w:name="z1597" w:id="1057"/>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1057"/>
    <w:bookmarkStart w:name="z1598" w:id="1058"/>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1058"/>
    <w:bookmarkStart w:name="z1599" w:id="1059"/>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1059"/>
    <w:bookmarkStart w:name="z1600" w:id="1060"/>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10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мен толықтырулар енгізілді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10.02.2020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бастап қолданысқа енгізіледі); 16.06.2022 </w:t>
      </w:r>
      <w:r>
        <w:rPr>
          <w:rFonts w:ascii="Times New Roman"/>
          <w:b w:val="false"/>
          <w:i w:val="false"/>
          <w:color w:val="ff0000"/>
          <w:sz w:val="28"/>
        </w:rPr>
        <w:t>№ 335</w:t>
      </w:r>
      <w:r>
        <w:rPr>
          <w:rFonts w:ascii="Times New Roman"/>
          <w:b w:val="false"/>
          <w:i w:val="false"/>
          <w:color w:val="ff0000"/>
          <w:sz w:val="28"/>
        </w:rPr>
        <w:t xml:space="preserve">;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003" w:id="1061"/>
    <w:p>
      <w:pPr>
        <w:spacing w:after="0"/>
        <w:ind w:left="0"/>
        <w:jc w:val="both"/>
      </w:pPr>
      <w:r>
        <w:rPr>
          <w:rFonts w:ascii="Times New Roman"/>
          <w:b w:val="false"/>
          <w:i w:val="false"/>
          <w:color w:val="000000"/>
          <w:sz w:val="28"/>
        </w:rPr>
        <w:t>
      15. Департаменттің құқықтары мен міндеттері:</w:t>
      </w:r>
    </w:p>
    <w:bookmarkEnd w:id="1061"/>
    <w:bookmarkStart w:name="z1004" w:id="1062"/>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bookmarkEnd w:id="1062"/>
    <w:bookmarkStart w:name="z1005" w:id="1063"/>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bookmarkEnd w:id="1063"/>
    <w:bookmarkStart w:name="z1006" w:id="1064"/>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bookmarkEnd w:id="1064"/>
    <w:bookmarkStart w:name="z1007" w:id="1065"/>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bookmarkEnd w:id="1065"/>
    <w:bookmarkStart w:name="z1008" w:id="1066"/>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End w:id="1066"/>
    <w:bookmarkStart w:name="z1009" w:id="1067"/>
    <w:p>
      <w:pPr>
        <w:spacing w:after="0"/>
        <w:ind w:left="0"/>
        <w:jc w:val="left"/>
      </w:pPr>
      <w:r>
        <w:rPr>
          <w:rFonts w:ascii="Times New Roman"/>
          <w:b/>
          <w:i w:val="false"/>
          <w:color w:val="000000"/>
        </w:rPr>
        <w:t xml:space="preserve"> 3-тарау. Департаменттің қызметін ұйымдастыру</w:t>
      </w:r>
    </w:p>
    <w:bookmarkEnd w:id="1067"/>
    <w:bookmarkStart w:name="z1010" w:id="1068"/>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1068"/>
    <w:bookmarkStart w:name="z1011" w:id="1069"/>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0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12" w:id="1070"/>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10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13" w:id="1071"/>
    <w:p>
      <w:pPr>
        <w:spacing w:after="0"/>
        <w:ind w:left="0"/>
        <w:jc w:val="both"/>
      </w:pPr>
      <w:r>
        <w:rPr>
          <w:rFonts w:ascii="Times New Roman"/>
          <w:b w:val="false"/>
          <w:i w:val="false"/>
          <w:color w:val="000000"/>
          <w:sz w:val="28"/>
        </w:rPr>
        <w:t>
      19. Департамент басшысының өкілеттіктері:</w:t>
      </w:r>
    </w:p>
    <w:bookmarkEnd w:id="1071"/>
    <w:bookmarkStart w:name="z1014" w:id="1072"/>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bookmarkEnd w:id="1072"/>
    <w:bookmarkStart w:name="z1015" w:id="1073"/>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bookmarkEnd w:id="1073"/>
    <w:bookmarkStart w:name="z1016" w:id="1074"/>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bookmarkEnd w:id="1074"/>
    <w:bookmarkStart w:name="z1017" w:id="1075"/>
    <w:p>
      <w:pPr>
        <w:spacing w:after="0"/>
        <w:ind w:left="0"/>
        <w:jc w:val="both"/>
      </w:pPr>
      <w:r>
        <w:rPr>
          <w:rFonts w:ascii="Times New Roman"/>
          <w:b w:val="false"/>
          <w:i w:val="false"/>
          <w:color w:val="000000"/>
          <w:sz w:val="28"/>
        </w:rPr>
        <w:t>
      4) Департаменттің бұйрықтарына қол қояды;</w:t>
      </w:r>
    </w:p>
    <w:bookmarkEnd w:id="1075"/>
    <w:bookmarkStart w:name="z1018" w:id="1076"/>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bookmarkEnd w:id="1076"/>
    <w:bookmarkStart w:name="z1019" w:id="1077"/>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bookmarkEnd w:id="1077"/>
    <w:bookmarkStart w:name="z1020" w:id="1078"/>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1078"/>
    <w:bookmarkStart w:name="z1021" w:id="1079"/>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bookmarkEnd w:id="1079"/>
    <w:bookmarkStart w:name="z1022" w:id="1080"/>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1080"/>
    <w:bookmarkStart w:name="z1023" w:id="1081"/>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End w:id="1081"/>
    <w:bookmarkStart w:name="z1024" w:id="1082"/>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1082"/>
    <w:bookmarkStart w:name="z1025" w:id="1083"/>
    <w:p>
      <w:pPr>
        <w:spacing w:after="0"/>
        <w:ind w:left="0"/>
        <w:jc w:val="left"/>
      </w:pPr>
      <w:r>
        <w:rPr>
          <w:rFonts w:ascii="Times New Roman"/>
          <w:b/>
          <w:i w:val="false"/>
          <w:color w:val="000000"/>
        </w:rPr>
        <w:t xml:space="preserve"> 4-тарау. Департаменттің мүлкі</w:t>
      </w:r>
    </w:p>
    <w:bookmarkEnd w:id="1083"/>
    <w:bookmarkStart w:name="z1026" w:id="1084"/>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1084"/>
    <w:bookmarkStart w:name="z1027" w:id="1085"/>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085"/>
    <w:bookmarkStart w:name="z1028" w:id="1086"/>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1086"/>
    <w:bookmarkStart w:name="z1029" w:id="1087"/>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87"/>
    <w:bookmarkStart w:name="z1030" w:id="1088"/>
    <w:p>
      <w:pPr>
        <w:spacing w:after="0"/>
        <w:ind w:left="0"/>
        <w:jc w:val="left"/>
      </w:pPr>
      <w:r>
        <w:rPr>
          <w:rFonts w:ascii="Times New Roman"/>
          <w:b/>
          <w:i w:val="false"/>
          <w:color w:val="000000"/>
        </w:rPr>
        <w:t xml:space="preserve"> 5-тарау. Департаментті қайта ұйымдастыру және тарату</w:t>
      </w:r>
    </w:p>
    <w:bookmarkEnd w:id="1088"/>
    <w:bookmarkStart w:name="z1031" w:id="1089"/>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0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комитетінің</w:t>
            </w:r>
            <w:r>
              <w:br/>
            </w:r>
            <w:r>
              <w:rPr>
                <w:rFonts w:ascii="Times New Roman"/>
                <w:b w:val="false"/>
                <w:i w:val="false"/>
                <w:color w:val="000000"/>
                <w:sz w:val="20"/>
              </w:rPr>
              <w:t>Төрағасы 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 14-қосымша</w:t>
            </w:r>
          </w:p>
        </w:tc>
      </w:tr>
    </w:tbl>
    <w:bookmarkStart w:name="z1033" w:id="1090"/>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Солтүстік Қазақстан мемлекеттік мүлік және жекешелендіру департаменті" мемлекеттік мекемесі туралы ЕРЕЖЕ</w:t>
      </w:r>
    </w:p>
    <w:bookmarkEnd w:id="1090"/>
    <w:bookmarkStart w:name="z1034" w:id="1091"/>
    <w:p>
      <w:pPr>
        <w:spacing w:after="0"/>
        <w:ind w:left="0"/>
        <w:jc w:val="left"/>
      </w:pPr>
      <w:r>
        <w:rPr>
          <w:rFonts w:ascii="Times New Roman"/>
          <w:b/>
          <w:i w:val="false"/>
          <w:color w:val="000000"/>
        </w:rPr>
        <w:t xml:space="preserve"> 1-тарау. Жалпы ережелер</w:t>
      </w:r>
    </w:p>
    <w:bookmarkEnd w:id="1091"/>
    <w:bookmarkStart w:name="z1035" w:id="1092"/>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Солтүстік Қазақстан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Солтүстік Қазақстан облысының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1092"/>
    <w:bookmarkStart w:name="z1036" w:id="1093"/>
    <w:p>
      <w:pPr>
        <w:spacing w:after="0"/>
        <w:ind w:left="0"/>
        <w:jc w:val="both"/>
      </w:pPr>
      <w:r>
        <w:rPr>
          <w:rFonts w:ascii="Times New Roman"/>
          <w:b w:val="false"/>
          <w:i w:val="false"/>
          <w:color w:val="000000"/>
          <w:sz w:val="28"/>
        </w:rPr>
        <w:t>
      Департамент Солтүстік Қазақстан облысының аумағында туындаған мүліктік құқықтар мен міндеттер бойынша бөлу жолымен қайта ұйымдастырылған "Қазақстан Республикасы Қаржы министрлігі Мемлекеттік мүлік және жекешелендіру комитетінің "Тобыл" өңіраралық мемлекеттік мүлік және жекешелендіру департаменті" мемлекеттік мекемесінің құқықтық мирасқоры болып табылады.</w:t>
      </w:r>
    </w:p>
    <w:bookmarkEnd w:id="1093"/>
    <w:bookmarkStart w:name="z1037" w:id="1094"/>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1094"/>
    <w:bookmarkStart w:name="z1038" w:id="1095"/>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095"/>
    <w:bookmarkStart w:name="z1039" w:id="1096"/>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096"/>
    <w:bookmarkStart w:name="z1040" w:id="1097"/>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1097"/>
    <w:bookmarkStart w:name="z1041" w:id="1098"/>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1098"/>
    <w:bookmarkStart w:name="z1042" w:id="1099"/>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1099"/>
    <w:bookmarkStart w:name="z1043" w:id="1100"/>
    <w:p>
      <w:pPr>
        <w:spacing w:after="0"/>
        <w:ind w:left="0"/>
        <w:jc w:val="both"/>
      </w:pPr>
      <w:r>
        <w:rPr>
          <w:rFonts w:ascii="Times New Roman"/>
          <w:b w:val="false"/>
          <w:i w:val="false"/>
          <w:color w:val="000000"/>
          <w:sz w:val="28"/>
        </w:rPr>
        <w:t>
      8. Департаменттің заңды мекенжайы: 150000, Қазақстан Республикасы, Солтүстік Қазақстан облысы, Петропавл қаласы, Нұрсұлтан Назарбаев көшесі, 112 А.</w:t>
      </w:r>
    </w:p>
    <w:bookmarkEnd w:id="1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министрлігінің Мемлекеттік мүлік және жекешелендіру комитеті Төрағасының м.а. 13.01.2025 </w:t>
      </w:r>
      <w:r>
        <w:rPr>
          <w:rFonts w:ascii="Times New Roman"/>
          <w:b w:val="false"/>
          <w:i w:val="false"/>
          <w:color w:val="000000"/>
          <w:sz w:val="28"/>
        </w:rPr>
        <w:t>№ 33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44" w:id="1101"/>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Солтүстік Қазақстан мемлекеттік мүлік және жекешелендіру департаменті" мемлекеттік мекемесі.</w:t>
      </w:r>
    </w:p>
    <w:bookmarkEnd w:id="1101"/>
    <w:bookmarkStart w:name="z1045" w:id="1102"/>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102"/>
    <w:bookmarkStart w:name="z1046" w:id="1103"/>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1103"/>
    <w:bookmarkStart w:name="z1047" w:id="1104"/>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1104"/>
    <w:bookmarkStart w:name="z1048" w:id="1105"/>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End w:id="1105"/>
    <w:bookmarkStart w:name="z1049" w:id="1106"/>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1106"/>
    <w:bookmarkStart w:name="z1050" w:id="1107"/>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1107"/>
    <w:bookmarkStart w:name="z1051" w:id="1108"/>
    <w:p>
      <w:pPr>
        <w:spacing w:after="0"/>
        <w:ind w:left="0"/>
        <w:jc w:val="both"/>
      </w:pPr>
      <w:r>
        <w:rPr>
          <w:rFonts w:ascii="Times New Roman"/>
          <w:b w:val="false"/>
          <w:i w:val="false"/>
          <w:color w:val="000000"/>
          <w:sz w:val="28"/>
        </w:rPr>
        <w:t>
      14. Департаменттің функциялары:</w:t>
      </w:r>
    </w:p>
    <w:bookmarkEnd w:id="1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53" w:id="1109"/>
    <w:p>
      <w:pPr>
        <w:spacing w:after="0"/>
        <w:ind w:left="0"/>
        <w:jc w:val="both"/>
      </w:pPr>
      <w:r>
        <w:rPr>
          <w:rFonts w:ascii="Times New Roman"/>
          <w:b w:val="false"/>
          <w:i w:val="false"/>
          <w:color w:val="000000"/>
          <w:sz w:val="28"/>
        </w:rPr>
        <w:t>
      2)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bookmarkEnd w:id="1109"/>
    <w:bookmarkStart w:name="z1054" w:id="1110"/>
    <w:p>
      <w:pPr>
        <w:spacing w:after="0"/>
        <w:ind w:left="0"/>
        <w:jc w:val="both"/>
      </w:pPr>
      <w:r>
        <w:rPr>
          <w:rFonts w:ascii="Times New Roman"/>
          <w:b w:val="false"/>
          <w:i w:val="false"/>
          <w:color w:val="000000"/>
          <w:sz w:val="28"/>
        </w:rPr>
        <w:t>
      3)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bookmarkEnd w:id="1110"/>
    <w:bookmarkStart w:name="z1055" w:id="1111"/>
    <w:p>
      <w:pPr>
        <w:spacing w:after="0"/>
        <w:ind w:left="0"/>
        <w:jc w:val="both"/>
      </w:pPr>
      <w:r>
        <w:rPr>
          <w:rFonts w:ascii="Times New Roman"/>
          <w:b w:val="false"/>
          <w:i w:val="false"/>
          <w:color w:val="000000"/>
          <w:sz w:val="28"/>
        </w:rPr>
        <w:t>
      4)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bookmarkEnd w:id="1111"/>
    <w:bookmarkStart w:name="z1056" w:id="1112"/>
    <w:p>
      <w:pPr>
        <w:spacing w:after="0"/>
        <w:ind w:left="0"/>
        <w:jc w:val="both"/>
      </w:pPr>
      <w:r>
        <w:rPr>
          <w:rFonts w:ascii="Times New Roman"/>
          <w:b w:val="false"/>
          <w:i w:val="false"/>
          <w:color w:val="000000"/>
          <w:sz w:val="28"/>
        </w:rPr>
        <w:t>
      5)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bookmarkEnd w:id="1112"/>
    <w:bookmarkStart w:name="z1057" w:id="1113"/>
    <w:p>
      <w:pPr>
        <w:spacing w:after="0"/>
        <w:ind w:left="0"/>
        <w:jc w:val="both"/>
      </w:pPr>
      <w:r>
        <w:rPr>
          <w:rFonts w:ascii="Times New Roman"/>
          <w:b w:val="false"/>
          <w:i w:val="false"/>
          <w:color w:val="000000"/>
          <w:sz w:val="28"/>
        </w:rPr>
        <w:t>
      6)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bookmarkEnd w:id="1113"/>
    <w:bookmarkStart w:name="z1058" w:id="1114"/>
    <w:p>
      <w:pPr>
        <w:spacing w:after="0"/>
        <w:ind w:left="0"/>
        <w:jc w:val="both"/>
      </w:pPr>
      <w:r>
        <w:rPr>
          <w:rFonts w:ascii="Times New Roman"/>
          <w:b w:val="false"/>
          <w:i w:val="false"/>
          <w:color w:val="000000"/>
          <w:sz w:val="28"/>
        </w:rPr>
        <w:t>
      7) республикалық мүлiк мәселелерi бойынша мемлекеттiң мүдделерiн бiлдiру, Қазақстан Республикасына тиесiлi мүлiктiк құқықтарды қорғауды жүзеге асыру;</w:t>
      </w:r>
    </w:p>
    <w:bookmarkEnd w:id="1114"/>
    <w:bookmarkStart w:name="z1059" w:id="1115"/>
    <w:p>
      <w:pPr>
        <w:spacing w:after="0"/>
        <w:ind w:left="0"/>
        <w:jc w:val="both"/>
      </w:pPr>
      <w:r>
        <w:rPr>
          <w:rFonts w:ascii="Times New Roman"/>
          <w:b w:val="false"/>
          <w:i w:val="false"/>
          <w:color w:val="000000"/>
          <w:sz w:val="28"/>
        </w:rPr>
        <w:t>
      8)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bookmarkEnd w:id="1115"/>
    <w:bookmarkStart w:name="z1060" w:id="1116"/>
    <w:p>
      <w:pPr>
        <w:spacing w:after="0"/>
        <w:ind w:left="0"/>
        <w:jc w:val="both"/>
      </w:pPr>
      <w:r>
        <w:rPr>
          <w:rFonts w:ascii="Times New Roman"/>
          <w:b w:val="false"/>
          <w:i w:val="false"/>
          <w:color w:val="000000"/>
          <w:sz w:val="28"/>
        </w:rPr>
        <w:t>
      9)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bookmarkEnd w:id="1116"/>
    <w:bookmarkStart w:name="z1061" w:id="1117"/>
    <w:p>
      <w:pPr>
        <w:spacing w:after="0"/>
        <w:ind w:left="0"/>
        <w:jc w:val="both"/>
      </w:pPr>
      <w:r>
        <w:rPr>
          <w:rFonts w:ascii="Times New Roman"/>
          <w:b w:val="false"/>
          <w:i w:val="false"/>
          <w:color w:val="000000"/>
          <w:sz w:val="28"/>
        </w:rPr>
        <w:t>
      10) республикалық меншіктегі мүлікті жалға беруден түсетін кірістерді республикалық бюджетке алу;</w:t>
      </w:r>
    </w:p>
    <w:bookmarkEnd w:id="1117"/>
    <w:bookmarkStart w:name="z1062" w:id="1118"/>
    <w:p>
      <w:pPr>
        <w:spacing w:after="0"/>
        <w:ind w:left="0"/>
        <w:jc w:val="both"/>
      </w:pPr>
      <w:r>
        <w:rPr>
          <w:rFonts w:ascii="Times New Roman"/>
          <w:b w:val="false"/>
          <w:i w:val="false"/>
          <w:color w:val="000000"/>
          <w:sz w:val="28"/>
        </w:rPr>
        <w:t>
      11) концессия және мемлекеттік-жекешелік әріптестік шарттары негізінде құрылған объектілерді республикалық меншікке қабылдауға қатысу;</w:t>
      </w:r>
    </w:p>
    <w:bookmarkEnd w:id="1118"/>
    <w:bookmarkStart w:name="z1063" w:id="1119"/>
    <w:p>
      <w:pPr>
        <w:spacing w:after="0"/>
        <w:ind w:left="0"/>
        <w:jc w:val="both"/>
      </w:pPr>
      <w:r>
        <w:rPr>
          <w:rFonts w:ascii="Times New Roman"/>
          <w:b w:val="false"/>
          <w:i w:val="false"/>
          <w:color w:val="000000"/>
          <w:sz w:val="28"/>
        </w:rPr>
        <w:t>
      12)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bookmarkEnd w:id="1119"/>
    <w:bookmarkStart w:name="z1064" w:id="1120"/>
    <w:p>
      <w:pPr>
        <w:spacing w:after="0"/>
        <w:ind w:left="0"/>
        <w:jc w:val="both"/>
      </w:pPr>
      <w:r>
        <w:rPr>
          <w:rFonts w:ascii="Times New Roman"/>
          <w:b w:val="false"/>
          <w:i w:val="false"/>
          <w:color w:val="000000"/>
          <w:sz w:val="28"/>
        </w:rPr>
        <w:t>
      13) сыйға тарту шарттарын жасасу, мемлекеттік емес заңды және жеке тұлғалардың мүлкі бойынша қабылдап алу-беру актілеріне қол қою мен бекіту;</w:t>
      </w:r>
    </w:p>
    <w:bookmarkEnd w:id="1120"/>
    <w:bookmarkStart w:name="z1065" w:id="1121"/>
    <w:p>
      <w:pPr>
        <w:spacing w:after="0"/>
        <w:ind w:left="0"/>
        <w:jc w:val="both"/>
      </w:pPr>
      <w:r>
        <w:rPr>
          <w:rFonts w:ascii="Times New Roman"/>
          <w:b w:val="false"/>
          <w:i w:val="false"/>
          <w:color w:val="000000"/>
          <w:sz w:val="28"/>
        </w:rPr>
        <w:t>
      14)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bookmarkEnd w:id="1121"/>
    <w:bookmarkStart w:name="z1066" w:id="1122"/>
    <w:p>
      <w:pPr>
        <w:spacing w:after="0"/>
        <w:ind w:left="0"/>
        <w:jc w:val="both"/>
      </w:pPr>
      <w:r>
        <w:rPr>
          <w:rFonts w:ascii="Times New Roman"/>
          <w:b w:val="false"/>
          <w:i w:val="false"/>
          <w:color w:val="000000"/>
          <w:sz w:val="28"/>
        </w:rPr>
        <w:t>
      15) орталық атқарушы орган мен оның ведомствосының, рсепубликалық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bookmarkEnd w:id="1122"/>
    <w:bookmarkStart w:name="z1067" w:id="1123"/>
    <w:p>
      <w:pPr>
        <w:spacing w:after="0"/>
        <w:ind w:left="0"/>
        <w:jc w:val="both"/>
      </w:pPr>
      <w:r>
        <w:rPr>
          <w:rFonts w:ascii="Times New Roman"/>
          <w:b w:val="false"/>
          <w:i w:val="false"/>
          <w:color w:val="000000"/>
          <w:sz w:val="28"/>
        </w:rPr>
        <w:t>
      16)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bookmarkEnd w:id="1123"/>
    <w:bookmarkStart w:name="z1068" w:id="1124"/>
    <w:p>
      <w:pPr>
        <w:spacing w:after="0"/>
        <w:ind w:left="0"/>
        <w:jc w:val="both"/>
      </w:pPr>
      <w:r>
        <w:rPr>
          <w:rFonts w:ascii="Times New Roman"/>
          <w:b w:val="false"/>
          <w:i w:val="false"/>
          <w:color w:val="000000"/>
          <w:sz w:val="28"/>
        </w:rPr>
        <w:t>
      17)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bookmarkEnd w:id="1124"/>
    <w:bookmarkStart w:name="z1069" w:id="1125"/>
    <w:p>
      <w:pPr>
        <w:spacing w:after="0"/>
        <w:ind w:left="0"/>
        <w:jc w:val="both"/>
      </w:pPr>
      <w:r>
        <w:rPr>
          <w:rFonts w:ascii="Times New Roman"/>
          <w:b w:val="false"/>
          <w:i w:val="false"/>
          <w:color w:val="000000"/>
          <w:sz w:val="28"/>
        </w:rPr>
        <w:t>
      18) республикалық мүліктің нысаналы және тиiмдi пайдаланылуына бақылауды жүзеге асыру;</w:t>
      </w:r>
    </w:p>
    <w:bookmarkEnd w:id="1125"/>
    <w:bookmarkStart w:name="z1070" w:id="1126"/>
    <w:p>
      <w:pPr>
        <w:spacing w:after="0"/>
        <w:ind w:left="0"/>
        <w:jc w:val="both"/>
      </w:pPr>
      <w:r>
        <w:rPr>
          <w:rFonts w:ascii="Times New Roman"/>
          <w:b w:val="false"/>
          <w:i w:val="false"/>
          <w:color w:val="000000"/>
          <w:sz w:val="28"/>
        </w:rPr>
        <w:t>
      19)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bookmarkEnd w:id="1126"/>
    <w:bookmarkStart w:name="z1071" w:id="1127"/>
    <w:p>
      <w:pPr>
        <w:spacing w:after="0"/>
        <w:ind w:left="0"/>
        <w:jc w:val="both"/>
      </w:pPr>
      <w:r>
        <w:rPr>
          <w:rFonts w:ascii="Times New Roman"/>
          <w:b w:val="false"/>
          <w:i w:val="false"/>
          <w:color w:val="000000"/>
          <w:sz w:val="28"/>
        </w:rPr>
        <w:t>
      20)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bookmarkEnd w:id="1127"/>
    <w:bookmarkStart w:name="z1072" w:id="1128"/>
    <w:p>
      <w:pPr>
        <w:spacing w:after="0"/>
        <w:ind w:left="0"/>
        <w:jc w:val="both"/>
      </w:pPr>
      <w:r>
        <w:rPr>
          <w:rFonts w:ascii="Times New Roman"/>
          <w:b w:val="false"/>
          <w:i w:val="false"/>
          <w:color w:val="000000"/>
          <w:sz w:val="28"/>
        </w:rPr>
        <w:t>
      21)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bookmarkEnd w:id="1128"/>
    <w:bookmarkStart w:name="z1073" w:id="1129"/>
    <w:p>
      <w:pPr>
        <w:spacing w:after="0"/>
        <w:ind w:left="0"/>
        <w:jc w:val="both"/>
      </w:pPr>
      <w:r>
        <w:rPr>
          <w:rFonts w:ascii="Times New Roman"/>
          <w:b w:val="false"/>
          <w:i w:val="false"/>
          <w:color w:val="000000"/>
          <w:sz w:val="28"/>
        </w:rPr>
        <w:t>
      22) меншiктің мемлекеттiк мониторингiн жүргізу жөніндегі жұмыстарды үйлестіруді жүзеге асыруға қатысу;</w:t>
      </w:r>
    </w:p>
    <w:bookmarkEnd w:id="1129"/>
    <w:bookmarkStart w:name="z1074" w:id="1130"/>
    <w:p>
      <w:pPr>
        <w:spacing w:after="0"/>
        <w:ind w:left="0"/>
        <w:jc w:val="both"/>
      </w:pPr>
      <w:r>
        <w:rPr>
          <w:rFonts w:ascii="Times New Roman"/>
          <w:b w:val="false"/>
          <w:i w:val="false"/>
          <w:color w:val="000000"/>
          <w:sz w:val="28"/>
        </w:rPr>
        <w:t>
      23) меншiктiң мемлекеттiк мониторингінің нысанасы бойынша анық және объективтi талдау үшiн қажеттi ақпаратты сұратуды және алуды жүзеге асыру;</w:t>
      </w:r>
    </w:p>
    <w:bookmarkEnd w:id="1130"/>
    <w:bookmarkStart w:name="z1075" w:id="1131"/>
    <w:p>
      <w:pPr>
        <w:spacing w:after="0"/>
        <w:ind w:left="0"/>
        <w:jc w:val="both"/>
      </w:pPr>
      <w:r>
        <w:rPr>
          <w:rFonts w:ascii="Times New Roman"/>
          <w:b w:val="false"/>
          <w:i w:val="false"/>
          <w:color w:val="000000"/>
          <w:sz w:val="28"/>
        </w:rPr>
        <w:t>
      24)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bookmarkEnd w:id="1131"/>
    <w:bookmarkStart w:name="z1076" w:id="1132"/>
    <w:p>
      <w:pPr>
        <w:spacing w:after="0"/>
        <w:ind w:left="0"/>
        <w:jc w:val="both"/>
      </w:pPr>
      <w:r>
        <w:rPr>
          <w:rFonts w:ascii="Times New Roman"/>
          <w:b w:val="false"/>
          <w:i w:val="false"/>
          <w:color w:val="000000"/>
          <w:sz w:val="28"/>
        </w:rPr>
        <w:t>
      25)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bookmarkEnd w:id="1132"/>
    <w:bookmarkStart w:name="z1077" w:id="1133"/>
    <w:p>
      <w:pPr>
        <w:spacing w:after="0"/>
        <w:ind w:left="0"/>
        <w:jc w:val="both"/>
      </w:pPr>
      <w:r>
        <w:rPr>
          <w:rFonts w:ascii="Times New Roman"/>
          <w:b w:val="false"/>
          <w:i w:val="false"/>
          <w:color w:val="000000"/>
          <w:sz w:val="28"/>
        </w:rPr>
        <w:t>
      26)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bookmarkEnd w:id="1133"/>
    <w:p>
      <w:pPr>
        <w:spacing w:after="0"/>
        <w:ind w:left="0"/>
        <w:jc w:val="both"/>
      </w:pPr>
      <w:r>
        <w:rPr>
          <w:rFonts w:ascii="Times New Roman"/>
          <w:b w:val="false"/>
          <w:i w:val="false"/>
          <w:color w:val="000000"/>
          <w:sz w:val="28"/>
        </w:rPr>
        <w:t>
      26-1)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26-2)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26-3)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26-4)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26-5)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26-6)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26-7)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26-8)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bookmarkStart w:name="z1078" w:id="1134"/>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1134"/>
    <w:bookmarkStart w:name="z1601" w:id="1135"/>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1135"/>
    <w:bookmarkStart w:name="z1602" w:id="1136"/>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1136"/>
    <w:bookmarkStart w:name="z1603" w:id="1137"/>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1137"/>
    <w:bookmarkStart w:name="z1604" w:id="1138"/>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1138"/>
    <w:bookmarkStart w:name="z1605" w:id="1139"/>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1139"/>
    <w:bookmarkStart w:name="z1606" w:id="1140"/>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1140"/>
    <w:bookmarkStart w:name="z1607" w:id="1141"/>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1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мен толықтырулар енгізілді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10.02.2020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бастап қолданысқа енгізіледі); 16.06.2022 </w:t>
      </w:r>
      <w:r>
        <w:rPr>
          <w:rFonts w:ascii="Times New Roman"/>
          <w:b w:val="false"/>
          <w:i w:val="false"/>
          <w:color w:val="ff0000"/>
          <w:sz w:val="28"/>
        </w:rPr>
        <w:t>№ 335</w:t>
      </w:r>
      <w:r>
        <w:rPr>
          <w:rFonts w:ascii="Times New Roman"/>
          <w:b w:val="false"/>
          <w:i w:val="false"/>
          <w:color w:val="ff0000"/>
          <w:sz w:val="28"/>
        </w:rPr>
        <w:t xml:space="preserve">;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079" w:id="1142"/>
    <w:p>
      <w:pPr>
        <w:spacing w:after="0"/>
        <w:ind w:left="0"/>
        <w:jc w:val="both"/>
      </w:pPr>
      <w:r>
        <w:rPr>
          <w:rFonts w:ascii="Times New Roman"/>
          <w:b w:val="false"/>
          <w:i w:val="false"/>
          <w:color w:val="000000"/>
          <w:sz w:val="28"/>
        </w:rPr>
        <w:t>
      15. Департаменттің құқықтары мен міндеттері:</w:t>
      </w:r>
    </w:p>
    <w:bookmarkEnd w:id="1142"/>
    <w:bookmarkStart w:name="z1080" w:id="1143"/>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bookmarkEnd w:id="1143"/>
    <w:bookmarkStart w:name="z1081" w:id="1144"/>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bookmarkEnd w:id="1144"/>
    <w:bookmarkStart w:name="z1082" w:id="1145"/>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bookmarkEnd w:id="1145"/>
    <w:bookmarkStart w:name="z1083" w:id="1146"/>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bookmarkEnd w:id="1146"/>
    <w:bookmarkStart w:name="z1084" w:id="1147"/>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End w:id="1147"/>
    <w:bookmarkStart w:name="z1085" w:id="1148"/>
    <w:p>
      <w:pPr>
        <w:spacing w:after="0"/>
        <w:ind w:left="0"/>
        <w:jc w:val="left"/>
      </w:pPr>
      <w:r>
        <w:rPr>
          <w:rFonts w:ascii="Times New Roman"/>
          <w:b/>
          <w:i w:val="false"/>
          <w:color w:val="000000"/>
        </w:rPr>
        <w:t xml:space="preserve"> 3-тарау. Департаменттің қызметін ұйымдастыру</w:t>
      </w:r>
    </w:p>
    <w:bookmarkEnd w:id="1148"/>
    <w:bookmarkStart w:name="z1086" w:id="1149"/>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1149"/>
    <w:bookmarkStart w:name="z1087" w:id="1150"/>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88" w:id="1151"/>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1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89" w:id="1152"/>
    <w:p>
      <w:pPr>
        <w:spacing w:after="0"/>
        <w:ind w:left="0"/>
        <w:jc w:val="both"/>
      </w:pPr>
      <w:r>
        <w:rPr>
          <w:rFonts w:ascii="Times New Roman"/>
          <w:b w:val="false"/>
          <w:i w:val="false"/>
          <w:color w:val="000000"/>
          <w:sz w:val="28"/>
        </w:rPr>
        <w:t>
      19. Департамент басшысының өкілеттіктері:</w:t>
      </w:r>
    </w:p>
    <w:bookmarkEnd w:id="1152"/>
    <w:bookmarkStart w:name="z1090" w:id="1153"/>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bookmarkEnd w:id="1153"/>
    <w:bookmarkStart w:name="z1091" w:id="1154"/>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bookmarkEnd w:id="1154"/>
    <w:bookmarkStart w:name="z1092" w:id="1155"/>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bookmarkEnd w:id="1155"/>
    <w:bookmarkStart w:name="z1093" w:id="1156"/>
    <w:p>
      <w:pPr>
        <w:spacing w:after="0"/>
        <w:ind w:left="0"/>
        <w:jc w:val="both"/>
      </w:pPr>
      <w:r>
        <w:rPr>
          <w:rFonts w:ascii="Times New Roman"/>
          <w:b w:val="false"/>
          <w:i w:val="false"/>
          <w:color w:val="000000"/>
          <w:sz w:val="28"/>
        </w:rPr>
        <w:t>
      4) Департаменттің бұйрықтарына қол қояды;</w:t>
      </w:r>
    </w:p>
    <w:bookmarkEnd w:id="1156"/>
    <w:bookmarkStart w:name="z1094" w:id="1157"/>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bookmarkEnd w:id="1157"/>
    <w:bookmarkStart w:name="z1095" w:id="1158"/>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bookmarkEnd w:id="1158"/>
    <w:bookmarkStart w:name="z1096" w:id="1159"/>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1159"/>
    <w:bookmarkStart w:name="z1097" w:id="1160"/>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bookmarkEnd w:id="1160"/>
    <w:bookmarkStart w:name="z1098" w:id="1161"/>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1161"/>
    <w:bookmarkStart w:name="z1099" w:id="1162"/>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End w:id="1162"/>
    <w:bookmarkStart w:name="z1100" w:id="1163"/>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1163"/>
    <w:bookmarkStart w:name="z1101" w:id="1164"/>
    <w:p>
      <w:pPr>
        <w:spacing w:after="0"/>
        <w:ind w:left="0"/>
        <w:jc w:val="left"/>
      </w:pPr>
      <w:r>
        <w:rPr>
          <w:rFonts w:ascii="Times New Roman"/>
          <w:b/>
          <w:i w:val="false"/>
          <w:color w:val="000000"/>
        </w:rPr>
        <w:t xml:space="preserve"> 4-тарау. Департаменттің мүлкі</w:t>
      </w:r>
    </w:p>
    <w:bookmarkEnd w:id="1164"/>
    <w:bookmarkStart w:name="z1102" w:id="1165"/>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1165"/>
    <w:bookmarkStart w:name="z1103" w:id="1166"/>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166"/>
    <w:bookmarkStart w:name="z1104" w:id="1167"/>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1167"/>
    <w:bookmarkStart w:name="z1105" w:id="1168"/>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68"/>
    <w:bookmarkStart w:name="z1106" w:id="1169"/>
    <w:p>
      <w:pPr>
        <w:spacing w:after="0"/>
        <w:ind w:left="0"/>
        <w:jc w:val="left"/>
      </w:pPr>
      <w:r>
        <w:rPr>
          <w:rFonts w:ascii="Times New Roman"/>
          <w:b/>
          <w:i w:val="false"/>
          <w:color w:val="000000"/>
        </w:rPr>
        <w:t xml:space="preserve"> 5-тарау. Департаментті қайта ұйымдастыру және тарату</w:t>
      </w:r>
    </w:p>
    <w:bookmarkEnd w:id="1169"/>
    <w:bookmarkStart w:name="z1107" w:id="1170"/>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1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комитетінің</w:t>
            </w:r>
            <w:r>
              <w:br/>
            </w:r>
            <w:r>
              <w:rPr>
                <w:rFonts w:ascii="Times New Roman"/>
                <w:b w:val="false"/>
                <w:i w:val="false"/>
                <w:color w:val="000000"/>
                <w:sz w:val="20"/>
              </w:rPr>
              <w:t>Төрағасы 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 15-қосымша</w:t>
            </w:r>
          </w:p>
        </w:tc>
      </w:tr>
    </w:tbl>
    <w:bookmarkStart w:name="z1109" w:id="1171"/>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Астана қаласы мемлекеттік мүлік және жекешелендіру департаменті" республикалық мемлекеттік мекемесі туралы ереже</w:t>
      </w:r>
    </w:p>
    <w:bookmarkEnd w:id="1171"/>
    <w:p>
      <w:pPr>
        <w:spacing w:after="0"/>
        <w:ind w:left="0"/>
        <w:jc w:val="both"/>
      </w:pPr>
      <w:r>
        <w:rPr>
          <w:rFonts w:ascii="Times New Roman"/>
          <w:b w:val="false"/>
          <w:i w:val="false"/>
          <w:color w:val="ff0000"/>
          <w:sz w:val="28"/>
        </w:rPr>
        <w:t xml:space="preserve">
      Ескерту. Ереженің тақырыбы жаңа редакцияда – ҚР Қаржы министрлігінің Мемлекеттік мүлік және жекешелендіру комитеті Төрағасының 09.01.2023 </w:t>
      </w:r>
      <w:r>
        <w:rPr>
          <w:rFonts w:ascii="Times New Roman"/>
          <w:b w:val="false"/>
          <w:i w:val="false"/>
          <w:color w:val="ff0000"/>
          <w:sz w:val="28"/>
        </w:rPr>
        <w:t>№ 10</w:t>
      </w:r>
      <w:r>
        <w:rPr>
          <w:rFonts w:ascii="Times New Roman"/>
          <w:b w:val="false"/>
          <w:i w:val="false"/>
          <w:color w:val="ff0000"/>
          <w:sz w:val="28"/>
        </w:rPr>
        <w:t xml:space="preserve"> бұйрығымен.</w:t>
      </w:r>
    </w:p>
    <w:bookmarkStart w:name="z1110" w:id="1172"/>
    <w:p>
      <w:pPr>
        <w:spacing w:after="0"/>
        <w:ind w:left="0"/>
        <w:jc w:val="left"/>
      </w:pPr>
      <w:r>
        <w:rPr>
          <w:rFonts w:ascii="Times New Roman"/>
          <w:b/>
          <w:i w:val="false"/>
          <w:color w:val="000000"/>
        </w:rPr>
        <w:t xml:space="preserve"> 1-тарау. Жалпы ережелер</w:t>
      </w:r>
    </w:p>
    <w:bookmarkEnd w:id="1172"/>
    <w:bookmarkStart w:name="z1112" w:id="1173"/>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Астана қаласы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Астана қаласының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1173"/>
    <w:p>
      <w:pPr>
        <w:spacing w:after="0"/>
        <w:ind w:left="0"/>
        <w:jc w:val="both"/>
      </w:pPr>
      <w:r>
        <w:rPr>
          <w:rFonts w:ascii="Times New Roman"/>
          <w:b w:val="false"/>
          <w:i w:val="false"/>
          <w:color w:val="000000"/>
          <w:sz w:val="28"/>
        </w:rPr>
        <w:t>
      Департамент Астана қаласының аумағында туындаған мүліктік құқықтар мен міндеттер бойынша бөлу жолымен қайта ұйымдастырылған "Қазақстан Республикасы Қаржы министрлігі Мемлекеттік мүлік және жекешелендіру комитетінің "Сарыарқа" өңіраралық мемлекеттік мүлік және жекешелендіру департаменті" мемлекеттік мекемесінің құқықтық мирасқоры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министрлігінің Мемлекеттік мүлік және жекешелендіру комитеті Төрағасының 09.01.2023 </w:t>
      </w:r>
      <w:r>
        <w:rPr>
          <w:rFonts w:ascii="Times New Roman"/>
          <w:b w:val="false"/>
          <w:i w:val="false"/>
          <w:color w:val="000000"/>
          <w:sz w:val="28"/>
        </w:rPr>
        <w:t>№ 10</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13" w:id="1174"/>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1174"/>
    <w:bookmarkStart w:name="z1114" w:id="1175"/>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175"/>
    <w:bookmarkStart w:name="z1115" w:id="1176"/>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176"/>
    <w:bookmarkStart w:name="z1116" w:id="1177"/>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1177"/>
    <w:bookmarkStart w:name="z1117" w:id="1178"/>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1178"/>
    <w:bookmarkStart w:name="z1118" w:id="1179"/>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1179"/>
    <w:bookmarkStart w:name="z1119" w:id="1180"/>
    <w:p>
      <w:pPr>
        <w:spacing w:after="0"/>
        <w:ind w:left="0"/>
        <w:jc w:val="both"/>
      </w:pPr>
      <w:r>
        <w:rPr>
          <w:rFonts w:ascii="Times New Roman"/>
          <w:b w:val="false"/>
          <w:i w:val="false"/>
          <w:color w:val="000000"/>
          <w:sz w:val="28"/>
        </w:rPr>
        <w:t>
      8. Департаменттің заңды мекенжайы: 010000, Қазақстан Республикасы, Астана қаласы, Бейбітшілік көшесі, 57.</w:t>
      </w:r>
    </w:p>
    <w:bookmarkEnd w:id="1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министрлігінің Мемлекеттік мүлік және жекешелендіру комитеті Төрағасының м.а. 27.11.2024 </w:t>
      </w:r>
      <w:r>
        <w:rPr>
          <w:rFonts w:ascii="Times New Roman"/>
          <w:b w:val="false"/>
          <w:i w:val="false"/>
          <w:color w:val="000000"/>
          <w:sz w:val="28"/>
        </w:rPr>
        <w:t>№ 828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20" w:id="1181"/>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Астана қаласы мемлекеттік мүлік және жекешелендіру департаменті" республикалық мемлекеттік мекемесі.</w:t>
      </w:r>
    </w:p>
    <w:bookmarkEnd w:id="1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Қаржы министрлігінің Мемлекеттік мүлік және жекешелендіру комитеті Төрағасының 09.01.2023 </w:t>
      </w:r>
      <w:r>
        <w:rPr>
          <w:rFonts w:ascii="Times New Roman"/>
          <w:b w:val="false"/>
          <w:i w:val="false"/>
          <w:color w:val="000000"/>
          <w:sz w:val="28"/>
        </w:rPr>
        <w:t>№ 10</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21" w:id="1182"/>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182"/>
    <w:bookmarkStart w:name="z1122" w:id="1183"/>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1183"/>
    <w:bookmarkStart w:name="z1123" w:id="1184"/>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1184"/>
    <w:bookmarkStart w:name="z1124" w:id="1185"/>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End w:id="1185"/>
    <w:bookmarkStart w:name="z1125" w:id="1186"/>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1186"/>
    <w:bookmarkStart w:name="z1126" w:id="1187"/>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1187"/>
    <w:bookmarkStart w:name="z1127" w:id="1188"/>
    <w:p>
      <w:pPr>
        <w:spacing w:after="0"/>
        <w:ind w:left="0"/>
        <w:jc w:val="both"/>
      </w:pPr>
      <w:r>
        <w:rPr>
          <w:rFonts w:ascii="Times New Roman"/>
          <w:b w:val="false"/>
          <w:i w:val="false"/>
          <w:color w:val="000000"/>
          <w:sz w:val="28"/>
        </w:rPr>
        <w:t>
      14. Департаменттің функциялары:</w:t>
      </w:r>
    </w:p>
    <w:bookmarkEnd w:id="1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29" w:id="1189"/>
    <w:p>
      <w:pPr>
        <w:spacing w:after="0"/>
        <w:ind w:left="0"/>
        <w:jc w:val="both"/>
      </w:pPr>
      <w:r>
        <w:rPr>
          <w:rFonts w:ascii="Times New Roman"/>
          <w:b w:val="false"/>
          <w:i w:val="false"/>
          <w:color w:val="000000"/>
          <w:sz w:val="28"/>
        </w:rPr>
        <w:t>
      2)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bookmarkEnd w:id="1189"/>
    <w:bookmarkStart w:name="z1130" w:id="1190"/>
    <w:p>
      <w:pPr>
        <w:spacing w:after="0"/>
        <w:ind w:left="0"/>
        <w:jc w:val="both"/>
      </w:pPr>
      <w:r>
        <w:rPr>
          <w:rFonts w:ascii="Times New Roman"/>
          <w:b w:val="false"/>
          <w:i w:val="false"/>
          <w:color w:val="000000"/>
          <w:sz w:val="28"/>
        </w:rPr>
        <w:t>
      3)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bookmarkEnd w:id="1190"/>
    <w:bookmarkStart w:name="z1131" w:id="1191"/>
    <w:p>
      <w:pPr>
        <w:spacing w:after="0"/>
        <w:ind w:left="0"/>
        <w:jc w:val="both"/>
      </w:pPr>
      <w:r>
        <w:rPr>
          <w:rFonts w:ascii="Times New Roman"/>
          <w:b w:val="false"/>
          <w:i w:val="false"/>
          <w:color w:val="000000"/>
          <w:sz w:val="28"/>
        </w:rPr>
        <w:t>
      4)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bookmarkEnd w:id="1191"/>
    <w:bookmarkStart w:name="z1132" w:id="1192"/>
    <w:p>
      <w:pPr>
        <w:spacing w:after="0"/>
        <w:ind w:left="0"/>
        <w:jc w:val="both"/>
      </w:pPr>
      <w:r>
        <w:rPr>
          <w:rFonts w:ascii="Times New Roman"/>
          <w:b w:val="false"/>
          <w:i w:val="false"/>
          <w:color w:val="000000"/>
          <w:sz w:val="28"/>
        </w:rPr>
        <w:t>
      5)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bookmarkEnd w:id="1192"/>
    <w:bookmarkStart w:name="z1133" w:id="1193"/>
    <w:p>
      <w:pPr>
        <w:spacing w:after="0"/>
        <w:ind w:left="0"/>
        <w:jc w:val="both"/>
      </w:pPr>
      <w:r>
        <w:rPr>
          <w:rFonts w:ascii="Times New Roman"/>
          <w:b w:val="false"/>
          <w:i w:val="false"/>
          <w:color w:val="000000"/>
          <w:sz w:val="28"/>
        </w:rPr>
        <w:t>
      6)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bookmarkEnd w:id="1193"/>
    <w:bookmarkStart w:name="z1134" w:id="1194"/>
    <w:p>
      <w:pPr>
        <w:spacing w:after="0"/>
        <w:ind w:left="0"/>
        <w:jc w:val="both"/>
      </w:pPr>
      <w:r>
        <w:rPr>
          <w:rFonts w:ascii="Times New Roman"/>
          <w:b w:val="false"/>
          <w:i w:val="false"/>
          <w:color w:val="000000"/>
          <w:sz w:val="28"/>
        </w:rPr>
        <w:t>
      7) республикалық мүлiк мәселелерi бойынша мемлекеттiң мүдделерiн бiлдiру, Қазақстан Республикасына тиесiлi мүлiктiк құқықтарды қорғауды жүзеге асыру;</w:t>
      </w:r>
    </w:p>
    <w:bookmarkEnd w:id="1194"/>
    <w:bookmarkStart w:name="z1135" w:id="1195"/>
    <w:p>
      <w:pPr>
        <w:spacing w:after="0"/>
        <w:ind w:left="0"/>
        <w:jc w:val="both"/>
      </w:pPr>
      <w:r>
        <w:rPr>
          <w:rFonts w:ascii="Times New Roman"/>
          <w:b w:val="false"/>
          <w:i w:val="false"/>
          <w:color w:val="000000"/>
          <w:sz w:val="28"/>
        </w:rPr>
        <w:t>
      8)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bookmarkEnd w:id="1195"/>
    <w:bookmarkStart w:name="z1136" w:id="1196"/>
    <w:p>
      <w:pPr>
        <w:spacing w:after="0"/>
        <w:ind w:left="0"/>
        <w:jc w:val="both"/>
      </w:pPr>
      <w:r>
        <w:rPr>
          <w:rFonts w:ascii="Times New Roman"/>
          <w:b w:val="false"/>
          <w:i w:val="false"/>
          <w:color w:val="000000"/>
          <w:sz w:val="28"/>
        </w:rPr>
        <w:t>
      9)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bookmarkEnd w:id="1196"/>
    <w:bookmarkStart w:name="z1137" w:id="1197"/>
    <w:p>
      <w:pPr>
        <w:spacing w:after="0"/>
        <w:ind w:left="0"/>
        <w:jc w:val="both"/>
      </w:pPr>
      <w:r>
        <w:rPr>
          <w:rFonts w:ascii="Times New Roman"/>
          <w:b w:val="false"/>
          <w:i w:val="false"/>
          <w:color w:val="000000"/>
          <w:sz w:val="28"/>
        </w:rPr>
        <w:t>
      10) республикалық меншіктегі мүлікті жалға беруден түсетін кірістерді республикалық бюджетке алу;</w:t>
      </w:r>
    </w:p>
    <w:bookmarkEnd w:id="1197"/>
    <w:bookmarkStart w:name="z1138" w:id="1198"/>
    <w:p>
      <w:pPr>
        <w:spacing w:after="0"/>
        <w:ind w:left="0"/>
        <w:jc w:val="both"/>
      </w:pPr>
      <w:r>
        <w:rPr>
          <w:rFonts w:ascii="Times New Roman"/>
          <w:b w:val="false"/>
          <w:i w:val="false"/>
          <w:color w:val="000000"/>
          <w:sz w:val="28"/>
        </w:rPr>
        <w:t>
      11) концессия және мемлекеттік-жекешелік әріптестік шарттары негізінде құрылған объектілерді республикалық меншікке қабылдауға қатысу;</w:t>
      </w:r>
    </w:p>
    <w:bookmarkEnd w:id="1198"/>
    <w:bookmarkStart w:name="z1139" w:id="1199"/>
    <w:p>
      <w:pPr>
        <w:spacing w:after="0"/>
        <w:ind w:left="0"/>
        <w:jc w:val="both"/>
      </w:pPr>
      <w:r>
        <w:rPr>
          <w:rFonts w:ascii="Times New Roman"/>
          <w:b w:val="false"/>
          <w:i w:val="false"/>
          <w:color w:val="000000"/>
          <w:sz w:val="28"/>
        </w:rPr>
        <w:t>
      12)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bookmarkEnd w:id="1199"/>
    <w:bookmarkStart w:name="z1140" w:id="1200"/>
    <w:p>
      <w:pPr>
        <w:spacing w:after="0"/>
        <w:ind w:left="0"/>
        <w:jc w:val="both"/>
      </w:pPr>
      <w:r>
        <w:rPr>
          <w:rFonts w:ascii="Times New Roman"/>
          <w:b w:val="false"/>
          <w:i w:val="false"/>
          <w:color w:val="000000"/>
          <w:sz w:val="28"/>
        </w:rPr>
        <w:t>
      13) сыйға тарту шарттарын жасасу, мемлекеттік емес заңды және жеке тұлғалардың мүлкі бойынша қабылдап алу-беру актілеріне қол қою мен бекіту;</w:t>
      </w:r>
    </w:p>
    <w:bookmarkEnd w:id="1200"/>
    <w:bookmarkStart w:name="z1141" w:id="1201"/>
    <w:p>
      <w:pPr>
        <w:spacing w:after="0"/>
        <w:ind w:left="0"/>
        <w:jc w:val="both"/>
      </w:pPr>
      <w:r>
        <w:rPr>
          <w:rFonts w:ascii="Times New Roman"/>
          <w:b w:val="false"/>
          <w:i w:val="false"/>
          <w:color w:val="000000"/>
          <w:sz w:val="28"/>
        </w:rPr>
        <w:t>
      14)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bookmarkEnd w:id="1201"/>
    <w:bookmarkStart w:name="z1142" w:id="1202"/>
    <w:p>
      <w:pPr>
        <w:spacing w:after="0"/>
        <w:ind w:left="0"/>
        <w:jc w:val="both"/>
      </w:pPr>
      <w:r>
        <w:rPr>
          <w:rFonts w:ascii="Times New Roman"/>
          <w:b w:val="false"/>
          <w:i w:val="false"/>
          <w:color w:val="000000"/>
          <w:sz w:val="28"/>
        </w:rPr>
        <w:t>
      15)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bookmarkEnd w:id="1202"/>
    <w:bookmarkStart w:name="z1143" w:id="1203"/>
    <w:p>
      <w:pPr>
        <w:spacing w:after="0"/>
        <w:ind w:left="0"/>
        <w:jc w:val="both"/>
      </w:pPr>
      <w:r>
        <w:rPr>
          <w:rFonts w:ascii="Times New Roman"/>
          <w:b w:val="false"/>
          <w:i w:val="false"/>
          <w:color w:val="000000"/>
          <w:sz w:val="28"/>
        </w:rPr>
        <w:t>
      16)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bookmarkEnd w:id="1203"/>
    <w:bookmarkStart w:name="z1144" w:id="1204"/>
    <w:p>
      <w:pPr>
        <w:spacing w:after="0"/>
        <w:ind w:left="0"/>
        <w:jc w:val="both"/>
      </w:pPr>
      <w:r>
        <w:rPr>
          <w:rFonts w:ascii="Times New Roman"/>
          <w:b w:val="false"/>
          <w:i w:val="false"/>
          <w:color w:val="000000"/>
          <w:sz w:val="28"/>
        </w:rPr>
        <w:t>
      17)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bookmarkEnd w:id="1204"/>
    <w:bookmarkStart w:name="z1145" w:id="1205"/>
    <w:p>
      <w:pPr>
        <w:spacing w:after="0"/>
        <w:ind w:left="0"/>
        <w:jc w:val="both"/>
      </w:pPr>
      <w:r>
        <w:rPr>
          <w:rFonts w:ascii="Times New Roman"/>
          <w:b w:val="false"/>
          <w:i w:val="false"/>
          <w:color w:val="000000"/>
          <w:sz w:val="28"/>
        </w:rPr>
        <w:t>
      18) республикалық мүліктің нысаналы және тиiмдi пайдаланылуына бақылауды жүзеге асыру;</w:t>
      </w:r>
    </w:p>
    <w:bookmarkEnd w:id="1205"/>
    <w:bookmarkStart w:name="z1146" w:id="1206"/>
    <w:p>
      <w:pPr>
        <w:spacing w:after="0"/>
        <w:ind w:left="0"/>
        <w:jc w:val="both"/>
      </w:pPr>
      <w:r>
        <w:rPr>
          <w:rFonts w:ascii="Times New Roman"/>
          <w:b w:val="false"/>
          <w:i w:val="false"/>
          <w:color w:val="000000"/>
          <w:sz w:val="28"/>
        </w:rPr>
        <w:t>
      19)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bookmarkEnd w:id="1206"/>
    <w:bookmarkStart w:name="z1147" w:id="1207"/>
    <w:p>
      <w:pPr>
        <w:spacing w:after="0"/>
        <w:ind w:left="0"/>
        <w:jc w:val="both"/>
      </w:pPr>
      <w:r>
        <w:rPr>
          <w:rFonts w:ascii="Times New Roman"/>
          <w:b w:val="false"/>
          <w:i w:val="false"/>
          <w:color w:val="000000"/>
          <w:sz w:val="28"/>
        </w:rPr>
        <w:t>
      20)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bookmarkEnd w:id="1207"/>
    <w:bookmarkStart w:name="z1148" w:id="1208"/>
    <w:p>
      <w:pPr>
        <w:spacing w:after="0"/>
        <w:ind w:left="0"/>
        <w:jc w:val="both"/>
      </w:pPr>
      <w:r>
        <w:rPr>
          <w:rFonts w:ascii="Times New Roman"/>
          <w:b w:val="false"/>
          <w:i w:val="false"/>
          <w:color w:val="000000"/>
          <w:sz w:val="28"/>
        </w:rPr>
        <w:t>
      21)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bookmarkEnd w:id="1208"/>
    <w:bookmarkStart w:name="z1149" w:id="1209"/>
    <w:p>
      <w:pPr>
        <w:spacing w:after="0"/>
        <w:ind w:left="0"/>
        <w:jc w:val="both"/>
      </w:pPr>
      <w:r>
        <w:rPr>
          <w:rFonts w:ascii="Times New Roman"/>
          <w:b w:val="false"/>
          <w:i w:val="false"/>
          <w:color w:val="000000"/>
          <w:sz w:val="28"/>
        </w:rPr>
        <w:t>
      22) меншiктің мемлекеттiк мониторингiн жүргізу жөніндегі жұмыстарды үйлестіруді жүзеге асыруға қатысу;</w:t>
      </w:r>
    </w:p>
    <w:bookmarkEnd w:id="1209"/>
    <w:bookmarkStart w:name="z1150" w:id="1210"/>
    <w:p>
      <w:pPr>
        <w:spacing w:after="0"/>
        <w:ind w:left="0"/>
        <w:jc w:val="both"/>
      </w:pPr>
      <w:r>
        <w:rPr>
          <w:rFonts w:ascii="Times New Roman"/>
          <w:b w:val="false"/>
          <w:i w:val="false"/>
          <w:color w:val="000000"/>
          <w:sz w:val="28"/>
        </w:rPr>
        <w:t>
      23) меншiктiң мемлекеттiк мониторингінің нысанасы бойынша анық және объективтi талдау үшiн қажеттi ақпаратты сұратуды және алуды жүзеге асыру;</w:t>
      </w:r>
    </w:p>
    <w:bookmarkEnd w:id="1210"/>
    <w:bookmarkStart w:name="z1151" w:id="1211"/>
    <w:p>
      <w:pPr>
        <w:spacing w:after="0"/>
        <w:ind w:left="0"/>
        <w:jc w:val="both"/>
      </w:pPr>
      <w:r>
        <w:rPr>
          <w:rFonts w:ascii="Times New Roman"/>
          <w:b w:val="false"/>
          <w:i w:val="false"/>
          <w:color w:val="000000"/>
          <w:sz w:val="28"/>
        </w:rPr>
        <w:t>
      24)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bookmarkEnd w:id="1211"/>
    <w:bookmarkStart w:name="z1152" w:id="1212"/>
    <w:p>
      <w:pPr>
        <w:spacing w:after="0"/>
        <w:ind w:left="0"/>
        <w:jc w:val="both"/>
      </w:pPr>
      <w:r>
        <w:rPr>
          <w:rFonts w:ascii="Times New Roman"/>
          <w:b w:val="false"/>
          <w:i w:val="false"/>
          <w:color w:val="000000"/>
          <w:sz w:val="28"/>
        </w:rPr>
        <w:t>
      25)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bookmarkEnd w:id="1212"/>
    <w:bookmarkStart w:name="z1153" w:id="1213"/>
    <w:p>
      <w:pPr>
        <w:spacing w:after="0"/>
        <w:ind w:left="0"/>
        <w:jc w:val="both"/>
      </w:pPr>
      <w:r>
        <w:rPr>
          <w:rFonts w:ascii="Times New Roman"/>
          <w:b w:val="false"/>
          <w:i w:val="false"/>
          <w:color w:val="000000"/>
          <w:sz w:val="28"/>
        </w:rPr>
        <w:t>
      26)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bookmarkEnd w:id="1213"/>
    <w:p>
      <w:pPr>
        <w:spacing w:after="0"/>
        <w:ind w:left="0"/>
        <w:jc w:val="both"/>
      </w:pPr>
      <w:r>
        <w:rPr>
          <w:rFonts w:ascii="Times New Roman"/>
          <w:b w:val="false"/>
          <w:i w:val="false"/>
          <w:color w:val="000000"/>
          <w:sz w:val="28"/>
        </w:rPr>
        <w:t>
      26-1)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26-2)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26-3)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26-4)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26-5)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26-6)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26-7)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26-8)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bookmarkStart w:name="z1154" w:id="1214"/>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1214"/>
    <w:bookmarkStart w:name="z1608" w:id="1215"/>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1215"/>
    <w:bookmarkStart w:name="z1609" w:id="1216"/>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1216"/>
    <w:bookmarkStart w:name="z1610" w:id="1217"/>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1217"/>
    <w:bookmarkStart w:name="z1611" w:id="1218"/>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1218"/>
    <w:bookmarkStart w:name="z1612" w:id="1219"/>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1219"/>
    <w:bookmarkStart w:name="z1613" w:id="1220"/>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1220"/>
    <w:bookmarkStart w:name="z1614" w:id="1221"/>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1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мен толықтырулар енгізілді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10.02.2020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бастап қолданысқа енгізіледі); 16.06.2022 </w:t>
      </w:r>
      <w:r>
        <w:rPr>
          <w:rFonts w:ascii="Times New Roman"/>
          <w:b w:val="false"/>
          <w:i w:val="false"/>
          <w:color w:val="ff0000"/>
          <w:sz w:val="28"/>
        </w:rPr>
        <w:t>№ 335</w:t>
      </w:r>
      <w:r>
        <w:rPr>
          <w:rFonts w:ascii="Times New Roman"/>
          <w:b w:val="false"/>
          <w:i w:val="false"/>
          <w:color w:val="ff0000"/>
          <w:sz w:val="28"/>
        </w:rPr>
        <w:t xml:space="preserve">;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155" w:id="1222"/>
    <w:p>
      <w:pPr>
        <w:spacing w:after="0"/>
        <w:ind w:left="0"/>
        <w:jc w:val="both"/>
      </w:pPr>
      <w:r>
        <w:rPr>
          <w:rFonts w:ascii="Times New Roman"/>
          <w:b w:val="false"/>
          <w:i w:val="false"/>
          <w:color w:val="000000"/>
          <w:sz w:val="28"/>
        </w:rPr>
        <w:t>
      15. Департаменттің құқықтары мен міндеттері:</w:t>
      </w:r>
    </w:p>
    <w:bookmarkEnd w:id="1222"/>
    <w:bookmarkStart w:name="z1156" w:id="1223"/>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bookmarkEnd w:id="1223"/>
    <w:bookmarkStart w:name="z1157" w:id="1224"/>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bookmarkEnd w:id="1224"/>
    <w:bookmarkStart w:name="z1158" w:id="1225"/>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bookmarkEnd w:id="1225"/>
    <w:bookmarkStart w:name="z1159" w:id="1226"/>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bookmarkEnd w:id="1226"/>
    <w:bookmarkStart w:name="z1160" w:id="1227"/>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End w:id="1227"/>
    <w:bookmarkStart w:name="z1161" w:id="1228"/>
    <w:p>
      <w:pPr>
        <w:spacing w:after="0"/>
        <w:ind w:left="0"/>
        <w:jc w:val="left"/>
      </w:pPr>
      <w:r>
        <w:rPr>
          <w:rFonts w:ascii="Times New Roman"/>
          <w:b/>
          <w:i w:val="false"/>
          <w:color w:val="000000"/>
        </w:rPr>
        <w:t xml:space="preserve"> 3-тарау. Департаменттің қызметін ұйымдастыру</w:t>
      </w:r>
    </w:p>
    <w:bookmarkEnd w:id="1228"/>
    <w:bookmarkStart w:name="z1162" w:id="1229"/>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1229"/>
    <w:bookmarkStart w:name="z1163" w:id="1230"/>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64" w:id="1231"/>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1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65" w:id="1232"/>
    <w:p>
      <w:pPr>
        <w:spacing w:after="0"/>
        <w:ind w:left="0"/>
        <w:jc w:val="both"/>
      </w:pPr>
      <w:r>
        <w:rPr>
          <w:rFonts w:ascii="Times New Roman"/>
          <w:b w:val="false"/>
          <w:i w:val="false"/>
          <w:color w:val="000000"/>
          <w:sz w:val="28"/>
        </w:rPr>
        <w:t>
      19. Департамент басшысының өкілеттіктері:</w:t>
      </w:r>
    </w:p>
    <w:bookmarkEnd w:id="1232"/>
    <w:bookmarkStart w:name="z1166" w:id="1233"/>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bookmarkEnd w:id="1233"/>
    <w:bookmarkStart w:name="z1167" w:id="1234"/>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bookmarkEnd w:id="1234"/>
    <w:bookmarkStart w:name="z1168" w:id="1235"/>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bookmarkEnd w:id="1235"/>
    <w:bookmarkStart w:name="z1169" w:id="1236"/>
    <w:p>
      <w:pPr>
        <w:spacing w:after="0"/>
        <w:ind w:left="0"/>
        <w:jc w:val="both"/>
      </w:pPr>
      <w:r>
        <w:rPr>
          <w:rFonts w:ascii="Times New Roman"/>
          <w:b w:val="false"/>
          <w:i w:val="false"/>
          <w:color w:val="000000"/>
          <w:sz w:val="28"/>
        </w:rPr>
        <w:t>
      4) Департаменттің бұйрықтарына қол қояды;</w:t>
      </w:r>
    </w:p>
    <w:bookmarkEnd w:id="1236"/>
    <w:bookmarkStart w:name="z1170" w:id="1237"/>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bookmarkEnd w:id="1237"/>
    <w:bookmarkStart w:name="z1171" w:id="1238"/>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bookmarkEnd w:id="1238"/>
    <w:bookmarkStart w:name="z1172" w:id="1239"/>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1239"/>
    <w:bookmarkStart w:name="z1173" w:id="1240"/>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bookmarkEnd w:id="1240"/>
    <w:bookmarkStart w:name="z1174" w:id="1241"/>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1241"/>
    <w:bookmarkStart w:name="z1175" w:id="1242"/>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End w:id="1242"/>
    <w:bookmarkStart w:name="z1176" w:id="1243"/>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1243"/>
    <w:bookmarkStart w:name="z1177" w:id="1244"/>
    <w:p>
      <w:pPr>
        <w:spacing w:after="0"/>
        <w:ind w:left="0"/>
        <w:jc w:val="left"/>
      </w:pPr>
      <w:r>
        <w:rPr>
          <w:rFonts w:ascii="Times New Roman"/>
          <w:b/>
          <w:i w:val="false"/>
          <w:color w:val="000000"/>
        </w:rPr>
        <w:t xml:space="preserve"> 4-тарау. Департаменттің мүлкі</w:t>
      </w:r>
    </w:p>
    <w:bookmarkEnd w:id="1244"/>
    <w:bookmarkStart w:name="z1178" w:id="1245"/>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1245"/>
    <w:bookmarkStart w:name="z1179" w:id="1246"/>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246"/>
    <w:bookmarkStart w:name="z1180" w:id="1247"/>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1247"/>
    <w:bookmarkStart w:name="z1181" w:id="1248"/>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48"/>
    <w:bookmarkStart w:name="z1182" w:id="1249"/>
    <w:p>
      <w:pPr>
        <w:spacing w:after="0"/>
        <w:ind w:left="0"/>
        <w:jc w:val="left"/>
      </w:pPr>
      <w:r>
        <w:rPr>
          <w:rFonts w:ascii="Times New Roman"/>
          <w:b/>
          <w:i w:val="false"/>
          <w:color w:val="000000"/>
        </w:rPr>
        <w:t xml:space="preserve"> 5-тарау. Департаментті қайта ұйымдастыру және тарату</w:t>
      </w:r>
    </w:p>
    <w:bookmarkEnd w:id="1249"/>
    <w:bookmarkStart w:name="z1183" w:id="1250"/>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2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комитетінің</w:t>
            </w:r>
            <w:r>
              <w:br/>
            </w:r>
            <w:r>
              <w:rPr>
                <w:rFonts w:ascii="Times New Roman"/>
                <w:b w:val="false"/>
                <w:i w:val="false"/>
                <w:color w:val="000000"/>
                <w:sz w:val="20"/>
              </w:rPr>
              <w:t>Төрағасы 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 16-қосымша</w:t>
            </w:r>
          </w:p>
        </w:tc>
      </w:tr>
    </w:tbl>
    <w:bookmarkStart w:name="z1185" w:id="1251"/>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Алматы қаласы мемлекеттік мүлік және жекешелендіру департаменті" мемлекеттік мекемесі туралы ЕРЕЖЕ</w:t>
      </w:r>
    </w:p>
    <w:bookmarkEnd w:id="1251"/>
    <w:bookmarkStart w:name="z1186" w:id="1252"/>
    <w:p>
      <w:pPr>
        <w:spacing w:after="0"/>
        <w:ind w:left="0"/>
        <w:jc w:val="left"/>
      </w:pPr>
      <w:r>
        <w:rPr>
          <w:rFonts w:ascii="Times New Roman"/>
          <w:b/>
          <w:i w:val="false"/>
          <w:color w:val="000000"/>
        </w:rPr>
        <w:t xml:space="preserve"> 1-тарау. Жалпы ережелер</w:t>
      </w:r>
    </w:p>
    <w:bookmarkEnd w:id="1252"/>
    <w:bookmarkStart w:name="z1187" w:id="1253"/>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Алматы қаласы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Алматы қаласының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1253"/>
    <w:bookmarkStart w:name="z1188" w:id="1254"/>
    <w:p>
      <w:pPr>
        <w:spacing w:after="0"/>
        <w:ind w:left="0"/>
        <w:jc w:val="both"/>
      </w:pPr>
      <w:r>
        <w:rPr>
          <w:rFonts w:ascii="Times New Roman"/>
          <w:b w:val="false"/>
          <w:i w:val="false"/>
          <w:color w:val="000000"/>
          <w:sz w:val="28"/>
        </w:rPr>
        <w:t>
      Департамент Алматы қаласының аумағында туындаған мүліктік құқықтар мен міндеттер бойынша бөлу жолымен қайта ұйымдастырылған "Қазақстан Республикасы Қаржы министрлігі Мемлекеттік мүлік және жекешелендіру комитетінің "Жетісу" өңіраралық мемлекеттік мүлік және жекешелендіру департаменті" мемлекеттік мекемесінің құқықтық мирасқоры болып табылады.</w:t>
      </w:r>
    </w:p>
    <w:bookmarkEnd w:id="1254"/>
    <w:bookmarkStart w:name="z1189" w:id="1255"/>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1255"/>
    <w:bookmarkStart w:name="z1190" w:id="1256"/>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256"/>
    <w:bookmarkStart w:name="z1191" w:id="1257"/>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257"/>
    <w:bookmarkStart w:name="z1192" w:id="1258"/>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1258"/>
    <w:bookmarkStart w:name="z1193" w:id="1259"/>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1259"/>
    <w:bookmarkStart w:name="z1194" w:id="1260"/>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1260"/>
    <w:bookmarkStart w:name="z1195" w:id="1261"/>
    <w:p>
      <w:pPr>
        <w:spacing w:after="0"/>
        <w:ind w:left="0"/>
        <w:jc w:val="both"/>
      </w:pPr>
      <w:r>
        <w:rPr>
          <w:rFonts w:ascii="Times New Roman"/>
          <w:b w:val="false"/>
          <w:i w:val="false"/>
          <w:color w:val="000000"/>
          <w:sz w:val="28"/>
        </w:rPr>
        <w:t>
      8. Департаменттің заңды мекенжайы: 050010, Қазақстан Республикасы, Алматы қаласы, Достық даңғылы, 134.</w:t>
      </w:r>
    </w:p>
    <w:bookmarkEnd w:id="1261"/>
    <w:bookmarkStart w:name="z1196" w:id="1262"/>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Алматы қаласы мемлекеттік мүлік және жекешелендіру департаменті" мемлекеттік мекемесі.</w:t>
      </w:r>
    </w:p>
    <w:bookmarkEnd w:id="1262"/>
    <w:bookmarkStart w:name="z1197" w:id="1263"/>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263"/>
    <w:bookmarkStart w:name="z1198" w:id="1264"/>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1264"/>
    <w:bookmarkStart w:name="z1199" w:id="1265"/>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1265"/>
    <w:bookmarkStart w:name="z1200" w:id="1266"/>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End w:id="1266"/>
    <w:bookmarkStart w:name="z1201" w:id="1267"/>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1267"/>
    <w:bookmarkStart w:name="z1202" w:id="1268"/>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1268"/>
    <w:bookmarkStart w:name="z1203" w:id="1269"/>
    <w:p>
      <w:pPr>
        <w:spacing w:after="0"/>
        <w:ind w:left="0"/>
        <w:jc w:val="both"/>
      </w:pPr>
      <w:r>
        <w:rPr>
          <w:rFonts w:ascii="Times New Roman"/>
          <w:b w:val="false"/>
          <w:i w:val="false"/>
          <w:color w:val="000000"/>
          <w:sz w:val="28"/>
        </w:rPr>
        <w:t>
      14. Департаменттің функциялары:</w:t>
      </w:r>
    </w:p>
    <w:bookmarkEnd w:id="1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05" w:id="1270"/>
    <w:p>
      <w:pPr>
        <w:spacing w:after="0"/>
        <w:ind w:left="0"/>
        <w:jc w:val="both"/>
      </w:pPr>
      <w:r>
        <w:rPr>
          <w:rFonts w:ascii="Times New Roman"/>
          <w:b w:val="false"/>
          <w:i w:val="false"/>
          <w:color w:val="000000"/>
          <w:sz w:val="28"/>
        </w:rPr>
        <w:t>
      2)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bookmarkEnd w:id="1270"/>
    <w:bookmarkStart w:name="z1206" w:id="1271"/>
    <w:p>
      <w:pPr>
        <w:spacing w:after="0"/>
        <w:ind w:left="0"/>
        <w:jc w:val="both"/>
      </w:pPr>
      <w:r>
        <w:rPr>
          <w:rFonts w:ascii="Times New Roman"/>
          <w:b w:val="false"/>
          <w:i w:val="false"/>
          <w:color w:val="000000"/>
          <w:sz w:val="28"/>
        </w:rPr>
        <w:t>
      3)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bookmarkEnd w:id="1271"/>
    <w:bookmarkStart w:name="z1207" w:id="1272"/>
    <w:p>
      <w:pPr>
        <w:spacing w:after="0"/>
        <w:ind w:left="0"/>
        <w:jc w:val="both"/>
      </w:pPr>
      <w:r>
        <w:rPr>
          <w:rFonts w:ascii="Times New Roman"/>
          <w:b w:val="false"/>
          <w:i w:val="false"/>
          <w:color w:val="000000"/>
          <w:sz w:val="28"/>
        </w:rPr>
        <w:t>
      4)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bookmarkEnd w:id="1272"/>
    <w:bookmarkStart w:name="z1208" w:id="1273"/>
    <w:p>
      <w:pPr>
        <w:spacing w:after="0"/>
        <w:ind w:left="0"/>
        <w:jc w:val="both"/>
      </w:pPr>
      <w:r>
        <w:rPr>
          <w:rFonts w:ascii="Times New Roman"/>
          <w:b w:val="false"/>
          <w:i w:val="false"/>
          <w:color w:val="000000"/>
          <w:sz w:val="28"/>
        </w:rPr>
        <w:t>
      5)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bookmarkEnd w:id="1273"/>
    <w:bookmarkStart w:name="z1209" w:id="1274"/>
    <w:p>
      <w:pPr>
        <w:spacing w:after="0"/>
        <w:ind w:left="0"/>
        <w:jc w:val="both"/>
      </w:pPr>
      <w:r>
        <w:rPr>
          <w:rFonts w:ascii="Times New Roman"/>
          <w:b w:val="false"/>
          <w:i w:val="false"/>
          <w:color w:val="000000"/>
          <w:sz w:val="28"/>
        </w:rPr>
        <w:t>
      6)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bookmarkEnd w:id="1274"/>
    <w:bookmarkStart w:name="z1210" w:id="1275"/>
    <w:p>
      <w:pPr>
        <w:spacing w:after="0"/>
        <w:ind w:left="0"/>
        <w:jc w:val="both"/>
      </w:pPr>
      <w:r>
        <w:rPr>
          <w:rFonts w:ascii="Times New Roman"/>
          <w:b w:val="false"/>
          <w:i w:val="false"/>
          <w:color w:val="000000"/>
          <w:sz w:val="28"/>
        </w:rPr>
        <w:t>
      7) республикалық мүлiк мәселелерi бойынша мемлекеттiң мүдделерiн бiлдiру, Қазақстан Республикасына тиесiлi мүлiктiк құқықтарды қорғауды жүзеге асыру;</w:t>
      </w:r>
    </w:p>
    <w:bookmarkEnd w:id="1275"/>
    <w:bookmarkStart w:name="z1211" w:id="1276"/>
    <w:p>
      <w:pPr>
        <w:spacing w:after="0"/>
        <w:ind w:left="0"/>
        <w:jc w:val="both"/>
      </w:pPr>
      <w:r>
        <w:rPr>
          <w:rFonts w:ascii="Times New Roman"/>
          <w:b w:val="false"/>
          <w:i w:val="false"/>
          <w:color w:val="000000"/>
          <w:sz w:val="28"/>
        </w:rPr>
        <w:t>
      8)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bookmarkEnd w:id="1276"/>
    <w:bookmarkStart w:name="z1212" w:id="1277"/>
    <w:p>
      <w:pPr>
        <w:spacing w:after="0"/>
        <w:ind w:left="0"/>
        <w:jc w:val="both"/>
      </w:pPr>
      <w:r>
        <w:rPr>
          <w:rFonts w:ascii="Times New Roman"/>
          <w:b w:val="false"/>
          <w:i w:val="false"/>
          <w:color w:val="000000"/>
          <w:sz w:val="28"/>
        </w:rPr>
        <w:t>
      9)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bookmarkEnd w:id="1277"/>
    <w:bookmarkStart w:name="z1213" w:id="1278"/>
    <w:p>
      <w:pPr>
        <w:spacing w:after="0"/>
        <w:ind w:left="0"/>
        <w:jc w:val="both"/>
      </w:pPr>
      <w:r>
        <w:rPr>
          <w:rFonts w:ascii="Times New Roman"/>
          <w:b w:val="false"/>
          <w:i w:val="false"/>
          <w:color w:val="000000"/>
          <w:sz w:val="28"/>
        </w:rPr>
        <w:t>
      10) республикалық меншіктегі мүлікті жалға беруден түсетін кірістерді республикалық бюджетке алу;</w:t>
      </w:r>
    </w:p>
    <w:bookmarkEnd w:id="1278"/>
    <w:bookmarkStart w:name="z1214" w:id="1279"/>
    <w:p>
      <w:pPr>
        <w:spacing w:after="0"/>
        <w:ind w:left="0"/>
        <w:jc w:val="both"/>
      </w:pPr>
      <w:r>
        <w:rPr>
          <w:rFonts w:ascii="Times New Roman"/>
          <w:b w:val="false"/>
          <w:i w:val="false"/>
          <w:color w:val="000000"/>
          <w:sz w:val="28"/>
        </w:rPr>
        <w:t>
      11) концессия және мемлекеттік-жекешелік әріптестік шарттары негізінде құрылған объектілерді республикалық меншікке қабылдауға қатысу;</w:t>
      </w:r>
    </w:p>
    <w:bookmarkEnd w:id="1279"/>
    <w:bookmarkStart w:name="z1215" w:id="1280"/>
    <w:p>
      <w:pPr>
        <w:spacing w:after="0"/>
        <w:ind w:left="0"/>
        <w:jc w:val="both"/>
      </w:pPr>
      <w:r>
        <w:rPr>
          <w:rFonts w:ascii="Times New Roman"/>
          <w:b w:val="false"/>
          <w:i w:val="false"/>
          <w:color w:val="000000"/>
          <w:sz w:val="28"/>
        </w:rPr>
        <w:t>
      12)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bookmarkEnd w:id="1280"/>
    <w:bookmarkStart w:name="z1216" w:id="1281"/>
    <w:p>
      <w:pPr>
        <w:spacing w:after="0"/>
        <w:ind w:left="0"/>
        <w:jc w:val="both"/>
      </w:pPr>
      <w:r>
        <w:rPr>
          <w:rFonts w:ascii="Times New Roman"/>
          <w:b w:val="false"/>
          <w:i w:val="false"/>
          <w:color w:val="000000"/>
          <w:sz w:val="28"/>
        </w:rPr>
        <w:t>
      13) сыйға тарту шарттарын жасасу, мемлекеттік емес заңды және жеке тұлғалардың мүлкі бойынша қабылдап алу-беру актілеріне қол қою мен бекіту;</w:t>
      </w:r>
    </w:p>
    <w:bookmarkEnd w:id="1281"/>
    <w:bookmarkStart w:name="z1217" w:id="1282"/>
    <w:p>
      <w:pPr>
        <w:spacing w:after="0"/>
        <w:ind w:left="0"/>
        <w:jc w:val="both"/>
      </w:pPr>
      <w:r>
        <w:rPr>
          <w:rFonts w:ascii="Times New Roman"/>
          <w:b w:val="false"/>
          <w:i w:val="false"/>
          <w:color w:val="000000"/>
          <w:sz w:val="28"/>
        </w:rPr>
        <w:t>
      14)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bookmarkEnd w:id="1282"/>
    <w:bookmarkStart w:name="z1218" w:id="1283"/>
    <w:p>
      <w:pPr>
        <w:spacing w:after="0"/>
        <w:ind w:left="0"/>
        <w:jc w:val="both"/>
      </w:pPr>
      <w:r>
        <w:rPr>
          <w:rFonts w:ascii="Times New Roman"/>
          <w:b w:val="false"/>
          <w:i w:val="false"/>
          <w:color w:val="000000"/>
          <w:sz w:val="28"/>
        </w:rPr>
        <w:t>
      15)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bookmarkEnd w:id="1283"/>
    <w:bookmarkStart w:name="z1219" w:id="1284"/>
    <w:p>
      <w:pPr>
        <w:spacing w:after="0"/>
        <w:ind w:left="0"/>
        <w:jc w:val="both"/>
      </w:pPr>
      <w:r>
        <w:rPr>
          <w:rFonts w:ascii="Times New Roman"/>
          <w:b w:val="false"/>
          <w:i w:val="false"/>
          <w:color w:val="000000"/>
          <w:sz w:val="28"/>
        </w:rPr>
        <w:t>
      16)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bookmarkEnd w:id="1284"/>
    <w:bookmarkStart w:name="z1220" w:id="1285"/>
    <w:p>
      <w:pPr>
        <w:spacing w:after="0"/>
        <w:ind w:left="0"/>
        <w:jc w:val="both"/>
      </w:pPr>
      <w:r>
        <w:rPr>
          <w:rFonts w:ascii="Times New Roman"/>
          <w:b w:val="false"/>
          <w:i w:val="false"/>
          <w:color w:val="000000"/>
          <w:sz w:val="28"/>
        </w:rPr>
        <w:t>
      17)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bookmarkEnd w:id="1285"/>
    <w:bookmarkStart w:name="z1221" w:id="1286"/>
    <w:p>
      <w:pPr>
        <w:spacing w:after="0"/>
        <w:ind w:left="0"/>
        <w:jc w:val="both"/>
      </w:pPr>
      <w:r>
        <w:rPr>
          <w:rFonts w:ascii="Times New Roman"/>
          <w:b w:val="false"/>
          <w:i w:val="false"/>
          <w:color w:val="000000"/>
          <w:sz w:val="28"/>
        </w:rPr>
        <w:t>
      18) республикалық мүліктің нысаналы және тиiмдi пайдаланылуына бақылауды жүзеге асыру;</w:t>
      </w:r>
    </w:p>
    <w:bookmarkEnd w:id="1286"/>
    <w:bookmarkStart w:name="z1222" w:id="1287"/>
    <w:p>
      <w:pPr>
        <w:spacing w:after="0"/>
        <w:ind w:left="0"/>
        <w:jc w:val="both"/>
      </w:pPr>
      <w:r>
        <w:rPr>
          <w:rFonts w:ascii="Times New Roman"/>
          <w:b w:val="false"/>
          <w:i w:val="false"/>
          <w:color w:val="000000"/>
          <w:sz w:val="28"/>
        </w:rPr>
        <w:t>
      19)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bookmarkEnd w:id="1287"/>
    <w:bookmarkStart w:name="z1223" w:id="1288"/>
    <w:p>
      <w:pPr>
        <w:spacing w:after="0"/>
        <w:ind w:left="0"/>
        <w:jc w:val="both"/>
      </w:pPr>
      <w:r>
        <w:rPr>
          <w:rFonts w:ascii="Times New Roman"/>
          <w:b w:val="false"/>
          <w:i w:val="false"/>
          <w:color w:val="000000"/>
          <w:sz w:val="28"/>
        </w:rPr>
        <w:t>
      20)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bookmarkEnd w:id="1288"/>
    <w:bookmarkStart w:name="z1224" w:id="1289"/>
    <w:p>
      <w:pPr>
        <w:spacing w:after="0"/>
        <w:ind w:left="0"/>
        <w:jc w:val="both"/>
      </w:pPr>
      <w:r>
        <w:rPr>
          <w:rFonts w:ascii="Times New Roman"/>
          <w:b w:val="false"/>
          <w:i w:val="false"/>
          <w:color w:val="000000"/>
          <w:sz w:val="28"/>
        </w:rPr>
        <w:t>
      21)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bookmarkEnd w:id="1289"/>
    <w:bookmarkStart w:name="z1225" w:id="1290"/>
    <w:p>
      <w:pPr>
        <w:spacing w:after="0"/>
        <w:ind w:left="0"/>
        <w:jc w:val="both"/>
      </w:pPr>
      <w:r>
        <w:rPr>
          <w:rFonts w:ascii="Times New Roman"/>
          <w:b w:val="false"/>
          <w:i w:val="false"/>
          <w:color w:val="000000"/>
          <w:sz w:val="28"/>
        </w:rPr>
        <w:t>
      22) меншiктің мемлекеттiк мониторингiн жүргізу жөніндегі жұмыстарды үйлестіруді жүзеге асыруға қатысу;</w:t>
      </w:r>
    </w:p>
    <w:bookmarkEnd w:id="1290"/>
    <w:bookmarkStart w:name="z1226" w:id="1291"/>
    <w:p>
      <w:pPr>
        <w:spacing w:after="0"/>
        <w:ind w:left="0"/>
        <w:jc w:val="both"/>
      </w:pPr>
      <w:r>
        <w:rPr>
          <w:rFonts w:ascii="Times New Roman"/>
          <w:b w:val="false"/>
          <w:i w:val="false"/>
          <w:color w:val="000000"/>
          <w:sz w:val="28"/>
        </w:rPr>
        <w:t>
      23) меншiктiң мемлекеттiк мониторингінің нысанасы бойынша анық және объективтi талдау үшiн қажеттi ақпаратты сұратуды және алуды жүзеге асыру;</w:t>
      </w:r>
    </w:p>
    <w:bookmarkEnd w:id="1291"/>
    <w:bookmarkStart w:name="z1227" w:id="1292"/>
    <w:p>
      <w:pPr>
        <w:spacing w:after="0"/>
        <w:ind w:left="0"/>
        <w:jc w:val="both"/>
      </w:pPr>
      <w:r>
        <w:rPr>
          <w:rFonts w:ascii="Times New Roman"/>
          <w:b w:val="false"/>
          <w:i w:val="false"/>
          <w:color w:val="000000"/>
          <w:sz w:val="28"/>
        </w:rPr>
        <w:t>
      24)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bookmarkEnd w:id="1292"/>
    <w:bookmarkStart w:name="z1228" w:id="1293"/>
    <w:p>
      <w:pPr>
        <w:spacing w:after="0"/>
        <w:ind w:left="0"/>
        <w:jc w:val="both"/>
      </w:pPr>
      <w:r>
        <w:rPr>
          <w:rFonts w:ascii="Times New Roman"/>
          <w:b w:val="false"/>
          <w:i w:val="false"/>
          <w:color w:val="000000"/>
          <w:sz w:val="28"/>
        </w:rPr>
        <w:t>
      25)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bookmarkEnd w:id="1293"/>
    <w:bookmarkStart w:name="z1229" w:id="1294"/>
    <w:p>
      <w:pPr>
        <w:spacing w:after="0"/>
        <w:ind w:left="0"/>
        <w:jc w:val="both"/>
      </w:pPr>
      <w:r>
        <w:rPr>
          <w:rFonts w:ascii="Times New Roman"/>
          <w:b w:val="false"/>
          <w:i w:val="false"/>
          <w:color w:val="000000"/>
          <w:sz w:val="28"/>
        </w:rPr>
        <w:t>
      26)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bookmarkEnd w:id="1294"/>
    <w:p>
      <w:pPr>
        <w:spacing w:after="0"/>
        <w:ind w:left="0"/>
        <w:jc w:val="both"/>
      </w:pPr>
      <w:r>
        <w:rPr>
          <w:rFonts w:ascii="Times New Roman"/>
          <w:b w:val="false"/>
          <w:i w:val="false"/>
          <w:color w:val="000000"/>
          <w:sz w:val="28"/>
        </w:rPr>
        <w:t>
      26-1)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26-2)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26-3)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26-4)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26-5)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26-6)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26-7)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26-8)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bookmarkStart w:name="z1230" w:id="1295"/>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1295"/>
    <w:bookmarkStart w:name="z1615" w:id="1296"/>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1296"/>
    <w:bookmarkStart w:name="z1616" w:id="1297"/>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1297"/>
    <w:bookmarkStart w:name="z1617" w:id="1298"/>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1298"/>
    <w:bookmarkStart w:name="z1618" w:id="1299"/>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1299"/>
    <w:bookmarkStart w:name="z1619" w:id="1300"/>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1300"/>
    <w:bookmarkStart w:name="z1620" w:id="1301"/>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1301"/>
    <w:bookmarkStart w:name="z1621" w:id="1302"/>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1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мен толықтырулар енгізілді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10.02.2020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бастап қолданысқа енгізіледі); 16.06.2022 </w:t>
      </w:r>
      <w:r>
        <w:rPr>
          <w:rFonts w:ascii="Times New Roman"/>
          <w:b w:val="false"/>
          <w:i w:val="false"/>
          <w:color w:val="ff0000"/>
          <w:sz w:val="28"/>
        </w:rPr>
        <w:t>№ 335</w:t>
      </w:r>
      <w:r>
        <w:rPr>
          <w:rFonts w:ascii="Times New Roman"/>
          <w:b w:val="false"/>
          <w:i w:val="false"/>
          <w:color w:val="ff0000"/>
          <w:sz w:val="28"/>
        </w:rPr>
        <w:t xml:space="preserve">;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231" w:id="1303"/>
    <w:p>
      <w:pPr>
        <w:spacing w:after="0"/>
        <w:ind w:left="0"/>
        <w:jc w:val="both"/>
      </w:pPr>
      <w:r>
        <w:rPr>
          <w:rFonts w:ascii="Times New Roman"/>
          <w:b w:val="false"/>
          <w:i w:val="false"/>
          <w:color w:val="000000"/>
          <w:sz w:val="28"/>
        </w:rPr>
        <w:t>
      15. Департаменттің құқықтары мен міндеттері:</w:t>
      </w:r>
    </w:p>
    <w:bookmarkEnd w:id="1303"/>
    <w:bookmarkStart w:name="z1232" w:id="1304"/>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bookmarkEnd w:id="1304"/>
    <w:bookmarkStart w:name="z1233" w:id="1305"/>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bookmarkEnd w:id="1305"/>
    <w:bookmarkStart w:name="z1234" w:id="1306"/>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bookmarkEnd w:id="1306"/>
    <w:bookmarkStart w:name="z1235" w:id="1307"/>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bookmarkEnd w:id="1307"/>
    <w:bookmarkStart w:name="z1236" w:id="1308"/>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End w:id="1308"/>
    <w:bookmarkStart w:name="z1237" w:id="1309"/>
    <w:p>
      <w:pPr>
        <w:spacing w:after="0"/>
        <w:ind w:left="0"/>
        <w:jc w:val="left"/>
      </w:pPr>
      <w:r>
        <w:rPr>
          <w:rFonts w:ascii="Times New Roman"/>
          <w:b/>
          <w:i w:val="false"/>
          <w:color w:val="000000"/>
        </w:rPr>
        <w:t xml:space="preserve"> 3-тарау. Департаменттің қызметін ұйымдастыру</w:t>
      </w:r>
    </w:p>
    <w:bookmarkEnd w:id="1309"/>
    <w:bookmarkStart w:name="z1238" w:id="1310"/>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1310"/>
    <w:bookmarkStart w:name="z1239" w:id="1311"/>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40" w:id="1312"/>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1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41" w:id="1313"/>
    <w:p>
      <w:pPr>
        <w:spacing w:after="0"/>
        <w:ind w:left="0"/>
        <w:jc w:val="both"/>
      </w:pPr>
      <w:r>
        <w:rPr>
          <w:rFonts w:ascii="Times New Roman"/>
          <w:b w:val="false"/>
          <w:i w:val="false"/>
          <w:color w:val="000000"/>
          <w:sz w:val="28"/>
        </w:rPr>
        <w:t>
      19. Департамент басшысының өкілеттіктері:</w:t>
      </w:r>
    </w:p>
    <w:bookmarkEnd w:id="1313"/>
    <w:bookmarkStart w:name="z1242" w:id="1314"/>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bookmarkEnd w:id="1314"/>
    <w:bookmarkStart w:name="z1243" w:id="1315"/>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bookmarkEnd w:id="1315"/>
    <w:bookmarkStart w:name="z1244" w:id="1316"/>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bookmarkEnd w:id="1316"/>
    <w:bookmarkStart w:name="z1245" w:id="1317"/>
    <w:p>
      <w:pPr>
        <w:spacing w:after="0"/>
        <w:ind w:left="0"/>
        <w:jc w:val="both"/>
      </w:pPr>
      <w:r>
        <w:rPr>
          <w:rFonts w:ascii="Times New Roman"/>
          <w:b w:val="false"/>
          <w:i w:val="false"/>
          <w:color w:val="000000"/>
          <w:sz w:val="28"/>
        </w:rPr>
        <w:t>
      4) Департаменттің бұйрықтарына қол қояды;</w:t>
      </w:r>
    </w:p>
    <w:bookmarkEnd w:id="1317"/>
    <w:bookmarkStart w:name="z1246" w:id="1318"/>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bookmarkEnd w:id="1318"/>
    <w:bookmarkStart w:name="z1247" w:id="1319"/>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bookmarkEnd w:id="1319"/>
    <w:bookmarkStart w:name="z1248" w:id="1320"/>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1320"/>
    <w:bookmarkStart w:name="z1249" w:id="1321"/>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bookmarkEnd w:id="1321"/>
    <w:bookmarkStart w:name="z1250" w:id="1322"/>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1322"/>
    <w:bookmarkStart w:name="z1251" w:id="1323"/>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End w:id="1323"/>
    <w:bookmarkStart w:name="z1252" w:id="1324"/>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1324"/>
    <w:bookmarkStart w:name="z1253" w:id="1325"/>
    <w:p>
      <w:pPr>
        <w:spacing w:after="0"/>
        <w:ind w:left="0"/>
        <w:jc w:val="left"/>
      </w:pPr>
      <w:r>
        <w:rPr>
          <w:rFonts w:ascii="Times New Roman"/>
          <w:b/>
          <w:i w:val="false"/>
          <w:color w:val="000000"/>
        </w:rPr>
        <w:t xml:space="preserve"> 4-тарау. Департаменттің мүлкі</w:t>
      </w:r>
    </w:p>
    <w:bookmarkEnd w:id="1325"/>
    <w:bookmarkStart w:name="z1254" w:id="1326"/>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1326"/>
    <w:bookmarkStart w:name="z1255" w:id="1327"/>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327"/>
    <w:bookmarkStart w:name="z1256" w:id="1328"/>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1328"/>
    <w:bookmarkStart w:name="z1257" w:id="1329"/>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29"/>
    <w:bookmarkStart w:name="z1258" w:id="1330"/>
    <w:p>
      <w:pPr>
        <w:spacing w:after="0"/>
        <w:ind w:left="0"/>
        <w:jc w:val="left"/>
      </w:pPr>
      <w:r>
        <w:rPr>
          <w:rFonts w:ascii="Times New Roman"/>
          <w:b/>
          <w:i w:val="false"/>
          <w:color w:val="000000"/>
        </w:rPr>
        <w:t xml:space="preserve"> 5-тарау. Департаментті қайта ұйымдастыру және тарату</w:t>
      </w:r>
    </w:p>
    <w:bookmarkEnd w:id="1330"/>
    <w:bookmarkStart w:name="z1259" w:id="1331"/>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3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комитетінің</w:t>
            </w:r>
            <w:r>
              <w:br/>
            </w:r>
            <w:r>
              <w:rPr>
                <w:rFonts w:ascii="Times New Roman"/>
                <w:b w:val="false"/>
                <w:i w:val="false"/>
                <w:color w:val="000000"/>
                <w:sz w:val="20"/>
              </w:rPr>
              <w:t>Төрағасы 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 17-қосымша</w:t>
            </w:r>
          </w:p>
        </w:tc>
      </w:tr>
    </w:tbl>
    <w:bookmarkStart w:name="z1261" w:id="1332"/>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Шымкент қаласы мемлекеттік мүлік және жекешелендіру департаменті" мемлекеттік мекемесі туралы ЕРЕЖЕ</w:t>
      </w:r>
    </w:p>
    <w:bookmarkEnd w:id="1332"/>
    <w:bookmarkStart w:name="z1262" w:id="1333"/>
    <w:p>
      <w:pPr>
        <w:spacing w:after="0"/>
        <w:ind w:left="0"/>
        <w:jc w:val="left"/>
      </w:pPr>
      <w:r>
        <w:rPr>
          <w:rFonts w:ascii="Times New Roman"/>
          <w:b/>
          <w:i w:val="false"/>
          <w:color w:val="000000"/>
        </w:rPr>
        <w:t xml:space="preserve"> 1-тарау. Жалпы ережелер</w:t>
      </w:r>
    </w:p>
    <w:bookmarkEnd w:id="1333"/>
    <w:bookmarkStart w:name="z1263" w:id="1334"/>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Шымкент қаласы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Шымкент қаласының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1334"/>
    <w:bookmarkStart w:name="z1264" w:id="1335"/>
    <w:p>
      <w:pPr>
        <w:spacing w:after="0"/>
        <w:ind w:left="0"/>
        <w:jc w:val="both"/>
      </w:pPr>
      <w:r>
        <w:rPr>
          <w:rFonts w:ascii="Times New Roman"/>
          <w:b w:val="false"/>
          <w:i w:val="false"/>
          <w:color w:val="000000"/>
          <w:sz w:val="28"/>
        </w:rPr>
        <w:t>
      Департамент Комитеттің Оңтүстік Қазақстан мемлекеттiк мүлiк және жекешелендiру департаментiнің бөлу балансына сәйкес берілетін барлық құқықтары мен міндеттерінің, оның ішінде тараптар дауласатын міндеттемелердің құқықтық мирасқоры болып табылады.</w:t>
      </w:r>
    </w:p>
    <w:bookmarkEnd w:id="1335"/>
    <w:bookmarkStart w:name="z1265" w:id="1336"/>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1336"/>
    <w:bookmarkStart w:name="z1266" w:id="1337"/>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337"/>
    <w:bookmarkStart w:name="z1267" w:id="1338"/>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338"/>
    <w:bookmarkStart w:name="z1268" w:id="1339"/>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1339"/>
    <w:bookmarkStart w:name="z1269" w:id="1340"/>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1340"/>
    <w:bookmarkStart w:name="z1270" w:id="1341"/>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1341"/>
    <w:bookmarkStart w:name="z1271" w:id="1342"/>
    <w:p>
      <w:pPr>
        <w:spacing w:after="0"/>
        <w:ind w:left="0"/>
        <w:jc w:val="both"/>
      </w:pPr>
      <w:r>
        <w:rPr>
          <w:rFonts w:ascii="Times New Roman"/>
          <w:b w:val="false"/>
          <w:i w:val="false"/>
          <w:color w:val="000000"/>
          <w:sz w:val="28"/>
        </w:rPr>
        <w:t>
      8. Департаменттің заңды мекенжайы: 160011, Қазақстан Республикасы, Шымкент қаласы, Әл-Фараби ауданы, Ғ. Іляев көшесі, 24/1.</w:t>
      </w:r>
    </w:p>
    <w:bookmarkEnd w:id="1342"/>
    <w:bookmarkStart w:name="z1272" w:id="1343"/>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Шымкент қаласы мемлекеттік мүлік және жекешелендіру департаменті" мемлекеттік мекемесі.</w:t>
      </w:r>
    </w:p>
    <w:bookmarkEnd w:id="1343"/>
    <w:bookmarkStart w:name="z1273" w:id="1344"/>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344"/>
    <w:bookmarkStart w:name="z1274" w:id="1345"/>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1345"/>
    <w:bookmarkStart w:name="z1275" w:id="1346"/>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1346"/>
    <w:bookmarkStart w:name="z1276" w:id="1347"/>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End w:id="1347"/>
    <w:bookmarkStart w:name="z1277" w:id="1348"/>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1348"/>
    <w:bookmarkStart w:name="z1278" w:id="1349"/>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1349"/>
    <w:bookmarkStart w:name="z1279" w:id="1350"/>
    <w:p>
      <w:pPr>
        <w:spacing w:after="0"/>
        <w:ind w:left="0"/>
        <w:jc w:val="both"/>
      </w:pPr>
      <w:r>
        <w:rPr>
          <w:rFonts w:ascii="Times New Roman"/>
          <w:b w:val="false"/>
          <w:i w:val="false"/>
          <w:color w:val="000000"/>
          <w:sz w:val="28"/>
        </w:rPr>
        <w:t>
      14. Департаменттің функциялары:</w:t>
      </w:r>
    </w:p>
    <w:bookmarkEnd w:id="1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81" w:id="1351"/>
    <w:p>
      <w:pPr>
        <w:spacing w:after="0"/>
        <w:ind w:left="0"/>
        <w:jc w:val="both"/>
      </w:pPr>
      <w:r>
        <w:rPr>
          <w:rFonts w:ascii="Times New Roman"/>
          <w:b w:val="false"/>
          <w:i w:val="false"/>
          <w:color w:val="000000"/>
          <w:sz w:val="28"/>
        </w:rPr>
        <w:t>
      2)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bookmarkEnd w:id="1351"/>
    <w:bookmarkStart w:name="z1282" w:id="1352"/>
    <w:p>
      <w:pPr>
        <w:spacing w:after="0"/>
        <w:ind w:left="0"/>
        <w:jc w:val="both"/>
      </w:pPr>
      <w:r>
        <w:rPr>
          <w:rFonts w:ascii="Times New Roman"/>
          <w:b w:val="false"/>
          <w:i w:val="false"/>
          <w:color w:val="000000"/>
          <w:sz w:val="28"/>
        </w:rPr>
        <w:t>
      3)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bookmarkEnd w:id="1352"/>
    <w:bookmarkStart w:name="z1283" w:id="1353"/>
    <w:p>
      <w:pPr>
        <w:spacing w:after="0"/>
        <w:ind w:left="0"/>
        <w:jc w:val="both"/>
      </w:pPr>
      <w:r>
        <w:rPr>
          <w:rFonts w:ascii="Times New Roman"/>
          <w:b w:val="false"/>
          <w:i w:val="false"/>
          <w:color w:val="000000"/>
          <w:sz w:val="28"/>
        </w:rPr>
        <w:t>
      4)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bookmarkEnd w:id="1353"/>
    <w:bookmarkStart w:name="z1284" w:id="1354"/>
    <w:p>
      <w:pPr>
        <w:spacing w:after="0"/>
        <w:ind w:left="0"/>
        <w:jc w:val="both"/>
      </w:pPr>
      <w:r>
        <w:rPr>
          <w:rFonts w:ascii="Times New Roman"/>
          <w:b w:val="false"/>
          <w:i w:val="false"/>
          <w:color w:val="000000"/>
          <w:sz w:val="28"/>
        </w:rPr>
        <w:t>
      5)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bookmarkEnd w:id="1354"/>
    <w:bookmarkStart w:name="z1285" w:id="1355"/>
    <w:p>
      <w:pPr>
        <w:spacing w:after="0"/>
        <w:ind w:left="0"/>
        <w:jc w:val="both"/>
      </w:pPr>
      <w:r>
        <w:rPr>
          <w:rFonts w:ascii="Times New Roman"/>
          <w:b w:val="false"/>
          <w:i w:val="false"/>
          <w:color w:val="000000"/>
          <w:sz w:val="28"/>
        </w:rPr>
        <w:t>
      6)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bookmarkEnd w:id="1355"/>
    <w:bookmarkStart w:name="z1286" w:id="1356"/>
    <w:p>
      <w:pPr>
        <w:spacing w:after="0"/>
        <w:ind w:left="0"/>
        <w:jc w:val="both"/>
      </w:pPr>
      <w:r>
        <w:rPr>
          <w:rFonts w:ascii="Times New Roman"/>
          <w:b w:val="false"/>
          <w:i w:val="false"/>
          <w:color w:val="000000"/>
          <w:sz w:val="28"/>
        </w:rPr>
        <w:t>
      7) республикалық мүлiк мәселелерi бойынша мемлекеттiң мүдделерiн бiлдiру, Қазақстан Республикасына тиесiлi мүлiктiк құқықтарды қорғауды жүзеге асыру;</w:t>
      </w:r>
    </w:p>
    <w:bookmarkEnd w:id="1356"/>
    <w:bookmarkStart w:name="z1287" w:id="1357"/>
    <w:p>
      <w:pPr>
        <w:spacing w:after="0"/>
        <w:ind w:left="0"/>
        <w:jc w:val="both"/>
      </w:pPr>
      <w:r>
        <w:rPr>
          <w:rFonts w:ascii="Times New Roman"/>
          <w:b w:val="false"/>
          <w:i w:val="false"/>
          <w:color w:val="000000"/>
          <w:sz w:val="28"/>
        </w:rPr>
        <w:t>
      8)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bookmarkEnd w:id="1357"/>
    <w:bookmarkStart w:name="z1288" w:id="1358"/>
    <w:p>
      <w:pPr>
        <w:spacing w:after="0"/>
        <w:ind w:left="0"/>
        <w:jc w:val="both"/>
      </w:pPr>
      <w:r>
        <w:rPr>
          <w:rFonts w:ascii="Times New Roman"/>
          <w:b w:val="false"/>
          <w:i w:val="false"/>
          <w:color w:val="000000"/>
          <w:sz w:val="28"/>
        </w:rPr>
        <w:t>
      9)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bookmarkEnd w:id="1358"/>
    <w:bookmarkStart w:name="z1289" w:id="1359"/>
    <w:p>
      <w:pPr>
        <w:spacing w:after="0"/>
        <w:ind w:left="0"/>
        <w:jc w:val="both"/>
      </w:pPr>
      <w:r>
        <w:rPr>
          <w:rFonts w:ascii="Times New Roman"/>
          <w:b w:val="false"/>
          <w:i w:val="false"/>
          <w:color w:val="000000"/>
          <w:sz w:val="28"/>
        </w:rPr>
        <w:t>
      10) республикалық меншіктегі мүлікті жалға беруден түсетін кірістерді республикалық бюджетке алу;</w:t>
      </w:r>
    </w:p>
    <w:bookmarkEnd w:id="1359"/>
    <w:bookmarkStart w:name="z1290" w:id="1360"/>
    <w:p>
      <w:pPr>
        <w:spacing w:after="0"/>
        <w:ind w:left="0"/>
        <w:jc w:val="both"/>
      </w:pPr>
      <w:r>
        <w:rPr>
          <w:rFonts w:ascii="Times New Roman"/>
          <w:b w:val="false"/>
          <w:i w:val="false"/>
          <w:color w:val="000000"/>
          <w:sz w:val="28"/>
        </w:rPr>
        <w:t>
      11) концессия және мемлекеттік-жекешелік әріптестік шарттары негізінде құрылған объектілерді республикалық меншікке қабылдауға қатысу;</w:t>
      </w:r>
    </w:p>
    <w:bookmarkEnd w:id="1360"/>
    <w:bookmarkStart w:name="z1291" w:id="1361"/>
    <w:p>
      <w:pPr>
        <w:spacing w:after="0"/>
        <w:ind w:left="0"/>
        <w:jc w:val="both"/>
      </w:pPr>
      <w:r>
        <w:rPr>
          <w:rFonts w:ascii="Times New Roman"/>
          <w:b w:val="false"/>
          <w:i w:val="false"/>
          <w:color w:val="000000"/>
          <w:sz w:val="28"/>
        </w:rPr>
        <w:t>
      12)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bookmarkEnd w:id="1361"/>
    <w:bookmarkStart w:name="z1292" w:id="1362"/>
    <w:p>
      <w:pPr>
        <w:spacing w:after="0"/>
        <w:ind w:left="0"/>
        <w:jc w:val="both"/>
      </w:pPr>
      <w:r>
        <w:rPr>
          <w:rFonts w:ascii="Times New Roman"/>
          <w:b w:val="false"/>
          <w:i w:val="false"/>
          <w:color w:val="000000"/>
          <w:sz w:val="28"/>
        </w:rPr>
        <w:t>
      13) сыйға тарту шарттарын жасасу, мемлекеттік емес заңды және жеке тұлғалардың мүлкі бойынша қабылдап алу-беру актілеріне қол қою мен бекіту;</w:t>
      </w:r>
    </w:p>
    <w:bookmarkEnd w:id="1362"/>
    <w:bookmarkStart w:name="z1293" w:id="1363"/>
    <w:p>
      <w:pPr>
        <w:spacing w:after="0"/>
        <w:ind w:left="0"/>
        <w:jc w:val="both"/>
      </w:pPr>
      <w:r>
        <w:rPr>
          <w:rFonts w:ascii="Times New Roman"/>
          <w:b w:val="false"/>
          <w:i w:val="false"/>
          <w:color w:val="000000"/>
          <w:sz w:val="28"/>
        </w:rPr>
        <w:t>
      14)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bookmarkEnd w:id="1363"/>
    <w:bookmarkStart w:name="z1294" w:id="1364"/>
    <w:p>
      <w:pPr>
        <w:spacing w:after="0"/>
        <w:ind w:left="0"/>
        <w:jc w:val="both"/>
      </w:pPr>
      <w:r>
        <w:rPr>
          <w:rFonts w:ascii="Times New Roman"/>
          <w:b w:val="false"/>
          <w:i w:val="false"/>
          <w:color w:val="000000"/>
          <w:sz w:val="28"/>
        </w:rPr>
        <w:t>
      15)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bookmarkEnd w:id="1364"/>
    <w:bookmarkStart w:name="z1295" w:id="1365"/>
    <w:p>
      <w:pPr>
        <w:spacing w:after="0"/>
        <w:ind w:left="0"/>
        <w:jc w:val="both"/>
      </w:pPr>
      <w:r>
        <w:rPr>
          <w:rFonts w:ascii="Times New Roman"/>
          <w:b w:val="false"/>
          <w:i w:val="false"/>
          <w:color w:val="000000"/>
          <w:sz w:val="28"/>
        </w:rPr>
        <w:t>
      16)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bookmarkEnd w:id="1365"/>
    <w:bookmarkStart w:name="z1296" w:id="1366"/>
    <w:p>
      <w:pPr>
        <w:spacing w:after="0"/>
        <w:ind w:left="0"/>
        <w:jc w:val="both"/>
      </w:pPr>
      <w:r>
        <w:rPr>
          <w:rFonts w:ascii="Times New Roman"/>
          <w:b w:val="false"/>
          <w:i w:val="false"/>
          <w:color w:val="000000"/>
          <w:sz w:val="28"/>
        </w:rPr>
        <w:t>
      17)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bookmarkEnd w:id="1366"/>
    <w:bookmarkStart w:name="z1297" w:id="1367"/>
    <w:p>
      <w:pPr>
        <w:spacing w:after="0"/>
        <w:ind w:left="0"/>
        <w:jc w:val="both"/>
      </w:pPr>
      <w:r>
        <w:rPr>
          <w:rFonts w:ascii="Times New Roman"/>
          <w:b w:val="false"/>
          <w:i w:val="false"/>
          <w:color w:val="000000"/>
          <w:sz w:val="28"/>
        </w:rPr>
        <w:t>
      18) республикалық мүліктің нысаналы және тиiмдi пайдаланылуына бақылауды жүзеге асыру;</w:t>
      </w:r>
    </w:p>
    <w:bookmarkEnd w:id="1367"/>
    <w:bookmarkStart w:name="z1298" w:id="1368"/>
    <w:p>
      <w:pPr>
        <w:spacing w:after="0"/>
        <w:ind w:left="0"/>
        <w:jc w:val="both"/>
      </w:pPr>
      <w:r>
        <w:rPr>
          <w:rFonts w:ascii="Times New Roman"/>
          <w:b w:val="false"/>
          <w:i w:val="false"/>
          <w:color w:val="000000"/>
          <w:sz w:val="28"/>
        </w:rPr>
        <w:t>
      19)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bookmarkEnd w:id="1368"/>
    <w:bookmarkStart w:name="z1299" w:id="1369"/>
    <w:p>
      <w:pPr>
        <w:spacing w:after="0"/>
        <w:ind w:left="0"/>
        <w:jc w:val="both"/>
      </w:pPr>
      <w:r>
        <w:rPr>
          <w:rFonts w:ascii="Times New Roman"/>
          <w:b w:val="false"/>
          <w:i w:val="false"/>
          <w:color w:val="000000"/>
          <w:sz w:val="28"/>
        </w:rPr>
        <w:t>
      20)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bookmarkEnd w:id="1369"/>
    <w:bookmarkStart w:name="z1300" w:id="1370"/>
    <w:p>
      <w:pPr>
        <w:spacing w:after="0"/>
        <w:ind w:left="0"/>
        <w:jc w:val="both"/>
      </w:pPr>
      <w:r>
        <w:rPr>
          <w:rFonts w:ascii="Times New Roman"/>
          <w:b w:val="false"/>
          <w:i w:val="false"/>
          <w:color w:val="000000"/>
          <w:sz w:val="28"/>
        </w:rPr>
        <w:t>
      21)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bookmarkEnd w:id="1370"/>
    <w:bookmarkStart w:name="z1301" w:id="1371"/>
    <w:p>
      <w:pPr>
        <w:spacing w:after="0"/>
        <w:ind w:left="0"/>
        <w:jc w:val="both"/>
      </w:pPr>
      <w:r>
        <w:rPr>
          <w:rFonts w:ascii="Times New Roman"/>
          <w:b w:val="false"/>
          <w:i w:val="false"/>
          <w:color w:val="000000"/>
          <w:sz w:val="28"/>
        </w:rPr>
        <w:t>
      22) меншiктің мемлекеттiк мониторингiн жүргізу жөніндегі жұмыстарды үйлестіруді жүзеге асыруға қатысу;</w:t>
      </w:r>
    </w:p>
    <w:bookmarkEnd w:id="1371"/>
    <w:bookmarkStart w:name="z1302" w:id="1372"/>
    <w:p>
      <w:pPr>
        <w:spacing w:after="0"/>
        <w:ind w:left="0"/>
        <w:jc w:val="both"/>
      </w:pPr>
      <w:r>
        <w:rPr>
          <w:rFonts w:ascii="Times New Roman"/>
          <w:b w:val="false"/>
          <w:i w:val="false"/>
          <w:color w:val="000000"/>
          <w:sz w:val="28"/>
        </w:rPr>
        <w:t>
      23) меншiктiң мемлекеттiк мониторингінің нысанасы бойынша анық және объективтi талдау үшiн қажеттi ақпаратты сұратуды және алуды жүзеге асыру;</w:t>
      </w:r>
    </w:p>
    <w:bookmarkEnd w:id="1372"/>
    <w:bookmarkStart w:name="z1303" w:id="1373"/>
    <w:p>
      <w:pPr>
        <w:spacing w:after="0"/>
        <w:ind w:left="0"/>
        <w:jc w:val="both"/>
      </w:pPr>
      <w:r>
        <w:rPr>
          <w:rFonts w:ascii="Times New Roman"/>
          <w:b w:val="false"/>
          <w:i w:val="false"/>
          <w:color w:val="000000"/>
          <w:sz w:val="28"/>
        </w:rPr>
        <w:t>
      24)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bookmarkEnd w:id="1373"/>
    <w:bookmarkStart w:name="z1304" w:id="1374"/>
    <w:p>
      <w:pPr>
        <w:spacing w:after="0"/>
        <w:ind w:left="0"/>
        <w:jc w:val="both"/>
      </w:pPr>
      <w:r>
        <w:rPr>
          <w:rFonts w:ascii="Times New Roman"/>
          <w:b w:val="false"/>
          <w:i w:val="false"/>
          <w:color w:val="000000"/>
          <w:sz w:val="28"/>
        </w:rPr>
        <w:t>
      25)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bookmarkEnd w:id="1374"/>
    <w:bookmarkStart w:name="z1305" w:id="1375"/>
    <w:p>
      <w:pPr>
        <w:spacing w:after="0"/>
        <w:ind w:left="0"/>
        <w:jc w:val="both"/>
      </w:pPr>
      <w:r>
        <w:rPr>
          <w:rFonts w:ascii="Times New Roman"/>
          <w:b w:val="false"/>
          <w:i w:val="false"/>
          <w:color w:val="000000"/>
          <w:sz w:val="28"/>
        </w:rPr>
        <w:t>
      26)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bookmarkEnd w:id="1375"/>
    <w:p>
      <w:pPr>
        <w:spacing w:after="0"/>
        <w:ind w:left="0"/>
        <w:jc w:val="both"/>
      </w:pPr>
      <w:r>
        <w:rPr>
          <w:rFonts w:ascii="Times New Roman"/>
          <w:b w:val="false"/>
          <w:i w:val="false"/>
          <w:color w:val="000000"/>
          <w:sz w:val="28"/>
        </w:rPr>
        <w:t>
      26-1)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26-2)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26-3)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26-4)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26-5)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26-6)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26-7)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26-8)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bookmarkStart w:name="z1306" w:id="1376"/>
    <w:p>
      <w:pPr>
        <w:spacing w:after="0"/>
        <w:ind w:left="0"/>
        <w:jc w:val="both"/>
      </w:pPr>
      <w:r>
        <w:rPr>
          <w:rFonts w:ascii="Times New Roman"/>
          <w:b w:val="false"/>
          <w:i w:val="false"/>
          <w:color w:val="000000"/>
          <w:sz w:val="28"/>
        </w:rPr>
        <w:t>
      27)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1376"/>
    <w:bookmarkStart w:name="z1622" w:id="1377"/>
    <w:p>
      <w:pPr>
        <w:spacing w:after="0"/>
        <w:ind w:left="0"/>
        <w:jc w:val="both"/>
      </w:pPr>
      <w:r>
        <w:rPr>
          <w:rFonts w:ascii="Times New Roman"/>
          <w:b w:val="false"/>
          <w:i w:val="false"/>
          <w:color w:val="000000"/>
          <w:sz w:val="28"/>
        </w:rPr>
        <w:t>
      28) әскери міндеттілерді бекітіп қою бойынша жұмысты ұйымдастыру және жүргізу;</w:t>
      </w:r>
    </w:p>
    <w:bookmarkEnd w:id="1377"/>
    <w:bookmarkStart w:name="z1623" w:id="1378"/>
    <w:p>
      <w:pPr>
        <w:spacing w:after="0"/>
        <w:ind w:left="0"/>
        <w:jc w:val="both"/>
      </w:pPr>
      <w:r>
        <w:rPr>
          <w:rFonts w:ascii="Times New Roman"/>
          <w:b w:val="false"/>
          <w:i w:val="false"/>
          <w:color w:val="000000"/>
          <w:sz w:val="28"/>
        </w:rPr>
        <w:t>
      29)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1378"/>
    <w:bookmarkStart w:name="z1624" w:id="1379"/>
    <w:p>
      <w:pPr>
        <w:spacing w:after="0"/>
        <w:ind w:left="0"/>
        <w:jc w:val="both"/>
      </w:pPr>
      <w:r>
        <w:rPr>
          <w:rFonts w:ascii="Times New Roman"/>
          <w:b w:val="false"/>
          <w:i w:val="false"/>
          <w:color w:val="000000"/>
          <w:sz w:val="28"/>
        </w:rPr>
        <w:t>
      30)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1379"/>
    <w:bookmarkStart w:name="z1625" w:id="1380"/>
    <w:p>
      <w:pPr>
        <w:spacing w:after="0"/>
        <w:ind w:left="0"/>
        <w:jc w:val="both"/>
      </w:pPr>
      <w:r>
        <w:rPr>
          <w:rFonts w:ascii="Times New Roman"/>
          <w:b w:val="false"/>
          <w:i w:val="false"/>
          <w:color w:val="000000"/>
          <w:sz w:val="28"/>
        </w:rPr>
        <w:t>
      31) Комитетке бекітіліп берілген салаларда жұмылдыру дайындығы мен жұмылдыру саласындағы нормативтік құқықтық актілерді әзірлеуге қатысу;</w:t>
      </w:r>
    </w:p>
    <w:bookmarkEnd w:id="1380"/>
    <w:bookmarkStart w:name="z1626" w:id="1381"/>
    <w:p>
      <w:pPr>
        <w:spacing w:after="0"/>
        <w:ind w:left="0"/>
        <w:jc w:val="both"/>
      </w:pPr>
      <w:r>
        <w:rPr>
          <w:rFonts w:ascii="Times New Roman"/>
          <w:b w:val="false"/>
          <w:i w:val="false"/>
          <w:color w:val="000000"/>
          <w:sz w:val="28"/>
        </w:rPr>
        <w:t>
      32) жұмылдыру дайындығы саласындағы уәкiлеттi органға жұмылдыру дайындығы мен жұмылдыруды жетiлдiру жөнiнде ұсыныстар енгiзу;</w:t>
      </w:r>
    </w:p>
    <w:bookmarkEnd w:id="1381"/>
    <w:bookmarkStart w:name="z1627" w:id="1382"/>
    <w:p>
      <w:pPr>
        <w:spacing w:after="0"/>
        <w:ind w:left="0"/>
        <w:jc w:val="both"/>
      </w:pPr>
      <w:r>
        <w:rPr>
          <w:rFonts w:ascii="Times New Roman"/>
          <w:b w:val="false"/>
          <w:i w:val="false"/>
          <w:color w:val="000000"/>
          <w:sz w:val="28"/>
        </w:rPr>
        <w:t>
      33) әскери-экономикалық және командалық-штабтық оқулар өткізуге қатысу;</w:t>
      </w:r>
    </w:p>
    <w:bookmarkEnd w:id="1382"/>
    <w:bookmarkStart w:name="z1628" w:id="1383"/>
    <w:p>
      <w:pPr>
        <w:spacing w:after="0"/>
        <w:ind w:left="0"/>
        <w:jc w:val="both"/>
      </w:pPr>
      <w:r>
        <w:rPr>
          <w:rFonts w:ascii="Times New Roman"/>
          <w:b w:val="false"/>
          <w:i w:val="false"/>
          <w:color w:val="000000"/>
          <w:sz w:val="28"/>
        </w:rPr>
        <w:t>
      34) Қазақстан Республикасының заңнамасында көзделген өзге де функцияларды жүзеге асырады.</w:t>
      </w:r>
    </w:p>
    <w:bookmarkEnd w:id="1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мен толықтырулар енгізілді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10.02.2020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бастап қолданысқа енгізіледі); 16.06.2022 </w:t>
      </w:r>
      <w:r>
        <w:rPr>
          <w:rFonts w:ascii="Times New Roman"/>
          <w:b w:val="false"/>
          <w:i w:val="false"/>
          <w:color w:val="ff0000"/>
          <w:sz w:val="28"/>
        </w:rPr>
        <w:t>№ 335</w:t>
      </w:r>
      <w:r>
        <w:rPr>
          <w:rFonts w:ascii="Times New Roman"/>
          <w:b w:val="false"/>
          <w:i w:val="false"/>
          <w:color w:val="ff0000"/>
          <w:sz w:val="28"/>
        </w:rPr>
        <w:t xml:space="preserve">;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307" w:id="1384"/>
    <w:p>
      <w:pPr>
        <w:spacing w:after="0"/>
        <w:ind w:left="0"/>
        <w:jc w:val="both"/>
      </w:pPr>
      <w:r>
        <w:rPr>
          <w:rFonts w:ascii="Times New Roman"/>
          <w:b w:val="false"/>
          <w:i w:val="false"/>
          <w:color w:val="000000"/>
          <w:sz w:val="28"/>
        </w:rPr>
        <w:t>
      15. Департаменттің құқықтары мен міндеттері:</w:t>
      </w:r>
    </w:p>
    <w:bookmarkEnd w:id="1384"/>
    <w:bookmarkStart w:name="z1308" w:id="1385"/>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bookmarkEnd w:id="1385"/>
    <w:bookmarkStart w:name="z1309" w:id="1386"/>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bookmarkEnd w:id="1386"/>
    <w:bookmarkStart w:name="z1310" w:id="1387"/>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bookmarkEnd w:id="1387"/>
    <w:bookmarkStart w:name="z1311" w:id="1388"/>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bookmarkEnd w:id="1388"/>
    <w:bookmarkStart w:name="z1312" w:id="1389"/>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End w:id="1389"/>
    <w:bookmarkStart w:name="z1313" w:id="1390"/>
    <w:p>
      <w:pPr>
        <w:spacing w:after="0"/>
        <w:ind w:left="0"/>
        <w:jc w:val="left"/>
      </w:pPr>
      <w:r>
        <w:rPr>
          <w:rFonts w:ascii="Times New Roman"/>
          <w:b/>
          <w:i w:val="false"/>
          <w:color w:val="000000"/>
        </w:rPr>
        <w:t xml:space="preserve"> 3-тарау. Департаменттің қызметін ұйымдастыру</w:t>
      </w:r>
    </w:p>
    <w:bookmarkEnd w:id="1390"/>
    <w:bookmarkStart w:name="z1314" w:id="1391"/>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1391"/>
    <w:bookmarkStart w:name="z1315" w:id="1392"/>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16" w:id="1393"/>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13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17" w:id="1394"/>
    <w:p>
      <w:pPr>
        <w:spacing w:after="0"/>
        <w:ind w:left="0"/>
        <w:jc w:val="both"/>
      </w:pPr>
      <w:r>
        <w:rPr>
          <w:rFonts w:ascii="Times New Roman"/>
          <w:b w:val="false"/>
          <w:i w:val="false"/>
          <w:color w:val="000000"/>
          <w:sz w:val="28"/>
        </w:rPr>
        <w:t>
      19. Департамент басшысының өкілеттіктері:</w:t>
      </w:r>
    </w:p>
    <w:bookmarkEnd w:id="1394"/>
    <w:bookmarkStart w:name="z1318" w:id="1395"/>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bookmarkEnd w:id="1395"/>
    <w:bookmarkStart w:name="z1319" w:id="1396"/>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bookmarkEnd w:id="1396"/>
    <w:bookmarkStart w:name="z1320" w:id="1397"/>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bookmarkEnd w:id="1397"/>
    <w:bookmarkStart w:name="z1321" w:id="1398"/>
    <w:p>
      <w:pPr>
        <w:spacing w:after="0"/>
        <w:ind w:left="0"/>
        <w:jc w:val="both"/>
      </w:pPr>
      <w:r>
        <w:rPr>
          <w:rFonts w:ascii="Times New Roman"/>
          <w:b w:val="false"/>
          <w:i w:val="false"/>
          <w:color w:val="000000"/>
          <w:sz w:val="28"/>
        </w:rPr>
        <w:t>
      4) Департаменттің бұйрықтарына қол қояды;</w:t>
      </w:r>
    </w:p>
    <w:bookmarkEnd w:id="1398"/>
    <w:bookmarkStart w:name="z1322" w:id="1399"/>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bookmarkEnd w:id="1399"/>
    <w:bookmarkStart w:name="z1323" w:id="1400"/>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bookmarkEnd w:id="1400"/>
    <w:bookmarkStart w:name="z1324" w:id="1401"/>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1401"/>
    <w:bookmarkStart w:name="z1325" w:id="1402"/>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bookmarkEnd w:id="1402"/>
    <w:bookmarkStart w:name="z1326" w:id="1403"/>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1403"/>
    <w:bookmarkStart w:name="z1327" w:id="1404"/>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End w:id="1404"/>
    <w:bookmarkStart w:name="z1328" w:id="1405"/>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1405"/>
    <w:bookmarkStart w:name="z1329" w:id="1406"/>
    <w:p>
      <w:pPr>
        <w:spacing w:after="0"/>
        <w:ind w:left="0"/>
        <w:jc w:val="left"/>
      </w:pPr>
      <w:r>
        <w:rPr>
          <w:rFonts w:ascii="Times New Roman"/>
          <w:b/>
          <w:i w:val="false"/>
          <w:color w:val="000000"/>
        </w:rPr>
        <w:t xml:space="preserve"> 4-тарау. Департаменттің мүлкі</w:t>
      </w:r>
    </w:p>
    <w:bookmarkEnd w:id="1406"/>
    <w:bookmarkStart w:name="z1330" w:id="1407"/>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1407"/>
    <w:bookmarkStart w:name="z1331" w:id="1408"/>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408"/>
    <w:bookmarkStart w:name="z1332" w:id="1409"/>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1409"/>
    <w:bookmarkStart w:name="z1333" w:id="1410"/>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10"/>
    <w:bookmarkStart w:name="z1334" w:id="1411"/>
    <w:p>
      <w:pPr>
        <w:spacing w:after="0"/>
        <w:ind w:left="0"/>
        <w:jc w:val="left"/>
      </w:pPr>
      <w:r>
        <w:rPr>
          <w:rFonts w:ascii="Times New Roman"/>
          <w:b/>
          <w:i w:val="false"/>
          <w:color w:val="000000"/>
        </w:rPr>
        <w:t xml:space="preserve"> 5-тарау. Департаментті қайта ұйымдастыру және тарату</w:t>
      </w:r>
    </w:p>
    <w:bookmarkEnd w:id="1411"/>
    <w:bookmarkStart w:name="z1335" w:id="1412"/>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4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комитетінің</w:t>
            </w:r>
            <w:r>
              <w:br/>
            </w:r>
            <w:r>
              <w:rPr>
                <w:rFonts w:ascii="Times New Roman"/>
                <w:b w:val="false"/>
                <w:i w:val="false"/>
                <w:color w:val="000000"/>
                <w:sz w:val="20"/>
              </w:rPr>
              <w:t>Төрағасы 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 18-қосымша</w:t>
            </w:r>
          </w:p>
        </w:tc>
      </w:tr>
    </w:tbl>
    <w:bookmarkStart w:name="z1337" w:id="1413"/>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Байқоңыр мемлекеттік мүлік және жекешелендіру департаменті" мемлекеттік мекемесі туралы ЕРЕЖЕ</w:t>
      </w:r>
    </w:p>
    <w:bookmarkEnd w:id="1413"/>
    <w:bookmarkStart w:name="z1338" w:id="1414"/>
    <w:p>
      <w:pPr>
        <w:spacing w:after="0"/>
        <w:ind w:left="0"/>
        <w:jc w:val="left"/>
      </w:pPr>
      <w:r>
        <w:rPr>
          <w:rFonts w:ascii="Times New Roman"/>
          <w:b/>
          <w:i w:val="false"/>
          <w:color w:val="000000"/>
        </w:rPr>
        <w:t xml:space="preserve"> 1-тарау. Жалпы ережелер</w:t>
      </w:r>
    </w:p>
    <w:bookmarkEnd w:id="1414"/>
    <w:bookmarkStart w:name="z1339" w:id="1415"/>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Байқоңыр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"Байқоңыр" кешенінің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1415"/>
    <w:bookmarkStart w:name="z1340" w:id="1416"/>
    <w:p>
      <w:pPr>
        <w:spacing w:after="0"/>
        <w:ind w:left="0"/>
        <w:jc w:val="both"/>
      </w:pPr>
      <w:r>
        <w:rPr>
          <w:rFonts w:ascii="Times New Roman"/>
          <w:b w:val="false"/>
          <w:i w:val="false"/>
          <w:color w:val="000000"/>
          <w:sz w:val="28"/>
        </w:rPr>
        <w:t>
      "Байқоңыр" кешені - "Байқоңыр" ғарыш айлағы мен Байқоңыр қаласының жылжымалы және жылжымайтын мүлкімен бірге, сынақ, технологиялық, ғылыми, өндірістік-техникалық, әлеуметтік және қамтамасыз ету объектілері.</w:t>
      </w:r>
    </w:p>
    <w:bookmarkEnd w:id="1416"/>
    <w:bookmarkStart w:name="z1341" w:id="1417"/>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1994 жылғы 28 наурыздағы Қазақстан Республикасы мен Ресей Федерациясы арасындағы "Байқоңыр" ғарыш айлағын пайдаланудың негізгі қағидаттары мен шарттары туралы келісімге, 1994 жылғы 10 желтоқсандағы Қазақстан Республикасының Үкіметі мен Ресей Федерациясының Үкіметі арасындағы "Байқоңыр" кешенін жалға беру шартына және Қазақстан Республикасы мен Ресей Федерациясы арасындағы "Байқоңыр" ғарыш айлағы бойынша басқа да мемлекетаралық және үкіметаралық келісімдерге, өзге де нормативтік құқықтық актілерге, сондай-ақ осы Ережеге сәйкес жүзеге асырады.</w:t>
      </w:r>
    </w:p>
    <w:bookmarkEnd w:id="1417"/>
    <w:bookmarkStart w:name="z1342" w:id="1418"/>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418"/>
    <w:bookmarkStart w:name="z1343" w:id="1419"/>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419"/>
    <w:bookmarkStart w:name="z1344" w:id="1420"/>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1420"/>
    <w:bookmarkStart w:name="z1345" w:id="1421"/>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1421"/>
    <w:bookmarkStart w:name="z1346" w:id="1422"/>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1422"/>
    <w:bookmarkStart w:name="z1347" w:id="1423"/>
    <w:p>
      <w:pPr>
        <w:spacing w:after="0"/>
        <w:ind w:left="0"/>
        <w:jc w:val="both"/>
      </w:pPr>
      <w:r>
        <w:rPr>
          <w:rFonts w:ascii="Times New Roman"/>
          <w:b w:val="false"/>
          <w:i w:val="false"/>
          <w:color w:val="000000"/>
          <w:sz w:val="28"/>
        </w:rPr>
        <w:t>
      8. Департаменттің заңды мекенжайы: 468320, Қазақстан Республикасы, Байқоңыр қаласы, Совет Армия көшесі, 11.</w:t>
      </w:r>
    </w:p>
    <w:bookmarkEnd w:id="1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министрлігінің Мемлекеттік мүлік және жекешелендіру комитеті Төрағасының 09.11.2023 </w:t>
      </w:r>
      <w:r>
        <w:rPr>
          <w:rFonts w:ascii="Times New Roman"/>
          <w:b w:val="false"/>
          <w:i w:val="false"/>
          <w:color w:val="ff0000"/>
          <w:sz w:val="28"/>
        </w:rPr>
        <w:t>№ 817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48" w:id="1424"/>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Байқоңыр мемлекеттік мүлік және жекешелендіру департаменті" мемлекеттік мекемесі.</w:t>
      </w:r>
    </w:p>
    <w:bookmarkEnd w:id="1424"/>
    <w:bookmarkStart w:name="z1349" w:id="1425"/>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425"/>
    <w:bookmarkStart w:name="z1350" w:id="1426"/>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1426"/>
    <w:bookmarkStart w:name="z1351" w:id="1427"/>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1427"/>
    <w:bookmarkStart w:name="z1352" w:id="1428"/>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End w:id="1428"/>
    <w:bookmarkStart w:name="z1353" w:id="1429"/>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1429"/>
    <w:bookmarkStart w:name="z1354" w:id="1430"/>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1430"/>
    <w:bookmarkStart w:name="z1355" w:id="1431"/>
    <w:p>
      <w:pPr>
        <w:spacing w:after="0"/>
        <w:ind w:left="0"/>
        <w:jc w:val="both"/>
      </w:pPr>
      <w:r>
        <w:rPr>
          <w:rFonts w:ascii="Times New Roman"/>
          <w:b w:val="false"/>
          <w:i w:val="false"/>
          <w:color w:val="000000"/>
          <w:sz w:val="28"/>
        </w:rPr>
        <w:t>
      14. Департаменттің функциялары:</w:t>
      </w:r>
    </w:p>
    <w:bookmarkEnd w:id="1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57" w:id="1432"/>
    <w:p>
      <w:pPr>
        <w:spacing w:after="0"/>
        <w:ind w:left="0"/>
        <w:jc w:val="both"/>
      </w:pPr>
      <w:r>
        <w:rPr>
          <w:rFonts w:ascii="Times New Roman"/>
          <w:b w:val="false"/>
          <w:i w:val="false"/>
          <w:color w:val="000000"/>
          <w:sz w:val="28"/>
        </w:rPr>
        <w:t>
      2)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bookmarkEnd w:id="1432"/>
    <w:bookmarkStart w:name="z1358" w:id="1433"/>
    <w:p>
      <w:pPr>
        <w:spacing w:after="0"/>
        <w:ind w:left="0"/>
        <w:jc w:val="both"/>
      </w:pPr>
      <w:r>
        <w:rPr>
          <w:rFonts w:ascii="Times New Roman"/>
          <w:b w:val="false"/>
          <w:i w:val="false"/>
          <w:color w:val="000000"/>
          <w:sz w:val="28"/>
        </w:rPr>
        <w:t>
      3)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bookmarkEnd w:id="1433"/>
    <w:bookmarkStart w:name="z1359" w:id="1434"/>
    <w:p>
      <w:pPr>
        <w:spacing w:after="0"/>
        <w:ind w:left="0"/>
        <w:jc w:val="both"/>
      </w:pPr>
      <w:r>
        <w:rPr>
          <w:rFonts w:ascii="Times New Roman"/>
          <w:b w:val="false"/>
          <w:i w:val="false"/>
          <w:color w:val="000000"/>
          <w:sz w:val="28"/>
        </w:rPr>
        <w:t>
      4)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bookmarkEnd w:id="1434"/>
    <w:bookmarkStart w:name="z1360" w:id="1435"/>
    <w:p>
      <w:pPr>
        <w:spacing w:after="0"/>
        <w:ind w:left="0"/>
        <w:jc w:val="both"/>
      </w:pPr>
      <w:r>
        <w:rPr>
          <w:rFonts w:ascii="Times New Roman"/>
          <w:b w:val="false"/>
          <w:i w:val="false"/>
          <w:color w:val="000000"/>
          <w:sz w:val="28"/>
        </w:rPr>
        <w:t>
      5)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bookmarkEnd w:id="1435"/>
    <w:bookmarkStart w:name="z1361" w:id="1436"/>
    <w:p>
      <w:pPr>
        <w:spacing w:after="0"/>
        <w:ind w:left="0"/>
        <w:jc w:val="both"/>
      </w:pPr>
      <w:r>
        <w:rPr>
          <w:rFonts w:ascii="Times New Roman"/>
          <w:b w:val="false"/>
          <w:i w:val="false"/>
          <w:color w:val="000000"/>
          <w:sz w:val="28"/>
        </w:rPr>
        <w:t>
      6)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bookmarkEnd w:id="1436"/>
    <w:bookmarkStart w:name="z1362" w:id="1437"/>
    <w:p>
      <w:pPr>
        <w:spacing w:after="0"/>
        <w:ind w:left="0"/>
        <w:jc w:val="both"/>
      </w:pPr>
      <w:r>
        <w:rPr>
          <w:rFonts w:ascii="Times New Roman"/>
          <w:b w:val="false"/>
          <w:i w:val="false"/>
          <w:color w:val="000000"/>
          <w:sz w:val="28"/>
        </w:rPr>
        <w:t>
      7) республикалық мүлiк мәселелерi бойынша мемлекеттiң мүдделерiн бiлдiру, Қазақстан Республикасына тиесiлi мүлiктiк құқықтарды қорғауды жүзеге асыру;</w:t>
      </w:r>
    </w:p>
    <w:bookmarkEnd w:id="1437"/>
    <w:bookmarkStart w:name="z1363" w:id="1438"/>
    <w:p>
      <w:pPr>
        <w:spacing w:after="0"/>
        <w:ind w:left="0"/>
        <w:jc w:val="both"/>
      </w:pPr>
      <w:r>
        <w:rPr>
          <w:rFonts w:ascii="Times New Roman"/>
          <w:b w:val="false"/>
          <w:i w:val="false"/>
          <w:color w:val="000000"/>
          <w:sz w:val="28"/>
        </w:rPr>
        <w:t>
      8)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bookmarkEnd w:id="1438"/>
    <w:bookmarkStart w:name="z1364" w:id="1439"/>
    <w:p>
      <w:pPr>
        <w:spacing w:after="0"/>
        <w:ind w:left="0"/>
        <w:jc w:val="both"/>
      </w:pPr>
      <w:r>
        <w:rPr>
          <w:rFonts w:ascii="Times New Roman"/>
          <w:b w:val="false"/>
          <w:i w:val="false"/>
          <w:color w:val="000000"/>
          <w:sz w:val="28"/>
        </w:rPr>
        <w:t>
      9)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bookmarkEnd w:id="1439"/>
    <w:bookmarkStart w:name="z1365" w:id="1440"/>
    <w:p>
      <w:pPr>
        <w:spacing w:after="0"/>
        <w:ind w:left="0"/>
        <w:jc w:val="both"/>
      </w:pPr>
      <w:r>
        <w:rPr>
          <w:rFonts w:ascii="Times New Roman"/>
          <w:b w:val="false"/>
          <w:i w:val="false"/>
          <w:color w:val="000000"/>
          <w:sz w:val="28"/>
        </w:rPr>
        <w:t>
      10) республикалық меншіктегі мүлікті жалға беруден түсетін кірістерді республикалық бюджетке алу;</w:t>
      </w:r>
    </w:p>
    <w:bookmarkEnd w:id="1440"/>
    <w:bookmarkStart w:name="z1366" w:id="1441"/>
    <w:p>
      <w:pPr>
        <w:spacing w:after="0"/>
        <w:ind w:left="0"/>
        <w:jc w:val="both"/>
      </w:pPr>
      <w:r>
        <w:rPr>
          <w:rFonts w:ascii="Times New Roman"/>
          <w:b w:val="false"/>
          <w:i w:val="false"/>
          <w:color w:val="000000"/>
          <w:sz w:val="28"/>
        </w:rPr>
        <w:t>
      11) концессия және мемлекеттік-жекешелік әріптестік шарттары негізінде құрылған объектілерді республикалық меншікке қабылдауға қатысу;</w:t>
      </w:r>
    </w:p>
    <w:bookmarkEnd w:id="1441"/>
    <w:bookmarkStart w:name="z1367" w:id="1442"/>
    <w:p>
      <w:pPr>
        <w:spacing w:after="0"/>
        <w:ind w:left="0"/>
        <w:jc w:val="both"/>
      </w:pPr>
      <w:r>
        <w:rPr>
          <w:rFonts w:ascii="Times New Roman"/>
          <w:b w:val="false"/>
          <w:i w:val="false"/>
          <w:color w:val="000000"/>
          <w:sz w:val="28"/>
        </w:rPr>
        <w:t>
      12)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bookmarkEnd w:id="1442"/>
    <w:bookmarkStart w:name="z1368" w:id="1443"/>
    <w:p>
      <w:pPr>
        <w:spacing w:after="0"/>
        <w:ind w:left="0"/>
        <w:jc w:val="both"/>
      </w:pPr>
      <w:r>
        <w:rPr>
          <w:rFonts w:ascii="Times New Roman"/>
          <w:b w:val="false"/>
          <w:i w:val="false"/>
          <w:color w:val="000000"/>
          <w:sz w:val="28"/>
        </w:rPr>
        <w:t>
      13) сыйға тарту шарттарын жасасу, мемлекеттік емес заңды және жеке тұлғалардың мүлкі бойынша қабылдап алу-беру актілеріне қол қою мен бекіту;</w:t>
      </w:r>
    </w:p>
    <w:bookmarkEnd w:id="1443"/>
    <w:bookmarkStart w:name="z1369" w:id="1444"/>
    <w:p>
      <w:pPr>
        <w:spacing w:after="0"/>
        <w:ind w:left="0"/>
        <w:jc w:val="both"/>
      </w:pPr>
      <w:r>
        <w:rPr>
          <w:rFonts w:ascii="Times New Roman"/>
          <w:b w:val="false"/>
          <w:i w:val="false"/>
          <w:color w:val="000000"/>
          <w:sz w:val="28"/>
        </w:rPr>
        <w:t>
      14)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bookmarkEnd w:id="1444"/>
    <w:bookmarkStart w:name="z1370" w:id="1445"/>
    <w:p>
      <w:pPr>
        <w:spacing w:after="0"/>
        <w:ind w:left="0"/>
        <w:jc w:val="both"/>
      </w:pPr>
      <w:r>
        <w:rPr>
          <w:rFonts w:ascii="Times New Roman"/>
          <w:b w:val="false"/>
          <w:i w:val="false"/>
          <w:color w:val="000000"/>
          <w:sz w:val="28"/>
        </w:rPr>
        <w:t>
      15)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bookmarkEnd w:id="1445"/>
    <w:bookmarkStart w:name="z1371" w:id="1446"/>
    <w:p>
      <w:pPr>
        <w:spacing w:after="0"/>
        <w:ind w:left="0"/>
        <w:jc w:val="both"/>
      </w:pPr>
      <w:r>
        <w:rPr>
          <w:rFonts w:ascii="Times New Roman"/>
          <w:b w:val="false"/>
          <w:i w:val="false"/>
          <w:color w:val="000000"/>
          <w:sz w:val="28"/>
        </w:rPr>
        <w:t>
      16)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bookmarkEnd w:id="1446"/>
    <w:bookmarkStart w:name="z1372" w:id="1447"/>
    <w:p>
      <w:pPr>
        <w:spacing w:after="0"/>
        <w:ind w:left="0"/>
        <w:jc w:val="both"/>
      </w:pPr>
      <w:r>
        <w:rPr>
          <w:rFonts w:ascii="Times New Roman"/>
          <w:b w:val="false"/>
          <w:i w:val="false"/>
          <w:color w:val="000000"/>
          <w:sz w:val="28"/>
        </w:rPr>
        <w:t>
      17)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bookmarkEnd w:id="1447"/>
    <w:bookmarkStart w:name="z1373" w:id="1448"/>
    <w:p>
      <w:pPr>
        <w:spacing w:after="0"/>
        <w:ind w:left="0"/>
        <w:jc w:val="both"/>
      </w:pPr>
      <w:r>
        <w:rPr>
          <w:rFonts w:ascii="Times New Roman"/>
          <w:b w:val="false"/>
          <w:i w:val="false"/>
          <w:color w:val="000000"/>
          <w:sz w:val="28"/>
        </w:rPr>
        <w:t>
      18) республикалық мүліктің нысаналы және тиiмдi пайдаланылуына бақылауды жүзеге асыру;</w:t>
      </w:r>
    </w:p>
    <w:bookmarkEnd w:id="1448"/>
    <w:bookmarkStart w:name="z1374" w:id="1449"/>
    <w:p>
      <w:pPr>
        <w:spacing w:after="0"/>
        <w:ind w:left="0"/>
        <w:jc w:val="both"/>
      </w:pPr>
      <w:r>
        <w:rPr>
          <w:rFonts w:ascii="Times New Roman"/>
          <w:b w:val="false"/>
          <w:i w:val="false"/>
          <w:color w:val="000000"/>
          <w:sz w:val="28"/>
        </w:rPr>
        <w:t>
      19)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bookmarkEnd w:id="1449"/>
    <w:bookmarkStart w:name="z1375" w:id="1450"/>
    <w:p>
      <w:pPr>
        <w:spacing w:after="0"/>
        <w:ind w:left="0"/>
        <w:jc w:val="both"/>
      </w:pPr>
      <w:r>
        <w:rPr>
          <w:rFonts w:ascii="Times New Roman"/>
          <w:b w:val="false"/>
          <w:i w:val="false"/>
          <w:color w:val="000000"/>
          <w:sz w:val="28"/>
        </w:rPr>
        <w:t>
      20)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bookmarkEnd w:id="1450"/>
    <w:bookmarkStart w:name="z1376" w:id="1451"/>
    <w:p>
      <w:pPr>
        <w:spacing w:after="0"/>
        <w:ind w:left="0"/>
        <w:jc w:val="both"/>
      </w:pPr>
      <w:r>
        <w:rPr>
          <w:rFonts w:ascii="Times New Roman"/>
          <w:b w:val="false"/>
          <w:i w:val="false"/>
          <w:color w:val="000000"/>
          <w:sz w:val="28"/>
        </w:rPr>
        <w:t>
      21)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bookmarkEnd w:id="1451"/>
    <w:bookmarkStart w:name="z1377" w:id="1452"/>
    <w:p>
      <w:pPr>
        <w:spacing w:after="0"/>
        <w:ind w:left="0"/>
        <w:jc w:val="both"/>
      </w:pPr>
      <w:r>
        <w:rPr>
          <w:rFonts w:ascii="Times New Roman"/>
          <w:b w:val="false"/>
          <w:i w:val="false"/>
          <w:color w:val="000000"/>
          <w:sz w:val="28"/>
        </w:rPr>
        <w:t>
      22) меншiктің мемлекеттiк мониторингiн жүргізу жөніндегі жұмыстарды үйлестіруді жүзеге асыруға қатысу;</w:t>
      </w:r>
    </w:p>
    <w:bookmarkEnd w:id="1452"/>
    <w:bookmarkStart w:name="z1378" w:id="1453"/>
    <w:p>
      <w:pPr>
        <w:spacing w:after="0"/>
        <w:ind w:left="0"/>
        <w:jc w:val="both"/>
      </w:pPr>
      <w:r>
        <w:rPr>
          <w:rFonts w:ascii="Times New Roman"/>
          <w:b w:val="false"/>
          <w:i w:val="false"/>
          <w:color w:val="000000"/>
          <w:sz w:val="28"/>
        </w:rPr>
        <w:t>
      23) меншiктiң мемлекеттiк мониторингінің нысанасы бойынша анық және объективтi талдау үшiн қажеттi ақпаратты сұратуды және алуды жүзеге асыру;</w:t>
      </w:r>
    </w:p>
    <w:bookmarkEnd w:id="1453"/>
    <w:bookmarkStart w:name="z1379" w:id="1454"/>
    <w:p>
      <w:pPr>
        <w:spacing w:after="0"/>
        <w:ind w:left="0"/>
        <w:jc w:val="both"/>
      </w:pPr>
      <w:r>
        <w:rPr>
          <w:rFonts w:ascii="Times New Roman"/>
          <w:b w:val="false"/>
          <w:i w:val="false"/>
          <w:color w:val="000000"/>
          <w:sz w:val="28"/>
        </w:rPr>
        <w:t>
      24)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bookmarkEnd w:id="1454"/>
    <w:bookmarkStart w:name="z1380" w:id="1455"/>
    <w:p>
      <w:pPr>
        <w:spacing w:after="0"/>
        <w:ind w:left="0"/>
        <w:jc w:val="both"/>
      </w:pPr>
      <w:r>
        <w:rPr>
          <w:rFonts w:ascii="Times New Roman"/>
          <w:b w:val="false"/>
          <w:i w:val="false"/>
          <w:color w:val="000000"/>
          <w:sz w:val="28"/>
        </w:rPr>
        <w:t>
      25)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bookmarkEnd w:id="1455"/>
    <w:bookmarkStart w:name="z1381" w:id="1456"/>
    <w:p>
      <w:pPr>
        <w:spacing w:after="0"/>
        <w:ind w:left="0"/>
        <w:jc w:val="both"/>
      </w:pPr>
      <w:r>
        <w:rPr>
          <w:rFonts w:ascii="Times New Roman"/>
          <w:b w:val="false"/>
          <w:i w:val="false"/>
          <w:color w:val="000000"/>
          <w:sz w:val="28"/>
        </w:rPr>
        <w:t>
      26)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bookmarkEnd w:id="1456"/>
    <w:p>
      <w:pPr>
        <w:spacing w:after="0"/>
        <w:ind w:left="0"/>
        <w:jc w:val="both"/>
      </w:pPr>
      <w:r>
        <w:rPr>
          <w:rFonts w:ascii="Times New Roman"/>
          <w:b w:val="false"/>
          <w:i w:val="false"/>
          <w:color w:val="000000"/>
          <w:sz w:val="28"/>
        </w:rPr>
        <w:t>
      26-1) орталық мемлекеттік органдар мен олардың ведомстволарының мүлкін қоспағанда, республикалық мемлекеттік мекемелердің мүлкін коммуналдық меншікке беру;</w:t>
      </w:r>
    </w:p>
    <w:p>
      <w:pPr>
        <w:spacing w:after="0"/>
        <w:ind w:left="0"/>
        <w:jc w:val="both"/>
      </w:pPr>
      <w:r>
        <w:rPr>
          <w:rFonts w:ascii="Times New Roman"/>
          <w:b w:val="false"/>
          <w:i w:val="false"/>
          <w:color w:val="000000"/>
          <w:sz w:val="28"/>
        </w:rPr>
        <w:t>
      26-2)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26-3)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бөлімшелесінің,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26-4)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26-5)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bookmarkStart w:name="z1382" w:id="1457"/>
    <w:p>
      <w:pPr>
        <w:spacing w:after="0"/>
        <w:ind w:left="0"/>
        <w:jc w:val="both"/>
      </w:pPr>
      <w:r>
        <w:rPr>
          <w:rFonts w:ascii="Times New Roman"/>
          <w:b w:val="false"/>
          <w:i w:val="false"/>
          <w:color w:val="000000"/>
          <w:sz w:val="28"/>
        </w:rPr>
        <w:t>
      27) "Байқоңыр" кешені объектілерінің сақталуы мен оларды пайдалану шарттарына бақылауды жүзеге асыру;</w:t>
      </w:r>
    </w:p>
    <w:bookmarkEnd w:id="1457"/>
    <w:bookmarkStart w:name="z1383" w:id="1458"/>
    <w:p>
      <w:pPr>
        <w:spacing w:after="0"/>
        <w:ind w:left="0"/>
        <w:jc w:val="both"/>
      </w:pPr>
      <w:r>
        <w:rPr>
          <w:rFonts w:ascii="Times New Roman"/>
          <w:b w:val="false"/>
          <w:i w:val="false"/>
          <w:color w:val="000000"/>
          <w:sz w:val="28"/>
        </w:rPr>
        <w:t>
      28) "Байқоңыр" кешенінің объектілерін үшінші тұлғаларға қосалқы жалға беруді келісу;</w:t>
      </w:r>
    </w:p>
    <w:bookmarkEnd w:id="1458"/>
    <w:bookmarkStart w:name="z1384" w:id="1459"/>
    <w:p>
      <w:pPr>
        <w:spacing w:after="0"/>
        <w:ind w:left="0"/>
        <w:jc w:val="both"/>
      </w:pPr>
      <w:r>
        <w:rPr>
          <w:rFonts w:ascii="Times New Roman"/>
          <w:b w:val="false"/>
          <w:i w:val="false"/>
          <w:color w:val="000000"/>
          <w:sz w:val="28"/>
        </w:rPr>
        <w:t>
      29) Қазақстан Республикасының тарапынан "Байқоңыр" кешені объектілерінің сақталуын және оларды пайдалану шарттарын бақылау тәртібі туралы 1995 жылғы 18 тамыздағы келісімге сәйкес "Байқоңыр" кешенінің жұмыс істеуін қамтамасыз ететін техникалық және технологиялық жабдық, зымыран-ғарыш техникасы, қару-жарақ, арнайы техника және басқа да материалдық құралдар түріндегі Қазақстан Республикасының, Ресей Федерациясының және үшінші мемлекеттер мүлкінің әкелінуі мен әкетілуіне бақылауды жүзеге асыру;</w:t>
      </w:r>
    </w:p>
    <w:bookmarkEnd w:id="1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29-1)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29-2)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29-3) алып тасталды – ҚР Қаржы министрлігінің Мемлекеттік мүлік және жекешелендіру комитеті Төрағасының 16.06.2022 </w:t>
      </w:r>
      <w:r>
        <w:rPr>
          <w:rFonts w:ascii="Times New Roman"/>
          <w:b w:val="false"/>
          <w:i w:val="false"/>
          <w:color w:val="ff0000"/>
          <w:sz w:val="28"/>
        </w:rPr>
        <w:t>№ 335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85" w:id="1460"/>
    <w:p>
      <w:pPr>
        <w:spacing w:after="0"/>
        <w:ind w:left="0"/>
        <w:jc w:val="both"/>
      </w:pPr>
      <w:r>
        <w:rPr>
          <w:rFonts w:ascii="Times New Roman"/>
          <w:b w:val="false"/>
          <w:i w:val="false"/>
          <w:color w:val="000000"/>
          <w:sz w:val="28"/>
        </w:rPr>
        <w:t>
      30)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1460"/>
    <w:bookmarkStart w:name="z1632" w:id="1461"/>
    <w:p>
      <w:pPr>
        <w:spacing w:after="0"/>
        <w:ind w:left="0"/>
        <w:jc w:val="both"/>
      </w:pPr>
      <w:r>
        <w:rPr>
          <w:rFonts w:ascii="Times New Roman"/>
          <w:b w:val="false"/>
          <w:i w:val="false"/>
          <w:color w:val="000000"/>
          <w:sz w:val="28"/>
        </w:rPr>
        <w:t>
      31) әскери міндеттілерді бекітіп қою бойынша жұмысты ұйымдастыру және жүргізу;</w:t>
      </w:r>
    </w:p>
    <w:bookmarkEnd w:id="1461"/>
    <w:bookmarkStart w:name="z1633" w:id="1462"/>
    <w:p>
      <w:pPr>
        <w:spacing w:after="0"/>
        <w:ind w:left="0"/>
        <w:jc w:val="both"/>
      </w:pPr>
      <w:r>
        <w:rPr>
          <w:rFonts w:ascii="Times New Roman"/>
          <w:b w:val="false"/>
          <w:i w:val="false"/>
          <w:color w:val="000000"/>
          <w:sz w:val="28"/>
        </w:rPr>
        <w:t>
      32)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1462"/>
    <w:bookmarkStart w:name="z1634" w:id="1463"/>
    <w:p>
      <w:pPr>
        <w:spacing w:after="0"/>
        <w:ind w:left="0"/>
        <w:jc w:val="both"/>
      </w:pPr>
      <w:r>
        <w:rPr>
          <w:rFonts w:ascii="Times New Roman"/>
          <w:b w:val="false"/>
          <w:i w:val="false"/>
          <w:color w:val="000000"/>
          <w:sz w:val="28"/>
        </w:rPr>
        <w:t>
      33)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1463"/>
    <w:bookmarkStart w:name="z1635" w:id="1464"/>
    <w:p>
      <w:pPr>
        <w:spacing w:after="0"/>
        <w:ind w:left="0"/>
        <w:jc w:val="both"/>
      </w:pPr>
      <w:r>
        <w:rPr>
          <w:rFonts w:ascii="Times New Roman"/>
          <w:b w:val="false"/>
          <w:i w:val="false"/>
          <w:color w:val="000000"/>
          <w:sz w:val="28"/>
        </w:rPr>
        <w:t>
      34) Комитетке бекітіліп берілген салаларда жұмылдыру дайындығы мен жұмылдыру саласындағы нормативтік құқықтық актілерді әзірлеуге қатысу;</w:t>
      </w:r>
    </w:p>
    <w:bookmarkEnd w:id="1464"/>
    <w:bookmarkStart w:name="z1636" w:id="1465"/>
    <w:p>
      <w:pPr>
        <w:spacing w:after="0"/>
        <w:ind w:left="0"/>
        <w:jc w:val="both"/>
      </w:pPr>
      <w:r>
        <w:rPr>
          <w:rFonts w:ascii="Times New Roman"/>
          <w:b w:val="false"/>
          <w:i w:val="false"/>
          <w:color w:val="000000"/>
          <w:sz w:val="28"/>
        </w:rPr>
        <w:t>
      35) жұмылдыру дайындығы саласындағы уәкiлеттi органға жұмылдыру дайындығы мен жұмылдыруды жетiлдiру жөнiнде ұсыныстар енгiзу;</w:t>
      </w:r>
    </w:p>
    <w:bookmarkEnd w:id="1465"/>
    <w:bookmarkStart w:name="z1637" w:id="1466"/>
    <w:p>
      <w:pPr>
        <w:spacing w:after="0"/>
        <w:ind w:left="0"/>
        <w:jc w:val="both"/>
      </w:pPr>
      <w:r>
        <w:rPr>
          <w:rFonts w:ascii="Times New Roman"/>
          <w:b w:val="false"/>
          <w:i w:val="false"/>
          <w:color w:val="000000"/>
          <w:sz w:val="28"/>
        </w:rPr>
        <w:t>
      36) әскери-экономикалық және командалық-штабтық оқулар өткізуге қатысу;</w:t>
      </w:r>
    </w:p>
    <w:bookmarkEnd w:id="1466"/>
    <w:bookmarkStart w:name="z1638" w:id="1467"/>
    <w:p>
      <w:pPr>
        <w:spacing w:after="0"/>
        <w:ind w:left="0"/>
        <w:jc w:val="both"/>
      </w:pPr>
      <w:r>
        <w:rPr>
          <w:rFonts w:ascii="Times New Roman"/>
          <w:b w:val="false"/>
          <w:i w:val="false"/>
          <w:color w:val="000000"/>
          <w:sz w:val="28"/>
        </w:rPr>
        <w:t>
      37) Қазақстан Республикасының заңнамасында көзделген өзге де функцияларды жүзеге асырады.</w:t>
      </w:r>
    </w:p>
    <w:bookmarkEnd w:id="1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мен толықтырулар енгізілді – ҚР Қаржы министрлігінің Мемлекеттік мүлік және жекешелендіру комитеті Төрағасының 02.08.2019 </w:t>
      </w:r>
      <w:r>
        <w:rPr>
          <w:rFonts w:ascii="Times New Roman"/>
          <w:b w:val="false"/>
          <w:i w:val="false"/>
          <w:color w:val="000000"/>
          <w:sz w:val="28"/>
        </w:rPr>
        <w:t>№ 820</w:t>
      </w:r>
      <w:r>
        <w:rPr>
          <w:rFonts w:ascii="Times New Roman"/>
          <w:b w:val="false"/>
          <w:i w:val="false"/>
          <w:color w:val="ff0000"/>
          <w:sz w:val="28"/>
        </w:rPr>
        <w:t xml:space="preserve">; 10.02.2020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бастап қолданысқа енгізіледі); 16.06.2022 </w:t>
      </w:r>
      <w:r>
        <w:rPr>
          <w:rFonts w:ascii="Times New Roman"/>
          <w:b w:val="false"/>
          <w:i w:val="false"/>
          <w:color w:val="ff0000"/>
          <w:sz w:val="28"/>
        </w:rPr>
        <w:t>№ 335</w:t>
      </w:r>
      <w:r>
        <w:rPr>
          <w:rFonts w:ascii="Times New Roman"/>
          <w:b w:val="false"/>
          <w:i w:val="false"/>
          <w:color w:val="ff0000"/>
          <w:sz w:val="28"/>
        </w:rPr>
        <w:t xml:space="preserve">;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386" w:id="1468"/>
    <w:p>
      <w:pPr>
        <w:spacing w:after="0"/>
        <w:ind w:left="0"/>
        <w:jc w:val="both"/>
      </w:pPr>
      <w:r>
        <w:rPr>
          <w:rFonts w:ascii="Times New Roman"/>
          <w:b w:val="false"/>
          <w:i w:val="false"/>
          <w:color w:val="000000"/>
          <w:sz w:val="28"/>
        </w:rPr>
        <w:t>
      15. Департаменттің құқықтары мен міндеттері:</w:t>
      </w:r>
    </w:p>
    <w:bookmarkEnd w:id="1468"/>
    <w:bookmarkStart w:name="z1387" w:id="1469"/>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bookmarkEnd w:id="1469"/>
    <w:bookmarkStart w:name="z1388" w:id="1470"/>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bookmarkEnd w:id="1470"/>
    <w:bookmarkStart w:name="z1389" w:id="1471"/>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bookmarkEnd w:id="1471"/>
    <w:bookmarkStart w:name="z1390" w:id="1472"/>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bookmarkEnd w:id="1472"/>
    <w:bookmarkStart w:name="z1391" w:id="1473"/>
    <w:p>
      <w:pPr>
        <w:spacing w:after="0"/>
        <w:ind w:left="0"/>
        <w:jc w:val="both"/>
      </w:pPr>
      <w:r>
        <w:rPr>
          <w:rFonts w:ascii="Times New Roman"/>
          <w:b w:val="false"/>
          <w:i w:val="false"/>
          <w:color w:val="000000"/>
          <w:sz w:val="28"/>
        </w:rPr>
        <w:t>
      5) "Байқоңыр" кешенінің объектілері мен мүлкін түгендеу жөніндегі комиссияның құрамына қатысу;</w:t>
      </w:r>
    </w:p>
    <w:bookmarkEnd w:id="1473"/>
    <w:bookmarkStart w:name="z1392" w:id="1474"/>
    <w:p>
      <w:pPr>
        <w:spacing w:after="0"/>
        <w:ind w:left="0"/>
        <w:jc w:val="both"/>
      </w:pPr>
      <w:r>
        <w:rPr>
          <w:rFonts w:ascii="Times New Roman"/>
          <w:b w:val="false"/>
          <w:i w:val="false"/>
          <w:color w:val="000000"/>
          <w:sz w:val="28"/>
        </w:rPr>
        <w:t>
      6) "Байқоңыр" кешенінің Ресей Федерациясы жалға алып отырған құрамнан шығарылатын және Қазақстан тарапына берілетін объектілері мен мүлкін қабылдап алу-беру жөніндегі комиссияның құрамына қатысу;</w:t>
      </w:r>
    </w:p>
    <w:bookmarkEnd w:id="1474"/>
    <w:bookmarkStart w:name="z1393" w:id="1475"/>
    <w:p>
      <w:pPr>
        <w:spacing w:after="0"/>
        <w:ind w:left="0"/>
        <w:jc w:val="both"/>
      </w:pPr>
      <w:r>
        <w:rPr>
          <w:rFonts w:ascii="Times New Roman"/>
          <w:b w:val="false"/>
          <w:i w:val="false"/>
          <w:color w:val="000000"/>
          <w:sz w:val="28"/>
        </w:rPr>
        <w:t>
      7) Қазақстан Республикасының заңнамасымен, "Байқоңыр" кешені бойынша Қазақстан Республикасы мен Ресей Федерациясы арасындағы мемлекетаралық және үкіметаралық келісімдермен көзделген өзге де құқықтар мен міндеттерді жүзеге асыру.</w:t>
      </w:r>
    </w:p>
    <w:bookmarkEnd w:id="1475"/>
    <w:bookmarkStart w:name="z1394" w:id="1476"/>
    <w:p>
      <w:pPr>
        <w:spacing w:after="0"/>
        <w:ind w:left="0"/>
        <w:jc w:val="left"/>
      </w:pPr>
      <w:r>
        <w:rPr>
          <w:rFonts w:ascii="Times New Roman"/>
          <w:b/>
          <w:i w:val="false"/>
          <w:color w:val="000000"/>
        </w:rPr>
        <w:t xml:space="preserve"> 3-тарау. Департаменттің қызметін ұйымдастыру</w:t>
      </w:r>
    </w:p>
    <w:bookmarkEnd w:id="1476"/>
    <w:bookmarkStart w:name="z1395" w:id="1477"/>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1477"/>
    <w:bookmarkStart w:name="z1396" w:id="1478"/>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4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97" w:id="1479"/>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14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98" w:id="1480"/>
    <w:p>
      <w:pPr>
        <w:spacing w:after="0"/>
        <w:ind w:left="0"/>
        <w:jc w:val="both"/>
      </w:pPr>
      <w:r>
        <w:rPr>
          <w:rFonts w:ascii="Times New Roman"/>
          <w:b w:val="false"/>
          <w:i w:val="false"/>
          <w:color w:val="000000"/>
          <w:sz w:val="28"/>
        </w:rPr>
        <w:t>
      19. Департамент басшысының өкілеттіктері:</w:t>
      </w:r>
    </w:p>
    <w:bookmarkEnd w:id="1480"/>
    <w:bookmarkStart w:name="z1399" w:id="1481"/>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bookmarkEnd w:id="1481"/>
    <w:bookmarkStart w:name="z1400" w:id="1482"/>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bookmarkEnd w:id="1482"/>
    <w:bookmarkStart w:name="z1401" w:id="1483"/>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bookmarkEnd w:id="1483"/>
    <w:bookmarkStart w:name="z1402" w:id="1484"/>
    <w:p>
      <w:pPr>
        <w:spacing w:after="0"/>
        <w:ind w:left="0"/>
        <w:jc w:val="both"/>
      </w:pPr>
      <w:r>
        <w:rPr>
          <w:rFonts w:ascii="Times New Roman"/>
          <w:b w:val="false"/>
          <w:i w:val="false"/>
          <w:color w:val="000000"/>
          <w:sz w:val="28"/>
        </w:rPr>
        <w:t>
      4) Департаменттің бұйрықтарына қол қояды;</w:t>
      </w:r>
    </w:p>
    <w:bookmarkEnd w:id="1484"/>
    <w:bookmarkStart w:name="z1403" w:id="1485"/>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bookmarkEnd w:id="1485"/>
    <w:bookmarkStart w:name="z1404" w:id="1486"/>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bookmarkEnd w:id="1486"/>
    <w:bookmarkStart w:name="z1405" w:id="1487"/>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1487"/>
    <w:bookmarkStart w:name="z1406" w:id="1488"/>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bookmarkEnd w:id="1488"/>
    <w:bookmarkStart w:name="z1407" w:id="1489"/>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1489"/>
    <w:bookmarkStart w:name="z1408" w:id="1490"/>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End w:id="1490"/>
    <w:bookmarkStart w:name="z1409" w:id="1491"/>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1491"/>
    <w:bookmarkStart w:name="z1410" w:id="1492"/>
    <w:p>
      <w:pPr>
        <w:spacing w:after="0"/>
        <w:ind w:left="0"/>
        <w:jc w:val="left"/>
      </w:pPr>
      <w:r>
        <w:rPr>
          <w:rFonts w:ascii="Times New Roman"/>
          <w:b/>
          <w:i w:val="false"/>
          <w:color w:val="000000"/>
        </w:rPr>
        <w:t xml:space="preserve"> 4-тарау. Департаменттің мүлкі</w:t>
      </w:r>
    </w:p>
    <w:bookmarkEnd w:id="1492"/>
    <w:bookmarkStart w:name="z1411" w:id="1493"/>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1493"/>
    <w:bookmarkStart w:name="z1412" w:id="1494"/>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End w:id="1494"/>
    <w:bookmarkStart w:name="z1413" w:id="1495"/>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1495"/>
    <w:bookmarkStart w:name="z1414" w:id="1496"/>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96"/>
    <w:bookmarkStart w:name="z1415" w:id="1497"/>
    <w:p>
      <w:pPr>
        <w:spacing w:after="0"/>
        <w:ind w:left="0"/>
        <w:jc w:val="left"/>
      </w:pPr>
      <w:r>
        <w:rPr>
          <w:rFonts w:ascii="Times New Roman"/>
          <w:b/>
          <w:i w:val="false"/>
          <w:color w:val="000000"/>
        </w:rPr>
        <w:t xml:space="preserve"> 5-тарау. Департаментті қайта ұйымдастыру және тарату</w:t>
      </w:r>
    </w:p>
    <w:bookmarkEnd w:id="1497"/>
    <w:bookmarkStart w:name="z1416" w:id="1498"/>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4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 Мемлекеттік</w:t>
            </w:r>
            <w:r>
              <w:br/>
            </w:r>
            <w:r>
              <w:rPr>
                <w:rFonts w:ascii="Times New Roman"/>
                <w:b w:val="false"/>
                <w:i w:val="false"/>
                <w:color w:val="000000"/>
                <w:sz w:val="20"/>
              </w:rPr>
              <w:t>мүлік және жекешелендіру</w:t>
            </w:r>
            <w:r>
              <w:br/>
            </w:r>
            <w:r>
              <w:rPr>
                <w:rFonts w:ascii="Times New Roman"/>
                <w:b w:val="false"/>
                <w:i w:val="false"/>
                <w:color w:val="000000"/>
                <w:sz w:val="20"/>
              </w:rPr>
              <w:t>комитетінің Төрағасы</w:t>
            </w:r>
            <w:r>
              <w:br/>
            </w:r>
            <w:r>
              <w:rPr>
                <w:rFonts w:ascii="Times New Roman"/>
                <w:b w:val="false"/>
                <w:i w:val="false"/>
                <w:color w:val="000000"/>
                <w:sz w:val="20"/>
              </w:rPr>
              <w:t>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w:t>
            </w:r>
            <w:r>
              <w:br/>
            </w:r>
            <w:r>
              <w:rPr>
                <w:rFonts w:ascii="Times New Roman"/>
                <w:b w:val="false"/>
                <w:i w:val="false"/>
                <w:color w:val="000000"/>
                <w:sz w:val="20"/>
              </w:rPr>
              <w:t>19-қосымша</w:t>
            </w:r>
          </w:p>
        </w:tc>
      </w:tr>
    </w:tbl>
    <w:bookmarkStart w:name="z1418" w:id="1499"/>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Абай облысы бойынша мемлекеттік мүлік және жекешелендіру департаменті" республикалық мемлекеттік мекемесі туралы</w:t>
      </w:r>
      <w:r>
        <w:br/>
      </w:r>
      <w:r>
        <w:rPr>
          <w:rFonts w:ascii="Times New Roman"/>
          <w:b/>
          <w:i w:val="false"/>
          <w:color w:val="000000"/>
        </w:rPr>
        <w:t>ЕРЕЖЕ</w:t>
      </w:r>
    </w:p>
    <w:bookmarkEnd w:id="1499"/>
    <w:p>
      <w:pPr>
        <w:spacing w:after="0"/>
        <w:ind w:left="0"/>
        <w:jc w:val="both"/>
      </w:pPr>
      <w:r>
        <w:rPr>
          <w:rFonts w:ascii="Times New Roman"/>
          <w:b w:val="false"/>
          <w:i w:val="false"/>
          <w:color w:val="ff0000"/>
          <w:sz w:val="28"/>
        </w:rPr>
        <w:t xml:space="preserve">
      Ескерту. Ережемен толықтырылды – ҚР Қаржы министрлігінің Мемлекеттік мүлік және жекешелендіру комитеті Төрағасының 12.07.2022 </w:t>
      </w:r>
      <w:r>
        <w:rPr>
          <w:rFonts w:ascii="Times New Roman"/>
          <w:b w:val="false"/>
          <w:i w:val="false"/>
          <w:color w:val="ff0000"/>
          <w:sz w:val="28"/>
        </w:rPr>
        <w:t>№ 386</w:t>
      </w:r>
      <w:r>
        <w:rPr>
          <w:rFonts w:ascii="Times New Roman"/>
          <w:b w:val="false"/>
          <w:i w:val="false"/>
          <w:color w:val="ff0000"/>
          <w:sz w:val="28"/>
        </w:rPr>
        <w:t xml:space="preserve"> бұйрығымен.</w:t>
      </w:r>
    </w:p>
    <w:bookmarkStart w:name="z1419" w:id="1500"/>
    <w:p>
      <w:pPr>
        <w:spacing w:after="0"/>
        <w:ind w:left="0"/>
        <w:jc w:val="left"/>
      </w:pPr>
      <w:r>
        <w:rPr>
          <w:rFonts w:ascii="Times New Roman"/>
          <w:b/>
          <w:i w:val="false"/>
          <w:color w:val="000000"/>
        </w:rPr>
        <w:t xml:space="preserve"> 1-тарау. Жалпы ережелер</w:t>
      </w:r>
    </w:p>
    <w:bookmarkEnd w:id="1500"/>
    <w:bookmarkStart w:name="z1420" w:id="1501"/>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Абай облысы бойынша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Абай облысының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1501"/>
    <w:p>
      <w:pPr>
        <w:spacing w:after="0"/>
        <w:ind w:left="0"/>
        <w:jc w:val="both"/>
      </w:pPr>
      <w:r>
        <w:rPr>
          <w:rFonts w:ascii="Times New Roman"/>
          <w:b w:val="false"/>
          <w:i w:val="false"/>
          <w:color w:val="000000"/>
          <w:sz w:val="28"/>
        </w:rPr>
        <w:t>
      Департамент Қазақстан Республикасы "Қаржы министрлігі Мемлекеттік мүлік және жекешелендіру комитетінің Шығыс Қазақстан мемлекеттік мүлік және жекешелендіру департаменті" мемлекеттік мекемесінің бөлу балансына сәйкес берілетін барлық құқықтары мен міндеттерінің, оның ішінде тараптармен даулы міндеттемелердің құқық мирасқоры болып табылады.</w:t>
      </w:r>
    </w:p>
    <w:bookmarkStart w:name="z1421" w:id="1502"/>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1502"/>
    <w:bookmarkStart w:name="z1422" w:id="1503"/>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503"/>
    <w:bookmarkStart w:name="z1423" w:id="1504"/>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504"/>
    <w:bookmarkStart w:name="z1424" w:id="1505"/>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1505"/>
    <w:bookmarkStart w:name="z1425" w:id="1506"/>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1506"/>
    <w:bookmarkStart w:name="z1426" w:id="1507"/>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1507"/>
    <w:bookmarkStart w:name="z1427" w:id="1508"/>
    <w:p>
      <w:pPr>
        <w:spacing w:after="0"/>
        <w:ind w:left="0"/>
        <w:jc w:val="both"/>
      </w:pPr>
      <w:r>
        <w:rPr>
          <w:rFonts w:ascii="Times New Roman"/>
          <w:b w:val="false"/>
          <w:i w:val="false"/>
          <w:color w:val="000000"/>
          <w:sz w:val="28"/>
        </w:rPr>
        <w:t>
      8. Департаменттің заңды мекенжайы: 071400, Қазақстан Республикасы, Абай облысы, Семей қаласы, Мәңгілік ел 4.</w:t>
      </w:r>
    </w:p>
    <w:bookmarkEnd w:id="15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28" w:id="1509"/>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Абай облысы бойынша мемлекеттік мүлік және жекешелендіру департаменті" республикалық мемлекеттік мекемесі.</w:t>
      </w:r>
    </w:p>
    <w:bookmarkEnd w:id="1509"/>
    <w:bookmarkStart w:name="z1429" w:id="1510"/>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510"/>
    <w:bookmarkStart w:name="z1430" w:id="1511"/>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1511"/>
    <w:bookmarkStart w:name="z1431" w:id="1512"/>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1512"/>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Start w:name="z1432" w:id="1513"/>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1513"/>
    <w:bookmarkStart w:name="z1433" w:id="1514"/>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1514"/>
    <w:bookmarkStart w:name="z1434" w:id="1515"/>
    <w:p>
      <w:pPr>
        <w:spacing w:after="0"/>
        <w:ind w:left="0"/>
        <w:jc w:val="both"/>
      </w:pPr>
      <w:r>
        <w:rPr>
          <w:rFonts w:ascii="Times New Roman"/>
          <w:b w:val="false"/>
          <w:i w:val="false"/>
          <w:color w:val="000000"/>
          <w:sz w:val="28"/>
        </w:rPr>
        <w:t>
      14. Департаменттің функциялары:</w:t>
      </w:r>
    </w:p>
    <w:bookmarkEnd w:id="1515"/>
    <w:p>
      <w:pPr>
        <w:spacing w:after="0"/>
        <w:ind w:left="0"/>
        <w:jc w:val="both"/>
      </w:pPr>
      <w:r>
        <w:rPr>
          <w:rFonts w:ascii="Times New Roman"/>
          <w:b w:val="false"/>
          <w:i w:val="false"/>
          <w:color w:val="000000"/>
          <w:sz w:val="28"/>
        </w:rPr>
        <w:t>
      1)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p>
      <w:pPr>
        <w:spacing w:after="0"/>
        <w:ind w:left="0"/>
        <w:jc w:val="both"/>
      </w:pPr>
      <w:r>
        <w:rPr>
          <w:rFonts w:ascii="Times New Roman"/>
          <w:b w:val="false"/>
          <w:i w:val="false"/>
          <w:color w:val="000000"/>
          <w:sz w:val="28"/>
        </w:rPr>
        <w:t>
      2)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p>
      <w:pPr>
        <w:spacing w:after="0"/>
        <w:ind w:left="0"/>
        <w:jc w:val="both"/>
      </w:pPr>
      <w:r>
        <w:rPr>
          <w:rFonts w:ascii="Times New Roman"/>
          <w:b w:val="false"/>
          <w:i w:val="false"/>
          <w:color w:val="000000"/>
          <w:sz w:val="28"/>
        </w:rPr>
        <w:t>
      3)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p>
      <w:pPr>
        <w:spacing w:after="0"/>
        <w:ind w:left="0"/>
        <w:jc w:val="both"/>
      </w:pPr>
      <w:r>
        <w:rPr>
          <w:rFonts w:ascii="Times New Roman"/>
          <w:b w:val="false"/>
          <w:i w:val="false"/>
          <w:color w:val="000000"/>
          <w:sz w:val="28"/>
        </w:rPr>
        <w:t>
      4)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p>
      <w:pPr>
        <w:spacing w:after="0"/>
        <w:ind w:left="0"/>
        <w:jc w:val="both"/>
      </w:pPr>
      <w:r>
        <w:rPr>
          <w:rFonts w:ascii="Times New Roman"/>
          <w:b w:val="false"/>
          <w:i w:val="false"/>
          <w:color w:val="000000"/>
          <w:sz w:val="28"/>
        </w:rPr>
        <w:t>
      5)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p>
      <w:pPr>
        <w:spacing w:after="0"/>
        <w:ind w:left="0"/>
        <w:jc w:val="both"/>
      </w:pPr>
      <w:r>
        <w:rPr>
          <w:rFonts w:ascii="Times New Roman"/>
          <w:b w:val="false"/>
          <w:i w:val="false"/>
          <w:color w:val="000000"/>
          <w:sz w:val="28"/>
        </w:rPr>
        <w:t>
      6) республикалық мүлiк мәселелерi бойынша мемлекеттiң мүдделерiн бiлдiру, Қазақстан Республикасына тиесiлi мүлiктiк құқықтарды қорғауды жүзеге асыру;</w:t>
      </w:r>
    </w:p>
    <w:p>
      <w:pPr>
        <w:spacing w:after="0"/>
        <w:ind w:left="0"/>
        <w:jc w:val="both"/>
      </w:pPr>
      <w:r>
        <w:rPr>
          <w:rFonts w:ascii="Times New Roman"/>
          <w:b w:val="false"/>
          <w:i w:val="false"/>
          <w:color w:val="000000"/>
          <w:sz w:val="28"/>
        </w:rPr>
        <w:t>
      7)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p>
      <w:pPr>
        <w:spacing w:after="0"/>
        <w:ind w:left="0"/>
        <w:jc w:val="both"/>
      </w:pPr>
      <w:r>
        <w:rPr>
          <w:rFonts w:ascii="Times New Roman"/>
          <w:b w:val="false"/>
          <w:i w:val="false"/>
          <w:color w:val="000000"/>
          <w:sz w:val="28"/>
        </w:rPr>
        <w:t>
      8)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p>
      <w:pPr>
        <w:spacing w:after="0"/>
        <w:ind w:left="0"/>
        <w:jc w:val="both"/>
      </w:pPr>
      <w:r>
        <w:rPr>
          <w:rFonts w:ascii="Times New Roman"/>
          <w:b w:val="false"/>
          <w:i w:val="false"/>
          <w:color w:val="000000"/>
          <w:sz w:val="28"/>
        </w:rPr>
        <w:t>
      9) республикалық меншіктегі мүлікті жалға беруден түсетін кірістерді республикалық бюджетке алу;</w:t>
      </w:r>
    </w:p>
    <w:p>
      <w:pPr>
        <w:spacing w:after="0"/>
        <w:ind w:left="0"/>
        <w:jc w:val="both"/>
      </w:pPr>
      <w:r>
        <w:rPr>
          <w:rFonts w:ascii="Times New Roman"/>
          <w:b w:val="false"/>
          <w:i w:val="false"/>
          <w:color w:val="000000"/>
          <w:sz w:val="28"/>
        </w:rPr>
        <w:t>
      10) концессия және мемлекеттік-жекешелік әріптестік шарттары негізінде құрылған объектілерді республикалық меншікке қабылдауға қатысу;</w:t>
      </w:r>
    </w:p>
    <w:p>
      <w:pPr>
        <w:spacing w:after="0"/>
        <w:ind w:left="0"/>
        <w:jc w:val="both"/>
      </w:pPr>
      <w:r>
        <w:rPr>
          <w:rFonts w:ascii="Times New Roman"/>
          <w:b w:val="false"/>
          <w:i w:val="false"/>
          <w:color w:val="000000"/>
          <w:sz w:val="28"/>
        </w:rPr>
        <w:t>
      11)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p>
      <w:pPr>
        <w:spacing w:after="0"/>
        <w:ind w:left="0"/>
        <w:jc w:val="both"/>
      </w:pPr>
      <w:r>
        <w:rPr>
          <w:rFonts w:ascii="Times New Roman"/>
          <w:b w:val="false"/>
          <w:i w:val="false"/>
          <w:color w:val="000000"/>
          <w:sz w:val="28"/>
        </w:rPr>
        <w:t>
      12) сыйға тарту шарттарын жасасу, мемлекеттік емес заңды және жеке тұлғалардың мүлкі бойынша қабылдап алу-беру актілеріне қол қою мен бекіту;</w:t>
      </w:r>
    </w:p>
    <w:p>
      <w:pPr>
        <w:spacing w:after="0"/>
        <w:ind w:left="0"/>
        <w:jc w:val="both"/>
      </w:pPr>
      <w:r>
        <w:rPr>
          <w:rFonts w:ascii="Times New Roman"/>
          <w:b w:val="false"/>
          <w:i w:val="false"/>
          <w:color w:val="000000"/>
          <w:sz w:val="28"/>
        </w:rPr>
        <w:t>
      13)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p>
      <w:pPr>
        <w:spacing w:after="0"/>
        <w:ind w:left="0"/>
        <w:jc w:val="both"/>
      </w:pPr>
      <w:r>
        <w:rPr>
          <w:rFonts w:ascii="Times New Roman"/>
          <w:b w:val="false"/>
          <w:i w:val="false"/>
          <w:color w:val="000000"/>
          <w:sz w:val="28"/>
        </w:rPr>
        <w:t>
      14)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p>
      <w:pPr>
        <w:spacing w:after="0"/>
        <w:ind w:left="0"/>
        <w:jc w:val="both"/>
      </w:pPr>
      <w:r>
        <w:rPr>
          <w:rFonts w:ascii="Times New Roman"/>
          <w:b w:val="false"/>
          <w:i w:val="false"/>
          <w:color w:val="000000"/>
          <w:sz w:val="28"/>
        </w:rPr>
        <w:t>
      15)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p>
      <w:pPr>
        <w:spacing w:after="0"/>
        <w:ind w:left="0"/>
        <w:jc w:val="both"/>
      </w:pPr>
      <w:r>
        <w:rPr>
          <w:rFonts w:ascii="Times New Roman"/>
          <w:b w:val="false"/>
          <w:i w:val="false"/>
          <w:color w:val="000000"/>
          <w:sz w:val="28"/>
        </w:rPr>
        <w:t>
      16)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p>
      <w:pPr>
        <w:spacing w:after="0"/>
        <w:ind w:left="0"/>
        <w:jc w:val="both"/>
      </w:pPr>
      <w:r>
        <w:rPr>
          <w:rFonts w:ascii="Times New Roman"/>
          <w:b w:val="false"/>
          <w:i w:val="false"/>
          <w:color w:val="000000"/>
          <w:sz w:val="28"/>
        </w:rPr>
        <w:t>
      17) республикалық мүліктің нысаналы және тиiмдi пайдаланылуына бақылауды жүзеге асыру;</w:t>
      </w:r>
    </w:p>
    <w:p>
      <w:pPr>
        <w:spacing w:after="0"/>
        <w:ind w:left="0"/>
        <w:jc w:val="both"/>
      </w:pPr>
      <w:r>
        <w:rPr>
          <w:rFonts w:ascii="Times New Roman"/>
          <w:b w:val="false"/>
          <w:i w:val="false"/>
          <w:color w:val="000000"/>
          <w:sz w:val="28"/>
        </w:rPr>
        <w:t>
      18)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p>
      <w:pPr>
        <w:spacing w:after="0"/>
        <w:ind w:left="0"/>
        <w:jc w:val="both"/>
      </w:pPr>
      <w:r>
        <w:rPr>
          <w:rFonts w:ascii="Times New Roman"/>
          <w:b w:val="false"/>
          <w:i w:val="false"/>
          <w:color w:val="000000"/>
          <w:sz w:val="28"/>
        </w:rPr>
        <w:t>
      19)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p>
      <w:pPr>
        <w:spacing w:after="0"/>
        <w:ind w:left="0"/>
        <w:jc w:val="both"/>
      </w:pPr>
      <w:r>
        <w:rPr>
          <w:rFonts w:ascii="Times New Roman"/>
          <w:b w:val="false"/>
          <w:i w:val="false"/>
          <w:color w:val="000000"/>
          <w:sz w:val="28"/>
        </w:rPr>
        <w:t>
      20)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p>
      <w:pPr>
        <w:spacing w:after="0"/>
        <w:ind w:left="0"/>
        <w:jc w:val="both"/>
      </w:pPr>
      <w:r>
        <w:rPr>
          <w:rFonts w:ascii="Times New Roman"/>
          <w:b w:val="false"/>
          <w:i w:val="false"/>
          <w:color w:val="000000"/>
          <w:sz w:val="28"/>
        </w:rPr>
        <w:t>
      21) меншiктің мемлекеттiк мониторингiн жүргізу жөніндегі жұмыстарды үйлестіруді жүзеге асыруға қатысу;</w:t>
      </w:r>
    </w:p>
    <w:p>
      <w:pPr>
        <w:spacing w:after="0"/>
        <w:ind w:left="0"/>
        <w:jc w:val="both"/>
      </w:pPr>
      <w:r>
        <w:rPr>
          <w:rFonts w:ascii="Times New Roman"/>
          <w:b w:val="false"/>
          <w:i w:val="false"/>
          <w:color w:val="000000"/>
          <w:sz w:val="28"/>
        </w:rPr>
        <w:t>
      22) меншiктiң мемлекеттiк мониторингінің нысанасы бойынша анық және объективтi талдау үшiн қажеттi ақпаратты сұратуды және алуды жүзеге асыру;</w:t>
      </w:r>
    </w:p>
    <w:p>
      <w:pPr>
        <w:spacing w:after="0"/>
        <w:ind w:left="0"/>
        <w:jc w:val="both"/>
      </w:pPr>
      <w:r>
        <w:rPr>
          <w:rFonts w:ascii="Times New Roman"/>
          <w:b w:val="false"/>
          <w:i w:val="false"/>
          <w:color w:val="000000"/>
          <w:sz w:val="28"/>
        </w:rPr>
        <w:t>
      23)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p>
      <w:pPr>
        <w:spacing w:after="0"/>
        <w:ind w:left="0"/>
        <w:jc w:val="both"/>
      </w:pPr>
      <w:r>
        <w:rPr>
          <w:rFonts w:ascii="Times New Roman"/>
          <w:b w:val="false"/>
          <w:i w:val="false"/>
          <w:color w:val="000000"/>
          <w:sz w:val="28"/>
        </w:rPr>
        <w:t>
      24)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p>
      <w:pPr>
        <w:spacing w:after="0"/>
        <w:ind w:left="0"/>
        <w:jc w:val="both"/>
      </w:pPr>
      <w:r>
        <w:rPr>
          <w:rFonts w:ascii="Times New Roman"/>
          <w:b w:val="false"/>
          <w:i w:val="false"/>
          <w:color w:val="000000"/>
          <w:sz w:val="28"/>
        </w:rPr>
        <w:t>
      25)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p>
      <w:pPr>
        <w:spacing w:after="0"/>
        <w:ind w:left="0"/>
        <w:jc w:val="both"/>
      </w:pPr>
      <w:r>
        <w:rPr>
          <w:rFonts w:ascii="Times New Roman"/>
          <w:b w:val="false"/>
          <w:i w:val="false"/>
          <w:color w:val="000000"/>
          <w:sz w:val="28"/>
        </w:rPr>
        <w:t>
      26)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27)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28)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29)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30)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31)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32)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33)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34)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p>
      <w:pPr>
        <w:spacing w:after="0"/>
        <w:ind w:left="0"/>
        <w:jc w:val="both"/>
      </w:pPr>
      <w:r>
        <w:rPr>
          <w:rFonts w:ascii="Times New Roman"/>
          <w:b w:val="false"/>
          <w:i w:val="false"/>
          <w:color w:val="000000"/>
          <w:sz w:val="28"/>
        </w:rPr>
        <w:t>
      35) әскери міндеттілерді бекітіп қою бойынша жұмысты ұйымдастыру және жүргізу;</w:t>
      </w:r>
    </w:p>
    <w:p>
      <w:pPr>
        <w:spacing w:after="0"/>
        <w:ind w:left="0"/>
        <w:jc w:val="both"/>
      </w:pPr>
      <w:r>
        <w:rPr>
          <w:rFonts w:ascii="Times New Roman"/>
          <w:b w:val="false"/>
          <w:i w:val="false"/>
          <w:color w:val="000000"/>
          <w:sz w:val="28"/>
        </w:rPr>
        <w:t>
      36)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p>
      <w:pPr>
        <w:spacing w:after="0"/>
        <w:ind w:left="0"/>
        <w:jc w:val="both"/>
      </w:pPr>
      <w:r>
        <w:rPr>
          <w:rFonts w:ascii="Times New Roman"/>
          <w:b w:val="false"/>
          <w:i w:val="false"/>
          <w:color w:val="000000"/>
          <w:sz w:val="28"/>
        </w:rPr>
        <w:t>
      37)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p>
      <w:pPr>
        <w:spacing w:after="0"/>
        <w:ind w:left="0"/>
        <w:jc w:val="both"/>
      </w:pPr>
      <w:r>
        <w:rPr>
          <w:rFonts w:ascii="Times New Roman"/>
          <w:b w:val="false"/>
          <w:i w:val="false"/>
          <w:color w:val="000000"/>
          <w:sz w:val="28"/>
        </w:rPr>
        <w:t>
      38) Комитетке бекітіліп берілген салаларда жұмылдыру дайындығы мен жұмылдыру саласындағы нормативтік құқықтық актілерді әзірлеуге қатысу;</w:t>
      </w:r>
    </w:p>
    <w:p>
      <w:pPr>
        <w:spacing w:after="0"/>
        <w:ind w:left="0"/>
        <w:jc w:val="both"/>
      </w:pPr>
      <w:r>
        <w:rPr>
          <w:rFonts w:ascii="Times New Roman"/>
          <w:b w:val="false"/>
          <w:i w:val="false"/>
          <w:color w:val="000000"/>
          <w:sz w:val="28"/>
        </w:rPr>
        <w:t>
      39) жұмылдыру дайындығы саласындағы уәкiлеттi органға жұмылдыру дайындығы мен жұмылдыруды жетiлдiру жөнiнде ұсыныстар енгiзу;</w:t>
      </w:r>
    </w:p>
    <w:p>
      <w:pPr>
        <w:spacing w:after="0"/>
        <w:ind w:left="0"/>
        <w:jc w:val="both"/>
      </w:pPr>
      <w:r>
        <w:rPr>
          <w:rFonts w:ascii="Times New Roman"/>
          <w:b w:val="false"/>
          <w:i w:val="false"/>
          <w:color w:val="000000"/>
          <w:sz w:val="28"/>
        </w:rPr>
        <w:t>
      40) әскери-экономикалық және командалық-штабтық оқулар өткізуге қатысу;</w:t>
      </w:r>
    </w:p>
    <w:p>
      <w:pPr>
        <w:spacing w:after="0"/>
        <w:ind w:left="0"/>
        <w:jc w:val="both"/>
      </w:pPr>
      <w:r>
        <w:rPr>
          <w:rFonts w:ascii="Times New Roman"/>
          <w:b w:val="false"/>
          <w:i w:val="false"/>
          <w:color w:val="000000"/>
          <w:sz w:val="28"/>
        </w:rPr>
        <w:t>
      41) Қазақстан Республикасының заңнамасында көзделген өзге де функцияларды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енгізілді – ҚР Қаржы министрлігінің Мемлекеттік мүлік және жекешелендіру комитеті Төрағасының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435" w:id="1516"/>
    <w:p>
      <w:pPr>
        <w:spacing w:after="0"/>
        <w:ind w:left="0"/>
        <w:jc w:val="both"/>
      </w:pPr>
      <w:r>
        <w:rPr>
          <w:rFonts w:ascii="Times New Roman"/>
          <w:b w:val="false"/>
          <w:i w:val="false"/>
          <w:color w:val="000000"/>
          <w:sz w:val="28"/>
        </w:rPr>
        <w:t>
      15. Департаменттің құқықтары мен міндеттері:</w:t>
      </w:r>
    </w:p>
    <w:bookmarkEnd w:id="1516"/>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Start w:name="z1436" w:id="1517"/>
    <w:p>
      <w:pPr>
        <w:spacing w:after="0"/>
        <w:ind w:left="0"/>
        <w:jc w:val="left"/>
      </w:pPr>
      <w:r>
        <w:rPr>
          <w:rFonts w:ascii="Times New Roman"/>
          <w:b/>
          <w:i w:val="false"/>
          <w:color w:val="000000"/>
        </w:rPr>
        <w:t xml:space="preserve"> 3-тарау. Департаменттің қызметін ұйымдастыру</w:t>
      </w:r>
    </w:p>
    <w:bookmarkEnd w:id="1517"/>
    <w:bookmarkStart w:name="z1437" w:id="1518"/>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1518"/>
    <w:bookmarkStart w:name="z1438" w:id="1519"/>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39" w:id="1520"/>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15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40" w:id="1521"/>
    <w:p>
      <w:pPr>
        <w:spacing w:after="0"/>
        <w:ind w:left="0"/>
        <w:jc w:val="both"/>
      </w:pPr>
      <w:r>
        <w:rPr>
          <w:rFonts w:ascii="Times New Roman"/>
          <w:b w:val="false"/>
          <w:i w:val="false"/>
          <w:color w:val="000000"/>
          <w:sz w:val="28"/>
        </w:rPr>
        <w:t>
      19. Департамент басшысының өкілеттіктері:</w:t>
      </w:r>
    </w:p>
    <w:bookmarkEnd w:id="1521"/>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p>
      <w:pPr>
        <w:spacing w:after="0"/>
        <w:ind w:left="0"/>
        <w:jc w:val="both"/>
      </w:pPr>
      <w:r>
        <w:rPr>
          <w:rFonts w:ascii="Times New Roman"/>
          <w:b w:val="false"/>
          <w:i w:val="false"/>
          <w:color w:val="000000"/>
          <w:sz w:val="28"/>
        </w:rPr>
        <w:t>
      4) Департаменттің бұйрықтарына қол қояды;</w:t>
      </w:r>
    </w:p>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Start w:name="z1441" w:id="1522"/>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1522"/>
    <w:bookmarkStart w:name="z1442" w:id="1523"/>
    <w:p>
      <w:pPr>
        <w:spacing w:after="0"/>
        <w:ind w:left="0"/>
        <w:jc w:val="left"/>
      </w:pPr>
      <w:r>
        <w:rPr>
          <w:rFonts w:ascii="Times New Roman"/>
          <w:b/>
          <w:i w:val="false"/>
          <w:color w:val="000000"/>
        </w:rPr>
        <w:t xml:space="preserve"> 4-тарау. Департаменттің мүлкі</w:t>
      </w:r>
    </w:p>
    <w:bookmarkEnd w:id="1523"/>
    <w:bookmarkStart w:name="z1443" w:id="1524"/>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1524"/>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Start w:name="z1444" w:id="1525"/>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1525"/>
    <w:bookmarkStart w:name="z1445" w:id="1526"/>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26"/>
    <w:bookmarkStart w:name="z1446" w:id="1527"/>
    <w:p>
      <w:pPr>
        <w:spacing w:after="0"/>
        <w:ind w:left="0"/>
        <w:jc w:val="left"/>
      </w:pPr>
      <w:r>
        <w:rPr>
          <w:rFonts w:ascii="Times New Roman"/>
          <w:b/>
          <w:i w:val="false"/>
          <w:color w:val="000000"/>
        </w:rPr>
        <w:t xml:space="preserve"> 5-тарау. Департаментті қайта ұйымдастыру және тарату</w:t>
      </w:r>
    </w:p>
    <w:bookmarkEnd w:id="1527"/>
    <w:bookmarkStart w:name="z1447" w:id="1528"/>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5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мүлік және</w:t>
            </w:r>
            <w:r>
              <w:br/>
            </w:r>
            <w:r>
              <w:rPr>
                <w:rFonts w:ascii="Times New Roman"/>
                <w:b w:val="false"/>
                <w:i w:val="false"/>
                <w:color w:val="000000"/>
                <w:sz w:val="20"/>
              </w:rPr>
              <w:t>жекешелендіру комитетінің</w:t>
            </w:r>
            <w:r>
              <w:br/>
            </w:r>
            <w:r>
              <w:rPr>
                <w:rFonts w:ascii="Times New Roman"/>
                <w:b w:val="false"/>
                <w:i w:val="false"/>
                <w:color w:val="000000"/>
                <w:sz w:val="20"/>
              </w:rPr>
              <w:t>Төрағасы міндетін атқарушының</w:t>
            </w:r>
            <w:r>
              <w:br/>
            </w:r>
            <w:r>
              <w:rPr>
                <w:rFonts w:ascii="Times New Roman"/>
                <w:b w:val="false"/>
                <w:i w:val="false"/>
                <w:color w:val="000000"/>
                <w:sz w:val="20"/>
              </w:rPr>
              <w:t>2018 жылғы 27 қыркүйектегі</w:t>
            </w:r>
            <w:r>
              <w:br/>
            </w:r>
            <w:r>
              <w:rPr>
                <w:rFonts w:ascii="Times New Roman"/>
                <w:b w:val="false"/>
                <w:i w:val="false"/>
                <w:color w:val="000000"/>
                <w:sz w:val="20"/>
              </w:rPr>
              <w:t>№ 934 бұйрығына</w:t>
            </w:r>
            <w:r>
              <w:br/>
            </w:r>
            <w:r>
              <w:rPr>
                <w:rFonts w:ascii="Times New Roman"/>
                <w:b w:val="false"/>
                <w:i w:val="false"/>
                <w:color w:val="000000"/>
                <w:sz w:val="20"/>
              </w:rPr>
              <w:t>20-қосымша</w:t>
            </w:r>
          </w:p>
        </w:tc>
      </w:tr>
    </w:tbl>
    <w:bookmarkStart w:name="z1449" w:id="1529"/>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Жетісу облысы бойынша мемлекеттік мүлік және жекешелендіру департаменті" республикалық мемлекеттік мекемесі туралы</w:t>
      </w:r>
      <w:r>
        <w:br/>
      </w:r>
      <w:r>
        <w:rPr>
          <w:rFonts w:ascii="Times New Roman"/>
          <w:b/>
          <w:i w:val="false"/>
          <w:color w:val="000000"/>
        </w:rPr>
        <w:t xml:space="preserve"> ЕРЕЖЕ</w:t>
      </w:r>
    </w:p>
    <w:bookmarkEnd w:id="1529"/>
    <w:p>
      <w:pPr>
        <w:spacing w:after="0"/>
        <w:ind w:left="0"/>
        <w:jc w:val="both"/>
      </w:pPr>
      <w:r>
        <w:rPr>
          <w:rFonts w:ascii="Times New Roman"/>
          <w:b w:val="false"/>
          <w:i w:val="false"/>
          <w:color w:val="ff0000"/>
          <w:sz w:val="28"/>
        </w:rPr>
        <w:t xml:space="preserve">
      Ескерту. Ережемен толықтырылды – ҚР Қаржы министрлігінің Мемлекеттік мүлік және жекешелендіру комитеті Төрағасының 12.07.2022 </w:t>
      </w:r>
      <w:r>
        <w:rPr>
          <w:rFonts w:ascii="Times New Roman"/>
          <w:b w:val="false"/>
          <w:i w:val="false"/>
          <w:color w:val="ff0000"/>
          <w:sz w:val="28"/>
        </w:rPr>
        <w:t>№ 386</w:t>
      </w:r>
      <w:r>
        <w:rPr>
          <w:rFonts w:ascii="Times New Roman"/>
          <w:b w:val="false"/>
          <w:i w:val="false"/>
          <w:color w:val="ff0000"/>
          <w:sz w:val="28"/>
        </w:rPr>
        <w:t xml:space="preserve"> бұйрығымен.</w:t>
      </w:r>
    </w:p>
    <w:bookmarkStart w:name="z1450" w:id="1530"/>
    <w:p>
      <w:pPr>
        <w:spacing w:after="0"/>
        <w:ind w:left="0"/>
        <w:jc w:val="left"/>
      </w:pPr>
      <w:r>
        <w:rPr>
          <w:rFonts w:ascii="Times New Roman"/>
          <w:b/>
          <w:i w:val="false"/>
          <w:color w:val="000000"/>
        </w:rPr>
        <w:t xml:space="preserve"> 1-тарау. Жалпы ережелер</w:t>
      </w:r>
    </w:p>
    <w:bookmarkEnd w:id="1530"/>
    <w:bookmarkStart w:name="z1451" w:id="1531"/>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Жетісу облысы бойынша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Жетісу облысының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1531"/>
    <w:p>
      <w:pPr>
        <w:spacing w:after="0"/>
        <w:ind w:left="0"/>
        <w:jc w:val="both"/>
      </w:pPr>
      <w:r>
        <w:rPr>
          <w:rFonts w:ascii="Times New Roman"/>
          <w:b w:val="false"/>
          <w:i w:val="false"/>
          <w:color w:val="000000"/>
          <w:sz w:val="28"/>
        </w:rPr>
        <w:t>
      Департамент Қазақстан Республикасы "Қаржы министрлігі Мемлекеттік мүлік және жекешелендіру комитетінің Алматы мемлекеттік мүлік және жекешелендіру департаменті" мемлекеттік мекемесінің бөлу балансына сәйкес берілетін барлық құқықтары мен міндеттерінің, оның ішінде тараптармен даулы міндеттемелердің құқық мирасқоры болып табылады.</w:t>
      </w:r>
    </w:p>
    <w:bookmarkStart w:name="z1452" w:id="1532"/>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1532"/>
    <w:bookmarkStart w:name="z1453" w:id="1533"/>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533"/>
    <w:bookmarkStart w:name="z1454" w:id="1534"/>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534"/>
    <w:bookmarkStart w:name="z1455" w:id="1535"/>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1535"/>
    <w:bookmarkStart w:name="z1456" w:id="1536"/>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1536"/>
    <w:bookmarkStart w:name="z1457" w:id="1537"/>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1537"/>
    <w:bookmarkStart w:name="z1458" w:id="1538"/>
    <w:p>
      <w:pPr>
        <w:spacing w:after="0"/>
        <w:ind w:left="0"/>
        <w:jc w:val="both"/>
      </w:pPr>
      <w:r>
        <w:rPr>
          <w:rFonts w:ascii="Times New Roman"/>
          <w:b w:val="false"/>
          <w:i w:val="false"/>
          <w:color w:val="000000"/>
          <w:sz w:val="28"/>
        </w:rPr>
        <w:t>
      8. Департаменттің заңды мекенжайы: 040000, Қазақстан Республикасы, Жетісу облысы, Талдықорған қаласы, Біржан сал көшесі, 130.</w:t>
      </w:r>
    </w:p>
    <w:bookmarkEnd w:id="1538"/>
    <w:bookmarkStart w:name="z1459" w:id="1539"/>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Жетісу облысы бойынша мемлекеттік мүлік және жекешелендіру департаменті" республикалық мемлекеттік мекемесі.</w:t>
      </w:r>
    </w:p>
    <w:bookmarkEnd w:id="1539"/>
    <w:bookmarkStart w:name="z1460" w:id="1540"/>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540"/>
    <w:bookmarkStart w:name="z1461" w:id="1541"/>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1541"/>
    <w:bookmarkStart w:name="z1462" w:id="1542"/>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1542"/>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Start w:name="z1463" w:id="1543"/>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1543"/>
    <w:bookmarkStart w:name="z1464" w:id="1544"/>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1544"/>
    <w:bookmarkStart w:name="z1465" w:id="1545"/>
    <w:p>
      <w:pPr>
        <w:spacing w:after="0"/>
        <w:ind w:left="0"/>
        <w:jc w:val="both"/>
      </w:pPr>
      <w:r>
        <w:rPr>
          <w:rFonts w:ascii="Times New Roman"/>
          <w:b w:val="false"/>
          <w:i w:val="false"/>
          <w:color w:val="000000"/>
          <w:sz w:val="28"/>
        </w:rPr>
        <w:t>
      14. Департаменттің функциялары:</w:t>
      </w:r>
    </w:p>
    <w:bookmarkEnd w:id="1545"/>
    <w:p>
      <w:pPr>
        <w:spacing w:after="0"/>
        <w:ind w:left="0"/>
        <w:jc w:val="both"/>
      </w:pPr>
      <w:r>
        <w:rPr>
          <w:rFonts w:ascii="Times New Roman"/>
          <w:b w:val="false"/>
          <w:i w:val="false"/>
          <w:color w:val="000000"/>
          <w:sz w:val="28"/>
        </w:rPr>
        <w:t>
      1)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p>
      <w:pPr>
        <w:spacing w:after="0"/>
        <w:ind w:left="0"/>
        <w:jc w:val="both"/>
      </w:pPr>
      <w:r>
        <w:rPr>
          <w:rFonts w:ascii="Times New Roman"/>
          <w:b w:val="false"/>
          <w:i w:val="false"/>
          <w:color w:val="000000"/>
          <w:sz w:val="28"/>
        </w:rPr>
        <w:t>
      2)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p>
      <w:pPr>
        <w:spacing w:after="0"/>
        <w:ind w:left="0"/>
        <w:jc w:val="both"/>
      </w:pPr>
      <w:r>
        <w:rPr>
          <w:rFonts w:ascii="Times New Roman"/>
          <w:b w:val="false"/>
          <w:i w:val="false"/>
          <w:color w:val="000000"/>
          <w:sz w:val="28"/>
        </w:rPr>
        <w:t>
      3)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p>
      <w:pPr>
        <w:spacing w:after="0"/>
        <w:ind w:left="0"/>
        <w:jc w:val="both"/>
      </w:pPr>
      <w:r>
        <w:rPr>
          <w:rFonts w:ascii="Times New Roman"/>
          <w:b w:val="false"/>
          <w:i w:val="false"/>
          <w:color w:val="000000"/>
          <w:sz w:val="28"/>
        </w:rPr>
        <w:t>
      4)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p>
      <w:pPr>
        <w:spacing w:after="0"/>
        <w:ind w:left="0"/>
        <w:jc w:val="both"/>
      </w:pPr>
      <w:r>
        <w:rPr>
          <w:rFonts w:ascii="Times New Roman"/>
          <w:b w:val="false"/>
          <w:i w:val="false"/>
          <w:color w:val="000000"/>
          <w:sz w:val="28"/>
        </w:rPr>
        <w:t>
      5)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p>
      <w:pPr>
        <w:spacing w:after="0"/>
        <w:ind w:left="0"/>
        <w:jc w:val="both"/>
      </w:pPr>
      <w:r>
        <w:rPr>
          <w:rFonts w:ascii="Times New Roman"/>
          <w:b w:val="false"/>
          <w:i w:val="false"/>
          <w:color w:val="000000"/>
          <w:sz w:val="28"/>
        </w:rPr>
        <w:t>
      6) республикалық мүлiк мәселелерi бойынша мемлекеттiң мүдделерiн бiлдiру, Қазақстан Республикасына тиесiлi мүлiктiк құқықтарды қорғауды жүзеге асыру;</w:t>
      </w:r>
    </w:p>
    <w:p>
      <w:pPr>
        <w:spacing w:after="0"/>
        <w:ind w:left="0"/>
        <w:jc w:val="both"/>
      </w:pPr>
      <w:r>
        <w:rPr>
          <w:rFonts w:ascii="Times New Roman"/>
          <w:b w:val="false"/>
          <w:i w:val="false"/>
          <w:color w:val="000000"/>
          <w:sz w:val="28"/>
        </w:rPr>
        <w:t>
      7)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p>
      <w:pPr>
        <w:spacing w:after="0"/>
        <w:ind w:left="0"/>
        <w:jc w:val="both"/>
      </w:pPr>
      <w:r>
        <w:rPr>
          <w:rFonts w:ascii="Times New Roman"/>
          <w:b w:val="false"/>
          <w:i w:val="false"/>
          <w:color w:val="000000"/>
          <w:sz w:val="28"/>
        </w:rPr>
        <w:t>
      8)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p>
      <w:pPr>
        <w:spacing w:after="0"/>
        <w:ind w:left="0"/>
        <w:jc w:val="both"/>
      </w:pPr>
      <w:r>
        <w:rPr>
          <w:rFonts w:ascii="Times New Roman"/>
          <w:b w:val="false"/>
          <w:i w:val="false"/>
          <w:color w:val="000000"/>
          <w:sz w:val="28"/>
        </w:rPr>
        <w:t>
      9) республикалық меншіктегі мүлікті жалға беруден түсетін кірістерді республикалық бюджетке алу;</w:t>
      </w:r>
    </w:p>
    <w:p>
      <w:pPr>
        <w:spacing w:after="0"/>
        <w:ind w:left="0"/>
        <w:jc w:val="both"/>
      </w:pPr>
      <w:r>
        <w:rPr>
          <w:rFonts w:ascii="Times New Roman"/>
          <w:b w:val="false"/>
          <w:i w:val="false"/>
          <w:color w:val="000000"/>
          <w:sz w:val="28"/>
        </w:rPr>
        <w:t>
      10) концессия және мемлекеттік-жекешелік әріптестік шарттары негізінде құрылған объектілерді республикалық меншікке қабылдауға қатысу;</w:t>
      </w:r>
    </w:p>
    <w:p>
      <w:pPr>
        <w:spacing w:after="0"/>
        <w:ind w:left="0"/>
        <w:jc w:val="both"/>
      </w:pPr>
      <w:r>
        <w:rPr>
          <w:rFonts w:ascii="Times New Roman"/>
          <w:b w:val="false"/>
          <w:i w:val="false"/>
          <w:color w:val="000000"/>
          <w:sz w:val="28"/>
        </w:rPr>
        <w:t>
      11)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p>
      <w:pPr>
        <w:spacing w:after="0"/>
        <w:ind w:left="0"/>
        <w:jc w:val="both"/>
      </w:pPr>
      <w:r>
        <w:rPr>
          <w:rFonts w:ascii="Times New Roman"/>
          <w:b w:val="false"/>
          <w:i w:val="false"/>
          <w:color w:val="000000"/>
          <w:sz w:val="28"/>
        </w:rPr>
        <w:t>
      12) сыйға тарту шарттарын жасасу, мемлекеттік емес заңды және жеке тұлғалардың мүлкі бойынша қабылдап алу-беру актілеріне қол қою мен бекіту;</w:t>
      </w:r>
    </w:p>
    <w:p>
      <w:pPr>
        <w:spacing w:after="0"/>
        <w:ind w:left="0"/>
        <w:jc w:val="both"/>
      </w:pPr>
      <w:r>
        <w:rPr>
          <w:rFonts w:ascii="Times New Roman"/>
          <w:b w:val="false"/>
          <w:i w:val="false"/>
          <w:color w:val="000000"/>
          <w:sz w:val="28"/>
        </w:rPr>
        <w:t>
      13)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p>
      <w:pPr>
        <w:spacing w:after="0"/>
        <w:ind w:left="0"/>
        <w:jc w:val="both"/>
      </w:pPr>
      <w:r>
        <w:rPr>
          <w:rFonts w:ascii="Times New Roman"/>
          <w:b w:val="false"/>
          <w:i w:val="false"/>
          <w:color w:val="000000"/>
          <w:sz w:val="28"/>
        </w:rPr>
        <w:t>
      14)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p>
      <w:pPr>
        <w:spacing w:after="0"/>
        <w:ind w:left="0"/>
        <w:jc w:val="both"/>
      </w:pPr>
      <w:r>
        <w:rPr>
          <w:rFonts w:ascii="Times New Roman"/>
          <w:b w:val="false"/>
          <w:i w:val="false"/>
          <w:color w:val="000000"/>
          <w:sz w:val="28"/>
        </w:rPr>
        <w:t>
      15)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p>
      <w:pPr>
        <w:spacing w:after="0"/>
        <w:ind w:left="0"/>
        <w:jc w:val="both"/>
      </w:pPr>
      <w:r>
        <w:rPr>
          <w:rFonts w:ascii="Times New Roman"/>
          <w:b w:val="false"/>
          <w:i w:val="false"/>
          <w:color w:val="000000"/>
          <w:sz w:val="28"/>
        </w:rPr>
        <w:t>
      16)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p>
      <w:pPr>
        <w:spacing w:after="0"/>
        <w:ind w:left="0"/>
        <w:jc w:val="both"/>
      </w:pPr>
      <w:r>
        <w:rPr>
          <w:rFonts w:ascii="Times New Roman"/>
          <w:b w:val="false"/>
          <w:i w:val="false"/>
          <w:color w:val="000000"/>
          <w:sz w:val="28"/>
        </w:rPr>
        <w:t>
      17) республикалық мүліктің нысаналы және тиiмдi пайдаланылуына бақылауды жүзеге асыру;</w:t>
      </w:r>
    </w:p>
    <w:p>
      <w:pPr>
        <w:spacing w:after="0"/>
        <w:ind w:left="0"/>
        <w:jc w:val="both"/>
      </w:pPr>
      <w:r>
        <w:rPr>
          <w:rFonts w:ascii="Times New Roman"/>
          <w:b w:val="false"/>
          <w:i w:val="false"/>
          <w:color w:val="000000"/>
          <w:sz w:val="28"/>
        </w:rPr>
        <w:t>
      18)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p>
      <w:pPr>
        <w:spacing w:after="0"/>
        <w:ind w:left="0"/>
        <w:jc w:val="both"/>
      </w:pPr>
      <w:r>
        <w:rPr>
          <w:rFonts w:ascii="Times New Roman"/>
          <w:b w:val="false"/>
          <w:i w:val="false"/>
          <w:color w:val="000000"/>
          <w:sz w:val="28"/>
        </w:rPr>
        <w:t>
      19)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p>
      <w:pPr>
        <w:spacing w:after="0"/>
        <w:ind w:left="0"/>
        <w:jc w:val="both"/>
      </w:pPr>
      <w:r>
        <w:rPr>
          <w:rFonts w:ascii="Times New Roman"/>
          <w:b w:val="false"/>
          <w:i w:val="false"/>
          <w:color w:val="000000"/>
          <w:sz w:val="28"/>
        </w:rPr>
        <w:t>
      20)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p>
      <w:pPr>
        <w:spacing w:after="0"/>
        <w:ind w:left="0"/>
        <w:jc w:val="both"/>
      </w:pPr>
      <w:r>
        <w:rPr>
          <w:rFonts w:ascii="Times New Roman"/>
          <w:b w:val="false"/>
          <w:i w:val="false"/>
          <w:color w:val="000000"/>
          <w:sz w:val="28"/>
        </w:rPr>
        <w:t>
      21) меншiктің мемлекеттiк мониторингiн жүргізу жөніндегі жұмыстарды үйлестіруді жүзеге асыруға қатысу;</w:t>
      </w:r>
    </w:p>
    <w:p>
      <w:pPr>
        <w:spacing w:after="0"/>
        <w:ind w:left="0"/>
        <w:jc w:val="both"/>
      </w:pPr>
      <w:r>
        <w:rPr>
          <w:rFonts w:ascii="Times New Roman"/>
          <w:b w:val="false"/>
          <w:i w:val="false"/>
          <w:color w:val="000000"/>
          <w:sz w:val="28"/>
        </w:rPr>
        <w:t>
      22) меншiктiң мемлекеттiк мониторингінің нысанасы бойынша анық және объективтi талдау үшiн қажеттi ақпаратты сұратуды және алуды жүзеге асыру;</w:t>
      </w:r>
    </w:p>
    <w:p>
      <w:pPr>
        <w:spacing w:after="0"/>
        <w:ind w:left="0"/>
        <w:jc w:val="both"/>
      </w:pPr>
      <w:r>
        <w:rPr>
          <w:rFonts w:ascii="Times New Roman"/>
          <w:b w:val="false"/>
          <w:i w:val="false"/>
          <w:color w:val="000000"/>
          <w:sz w:val="28"/>
        </w:rPr>
        <w:t>
      23)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p>
      <w:pPr>
        <w:spacing w:after="0"/>
        <w:ind w:left="0"/>
        <w:jc w:val="both"/>
      </w:pPr>
      <w:r>
        <w:rPr>
          <w:rFonts w:ascii="Times New Roman"/>
          <w:b w:val="false"/>
          <w:i w:val="false"/>
          <w:color w:val="000000"/>
          <w:sz w:val="28"/>
        </w:rPr>
        <w:t>
      24)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p>
      <w:pPr>
        <w:spacing w:after="0"/>
        <w:ind w:left="0"/>
        <w:jc w:val="both"/>
      </w:pPr>
      <w:r>
        <w:rPr>
          <w:rFonts w:ascii="Times New Roman"/>
          <w:b w:val="false"/>
          <w:i w:val="false"/>
          <w:color w:val="000000"/>
          <w:sz w:val="28"/>
        </w:rPr>
        <w:t>
      25)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p>
      <w:pPr>
        <w:spacing w:after="0"/>
        <w:ind w:left="0"/>
        <w:jc w:val="both"/>
      </w:pPr>
      <w:r>
        <w:rPr>
          <w:rFonts w:ascii="Times New Roman"/>
          <w:b w:val="false"/>
          <w:i w:val="false"/>
          <w:color w:val="000000"/>
          <w:sz w:val="28"/>
        </w:rPr>
        <w:t>
      26)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27)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28)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29)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30)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31)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32)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33)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34)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Start w:name="z1639" w:id="1546"/>
    <w:p>
      <w:pPr>
        <w:spacing w:after="0"/>
        <w:ind w:left="0"/>
        <w:jc w:val="both"/>
      </w:pPr>
      <w:r>
        <w:rPr>
          <w:rFonts w:ascii="Times New Roman"/>
          <w:b w:val="false"/>
          <w:i w:val="false"/>
          <w:color w:val="000000"/>
          <w:sz w:val="28"/>
        </w:rPr>
        <w:t>
      35) әскери міндеттілерді бекітіп қою бойынша жұмысты ұйымдастыру және жүргізу;</w:t>
      </w:r>
    </w:p>
    <w:bookmarkEnd w:id="1546"/>
    <w:bookmarkStart w:name="z1640" w:id="1547"/>
    <w:p>
      <w:pPr>
        <w:spacing w:after="0"/>
        <w:ind w:left="0"/>
        <w:jc w:val="both"/>
      </w:pPr>
      <w:r>
        <w:rPr>
          <w:rFonts w:ascii="Times New Roman"/>
          <w:b w:val="false"/>
          <w:i w:val="false"/>
          <w:color w:val="000000"/>
          <w:sz w:val="28"/>
        </w:rPr>
        <w:t>
      36)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bookmarkEnd w:id="1547"/>
    <w:bookmarkStart w:name="z1641" w:id="1548"/>
    <w:p>
      <w:pPr>
        <w:spacing w:after="0"/>
        <w:ind w:left="0"/>
        <w:jc w:val="both"/>
      </w:pPr>
      <w:r>
        <w:rPr>
          <w:rFonts w:ascii="Times New Roman"/>
          <w:b w:val="false"/>
          <w:i w:val="false"/>
          <w:color w:val="000000"/>
          <w:sz w:val="28"/>
        </w:rPr>
        <w:t>
      37)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1548"/>
    <w:bookmarkStart w:name="z1642" w:id="1549"/>
    <w:p>
      <w:pPr>
        <w:spacing w:after="0"/>
        <w:ind w:left="0"/>
        <w:jc w:val="both"/>
      </w:pPr>
      <w:r>
        <w:rPr>
          <w:rFonts w:ascii="Times New Roman"/>
          <w:b w:val="false"/>
          <w:i w:val="false"/>
          <w:color w:val="000000"/>
          <w:sz w:val="28"/>
        </w:rPr>
        <w:t>
      38) Комитетке бекітіліп берілген салаларда жұмылдыру дайындығы мен жұмылдыру саласындағы нормативтік құқықтық актілерді әзірлеуге қатысу;</w:t>
      </w:r>
    </w:p>
    <w:bookmarkEnd w:id="1549"/>
    <w:bookmarkStart w:name="z1643" w:id="1550"/>
    <w:p>
      <w:pPr>
        <w:spacing w:after="0"/>
        <w:ind w:left="0"/>
        <w:jc w:val="both"/>
      </w:pPr>
      <w:r>
        <w:rPr>
          <w:rFonts w:ascii="Times New Roman"/>
          <w:b w:val="false"/>
          <w:i w:val="false"/>
          <w:color w:val="000000"/>
          <w:sz w:val="28"/>
        </w:rPr>
        <w:t>
      39) жұмылдыру дайындығы саласындағы уәкiлеттi органға жұмылдыру дайындығы мен жұмылдыруды жетiлдiру жөнiнде ұсыныстар енгiзу;</w:t>
      </w:r>
    </w:p>
    <w:bookmarkEnd w:id="1550"/>
    <w:bookmarkStart w:name="z1644" w:id="1551"/>
    <w:p>
      <w:pPr>
        <w:spacing w:after="0"/>
        <w:ind w:left="0"/>
        <w:jc w:val="both"/>
      </w:pPr>
      <w:r>
        <w:rPr>
          <w:rFonts w:ascii="Times New Roman"/>
          <w:b w:val="false"/>
          <w:i w:val="false"/>
          <w:color w:val="000000"/>
          <w:sz w:val="28"/>
        </w:rPr>
        <w:t>
      40) әскери-экономикалық және командалық-штабтық оқулар өткізуге қатысу;</w:t>
      </w:r>
    </w:p>
    <w:bookmarkEnd w:id="1551"/>
    <w:bookmarkStart w:name="z1645" w:id="1552"/>
    <w:p>
      <w:pPr>
        <w:spacing w:after="0"/>
        <w:ind w:left="0"/>
        <w:jc w:val="both"/>
      </w:pPr>
      <w:r>
        <w:rPr>
          <w:rFonts w:ascii="Times New Roman"/>
          <w:b w:val="false"/>
          <w:i w:val="false"/>
          <w:color w:val="000000"/>
          <w:sz w:val="28"/>
        </w:rPr>
        <w:t>
      41) Қазақстан Республикасының заңнамасында көзделген өзге де функцияларды жүзеге асырады.</w:t>
      </w:r>
    </w:p>
    <w:bookmarkEnd w:id="15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енгізілді – ҚР Қаржы министрлігінің Мемлекеттік мүлік және жекешелендіру комитеті Төрағасының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466" w:id="1553"/>
    <w:p>
      <w:pPr>
        <w:spacing w:after="0"/>
        <w:ind w:left="0"/>
        <w:jc w:val="both"/>
      </w:pPr>
      <w:r>
        <w:rPr>
          <w:rFonts w:ascii="Times New Roman"/>
          <w:b w:val="false"/>
          <w:i w:val="false"/>
          <w:color w:val="000000"/>
          <w:sz w:val="28"/>
        </w:rPr>
        <w:t>
      15. Департаменттің құқықтары мен міндеттері:</w:t>
      </w:r>
    </w:p>
    <w:bookmarkEnd w:id="1553"/>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Start w:name="z1467" w:id="1554"/>
    <w:p>
      <w:pPr>
        <w:spacing w:after="0"/>
        <w:ind w:left="0"/>
        <w:jc w:val="left"/>
      </w:pPr>
      <w:r>
        <w:rPr>
          <w:rFonts w:ascii="Times New Roman"/>
          <w:b/>
          <w:i w:val="false"/>
          <w:color w:val="000000"/>
        </w:rPr>
        <w:t xml:space="preserve"> 3-тарау. Департаменттің қызметін ұйымдастыру</w:t>
      </w:r>
    </w:p>
    <w:bookmarkEnd w:id="1554"/>
    <w:bookmarkStart w:name="z1468" w:id="1555"/>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1555"/>
    <w:bookmarkStart w:name="z1469" w:id="1556"/>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70" w:id="1557"/>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15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71" w:id="1558"/>
    <w:p>
      <w:pPr>
        <w:spacing w:after="0"/>
        <w:ind w:left="0"/>
        <w:jc w:val="both"/>
      </w:pPr>
      <w:r>
        <w:rPr>
          <w:rFonts w:ascii="Times New Roman"/>
          <w:b w:val="false"/>
          <w:i w:val="false"/>
          <w:color w:val="000000"/>
          <w:sz w:val="28"/>
        </w:rPr>
        <w:t>
      19. Департамент басшысының өкілеттіктері:</w:t>
      </w:r>
    </w:p>
    <w:bookmarkEnd w:id="1558"/>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p>
      <w:pPr>
        <w:spacing w:after="0"/>
        <w:ind w:left="0"/>
        <w:jc w:val="both"/>
      </w:pPr>
      <w:r>
        <w:rPr>
          <w:rFonts w:ascii="Times New Roman"/>
          <w:b w:val="false"/>
          <w:i w:val="false"/>
          <w:color w:val="000000"/>
          <w:sz w:val="28"/>
        </w:rPr>
        <w:t>
      4) Департаменттің бұйрықтарына қол қояды;</w:t>
      </w:r>
    </w:p>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Start w:name="z1472" w:id="1559"/>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1559"/>
    <w:bookmarkStart w:name="z1473" w:id="1560"/>
    <w:p>
      <w:pPr>
        <w:spacing w:after="0"/>
        <w:ind w:left="0"/>
        <w:jc w:val="left"/>
      </w:pPr>
      <w:r>
        <w:rPr>
          <w:rFonts w:ascii="Times New Roman"/>
          <w:b/>
          <w:i w:val="false"/>
          <w:color w:val="000000"/>
        </w:rPr>
        <w:t xml:space="preserve"> 4-тарау. Департаменттің мүлкі</w:t>
      </w:r>
    </w:p>
    <w:bookmarkEnd w:id="1560"/>
    <w:bookmarkStart w:name="z1474" w:id="1561"/>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1561"/>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Start w:name="z1475" w:id="1562"/>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1562"/>
    <w:bookmarkStart w:name="z1476" w:id="1563"/>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63"/>
    <w:bookmarkStart w:name="z1477" w:id="1564"/>
    <w:p>
      <w:pPr>
        <w:spacing w:after="0"/>
        <w:ind w:left="0"/>
        <w:jc w:val="left"/>
      </w:pPr>
      <w:r>
        <w:rPr>
          <w:rFonts w:ascii="Times New Roman"/>
          <w:b/>
          <w:i w:val="false"/>
          <w:color w:val="000000"/>
        </w:rPr>
        <w:t xml:space="preserve"> 5-тарау. Департаментті қайта ұйымдастыру және тарату</w:t>
      </w:r>
    </w:p>
    <w:bookmarkEnd w:id="1564"/>
    <w:bookmarkStart w:name="z1478" w:id="1565"/>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5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мүлік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жекешелендіру комитетінің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Төрағасы міндетін атқарушының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 жылғы 27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934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21-қосымша</w:t>
            </w:r>
          </w:p>
        </w:tc>
      </w:tr>
    </w:tbl>
    <w:bookmarkStart w:name="z1480" w:id="1566"/>
    <w:p>
      <w:pPr>
        <w:spacing w:after="0"/>
        <w:ind w:left="0"/>
        <w:jc w:val="left"/>
      </w:pPr>
      <w:r>
        <w:rPr>
          <w:rFonts w:ascii="Times New Roman"/>
          <w:b/>
          <w:i w:val="false"/>
          <w:color w:val="000000"/>
        </w:rPr>
        <w:t xml:space="preserve"> "Қазақстан Республикасы Қаржы министрлігі  Мемлекеттік мүлік және жекешелендіру комитетінің  Ұлытау облысы бойынша мемлекеттік мүлік және жекешелендіру департаменті" республикалық мемлекеттік мекемесі туралы </w:t>
      </w:r>
      <w:r>
        <w:br/>
      </w:r>
      <w:r>
        <w:rPr>
          <w:rFonts w:ascii="Times New Roman"/>
          <w:b/>
          <w:i w:val="false"/>
          <w:color w:val="000000"/>
        </w:rPr>
        <w:t>ЕРЕЖЕ</w:t>
      </w:r>
    </w:p>
    <w:bookmarkEnd w:id="1566"/>
    <w:p>
      <w:pPr>
        <w:spacing w:after="0"/>
        <w:ind w:left="0"/>
        <w:jc w:val="both"/>
      </w:pPr>
      <w:r>
        <w:rPr>
          <w:rFonts w:ascii="Times New Roman"/>
          <w:b w:val="false"/>
          <w:i w:val="false"/>
          <w:color w:val="ff0000"/>
          <w:sz w:val="28"/>
        </w:rPr>
        <w:t xml:space="preserve">
      Ескерту. Ережемен толықтырылды – ҚР Қаржы министрлігінің Мемлекеттік мүлік және жекешелендіру комитеті Төрағасының 12.07.2022 </w:t>
      </w:r>
      <w:r>
        <w:rPr>
          <w:rFonts w:ascii="Times New Roman"/>
          <w:b w:val="false"/>
          <w:i w:val="false"/>
          <w:color w:val="ff0000"/>
          <w:sz w:val="28"/>
        </w:rPr>
        <w:t>№ 386</w:t>
      </w:r>
      <w:r>
        <w:rPr>
          <w:rFonts w:ascii="Times New Roman"/>
          <w:b w:val="false"/>
          <w:i w:val="false"/>
          <w:color w:val="ff0000"/>
          <w:sz w:val="28"/>
        </w:rPr>
        <w:t xml:space="preserve"> бұйрығымен.</w:t>
      </w:r>
    </w:p>
    <w:bookmarkStart w:name="z1481" w:id="1567"/>
    <w:p>
      <w:pPr>
        <w:spacing w:after="0"/>
        <w:ind w:left="0"/>
        <w:jc w:val="left"/>
      </w:pPr>
      <w:r>
        <w:rPr>
          <w:rFonts w:ascii="Times New Roman"/>
          <w:b/>
          <w:i w:val="false"/>
          <w:color w:val="000000"/>
        </w:rPr>
        <w:t xml:space="preserve"> 1-тарау. Жалпы ережелер</w:t>
      </w:r>
    </w:p>
    <w:bookmarkEnd w:id="1567"/>
    <w:bookmarkStart w:name="z1482" w:id="1568"/>
    <w:p>
      <w:pPr>
        <w:spacing w:after="0"/>
        <w:ind w:left="0"/>
        <w:jc w:val="both"/>
      </w:pPr>
      <w:r>
        <w:rPr>
          <w:rFonts w:ascii="Times New Roman"/>
          <w:b w:val="false"/>
          <w:i w:val="false"/>
          <w:color w:val="000000"/>
          <w:sz w:val="28"/>
        </w:rPr>
        <w:t>
      1. Қазақстан Республикасы Қаржы министрлігі Мемлекеттік мүлік және жекешелендіру комитетінің Ұлытау облысы бойынша мемлекеттік мүлік және жекешелендіру департаменті (бұдан әрі – Департамент) Қазақстан Республикасы Қаржы министрлігі Мемлекеттік мүлік және жекешелендіру комитетінің (бұдан әрі – Комитет) Ұлытау облысының аумағында өз құзыреті шегінде республикалық мүлікті басқару саласында басшылықты, республикалық мүлікке мемлекеттің құқықтарын іске асыруды, жекешелендіру мен экономиканың стратегиялық маңызы бар салаларындағы меншіктің мемлекеттік мониторингін жүзеге асыратын аумақтық органы болып табылады.</w:t>
      </w:r>
    </w:p>
    <w:bookmarkEnd w:id="1568"/>
    <w:p>
      <w:pPr>
        <w:spacing w:after="0"/>
        <w:ind w:left="0"/>
        <w:jc w:val="both"/>
      </w:pPr>
      <w:r>
        <w:rPr>
          <w:rFonts w:ascii="Times New Roman"/>
          <w:b w:val="false"/>
          <w:i w:val="false"/>
          <w:color w:val="000000"/>
          <w:sz w:val="28"/>
        </w:rPr>
        <w:t>
      Департамент Қазақстан Республикасы "Қаржы министрлігі Мемлекеттік мүлік және жекешелендіру комитетінің Қарағанды мемлекеттік мүлік және жекешелендіру департаменті" мемлекеттік мекемесінің бөлу балансына сәйкес берілетін барлық құқықтары мен міндеттерінің, оның ішінде тараптармен даулы міндеттемелердің құқық мирасқоры болып табылады.</w:t>
      </w:r>
    </w:p>
    <w:bookmarkStart w:name="z1483" w:id="1569"/>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Президентінің, Үкіметінің актілеріне, өзге де нормативтік құқықтық актілерге, сондай-ақ осы Ережеге сәйкес жүзеге асырады.</w:t>
      </w:r>
    </w:p>
    <w:bookmarkEnd w:id="1569"/>
    <w:bookmarkStart w:name="z1484" w:id="1570"/>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тұлғасы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570"/>
    <w:bookmarkStart w:name="z1485" w:id="1571"/>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571"/>
    <w:bookmarkStart w:name="z1486" w:id="1572"/>
    <w:p>
      <w:pPr>
        <w:spacing w:after="0"/>
        <w:ind w:left="0"/>
        <w:jc w:val="both"/>
      </w:pPr>
      <w:r>
        <w:rPr>
          <w:rFonts w:ascii="Times New Roman"/>
          <w:b w:val="false"/>
          <w:i w:val="false"/>
          <w:color w:val="000000"/>
          <w:sz w:val="28"/>
        </w:rPr>
        <w:t>
      5. Департамент, егер заңнамаға және осы Ережеге сәйкес осыған уәкілеттілік берілген болса, мемлекет атынан азаматтық-құқықтық қатынастардың тарапы болуға құқылы.</w:t>
      </w:r>
    </w:p>
    <w:bookmarkEnd w:id="1572"/>
    <w:bookmarkStart w:name="z1487" w:id="1573"/>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bookmarkEnd w:id="1573"/>
    <w:bookmarkStart w:name="z1488" w:id="1574"/>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1574"/>
    <w:bookmarkStart w:name="z1489" w:id="1575"/>
    <w:p>
      <w:pPr>
        <w:spacing w:after="0"/>
        <w:ind w:left="0"/>
        <w:jc w:val="both"/>
      </w:pPr>
      <w:r>
        <w:rPr>
          <w:rFonts w:ascii="Times New Roman"/>
          <w:b w:val="false"/>
          <w:i w:val="false"/>
          <w:color w:val="000000"/>
          <w:sz w:val="28"/>
        </w:rPr>
        <w:t>
      8. Департаменттің заңды мекенжайы: 100602, Қазақстан Республикасы, Ұлытау облысы, Жезқазған қаласы, Сәтбаев көшесі, 54.</w:t>
      </w:r>
    </w:p>
    <w:bookmarkEnd w:id="1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министрлігінің Мемлекеттік мүлік және жекешелендіру комитеті Төрағасының м.а. 02.08.2023 </w:t>
      </w:r>
      <w:r>
        <w:rPr>
          <w:rFonts w:ascii="Times New Roman"/>
          <w:b w:val="false"/>
          <w:i w:val="false"/>
          <w:color w:val="000000"/>
          <w:sz w:val="28"/>
        </w:rPr>
        <w:t>№ 569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90" w:id="1576"/>
    <w:p>
      <w:pPr>
        <w:spacing w:after="0"/>
        <w:ind w:left="0"/>
        <w:jc w:val="both"/>
      </w:pPr>
      <w:r>
        <w:rPr>
          <w:rFonts w:ascii="Times New Roman"/>
          <w:b w:val="false"/>
          <w:i w:val="false"/>
          <w:color w:val="000000"/>
          <w:sz w:val="28"/>
        </w:rPr>
        <w:t>
      9. Мемлекеттік органның толық атауы - "Қазақстан Республикасы Қаржы министрлігі Мемлекеттік мүлік және жекешелендіру комитетінің Ұлытау облысы бойынша мемлекеттік мүлік және жекешелендіру департаменті" республикалық мемлекеттік мекемесі.</w:t>
      </w:r>
    </w:p>
    <w:bookmarkEnd w:id="1576"/>
    <w:bookmarkStart w:name="z1491" w:id="1577"/>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577"/>
    <w:bookmarkStart w:name="z1492" w:id="1578"/>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1578"/>
    <w:bookmarkStart w:name="z1493" w:id="1579"/>
    <w:p>
      <w:pPr>
        <w:spacing w:after="0"/>
        <w:ind w:left="0"/>
        <w:jc w:val="both"/>
      </w:pPr>
      <w:r>
        <w:rPr>
          <w:rFonts w:ascii="Times New Roman"/>
          <w:b w:val="false"/>
          <w:i w:val="false"/>
          <w:color w:val="000000"/>
          <w:sz w:val="28"/>
        </w:rPr>
        <w:t>
      12. Департаментке Қазақстан Республикасының заңнамасымен көзделген жағдайларды қоспағанда,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1579"/>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bookmarkStart w:name="z1494" w:id="1580"/>
    <w:p>
      <w:pPr>
        <w:spacing w:after="0"/>
        <w:ind w:left="0"/>
        <w:jc w:val="left"/>
      </w:pPr>
      <w:r>
        <w:rPr>
          <w:rFonts w:ascii="Times New Roman"/>
          <w:b/>
          <w:i w:val="false"/>
          <w:color w:val="000000"/>
        </w:rPr>
        <w:t xml:space="preserve"> 2-тарау. Департаменттің негізгі міндеттері, функциялары,  құқықтары мен міндеттері</w:t>
      </w:r>
    </w:p>
    <w:bookmarkEnd w:id="1580"/>
    <w:bookmarkStart w:name="z1495" w:id="1581"/>
    <w:p>
      <w:pPr>
        <w:spacing w:after="0"/>
        <w:ind w:left="0"/>
        <w:jc w:val="both"/>
      </w:pPr>
      <w:r>
        <w:rPr>
          <w:rFonts w:ascii="Times New Roman"/>
          <w:b w:val="false"/>
          <w:i w:val="false"/>
          <w:color w:val="000000"/>
          <w:sz w:val="28"/>
        </w:rPr>
        <w:t>
      13. Департаменттің міндеті Департаменттің құзыреті шегінде республикалық мүлікті басқару саласында басшылықты, республикалық мүлікке мемлекеттің құқықтарын іске асыруды, жекешелендіруді жүзеге асыру болып табылады.</w:t>
      </w:r>
    </w:p>
    <w:bookmarkEnd w:id="1581"/>
    <w:bookmarkStart w:name="z1496" w:id="1582"/>
    <w:p>
      <w:pPr>
        <w:spacing w:after="0"/>
        <w:ind w:left="0"/>
        <w:jc w:val="both"/>
      </w:pPr>
      <w:r>
        <w:rPr>
          <w:rFonts w:ascii="Times New Roman"/>
          <w:b w:val="false"/>
          <w:i w:val="false"/>
          <w:color w:val="000000"/>
          <w:sz w:val="28"/>
        </w:rPr>
        <w:t>
      14. Департаменттің функциялары:</w:t>
      </w:r>
    </w:p>
    <w:bookmarkEnd w:id="1582"/>
    <w:p>
      <w:pPr>
        <w:spacing w:after="0"/>
        <w:ind w:left="0"/>
        <w:jc w:val="both"/>
      </w:pPr>
      <w:r>
        <w:rPr>
          <w:rFonts w:ascii="Times New Roman"/>
          <w:b w:val="false"/>
          <w:i w:val="false"/>
          <w:color w:val="000000"/>
          <w:sz w:val="28"/>
        </w:rPr>
        <w:t>
      1) орталық атқарушы органдардың аумақтық бөлімшелерін қайта ұйымдастыру және тарату кезінде бөлу, аралық тарату және тарату баланстарын, сондай-ақ тапсыру актілерін бекіту;</w:t>
      </w:r>
    </w:p>
    <w:p>
      <w:pPr>
        <w:spacing w:after="0"/>
        <w:ind w:left="0"/>
        <w:jc w:val="both"/>
      </w:pPr>
      <w:r>
        <w:rPr>
          <w:rFonts w:ascii="Times New Roman"/>
          <w:b w:val="false"/>
          <w:i w:val="false"/>
          <w:color w:val="000000"/>
          <w:sz w:val="28"/>
        </w:rPr>
        <w:t>
      2) республикалық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беру;</w:t>
      </w:r>
    </w:p>
    <w:p>
      <w:pPr>
        <w:spacing w:after="0"/>
        <w:ind w:left="0"/>
        <w:jc w:val="both"/>
      </w:pPr>
      <w:r>
        <w:rPr>
          <w:rFonts w:ascii="Times New Roman"/>
          <w:b w:val="false"/>
          <w:i w:val="false"/>
          <w:color w:val="000000"/>
          <w:sz w:val="28"/>
        </w:rPr>
        <w:t>
      3) жекешелендіру объектісінде мемлекеттік материалдық резервтің материалдық құндылықтары болған жағдайда, сату туралы шешім қабылданғаннан кейін бес жұмыс күні ішінде мемлекеттік материалдық резерв саласындағы уәкілетті органға және тиісті орталық атқарушы органдарға олар объектіні жекешелендiргенге дейін осы материалдық құндылықтарды бұдан әрі орналастыру туралы шешім қабылдау үшін хабарлау;</w:t>
      </w:r>
    </w:p>
    <w:p>
      <w:pPr>
        <w:spacing w:after="0"/>
        <w:ind w:left="0"/>
        <w:jc w:val="both"/>
      </w:pPr>
      <w:r>
        <w:rPr>
          <w:rFonts w:ascii="Times New Roman"/>
          <w:b w:val="false"/>
          <w:i w:val="false"/>
          <w:color w:val="000000"/>
          <w:sz w:val="28"/>
        </w:rPr>
        <w:t>
      4) республикалық мүлікті, сондай-ақ нарықта үстем немесе монополиялық жағдайға ие табиғи монополия субъектілері немесе нарық субъектілері болып табылмайтын мүліктік кешен ретінде кәсіпорындарды жекешелендіруді жүзеге асыру, объектіні жекешелендіруге дайындау процесінде республикалық мүліктің сақталуын қамтамасыз ету, жекешелендіру процесін ұйымдастыру үшін делдалды тарту, жекешелендіру объектісін бағалауды қамтамасыз ету, жекешелендіру объектісін сатып алу-сату шарттарын дайындау мен жасасуды және сатып алу-сату шарттары талаптарының сақталуын бақылауды жүзеге асыру;</w:t>
      </w:r>
    </w:p>
    <w:p>
      <w:pPr>
        <w:spacing w:after="0"/>
        <w:ind w:left="0"/>
        <w:jc w:val="both"/>
      </w:pPr>
      <w:r>
        <w:rPr>
          <w:rFonts w:ascii="Times New Roman"/>
          <w:b w:val="false"/>
          <w:i w:val="false"/>
          <w:color w:val="000000"/>
          <w:sz w:val="28"/>
        </w:rPr>
        <w:t>
      5) сатып алушының талап етуі бойынша жекешелендiру объектiлерiнiң ауыртпалықтары туралы, сондай-ақ кредиторлық және дебиторлық берешектер сомасы, егер жекешелендiру объектiсi мүлiктiк кешен ретіндегі кәсiпорын болып табылса, жекешелендірілетін кәсіпорынның жасасқан шарттары туралы ақпаратты дайындауды және ұсынуды жүзеге асыру;</w:t>
      </w:r>
    </w:p>
    <w:p>
      <w:pPr>
        <w:spacing w:after="0"/>
        <w:ind w:left="0"/>
        <w:jc w:val="both"/>
      </w:pPr>
      <w:r>
        <w:rPr>
          <w:rFonts w:ascii="Times New Roman"/>
          <w:b w:val="false"/>
          <w:i w:val="false"/>
          <w:color w:val="000000"/>
          <w:sz w:val="28"/>
        </w:rPr>
        <w:t>
      6) республикалық мүлiк мәселелерi бойынша мемлекеттiң мүдделерiн бiлдiру, Қазақстан Республикасына тиесiлi мүлiктiк құқықтарды қорғауды жүзеге асыру;</w:t>
      </w:r>
    </w:p>
    <w:p>
      <w:pPr>
        <w:spacing w:after="0"/>
        <w:ind w:left="0"/>
        <w:jc w:val="both"/>
      </w:pPr>
      <w:r>
        <w:rPr>
          <w:rFonts w:ascii="Times New Roman"/>
          <w:b w:val="false"/>
          <w:i w:val="false"/>
          <w:color w:val="000000"/>
          <w:sz w:val="28"/>
        </w:rPr>
        <w:t>
      7) "Экономиканың стратегиялық маңызы бар салаларындағы меншіктің мемлекеттік мониторингі туралы" 2003 жылғы 4 қарашадағы Қазақстан Республикасының Заңына сәйкес экономиканың стратегиялық маңызы бар салаларындағы меншiктiң мемлекеттiк мониторингiн жүзеге асыруға қатысу;</w:t>
      </w:r>
    </w:p>
    <w:p>
      <w:pPr>
        <w:spacing w:after="0"/>
        <w:ind w:left="0"/>
        <w:jc w:val="both"/>
      </w:pPr>
      <w:r>
        <w:rPr>
          <w:rFonts w:ascii="Times New Roman"/>
          <w:b w:val="false"/>
          <w:i w:val="false"/>
          <w:color w:val="000000"/>
          <w:sz w:val="28"/>
        </w:rPr>
        <w:t>
      8) экономиканың стратегиялық маңызы бар салаларында болып жатқан өзгерiстердi талдау және өндiргiш күштердiң дамуын болжау мақсатында негiзгi өндiрiстiк-техникалық, технологиялық, қаржы-экономикалық, құқықтық және өзге де параметрлері бойынша мониторинг объектiлерiн қадағалауға қатысу;</w:t>
      </w:r>
    </w:p>
    <w:p>
      <w:pPr>
        <w:spacing w:after="0"/>
        <w:ind w:left="0"/>
        <w:jc w:val="both"/>
      </w:pPr>
      <w:r>
        <w:rPr>
          <w:rFonts w:ascii="Times New Roman"/>
          <w:b w:val="false"/>
          <w:i w:val="false"/>
          <w:color w:val="000000"/>
          <w:sz w:val="28"/>
        </w:rPr>
        <w:t>
      9) республикалық меншіктегі мүлікті жалға беруден түсетін кірістерді республикалық бюджетке алу;</w:t>
      </w:r>
    </w:p>
    <w:p>
      <w:pPr>
        <w:spacing w:after="0"/>
        <w:ind w:left="0"/>
        <w:jc w:val="both"/>
      </w:pPr>
      <w:r>
        <w:rPr>
          <w:rFonts w:ascii="Times New Roman"/>
          <w:b w:val="false"/>
          <w:i w:val="false"/>
          <w:color w:val="000000"/>
          <w:sz w:val="28"/>
        </w:rPr>
        <w:t>
      10) концессия және мемлекеттік-жекешелік әріптестік шарттары негізінде құрылған объектілерді республикалық меншікке қабылдауға қатысу;</w:t>
      </w:r>
    </w:p>
    <w:p>
      <w:pPr>
        <w:spacing w:after="0"/>
        <w:ind w:left="0"/>
        <w:jc w:val="both"/>
      </w:pPr>
      <w:r>
        <w:rPr>
          <w:rFonts w:ascii="Times New Roman"/>
          <w:b w:val="false"/>
          <w:i w:val="false"/>
          <w:color w:val="000000"/>
          <w:sz w:val="28"/>
        </w:rPr>
        <w:t>
      11) мемлекеттiк мүлiктiң мақсатқа сай пайдаланылуын бақылауды және артық, пайдаланылмайтын не мақсатқа сай пайдаланылмайтын мүлiктi алып қоюды республикалық мүлiкке қатысты үш жылда кемiнде бiр рет жүзеге асыру;</w:t>
      </w:r>
    </w:p>
    <w:p>
      <w:pPr>
        <w:spacing w:after="0"/>
        <w:ind w:left="0"/>
        <w:jc w:val="both"/>
      </w:pPr>
      <w:r>
        <w:rPr>
          <w:rFonts w:ascii="Times New Roman"/>
          <w:b w:val="false"/>
          <w:i w:val="false"/>
          <w:color w:val="000000"/>
          <w:sz w:val="28"/>
        </w:rPr>
        <w:t>
      12) сыйға тарту шарттарын жасасу, мемлекеттік емес заңды және жеке тұлғалардың мүлкі бойынша қабылдап алу-беру актілеріне қол қою мен бекіту;</w:t>
      </w:r>
    </w:p>
    <w:p>
      <w:pPr>
        <w:spacing w:after="0"/>
        <w:ind w:left="0"/>
        <w:jc w:val="both"/>
      </w:pPr>
      <w:r>
        <w:rPr>
          <w:rFonts w:ascii="Times New Roman"/>
          <w:b w:val="false"/>
          <w:i w:val="false"/>
          <w:color w:val="000000"/>
          <w:sz w:val="28"/>
        </w:rPr>
        <w:t>
      13) оларға меншік құқығын мемлекет сыйға тарту шарты бойынша иеленген мүлiктi есепке алуды мемлекеттiк мүлік тізіліміне ол туралы мәліметтер енгізу жолымен жүргізу;</w:t>
      </w:r>
    </w:p>
    <w:p>
      <w:pPr>
        <w:spacing w:after="0"/>
        <w:ind w:left="0"/>
        <w:jc w:val="both"/>
      </w:pPr>
      <w:r>
        <w:rPr>
          <w:rFonts w:ascii="Times New Roman"/>
          <w:b w:val="false"/>
          <w:i w:val="false"/>
          <w:color w:val="000000"/>
          <w:sz w:val="28"/>
        </w:rPr>
        <w:t>
      14) орталық атқарушы орган мен оның ведомствосының, республикалық мемлекеттік кәсіпорынның мүлкін қоспағанда, республикалық мүлікті тиісті саланың уәкілетті органымен келісім бойынша алып қоюды немесе қайта бөлуді жүзеге асыру;</w:t>
      </w:r>
    </w:p>
    <w:p>
      <w:pPr>
        <w:spacing w:after="0"/>
        <w:ind w:left="0"/>
        <w:jc w:val="both"/>
      </w:pPr>
      <w:r>
        <w:rPr>
          <w:rFonts w:ascii="Times New Roman"/>
          <w:b w:val="false"/>
          <w:i w:val="false"/>
          <w:color w:val="000000"/>
          <w:sz w:val="28"/>
        </w:rPr>
        <w:t>
      15) мемлекеттік мүліктің нысаналы пайдаланылуын бақылау нәтижелері бойынша анықталған артық, пайдаланбайтын не мақсатына сай пайдаланбаған республикалық мүлікті бақылауды жүзеге асырған кезден бастап алты ай өткен соң тиісті саланың уәкілетті органының келісімінсіз алып қоюды жүзеге асыру;</w:t>
      </w:r>
    </w:p>
    <w:p>
      <w:pPr>
        <w:spacing w:after="0"/>
        <w:ind w:left="0"/>
        <w:jc w:val="both"/>
      </w:pPr>
      <w:r>
        <w:rPr>
          <w:rFonts w:ascii="Times New Roman"/>
          <w:b w:val="false"/>
          <w:i w:val="false"/>
          <w:color w:val="000000"/>
          <w:sz w:val="28"/>
        </w:rPr>
        <w:t>
      16) сатып алу-сату шартын, оның iшiнде өзiнiң қолданысын тоқтатқан шартты орындауға байланысты бақылауды жүзеге асыру кезінде жұмысқа сарапшыларды, сондай-ақ консультациялық, бағалау, аудиторлық және өзге де ұйымдарды тарту;</w:t>
      </w:r>
    </w:p>
    <w:p>
      <w:pPr>
        <w:spacing w:after="0"/>
        <w:ind w:left="0"/>
        <w:jc w:val="both"/>
      </w:pPr>
      <w:r>
        <w:rPr>
          <w:rFonts w:ascii="Times New Roman"/>
          <w:b w:val="false"/>
          <w:i w:val="false"/>
          <w:color w:val="000000"/>
          <w:sz w:val="28"/>
        </w:rPr>
        <w:t>
      17) республикалық мүліктің нысаналы және тиiмдi пайдаланылуына бақылауды жүзеге асыру;</w:t>
      </w:r>
    </w:p>
    <w:p>
      <w:pPr>
        <w:spacing w:after="0"/>
        <w:ind w:left="0"/>
        <w:jc w:val="both"/>
      </w:pPr>
      <w:r>
        <w:rPr>
          <w:rFonts w:ascii="Times New Roman"/>
          <w:b w:val="false"/>
          <w:i w:val="false"/>
          <w:color w:val="000000"/>
          <w:sz w:val="28"/>
        </w:rPr>
        <w:t>
      18) зерттеу жүргiзу тапсырылған тұлғаларды және танысу үшiн ұсынылуға тиiс ақпарат тiзбесiн көрсете отырып, мониторинг объектiсiнiң басшыларын зерттеу жүргiзiлетiнi туралы хабардар ету;</w:t>
      </w:r>
    </w:p>
    <w:p>
      <w:pPr>
        <w:spacing w:after="0"/>
        <w:ind w:left="0"/>
        <w:jc w:val="both"/>
      </w:pPr>
      <w:r>
        <w:rPr>
          <w:rFonts w:ascii="Times New Roman"/>
          <w:b w:val="false"/>
          <w:i w:val="false"/>
          <w:color w:val="000000"/>
          <w:sz w:val="28"/>
        </w:rPr>
        <w:t>
      19) орталық атқарушы органның аумақтық органының, ведомствоның аумақтық бөлімшесінің, оған ведомстволық бағынысты мемлекеттік мекемелердің және республикалық мемлекеттік кәсіпорындардың мүлкін пайдалануға беру жөніндегі өкілеттіктерді жүзеге асыру;</w:t>
      </w:r>
    </w:p>
    <w:p>
      <w:pPr>
        <w:spacing w:after="0"/>
        <w:ind w:left="0"/>
        <w:jc w:val="both"/>
      </w:pPr>
      <w:r>
        <w:rPr>
          <w:rFonts w:ascii="Times New Roman"/>
          <w:b w:val="false"/>
          <w:i w:val="false"/>
          <w:color w:val="000000"/>
          <w:sz w:val="28"/>
        </w:rPr>
        <w:t>
      20) республикалық меншікке жекелеген негіздер бойынша айналдырылған (түскен) мүлікті есепке алу, сақтау, бағалау және одан әрі пайдалану жөніндегі жұмысты ұйымдастыру;</w:t>
      </w:r>
    </w:p>
    <w:p>
      <w:pPr>
        <w:spacing w:after="0"/>
        <w:ind w:left="0"/>
        <w:jc w:val="both"/>
      </w:pPr>
      <w:r>
        <w:rPr>
          <w:rFonts w:ascii="Times New Roman"/>
          <w:b w:val="false"/>
          <w:i w:val="false"/>
          <w:color w:val="000000"/>
          <w:sz w:val="28"/>
        </w:rPr>
        <w:t>
      21) меншiктің мемлекеттiк мониторингiн жүргізу жөніндегі жұмыстарды үйлестіруді жүзеге асыруға қатысу;</w:t>
      </w:r>
    </w:p>
    <w:p>
      <w:pPr>
        <w:spacing w:after="0"/>
        <w:ind w:left="0"/>
        <w:jc w:val="both"/>
      </w:pPr>
      <w:r>
        <w:rPr>
          <w:rFonts w:ascii="Times New Roman"/>
          <w:b w:val="false"/>
          <w:i w:val="false"/>
          <w:color w:val="000000"/>
          <w:sz w:val="28"/>
        </w:rPr>
        <w:t>
      22) меншiктiң мемлекеттiк мониторингінің нысанасы бойынша анық және объективтi талдау үшiн қажеттi ақпаратты сұратуды және алуды жүзеге асыру;</w:t>
      </w:r>
    </w:p>
    <w:p>
      <w:pPr>
        <w:spacing w:after="0"/>
        <w:ind w:left="0"/>
        <w:jc w:val="both"/>
      </w:pPr>
      <w:r>
        <w:rPr>
          <w:rFonts w:ascii="Times New Roman"/>
          <w:b w:val="false"/>
          <w:i w:val="false"/>
          <w:color w:val="000000"/>
          <w:sz w:val="28"/>
        </w:rPr>
        <w:t>
      23) мониторинг объектiлерiн тiкелей зерттеуге, меншiктiң мемлекеттiк мониторингi нысанасына жатқызылатын ақпаратты жинау мен талдауға қатысу үшiн Қазақстан Республикасының орталық және жергiлiктi атқарушы органдарының өкiлдерiн тарту;</w:t>
      </w:r>
    </w:p>
    <w:p>
      <w:pPr>
        <w:spacing w:after="0"/>
        <w:ind w:left="0"/>
        <w:jc w:val="both"/>
      </w:pPr>
      <w:r>
        <w:rPr>
          <w:rFonts w:ascii="Times New Roman"/>
          <w:b w:val="false"/>
          <w:i w:val="false"/>
          <w:color w:val="000000"/>
          <w:sz w:val="28"/>
        </w:rPr>
        <w:t>
      24) Қазақстан Республикасының орталық және жергiлiктi атқарушы органдарынан, сондай-ақ мониторинг объектiлерiнен меншiктiң мемлекеттiк мониторингiн жүзеге асыру үшiн қажеттi құжаттар мен мәлiметтердi сұрату мен алуды жүзеге асыру;</w:t>
      </w:r>
    </w:p>
    <w:p>
      <w:pPr>
        <w:spacing w:after="0"/>
        <w:ind w:left="0"/>
        <w:jc w:val="both"/>
      </w:pPr>
      <w:r>
        <w:rPr>
          <w:rFonts w:ascii="Times New Roman"/>
          <w:b w:val="false"/>
          <w:i w:val="false"/>
          <w:color w:val="000000"/>
          <w:sz w:val="28"/>
        </w:rPr>
        <w:t>
      25) адам мен азаматтың құқықтары мен бостандықтарын қозғайтын нормативтік құқықтық актілерді қоспағанда, Комитеттің құзыретіне кіретін мәселелер бойынша нормативтік құқықтық актілерді әзірлеуге қатысу;</w:t>
      </w:r>
    </w:p>
    <w:p>
      <w:pPr>
        <w:spacing w:after="0"/>
        <w:ind w:left="0"/>
        <w:jc w:val="both"/>
      </w:pPr>
      <w:r>
        <w:rPr>
          <w:rFonts w:ascii="Times New Roman"/>
          <w:b w:val="false"/>
          <w:i w:val="false"/>
          <w:color w:val="000000"/>
          <w:sz w:val="28"/>
        </w:rPr>
        <w:t>
      26) мемлекеттік материалдық резервті және жедел басқарудағы мүлікті қоспағанда, орталық мемлекеттік органдардың аумақтық бөлімшелерін, Қазақстан Республикасының арнаулы мемлекеттік және құқық қорғау органдарын, Қарулы Күштерін, басқа да әскерлер мен әскери құралымдарды мемлекеттік мүлік жөніндегі уәкілетті орган бекітетін тізбе бойынша жүктелген функцияларды орындау үшін қажетті мүлікпен қамтамасыз ету;</w:t>
      </w:r>
    </w:p>
    <w:p>
      <w:pPr>
        <w:spacing w:after="0"/>
        <w:ind w:left="0"/>
        <w:jc w:val="both"/>
      </w:pPr>
      <w:r>
        <w:rPr>
          <w:rFonts w:ascii="Times New Roman"/>
          <w:b w:val="false"/>
          <w:i w:val="false"/>
          <w:color w:val="000000"/>
          <w:sz w:val="28"/>
        </w:rPr>
        <w:t>
      27) мемлекеттік мүлік жөніндегі уәкілетті орган бекітетін тізбеге сәйкес Департаменттің активтерін мемлекеттік мүлікті есепке алу саласындағы бірыңғай операторға сенімгерлік басқаруға беру;</w:t>
      </w:r>
    </w:p>
    <w:p>
      <w:pPr>
        <w:spacing w:after="0"/>
        <w:ind w:left="0"/>
        <w:jc w:val="both"/>
      </w:pPr>
      <w:r>
        <w:rPr>
          <w:rFonts w:ascii="Times New Roman"/>
          <w:b w:val="false"/>
          <w:i w:val="false"/>
          <w:color w:val="000000"/>
          <w:sz w:val="28"/>
        </w:rPr>
        <w:t>
      28) мемлекеттік мүлік жөніндегі уәкілетті орган бекітетін тізбеге сәйкес мемлекеттік мүлік жөніндегі уәкілетті орган аумақтық бөлімшелерінің мүлкін басқару мен күтіп ұстау үшін мемлекеттік мүлікті есепке алу саласындағы бірыңғай операторды қаржыландыруды жүзеге асыру;</w:t>
      </w:r>
    </w:p>
    <w:p>
      <w:pPr>
        <w:spacing w:after="0"/>
        <w:ind w:left="0"/>
        <w:jc w:val="both"/>
      </w:pPr>
      <w:r>
        <w:rPr>
          <w:rFonts w:ascii="Times New Roman"/>
          <w:b w:val="false"/>
          <w:i w:val="false"/>
          <w:color w:val="000000"/>
          <w:sz w:val="28"/>
        </w:rPr>
        <w:t>
      29) орталық мемлекеттік органдар мен олардың ведомстволарының мүлкін қоспағанда, республикалық мемлекеттік заңды тұлғалардың мүлкін коммуналдық меншікке беру;</w:t>
      </w:r>
    </w:p>
    <w:p>
      <w:pPr>
        <w:spacing w:after="0"/>
        <w:ind w:left="0"/>
        <w:jc w:val="both"/>
      </w:pPr>
      <w:r>
        <w:rPr>
          <w:rFonts w:ascii="Times New Roman"/>
          <w:b w:val="false"/>
          <w:i w:val="false"/>
          <w:color w:val="000000"/>
          <w:sz w:val="28"/>
        </w:rPr>
        <w:t>
      30) коммуналдық заңды тұлғалардың мүлкін республикалық меншікке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31) жекелеген негіздер бойынша республикалық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бекіту;</w:t>
      </w:r>
    </w:p>
    <w:p>
      <w:pPr>
        <w:spacing w:after="0"/>
        <w:ind w:left="0"/>
        <w:jc w:val="both"/>
      </w:pPr>
      <w:r>
        <w:rPr>
          <w:rFonts w:ascii="Times New Roman"/>
          <w:b w:val="false"/>
          <w:i w:val="false"/>
          <w:color w:val="000000"/>
          <w:sz w:val="28"/>
        </w:rPr>
        <w:t>
      32) жекелеген негіздер бойынша республикалық меншікке айналдырылған (түскен) мүлікті коммуналдық меншікке беру;</w:t>
      </w:r>
    </w:p>
    <w:p>
      <w:pPr>
        <w:spacing w:after="0"/>
        <w:ind w:left="0"/>
        <w:jc w:val="both"/>
      </w:pPr>
      <w:r>
        <w:rPr>
          <w:rFonts w:ascii="Times New Roman"/>
          <w:b w:val="false"/>
          <w:i w:val="false"/>
          <w:color w:val="000000"/>
          <w:sz w:val="28"/>
        </w:rPr>
        <w:t>
      33) жекелеген негіздер бойынша коммуналдық меншікке айналдырылған (түскен) мүлікті орталық атқарушы органның аумақтық органының, ведомствоның аумақтық бөлімшесінің, оған ведомстволық бағынысты мемлекеттік мекемелердің теңгеріміне беруге келісім беру;</w:t>
      </w:r>
    </w:p>
    <w:p>
      <w:pPr>
        <w:spacing w:after="0"/>
        <w:ind w:left="0"/>
        <w:jc w:val="both"/>
      </w:pPr>
      <w:r>
        <w:rPr>
          <w:rFonts w:ascii="Times New Roman"/>
          <w:b w:val="false"/>
          <w:i w:val="false"/>
          <w:color w:val="000000"/>
          <w:sz w:val="28"/>
        </w:rPr>
        <w:t>
      34)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p>
      <w:pPr>
        <w:spacing w:after="0"/>
        <w:ind w:left="0"/>
        <w:jc w:val="both"/>
      </w:pPr>
      <w:r>
        <w:rPr>
          <w:rFonts w:ascii="Times New Roman"/>
          <w:b w:val="false"/>
          <w:i w:val="false"/>
          <w:color w:val="000000"/>
          <w:sz w:val="28"/>
        </w:rPr>
        <w:t>
      35) әскери міндеттілерді бекітіп қою бойынша жұмысты ұйымдастыру және жүргізу;</w:t>
      </w:r>
    </w:p>
    <w:p>
      <w:pPr>
        <w:spacing w:after="0"/>
        <w:ind w:left="0"/>
        <w:jc w:val="both"/>
      </w:pPr>
      <w:r>
        <w:rPr>
          <w:rFonts w:ascii="Times New Roman"/>
          <w:b w:val="false"/>
          <w:i w:val="false"/>
          <w:color w:val="000000"/>
          <w:sz w:val="28"/>
        </w:rPr>
        <w:t>
      36) жұмылдыру дайындығы мен жұмылдыру саласында Қазақстан Республикасының заңдары мен өзге де нормативтiк құқықтық актiлерiнiң орындалуын қамтамасыз ету;</w:t>
      </w:r>
    </w:p>
    <w:p>
      <w:pPr>
        <w:spacing w:after="0"/>
        <w:ind w:left="0"/>
        <w:jc w:val="both"/>
      </w:pPr>
      <w:r>
        <w:rPr>
          <w:rFonts w:ascii="Times New Roman"/>
          <w:b w:val="false"/>
          <w:i w:val="false"/>
          <w:color w:val="000000"/>
          <w:sz w:val="28"/>
        </w:rPr>
        <w:t>
      37)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p>
      <w:pPr>
        <w:spacing w:after="0"/>
        <w:ind w:left="0"/>
        <w:jc w:val="both"/>
      </w:pPr>
      <w:r>
        <w:rPr>
          <w:rFonts w:ascii="Times New Roman"/>
          <w:b w:val="false"/>
          <w:i w:val="false"/>
          <w:color w:val="000000"/>
          <w:sz w:val="28"/>
        </w:rPr>
        <w:t>
      38) Комитетке бекітіліп берілген салаларда жұмылдыру дайындығы мен жұмылдыру саласындағы нормативтік құқықтық актілерді әзірлеуге қатысу;</w:t>
      </w:r>
    </w:p>
    <w:p>
      <w:pPr>
        <w:spacing w:after="0"/>
        <w:ind w:left="0"/>
        <w:jc w:val="both"/>
      </w:pPr>
      <w:r>
        <w:rPr>
          <w:rFonts w:ascii="Times New Roman"/>
          <w:b w:val="false"/>
          <w:i w:val="false"/>
          <w:color w:val="000000"/>
          <w:sz w:val="28"/>
        </w:rPr>
        <w:t>
      39) жұмылдыру дайындығы саласындағы уәкiлеттi органға жұмылдыру дайындығы мен жұмылдыруды жетiлдiру жөнiнде ұсыныстар енгiзу;</w:t>
      </w:r>
    </w:p>
    <w:p>
      <w:pPr>
        <w:spacing w:after="0"/>
        <w:ind w:left="0"/>
        <w:jc w:val="both"/>
      </w:pPr>
      <w:r>
        <w:rPr>
          <w:rFonts w:ascii="Times New Roman"/>
          <w:b w:val="false"/>
          <w:i w:val="false"/>
          <w:color w:val="000000"/>
          <w:sz w:val="28"/>
        </w:rPr>
        <w:t>
      40) әскери-экономикалық және командалық-штабтық оқулар өткізуге қатысу;</w:t>
      </w:r>
    </w:p>
    <w:p>
      <w:pPr>
        <w:spacing w:after="0"/>
        <w:ind w:left="0"/>
        <w:jc w:val="both"/>
      </w:pPr>
      <w:r>
        <w:rPr>
          <w:rFonts w:ascii="Times New Roman"/>
          <w:b w:val="false"/>
          <w:i w:val="false"/>
          <w:color w:val="000000"/>
          <w:sz w:val="28"/>
        </w:rPr>
        <w:t>
      41) Қазақстан Республикасының заңнамасында көзделген өзге де функцияларды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енгізілді – ҚР Қаржы министрлігінің Мемлекеттік мүлік және жекешелендіру комитеті Төрағасының 07.06.2024 </w:t>
      </w:r>
      <w:r>
        <w:rPr>
          <w:rFonts w:ascii="Times New Roman"/>
          <w:b w:val="false"/>
          <w:i w:val="false"/>
          <w:color w:val="000000"/>
          <w:sz w:val="28"/>
        </w:rPr>
        <w:t>№ 418</w:t>
      </w:r>
      <w:r>
        <w:rPr>
          <w:rFonts w:ascii="Times New Roman"/>
          <w:b w:val="false"/>
          <w:i w:val="false"/>
          <w:color w:val="ff0000"/>
          <w:sz w:val="28"/>
        </w:rPr>
        <w:t xml:space="preserve">; 08.10.2026 </w:t>
      </w:r>
      <w:r>
        <w:rPr>
          <w:rFonts w:ascii="Times New Roman"/>
          <w:b w:val="false"/>
          <w:i w:val="false"/>
          <w:color w:val="000000"/>
          <w:sz w:val="28"/>
        </w:rPr>
        <w:t>№ 809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497" w:id="1583"/>
    <w:p>
      <w:pPr>
        <w:spacing w:after="0"/>
        <w:ind w:left="0"/>
        <w:jc w:val="both"/>
      </w:pPr>
      <w:r>
        <w:rPr>
          <w:rFonts w:ascii="Times New Roman"/>
          <w:b w:val="false"/>
          <w:i w:val="false"/>
          <w:color w:val="000000"/>
          <w:sz w:val="28"/>
        </w:rPr>
        <w:t>
      15. Департаменттің құқықтары мен міндеттері:</w:t>
      </w:r>
    </w:p>
    <w:bookmarkEnd w:id="1583"/>
    <w:p>
      <w:pPr>
        <w:spacing w:after="0"/>
        <w:ind w:left="0"/>
        <w:jc w:val="both"/>
      </w:pPr>
      <w:r>
        <w:rPr>
          <w:rFonts w:ascii="Times New Roman"/>
          <w:b w:val="false"/>
          <w:i w:val="false"/>
          <w:color w:val="000000"/>
          <w:sz w:val="28"/>
        </w:rPr>
        <w:t>
      1) мемлекеттік органдардан, олардың лауазымды тұлғаларынан және өзге де тұлғалардан заңнамада белгіленген тәртіппен қажетті ақпарат пен материалдарды сұрату, алу және оларға беру;</w:t>
      </w:r>
    </w:p>
    <w:p>
      <w:pPr>
        <w:spacing w:after="0"/>
        <w:ind w:left="0"/>
        <w:jc w:val="both"/>
      </w:pPr>
      <w:r>
        <w:rPr>
          <w:rFonts w:ascii="Times New Roman"/>
          <w:b w:val="false"/>
          <w:i w:val="false"/>
          <w:color w:val="000000"/>
          <w:sz w:val="28"/>
        </w:rPr>
        <w:t>
      2) Еңбек кодексімен және мемлекеттік қызмет туралы заңнамамен көзделген жағдайларда және тәртіпте қызметкерлерді көтермелеу, оларға тәртіптік жаза қолдану, қызметкерлерді материалдық жауапкершілікке тарту;</w:t>
      </w:r>
    </w:p>
    <w:p>
      <w:pPr>
        <w:spacing w:after="0"/>
        <w:ind w:left="0"/>
        <w:jc w:val="both"/>
      </w:pPr>
      <w:r>
        <w:rPr>
          <w:rFonts w:ascii="Times New Roman"/>
          <w:b w:val="false"/>
          <w:i w:val="false"/>
          <w:color w:val="000000"/>
          <w:sz w:val="28"/>
        </w:rPr>
        <w:t>
      3) Қазақстан Республикасының соттарында республикалық мүлікті иелену, пайдалану және оған билік ету мәселелері бойынша мемлекеттің мүдделерін білдіру;</w:t>
      </w:r>
    </w:p>
    <w:p>
      <w:pPr>
        <w:spacing w:after="0"/>
        <w:ind w:left="0"/>
        <w:jc w:val="both"/>
      </w:pPr>
      <w:r>
        <w:rPr>
          <w:rFonts w:ascii="Times New Roman"/>
          <w:b w:val="false"/>
          <w:i w:val="false"/>
          <w:color w:val="000000"/>
          <w:sz w:val="28"/>
        </w:rPr>
        <w:t>
      4) басқа мемлекеттік органдардағы кеңестерге, келіссөздерге, отырыстарға Комитеттің атынан және оның тапсырмасы бойынша қатысу;</w:t>
      </w:r>
    </w:p>
    <w:p>
      <w:pPr>
        <w:spacing w:after="0"/>
        <w:ind w:left="0"/>
        <w:jc w:val="both"/>
      </w:pPr>
      <w:r>
        <w:rPr>
          <w:rFonts w:ascii="Times New Roman"/>
          <w:b w:val="false"/>
          <w:i w:val="false"/>
          <w:color w:val="000000"/>
          <w:sz w:val="28"/>
        </w:rPr>
        <w:t>
      5) Қазақстан Республикасының заңнамасымен көзделген өзге де құқықтар мен міндеттерді жүзеге асыру.</w:t>
      </w:r>
    </w:p>
    <w:bookmarkStart w:name="z1498" w:id="1584"/>
    <w:p>
      <w:pPr>
        <w:spacing w:after="0"/>
        <w:ind w:left="0"/>
        <w:jc w:val="left"/>
      </w:pPr>
      <w:r>
        <w:rPr>
          <w:rFonts w:ascii="Times New Roman"/>
          <w:b/>
          <w:i w:val="false"/>
          <w:color w:val="000000"/>
        </w:rPr>
        <w:t xml:space="preserve"> 3-тарау. Департаменттің қызметін ұйымдастыру</w:t>
      </w:r>
    </w:p>
    <w:bookmarkEnd w:id="1584"/>
    <w:bookmarkStart w:name="z1499" w:id="1585"/>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басшы жүзеге асырады.</w:t>
      </w:r>
    </w:p>
    <w:bookmarkEnd w:id="1585"/>
    <w:bookmarkStart w:name="z1500" w:id="1586"/>
    <w:p>
      <w:pPr>
        <w:spacing w:after="0"/>
        <w:ind w:left="0"/>
        <w:jc w:val="both"/>
      </w:pPr>
      <w:r>
        <w:rPr>
          <w:rFonts w:ascii="Times New Roman"/>
          <w:b w:val="false"/>
          <w:i w:val="false"/>
          <w:color w:val="000000"/>
          <w:sz w:val="28"/>
        </w:rPr>
        <w:t>
      17. Департамент басшысын Қазақстан Республикасының заңнамасында белгіленген тәртіппен Комитет төрағасы лауазымға тағайындайды және лауазымынан босатады.</w:t>
      </w:r>
    </w:p>
    <w:bookmarkEnd w:id="15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01" w:id="1587"/>
    <w:p>
      <w:pPr>
        <w:spacing w:after="0"/>
        <w:ind w:left="0"/>
        <w:jc w:val="both"/>
      </w:pPr>
      <w:r>
        <w:rPr>
          <w:rFonts w:ascii="Times New Roman"/>
          <w:b w:val="false"/>
          <w:i w:val="false"/>
          <w:color w:val="000000"/>
          <w:sz w:val="28"/>
        </w:rPr>
        <w:t>
      18. Департамент басшысының Қазақстан Республикасының заңнамасында белгіленген тәртіппен Департамент басшысы лауазымға тағайындайтын және лауазымынан босататын орынбасарлары болады.</w:t>
      </w:r>
    </w:p>
    <w:bookmarkEnd w:id="15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министрлігінің Мемлекеттік мүлік және жекешелендіру комитеті Төрағасының 08.10.2026 </w:t>
      </w:r>
      <w:r>
        <w:rPr>
          <w:rFonts w:ascii="Times New Roman"/>
          <w:b w:val="false"/>
          <w:i w:val="false"/>
          <w:color w:val="000000"/>
          <w:sz w:val="28"/>
        </w:rPr>
        <w:t>№ 809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02" w:id="1588"/>
    <w:p>
      <w:pPr>
        <w:spacing w:after="0"/>
        <w:ind w:left="0"/>
        <w:jc w:val="both"/>
      </w:pPr>
      <w:r>
        <w:rPr>
          <w:rFonts w:ascii="Times New Roman"/>
          <w:b w:val="false"/>
          <w:i w:val="false"/>
          <w:color w:val="000000"/>
          <w:sz w:val="28"/>
        </w:rPr>
        <w:t>
      19. Департамент басшысының өкілеттіктері:</w:t>
      </w:r>
    </w:p>
    <w:bookmarkEnd w:id="1588"/>
    <w:p>
      <w:pPr>
        <w:spacing w:after="0"/>
        <w:ind w:left="0"/>
        <w:jc w:val="both"/>
      </w:pPr>
      <w:r>
        <w:rPr>
          <w:rFonts w:ascii="Times New Roman"/>
          <w:b w:val="false"/>
          <w:i w:val="false"/>
          <w:color w:val="000000"/>
          <w:sz w:val="28"/>
        </w:rPr>
        <w:t>
      1) өз орынбасарларының (бар болған жағдайда) және Департаменттің құрылымдық бөлімшелері басшыларының міндеттері мен өкілеттіктерін айқындайды;</w:t>
      </w:r>
    </w:p>
    <w:p>
      <w:pPr>
        <w:spacing w:after="0"/>
        <w:ind w:left="0"/>
        <w:jc w:val="both"/>
      </w:pPr>
      <w:r>
        <w:rPr>
          <w:rFonts w:ascii="Times New Roman"/>
          <w:b w:val="false"/>
          <w:i w:val="false"/>
          <w:color w:val="000000"/>
          <w:sz w:val="28"/>
        </w:rPr>
        <w:t>
      2) заңнамаға сәйкес Департаменттің қызметкерлерін қызметке тағайындайды және қызметтен босатады;</w:t>
      </w:r>
    </w:p>
    <w:p>
      <w:pPr>
        <w:spacing w:after="0"/>
        <w:ind w:left="0"/>
        <w:jc w:val="both"/>
      </w:pPr>
      <w:r>
        <w:rPr>
          <w:rFonts w:ascii="Times New Roman"/>
          <w:b w:val="false"/>
          <w:i w:val="false"/>
          <w:color w:val="000000"/>
          <w:sz w:val="28"/>
        </w:rPr>
        <w:t>
      3) заңнамада белгіленген тәртіппен Департаменттің қызметкерлеріне тәртіптік жазалар қолданады;</w:t>
      </w:r>
    </w:p>
    <w:p>
      <w:pPr>
        <w:spacing w:after="0"/>
        <w:ind w:left="0"/>
        <w:jc w:val="both"/>
      </w:pPr>
      <w:r>
        <w:rPr>
          <w:rFonts w:ascii="Times New Roman"/>
          <w:b w:val="false"/>
          <w:i w:val="false"/>
          <w:color w:val="000000"/>
          <w:sz w:val="28"/>
        </w:rPr>
        <w:t>
      4) Департаменттің бұйрықтарына қол қояды;</w:t>
      </w:r>
    </w:p>
    <w:p>
      <w:pPr>
        <w:spacing w:after="0"/>
        <w:ind w:left="0"/>
        <w:jc w:val="both"/>
      </w:pPr>
      <w:r>
        <w:rPr>
          <w:rFonts w:ascii="Times New Roman"/>
          <w:b w:val="false"/>
          <w:i w:val="false"/>
          <w:color w:val="000000"/>
          <w:sz w:val="28"/>
        </w:rPr>
        <w:t>
      5) Департаменттің құрылымдық бөлімшелері туралы ережелерді бекітеді;</w:t>
      </w:r>
    </w:p>
    <w:p>
      <w:pPr>
        <w:spacing w:after="0"/>
        <w:ind w:left="0"/>
        <w:jc w:val="both"/>
      </w:pPr>
      <w:r>
        <w:rPr>
          <w:rFonts w:ascii="Times New Roman"/>
          <w:b w:val="false"/>
          <w:i w:val="false"/>
          <w:color w:val="000000"/>
          <w:sz w:val="28"/>
        </w:rPr>
        <w:t>
      6) заңнамаға сәйкес барлық мемлекеттік органдарда және өзге де ұйымдарда Департамент мүддесін білдіреді;</w:t>
      </w:r>
    </w:p>
    <w:p>
      <w:pPr>
        <w:spacing w:after="0"/>
        <w:ind w:left="0"/>
        <w:jc w:val="both"/>
      </w:pPr>
      <w:r>
        <w:rPr>
          <w:rFonts w:ascii="Times New Roman"/>
          <w:b w:val="false"/>
          <w:i w:val="false"/>
          <w:color w:val="000000"/>
          <w:sz w:val="28"/>
        </w:rPr>
        <w:t>
      7) белгіленген тәртіпте Департаменттің қызметкерлерін іссапарға жіберу, оларға демалыстар беру, материалдық көмек көрсету, даярлау (қайта даярлау), біліктілігін арттыру, көтермелеу, үстемеақы төлеу және сыйлықақы беру мәселелерін шешеді;</w:t>
      </w:r>
    </w:p>
    <w:p>
      <w:pPr>
        <w:spacing w:after="0"/>
        <w:ind w:left="0"/>
        <w:jc w:val="both"/>
      </w:pPr>
      <w:r>
        <w:rPr>
          <w:rFonts w:ascii="Times New Roman"/>
          <w:b w:val="false"/>
          <w:i w:val="false"/>
          <w:color w:val="000000"/>
          <w:sz w:val="28"/>
        </w:rPr>
        <w:t>
      8) сыбайлас жемқорлыққа қарсы іс-қимыл бойынша дербес жауапты болады;</w:t>
      </w:r>
    </w:p>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қолданыстағы заңнамаға сәйкес оны алмастыратын тұлға жүзеге асырады.</w:t>
      </w:r>
    </w:p>
    <w:bookmarkStart w:name="z1503" w:id="1589"/>
    <w:p>
      <w:pPr>
        <w:spacing w:after="0"/>
        <w:ind w:left="0"/>
        <w:jc w:val="both"/>
      </w:pPr>
      <w:r>
        <w:rPr>
          <w:rFonts w:ascii="Times New Roman"/>
          <w:b w:val="false"/>
          <w:i w:val="false"/>
          <w:color w:val="000000"/>
          <w:sz w:val="28"/>
        </w:rPr>
        <w:t>
      20. Департамент басшысы өз орынбасарларының өкілеттіктерін қолданыстағы заңнамаға сәйкес айқындайды.</w:t>
      </w:r>
    </w:p>
    <w:bookmarkEnd w:id="1589"/>
    <w:bookmarkStart w:name="z1504" w:id="1590"/>
    <w:p>
      <w:pPr>
        <w:spacing w:after="0"/>
        <w:ind w:left="0"/>
        <w:jc w:val="left"/>
      </w:pPr>
      <w:r>
        <w:rPr>
          <w:rFonts w:ascii="Times New Roman"/>
          <w:b/>
          <w:i w:val="false"/>
          <w:color w:val="000000"/>
        </w:rPr>
        <w:t xml:space="preserve"> 4-тарау. Департаменттің мүлкі</w:t>
      </w:r>
    </w:p>
    <w:bookmarkEnd w:id="1590"/>
    <w:bookmarkStart w:name="z1505" w:id="1591"/>
    <w:p>
      <w:pPr>
        <w:spacing w:after="0"/>
        <w:ind w:left="0"/>
        <w:jc w:val="both"/>
      </w:pPr>
      <w:r>
        <w:rPr>
          <w:rFonts w:ascii="Times New Roman"/>
          <w:b w:val="false"/>
          <w:i w:val="false"/>
          <w:color w:val="000000"/>
          <w:sz w:val="28"/>
        </w:rPr>
        <w:t>
      21. Департаменттің заңнамамен көзделген жағдайларда жедел басқару құқығында оқшауланған мүлкі болуы мүмкін.</w:t>
      </w:r>
    </w:p>
    <w:bookmarkEnd w:id="1591"/>
    <w:p>
      <w:pPr>
        <w:spacing w:after="0"/>
        <w:ind w:left="0"/>
        <w:jc w:val="both"/>
      </w:pPr>
      <w:r>
        <w:rPr>
          <w:rFonts w:ascii="Times New Roman"/>
          <w:b w:val="false"/>
          <w:i w:val="false"/>
          <w:color w:val="000000"/>
          <w:sz w:val="28"/>
        </w:rPr>
        <w:t>
      Департамент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bookmarkStart w:name="z1506" w:id="1592"/>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1592"/>
    <w:bookmarkStart w:name="z1507" w:id="1593"/>
    <w:p>
      <w:pPr>
        <w:spacing w:after="0"/>
        <w:ind w:left="0"/>
        <w:jc w:val="both"/>
      </w:pPr>
      <w:r>
        <w:rPr>
          <w:rFonts w:ascii="Times New Roman"/>
          <w:b w:val="false"/>
          <w:i w:val="false"/>
          <w:color w:val="000000"/>
          <w:sz w:val="28"/>
        </w:rPr>
        <w:t>
      23. Егер заңнамамен өзгеше белгіленбесе,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93"/>
    <w:bookmarkStart w:name="z1508" w:id="1594"/>
    <w:p>
      <w:pPr>
        <w:spacing w:after="0"/>
        <w:ind w:left="0"/>
        <w:jc w:val="left"/>
      </w:pPr>
      <w:r>
        <w:rPr>
          <w:rFonts w:ascii="Times New Roman"/>
          <w:b/>
          <w:i w:val="false"/>
          <w:color w:val="000000"/>
        </w:rPr>
        <w:t xml:space="preserve"> 5-тарау. Департаментті қайта ұйымдастыру және тарату</w:t>
      </w:r>
    </w:p>
    <w:bookmarkEnd w:id="1594"/>
    <w:bookmarkStart w:name="z1509" w:id="1595"/>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59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