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bcd3" w14:textId="ec8b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Федоров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2017 жылғы 25 желтоқсандағы № 438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Федоров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Федоров ауылдық округі әкімінің аппараты" мемлекеттік мекемесі заңнамаларда белгіленген мерзімде әділет органдарында мемлекеттіқ тіркеуден өткізсін.</w:t>
      </w:r>
    </w:p>
    <w:bookmarkEnd w:id="2"/>
    <w:bookmarkStart w:name="z7" w:id="3"/>
    <w:p>
      <w:pPr>
        <w:spacing w:after="0"/>
        <w:ind w:left="0"/>
        <w:jc w:val="both"/>
      </w:pPr>
      <w:r>
        <w:rPr>
          <w:rFonts w:ascii="Times New Roman"/>
          <w:b w:val="false"/>
          <w:i w:val="false"/>
          <w:color w:val="000000"/>
          <w:sz w:val="28"/>
        </w:rPr>
        <w:t>
      3. "Федоров ауданы Федоров ауылдық округі әкімінің аппараты" мемлекеттік мекемесі туралы Ережеге өзгерістер енгізу туралы" "Әкімдіктің 2012 жылғы 11 желтоқсандағы № 388 Қаулысына өзгерістер енгізу туралы" Федоров ауданы әкімдігінің 2014 жылғы 17 қантардағы № 8 қаулысы күші жойылсын.</w:t>
      </w:r>
    </w:p>
    <w:bookmarkEnd w:id="3"/>
    <w:bookmarkStart w:name="z8" w:id="4"/>
    <w:p>
      <w:pPr>
        <w:spacing w:after="0"/>
        <w:ind w:left="0"/>
        <w:jc w:val="both"/>
      </w:pPr>
      <w:r>
        <w:rPr>
          <w:rFonts w:ascii="Times New Roman"/>
          <w:b w:val="false"/>
          <w:i w:val="false"/>
          <w:color w:val="000000"/>
          <w:sz w:val="28"/>
        </w:rPr>
        <w:t>
      4. Осы қаулы заңнамаларда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438</w:t>
            </w:r>
          </w:p>
        </w:tc>
      </w:tr>
    </w:tbl>
    <w:bookmarkStart w:name="z22" w:id="5"/>
    <w:p>
      <w:pPr>
        <w:spacing w:after="0"/>
        <w:ind w:left="0"/>
        <w:jc w:val="left"/>
      </w:pPr>
      <w:r>
        <w:rPr>
          <w:rFonts w:ascii="Times New Roman"/>
          <w:b/>
          <w:i w:val="false"/>
          <w:color w:val="000000"/>
        </w:rPr>
        <w:t xml:space="preserve"> "Федоров ауданы Федоров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18.05.2026 </w:t>
      </w:r>
      <w:r>
        <w:rPr>
          <w:rFonts w:ascii="Times New Roman"/>
          <w:b w:val="false"/>
          <w:i w:val="false"/>
          <w:color w:val="ff0000"/>
          <w:sz w:val="28"/>
        </w:rPr>
        <w:t>№ 153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ауданының Федоров ауылдық округі әкімінің аппараты" мемлекеттік мекемесі (бұдан әрі - әкім аппараты) Федоров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Федоров ауылдық округі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Федоровского сельского округа Федоровского района", қазақ тілінде: "Федоров ауданы Федоров ауылдық округі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Федоров ауылы, Красноармейская көшесі, 53, пошталық индексі 111900.</w:t>
      </w:r>
    </w:p>
    <w:bookmarkEnd w:id="14"/>
    <w:bookmarkStart w:name="z32" w:id="15"/>
    <w:p>
      <w:pPr>
        <w:spacing w:after="0"/>
        <w:ind w:left="0"/>
        <w:jc w:val="both"/>
      </w:pPr>
      <w:r>
        <w:rPr>
          <w:rFonts w:ascii="Times New Roman"/>
          <w:b w:val="false"/>
          <w:i w:val="false"/>
          <w:color w:val="000000"/>
          <w:sz w:val="28"/>
        </w:rPr>
        <w:t>
      Федоров ауданының Федоров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ауданының Федоров ауылдық округі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Федоров ауылдық округі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Федоров ауылдық округі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Федоров ауылдық округінің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Федоров ауылдық округінің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Федоров ауылдық округі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Федоров ауылдық округінің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Федоров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Федоров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Федоров ауылдық округінің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Федоров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Федоров ауылдық округі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Федоров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Федоров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Федоров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Федоров ауылдық округі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Федоров ауылдық округінің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Федоров ауылдық округінің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Федоров ауылдық округі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Федоров ауылдық округінің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Федоров ауылдық округінің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