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75ba" w14:textId="2c67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Агроөнеркәсіптік кешендегі мемлекеттік инспекция комитетінің ережесін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2017 жылғы 01 маусымдағы № 221 бұйрығы.</w:t>
      </w:r>
    </w:p>
    <w:p>
      <w:pPr>
        <w:spacing w:after="0"/>
        <w:ind w:left="0"/>
        <w:jc w:val="both"/>
      </w:pPr>
      <w:bookmarkStart w:name="z1"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Агроөнеркәсіптік кешендегі мемлекеттік инспекция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Агроөнеркәсіптік кешендегі мемлекеттік инспекция комитеті" мемлекеттік мекемесі туралы ережені бекіту туралы" Қазақстан Республикасы Ауыл шаруашылығы министрінің 2014 жылғы 11 тамыздағы № 15-07/414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9727 болып тіркелген, 2014 жылғы 16 қыркүйекте "Әділет" ақпараттық 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 көшірмесінің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Республикасының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1 маусымдағы</w:t>
            </w:r>
            <w:r>
              <w:br/>
            </w:r>
            <w:r>
              <w:rPr>
                <w:rFonts w:ascii="Times New Roman"/>
                <w:b w:val="false"/>
                <w:i w:val="false"/>
                <w:color w:val="000000"/>
                <w:sz w:val="20"/>
              </w:rPr>
              <w:t>№ 221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Ауыл шаруашылығы министрлігінің Агроөнеркәсіптік кешендегі мемлекеттік инспекция комитеті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ҚР Ауыл шаруашылығы министрінің 04.09.2024 </w:t>
      </w:r>
      <w:r>
        <w:rPr>
          <w:rFonts w:ascii="Times New Roman"/>
          <w:b w:val="false"/>
          <w:i w:val="false"/>
          <w:color w:val="ff0000"/>
          <w:sz w:val="28"/>
        </w:rPr>
        <w:t>№ 298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Ауыл шаруашылығы министрлігінің Агроөнеркәсіптік кешендегі мемлекеттік инспекция комитеті" мемлекеттік мекемесі (бұдан әрі – Комитет) агроөнеркәсіптік кешен саласында өсімдіктер карантині және оларды қорғау, астық нарығын реттеу, асыл тұқымды мал шаруашылығы, тұқым шаруашылығы бөлігіндегі басшылықты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03.11.2025 </w:t>
      </w:r>
      <w:r>
        <w:rPr>
          <w:rFonts w:ascii="Times New Roman"/>
          <w:b w:val="false"/>
          <w:i w:val="false"/>
          <w:color w:val="000000"/>
          <w:sz w:val="28"/>
        </w:rPr>
        <w:t>№ 414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xml:space="preserve">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 </w:t>
      </w:r>
    </w:p>
    <w:bookmarkEnd w:id="12"/>
    <w:bookmarkStart w:name="z15" w:id="1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3"/>
    <w:bookmarkStart w:name="z16" w:id="14"/>
    <w:p>
      <w:pPr>
        <w:spacing w:after="0"/>
        <w:ind w:left="0"/>
        <w:jc w:val="both"/>
      </w:pPr>
      <w:r>
        <w:rPr>
          <w:rFonts w:ascii="Times New Roman"/>
          <w:b w:val="false"/>
          <w:i w:val="false"/>
          <w:color w:val="000000"/>
          <w:sz w:val="28"/>
        </w:rPr>
        <w:t>
      5.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4"/>
    <w:bookmarkStart w:name="z17" w:id="15"/>
    <w:p>
      <w:pPr>
        <w:spacing w:after="0"/>
        <w:ind w:left="0"/>
        <w:jc w:val="both"/>
      </w:pPr>
      <w:r>
        <w:rPr>
          <w:rFonts w:ascii="Times New Roman"/>
          <w:b w:val="false"/>
          <w:i w:val="false"/>
          <w:color w:val="000000"/>
          <w:sz w:val="28"/>
        </w:rPr>
        <w:t xml:space="preserve">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 </w:t>
      </w:r>
    </w:p>
    <w:bookmarkEnd w:id="15"/>
    <w:bookmarkStart w:name="z18" w:id="16"/>
    <w:p>
      <w:pPr>
        <w:spacing w:after="0"/>
        <w:ind w:left="0"/>
        <w:jc w:val="both"/>
      </w:pPr>
      <w:r>
        <w:rPr>
          <w:rFonts w:ascii="Times New Roman"/>
          <w:b w:val="false"/>
          <w:i w:val="false"/>
          <w:color w:val="000000"/>
          <w:sz w:val="28"/>
        </w:rPr>
        <w:t>
      7. Комитеттің құрылымы және штат санының лимиті Қазақстан Республикасының заңнамасына сәйкес бекітіледі.</w:t>
      </w:r>
    </w:p>
    <w:bookmarkEnd w:id="16"/>
    <w:bookmarkStart w:name="z19" w:id="17"/>
    <w:p>
      <w:pPr>
        <w:spacing w:after="0"/>
        <w:ind w:left="0"/>
        <w:jc w:val="both"/>
      </w:pPr>
      <w:r>
        <w:rPr>
          <w:rFonts w:ascii="Times New Roman"/>
          <w:b w:val="false"/>
          <w:i w:val="false"/>
          <w:color w:val="000000"/>
          <w:sz w:val="28"/>
        </w:rPr>
        <w:t>
      8. Заңды тұлғаның орналасқан жері: Қазақстан Республикасы, 010000, Нұр-Сұлтан қаласы, Есіл ауданы, Мәңгілік ел даңғылы, 8-үй, "Министрліктер үйі" әкімшілік ғимараты, № 3 кіреберіс.</w:t>
      </w:r>
    </w:p>
    <w:bookmarkEnd w:id="17"/>
    <w:bookmarkStart w:name="z20" w:id="1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Ауыл шаруашылығы министрлігінің Агроөнеркәсіптік кешендегі мемлекеттік инспекция комитеті" мемлекеттік мекемесі. </w:t>
      </w:r>
    </w:p>
    <w:bookmarkEnd w:id="18"/>
    <w:bookmarkStart w:name="z21"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2" w:id="20"/>
    <w:p>
      <w:pPr>
        <w:spacing w:after="0"/>
        <w:ind w:left="0"/>
        <w:jc w:val="both"/>
      </w:pPr>
      <w:r>
        <w:rPr>
          <w:rFonts w:ascii="Times New Roman"/>
          <w:b w:val="false"/>
          <w:i w:val="false"/>
          <w:color w:val="000000"/>
          <w:sz w:val="28"/>
        </w:rPr>
        <w:t>
      11. Комитет қызметін қаржыландыру республикалық бюджет есебінен жүзеге асырылады.</w:t>
      </w:r>
    </w:p>
    <w:bookmarkEnd w:id="20"/>
    <w:bookmarkStart w:name="z23" w:id="21"/>
    <w:p>
      <w:pPr>
        <w:spacing w:after="0"/>
        <w:ind w:left="0"/>
        <w:jc w:val="both"/>
      </w:pPr>
      <w:r>
        <w:rPr>
          <w:rFonts w:ascii="Times New Roman"/>
          <w:b w:val="false"/>
          <w:i w:val="false"/>
          <w:color w:val="000000"/>
          <w:sz w:val="28"/>
        </w:rPr>
        <w:t xml:space="preserve">
      12. Комитетке кәсіпкерлік субъектілерімен Комитеттің өкілеттігі болып табылатын міндеттерді орындау мәніне шарттық қатынастарға түсуге тыйым салынады. </w:t>
      </w:r>
    </w:p>
    <w:bookmarkEnd w:id="21"/>
    <w:bookmarkStart w:name="z24" w:id="22"/>
    <w:p>
      <w:pPr>
        <w:spacing w:after="0"/>
        <w:ind w:left="0"/>
        <w:jc w:val="both"/>
      </w:pPr>
      <w:r>
        <w:rPr>
          <w:rFonts w:ascii="Times New Roman"/>
          <w:b w:val="false"/>
          <w:i w:val="false"/>
          <w:color w:val="000000"/>
          <w:sz w:val="28"/>
        </w:rPr>
        <w:t xml:space="preserve">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22"/>
    <w:bookmarkStart w:name="z25" w:id="23"/>
    <w:p>
      <w:pPr>
        <w:spacing w:after="0"/>
        <w:ind w:left="0"/>
        <w:jc w:val="left"/>
      </w:pPr>
      <w:r>
        <w:rPr>
          <w:rFonts w:ascii="Times New Roman"/>
          <w:b/>
          <w:i w:val="false"/>
          <w:color w:val="000000"/>
        </w:rPr>
        <w:t xml:space="preserve"> 2-тарау. Комитеттің міндеттері, құқықтары мен міндеттемелері</w:t>
      </w:r>
    </w:p>
    <w:bookmarkEnd w:id="23"/>
    <w:bookmarkStart w:name="z26" w:id="24"/>
    <w:p>
      <w:pPr>
        <w:spacing w:after="0"/>
        <w:ind w:left="0"/>
        <w:jc w:val="both"/>
      </w:pPr>
      <w:r>
        <w:rPr>
          <w:rFonts w:ascii="Times New Roman"/>
          <w:b w:val="false"/>
          <w:i w:val="false"/>
          <w:color w:val="000000"/>
          <w:sz w:val="28"/>
        </w:rPr>
        <w:t xml:space="preserve">
      13. Міндеттері: </w:t>
      </w:r>
    </w:p>
    <w:bookmarkEnd w:id="24"/>
    <w:bookmarkStart w:name="z27" w:id="25"/>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25"/>
    <w:bookmarkStart w:name="z28" w:id="26"/>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26"/>
    <w:bookmarkStart w:name="z29" w:id="27"/>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27"/>
    <w:bookmarkStart w:name="z30" w:id="28"/>
    <w:p>
      <w:pPr>
        <w:spacing w:after="0"/>
        <w:ind w:left="0"/>
        <w:jc w:val="both"/>
      </w:pPr>
      <w:r>
        <w:rPr>
          <w:rFonts w:ascii="Times New Roman"/>
          <w:b w:val="false"/>
          <w:i w:val="false"/>
          <w:color w:val="000000"/>
          <w:sz w:val="28"/>
        </w:rPr>
        <w:t xml:space="preserve">
      4) астық нарығын реттеу саласындағы реттеу, іске асыру және бақылау-қадағалау функцияларын орындау; </w:t>
      </w:r>
    </w:p>
    <w:bookmarkEnd w:id="28"/>
    <w:bookmarkStart w:name="z31" w:id="29"/>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29"/>
    <w:bookmarkStart w:name="z32" w:id="30"/>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30"/>
    <w:p>
      <w:pPr>
        <w:spacing w:after="0"/>
        <w:ind w:left="0"/>
        <w:jc w:val="both"/>
      </w:pPr>
      <w:r>
        <w:rPr>
          <w:rFonts w:ascii="Times New Roman"/>
          <w:b w:val="false"/>
          <w:i w:val="false"/>
          <w:color w:val="000000"/>
          <w:sz w:val="28"/>
        </w:rPr>
        <w:t>
      6-1) тұқым шаруашылығы саласындағы бақылау функцияларын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Ауыл шаруашылығы министрінің 03.11.2025 </w:t>
      </w:r>
      <w:r>
        <w:rPr>
          <w:rFonts w:ascii="Times New Roman"/>
          <w:b w:val="false"/>
          <w:i w:val="false"/>
          <w:color w:val="000000"/>
          <w:sz w:val="28"/>
        </w:rPr>
        <w:t>№ 414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14. Құқықтары мен міндеттемелері:</w:t>
      </w:r>
    </w:p>
    <w:bookmarkEnd w:id="31"/>
    <w:bookmarkStart w:name="z34" w:id="32"/>
    <w:p>
      <w:pPr>
        <w:spacing w:after="0"/>
        <w:ind w:left="0"/>
        <w:jc w:val="both"/>
      </w:pPr>
      <w:r>
        <w:rPr>
          <w:rFonts w:ascii="Times New Roman"/>
          <w:b w:val="false"/>
          <w:i w:val="false"/>
          <w:color w:val="000000"/>
          <w:sz w:val="28"/>
        </w:rPr>
        <w:t>
      1) құқықтары:</w:t>
      </w:r>
    </w:p>
    <w:bookmarkEnd w:id="32"/>
    <w:bookmarkStart w:name="z35" w:id="3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33"/>
    <w:bookmarkStart w:name="z36" w:id="34"/>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34"/>
    <w:bookmarkStart w:name="z37" w:id="35"/>
    <w:p>
      <w:pPr>
        <w:spacing w:after="0"/>
        <w:ind w:left="0"/>
        <w:jc w:val="both"/>
      </w:pPr>
      <w:r>
        <w:rPr>
          <w:rFonts w:ascii="Times New Roman"/>
          <w:b w:val="false"/>
          <w:i w:val="false"/>
          <w:color w:val="000000"/>
          <w:sz w:val="28"/>
        </w:rPr>
        <w:t>
      Комитет қызметкерлерінің біліктілігі мен даярлығын арттыруды жүзеге асыру;</w:t>
      </w:r>
    </w:p>
    <w:bookmarkEnd w:id="35"/>
    <w:bookmarkStart w:name="z38" w:id="36"/>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36"/>
    <w:bookmarkStart w:name="z39" w:id="37"/>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37"/>
    <w:bookmarkStart w:name="z40" w:id="38"/>
    <w:p>
      <w:pPr>
        <w:spacing w:after="0"/>
        <w:ind w:left="0"/>
        <w:jc w:val="both"/>
      </w:pPr>
      <w:r>
        <w:rPr>
          <w:rFonts w:ascii="Times New Roman"/>
          <w:b w:val="false"/>
          <w:i w:val="false"/>
          <w:color w:val="000000"/>
          <w:sz w:val="28"/>
        </w:rPr>
        <w:t>
      Комитеттің құзыретіне кіретін қызмет саласындағы халықаралық ұйымдардың қызметіне қатысу;</w:t>
      </w:r>
    </w:p>
    <w:bookmarkEnd w:id="38"/>
    <w:bookmarkStart w:name="z41" w:id="39"/>
    <w:p>
      <w:pPr>
        <w:spacing w:after="0"/>
        <w:ind w:left="0"/>
        <w:jc w:val="both"/>
      </w:pPr>
      <w:r>
        <w:rPr>
          <w:rFonts w:ascii="Times New Roman"/>
          <w:b w:val="false"/>
          <w:i w:val="false"/>
          <w:color w:val="000000"/>
          <w:sz w:val="28"/>
        </w:rPr>
        <w:t>
      Комитеттің аумақтық бөлімшелеріне орындауға міндетті нұсқаулар беру;</w:t>
      </w:r>
    </w:p>
    <w:bookmarkEnd w:id="39"/>
    <w:bookmarkStart w:name="z42" w:id="40"/>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40"/>
    <w:bookmarkStart w:name="z43" w:id="41"/>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41"/>
    <w:bookmarkStart w:name="z44" w:id="4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42"/>
    <w:bookmarkStart w:name="z45" w:id="4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3"/>
    <w:bookmarkStart w:name="z46" w:id="44"/>
    <w:p>
      <w:pPr>
        <w:spacing w:after="0"/>
        <w:ind w:left="0"/>
        <w:jc w:val="both"/>
      </w:pPr>
      <w:r>
        <w:rPr>
          <w:rFonts w:ascii="Times New Roman"/>
          <w:b w:val="false"/>
          <w:i w:val="false"/>
          <w:color w:val="000000"/>
          <w:sz w:val="28"/>
        </w:rPr>
        <w:t>
      2) міндеттемелері:</w:t>
      </w:r>
    </w:p>
    <w:bookmarkEnd w:id="44"/>
    <w:bookmarkStart w:name="z47" w:id="45"/>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45"/>
    <w:bookmarkStart w:name="z48" w:id="46"/>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46"/>
    <w:bookmarkStart w:name="z49" w:id="47"/>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47"/>
    <w:bookmarkStart w:name="z50" w:id="48"/>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48"/>
    <w:bookmarkStart w:name="z51" w:id="49"/>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49"/>
    <w:bookmarkStart w:name="z52" w:id="5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50"/>
    <w:bookmarkStart w:name="z53" w:id="51"/>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51"/>
    <w:bookmarkStart w:name="z54" w:id="52"/>
    <w:p>
      <w:pPr>
        <w:spacing w:after="0"/>
        <w:ind w:left="0"/>
        <w:jc w:val="both"/>
      </w:pPr>
      <w:r>
        <w:rPr>
          <w:rFonts w:ascii="Times New Roman"/>
          <w:b w:val="false"/>
          <w:i w:val="false"/>
          <w:color w:val="000000"/>
          <w:sz w:val="28"/>
        </w:rPr>
        <w:t>
      Комитеттің аумақтық бөлімшелерінің, Комитеттің ведомстволық бағынысты ұйымдарының қызметін үйлестіруді және бақылауды жүзеге асыру;</w:t>
      </w:r>
    </w:p>
    <w:bookmarkEnd w:id="52"/>
    <w:bookmarkStart w:name="z55" w:id="53"/>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жоспарларының уақтылы және сапалы орындалуын қамтамасыз ету;</w:t>
      </w:r>
    </w:p>
    <w:bookmarkEnd w:id="53"/>
    <w:bookmarkStart w:name="z56" w:id="54"/>
    <w:p>
      <w:pPr>
        <w:spacing w:after="0"/>
        <w:ind w:left="0"/>
        <w:jc w:val="both"/>
      </w:pPr>
      <w:r>
        <w:rPr>
          <w:rFonts w:ascii="Times New Roman"/>
          <w:b w:val="false"/>
          <w:i w:val="false"/>
          <w:color w:val="000000"/>
          <w:sz w:val="28"/>
        </w:rPr>
        <w:t xml:space="preserve">
      қолданыстағы заңнамалық актілерде көзделген өзге де міндеттерді жүзеге асыру. </w:t>
      </w:r>
    </w:p>
    <w:bookmarkEnd w:id="54"/>
    <w:bookmarkStart w:name="z57" w:id="55"/>
    <w:p>
      <w:pPr>
        <w:spacing w:after="0"/>
        <w:ind w:left="0"/>
        <w:jc w:val="both"/>
      </w:pPr>
      <w:r>
        <w:rPr>
          <w:rFonts w:ascii="Times New Roman"/>
          <w:b w:val="false"/>
          <w:i w:val="false"/>
          <w:color w:val="000000"/>
          <w:sz w:val="28"/>
        </w:rPr>
        <w:t>
      15. Функциялары:</w:t>
      </w:r>
    </w:p>
    <w:bookmarkEnd w:id="55"/>
    <w:bookmarkStart w:name="z58" w:id="56"/>
    <w:p>
      <w:pPr>
        <w:spacing w:after="0"/>
        <w:ind w:left="0"/>
        <w:jc w:val="both"/>
      </w:pPr>
      <w:r>
        <w:rPr>
          <w:rFonts w:ascii="Times New Roman"/>
          <w:b w:val="false"/>
          <w:i w:val="false"/>
          <w:color w:val="000000"/>
          <w:sz w:val="28"/>
        </w:rPr>
        <w:t>
      1) өсімдіктер карантині саласындағы мемлекеттік саясатты іске асырады;</w:t>
      </w:r>
    </w:p>
    <w:bookmarkEnd w:id="56"/>
    <w:bookmarkStart w:name="z59" w:id="57"/>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57"/>
    <w:bookmarkStart w:name="z60" w:id="58"/>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58"/>
    <w:bookmarkStart w:name="z61" w:id="59"/>
    <w:p>
      <w:pPr>
        <w:spacing w:after="0"/>
        <w:ind w:left="0"/>
        <w:jc w:val="both"/>
      </w:pPr>
      <w:r>
        <w:rPr>
          <w:rFonts w:ascii="Times New Roman"/>
          <w:b w:val="false"/>
          <w:i w:val="false"/>
          <w:color w:val="000000"/>
          <w:sz w:val="28"/>
        </w:rPr>
        <w:t xml:space="preserve">
      4) өсімдіктер карантині саласындағы жергілікті атқарушы органдардың қызметін үйлестіруді және оған әдістемелік басшылықты жүзеге асырады; </w:t>
      </w:r>
    </w:p>
    <w:bookmarkEnd w:id="59"/>
    <w:bookmarkStart w:name="z62" w:id="60"/>
    <w:p>
      <w:pPr>
        <w:spacing w:after="0"/>
        <w:ind w:left="0"/>
        <w:jc w:val="both"/>
      </w:pPr>
      <w:r>
        <w:rPr>
          <w:rFonts w:ascii="Times New Roman"/>
          <w:b w:val="false"/>
          <w:i w:val="false"/>
          <w:color w:val="000000"/>
          <w:sz w:val="28"/>
        </w:rPr>
        <w:t>
      5) карантиндiк объектiлермен залалданған, зарарсыздандыруға немесе қайта өңдеуге келмейтін карантинге жатқызылған өнiмдi алып қою және жою жөніндегі қағидаларды әзірлейдi;</w:t>
      </w:r>
    </w:p>
    <w:bookmarkEnd w:id="60"/>
    <w:bookmarkStart w:name="z63" w:id="61"/>
    <w:p>
      <w:pPr>
        <w:spacing w:after="0"/>
        <w:ind w:left="0"/>
        <w:jc w:val="both"/>
      </w:pPr>
      <w:r>
        <w:rPr>
          <w:rFonts w:ascii="Times New Roman"/>
          <w:b w:val="false"/>
          <w:i w:val="false"/>
          <w:color w:val="000000"/>
          <w:sz w:val="28"/>
        </w:rPr>
        <w:t>
      6) карантиндік фитосанитариялық талаптарды, оның ішінде Қазақстан Республикасының биологиялық қауіпсіздік саласындағы заңнамасының талаптарын ескере отырып әзірлейді;</w:t>
      </w:r>
    </w:p>
    <w:bookmarkEnd w:id="61"/>
    <w:bookmarkStart w:name="z64" w:id="62"/>
    <w:p>
      <w:pPr>
        <w:spacing w:after="0"/>
        <w:ind w:left="0"/>
        <w:jc w:val="both"/>
      </w:pPr>
      <w:r>
        <w:rPr>
          <w:rFonts w:ascii="Times New Roman"/>
          <w:b w:val="false"/>
          <w:i w:val="false"/>
          <w:color w:val="000000"/>
          <w:sz w:val="28"/>
        </w:rPr>
        <w:t>
      7) карантинге жатқызылған өнімнің тізбесін әзірлейді;</w:t>
      </w:r>
    </w:p>
    <w:bookmarkEnd w:id="62"/>
    <w:bookmarkStart w:name="z65" w:id="63"/>
    <w:p>
      <w:pPr>
        <w:spacing w:after="0"/>
        <w:ind w:left="0"/>
        <w:jc w:val="both"/>
      </w:pPr>
      <w:r>
        <w:rPr>
          <w:rFonts w:ascii="Times New Roman"/>
          <w:b w:val="false"/>
          <w:i w:val="false"/>
          <w:color w:val="000000"/>
          <w:sz w:val="28"/>
        </w:rPr>
        <w:t>
      8) Қазақстан Республикасының аумағын карантиндік объектілерден және бөтен текті түрлерден қорғау жөніндегі қағидаларды әзірлейді;</w:t>
      </w:r>
    </w:p>
    <w:bookmarkEnd w:id="63"/>
    <w:bookmarkStart w:name="z66" w:id="64"/>
    <w:p>
      <w:pPr>
        <w:spacing w:after="0"/>
        <w:ind w:left="0"/>
        <w:jc w:val="both"/>
      </w:pPr>
      <w:r>
        <w:rPr>
          <w:rFonts w:ascii="Times New Roman"/>
          <w:b w:val="false"/>
          <w:i w:val="false"/>
          <w:color w:val="000000"/>
          <w:sz w:val="28"/>
        </w:rPr>
        <w:t>
      9) жеке және заңды тұлғаларға жеміс дақылдарының бактериялық күйігін жұқтырған, жойылған жеміс-жидек дақылдарын отырғызу мен өсіруге жұмсаған шығындарын өтеу қағидаларын әзірлейді;</w:t>
      </w:r>
    </w:p>
    <w:bookmarkEnd w:id="64"/>
    <w:bookmarkStart w:name="z67" w:id="65"/>
    <w:p>
      <w:pPr>
        <w:spacing w:after="0"/>
        <w:ind w:left="0"/>
        <w:jc w:val="both"/>
      </w:pPr>
      <w:r>
        <w:rPr>
          <w:rFonts w:ascii="Times New Roman"/>
          <w:b w:val="false"/>
          <w:i w:val="false"/>
          <w:color w:val="000000"/>
          <w:sz w:val="28"/>
        </w:rPr>
        <w:t>
      10) фитосанитариялық тәуекелге талдау жүргізу қағидаларын әзірлейді;</w:t>
      </w:r>
    </w:p>
    <w:bookmarkEnd w:id="65"/>
    <w:bookmarkStart w:name="z68" w:id="66"/>
    <w:p>
      <w:pPr>
        <w:spacing w:after="0"/>
        <w:ind w:left="0"/>
        <w:jc w:val="both"/>
      </w:pPr>
      <w:r>
        <w:rPr>
          <w:rFonts w:ascii="Times New Roman"/>
          <w:b w:val="false"/>
          <w:i w:val="false"/>
          <w:color w:val="000000"/>
          <w:sz w:val="28"/>
        </w:rPr>
        <w:t>
      11) есепке алу нөмірлерін береді, қолданылуын тоқтата тұрады және кері қайтарып алады;</w:t>
      </w:r>
    </w:p>
    <w:bookmarkEnd w:id="66"/>
    <w:bookmarkStart w:name="z69" w:id="67"/>
    <w:p>
      <w:pPr>
        <w:spacing w:after="0"/>
        <w:ind w:left="0"/>
        <w:jc w:val="both"/>
      </w:pPr>
      <w:r>
        <w:rPr>
          <w:rFonts w:ascii="Times New Roman"/>
          <w:b w:val="false"/>
          <w:i w:val="false"/>
          <w:color w:val="000000"/>
          <w:sz w:val="28"/>
        </w:rPr>
        <w:t>
      12) 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тәртібін әзірлейді;</w:t>
      </w:r>
    </w:p>
    <w:bookmarkEnd w:id="67"/>
    <w:bookmarkStart w:name="z70" w:id="68"/>
    <w:p>
      <w:pPr>
        <w:spacing w:after="0"/>
        <w:ind w:left="0"/>
        <w:jc w:val="both"/>
      </w:pPr>
      <w:r>
        <w:rPr>
          <w:rFonts w:ascii="Times New Roman"/>
          <w:b w:val="false"/>
          <w:i w:val="false"/>
          <w:color w:val="000000"/>
          <w:sz w:val="28"/>
        </w:rPr>
        <w:t>
      13) өздеріне қатысты өсімдіктер карантині жөніндегі іс-шаралар белгіленетін және жүзеге асырылатын карантиндік объектілер мен бөтен текті түрлердің тізбесін әзірлейді;</w:t>
      </w:r>
    </w:p>
    <w:bookmarkEnd w:id="68"/>
    <w:bookmarkStart w:name="z71" w:id="69"/>
    <w:p>
      <w:pPr>
        <w:spacing w:after="0"/>
        <w:ind w:left="0"/>
        <w:jc w:val="both"/>
      </w:pPr>
      <w:r>
        <w:rPr>
          <w:rFonts w:ascii="Times New Roman"/>
          <w:b w:val="false"/>
          <w:i w:val="false"/>
          <w:color w:val="000000"/>
          <w:sz w:val="28"/>
        </w:rPr>
        <w:t>
      14) таралу ошақтарын оқшаулау мен жою жөніндегі іс-шаралар бюджет қаражаты есебінен жүзеге асырылатын карантиндік объектілер мен бөтен текті түрлердің тізбесін әзірлейді;</w:t>
      </w:r>
    </w:p>
    <w:bookmarkEnd w:id="69"/>
    <w:bookmarkStart w:name="z72" w:id="70"/>
    <w:p>
      <w:pPr>
        <w:spacing w:after="0"/>
        <w:ind w:left="0"/>
        <w:jc w:val="both"/>
      </w:pPr>
      <w:r>
        <w:rPr>
          <w:rFonts w:ascii="Times New Roman"/>
          <w:b w:val="false"/>
          <w:i w:val="false"/>
          <w:color w:val="000000"/>
          <w:sz w:val="28"/>
        </w:rPr>
        <w:t>
      15) екі немесе одан көп облыс аумағында (облыстардың аумағында карантиндік объектінің жергілікті таралу жағдайларын қоспағанда) карантиндік режим енгізе отырып, карантиндік аймақты белгілеу немесе оның күшін жою туралы шешім қабылдайды, сондай-ақ осы аймақтарда өсімдіктер карантині жөніндегі іс-шараларды жүргізу тәртібін әзірлейді әрі олардың жүргізілуін бақылауды және қадағалауды жүзеге асырады;</w:t>
      </w:r>
    </w:p>
    <w:bookmarkEnd w:id="70"/>
    <w:bookmarkStart w:name="z73" w:id="71"/>
    <w:p>
      <w:pPr>
        <w:spacing w:after="0"/>
        <w:ind w:left="0"/>
        <w:jc w:val="both"/>
      </w:pPr>
      <w:r>
        <w:rPr>
          <w:rFonts w:ascii="Times New Roman"/>
          <w:b w:val="false"/>
          <w:i w:val="false"/>
          <w:color w:val="000000"/>
          <w:sz w:val="28"/>
        </w:rPr>
        <w:t>
      16) өсімдіктер карантині жөніндегі іс-шараларды жүргізу үшін пестицидтердің қорын құру және сақтау тәртібін әзірлейді;</w:t>
      </w:r>
    </w:p>
    <w:bookmarkEnd w:id="71"/>
    <w:bookmarkStart w:name="z74" w:id="72"/>
    <w:p>
      <w:pPr>
        <w:spacing w:after="0"/>
        <w:ind w:left="0"/>
        <w:jc w:val="both"/>
      </w:pPr>
      <w:r>
        <w:rPr>
          <w:rFonts w:ascii="Times New Roman"/>
          <w:b w:val="false"/>
          <w:i w:val="false"/>
          <w:color w:val="000000"/>
          <w:sz w:val="28"/>
        </w:rPr>
        <w:t>
      17)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72"/>
    <w:bookmarkStart w:name="z75" w:id="73"/>
    <w:p>
      <w:pPr>
        <w:spacing w:after="0"/>
        <w:ind w:left="0"/>
        <w:jc w:val="both"/>
      </w:pPr>
      <w:r>
        <w:rPr>
          <w:rFonts w:ascii="Times New Roman"/>
          <w:b w:val="false"/>
          <w:i w:val="false"/>
          <w:color w:val="000000"/>
          <w:sz w:val="28"/>
        </w:rPr>
        <w:t>
      18) өздеріне қатысты өсiмдiктер карантинi жөнiндегi iс-шаралар белгiленетін және жүзеге асырылатын карантиндiк объектiлер тiзбесiн айқындайды;</w:t>
      </w:r>
    </w:p>
    <w:bookmarkEnd w:id="73"/>
    <w:bookmarkStart w:name="z76" w:id="74"/>
    <w:p>
      <w:pPr>
        <w:spacing w:after="0"/>
        <w:ind w:left="0"/>
        <w:jc w:val="both"/>
      </w:pPr>
      <w:r>
        <w:rPr>
          <w:rFonts w:ascii="Times New Roman"/>
          <w:b w:val="false"/>
          <w:i w:val="false"/>
          <w:color w:val="000000"/>
          <w:sz w:val="28"/>
        </w:rPr>
        <w:t>
      19) Қазақстан Республикасында және басқа да мемлекеттерде карантиндiк объектiлердiң болуы мен таралуы, оларға қарсы күрес жөнiндегi шаралар мен iс-шаралар туралы дерекқор құрады, ақпаратты ресми интернет-ресурста орналастырады және сұраным бойынша оны мүдделi адамдарға бередi;</w:t>
      </w:r>
    </w:p>
    <w:bookmarkEnd w:id="74"/>
    <w:bookmarkStart w:name="z77" w:id="75"/>
    <w:p>
      <w:pPr>
        <w:spacing w:after="0"/>
        <w:ind w:left="0"/>
        <w:jc w:val="both"/>
      </w:pPr>
      <w:r>
        <w:rPr>
          <w:rFonts w:ascii="Times New Roman"/>
          <w:b w:val="false"/>
          <w:i w:val="false"/>
          <w:color w:val="000000"/>
          <w:sz w:val="28"/>
        </w:rPr>
        <w:t>
      20) карантиндік объектілер және (немесе) бөтен текті түрлер таралмаған немесе шектеулі таралған карантинге жатқызылған объектілерді, аймақтарды, орындарды, өндіріс учаскелерін айқындайды, импорттаушы елге растауды береді және Қазақстан Республикасы ратификациялаған халықаралық шарттарда көзделген жағдайларда импорттаушы елдің өкілдеріне инспекциялау жүргізу үшін қолжетімділікті қамтамасыз етеді;</w:t>
      </w:r>
    </w:p>
    <w:bookmarkEnd w:id="75"/>
    <w:bookmarkStart w:name="z78" w:id="76"/>
    <w:p>
      <w:pPr>
        <w:spacing w:after="0"/>
        <w:ind w:left="0"/>
        <w:jc w:val="both"/>
      </w:pPr>
      <w:r>
        <w:rPr>
          <w:rFonts w:ascii="Times New Roman"/>
          <w:b w:val="false"/>
          <w:i w:val="false"/>
          <w:color w:val="000000"/>
          <w:sz w:val="28"/>
        </w:rPr>
        <w:t>
      21) өсiмдiктер карантинi жөнiндегi мемлекеттiк инспекторлар туралы ережені әзірлейді;</w:t>
      </w:r>
    </w:p>
    <w:bookmarkEnd w:id="76"/>
    <w:bookmarkStart w:name="z79" w:id="77"/>
    <w:p>
      <w:pPr>
        <w:spacing w:after="0"/>
        <w:ind w:left="0"/>
        <w:jc w:val="both"/>
      </w:pPr>
      <w:r>
        <w:rPr>
          <w:rFonts w:ascii="Times New Roman"/>
          <w:b w:val="false"/>
          <w:i w:val="false"/>
          <w:color w:val="000000"/>
          <w:sz w:val="28"/>
        </w:rPr>
        <w:t>
      22) өсімдіктер карантині жөніндегі іс-шараларды жүзеге асырудың тәртібі мен тәсілдерін регламенттейтін әдістерді, әдістемелерді, ұсынымдарды бекітеді;</w:t>
      </w:r>
    </w:p>
    <w:bookmarkEnd w:id="77"/>
    <w:bookmarkStart w:name="z80" w:id="78"/>
    <w:p>
      <w:pPr>
        <w:spacing w:after="0"/>
        <w:ind w:left="0"/>
        <w:jc w:val="both"/>
      </w:pPr>
      <w:r>
        <w:rPr>
          <w:rFonts w:ascii="Times New Roman"/>
          <w:b w:val="false"/>
          <w:i w:val="false"/>
          <w:color w:val="000000"/>
          <w:sz w:val="28"/>
        </w:rPr>
        <w:t>
      23) ғылыми-зерттеу ұйымдарымен бiрлесiп, фитосанитариялық тәуекелге талдау жүргізу қағидалары негізінде, оның ішінде Қазақстан Республикасының биологиялық қауіпсіздік саласындағы заңнамасына, халықаралық нормалар мен ұсынымдарға сәйкес биологиялық тәуекелдерді басқару әдістемесін ескере отырып, карантиндік фитосанитариялық шараларды әзiрлейдi, жеке және заңды тұлғалардың оларды орындауын тұрақты бақылауды және қадағалауды жүзеге асырады;</w:t>
      </w:r>
    </w:p>
    <w:bookmarkEnd w:id="78"/>
    <w:bookmarkStart w:name="z81" w:id="79"/>
    <w:p>
      <w:pPr>
        <w:spacing w:after="0"/>
        <w:ind w:left="0"/>
        <w:jc w:val="both"/>
      </w:pPr>
      <w:r>
        <w:rPr>
          <w:rFonts w:ascii="Times New Roman"/>
          <w:b w:val="false"/>
          <w:i w:val="false"/>
          <w:color w:val="000000"/>
          <w:sz w:val="28"/>
        </w:rPr>
        <w:t>
      24) Өсімдіктер карантині жөніндегі бас мемлекеттік инспектор және өсімдіктер карантині жөніндегі мемлекеттік инспекторлар лауазымдарына орналасуға біліктілік талаптарын белгілейді;</w:t>
      </w:r>
    </w:p>
    <w:bookmarkEnd w:id="79"/>
    <w:bookmarkStart w:name="z82" w:id="80"/>
    <w:p>
      <w:pPr>
        <w:spacing w:after="0"/>
        <w:ind w:left="0"/>
        <w:jc w:val="both"/>
      </w:pPr>
      <w:r>
        <w:rPr>
          <w:rFonts w:ascii="Times New Roman"/>
          <w:b w:val="false"/>
          <w:i w:val="false"/>
          <w:color w:val="000000"/>
          <w:sz w:val="28"/>
        </w:rPr>
        <w:t>
      25)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80"/>
    <w:bookmarkStart w:name="z83" w:id="81"/>
    <w:p>
      <w:pPr>
        <w:spacing w:after="0"/>
        <w:ind w:left="0"/>
        <w:jc w:val="both"/>
      </w:pPr>
      <w:r>
        <w:rPr>
          <w:rFonts w:ascii="Times New Roman"/>
          <w:b w:val="false"/>
          <w:i w:val="false"/>
          <w:color w:val="000000"/>
          <w:sz w:val="28"/>
        </w:rPr>
        <w:t>
      26) карантинге жатқызылған өнімдер транзитінің шарттарын айқындайды;</w:t>
      </w:r>
    </w:p>
    <w:bookmarkEnd w:id="81"/>
    <w:bookmarkStart w:name="z84" w:id="82"/>
    <w:p>
      <w:pPr>
        <w:spacing w:after="0"/>
        <w:ind w:left="0"/>
        <w:jc w:val="both"/>
      </w:pPr>
      <w:r>
        <w:rPr>
          <w:rFonts w:ascii="Times New Roman"/>
          <w:b w:val="false"/>
          <w:i w:val="false"/>
          <w:color w:val="000000"/>
          <w:sz w:val="28"/>
        </w:rPr>
        <w:t>
      27) Қазақстан Республикасының аумағын карантиндік объектілер мен бөтен текті түрлерден қорғау жөніндегі қағидаларға сәйкес уақытша карантиндік фитосанитариялық шараларды енгізеді және олардың күшін жояды;</w:t>
      </w:r>
    </w:p>
    <w:bookmarkEnd w:id="82"/>
    <w:bookmarkStart w:name="z85" w:id="83"/>
    <w:p>
      <w:pPr>
        <w:spacing w:after="0"/>
        <w:ind w:left="0"/>
        <w:jc w:val="both"/>
      </w:pPr>
      <w:r>
        <w:rPr>
          <w:rFonts w:ascii="Times New Roman"/>
          <w:b w:val="false"/>
          <w:i w:val="false"/>
          <w:color w:val="000000"/>
          <w:sz w:val="28"/>
        </w:rPr>
        <w:t>
      28) Қазақстан Республикасының мемлекеттік сатып алу туралы заңнамасында белгіленген тәртіппен өсімдіктер карантині жөніндегі іс-шараларды жүргізу үшін пестицидтерді, оларды сақтау, тасымалдау, қолдану жөніндегі жұмыстар мен көрсетілетін қызметтерді мемлекеттік сатып алуды жүзеге асырады;</w:t>
      </w:r>
    </w:p>
    <w:bookmarkEnd w:id="83"/>
    <w:bookmarkStart w:name="z86" w:id="84"/>
    <w:p>
      <w:pPr>
        <w:spacing w:after="0"/>
        <w:ind w:left="0"/>
        <w:jc w:val="both"/>
      </w:pPr>
      <w:r>
        <w:rPr>
          <w:rFonts w:ascii="Times New Roman"/>
          <w:b w:val="false"/>
          <w:i w:val="false"/>
          <w:color w:val="000000"/>
          <w:sz w:val="28"/>
        </w:rPr>
        <w:t xml:space="preserve">
      29) Қазақстан Республикасының заңнамасында белгiленген тәртiппен өсімдіктер карантині жөніндегі іс-шараларды жүргізу үшiн пестицидтер қорын құрады; </w:t>
      </w:r>
    </w:p>
    <w:bookmarkEnd w:id="84"/>
    <w:bookmarkStart w:name="z87" w:id="85"/>
    <w:p>
      <w:pPr>
        <w:spacing w:after="0"/>
        <w:ind w:left="0"/>
        <w:jc w:val="both"/>
      </w:pPr>
      <w:r>
        <w:rPr>
          <w:rFonts w:ascii="Times New Roman"/>
          <w:b w:val="false"/>
          <w:i w:val="false"/>
          <w:color w:val="000000"/>
          <w:sz w:val="28"/>
        </w:rPr>
        <w:t>
      30) өсімдіктер карантині жөніндегі іс-шараларды жүргізу үшін бюджет қаражаты есебінен сатып алынған пестицидтерді Қазақстан Республикасының аумағы бойынша бөледі;</w:t>
      </w:r>
    </w:p>
    <w:bookmarkEnd w:id="85"/>
    <w:bookmarkStart w:name="z88" w:id="86"/>
    <w:p>
      <w:pPr>
        <w:spacing w:after="0"/>
        <w:ind w:left="0"/>
        <w:jc w:val="both"/>
      </w:pPr>
      <w:r>
        <w:rPr>
          <w:rFonts w:ascii="Times New Roman"/>
          <w:b w:val="false"/>
          <w:i w:val="false"/>
          <w:color w:val="000000"/>
          <w:sz w:val="28"/>
        </w:rPr>
        <w:t>
      31)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айлабұйымдарға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86"/>
    <w:bookmarkStart w:name="z89" w:id="87"/>
    <w:p>
      <w:pPr>
        <w:spacing w:after="0"/>
        <w:ind w:left="0"/>
        <w:jc w:val="both"/>
      </w:pPr>
      <w:r>
        <w:rPr>
          <w:rFonts w:ascii="Times New Roman"/>
          <w:b w:val="false"/>
          <w:i w:val="false"/>
          <w:color w:val="000000"/>
          <w:sz w:val="28"/>
        </w:rPr>
        <w:t xml:space="preserve">
      32) карантинге жатқызылған өнімнің межелі пунктінде көлік құралдарын және тасымалдауға арналған айлабұйымдарды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 </w:t>
      </w:r>
    </w:p>
    <w:bookmarkEnd w:id="87"/>
    <w:bookmarkStart w:name="z90" w:id="88"/>
    <w:p>
      <w:pPr>
        <w:spacing w:after="0"/>
        <w:ind w:left="0"/>
        <w:jc w:val="both"/>
      </w:pPr>
      <w:r>
        <w:rPr>
          <w:rFonts w:ascii="Times New Roman"/>
          <w:b w:val="false"/>
          <w:i w:val="false"/>
          <w:color w:val="000000"/>
          <w:sz w:val="28"/>
        </w:rPr>
        <w:t>
      33) әкетілетін карантинге жатқызылған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88"/>
    <w:bookmarkStart w:name="z91" w:id="89"/>
    <w:p>
      <w:pPr>
        <w:spacing w:after="0"/>
        <w:ind w:left="0"/>
        <w:jc w:val="both"/>
      </w:pPr>
      <w:r>
        <w:rPr>
          <w:rFonts w:ascii="Times New Roman"/>
          <w:b w:val="false"/>
          <w:i w:val="false"/>
          <w:color w:val="000000"/>
          <w:sz w:val="28"/>
        </w:rPr>
        <w:t>
      34)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89"/>
    <w:bookmarkStart w:name="z92" w:id="90"/>
    <w:p>
      <w:pPr>
        <w:spacing w:after="0"/>
        <w:ind w:left="0"/>
        <w:jc w:val="both"/>
      </w:pPr>
      <w:r>
        <w:rPr>
          <w:rFonts w:ascii="Times New Roman"/>
          <w:b w:val="false"/>
          <w:i w:val="false"/>
          <w:color w:val="000000"/>
          <w:sz w:val="28"/>
        </w:rPr>
        <w:t>
      35)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90"/>
    <w:bookmarkStart w:name="z93" w:id="91"/>
    <w:p>
      <w:pPr>
        <w:spacing w:after="0"/>
        <w:ind w:left="0"/>
        <w:jc w:val="both"/>
      </w:pPr>
      <w:r>
        <w:rPr>
          <w:rFonts w:ascii="Times New Roman"/>
          <w:b w:val="false"/>
          <w:i w:val="false"/>
          <w:color w:val="000000"/>
          <w:sz w:val="28"/>
        </w:rPr>
        <w:t>
      36) өсімдіктен алынатын өнiмдi өсiретiн, дайындайтын, қоймаға жинайтын, өңдейтiн және өткiзетiн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жүргiзедi;</w:t>
      </w:r>
    </w:p>
    <w:bookmarkEnd w:id="91"/>
    <w:bookmarkStart w:name="z94" w:id="92"/>
    <w:p>
      <w:pPr>
        <w:spacing w:after="0"/>
        <w:ind w:left="0"/>
        <w:jc w:val="both"/>
      </w:pPr>
      <w:r>
        <w:rPr>
          <w:rFonts w:ascii="Times New Roman"/>
          <w:b w:val="false"/>
          <w:i w:val="false"/>
          <w:color w:val="000000"/>
          <w:sz w:val="28"/>
        </w:rPr>
        <w:t>
      37)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92"/>
    <w:bookmarkStart w:name="z95" w:id="93"/>
    <w:p>
      <w:pPr>
        <w:spacing w:after="0"/>
        <w:ind w:left="0"/>
        <w:jc w:val="both"/>
      </w:pPr>
      <w:r>
        <w:rPr>
          <w:rFonts w:ascii="Times New Roman"/>
          <w:b w:val="false"/>
          <w:i w:val="false"/>
          <w:color w:val="000000"/>
          <w:sz w:val="28"/>
        </w:rPr>
        <w:t>
      38)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93"/>
    <w:bookmarkStart w:name="z96" w:id="94"/>
    <w:p>
      <w:pPr>
        <w:spacing w:after="0"/>
        <w:ind w:left="0"/>
        <w:jc w:val="both"/>
      </w:pPr>
      <w:r>
        <w:rPr>
          <w:rFonts w:ascii="Times New Roman"/>
          <w:b w:val="false"/>
          <w:i w:val="false"/>
          <w:color w:val="000000"/>
          <w:sz w:val="28"/>
        </w:rPr>
        <w:t>
      39)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94"/>
    <w:bookmarkStart w:name="z97" w:id="95"/>
    <w:p>
      <w:pPr>
        <w:spacing w:after="0"/>
        <w:ind w:left="0"/>
        <w:jc w:val="both"/>
      </w:pPr>
      <w:r>
        <w:rPr>
          <w:rFonts w:ascii="Times New Roman"/>
          <w:b w:val="false"/>
          <w:i w:val="false"/>
          <w:color w:val="000000"/>
          <w:sz w:val="28"/>
        </w:rPr>
        <w:t>
      40) карантинге жатқызылған өнімге фитосанитариялық сертификаттар береді;</w:t>
      </w:r>
    </w:p>
    <w:bookmarkEnd w:id="95"/>
    <w:bookmarkStart w:name="z98" w:id="96"/>
    <w:p>
      <w:pPr>
        <w:spacing w:after="0"/>
        <w:ind w:left="0"/>
        <w:jc w:val="both"/>
      </w:pPr>
      <w:r>
        <w:rPr>
          <w:rFonts w:ascii="Times New Roman"/>
          <w:b w:val="false"/>
          <w:i w:val="false"/>
          <w:color w:val="000000"/>
          <w:sz w:val="28"/>
        </w:rPr>
        <w:t>
      41) халықаралық нормалар мен талаптардың өсiмдiктер карантинi саласында жасалған келiсiмдерге сәйкес орындалуын қамтамасыз етедi;</w:t>
      </w:r>
    </w:p>
    <w:bookmarkEnd w:id="96"/>
    <w:bookmarkStart w:name="z99" w:id="97"/>
    <w:p>
      <w:pPr>
        <w:spacing w:after="0"/>
        <w:ind w:left="0"/>
        <w:jc w:val="both"/>
      </w:pPr>
      <w:r>
        <w:rPr>
          <w:rFonts w:ascii="Times New Roman"/>
          <w:b w:val="false"/>
          <w:i w:val="false"/>
          <w:color w:val="000000"/>
          <w:sz w:val="28"/>
        </w:rPr>
        <w:t>
      42) өз құзыретi шегiнде өсiмдiктер карантині саласындағы нормативтiк құқықтық актiлердi әзiрлейдi;</w:t>
      </w:r>
    </w:p>
    <w:bookmarkEnd w:id="97"/>
    <w:bookmarkStart w:name="z100" w:id="98"/>
    <w:p>
      <w:pPr>
        <w:spacing w:after="0"/>
        <w:ind w:left="0"/>
        <w:jc w:val="both"/>
      </w:pPr>
      <w:r>
        <w:rPr>
          <w:rFonts w:ascii="Times New Roman"/>
          <w:b w:val="false"/>
          <w:i w:val="false"/>
          <w:color w:val="000000"/>
          <w:sz w:val="28"/>
        </w:rPr>
        <w:t xml:space="preserve">
      43) бюджеттік жоспарлау жөніндегі орталық уәкілетті органмен келісу бойынша өсімдіктер карантині саласындағы заттай нормаларды әзірлейді және бекітеді; </w:t>
      </w:r>
    </w:p>
    <w:bookmarkEnd w:id="98"/>
    <w:bookmarkStart w:name="z101" w:id="99"/>
    <w:p>
      <w:pPr>
        <w:spacing w:after="0"/>
        <w:ind w:left="0"/>
        <w:jc w:val="both"/>
      </w:pPr>
      <w:r>
        <w:rPr>
          <w:rFonts w:ascii="Times New Roman"/>
          <w:b w:val="false"/>
          <w:i w:val="false"/>
          <w:color w:val="000000"/>
          <w:sz w:val="28"/>
        </w:rPr>
        <w:t>
      44) нысанды киім (погонсыз) киіп жүруге құқығы бар лауазымды адамдардың тізбесін, нысанды киім (погонсыз) үлгілерін және оларды киіп жүру тәртібін айқындайды;</w:t>
      </w:r>
    </w:p>
    <w:bookmarkEnd w:id="99"/>
    <w:bookmarkStart w:name="z102" w:id="100"/>
    <w:p>
      <w:pPr>
        <w:spacing w:after="0"/>
        <w:ind w:left="0"/>
        <w:jc w:val="both"/>
      </w:pPr>
      <w:r>
        <w:rPr>
          <w:rFonts w:ascii="Times New Roman"/>
          <w:b w:val="false"/>
          <w:i w:val="false"/>
          <w:color w:val="000000"/>
          <w:sz w:val="28"/>
        </w:rPr>
        <w:t>
      45) өз құзыретi шегiнде өсiмдiктердi қорғау саласындағы нормативтiк құқықтық актiлердi әзiрлейдi;</w:t>
      </w:r>
    </w:p>
    <w:bookmarkEnd w:id="100"/>
    <w:bookmarkStart w:name="z103" w:id="101"/>
    <w:p>
      <w:pPr>
        <w:spacing w:after="0"/>
        <w:ind w:left="0"/>
        <w:jc w:val="both"/>
      </w:pPr>
      <w:r>
        <w:rPr>
          <w:rFonts w:ascii="Times New Roman"/>
          <w:b w:val="false"/>
          <w:i w:val="false"/>
          <w:color w:val="000000"/>
          <w:sz w:val="28"/>
        </w:rPr>
        <w:t>
      46) өсімдіктерді қорғау саласындағы жергілікті атқарушы органдарды үйлестіруді және оларға әдістемелік басшылықты жүзеге асырады;</w:t>
      </w:r>
    </w:p>
    <w:bookmarkEnd w:id="101"/>
    <w:bookmarkStart w:name="z104" w:id="102"/>
    <w:p>
      <w:pPr>
        <w:spacing w:after="0"/>
        <w:ind w:left="0"/>
        <w:jc w:val="both"/>
      </w:pPr>
      <w:r>
        <w:rPr>
          <w:rFonts w:ascii="Times New Roman"/>
          <w:b w:val="false"/>
          <w:i w:val="false"/>
          <w:color w:val="000000"/>
          <w:sz w:val="28"/>
        </w:rPr>
        <w:t>
      47) аса қауiптi зиянды организмдер тiзбесiн әзірлейді;</w:t>
      </w:r>
    </w:p>
    <w:bookmarkEnd w:id="102"/>
    <w:bookmarkStart w:name="z105" w:id="103"/>
    <w:p>
      <w:pPr>
        <w:spacing w:after="0"/>
        <w:ind w:left="0"/>
        <w:jc w:val="both"/>
      </w:pPr>
      <w:r>
        <w:rPr>
          <w:rFonts w:ascii="Times New Roman"/>
          <w:b w:val="false"/>
          <w:i w:val="false"/>
          <w:color w:val="000000"/>
          <w:sz w:val="28"/>
        </w:rPr>
        <w:t>
      48) өсімдіктерді қорғау құралдарының (пестицидтердің) қауіпсіздігі туралы техникалық регламентті әзірлейді;</w:t>
      </w:r>
    </w:p>
    <w:bookmarkEnd w:id="103"/>
    <w:bookmarkStart w:name="z106" w:id="104"/>
    <w:p>
      <w:pPr>
        <w:spacing w:after="0"/>
        <w:ind w:left="0"/>
        <w:jc w:val="both"/>
      </w:pPr>
      <w:r>
        <w:rPr>
          <w:rFonts w:ascii="Times New Roman"/>
          <w:b w:val="false"/>
          <w:i w:val="false"/>
          <w:color w:val="000000"/>
          <w:sz w:val="28"/>
        </w:rPr>
        <w:t>
      49) Еуразиялық экономикалық комиссия Алқасының шешімдеріне сәйкес тіркеу (ұсақмөлдекті және өндірістік) сынақтарынан өткізу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құжатын) береді;</w:t>
      </w:r>
    </w:p>
    <w:bookmarkEnd w:id="104"/>
    <w:bookmarkStart w:name="z107" w:id="105"/>
    <w:p>
      <w:pPr>
        <w:spacing w:after="0"/>
        <w:ind w:left="0"/>
        <w:jc w:val="both"/>
      </w:pPr>
      <w:r>
        <w:rPr>
          <w:rFonts w:ascii="Times New Roman"/>
          <w:b w:val="false"/>
          <w:i w:val="false"/>
          <w:color w:val="000000"/>
          <w:sz w:val="28"/>
        </w:rPr>
        <w:t>
      50) өсімдіктерді қорғау құралдарын (пестицидтерді) импорттауға лицензия береді;</w:t>
      </w:r>
    </w:p>
    <w:bookmarkEnd w:id="105"/>
    <w:bookmarkStart w:name="z108" w:id="106"/>
    <w:p>
      <w:pPr>
        <w:spacing w:after="0"/>
        <w:ind w:left="0"/>
        <w:jc w:val="both"/>
      </w:pPr>
      <w:r>
        <w:rPr>
          <w:rFonts w:ascii="Times New Roman"/>
          <w:b w:val="false"/>
          <w:i w:val="false"/>
          <w:color w:val="000000"/>
          <w:sz w:val="28"/>
        </w:rPr>
        <w:t>
      51) мыналар:</w:t>
      </w:r>
    </w:p>
    <w:bookmarkEnd w:id="106"/>
    <w:bookmarkStart w:name="z109" w:id="107"/>
    <w:p>
      <w:pPr>
        <w:spacing w:after="0"/>
        <w:ind w:left="0"/>
        <w:jc w:val="both"/>
      </w:pPr>
      <w:r>
        <w:rPr>
          <w:rFonts w:ascii="Times New Roman"/>
          <w:b w:val="false"/>
          <w:i w:val="false"/>
          <w:color w:val="000000"/>
          <w:sz w:val="28"/>
        </w:rPr>
        <w:t>
      пестицидтер өндіру (формуляциялау);</w:t>
      </w:r>
    </w:p>
    <w:bookmarkEnd w:id="107"/>
    <w:bookmarkStart w:name="z110" w:id="108"/>
    <w:p>
      <w:pPr>
        <w:spacing w:after="0"/>
        <w:ind w:left="0"/>
        <w:jc w:val="both"/>
      </w:pPr>
      <w:r>
        <w:rPr>
          <w:rFonts w:ascii="Times New Roman"/>
          <w:b w:val="false"/>
          <w:i w:val="false"/>
          <w:color w:val="000000"/>
          <w:sz w:val="28"/>
        </w:rPr>
        <w:t>
      пестицидтер өткізу;</w:t>
      </w:r>
    </w:p>
    <w:bookmarkEnd w:id="108"/>
    <w:bookmarkStart w:name="z111" w:id="109"/>
    <w:p>
      <w:pPr>
        <w:spacing w:after="0"/>
        <w:ind w:left="0"/>
        <w:jc w:val="both"/>
      </w:pPr>
      <w:r>
        <w:rPr>
          <w:rFonts w:ascii="Times New Roman"/>
          <w:b w:val="false"/>
          <w:i w:val="false"/>
          <w:color w:val="000000"/>
          <w:sz w:val="28"/>
        </w:rPr>
        <w:t xml:space="preserve">
      пестицидтерді аэрозольдық және фумигациялық тәсілдермен қолдану жөніндегі қызмет түрлеріне қойылатын біліктілік талаптарын әзірлейді; </w:t>
      </w:r>
    </w:p>
    <w:bookmarkEnd w:id="109"/>
    <w:bookmarkStart w:name="z112" w:id="110"/>
    <w:p>
      <w:pPr>
        <w:spacing w:after="0"/>
        <w:ind w:left="0"/>
        <w:jc w:val="both"/>
      </w:pPr>
      <w:r>
        <w:rPr>
          <w:rFonts w:ascii="Times New Roman"/>
          <w:b w:val="false"/>
          <w:i w:val="false"/>
          <w:color w:val="000000"/>
          <w:sz w:val="28"/>
        </w:rPr>
        <w:t>
      52)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тіркеу (ұсақмөлдекті және өндірістік) сынақтарынан өткізу және мемлекеттік тіркеу қағидаларын әзірлейді;</w:t>
      </w:r>
    </w:p>
    <w:bookmarkEnd w:id="110"/>
    <w:bookmarkStart w:name="z113" w:id="111"/>
    <w:p>
      <w:pPr>
        <w:spacing w:after="0"/>
        <w:ind w:left="0"/>
        <w:jc w:val="both"/>
      </w:pPr>
      <w:r>
        <w:rPr>
          <w:rFonts w:ascii="Times New Roman"/>
          <w:b w:val="false"/>
          <w:i w:val="false"/>
          <w:color w:val="000000"/>
          <w:sz w:val="28"/>
        </w:rPr>
        <w:t>
      53) пестицидтерді мемлекеттік тіркеу және пестицидтерге арналған тіркеу куәліктерін береді;</w:t>
      </w:r>
    </w:p>
    <w:bookmarkEnd w:id="111"/>
    <w:bookmarkStart w:name="z114" w:id="112"/>
    <w:p>
      <w:pPr>
        <w:spacing w:after="0"/>
        <w:ind w:left="0"/>
        <w:jc w:val="both"/>
      </w:pPr>
      <w:r>
        <w:rPr>
          <w:rFonts w:ascii="Times New Roman"/>
          <w:b w:val="false"/>
          <w:i w:val="false"/>
          <w:color w:val="000000"/>
          <w:sz w:val="28"/>
        </w:rPr>
        <w:t>
      54) пестицидтер тізімін әзірлейді, бекітеді және жүргізеді;</w:t>
      </w:r>
    </w:p>
    <w:bookmarkEnd w:id="112"/>
    <w:bookmarkStart w:name="z115" w:id="113"/>
    <w:p>
      <w:pPr>
        <w:spacing w:after="0"/>
        <w:ind w:left="0"/>
        <w:jc w:val="both"/>
      </w:pPr>
      <w:r>
        <w:rPr>
          <w:rFonts w:ascii="Times New Roman"/>
          <w:b w:val="false"/>
          <w:i w:val="false"/>
          <w:color w:val="000000"/>
          <w:sz w:val="28"/>
        </w:rPr>
        <w:t>
      55) фитосанитариялық іс-шараларды жүргізу қағидаларын әзірлейді;</w:t>
      </w:r>
    </w:p>
    <w:bookmarkEnd w:id="113"/>
    <w:bookmarkStart w:name="z116" w:id="114"/>
    <w:p>
      <w:pPr>
        <w:spacing w:after="0"/>
        <w:ind w:left="0"/>
        <w:jc w:val="both"/>
      </w:pPr>
      <w:r>
        <w:rPr>
          <w:rFonts w:ascii="Times New Roman"/>
          <w:b w:val="false"/>
          <w:i w:val="false"/>
          <w:color w:val="000000"/>
          <w:sz w:val="28"/>
        </w:rPr>
        <w:t>
      56) хаттамалар мен нұсқамалар нысандарын, сондай-ақ оларды Қазақстан Республикасының заңнамасына сәйкес жасау мен шығару тәртiбiн әзірлейді;</w:t>
      </w:r>
    </w:p>
    <w:bookmarkEnd w:id="114"/>
    <w:bookmarkStart w:name="z117" w:id="115"/>
    <w:p>
      <w:pPr>
        <w:spacing w:after="0"/>
        <w:ind w:left="0"/>
        <w:jc w:val="both"/>
      </w:pPr>
      <w:r>
        <w:rPr>
          <w:rFonts w:ascii="Times New Roman"/>
          <w:b w:val="false"/>
          <w:i w:val="false"/>
          <w:color w:val="000000"/>
          <w:sz w:val="28"/>
        </w:rPr>
        <w:t>
      57) фитосанитариялық іс-шараларды ұйымдастырады;</w:t>
      </w:r>
    </w:p>
    <w:bookmarkEnd w:id="115"/>
    <w:bookmarkStart w:name="z118" w:id="116"/>
    <w:p>
      <w:pPr>
        <w:spacing w:after="0"/>
        <w:ind w:left="0"/>
        <w:jc w:val="both"/>
      </w:pPr>
      <w:r>
        <w:rPr>
          <w:rFonts w:ascii="Times New Roman"/>
          <w:b w:val="false"/>
          <w:i w:val="false"/>
          <w:color w:val="000000"/>
          <w:sz w:val="28"/>
        </w:rPr>
        <w:t>
      58) мемлекеттiк органдардың, жеке және заңды тұлғалардың фитосанитариялық iс-шараларды жүргiзудегi қызметiн үйлестіреді;</w:t>
      </w:r>
    </w:p>
    <w:bookmarkEnd w:id="116"/>
    <w:bookmarkStart w:name="z119" w:id="117"/>
    <w:p>
      <w:pPr>
        <w:spacing w:after="0"/>
        <w:ind w:left="0"/>
        <w:jc w:val="both"/>
      </w:pPr>
      <w:r>
        <w:rPr>
          <w:rFonts w:ascii="Times New Roman"/>
          <w:b w:val="false"/>
          <w:i w:val="false"/>
          <w:color w:val="000000"/>
          <w:sz w:val="28"/>
        </w:rPr>
        <w:t>
      59) Қазақстан Республикасының заңнамасында белгiленген тәртiппен пестицидтердi, оларды сақтау, тасымалдау, қолдану жөнiндегi жұмыстар мен көрсетiлетiн қызметтердi мемлекеттiк сатып алуды ұйымдастырады және өткiзеді, сондай-ақ пестицидтердiң қорын жасайды;</w:t>
      </w:r>
    </w:p>
    <w:bookmarkEnd w:id="117"/>
    <w:bookmarkStart w:name="z120" w:id="118"/>
    <w:p>
      <w:pPr>
        <w:spacing w:after="0"/>
        <w:ind w:left="0"/>
        <w:jc w:val="both"/>
      </w:pPr>
      <w:r>
        <w:rPr>
          <w:rFonts w:ascii="Times New Roman"/>
          <w:b w:val="false"/>
          <w:i w:val="false"/>
          <w:color w:val="000000"/>
          <w:sz w:val="28"/>
        </w:rPr>
        <w:t>
      60) фитосанитариялық нормативтерді, фитосанитариялық есепке алу нысандарын, сондай-ақ оларды ұсыну тәртібін әзірлейді;</w:t>
      </w:r>
    </w:p>
    <w:bookmarkEnd w:id="118"/>
    <w:bookmarkStart w:name="z121" w:id="119"/>
    <w:p>
      <w:pPr>
        <w:spacing w:after="0"/>
        <w:ind w:left="0"/>
        <w:jc w:val="both"/>
      </w:pPr>
      <w:r>
        <w:rPr>
          <w:rFonts w:ascii="Times New Roman"/>
          <w:b w:val="false"/>
          <w:i w:val="false"/>
          <w:color w:val="000000"/>
          <w:sz w:val="28"/>
        </w:rPr>
        <w:t>
      61) зиянды және аса қауіпті зиянды организмдер бойынша фитосанитариялық мониторинг ұйымдастырады;</w:t>
      </w:r>
    </w:p>
    <w:bookmarkEnd w:id="119"/>
    <w:bookmarkStart w:name="z122" w:id="120"/>
    <w:p>
      <w:pPr>
        <w:spacing w:after="0"/>
        <w:ind w:left="0"/>
        <w:jc w:val="both"/>
      </w:pPr>
      <w:r>
        <w:rPr>
          <w:rFonts w:ascii="Times New Roman"/>
          <w:b w:val="false"/>
          <w:i w:val="false"/>
          <w:color w:val="000000"/>
          <w:sz w:val="28"/>
        </w:rPr>
        <w:t>
      62) пестицидтерді тіркеу (ұсақмөлдекті және өндірістік) сынақтарын және мемлекеттік тіркеуді ұйымдастырады;</w:t>
      </w:r>
    </w:p>
    <w:bookmarkEnd w:id="120"/>
    <w:bookmarkStart w:name="z123" w:id="121"/>
    <w:p>
      <w:pPr>
        <w:spacing w:after="0"/>
        <w:ind w:left="0"/>
        <w:jc w:val="both"/>
      </w:pPr>
      <w:r>
        <w:rPr>
          <w:rFonts w:ascii="Times New Roman"/>
          <w:b w:val="false"/>
          <w:i w:val="false"/>
          <w:color w:val="000000"/>
          <w:sz w:val="28"/>
        </w:rPr>
        <w:t>
      63) өсімдіктерді қорғау саласындағы қолданбалы ғылыми зерттеулерге тапсырыс берудi ұйымдастырады және үйлестіреді, жүзеге асырады;</w:t>
      </w:r>
    </w:p>
    <w:bookmarkEnd w:id="121"/>
    <w:bookmarkStart w:name="z124" w:id="122"/>
    <w:p>
      <w:pPr>
        <w:spacing w:after="0"/>
        <w:ind w:left="0"/>
        <w:jc w:val="both"/>
      </w:pPr>
      <w:r>
        <w:rPr>
          <w:rFonts w:ascii="Times New Roman"/>
          <w:b w:val="false"/>
          <w:i w:val="false"/>
          <w:color w:val="000000"/>
          <w:sz w:val="28"/>
        </w:rPr>
        <w:t>
      64)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122"/>
    <w:bookmarkStart w:name="z125" w:id="123"/>
    <w:p>
      <w:pPr>
        <w:spacing w:after="0"/>
        <w:ind w:left="0"/>
        <w:jc w:val="both"/>
      </w:pPr>
      <w:r>
        <w:rPr>
          <w:rFonts w:ascii="Times New Roman"/>
          <w:b w:val="false"/>
          <w:i w:val="false"/>
          <w:color w:val="000000"/>
          <w:sz w:val="28"/>
        </w:rPr>
        <w:t>
      65) өсiмдiктердi қорғау және карантин саласындағы халықаралық ынтымақтастықты жүзеге асырады;</w:t>
      </w:r>
    </w:p>
    <w:bookmarkEnd w:id="123"/>
    <w:bookmarkStart w:name="z126" w:id="124"/>
    <w:p>
      <w:pPr>
        <w:spacing w:after="0"/>
        <w:ind w:left="0"/>
        <w:jc w:val="both"/>
      </w:pPr>
      <w:r>
        <w:rPr>
          <w:rFonts w:ascii="Times New Roman"/>
          <w:b w:val="false"/>
          <w:i w:val="false"/>
          <w:color w:val="000000"/>
          <w:sz w:val="28"/>
        </w:rPr>
        <w:t>
      66) пестицидтердің түрлері бойынша қор нормативін және оны пайдалану тәртібін белгілейді;</w:t>
      </w:r>
    </w:p>
    <w:bookmarkEnd w:id="124"/>
    <w:bookmarkStart w:name="z127" w:id="125"/>
    <w:p>
      <w:pPr>
        <w:spacing w:after="0"/>
        <w:ind w:left="0"/>
        <w:jc w:val="both"/>
      </w:pPr>
      <w:r>
        <w:rPr>
          <w:rFonts w:ascii="Times New Roman"/>
          <w:b w:val="false"/>
          <w:i w:val="false"/>
          <w:color w:val="000000"/>
          <w:sz w:val="28"/>
        </w:rPr>
        <w:t>
      67) мемлекеттік фитосанитариялық бақылауды ұйымдастырады және жүзеге асырады;</w:t>
      </w:r>
    </w:p>
    <w:bookmarkEnd w:id="125"/>
    <w:bookmarkStart w:name="z128" w:id="126"/>
    <w:p>
      <w:pPr>
        <w:spacing w:after="0"/>
        <w:ind w:left="0"/>
        <w:jc w:val="both"/>
      </w:pPr>
      <w:r>
        <w:rPr>
          <w:rFonts w:ascii="Times New Roman"/>
          <w:b w:val="false"/>
          <w:i w:val="false"/>
          <w:color w:val="000000"/>
          <w:sz w:val="28"/>
        </w:rPr>
        <w:t>
      68) құзыреті шегінде стандарттау жөніндегі құжаттардың жобаларын қарайды,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дайындайды;</w:t>
      </w:r>
    </w:p>
    <w:bookmarkEnd w:id="126"/>
    <w:bookmarkStart w:name="z129" w:id="127"/>
    <w:p>
      <w:pPr>
        <w:spacing w:after="0"/>
        <w:ind w:left="0"/>
        <w:jc w:val="both"/>
      </w:pPr>
      <w:r>
        <w:rPr>
          <w:rFonts w:ascii="Times New Roman"/>
          <w:b w:val="false"/>
          <w:i w:val="false"/>
          <w:color w:val="000000"/>
          <w:sz w:val="28"/>
        </w:rPr>
        <w:t>
      69) жергілікті атқарушы органдардың Қазақстан Республикасының өсімдіктерді қорғау туралы заңнамасын сақтауына бақылауды жүзеге асырады;</w:t>
      </w:r>
    </w:p>
    <w:bookmarkEnd w:id="127"/>
    <w:bookmarkStart w:name="z130" w:id="128"/>
    <w:p>
      <w:pPr>
        <w:spacing w:after="0"/>
        <w:ind w:left="0"/>
        <w:jc w:val="both"/>
      </w:pPr>
      <w:r>
        <w:rPr>
          <w:rFonts w:ascii="Times New Roman"/>
          <w:b w:val="false"/>
          <w:i w:val="false"/>
          <w:color w:val="000000"/>
          <w:sz w:val="28"/>
        </w:rPr>
        <w:t>
      70)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тәртібін, сондай-ақ арнаулы сақтау орындарын (көмінділерді) тиісті жағдайда күтіп-ұстау шаттарын айқындайды;</w:t>
      </w:r>
    </w:p>
    <w:bookmarkEnd w:id="128"/>
    <w:bookmarkStart w:name="z131" w:id="129"/>
    <w:p>
      <w:pPr>
        <w:spacing w:after="0"/>
        <w:ind w:left="0"/>
        <w:jc w:val="both"/>
      </w:pPr>
      <w:r>
        <w:rPr>
          <w:rFonts w:ascii="Times New Roman"/>
          <w:b w:val="false"/>
          <w:i w:val="false"/>
          <w:color w:val="000000"/>
          <w:sz w:val="28"/>
        </w:rPr>
        <w:t>
      71) фитосанитариялық іс-шараларды жүзеге асырудың тәртібін, тәсілдерін регламенттейтін әдістерді, әдістемелерді, ұсынымдарды әзірлейді және бекітеді, өсімдіктерді қорғау саласында қолданбалы ғылыми зерттеулер жүргізуді ұйымдастырады, үйлестіреді және бақылайды, сондай-ақ өсімдіктерді қорғау бойынша мамандар даярлау және олардың біліктілігін арттыру жөніндегі оқыту бағдарламаларын (оқу бағдарламаларын) келіседі;</w:t>
      </w:r>
    </w:p>
    <w:bookmarkEnd w:id="129"/>
    <w:bookmarkStart w:name="z132" w:id="130"/>
    <w:p>
      <w:pPr>
        <w:spacing w:after="0"/>
        <w:ind w:left="0"/>
        <w:jc w:val="both"/>
      </w:pPr>
      <w:r>
        <w:rPr>
          <w:rFonts w:ascii="Times New Roman"/>
          <w:b w:val="false"/>
          <w:i w:val="false"/>
          <w:color w:val="000000"/>
          <w:sz w:val="28"/>
        </w:rPr>
        <w:t xml:space="preserve">
      72) фитосанитариялық есептілік түрлерін, оларды ұсыну нысандары мен мерзімдерін айқындайды; </w:t>
      </w:r>
    </w:p>
    <w:bookmarkEnd w:id="130"/>
    <w:bookmarkStart w:name="z133" w:id="131"/>
    <w:p>
      <w:pPr>
        <w:spacing w:after="0"/>
        <w:ind w:left="0"/>
        <w:jc w:val="both"/>
      </w:pPr>
      <w:r>
        <w:rPr>
          <w:rFonts w:ascii="Times New Roman"/>
          <w:b w:val="false"/>
          <w:i w:val="false"/>
          <w:color w:val="000000"/>
          <w:sz w:val="28"/>
        </w:rPr>
        <w:t>
      73) астық нарығының мониторингін жүзеге асырады;</w:t>
      </w:r>
    </w:p>
    <w:bookmarkEnd w:id="131"/>
    <w:bookmarkStart w:name="z134" w:id="132"/>
    <w:p>
      <w:pPr>
        <w:spacing w:after="0"/>
        <w:ind w:left="0"/>
        <w:jc w:val="both"/>
      </w:pPr>
      <w:r>
        <w:rPr>
          <w:rFonts w:ascii="Times New Roman"/>
          <w:b w:val="false"/>
          <w:i w:val="false"/>
          <w:color w:val="000000"/>
          <w:sz w:val="28"/>
        </w:rPr>
        <w:t>
      74) жергілікті атқарушы органдардың Қазақстан Республикасының астық туралы заңнамасын сақтауына мемлекеттік бақылауды жүзеге асырады;</w:t>
      </w:r>
    </w:p>
    <w:bookmarkEnd w:id="132"/>
    <w:bookmarkStart w:name="z135" w:id="133"/>
    <w:p>
      <w:pPr>
        <w:spacing w:after="0"/>
        <w:ind w:left="0"/>
        <w:jc w:val="both"/>
      </w:pPr>
      <w:r>
        <w:rPr>
          <w:rFonts w:ascii="Times New Roman"/>
          <w:b w:val="false"/>
          <w:i w:val="false"/>
          <w:color w:val="000000"/>
          <w:sz w:val="28"/>
        </w:rPr>
        <w:t>
      75)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33"/>
    <w:bookmarkStart w:name="z136" w:id="134"/>
    <w:p>
      <w:pPr>
        <w:spacing w:after="0"/>
        <w:ind w:left="0"/>
        <w:jc w:val="both"/>
      </w:pPr>
      <w:r>
        <w:rPr>
          <w:rFonts w:ascii="Times New Roman"/>
          <w:b w:val="false"/>
          <w:i w:val="false"/>
          <w:color w:val="000000"/>
          <w:sz w:val="28"/>
        </w:rPr>
        <w:t>
      76) асыл тұқымды мал шаруашылығы саласындағы мемлекеттік саясаттың негізгі бағыттарын қалыптастырады және іске асырады;</w:t>
      </w:r>
    </w:p>
    <w:bookmarkEnd w:id="134"/>
    <w:bookmarkStart w:name="z137" w:id="135"/>
    <w:p>
      <w:pPr>
        <w:spacing w:after="0"/>
        <w:ind w:left="0"/>
        <w:jc w:val="both"/>
      </w:pPr>
      <w:r>
        <w:rPr>
          <w:rFonts w:ascii="Times New Roman"/>
          <w:b w:val="false"/>
          <w:i w:val="false"/>
          <w:color w:val="000000"/>
          <w:sz w:val="28"/>
        </w:rPr>
        <w:t>
      77)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 және басып шығарады;</w:t>
      </w:r>
    </w:p>
    <w:bookmarkEnd w:id="135"/>
    <w:bookmarkStart w:name="z138" w:id="136"/>
    <w:p>
      <w:pPr>
        <w:spacing w:after="0"/>
        <w:ind w:left="0"/>
        <w:jc w:val="both"/>
      </w:pPr>
      <w:r>
        <w:rPr>
          <w:rFonts w:ascii="Times New Roman"/>
          <w:b w:val="false"/>
          <w:i w:val="false"/>
          <w:color w:val="000000"/>
          <w:sz w:val="28"/>
        </w:rPr>
        <w:t xml:space="preserve">
      78)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136"/>
    <w:bookmarkStart w:name="z139" w:id="137"/>
    <w:p>
      <w:pPr>
        <w:spacing w:after="0"/>
        <w:ind w:left="0"/>
        <w:jc w:val="both"/>
      </w:pPr>
      <w:r>
        <w:rPr>
          <w:rFonts w:ascii="Times New Roman"/>
          <w:b w:val="false"/>
          <w:i w:val="false"/>
          <w:color w:val="000000"/>
          <w:sz w:val="28"/>
        </w:rPr>
        <w:t>
      79) асыл тұқымды мал шаруашылығы саласындағы рұқсаттар мен хабарламалардың мемлекеттік электрондық тізілімін жүргізеді және оған өзгерістер мен толықтырулар енгізеді;</w:t>
      </w:r>
    </w:p>
    <w:bookmarkEnd w:id="137"/>
    <w:bookmarkStart w:name="z140" w:id="138"/>
    <w:p>
      <w:pPr>
        <w:spacing w:after="0"/>
        <w:ind w:left="0"/>
        <w:jc w:val="both"/>
      </w:pPr>
      <w:r>
        <w:rPr>
          <w:rFonts w:ascii="Times New Roman"/>
          <w:b w:val="false"/>
          <w:i w:val="false"/>
          <w:color w:val="000000"/>
          <w:sz w:val="28"/>
        </w:rPr>
        <w:t>
      80) асыл тұқымды жануарлардың республикалық тізілімін жүргізуді және оны уәкілетті органның интернет-ресурсында жариялауды жүзеге асырады;</w:t>
      </w:r>
    </w:p>
    <w:bookmarkEnd w:id="138"/>
    <w:bookmarkStart w:name="z141" w:id="139"/>
    <w:p>
      <w:pPr>
        <w:spacing w:after="0"/>
        <w:ind w:left="0"/>
        <w:jc w:val="both"/>
      </w:pPr>
      <w:r>
        <w:rPr>
          <w:rFonts w:ascii="Times New Roman"/>
          <w:b w:val="false"/>
          <w:i w:val="false"/>
          <w:color w:val="000000"/>
          <w:sz w:val="28"/>
        </w:rPr>
        <w:t>
      81) мал шаруашылығы саласындағы селекциялық жетістіктерді сынақтан және байқаудан өткізеді;</w:t>
      </w:r>
    </w:p>
    <w:bookmarkEnd w:id="139"/>
    <w:bookmarkStart w:name="z142" w:id="140"/>
    <w:p>
      <w:pPr>
        <w:spacing w:after="0"/>
        <w:ind w:left="0"/>
        <w:jc w:val="both"/>
      </w:pPr>
      <w:r>
        <w:rPr>
          <w:rFonts w:ascii="Times New Roman"/>
          <w:b w:val="false"/>
          <w:i w:val="false"/>
          <w:color w:val="000000"/>
          <w:sz w:val="28"/>
        </w:rPr>
        <w:t>
      82) Қазақстан Республикасының асыл тұқымды мал шаруашылығы туралы заңнамасының орындалуына бақылауды жүзеге асырады;</w:t>
      </w:r>
    </w:p>
    <w:bookmarkEnd w:id="140"/>
    <w:bookmarkStart w:name="z143" w:id="141"/>
    <w:p>
      <w:pPr>
        <w:spacing w:after="0"/>
        <w:ind w:left="0"/>
        <w:jc w:val="both"/>
      </w:pPr>
      <w:r>
        <w:rPr>
          <w:rFonts w:ascii="Times New Roman"/>
          <w:b w:val="false"/>
          <w:i w:val="false"/>
          <w:color w:val="000000"/>
          <w:sz w:val="28"/>
        </w:rPr>
        <w:t>
      83) өткізілетін асыл тұқымды өнімге (материалға) берілетін асыл тұқымдық куәліктер деректерінің дәйектілігіне бақылауды жүзеге асырады;</w:t>
      </w:r>
    </w:p>
    <w:bookmarkEnd w:id="141"/>
    <w:bookmarkStart w:name="z144" w:id="142"/>
    <w:p>
      <w:pPr>
        <w:spacing w:after="0"/>
        <w:ind w:left="0"/>
        <w:jc w:val="both"/>
      </w:pPr>
      <w:r>
        <w:rPr>
          <w:rFonts w:ascii="Times New Roman"/>
          <w:b w:val="false"/>
          <w:i w:val="false"/>
          <w:color w:val="000000"/>
          <w:sz w:val="28"/>
        </w:rPr>
        <w:t>
      84) мыналар:</w:t>
      </w:r>
    </w:p>
    <w:bookmarkEnd w:id="142"/>
    <w:bookmarkStart w:name="z145" w:id="143"/>
    <w:p>
      <w:pPr>
        <w:spacing w:after="0"/>
        <w:ind w:left="0"/>
        <w:jc w:val="both"/>
      </w:pPr>
      <w:r>
        <w:rPr>
          <w:rFonts w:ascii="Times New Roman"/>
          <w:b w:val="false"/>
          <w:i w:val="false"/>
          <w:color w:val="000000"/>
          <w:sz w:val="28"/>
        </w:rPr>
        <w:t xml:space="preserve">
      агроөнеркәсіптік кешен; </w:t>
      </w:r>
    </w:p>
    <w:bookmarkEnd w:id="143"/>
    <w:bookmarkStart w:name="z146" w:id="144"/>
    <w:p>
      <w:pPr>
        <w:spacing w:after="0"/>
        <w:ind w:left="0"/>
        <w:jc w:val="both"/>
      </w:pPr>
      <w:r>
        <w:rPr>
          <w:rFonts w:ascii="Times New Roman"/>
          <w:b w:val="false"/>
          <w:i w:val="false"/>
          <w:color w:val="000000"/>
          <w:sz w:val="28"/>
        </w:rPr>
        <w:t>
      балара шаруашылығы саласындағы мемлекеттік саясатты іске асырады;</w:t>
      </w:r>
    </w:p>
    <w:bookmarkEnd w:id="144"/>
    <w:bookmarkStart w:name="z147" w:id="145"/>
    <w:p>
      <w:pPr>
        <w:spacing w:after="0"/>
        <w:ind w:left="0"/>
        <w:jc w:val="both"/>
      </w:pPr>
      <w:r>
        <w:rPr>
          <w:rFonts w:ascii="Times New Roman"/>
          <w:b w:val="false"/>
          <w:i w:val="false"/>
          <w:color w:val="000000"/>
          <w:sz w:val="28"/>
        </w:rPr>
        <w:t>
      85) мемлекеттік қызметтерді көрсету тәртібін айқындайтын заңға тәуелді нормативтік құқықтық актілерді әзірлейді;</w:t>
      </w:r>
    </w:p>
    <w:bookmarkEnd w:id="145"/>
    <w:bookmarkStart w:name="z148" w:id="146"/>
    <w:p>
      <w:pPr>
        <w:spacing w:after="0"/>
        <w:ind w:left="0"/>
        <w:jc w:val="both"/>
      </w:pPr>
      <w:r>
        <w:rPr>
          <w:rFonts w:ascii="Times New Roman"/>
          <w:b w:val="false"/>
          <w:i w:val="false"/>
          <w:color w:val="000000"/>
          <w:sz w:val="28"/>
        </w:rPr>
        <w:t>
      86) мемлекеттік қызметтерді көрсету сапасын арттыруды қамтамасыз етеді;</w:t>
      </w:r>
    </w:p>
    <w:bookmarkEnd w:id="146"/>
    <w:bookmarkStart w:name="z149" w:id="147"/>
    <w:p>
      <w:pPr>
        <w:spacing w:after="0"/>
        <w:ind w:left="0"/>
        <w:jc w:val="both"/>
      </w:pPr>
      <w:r>
        <w:rPr>
          <w:rFonts w:ascii="Times New Roman"/>
          <w:b w:val="false"/>
          <w:i w:val="false"/>
          <w:color w:val="000000"/>
          <w:sz w:val="28"/>
        </w:rPr>
        <w:t>
      87) мемлекеттік қызметтерді көрсету тәртібін айқындайтын заңға тәуелді нормативтік құқықтық актілердің қолжетімділігін қамтамасыз етеді;</w:t>
      </w:r>
    </w:p>
    <w:bookmarkEnd w:id="147"/>
    <w:bookmarkStart w:name="z150" w:id="148"/>
    <w:p>
      <w:pPr>
        <w:spacing w:after="0"/>
        <w:ind w:left="0"/>
        <w:jc w:val="both"/>
      </w:pPr>
      <w:r>
        <w:rPr>
          <w:rFonts w:ascii="Times New Roman"/>
          <w:b w:val="false"/>
          <w:i w:val="false"/>
          <w:color w:val="000000"/>
          <w:sz w:val="28"/>
        </w:rPr>
        <w:t>
      88) көрсетілетін қызметті алушылардың қолжетімді нысанда мемлекеттік қызметтер көрсету тәртібі туралы хабардар болуын қамтамасыз етеді;</w:t>
      </w:r>
    </w:p>
    <w:bookmarkEnd w:id="148"/>
    <w:bookmarkStart w:name="z151" w:id="149"/>
    <w:p>
      <w:pPr>
        <w:spacing w:after="0"/>
        <w:ind w:left="0"/>
        <w:jc w:val="both"/>
      </w:pPr>
      <w:r>
        <w:rPr>
          <w:rFonts w:ascii="Times New Roman"/>
          <w:b w:val="false"/>
          <w:i w:val="false"/>
          <w:color w:val="000000"/>
          <w:sz w:val="28"/>
        </w:rPr>
        <w:t>
      89) мемлекеттік қызметтер көрсету мәселелері бойынша көрсетілетін қызметті алушылардың өтініштерін қарайды;</w:t>
      </w:r>
    </w:p>
    <w:bookmarkEnd w:id="149"/>
    <w:bookmarkStart w:name="z152" w:id="150"/>
    <w:p>
      <w:pPr>
        <w:spacing w:after="0"/>
        <w:ind w:left="0"/>
        <w:jc w:val="both"/>
      </w:pPr>
      <w:r>
        <w:rPr>
          <w:rFonts w:ascii="Times New Roman"/>
          <w:b w:val="false"/>
          <w:i w:val="false"/>
          <w:color w:val="000000"/>
          <w:sz w:val="28"/>
        </w:rPr>
        <w:t>
      90)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50"/>
    <w:bookmarkStart w:name="z153" w:id="151"/>
    <w:p>
      <w:pPr>
        <w:spacing w:after="0"/>
        <w:ind w:left="0"/>
        <w:jc w:val="both"/>
      </w:pPr>
      <w:r>
        <w:rPr>
          <w:rFonts w:ascii="Times New Roman"/>
          <w:b w:val="false"/>
          <w:i w:val="false"/>
          <w:color w:val="000000"/>
          <w:sz w:val="28"/>
        </w:rPr>
        <w:t>
      91)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151"/>
    <w:bookmarkStart w:name="z154" w:id="152"/>
    <w:p>
      <w:pPr>
        <w:spacing w:after="0"/>
        <w:ind w:left="0"/>
        <w:jc w:val="both"/>
      </w:pPr>
      <w:r>
        <w:rPr>
          <w:rFonts w:ascii="Times New Roman"/>
          <w:b w:val="false"/>
          <w:i w:val="false"/>
          <w:color w:val="000000"/>
          <w:sz w:val="28"/>
        </w:rPr>
        <w:t>
      92) Бұзылуы жедел ден қою шараларын қолдануға алып келетін талаптардың тізбесін айқындайды, сондай-ақ талаптарды нақты бұзуға қатысты осы шараның қолданыс мерзімін көрсете отырып, жедел ден қою шарасының нақты түрін (қажет болған кезде) айқындайды;</w:t>
      </w:r>
    </w:p>
    <w:bookmarkEnd w:id="152"/>
    <w:bookmarkStart w:name="z155" w:id="153"/>
    <w:p>
      <w:pPr>
        <w:spacing w:after="0"/>
        <w:ind w:left="0"/>
        <w:jc w:val="both"/>
      </w:pPr>
      <w:r>
        <w:rPr>
          <w:rFonts w:ascii="Times New Roman"/>
          <w:b w:val="false"/>
          <w:i w:val="false"/>
          <w:color w:val="000000"/>
          <w:sz w:val="28"/>
        </w:rPr>
        <w:t>
      93) өсімдіктер карантині және қорғау саласында тергеп-тексеру жүргізу тәртібін әзірлейді;</w:t>
      </w:r>
    </w:p>
    <w:bookmarkEnd w:id="153"/>
    <w:bookmarkStart w:name="z156" w:id="154"/>
    <w:p>
      <w:pPr>
        <w:spacing w:after="0"/>
        <w:ind w:left="0"/>
        <w:jc w:val="both"/>
      </w:pPr>
      <w:r>
        <w:rPr>
          <w:rFonts w:ascii="Times New Roman"/>
          <w:b w:val="false"/>
          <w:i w:val="false"/>
          <w:color w:val="000000"/>
          <w:sz w:val="28"/>
        </w:rPr>
        <w:t>
      94) өсімдіктер карантині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әзірлейді;</w:t>
      </w:r>
    </w:p>
    <w:bookmarkEnd w:id="154"/>
    <w:bookmarkStart w:name="z157" w:id="155"/>
    <w:p>
      <w:pPr>
        <w:spacing w:after="0"/>
        <w:ind w:left="0"/>
        <w:jc w:val="both"/>
      </w:pPr>
      <w:r>
        <w:rPr>
          <w:rFonts w:ascii="Times New Roman"/>
          <w:b w:val="false"/>
          <w:i w:val="false"/>
          <w:color w:val="000000"/>
          <w:sz w:val="28"/>
        </w:rPr>
        <w:t>
      95)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 олар "электрондық үкімет" ақпараттық-коммуникациялық инфрақұрылым объектісінде орналастырылады;</w:t>
      </w:r>
    </w:p>
    <w:bookmarkEnd w:id="155"/>
    <w:bookmarkStart w:name="z158" w:id="156"/>
    <w:p>
      <w:pPr>
        <w:spacing w:after="0"/>
        <w:ind w:left="0"/>
        <w:jc w:val="both"/>
      </w:pPr>
      <w:r>
        <w:rPr>
          <w:rFonts w:ascii="Times New Roman"/>
          <w:b w:val="false"/>
          <w:i w:val="false"/>
          <w:color w:val="000000"/>
          <w:sz w:val="28"/>
        </w:rPr>
        <w:t xml:space="preserve">
      96) өз құзыреті шегінде Қазақстан Республикасы Кәсіпкерлік кодексінің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жүргізу графиктерін және бақылау мен қадағалау субъектісіне (объектісіне) бару арқылы жүргізілетін профилактикалық бақылаудың жартыжылдық тізімдерін әзірлейді;</w:t>
      </w:r>
    </w:p>
    <w:bookmarkEnd w:id="156"/>
    <w:bookmarkStart w:name="z159" w:id="157"/>
    <w:p>
      <w:pPr>
        <w:spacing w:after="0"/>
        <w:ind w:left="0"/>
        <w:jc w:val="both"/>
      </w:pPr>
      <w:r>
        <w:rPr>
          <w:rFonts w:ascii="Times New Roman"/>
          <w:b w:val="false"/>
          <w:i w:val="false"/>
          <w:color w:val="000000"/>
          <w:sz w:val="28"/>
        </w:rPr>
        <w:t>
      97) өсімдіктер карантині саласындағы мемлекеттік реттеуді жүзеге асырады;</w:t>
      </w:r>
    </w:p>
    <w:bookmarkEnd w:id="157"/>
    <w:bookmarkStart w:name="z160" w:id="158"/>
    <w:p>
      <w:pPr>
        <w:spacing w:after="0"/>
        <w:ind w:left="0"/>
        <w:jc w:val="both"/>
      </w:pPr>
      <w:r>
        <w:rPr>
          <w:rFonts w:ascii="Times New Roman"/>
          <w:b w:val="false"/>
          <w:i w:val="false"/>
          <w:color w:val="000000"/>
          <w:sz w:val="28"/>
        </w:rPr>
        <w:t>
      98) биологиялық қауіпсіздік саласындағы мемлекеттік саясатты іске асыруға қатысады;</w:t>
      </w:r>
    </w:p>
    <w:bookmarkEnd w:id="158"/>
    <w:bookmarkStart w:name="z161" w:id="159"/>
    <w:p>
      <w:pPr>
        <w:spacing w:after="0"/>
        <w:ind w:left="0"/>
        <w:jc w:val="both"/>
      </w:pPr>
      <w:r>
        <w:rPr>
          <w:rFonts w:ascii="Times New Roman"/>
          <w:b w:val="false"/>
          <w:i w:val="false"/>
          <w:color w:val="000000"/>
          <w:sz w:val="28"/>
        </w:rPr>
        <w:t>
      99)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159"/>
    <w:bookmarkStart w:name="z162" w:id="160"/>
    <w:p>
      <w:pPr>
        <w:spacing w:after="0"/>
        <w:ind w:left="0"/>
        <w:jc w:val="both"/>
      </w:pPr>
      <w:r>
        <w:rPr>
          <w:rFonts w:ascii="Times New Roman"/>
          <w:b w:val="false"/>
          <w:i w:val="false"/>
          <w:color w:val="000000"/>
          <w:sz w:val="28"/>
        </w:rPr>
        <w:t>
      100)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жасасады;</w:t>
      </w:r>
    </w:p>
    <w:bookmarkEnd w:id="160"/>
    <w:bookmarkStart w:name="z163" w:id="161"/>
    <w:p>
      <w:pPr>
        <w:spacing w:after="0"/>
        <w:ind w:left="0"/>
        <w:jc w:val="both"/>
      </w:pPr>
      <w:r>
        <w:rPr>
          <w:rFonts w:ascii="Times New Roman"/>
          <w:b w:val="false"/>
          <w:i w:val="false"/>
          <w:color w:val="000000"/>
          <w:sz w:val="28"/>
        </w:rPr>
        <w:t>
      101)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w:t>
      </w:r>
    </w:p>
    <w:bookmarkEnd w:id="161"/>
    <w:bookmarkStart w:name="z164" w:id="162"/>
    <w:p>
      <w:pPr>
        <w:spacing w:after="0"/>
        <w:ind w:left="0"/>
        <w:jc w:val="both"/>
      </w:pPr>
      <w:r>
        <w:rPr>
          <w:rFonts w:ascii="Times New Roman"/>
          <w:b w:val="false"/>
          <w:i w:val="false"/>
          <w:color w:val="000000"/>
          <w:sz w:val="28"/>
        </w:rPr>
        <w:t>
      102) биологиялық тәуекелдерді басқару әдістемелерін әзірлейді;</w:t>
      </w:r>
    </w:p>
    <w:bookmarkEnd w:id="162"/>
    <w:bookmarkStart w:name="z165" w:id="163"/>
    <w:p>
      <w:pPr>
        <w:spacing w:after="0"/>
        <w:ind w:left="0"/>
        <w:jc w:val="both"/>
      </w:pPr>
      <w:r>
        <w:rPr>
          <w:rFonts w:ascii="Times New Roman"/>
          <w:b w:val="false"/>
          <w:i w:val="false"/>
          <w:color w:val="000000"/>
          <w:sz w:val="28"/>
        </w:rPr>
        <w:t>
      103)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163"/>
    <w:bookmarkStart w:name="z166" w:id="164"/>
    <w:p>
      <w:pPr>
        <w:spacing w:after="0"/>
        <w:ind w:left="0"/>
        <w:jc w:val="both"/>
      </w:pPr>
      <w:r>
        <w:rPr>
          <w:rFonts w:ascii="Times New Roman"/>
          <w:b w:val="false"/>
          <w:i w:val="false"/>
          <w:color w:val="000000"/>
          <w:sz w:val="28"/>
        </w:rPr>
        <w:t xml:space="preserve">
      104) "Қазақстан Республикасының биологиялық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164"/>
    <w:bookmarkStart w:name="z167" w:id="165"/>
    <w:p>
      <w:pPr>
        <w:spacing w:after="0"/>
        <w:ind w:left="0"/>
        <w:jc w:val="both"/>
      </w:pPr>
      <w:r>
        <w:rPr>
          <w:rFonts w:ascii="Times New Roman"/>
          <w:b w:val="false"/>
          <w:i w:val="false"/>
          <w:color w:val="000000"/>
          <w:sz w:val="28"/>
        </w:rPr>
        <w:t xml:space="preserve">
      105) "Қазақстан Республикасының биологиялық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165"/>
    <w:bookmarkStart w:name="z168" w:id="166"/>
    <w:p>
      <w:pPr>
        <w:spacing w:after="0"/>
        <w:ind w:left="0"/>
        <w:jc w:val="both"/>
      </w:pPr>
      <w:r>
        <w:rPr>
          <w:rFonts w:ascii="Times New Roman"/>
          <w:b w:val="false"/>
          <w:i w:val="false"/>
          <w:color w:val="000000"/>
          <w:sz w:val="28"/>
        </w:rPr>
        <w:t>
      106) биологиялық қауіпсіздік саласындағы талаптардың сақталуын мемлекеттік бақылауды және қадағалауды жүзеге асырады;</w:t>
      </w:r>
    </w:p>
    <w:bookmarkEnd w:id="166"/>
    <w:bookmarkStart w:name="z169" w:id="167"/>
    <w:p>
      <w:pPr>
        <w:spacing w:after="0"/>
        <w:ind w:left="0"/>
        <w:jc w:val="both"/>
      </w:pPr>
      <w:r>
        <w:rPr>
          <w:rFonts w:ascii="Times New Roman"/>
          <w:b w:val="false"/>
          <w:i w:val="false"/>
          <w:color w:val="000000"/>
          <w:sz w:val="28"/>
        </w:rPr>
        <w:t>
      107) биологиялық қауіпсіздік саласындағы кадрларды кәсіптік даярлаудың, қайта даярлаудың және олардың біліктілігін арттырудың үлгілік бағдарламаларын әзірлеуді және бекітуді жүзеге асырады;</w:t>
      </w:r>
    </w:p>
    <w:bookmarkEnd w:id="167"/>
    <w:bookmarkStart w:name="z170" w:id="168"/>
    <w:p>
      <w:pPr>
        <w:spacing w:after="0"/>
        <w:ind w:left="0"/>
        <w:jc w:val="both"/>
      </w:pPr>
      <w:r>
        <w:rPr>
          <w:rFonts w:ascii="Times New Roman"/>
          <w:b w:val="false"/>
          <w:i w:val="false"/>
          <w:color w:val="000000"/>
          <w:sz w:val="28"/>
        </w:rPr>
        <w:t>
      108) Қазақстан Республикасының заңнамасында белгіленген тәртіппен биологиялық қауіпсіздік саласында ғылыми зерттеулер ұйымдастыруды жүзеге асырады;</w:t>
      </w:r>
    </w:p>
    <w:bookmarkEnd w:id="168"/>
    <w:bookmarkStart w:name="z171" w:id="169"/>
    <w:p>
      <w:pPr>
        <w:spacing w:after="0"/>
        <w:ind w:left="0"/>
        <w:jc w:val="both"/>
      </w:pPr>
      <w:r>
        <w:rPr>
          <w:rFonts w:ascii="Times New Roman"/>
          <w:b w:val="false"/>
          <w:i w:val="false"/>
          <w:color w:val="000000"/>
          <w:sz w:val="28"/>
        </w:rPr>
        <w:t>
      109) биологиялық тәуекелдерді сыртқы бағалауды жүзеге асырады;</w:t>
      </w:r>
    </w:p>
    <w:bookmarkEnd w:id="169"/>
    <w:bookmarkStart w:name="z172" w:id="170"/>
    <w:p>
      <w:pPr>
        <w:spacing w:after="0"/>
        <w:ind w:left="0"/>
        <w:jc w:val="both"/>
      </w:pPr>
      <w:r>
        <w:rPr>
          <w:rFonts w:ascii="Times New Roman"/>
          <w:b w:val="false"/>
          <w:i w:val="false"/>
          <w:color w:val="000000"/>
          <w:sz w:val="28"/>
        </w:rPr>
        <w:t>
      110) коллекциялық қызметті есепке алуды және мониторингтеуді жүзеге асырады;</w:t>
      </w:r>
    </w:p>
    <w:bookmarkEnd w:id="170"/>
    <w:bookmarkStart w:name="z173" w:id="171"/>
    <w:p>
      <w:pPr>
        <w:spacing w:after="0"/>
        <w:ind w:left="0"/>
        <w:jc w:val="both"/>
      </w:pPr>
      <w:r>
        <w:rPr>
          <w:rFonts w:ascii="Times New Roman"/>
          <w:b w:val="false"/>
          <w:i w:val="false"/>
          <w:color w:val="000000"/>
          <w:sz w:val="28"/>
        </w:rPr>
        <w:t>
      111) референттік (референс-) зерттеулерді жүзеге асыру және жүзеге асыруға рұқсат беру қағидаларын әзірлеуді және бекітуді жүзеге асырады;</w:t>
      </w:r>
    </w:p>
    <w:bookmarkEnd w:id="171"/>
    <w:bookmarkStart w:name="z174" w:id="172"/>
    <w:p>
      <w:pPr>
        <w:spacing w:after="0"/>
        <w:ind w:left="0"/>
        <w:jc w:val="both"/>
      </w:pPr>
      <w:r>
        <w:rPr>
          <w:rFonts w:ascii="Times New Roman"/>
          <w:b w:val="false"/>
          <w:i w:val="false"/>
          <w:color w:val="000000"/>
          <w:sz w:val="28"/>
        </w:rPr>
        <w:t>
      112) патогенді және өнеркәсіптік микроорганизмдердің ұлттық коллекцияларын қалыптастыруға, жүргізуге және күтіп-бағуға уәкілеттік берілген ұйымдардың қызметін бюджет қаражатының есебінен қамтамасыз етуді жүзеге асырады;</w:t>
      </w:r>
    </w:p>
    <w:bookmarkEnd w:id="172"/>
    <w:bookmarkStart w:name="z175" w:id="173"/>
    <w:p>
      <w:pPr>
        <w:spacing w:after="0"/>
        <w:ind w:left="0"/>
        <w:jc w:val="both"/>
      </w:pPr>
      <w:r>
        <w:rPr>
          <w:rFonts w:ascii="Times New Roman"/>
          <w:b w:val="false"/>
          <w:i w:val="false"/>
          <w:color w:val="000000"/>
          <w:sz w:val="28"/>
        </w:rPr>
        <w:t>
      113)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73"/>
    <w:p>
      <w:pPr>
        <w:spacing w:after="0"/>
        <w:ind w:left="0"/>
        <w:jc w:val="both"/>
      </w:pPr>
      <w:r>
        <w:rPr>
          <w:rFonts w:ascii="Times New Roman"/>
          <w:b w:val="false"/>
          <w:i w:val="false"/>
          <w:color w:val="000000"/>
          <w:sz w:val="28"/>
        </w:rPr>
        <w:t>
      114) еңбек жөніндегі уәкілетті мемлекеттік органмен келісуі бойынша ұйымдардың еңбек жөніндегі үлгілік нормалар мен нормативтерді әзірлейді және бекітеді;</w:t>
      </w:r>
    </w:p>
    <w:p>
      <w:pPr>
        <w:spacing w:after="0"/>
        <w:ind w:left="0"/>
        <w:jc w:val="both"/>
      </w:pPr>
      <w:r>
        <w:rPr>
          <w:rFonts w:ascii="Times New Roman"/>
          <w:b w:val="false"/>
          <w:i w:val="false"/>
          <w:color w:val="000000"/>
          <w:sz w:val="28"/>
        </w:rPr>
        <w:t>
      114-1) тұқым шаруашылығы және астық нарығы саласында жергілікті атқарушы органдарды үйлестіруді және оларға әдістемелік басшылық жасауды жүзеге асырады;</w:t>
      </w:r>
    </w:p>
    <w:p>
      <w:pPr>
        <w:spacing w:after="0"/>
        <w:ind w:left="0"/>
        <w:jc w:val="both"/>
      </w:pPr>
      <w:r>
        <w:rPr>
          <w:rFonts w:ascii="Times New Roman"/>
          <w:b w:val="false"/>
          <w:i w:val="false"/>
          <w:color w:val="000000"/>
          <w:sz w:val="28"/>
        </w:rPr>
        <w:t>
      114-2) сорттық және тұқымдық бақылауды, жерге егiп бағалауды, зертханалық сорттық сынақтардан өткiзудi, тұқым сапасына сараптама жасауды жүзеге асыру қағидаларын әзірлейді және бекітеді;</w:t>
      </w:r>
    </w:p>
    <w:p>
      <w:pPr>
        <w:spacing w:after="0"/>
        <w:ind w:left="0"/>
        <w:jc w:val="both"/>
      </w:pPr>
      <w:r>
        <w:rPr>
          <w:rFonts w:ascii="Times New Roman"/>
          <w:b w:val="false"/>
          <w:i w:val="false"/>
          <w:color w:val="000000"/>
          <w:sz w:val="28"/>
        </w:rPr>
        <w:t>
      114-3) кәсіпкерлік жөніндегі уәкілетті органмен бірлесіп тұқым шаруашылығы саласындағы тәуекел дәрежесін бағалау өлшемшарттарын және тексеру парақтарын әзірлейді және бекітеді;</w:t>
      </w:r>
    </w:p>
    <w:p>
      <w:pPr>
        <w:spacing w:after="0"/>
        <w:ind w:left="0"/>
        <w:jc w:val="both"/>
      </w:pPr>
      <w:r>
        <w:rPr>
          <w:rFonts w:ascii="Times New Roman"/>
          <w:b w:val="false"/>
          <w:i w:val="false"/>
          <w:color w:val="000000"/>
          <w:sz w:val="28"/>
        </w:rPr>
        <w:t>
      114-4) тұқымдардың, оның iшiнде отандық ауыл шаруашылығы тауарын өндiрушiлердiң егуiне арналған тұқымдардың сорттық және егiстiк сапасына сараптама жүргізу қағидаларын әзірлейді және бекітеді;</w:t>
      </w:r>
    </w:p>
    <w:p>
      <w:pPr>
        <w:spacing w:after="0"/>
        <w:ind w:left="0"/>
        <w:jc w:val="both"/>
      </w:pPr>
      <w:r>
        <w:rPr>
          <w:rFonts w:ascii="Times New Roman"/>
          <w:b w:val="false"/>
          <w:i w:val="false"/>
          <w:color w:val="000000"/>
          <w:sz w:val="28"/>
        </w:rPr>
        <w:t>
      114-5) бiрегей және элиталық тұқымдар, бiрiншi, екiншi және үшiншi репродукция тұқым өндiрушiлердi, тұқым өткізушілерді аттестаттау қағидаларын әзірлейді және бекітеді;</w:t>
      </w:r>
    </w:p>
    <w:p>
      <w:pPr>
        <w:spacing w:after="0"/>
        <w:ind w:left="0"/>
        <w:jc w:val="both"/>
      </w:pPr>
      <w:r>
        <w:rPr>
          <w:rFonts w:ascii="Times New Roman"/>
          <w:b w:val="false"/>
          <w:i w:val="false"/>
          <w:color w:val="000000"/>
          <w:sz w:val="28"/>
        </w:rPr>
        <w:t>
      114-6) Қазақстан Республикасының тұқым шаруашылығы туралы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әзірлейді және бекітеді;</w:t>
      </w:r>
    </w:p>
    <w:p>
      <w:pPr>
        <w:spacing w:after="0"/>
        <w:ind w:left="0"/>
        <w:jc w:val="both"/>
      </w:pPr>
      <w:r>
        <w:rPr>
          <w:rFonts w:ascii="Times New Roman"/>
          <w:b w:val="false"/>
          <w:i w:val="false"/>
          <w:color w:val="000000"/>
          <w:sz w:val="28"/>
        </w:rPr>
        <w:t>
      114-7) кәсіпкерлік жөніндегі уәкілетті органмен астық нарыңын реттеу саласындағы тәуекел дәрежесін бағалау өлшемшарттарын және тексеру парақтарын бірлесіп әзірлейді және бекітеді;</w:t>
      </w:r>
    </w:p>
    <w:p>
      <w:pPr>
        <w:spacing w:after="0"/>
        <w:ind w:left="0"/>
        <w:jc w:val="both"/>
      </w:pPr>
      <w:r>
        <w:rPr>
          <w:rFonts w:ascii="Times New Roman"/>
          <w:b w:val="false"/>
          <w:i w:val="false"/>
          <w:color w:val="000000"/>
          <w:sz w:val="28"/>
        </w:rPr>
        <w:t>
      114-8) астық қабылдау кәсіпорнын уақытша басқаруды жүргізу қағидаларын әзірлейді және бекітеді;</w:t>
      </w:r>
    </w:p>
    <w:p>
      <w:pPr>
        <w:spacing w:after="0"/>
        <w:ind w:left="0"/>
        <w:jc w:val="both"/>
      </w:pPr>
      <w:r>
        <w:rPr>
          <w:rFonts w:ascii="Times New Roman"/>
          <w:b w:val="false"/>
          <w:i w:val="false"/>
          <w:color w:val="000000"/>
          <w:sz w:val="28"/>
        </w:rPr>
        <w:t>
      114-9) "Астық қолхаттарын шығару арқылы қойма қызметі бойынша қызметтер көрсетуге лицензия беру" мемлекеттік қызметін көрсету қағидаларын әзірлейді және бекітеді;</w:t>
      </w:r>
    </w:p>
    <w:p>
      <w:pPr>
        <w:spacing w:after="0"/>
        <w:ind w:left="0"/>
        <w:jc w:val="both"/>
      </w:pPr>
      <w:r>
        <w:rPr>
          <w:rFonts w:ascii="Times New Roman"/>
          <w:b w:val="false"/>
          <w:i w:val="false"/>
          <w:color w:val="000000"/>
          <w:sz w:val="28"/>
        </w:rPr>
        <w:t>
      114-10) астық қолхаттарын шығара отырып, қойма қызметі бойынша қызметтер көрсету жөніндегі қызметке қойылатын бiлiктiлiк талаптарын және оларға сәйкестікті растайтын құжаттар тізбесін әзірлейді және бекітеді;</w:t>
      </w:r>
    </w:p>
    <w:p>
      <w:pPr>
        <w:spacing w:after="0"/>
        <w:ind w:left="0"/>
        <w:jc w:val="both"/>
      </w:pPr>
      <w:r>
        <w:rPr>
          <w:rFonts w:ascii="Times New Roman"/>
          <w:b w:val="false"/>
          <w:i w:val="false"/>
          <w:color w:val="000000"/>
          <w:sz w:val="28"/>
        </w:rPr>
        <w:t>
      114-11) астықтың сандық-сапалық есебiн жүргiзу қағидаларын әзірлейді және бекiтеді;</w:t>
      </w:r>
    </w:p>
    <w:p>
      <w:pPr>
        <w:spacing w:after="0"/>
        <w:ind w:left="0"/>
        <w:jc w:val="both"/>
      </w:pPr>
      <w:r>
        <w:rPr>
          <w:rFonts w:ascii="Times New Roman"/>
          <w:b w:val="false"/>
          <w:i w:val="false"/>
          <w:color w:val="000000"/>
          <w:sz w:val="28"/>
        </w:rPr>
        <w:t>
      114-12) астық қабылдау кәсiпорны мен астық иесi арасындағы жария шарттардың үлгiлік нысанын әзірлейді және бекiтеді;</w:t>
      </w:r>
    </w:p>
    <w:p>
      <w:pPr>
        <w:spacing w:after="0"/>
        <w:ind w:left="0"/>
        <w:jc w:val="both"/>
      </w:pPr>
      <w:r>
        <w:rPr>
          <w:rFonts w:ascii="Times New Roman"/>
          <w:b w:val="false"/>
          <w:i w:val="false"/>
          <w:color w:val="000000"/>
          <w:sz w:val="28"/>
        </w:rPr>
        <w:t>
      114-13) астықты сақтау қағидаларын әзірлейді және бекітеді;</w:t>
      </w:r>
    </w:p>
    <w:p>
      <w:pPr>
        <w:spacing w:after="0"/>
        <w:ind w:left="0"/>
        <w:jc w:val="both"/>
      </w:pPr>
      <w:r>
        <w:rPr>
          <w:rFonts w:ascii="Times New Roman"/>
          <w:b w:val="false"/>
          <w:i w:val="false"/>
          <w:color w:val="000000"/>
          <w:sz w:val="28"/>
        </w:rPr>
        <w:t>
      114-14) астық қолхаттарын ұстаушылардың мемлекеттік электрондық тізілімін қалыптастыру және жүргізу қағидаларын әзірлейді және бекітеді;</w:t>
      </w:r>
    </w:p>
    <w:p>
      <w:pPr>
        <w:spacing w:after="0"/>
        <w:ind w:left="0"/>
        <w:jc w:val="both"/>
      </w:pPr>
      <w:r>
        <w:rPr>
          <w:rFonts w:ascii="Times New Roman"/>
          <w:b w:val="false"/>
          <w:i w:val="false"/>
          <w:color w:val="000000"/>
          <w:sz w:val="28"/>
        </w:rPr>
        <w:t>
      114-15) астық қолхаттарын ұстаушылардың мемлекеттік электрондық тізіліміне деректерді берудің нысандарын, көлемін және мерзімділігін әзірлейді және бекітеді;</w:t>
      </w:r>
    </w:p>
    <w:p>
      <w:pPr>
        <w:spacing w:after="0"/>
        <w:ind w:left="0"/>
        <w:jc w:val="both"/>
      </w:pPr>
      <w:r>
        <w:rPr>
          <w:rFonts w:ascii="Times New Roman"/>
          <w:b w:val="false"/>
          <w:i w:val="false"/>
          <w:color w:val="000000"/>
          <w:sz w:val="28"/>
        </w:rPr>
        <w:t>
      114-16) астық қолхаттары бойынша мiндеттемелердi орындауға кепiлдiк беру қорларын құруға, олардың жұмыс iстеуі мен таратылуына қойылатын талаптарды, астық қабылдау кәсiпорындарының астық қолхаттары бойынша мiндеттемелердi орындауға кепiлдiк беру жүйесiне қатысу шарттарын, астық қолхаттары бойынша мiндеттемелердi орындауға кепiлдiк беру қорының (қорларының) кепiлдiктер алу тәртiбiн, астық қолхаттары бойынша мiндеттемелердi орындауға кепiлдiк беру қорының (қорларының), астық қолхаттары бойынша мiндеттемелердi өтеу тәртiбiн әзірлейді және бекітеді;</w:t>
      </w:r>
    </w:p>
    <w:p>
      <w:pPr>
        <w:spacing w:after="0"/>
        <w:ind w:left="0"/>
        <w:jc w:val="both"/>
      </w:pPr>
      <w:r>
        <w:rPr>
          <w:rFonts w:ascii="Times New Roman"/>
          <w:b w:val="false"/>
          <w:i w:val="false"/>
          <w:color w:val="000000"/>
          <w:sz w:val="28"/>
        </w:rPr>
        <w:t>
      114-17) Қазақстан Республикасы астық туралы заңнамасы талаптарының бұзылуын жою туралы нұсқаманың, әкімшілік құқық бұзушылық туралы хаттаманың, әкімшілік құқық бұзушылық туралы іс жөніндегі қаулының нысандарын әзірлейді және бекітеді;</w:t>
      </w:r>
    </w:p>
    <w:p>
      <w:pPr>
        <w:spacing w:after="0"/>
        <w:ind w:left="0"/>
        <w:jc w:val="both"/>
      </w:pPr>
      <w:r>
        <w:rPr>
          <w:rFonts w:ascii="Times New Roman"/>
          <w:b w:val="false"/>
          <w:i w:val="false"/>
          <w:color w:val="000000"/>
          <w:sz w:val="28"/>
        </w:rPr>
        <w:t>
      114-18) мемлекеттік астық инспекторлары туралы ережені әзірлейді және бекітеді;</w:t>
      </w:r>
    </w:p>
    <w:bookmarkStart w:name="z410" w:id="174"/>
    <w:p>
      <w:pPr>
        <w:spacing w:after="0"/>
        <w:ind w:left="0"/>
        <w:jc w:val="both"/>
      </w:pPr>
      <w:r>
        <w:rPr>
          <w:rFonts w:ascii="Times New Roman"/>
          <w:b w:val="false"/>
          <w:i w:val="false"/>
          <w:color w:val="000000"/>
          <w:sz w:val="28"/>
        </w:rPr>
        <w:t>
      114-19) Қазақстан Республикасының шет мемлекеттермен өсімдіктер карантині саласындағы өзара қарым-қатынасын дамытуды қамтамасыз етеді;</w:t>
      </w:r>
    </w:p>
    <w:bookmarkEnd w:id="174"/>
    <w:bookmarkStart w:name="z411" w:id="175"/>
    <w:p>
      <w:pPr>
        <w:spacing w:after="0"/>
        <w:ind w:left="0"/>
        <w:jc w:val="both"/>
      </w:pPr>
      <w:r>
        <w:rPr>
          <w:rFonts w:ascii="Times New Roman"/>
          <w:b w:val="false"/>
          <w:i w:val="false"/>
          <w:color w:val="000000"/>
          <w:sz w:val="28"/>
        </w:rPr>
        <w:t>
      114-20) қарсы күрес бюджет қаражаты есебінен жүзеге асырылатын зиянды организмдердің тізбесін және фитосанитариялық іс-шаралар жүргізу тәртібін әзірлейді және бекітеді;</w:t>
      </w:r>
    </w:p>
    <w:bookmarkEnd w:id="175"/>
    <w:bookmarkStart w:name="z412" w:id="176"/>
    <w:p>
      <w:pPr>
        <w:spacing w:after="0"/>
        <w:ind w:left="0"/>
        <w:jc w:val="both"/>
      </w:pPr>
      <w:r>
        <w:rPr>
          <w:rFonts w:ascii="Times New Roman"/>
          <w:b w:val="false"/>
          <w:i w:val="false"/>
          <w:color w:val="000000"/>
          <w:sz w:val="28"/>
        </w:rPr>
        <w:t>
      114-21) орталық уәкілетті органмен және монополияға қарсы органмен келісу бойынша Қазақстан Республикасы Үкіметінің шешімі бойынша құрылған, шаруашылық жүргізу құқығындағы республикалық мемлекеттік кәсіпорнымен жүргізілетін және (немесе) іске асырылатын тауарларға (жұмыстарға, көрсетілетін қызметтерге) бағаларды белгілейді;</w:t>
      </w:r>
    </w:p>
    <w:bookmarkEnd w:id="176"/>
    <w:bookmarkStart w:name="z413" w:id="177"/>
    <w:p>
      <w:pPr>
        <w:spacing w:after="0"/>
        <w:ind w:left="0"/>
        <w:jc w:val="both"/>
      </w:pPr>
      <w:r>
        <w:rPr>
          <w:rFonts w:ascii="Times New Roman"/>
          <w:b w:val="false"/>
          <w:i w:val="false"/>
          <w:color w:val="000000"/>
          <w:sz w:val="28"/>
        </w:rPr>
        <w:t>
      114-22) уәкілетті органмен келісу бойынша өз құзыретіне кіретін мәселелер бойынша техникалық регламенттерді әзірлейді, бекітеді, күшін жояды, тоқтата тұрады, сондай-ақ техникалық регламенттерге өзгерістер және (немесе) толықтырулар енгізеді;</w:t>
      </w:r>
    </w:p>
    <w:bookmarkEnd w:id="177"/>
    <w:bookmarkStart w:name="z414" w:id="178"/>
    <w:p>
      <w:pPr>
        <w:spacing w:after="0"/>
        <w:ind w:left="0"/>
        <w:jc w:val="both"/>
      </w:pPr>
      <w:r>
        <w:rPr>
          <w:rFonts w:ascii="Times New Roman"/>
          <w:b w:val="false"/>
          <w:i w:val="false"/>
          <w:color w:val="000000"/>
          <w:sz w:val="28"/>
        </w:rPr>
        <w:t>
      114-23)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уәкілетті органға енгізеді;</w:t>
      </w:r>
    </w:p>
    <w:bookmarkEnd w:id="178"/>
    <w:bookmarkStart w:name="z415" w:id="179"/>
    <w:p>
      <w:pPr>
        <w:spacing w:after="0"/>
        <w:ind w:left="0"/>
        <w:jc w:val="both"/>
      </w:pPr>
      <w:r>
        <w:rPr>
          <w:rFonts w:ascii="Times New Roman"/>
          <w:b w:val="false"/>
          <w:i w:val="false"/>
          <w:color w:val="000000"/>
          <w:sz w:val="28"/>
        </w:rPr>
        <w:t>
      114-24) республикалық мемлекеттік кәсіпорындар және Қазақстан Республикасының заңдарында көзделген жағдайларда коммуналдық мемлекеттік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bookmarkEnd w:id="179"/>
    <w:bookmarkStart w:name="z416" w:id="180"/>
    <w:p>
      <w:pPr>
        <w:spacing w:after="0"/>
        <w:ind w:left="0"/>
        <w:jc w:val="both"/>
      </w:pPr>
      <w:r>
        <w:rPr>
          <w:rFonts w:ascii="Times New Roman"/>
          <w:b w:val="false"/>
          <w:i w:val="false"/>
          <w:color w:val="000000"/>
          <w:sz w:val="28"/>
        </w:rPr>
        <w:t>
      114-25)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w:t>
      </w:r>
    </w:p>
    <w:bookmarkEnd w:id="180"/>
    <w:bookmarkStart w:name="z417" w:id="181"/>
    <w:p>
      <w:pPr>
        <w:spacing w:after="0"/>
        <w:ind w:left="0"/>
        <w:jc w:val="both"/>
      </w:pPr>
      <w:r>
        <w:rPr>
          <w:rFonts w:ascii="Times New Roman"/>
          <w:b w:val="false"/>
          <w:i w:val="false"/>
          <w:color w:val="000000"/>
          <w:sz w:val="28"/>
        </w:rPr>
        <w:t>
      114-26) республикалық мемлекеттік кәсіпорындардың даму жоспарларын және оларды орындау жөніндегі есептерін қарайды, "Мемлекеттік мүлік туралы" Қазақстан Республикасының Заңында көзделген жағдайларда келіседі және бекітеді;</w:t>
      </w:r>
    </w:p>
    <w:bookmarkEnd w:id="181"/>
    <w:bookmarkStart w:name="z418" w:id="182"/>
    <w:p>
      <w:pPr>
        <w:spacing w:after="0"/>
        <w:ind w:left="0"/>
        <w:jc w:val="both"/>
      </w:pPr>
      <w:r>
        <w:rPr>
          <w:rFonts w:ascii="Times New Roman"/>
          <w:b w:val="false"/>
          <w:i w:val="false"/>
          <w:color w:val="000000"/>
          <w:sz w:val="28"/>
        </w:rPr>
        <w:t>
      114-27) республикалық заңды тұлғалар мүлкінің сақталуын және республикалық мемлекеттік кәсіпорындардың даму жоспарларының орындауын бақылауды жүзеге асырады;</w:t>
      </w:r>
    </w:p>
    <w:bookmarkEnd w:id="182"/>
    <w:bookmarkStart w:name="z419" w:id="183"/>
    <w:p>
      <w:pPr>
        <w:spacing w:after="0"/>
        <w:ind w:left="0"/>
        <w:jc w:val="both"/>
      </w:pPr>
      <w:r>
        <w:rPr>
          <w:rFonts w:ascii="Times New Roman"/>
          <w:b w:val="false"/>
          <w:i w:val="false"/>
          <w:color w:val="000000"/>
          <w:sz w:val="28"/>
        </w:rPr>
        <w:t>
      114-28) ұлттық басқарушы холдингтердің, ұлттық холдингтердің және ұлттық компаниялардың даму жоспарларының және акционері мемлекет болып табылатын тиісті саладағы ұлттық басқарушы холдингтердің, ұлттық холдингтердің, ұлттық компаниялардың іс-шаралар жоспарларының орындалуын бақылауды және талдауды жүзеге асырады;</w:t>
      </w:r>
    </w:p>
    <w:bookmarkEnd w:id="183"/>
    <w:bookmarkStart w:name="z420" w:id="184"/>
    <w:p>
      <w:pPr>
        <w:spacing w:after="0"/>
        <w:ind w:left="0"/>
        <w:jc w:val="both"/>
      </w:pPr>
      <w:r>
        <w:rPr>
          <w:rFonts w:ascii="Times New Roman"/>
          <w:b w:val="false"/>
          <w:i w:val="false"/>
          <w:color w:val="000000"/>
          <w:sz w:val="28"/>
        </w:rPr>
        <w:t>
      114-29) тиісті саладағы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p>
    <w:bookmarkEnd w:id="184"/>
    <w:bookmarkStart w:name="z421" w:id="185"/>
    <w:p>
      <w:pPr>
        <w:spacing w:after="0"/>
        <w:ind w:left="0"/>
        <w:jc w:val="both"/>
      </w:pPr>
      <w:r>
        <w:rPr>
          <w:rFonts w:ascii="Times New Roman"/>
          <w:b w:val="false"/>
          <w:i w:val="false"/>
          <w:color w:val="000000"/>
          <w:sz w:val="28"/>
        </w:rPr>
        <w:t>
      114-30) мемлекеттік мүлік жөніндегі уәкілетті органға республикалық мемлекеттік кәсіпорынның өзіне бекітіп берілген мүлікті (өзі өндірген өнімді сатуын қоспағанда) иеліктен шығаруына немесе оған өзгеше тәсілмен билік етуіне, филиалдарды (өкілдіктерді) құруына келісім беру жөнінде ұсыныстар енгізеді;</w:t>
      </w:r>
    </w:p>
    <w:bookmarkEnd w:id="185"/>
    <w:bookmarkStart w:name="z422" w:id="186"/>
    <w:p>
      <w:pPr>
        <w:spacing w:after="0"/>
        <w:ind w:left="0"/>
        <w:jc w:val="both"/>
      </w:pPr>
      <w:r>
        <w:rPr>
          <w:rFonts w:ascii="Times New Roman"/>
          <w:b w:val="false"/>
          <w:i w:val="false"/>
          <w:color w:val="000000"/>
          <w:sz w:val="28"/>
        </w:rPr>
        <w:t xml:space="preserve">
      114-31) кәсіпкерлік жөніндегі уәкілетті орган айқындайтын тәртіппен Қазақстан Республикасы Кәсіпкерлік кодексінің </w:t>
      </w:r>
      <w:r>
        <w:rPr>
          <w:rFonts w:ascii="Times New Roman"/>
          <w:b w:val="false"/>
          <w:i w:val="false"/>
          <w:color w:val="000000"/>
          <w:sz w:val="28"/>
        </w:rPr>
        <w:t>82-бабының</w:t>
      </w:r>
      <w:r>
        <w:rPr>
          <w:rFonts w:ascii="Times New Roman"/>
          <w:b w:val="false"/>
          <w:i w:val="false"/>
          <w:color w:val="000000"/>
          <w:sz w:val="28"/>
        </w:rPr>
        <w:t xml:space="preserve"> 2-тармағында көзделген, әзірленіп жатқан құжаттар мен нормативтік құқықтық актілердің жобаларына қатысты реттеушілік әсерге талдау жүргізеді;</w:t>
      </w:r>
    </w:p>
    <w:bookmarkEnd w:id="186"/>
    <w:bookmarkStart w:name="z423" w:id="187"/>
    <w:p>
      <w:pPr>
        <w:spacing w:after="0"/>
        <w:ind w:left="0"/>
        <w:jc w:val="both"/>
      </w:pPr>
      <w:r>
        <w:rPr>
          <w:rFonts w:ascii="Times New Roman"/>
          <w:b w:val="false"/>
          <w:i w:val="false"/>
          <w:color w:val="000000"/>
          <w:sz w:val="28"/>
        </w:rPr>
        <w:t>
      114-32) ашық нормативтік құқықтық актілер интернет-порталында заң жобалары тұжырымдамаларының және нормативтік құқықтық актілердің жобаларын оларға түсіндірме жазбалармен және салыстырма кестелермен бірге (заңнамалық актілерге өзгерістер және (немесе) толықтырулар енгізілген жағдайларда) олар мүдделі мемлекеттік органдарға келісуге жіберілгенге дейін жария талқылау үшін орналастыруды жүзеге асырады;</w:t>
      </w:r>
    </w:p>
    <w:bookmarkEnd w:id="187"/>
    <w:bookmarkStart w:name="z424" w:id="188"/>
    <w:p>
      <w:pPr>
        <w:spacing w:after="0"/>
        <w:ind w:left="0"/>
        <w:jc w:val="both"/>
      </w:pPr>
      <w:r>
        <w:rPr>
          <w:rFonts w:ascii="Times New Roman"/>
          <w:b w:val="false"/>
          <w:i w:val="false"/>
          <w:color w:val="000000"/>
          <w:sz w:val="28"/>
        </w:rPr>
        <w:t>
      114-33)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тізбесін әзірлейді және бекітеді;</w:t>
      </w:r>
    </w:p>
    <w:bookmarkEnd w:id="188"/>
    <w:bookmarkStart w:name="z425" w:id="189"/>
    <w:p>
      <w:pPr>
        <w:spacing w:after="0"/>
        <w:ind w:left="0"/>
        <w:jc w:val="both"/>
      </w:pPr>
      <w:r>
        <w:rPr>
          <w:rFonts w:ascii="Times New Roman"/>
          <w:b w:val="false"/>
          <w:i w:val="false"/>
          <w:color w:val="000000"/>
          <w:sz w:val="28"/>
        </w:rPr>
        <w:t>
      114-34)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 мемлекеттік бақылау мен қадағалауды жүзеге асыру тәртібін әзірлейді және бекітеді;</w:t>
      </w:r>
    </w:p>
    <w:bookmarkEnd w:id="189"/>
    <w:bookmarkStart w:name="z426" w:id="190"/>
    <w:p>
      <w:pPr>
        <w:spacing w:after="0"/>
        <w:ind w:left="0"/>
        <w:jc w:val="both"/>
      </w:pPr>
      <w:r>
        <w:rPr>
          <w:rFonts w:ascii="Times New Roman"/>
          <w:b w:val="false"/>
          <w:i w:val="false"/>
          <w:color w:val="000000"/>
          <w:sz w:val="28"/>
        </w:rPr>
        <w:t>
      114-35) Мемлекеттік қызметтер көрсету мәселелері жөніндегі бірыңғай байланыс орталығына реттелетін салада мемлекеттік қызметтер көрсету тәртібі туралы ақпарат береді;</w:t>
      </w:r>
    </w:p>
    <w:bookmarkEnd w:id="190"/>
    <w:bookmarkStart w:name="z427" w:id="191"/>
    <w:p>
      <w:pPr>
        <w:spacing w:after="0"/>
        <w:ind w:left="0"/>
        <w:jc w:val="both"/>
      </w:pPr>
      <w:r>
        <w:rPr>
          <w:rFonts w:ascii="Times New Roman"/>
          <w:b w:val="false"/>
          <w:i w:val="false"/>
          <w:color w:val="000000"/>
          <w:sz w:val="28"/>
        </w:rPr>
        <w:t>
      114-36) Қазақстан Республикасының заңнамасына сәйкес мемлекеттік қызметтер көрсету сапасына ішкі бақылау жүргізеді;</w:t>
      </w:r>
    </w:p>
    <w:bookmarkEnd w:id="191"/>
    <w:bookmarkStart w:name="z428" w:id="192"/>
    <w:p>
      <w:pPr>
        <w:spacing w:after="0"/>
        <w:ind w:left="0"/>
        <w:jc w:val="both"/>
      </w:pPr>
      <w:r>
        <w:rPr>
          <w:rFonts w:ascii="Times New Roman"/>
          <w:b w:val="false"/>
          <w:i w:val="false"/>
          <w:color w:val="000000"/>
          <w:sz w:val="28"/>
        </w:rPr>
        <w:t>
      114-37)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92"/>
    <w:bookmarkStart w:name="z429" w:id="193"/>
    <w:p>
      <w:pPr>
        <w:spacing w:after="0"/>
        <w:ind w:left="0"/>
        <w:jc w:val="both"/>
      </w:pPr>
      <w:r>
        <w:rPr>
          <w:rFonts w:ascii="Times New Roman"/>
          <w:b w:val="false"/>
          <w:i w:val="false"/>
          <w:color w:val="000000"/>
          <w:sz w:val="28"/>
        </w:rPr>
        <w:t>
      114-38) мемлекеттік қызметтер көрсету сапасының қоғамдық мониторингі қорытындысын ескере отырып, мемлекеттік қызметтер көрсету сапасын арттыру жөніндегі шаралар қабылдайды;</w:t>
      </w:r>
    </w:p>
    <w:bookmarkEnd w:id="193"/>
    <w:bookmarkStart w:name="z177" w:id="194"/>
    <w:p>
      <w:pPr>
        <w:spacing w:after="0"/>
        <w:ind w:left="0"/>
        <w:jc w:val="both"/>
      </w:pPr>
      <w:r>
        <w:rPr>
          <w:rFonts w:ascii="Times New Roman"/>
          <w:b w:val="false"/>
          <w:i w:val="false"/>
          <w:color w:val="000000"/>
          <w:sz w:val="28"/>
        </w:rPr>
        <w:t>
      115) Қазақстан Республикасының заңнамасына сәйкес өзге де функцияларды жүзеге асырады.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министрінің 03.11.2025 </w:t>
      </w:r>
      <w:r>
        <w:rPr>
          <w:rFonts w:ascii="Times New Roman"/>
          <w:b w:val="false"/>
          <w:i w:val="false"/>
          <w:color w:val="000000"/>
          <w:sz w:val="28"/>
        </w:rPr>
        <w:t>№ 414</w:t>
      </w:r>
      <w:r>
        <w:rPr>
          <w:rFonts w:ascii="Times New Roman"/>
          <w:b w:val="false"/>
          <w:i w:val="false"/>
          <w:color w:val="ff0000"/>
          <w:sz w:val="28"/>
        </w:rPr>
        <w:t xml:space="preserve">; 20.04.2026 </w:t>
      </w:r>
      <w:r>
        <w:rPr>
          <w:rFonts w:ascii="Times New Roman"/>
          <w:b w:val="false"/>
          <w:i w:val="false"/>
          <w:color w:val="000000"/>
          <w:sz w:val="28"/>
        </w:rPr>
        <w:t>№ 152</w:t>
      </w:r>
      <w:r>
        <w:rPr>
          <w:rFonts w:ascii="Times New Roman"/>
          <w:b w:val="false"/>
          <w:i w:val="false"/>
          <w:color w:val="ff0000"/>
          <w:sz w:val="28"/>
        </w:rPr>
        <w:t xml:space="preserve">; 22.06.2026 </w:t>
      </w:r>
      <w:r>
        <w:rPr>
          <w:rFonts w:ascii="Times New Roman"/>
          <w:b w:val="false"/>
          <w:i w:val="false"/>
          <w:color w:val="000000"/>
          <w:sz w:val="28"/>
        </w:rPr>
        <w:t>№ 252</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78" w:id="195"/>
    <w:p>
      <w:pPr>
        <w:spacing w:after="0"/>
        <w:ind w:left="0"/>
        <w:jc w:val="left"/>
      </w:pPr>
      <w:r>
        <w:rPr>
          <w:rFonts w:ascii="Times New Roman"/>
          <w:b/>
          <w:i w:val="false"/>
          <w:color w:val="000000"/>
        </w:rPr>
        <w:t xml:space="preserve"> 3-тарау. Комитет төрағасының мәртебесі мен өкілеттігі</w:t>
      </w:r>
    </w:p>
    <w:bookmarkEnd w:id="195"/>
    <w:bookmarkStart w:name="z179" w:id="196"/>
    <w:p>
      <w:pPr>
        <w:spacing w:after="0"/>
        <w:ind w:left="0"/>
        <w:jc w:val="both"/>
      </w:pPr>
      <w:r>
        <w:rPr>
          <w:rFonts w:ascii="Times New Roman"/>
          <w:b w:val="false"/>
          <w:i w:val="false"/>
          <w:color w:val="000000"/>
          <w:sz w:val="28"/>
        </w:rPr>
        <w:t>
      16. Комитетке басшылық етуді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196"/>
    <w:bookmarkStart w:name="z180" w:id="197"/>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97"/>
    <w:bookmarkStart w:name="z181" w:id="198"/>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орынбасары болады.</w:t>
      </w:r>
    </w:p>
    <w:bookmarkEnd w:id="198"/>
    <w:bookmarkStart w:name="z182" w:id="199"/>
    <w:p>
      <w:pPr>
        <w:spacing w:after="0"/>
        <w:ind w:left="0"/>
        <w:jc w:val="both"/>
      </w:pPr>
      <w:r>
        <w:rPr>
          <w:rFonts w:ascii="Times New Roman"/>
          <w:b w:val="false"/>
          <w:i w:val="false"/>
          <w:color w:val="000000"/>
          <w:sz w:val="28"/>
        </w:rPr>
        <w:t>
      19. Комитет төрағасының өкілеттіктері:</w:t>
      </w:r>
    </w:p>
    <w:bookmarkEnd w:id="199"/>
    <w:bookmarkStart w:name="z183" w:id="200"/>
    <w:p>
      <w:pPr>
        <w:spacing w:after="0"/>
        <w:ind w:left="0"/>
        <w:jc w:val="both"/>
      </w:pPr>
      <w:r>
        <w:rPr>
          <w:rFonts w:ascii="Times New Roman"/>
          <w:b w:val="false"/>
          <w:i w:val="false"/>
          <w:color w:val="000000"/>
          <w:sz w:val="28"/>
        </w:rPr>
        <w:t>
      1) өзінің құзыреті шегінде бұйрықтарға қол қояды;</w:t>
      </w:r>
    </w:p>
    <w:bookmarkEnd w:id="200"/>
    <w:bookmarkStart w:name="z184" w:id="201"/>
    <w:p>
      <w:pPr>
        <w:spacing w:after="0"/>
        <w:ind w:left="0"/>
        <w:jc w:val="both"/>
      </w:pPr>
      <w:r>
        <w:rPr>
          <w:rFonts w:ascii="Times New Roman"/>
          <w:b w:val="false"/>
          <w:i w:val="false"/>
          <w:color w:val="000000"/>
          <w:sz w:val="28"/>
        </w:rPr>
        <w:t>
      2) Қазақстан Республикасы Ауыл шаруашылығы министрлігінің басшылығына Комитеттің құрылымы мен штат саны бойынша ұсыныстар береді;</w:t>
      </w:r>
    </w:p>
    <w:bookmarkEnd w:id="201"/>
    <w:bookmarkStart w:name="z185" w:id="202"/>
    <w:p>
      <w:pPr>
        <w:spacing w:after="0"/>
        <w:ind w:left="0"/>
        <w:jc w:val="both"/>
      </w:pPr>
      <w:r>
        <w:rPr>
          <w:rFonts w:ascii="Times New Roman"/>
          <w:b w:val="false"/>
          <w:i w:val="false"/>
          <w:color w:val="000000"/>
          <w:sz w:val="28"/>
        </w:rPr>
        <w:t xml:space="preserve">
      3) Комитеттің аумақтық бөлімшілерінің құрылымын, штаттық санын және штат кестесін бекітеді; </w:t>
      </w:r>
    </w:p>
    <w:bookmarkEnd w:id="202"/>
    <w:bookmarkStart w:name="z186" w:id="203"/>
    <w:p>
      <w:pPr>
        <w:spacing w:after="0"/>
        <w:ind w:left="0"/>
        <w:jc w:val="both"/>
      </w:pPr>
      <w:r>
        <w:rPr>
          <w:rFonts w:ascii="Times New Roman"/>
          <w:b w:val="false"/>
          <w:i w:val="false"/>
          <w:color w:val="000000"/>
          <w:sz w:val="28"/>
        </w:rPr>
        <w:t>
      4) Комитет төрағасының орынбасарынан басқа, Комитет жұмыскерлерін, аумақтық бөлімшелердің басшылары мен олардың орынбасарларын, ведомстволық бағынысты ұйымдардың басшылары мен олардың орынбасарларын лауазымға тағайындайды және лауазымынан босатады;</w:t>
      </w:r>
    </w:p>
    <w:bookmarkEnd w:id="203"/>
    <w:bookmarkStart w:name="z187" w:id="204"/>
    <w:p>
      <w:pPr>
        <w:spacing w:after="0"/>
        <w:ind w:left="0"/>
        <w:jc w:val="both"/>
      </w:pPr>
      <w:r>
        <w:rPr>
          <w:rFonts w:ascii="Times New Roman"/>
          <w:b w:val="false"/>
          <w:i w:val="false"/>
          <w:color w:val="000000"/>
          <w:sz w:val="28"/>
        </w:rPr>
        <w:t>
      5) өз орынбасарының және Комитеттің аумақтық бөлімшелерінің басшылары мен олардың орынбасарларының өкілеттіктерін белгілейді, сондай-ақ Комитет жұмыскерлерінің, ведомстволық бағынысты ұйымдардың басшылары мен олардың орынбасарларының лауазымдық нұсқаулықтарын бекітеді;</w:t>
      </w:r>
    </w:p>
    <w:bookmarkEnd w:id="204"/>
    <w:bookmarkStart w:name="z188" w:id="205"/>
    <w:p>
      <w:pPr>
        <w:spacing w:after="0"/>
        <w:ind w:left="0"/>
        <w:jc w:val="both"/>
      </w:pPr>
      <w:r>
        <w:rPr>
          <w:rFonts w:ascii="Times New Roman"/>
          <w:b w:val="false"/>
          <w:i w:val="false"/>
          <w:color w:val="000000"/>
          <w:sz w:val="28"/>
        </w:rPr>
        <w:t>
      6) өзінің құзыреті шегінде Комитетте сыбайлас жемқорлыққа қарсы әрекет жасауға бағытталған шараларды қабылдайды және сыбайлас жемқорлыққа қарсы шаралар қабылдау үшін дербес жауаптылықта болады;</w:t>
      </w:r>
    </w:p>
    <w:bookmarkEnd w:id="205"/>
    <w:bookmarkStart w:name="z189" w:id="206"/>
    <w:p>
      <w:pPr>
        <w:spacing w:after="0"/>
        <w:ind w:left="0"/>
        <w:jc w:val="both"/>
      </w:pPr>
      <w:r>
        <w:rPr>
          <w:rFonts w:ascii="Times New Roman"/>
          <w:b w:val="false"/>
          <w:i w:val="false"/>
          <w:color w:val="000000"/>
          <w:sz w:val="28"/>
        </w:rPr>
        <w:t>
      7) Комитет төрағасының орынбасарынан басқа, Комитеттің жұмыскерлерін, аумақтық бөлімшелердің басшыларын және олардың орынбасарларын, сондай-ақ ведомстволық бағынысты ұйымдардың басшыларын және олардың орынбасарларын көтермелейді және тәртіптік жазалар қолданады;</w:t>
      </w:r>
    </w:p>
    <w:bookmarkEnd w:id="206"/>
    <w:bookmarkStart w:name="z190" w:id="207"/>
    <w:p>
      <w:pPr>
        <w:spacing w:after="0"/>
        <w:ind w:left="0"/>
        <w:jc w:val="both"/>
      </w:pPr>
      <w:r>
        <w:rPr>
          <w:rFonts w:ascii="Times New Roman"/>
          <w:b w:val="false"/>
          <w:i w:val="false"/>
          <w:color w:val="000000"/>
          <w:sz w:val="28"/>
        </w:rPr>
        <w:t>
      8) заңнамада белгіленген тәртіппен Комитет төрағасының орынбасарынан басқа, Комитет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және сыйақы төлеу мәселелерін шешеді;</w:t>
      </w:r>
    </w:p>
    <w:bookmarkEnd w:id="207"/>
    <w:bookmarkStart w:name="z191" w:id="208"/>
    <w:p>
      <w:pPr>
        <w:spacing w:after="0"/>
        <w:ind w:left="0"/>
        <w:jc w:val="both"/>
      </w:pPr>
      <w:r>
        <w:rPr>
          <w:rFonts w:ascii="Times New Roman"/>
          <w:b w:val="false"/>
          <w:i w:val="false"/>
          <w:color w:val="000000"/>
          <w:sz w:val="28"/>
        </w:rPr>
        <w:t>
      9) заңнамада белгіленген тәртіппен Комитеттің аумақтық бөлімшелерінің басшылары мен басшыларының орынбасарларына, сондай-ақ ведомстволық бағынысты ұйымдардың басшылары мен олардың орынбасарларына демалыс беру мәселелерін шешеді;</w:t>
      </w:r>
    </w:p>
    <w:bookmarkEnd w:id="208"/>
    <w:bookmarkStart w:name="z192" w:id="209"/>
    <w:p>
      <w:pPr>
        <w:spacing w:after="0"/>
        <w:ind w:left="0"/>
        <w:jc w:val="both"/>
      </w:pPr>
      <w:r>
        <w:rPr>
          <w:rFonts w:ascii="Times New Roman"/>
          <w:b w:val="false"/>
          <w:i w:val="false"/>
          <w:color w:val="000000"/>
          <w:sz w:val="28"/>
        </w:rPr>
        <w:t>
      10) заңнамада белгіленген тәртіппен Комитеттің аумақтық бөлімшелерінің басшылары мен басшыларының орынбасарларын іссапарға жіберу (тиісті облыстан тыс және шетелге), материалдық көмек көрсету, үстемеақылар төлеу және сыйлықақы беру мәселелерін шешеді;</w:t>
      </w:r>
    </w:p>
    <w:bookmarkEnd w:id="209"/>
    <w:bookmarkStart w:name="z193" w:id="210"/>
    <w:p>
      <w:pPr>
        <w:spacing w:after="0"/>
        <w:ind w:left="0"/>
        <w:jc w:val="both"/>
      </w:pPr>
      <w:r>
        <w:rPr>
          <w:rFonts w:ascii="Times New Roman"/>
          <w:b w:val="false"/>
          <w:i w:val="false"/>
          <w:color w:val="000000"/>
          <w:sz w:val="28"/>
        </w:rPr>
        <w:t>
      11) заңнамада белгіленген тәртіппен ведомстволық бағынысты ұйымдардың басшылары мен олардың орынбасарларын іссапарға жіберу (тиісті облыстан тыс және шетелге) мәселелерін келіседі;</w:t>
      </w:r>
    </w:p>
    <w:bookmarkEnd w:id="210"/>
    <w:bookmarkStart w:name="z194" w:id="211"/>
    <w:p>
      <w:pPr>
        <w:spacing w:after="0"/>
        <w:ind w:left="0"/>
        <w:jc w:val="both"/>
      </w:pPr>
      <w:r>
        <w:rPr>
          <w:rFonts w:ascii="Times New Roman"/>
          <w:b w:val="false"/>
          <w:i w:val="false"/>
          <w:color w:val="000000"/>
          <w:sz w:val="28"/>
        </w:rPr>
        <w:t>
      12) заңнамада белгіленген тәртіппен ведомстволық бағынысты ұйымдардың басшылары мен олардың орынбасарларына материалдық көмек көрсету, үстемеақылар төлеу және сыйлықақы беру мәселелерін шешеді;</w:t>
      </w:r>
    </w:p>
    <w:bookmarkEnd w:id="211"/>
    <w:bookmarkStart w:name="z195" w:id="212"/>
    <w:p>
      <w:pPr>
        <w:spacing w:after="0"/>
        <w:ind w:left="0"/>
        <w:jc w:val="both"/>
      </w:pPr>
      <w:r>
        <w:rPr>
          <w:rFonts w:ascii="Times New Roman"/>
          <w:b w:val="false"/>
          <w:i w:val="false"/>
          <w:color w:val="000000"/>
          <w:sz w:val="28"/>
        </w:rPr>
        <w:t>
      13) заңнамада белгіленген тәртіппен ведомстволық бағынысты ұйымдардың басшылары мен олардың орынбасарларын даярлауды (қайта даярлауды), біліктілігін арттыруды келіседі;</w:t>
      </w:r>
    </w:p>
    <w:bookmarkEnd w:id="212"/>
    <w:bookmarkStart w:name="z196" w:id="213"/>
    <w:p>
      <w:pPr>
        <w:spacing w:after="0"/>
        <w:ind w:left="0"/>
        <w:jc w:val="both"/>
      </w:pPr>
      <w:r>
        <w:rPr>
          <w:rFonts w:ascii="Times New Roman"/>
          <w:b w:val="false"/>
          <w:i w:val="false"/>
          <w:color w:val="000000"/>
          <w:sz w:val="28"/>
        </w:rPr>
        <w:t>
      14) Комитеттің аумақтық бөлімшесінің басшысы болмаған уақытта оның міндеттерін уақытша орындауды басшының орынбасарына немесе Комитеттің аумақтық бөлімшесінің басқа жұмыскеріне жүктейді;</w:t>
      </w:r>
    </w:p>
    <w:bookmarkEnd w:id="213"/>
    <w:bookmarkStart w:name="z197" w:id="214"/>
    <w:p>
      <w:pPr>
        <w:spacing w:after="0"/>
        <w:ind w:left="0"/>
        <w:jc w:val="both"/>
      </w:pPr>
      <w:r>
        <w:rPr>
          <w:rFonts w:ascii="Times New Roman"/>
          <w:b w:val="false"/>
          <w:i w:val="false"/>
          <w:color w:val="000000"/>
          <w:sz w:val="28"/>
        </w:rPr>
        <w:t>
      15) Комитеттің қарамағындағы құрылымдық бөлімшелер және аумақтық бөлімшілердің ережелерін және өзінің құзыреті шегінде Комитеттің ведомстволық бағынысты ұйымдарының құрылтай құжаттарын бекітеді;</w:t>
      </w:r>
    </w:p>
    <w:bookmarkEnd w:id="214"/>
    <w:bookmarkStart w:name="z198" w:id="215"/>
    <w:p>
      <w:pPr>
        <w:spacing w:after="0"/>
        <w:ind w:left="0"/>
        <w:jc w:val="both"/>
      </w:pPr>
      <w:r>
        <w:rPr>
          <w:rFonts w:ascii="Times New Roman"/>
          <w:b w:val="false"/>
          <w:i w:val="false"/>
          <w:color w:val="000000"/>
          <w:sz w:val="28"/>
        </w:rPr>
        <w:t>
      16) Комитеттің ведомстволық бағынысты ұйымдарының құрылымын бекітеді және штаттық кестесін келіседі;</w:t>
      </w:r>
    </w:p>
    <w:bookmarkEnd w:id="215"/>
    <w:bookmarkStart w:name="z199" w:id="216"/>
    <w:p>
      <w:pPr>
        <w:spacing w:after="0"/>
        <w:ind w:left="0"/>
        <w:jc w:val="both"/>
      </w:pPr>
      <w:r>
        <w:rPr>
          <w:rFonts w:ascii="Times New Roman"/>
          <w:b w:val="false"/>
          <w:i w:val="false"/>
          <w:color w:val="000000"/>
          <w:sz w:val="28"/>
        </w:rPr>
        <w:t>
      17) реттелетін салада мемлекеттік саясатты қалыптастыру жөнінде ұсыныстар тұжырымдайды;</w:t>
      </w:r>
    </w:p>
    <w:bookmarkEnd w:id="216"/>
    <w:bookmarkStart w:name="z200" w:id="217"/>
    <w:p>
      <w:pPr>
        <w:spacing w:after="0"/>
        <w:ind w:left="0"/>
        <w:jc w:val="both"/>
      </w:pPr>
      <w:r>
        <w:rPr>
          <w:rFonts w:ascii="Times New Roman"/>
          <w:b w:val="false"/>
          <w:i w:val="false"/>
          <w:color w:val="000000"/>
          <w:sz w:val="28"/>
        </w:rPr>
        <w:t>
      18) аумақтық бөлімшелердің Комитетпен өзара іс-қимыл жасау құзыреті мен тәртібін айқындайды;</w:t>
      </w:r>
    </w:p>
    <w:bookmarkEnd w:id="217"/>
    <w:bookmarkStart w:name="z201" w:id="218"/>
    <w:p>
      <w:pPr>
        <w:spacing w:after="0"/>
        <w:ind w:left="0"/>
        <w:jc w:val="both"/>
      </w:pPr>
      <w:r>
        <w:rPr>
          <w:rFonts w:ascii="Times New Roman"/>
          <w:b w:val="false"/>
          <w:i w:val="false"/>
          <w:color w:val="000000"/>
          <w:sz w:val="28"/>
        </w:rPr>
        <w:t>
      19) Комитеттің аумақтық бөлімшелер актілерінің қолданылуын жояды немесе толық немесе бөлігін тоқтатады;</w:t>
      </w:r>
    </w:p>
    <w:bookmarkEnd w:id="218"/>
    <w:bookmarkStart w:name="z202" w:id="219"/>
    <w:p>
      <w:pPr>
        <w:spacing w:after="0"/>
        <w:ind w:left="0"/>
        <w:jc w:val="both"/>
      </w:pPr>
      <w:r>
        <w:rPr>
          <w:rFonts w:ascii="Times New Roman"/>
          <w:b w:val="false"/>
          <w:i w:val="false"/>
          <w:color w:val="000000"/>
          <w:sz w:val="28"/>
        </w:rPr>
        <w:t>
      20) мемлекеттік органдарда және өзге ұйымдарда сенімхатсыз Комитеттің атынан өкілдік етеді;</w:t>
      </w:r>
    </w:p>
    <w:bookmarkEnd w:id="219"/>
    <w:bookmarkStart w:name="z203" w:id="220"/>
    <w:p>
      <w:pPr>
        <w:spacing w:after="0"/>
        <w:ind w:left="0"/>
        <w:jc w:val="both"/>
      </w:pPr>
      <w:r>
        <w:rPr>
          <w:rFonts w:ascii="Times New Roman"/>
          <w:b w:val="false"/>
          <w:i w:val="false"/>
          <w:color w:val="000000"/>
          <w:sz w:val="28"/>
        </w:rPr>
        <w:t>
      21) заңдарға және Қазақстан Республикасы Президентінің актілеріне сәйкес өзге де өкілеттіктерді жүзеге асырады.</w:t>
      </w:r>
    </w:p>
    <w:bookmarkEnd w:id="220"/>
    <w:bookmarkStart w:name="z204" w:id="221"/>
    <w:p>
      <w:pPr>
        <w:spacing w:after="0"/>
        <w:ind w:left="0"/>
        <w:jc w:val="both"/>
      </w:pPr>
      <w:r>
        <w:rPr>
          <w:rFonts w:ascii="Times New Roman"/>
          <w:b w:val="false"/>
          <w:i w:val="false"/>
          <w:color w:val="000000"/>
          <w:sz w:val="28"/>
        </w:rPr>
        <w:t xml:space="preserve">
      20. Комитет төрағасы қолданыстағы заңнамаға сәйкес өз орынбасарының өкілеттігін белгілейді. </w:t>
      </w:r>
    </w:p>
    <w:bookmarkEnd w:id="221"/>
    <w:bookmarkStart w:name="z205" w:id="222"/>
    <w:p>
      <w:pPr>
        <w:spacing w:after="0"/>
        <w:ind w:left="0"/>
        <w:jc w:val="left"/>
      </w:pPr>
      <w:r>
        <w:rPr>
          <w:rFonts w:ascii="Times New Roman"/>
          <w:b/>
          <w:i w:val="false"/>
          <w:color w:val="000000"/>
        </w:rPr>
        <w:t xml:space="preserve"> 4-тарау. Комитеттің мүлкі</w:t>
      </w:r>
    </w:p>
    <w:bookmarkEnd w:id="222"/>
    <w:bookmarkStart w:name="z206" w:id="223"/>
    <w:p>
      <w:pPr>
        <w:spacing w:after="0"/>
        <w:ind w:left="0"/>
        <w:jc w:val="both"/>
      </w:pPr>
      <w:r>
        <w:rPr>
          <w:rFonts w:ascii="Times New Roman"/>
          <w:b w:val="false"/>
          <w:i w:val="false"/>
          <w:color w:val="000000"/>
          <w:sz w:val="28"/>
        </w:rPr>
        <w:t xml:space="preserve">
      21. Комитеттің заңнамада көзделген жағдайларда жедел басқару құқығында оқшауландырылған мүлкі болады. Комитеттің мүлкі оған иесі берген мүліктің есебінен, сондай-ақ өзінің қызметі нәтижесінде сатып алынған қаражаттан (қаражат кірістерін қоса алғанда) және Қазақстан Республикасының заңнамасымен тыйым салынбаған өзге де көздерден қалыптастырылады. </w:t>
      </w:r>
    </w:p>
    <w:bookmarkEnd w:id="223"/>
    <w:bookmarkStart w:name="z207" w:id="224"/>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224"/>
    <w:bookmarkStart w:name="z208" w:id="225"/>
    <w:p>
      <w:pPr>
        <w:spacing w:after="0"/>
        <w:ind w:left="0"/>
        <w:jc w:val="both"/>
      </w:pPr>
      <w:r>
        <w:rPr>
          <w:rFonts w:ascii="Times New Roman"/>
          <w:b w:val="false"/>
          <w:i w:val="false"/>
          <w:color w:val="000000"/>
          <w:sz w:val="28"/>
        </w:rPr>
        <w:t>
      23. Комитет оған бекітіліп берілген мүлікті және оған қаржыландыру жоспары бойынша өзіне берілген қаражат есебінен сатып алынған мүлікті, егер заңнамада өзгеше белгіленбесе, өздігінен иеліктен шығаруға немесе оған өзге тәсілмен иелік етуге құқығы жоқ.</w:t>
      </w:r>
    </w:p>
    <w:bookmarkEnd w:id="225"/>
    <w:bookmarkStart w:name="z209" w:id="226"/>
    <w:p>
      <w:pPr>
        <w:spacing w:after="0"/>
        <w:ind w:left="0"/>
        <w:jc w:val="left"/>
      </w:pPr>
      <w:r>
        <w:rPr>
          <w:rFonts w:ascii="Times New Roman"/>
          <w:b/>
          <w:i w:val="false"/>
          <w:color w:val="000000"/>
        </w:rPr>
        <w:t xml:space="preserve"> 5-тарау. Комитетті қайта ұйымдастыру және тарату</w:t>
      </w:r>
    </w:p>
    <w:bookmarkEnd w:id="226"/>
    <w:bookmarkStart w:name="z210" w:id="22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227"/>
    <w:bookmarkStart w:name="z211" w:id="228"/>
    <w:p>
      <w:pPr>
        <w:spacing w:after="0"/>
        <w:ind w:left="0"/>
        <w:jc w:val="left"/>
      </w:pPr>
      <w:r>
        <w:rPr>
          <w:rFonts w:ascii="Times New Roman"/>
          <w:b/>
          <w:i w:val="false"/>
          <w:color w:val="000000"/>
        </w:rPr>
        <w:t xml:space="preserve"> Комитеттің қарамағындағы ұйымдардың тізбесі</w:t>
      </w:r>
    </w:p>
    <w:bookmarkEnd w:id="228"/>
    <w:bookmarkStart w:name="z212" w:id="229"/>
    <w:p>
      <w:pPr>
        <w:spacing w:after="0"/>
        <w:ind w:left="0"/>
        <w:jc w:val="left"/>
      </w:pPr>
      <w:r>
        <w:rPr>
          <w:rFonts w:ascii="Times New Roman"/>
          <w:b/>
          <w:i w:val="false"/>
          <w:color w:val="000000"/>
        </w:rPr>
        <w:t xml:space="preserve"> 1. Республикалық мемлекеттік кәсіпорын</w:t>
      </w:r>
    </w:p>
    <w:bookmarkEnd w:id="229"/>
    <w:bookmarkStart w:name="z213" w:id="230"/>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"Фитосанитария" шаруашылық жүргізу құқығындағы республикалық мемлекеттік кәсіпорны.</w:t>
      </w:r>
    </w:p>
    <w:bookmarkEnd w:id="230"/>
    <w:bookmarkStart w:name="z214" w:id="231"/>
    <w:p>
      <w:pPr>
        <w:spacing w:after="0"/>
        <w:ind w:left="0"/>
        <w:jc w:val="left"/>
      </w:pPr>
      <w:r>
        <w:rPr>
          <w:rFonts w:ascii="Times New Roman"/>
          <w:b/>
          <w:i w:val="false"/>
          <w:color w:val="000000"/>
        </w:rPr>
        <w:t xml:space="preserve"> 2. Мемлекеттік мекемелер</w:t>
      </w:r>
    </w:p>
    <w:bookmarkEnd w:id="231"/>
    <w:bookmarkStart w:name="z215" w:id="232"/>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p>
    <w:bookmarkEnd w:id="232"/>
    <w:bookmarkStart w:name="z216" w:id="233"/>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республикалық мемлекеттік мекемесі.</w:t>
      </w:r>
    </w:p>
    <w:bookmarkEnd w:id="233"/>
    <w:bookmarkStart w:name="z217" w:id="234"/>
    <w:p>
      <w:pPr>
        <w:spacing w:after="0"/>
        <w:ind w:left="0"/>
        <w:jc w:val="left"/>
      </w:pPr>
      <w:r>
        <w:rPr>
          <w:rFonts w:ascii="Times New Roman"/>
          <w:b/>
          <w:i w:val="false"/>
          <w:color w:val="000000"/>
        </w:rPr>
        <w:t xml:space="preserve"> Комитеттің қарамағындағы аумақтық бөлімшелердің тізбесі</w:t>
      </w:r>
    </w:p>
    <w:bookmarkEnd w:id="234"/>
    <w:p>
      <w:pPr>
        <w:spacing w:after="0"/>
        <w:ind w:left="0"/>
        <w:jc w:val="both"/>
      </w:pPr>
      <w:r>
        <w:rPr>
          <w:rFonts w:ascii="Times New Roman"/>
          <w:b w:val="false"/>
          <w:i w:val="false"/>
          <w:color w:val="ff0000"/>
          <w:sz w:val="28"/>
        </w:rPr>
        <w:t xml:space="preserve">
      Ескерту. Тізбеге өзгеріс енгізілді - ҚР Ауыл шаруашылығы министрінің 20.04.2026 </w:t>
      </w:r>
      <w:r>
        <w:rPr>
          <w:rFonts w:ascii="Times New Roman"/>
          <w:b w:val="false"/>
          <w:i w:val="false"/>
          <w:color w:val="ff0000"/>
          <w:sz w:val="28"/>
        </w:rPr>
        <w:t>№ 152</w:t>
      </w:r>
      <w:r>
        <w:rPr>
          <w:rFonts w:ascii="Times New Roman"/>
          <w:b w:val="false"/>
          <w:i w:val="false"/>
          <w:color w:val="ff0000"/>
          <w:sz w:val="28"/>
        </w:rPr>
        <w:t xml:space="preserve"> бұйрығымен.</w:t>
      </w:r>
    </w:p>
    <w:bookmarkStart w:name="z218" w:id="235"/>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 мемлекеттік мекемесі.</w:t>
      </w:r>
    </w:p>
    <w:bookmarkEnd w:id="235"/>
    <w:bookmarkStart w:name="z219" w:id="236"/>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Ақкөл аудандық аумақтық инспекциясы" мемлекеттік мекемесі.</w:t>
      </w:r>
    </w:p>
    <w:bookmarkEnd w:id="236"/>
    <w:bookmarkStart w:name="z220" w:id="237"/>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Аршалы аудандық аумақтық инспекциясы" мемлекеттік мекемесі.</w:t>
      </w:r>
    </w:p>
    <w:bookmarkEnd w:id="237"/>
    <w:bookmarkStart w:name="z221" w:id="238"/>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Астрахан аудандық аумақтық инспекциясы" мемлекеттік мекемесі.</w:t>
      </w:r>
    </w:p>
    <w:bookmarkEnd w:id="238"/>
    <w:bookmarkStart w:name="z222" w:id="239"/>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Атбасар аудандық аумақтық инспекциясы" мемлекеттік мекемесі.</w:t>
      </w:r>
    </w:p>
    <w:bookmarkEnd w:id="239"/>
    <w:bookmarkStart w:name="z223" w:id="240"/>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Бұланды аудандық аумақтық инспекциясы" мемлекеттік мекемесі.</w:t>
      </w:r>
    </w:p>
    <w:bookmarkEnd w:id="240"/>
    <w:bookmarkStart w:name="z224" w:id="241"/>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Егіндікөл аудандық аумақтық инспекциясы" мемлекеттік мекемесі.</w:t>
      </w:r>
    </w:p>
    <w:bookmarkEnd w:id="241"/>
    <w:bookmarkStart w:name="z225" w:id="242"/>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Ерейментау аудандық аумақтық инспекциясы" мемлекеттік мекемесі.</w:t>
      </w:r>
    </w:p>
    <w:bookmarkEnd w:id="242"/>
    <w:bookmarkStart w:name="z226" w:id="243"/>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243"/>
    <w:bookmarkStart w:name="z227" w:id="244"/>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Жақсы аудандық аумақтық инспекциясы" мемлекеттік мекемесі.</w:t>
      </w:r>
    </w:p>
    <w:bookmarkEnd w:id="244"/>
    <w:bookmarkStart w:name="z228" w:id="245"/>
    <w:p>
      <w:pPr>
        <w:spacing w:after="0"/>
        <w:ind w:left="0"/>
        <w:jc w:val="both"/>
      </w:pP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Жарқайың аудандық аумақтық инспекциясы" мемлекеттік мекемесі.</w:t>
      </w:r>
    </w:p>
    <w:bookmarkEnd w:id="245"/>
    <w:bookmarkStart w:name="z229" w:id="246"/>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Қорғалжын аудандық аумақтық инспекциясы" мемлекеттік мекемесі.</w:t>
      </w:r>
    </w:p>
    <w:bookmarkEnd w:id="246"/>
    <w:bookmarkStart w:name="z230" w:id="247"/>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Сандықтау аудандық аумақтық инспекциясы" мемлекеттік мекемесі.</w:t>
      </w:r>
    </w:p>
    <w:bookmarkEnd w:id="247"/>
    <w:bookmarkStart w:name="z231" w:id="248"/>
    <w:p>
      <w:pPr>
        <w:spacing w:after="0"/>
        <w:ind w:left="0"/>
        <w:jc w:val="both"/>
      </w:pPr>
      <w:r>
        <w:rPr>
          <w:rFonts w:ascii="Times New Roman"/>
          <w:b w:val="false"/>
          <w:i w:val="false"/>
          <w:color w:val="000000"/>
          <w:sz w:val="28"/>
        </w:rPr>
        <w:t>
      14. "Қазақстан Республикасы Ауыл шаруашылығы министрлігі Агроөнеркәсіптік кешендегі мемлекеттік инспекция комитетінің Целиноград аудандық аумақтық инспекциясы" мемлекеттік мекемесі.</w:t>
      </w:r>
    </w:p>
    <w:bookmarkEnd w:id="248"/>
    <w:bookmarkStart w:name="z232" w:id="249"/>
    <w:p>
      <w:pPr>
        <w:spacing w:after="0"/>
        <w:ind w:left="0"/>
        <w:jc w:val="both"/>
      </w:pPr>
      <w:r>
        <w:rPr>
          <w:rFonts w:ascii="Times New Roman"/>
          <w:b w:val="false"/>
          <w:i w:val="false"/>
          <w:color w:val="000000"/>
          <w:sz w:val="28"/>
        </w:rPr>
        <w:t>
      15. "Қазақстан Республикасы Ауыл шаруашылығы министрлігі Агроөнеркәсіптік кешендегі мемлекеттік инспекция комитетінің Шортанды аудандық аумақтық инспекциясы" мемлекеттік мекемесі.</w:t>
      </w:r>
    </w:p>
    <w:bookmarkEnd w:id="249"/>
    <w:bookmarkStart w:name="z233" w:id="250"/>
    <w:p>
      <w:pPr>
        <w:spacing w:after="0"/>
        <w:ind w:left="0"/>
        <w:jc w:val="both"/>
      </w:pPr>
      <w:r>
        <w:rPr>
          <w:rFonts w:ascii="Times New Roman"/>
          <w:b w:val="false"/>
          <w:i w:val="false"/>
          <w:color w:val="000000"/>
          <w:sz w:val="28"/>
        </w:rPr>
        <w:t>
      16. "Қазақстан Республикасы Ауыл шаруашылығы министрлігі Агроөнеркәсіптік кешендегі мемлекеттік инспекция комитетінің Біржан сал ауданының аумақтық инспекциясы" мемлекеттік мекемесі.</w:t>
      </w:r>
    </w:p>
    <w:bookmarkEnd w:id="250"/>
    <w:bookmarkStart w:name="z234" w:id="251"/>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комитетінің Зеренді аудандық аумақтық инспекциясы" мемлекеттік мекемесі.</w:t>
      </w:r>
    </w:p>
    <w:bookmarkEnd w:id="251"/>
    <w:bookmarkStart w:name="z235" w:id="252"/>
    <w:p>
      <w:pPr>
        <w:spacing w:after="0"/>
        <w:ind w:left="0"/>
        <w:jc w:val="both"/>
      </w:pPr>
      <w:r>
        <w:rPr>
          <w:rFonts w:ascii="Times New Roman"/>
          <w:b w:val="false"/>
          <w:i w:val="false"/>
          <w:color w:val="000000"/>
          <w:sz w:val="28"/>
        </w:rPr>
        <w:t>
      18. "Қазақстан Республикасы Ауыл шаруашылығы министрлігі Агроөнеркәсіптік кешендегі мемлекеттік инспекция комитетінің Бурабай аудандық аумақтық инспекциясы" мемлекеттік мекемесі.</w:t>
      </w:r>
    </w:p>
    <w:bookmarkEnd w:id="252"/>
    <w:bookmarkStart w:name="z236" w:id="253"/>
    <w:p>
      <w:pPr>
        <w:spacing w:after="0"/>
        <w:ind w:left="0"/>
        <w:jc w:val="both"/>
      </w:pPr>
      <w:r>
        <w:rPr>
          <w:rFonts w:ascii="Times New Roman"/>
          <w:b w:val="false"/>
          <w:i w:val="false"/>
          <w:color w:val="000000"/>
          <w:sz w:val="28"/>
        </w:rPr>
        <w:t>
      19. "Қазақстан Республикасы Ауыл шаруашылығы министрлігі Агроөнеркәсіптік кешендегі мемлекеттік инспекция комитетінің Көкшетау қалалық аумақтық инспекциясы" мемлекеттік мекемесі.</w:t>
      </w:r>
    </w:p>
    <w:bookmarkEnd w:id="253"/>
    <w:bookmarkStart w:name="z237" w:id="254"/>
    <w:p>
      <w:pPr>
        <w:spacing w:after="0"/>
        <w:ind w:left="0"/>
        <w:jc w:val="both"/>
      </w:pPr>
      <w:r>
        <w:rPr>
          <w:rFonts w:ascii="Times New Roman"/>
          <w:b w:val="false"/>
          <w:i w:val="false"/>
          <w:color w:val="000000"/>
          <w:sz w:val="28"/>
        </w:rPr>
        <w:t>
      20.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 мемлекеттік мекемесі.</w:t>
      </w:r>
    </w:p>
    <w:bookmarkEnd w:id="254"/>
    <w:bookmarkStart w:name="z238" w:id="255"/>
    <w:p>
      <w:pPr>
        <w:spacing w:after="0"/>
        <w:ind w:left="0"/>
        <w:jc w:val="both"/>
      </w:pP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комитетінің Әйтеке би аудандық аумақтық инспекциясы" мемлекеттік мекемесі.</w:t>
      </w:r>
    </w:p>
    <w:bookmarkEnd w:id="255"/>
    <w:bookmarkStart w:name="z239" w:id="256"/>
    <w:p>
      <w:pPr>
        <w:spacing w:after="0"/>
        <w:ind w:left="0"/>
        <w:jc w:val="both"/>
      </w:pPr>
      <w:r>
        <w:rPr>
          <w:rFonts w:ascii="Times New Roman"/>
          <w:b w:val="false"/>
          <w:i w:val="false"/>
          <w:color w:val="000000"/>
          <w:sz w:val="28"/>
        </w:rPr>
        <w:t>
      22. "Қазақстан Республикасы Ауыл шаруашылығы министрлігі Агроөнеркәсіптік кешендегі мемлекеттік инспекция комитетінің Алға аудандық аумақтық инспекциясы" мемлекеттік мекемесі.</w:t>
      </w:r>
    </w:p>
    <w:bookmarkEnd w:id="256"/>
    <w:bookmarkStart w:name="z240" w:id="257"/>
    <w:p>
      <w:pPr>
        <w:spacing w:after="0"/>
        <w:ind w:left="0"/>
        <w:jc w:val="both"/>
      </w:pPr>
      <w:r>
        <w:rPr>
          <w:rFonts w:ascii="Times New Roman"/>
          <w:b w:val="false"/>
          <w:i w:val="false"/>
          <w:color w:val="000000"/>
          <w:sz w:val="28"/>
        </w:rPr>
        <w:t>
      23. "Қазақстан Республикасы Ауыл шаруашылығы министрлігі Агроөнеркәсіптік кешендегі мемлекеттік инспекция комитетінің Байғанин аудандық аумақтық инспекциясы" мемлекеттік мекемесі.</w:t>
      </w:r>
    </w:p>
    <w:bookmarkEnd w:id="257"/>
    <w:bookmarkStart w:name="z241" w:id="258"/>
    <w:p>
      <w:pPr>
        <w:spacing w:after="0"/>
        <w:ind w:left="0"/>
        <w:jc w:val="both"/>
      </w:pPr>
      <w:r>
        <w:rPr>
          <w:rFonts w:ascii="Times New Roman"/>
          <w:b w:val="false"/>
          <w:i w:val="false"/>
          <w:color w:val="000000"/>
          <w:sz w:val="28"/>
        </w:rPr>
        <w:t>
      24. "Қазақстан Республикасы Ауыл шаруашылығы министрлігі Агроөнеркәсіптік кешендегі мемлекеттік инспекция комитетінің Ырғыз аудандық аумақтық инспекциясы" мемлекеттік мекемесі.</w:t>
      </w:r>
    </w:p>
    <w:bookmarkEnd w:id="258"/>
    <w:bookmarkStart w:name="z242" w:id="259"/>
    <w:p>
      <w:pPr>
        <w:spacing w:after="0"/>
        <w:ind w:left="0"/>
        <w:jc w:val="both"/>
      </w:pPr>
      <w:r>
        <w:rPr>
          <w:rFonts w:ascii="Times New Roman"/>
          <w:b w:val="false"/>
          <w:i w:val="false"/>
          <w:color w:val="000000"/>
          <w:sz w:val="28"/>
        </w:rPr>
        <w:t>
      25. "Қазақстан Республикасы Ауыл шаруашылығы министрлігі Агроөнеркәсіптік кешендегі мемлекеттік инспекция комитетінің Қарғалы аудандық аумақтық инспекциясы" мемлекеттік мекемесі.</w:t>
      </w:r>
    </w:p>
    <w:bookmarkEnd w:id="259"/>
    <w:bookmarkStart w:name="z243" w:id="260"/>
    <w:p>
      <w:pPr>
        <w:spacing w:after="0"/>
        <w:ind w:left="0"/>
        <w:jc w:val="both"/>
      </w:pPr>
      <w:r>
        <w:rPr>
          <w:rFonts w:ascii="Times New Roman"/>
          <w:b w:val="false"/>
          <w:i w:val="false"/>
          <w:color w:val="000000"/>
          <w:sz w:val="28"/>
        </w:rPr>
        <w:t>
      26. "Қазақстан Республикасы Ауыл шаруашылығы министрлігі Агроөнеркәсіптік кешендегі мемлекеттік инспекция комитетінің Мәртөк аудандық аумақтық инспекциясы" мемлекеттік мекемесі.</w:t>
      </w:r>
    </w:p>
    <w:bookmarkEnd w:id="260"/>
    <w:bookmarkStart w:name="z244" w:id="261"/>
    <w:p>
      <w:pPr>
        <w:spacing w:after="0"/>
        <w:ind w:left="0"/>
        <w:jc w:val="both"/>
      </w:pPr>
      <w:r>
        <w:rPr>
          <w:rFonts w:ascii="Times New Roman"/>
          <w:b w:val="false"/>
          <w:i w:val="false"/>
          <w:color w:val="000000"/>
          <w:sz w:val="28"/>
        </w:rPr>
        <w:t>
      27. "Қазақстан Республикасы Ауыл шаруашылығы министрлігі Агроөнеркәсіптік кешендегі мемлекеттік инспекция комитетінің Мұғалжар аудандық аумақтық инспекциясы" мемлекеттік мекемесі.</w:t>
      </w:r>
    </w:p>
    <w:bookmarkEnd w:id="261"/>
    <w:bookmarkStart w:name="z245" w:id="262"/>
    <w:p>
      <w:pPr>
        <w:spacing w:after="0"/>
        <w:ind w:left="0"/>
        <w:jc w:val="both"/>
      </w:pPr>
      <w:r>
        <w:rPr>
          <w:rFonts w:ascii="Times New Roman"/>
          <w:b w:val="false"/>
          <w:i w:val="false"/>
          <w:color w:val="000000"/>
          <w:sz w:val="28"/>
        </w:rPr>
        <w:t>
      28. "Қазақстан Республикасы Ауыл шаруашылығы министрлігі Агроөнеркәсіптік кешендегі мемлекеттік инспекция комитетінің Темір аудандық аумақтық инспекциясы" мемлекеттік мекемесі.</w:t>
      </w:r>
    </w:p>
    <w:bookmarkEnd w:id="262"/>
    <w:bookmarkStart w:name="z246" w:id="263"/>
    <w:p>
      <w:pPr>
        <w:spacing w:after="0"/>
        <w:ind w:left="0"/>
        <w:jc w:val="both"/>
      </w:pPr>
      <w:r>
        <w:rPr>
          <w:rFonts w:ascii="Times New Roman"/>
          <w:b w:val="false"/>
          <w:i w:val="false"/>
          <w:color w:val="000000"/>
          <w:sz w:val="28"/>
        </w:rPr>
        <w:t>
      29. "Қазақстан Республикасы Ауыл шаруашылығы министрлігі Агроөнеркәсіптік кешендегі мемлекеттік инспекция комитетінің Ойыл аудандық аумақтық инспекциясы" мемлекеттік мекемесі.</w:t>
      </w:r>
    </w:p>
    <w:bookmarkEnd w:id="263"/>
    <w:bookmarkStart w:name="z247" w:id="264"/>
    <w:p>
      <w:pPr>
        <w:spacing w:after="0"/>
        <w:ind w:left="0"/>
        <w:jc w:val="both"/>
      </w:pPr>
      <w:r>
        <w:rPr>
          <w:rFonts w:ascii="Times New Roman"/>
          <w:b w:val="false"/>
          <w:i w:val="false"/>
          <w:color w:val="000000"/>
          <w:sz w:val="28"/>
        </w:rPr>
        <w:t>
      30. "Қазақстан Республикасы Ауыл шаруашылығы министрлігі Агроөнеркәсіптік кешендегі мемлекеттік инспекция комитетінің Қобда аудандық аумақтық инспекциясы" мемлекеттік мекемесі.</w:t>
      </w:r>
    </w:p>
    <w:bookmarkEnd w:id="264"/>
    <w:bookmarkStart w:name="z248" w:id="265"/>
    <w:p>
      <w:pPr>
        <w:spacing w:after="0"/>
        <w:ind w:left="0"/>
        <w:jc w:val="both"/>
      </w:pPr>
      <w:r>
        <w:rPr>
          <w:rFonts w:ascii="Times New Roman"/>
          <w:b w:val="false"/>
          <w:i w:val="false"/>
          <w:color w:val="000000"/>
          <w:sz w:val="28"/>
        </w:rPr>
        <w:t>
      31. "Қазақстан Республикасы Ауыл шаруашылығы министрлігі Агроөнеркәсіптік кешендегі мемлекеттік инспекция комитетінің Хромтау аудандық аумақтық инспекциясы" мемлекеттік мекемесі.</w:t>
      </w:r>
    </w:p>
    <w:bookmarkEnd w:id="265"/>
    <w:bookmarkStart w:name="z249" w:id="266"/>
    <w:p>
      <w:pPr>
        <w:spacing w:after="0"/>
        <w:ind w:left="0"/>
        <w:jc w:val="both"/>
      </w:pPr>
      <w:r>
        <w:rPr>
          <w:rFonts w:ascii="Times New Roman"/>
          <w:b w:val="false"/>
          <w:i w:val="false"/>
          <w:color w:val="000000"/>
          <w:sz w:val="28"/>
        </w:rPr>
        <w:t>
      32. "Қазақстан Республикасы Ауыл шаруашылығы министрлігі Агроөнеркәсіптік кешендегі мемлекеттік инспекция комитетінің Шалқар аудандық аумақтық инспекциясы" мемлекеттік мекемесі.</w:t>
      </w:r>
    </w:p>
    <w:bookmarkEnd w:id="266"/>
    <w:bookmarkStart w:name="z250" w:id="267"/>
    <w:p>
      <w:pPr>
        <w:spacing w:after="0"/>
        <w:ind w:left="0"/>
        <w:jc w:val="both"/>
      </w:pPr>
      <w:r>
        <w:rPr>
          <w:rFonts w:ascii="Times New Roman"/>
          <w:b w:val="false"/>
          <w:i w:val="false"/>
          <w:color w:val="000000"/>
          <w:sz w:val="28"/>
        </w:rPr>
        <w:t>
      33. "Қазақстан Республикасы Ауыл шаруашылығы министрлігі Агроөнеркәсіптік кешендегі мемлекеттік инспекция комитетінің Ақтөбе қалалық аумақтық инспекциясы" мемлекеттік мекемесі.</w:t>
      </w:r>
    </w:p>
    <w:bookmarkEnd w:id="267"/>
    <w:bookmarkStart w:name="z251" w:id="268"/>
    <w:p>
      <w:pPr>
        <w:spacing w:after="0"/>
        <w:ind w:left="0"/>
        <w:jc w:val="both"/>
      </w:pPr>
      <w:r>
        <w:rPr>
          <w:rFonts w:ascii="Times New Roman"/>
          <w:b w:val="false"/>
          <w:i w:val="false"/>
          <w:color w:val="000000"/>
          <w:sz w:val="28"/>
        </w:rPr>
        <w:t>
      34.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мемлекеттік мекемесі.</w:t>
      </w:r>
    </w:p>
    <w:bookmarkEnd w:id="268"/>
    <w:bookmarkStart w:name="z252" w:id="269"/>
    <w:p>
      <w:pPr>
        <w:spacing w:after="0"/>
        <w:ind w:left="0"/>
        <w:jc w:val="both"/>
      </w:pPr>
      <w:r>
        <w:rPr>
          <w:rFonts w:ascii="Times New Roman"/>
          <w:b w:val="false"/>
          <w:i w:val="false"/>
          <w:color w:val="000000"/>
          <w:sz w:val="28"/>
        </w:rPr>
        <w:t>
      35. "Қазақстан Республикасы Ауыл шаруашылығы министрлігі Агроөнеркәсіптік кешендегі мемлекеттік инспекция комитетінің Ақсу аудандық аумақтық инспекциясы" мемлекеттік мекемесі.</w:t>
      </w:r>
    </w:p>
    <w:bookmarkEnd w:id="269"/>
    <w:bookmarkStart w:name="z253" w:id="270"/>
    <w:p>
      <w:pPr>
        <w:spacing w:after="0"/>
        <w:ind w:left="0"/>
        <w:jc w:val="both"/>
      </w:pPr>
      <w:r>
        <w:rPr>
          <w:rFonts w:ascii="Times New Roman"/>
          <w:b w:val="false"/>
          <w:i w:val="false"/>
          <w:color w:val="000000"/>
          <w:sz w:val="28"/>
        </w:rPr>
        <w:t>
      36. "Қазақстан Республикасы Ауыл шаруашылығы министрлігі Агроөнеркәсіптік кешендегі мемлекеттік инспекция комитетінің Алакөл аудандық аумақтық инспекциясы" мемлекеттік мекемесі.</w:t>
      </w:r>
    </w:p>
    <w:bookmarkEnd w:id="270"/>
    <w:bookmarkStart w:name="z254" w:id="271"/>
    <w:p>
      <w:pPr>
        <w:spacing w:after="0"/>
        <w:ind w:left="0"/>
        <w:jc w:val="both"/>
      </w:pPr>
      <w:r>
        <w:rPr>
          <w:rFonts w:ascii="Times New Roman"/>
          <w:b w:val="false"/>
          <w:i w:val="false"/>
          <w:color w:val="000000"/>
          <w:sz w:val="28"/>
        </w:rPr>
        <w:t>
      37. "Қазақстан Республикасы Ауыл шаруашылығы министрлігі Агроөнеркәсіптік кешендегі мемлекеттік инспекция комитетінің Балқаш аудандық аумақтық инспекциясы" мемлекеттік мекемесі.</w:t>
      </w:r>
    </w:p>
    <w:bookmarkEnd w:id="271"/>
    <w:bookmarkStart w:name="z255" w:id="272"/>
    <w:p>
      <w:pPr>
        <w:spacing w:after="0"/>
        <w:ind w:left="0"/>
        <w:jc w:val="both"/>
      </w:pPr>
      <w:r>
        <w:rPr>
          <w:rFonts w:ascii="Times New Roman"/>
          <w:b w:val="false"/>
          <w:i w:val="false"/>
          <w:color w:val="000000"/>
          <w:sz w:val="28"/>
        </w:rPr>
        <w:t>
      38. "Қазақстан Республикасы Ауыл шаруашылығы министрлігі Агроөнеркәсіптік кешендегі мемлекеттік инспекция комитетінің Еңбекшіқазақ аудандық аумақтық инспекциясы" мемлекеттік мекемесі.</w:t>
      </w:r>
    </w:p>
    <w:bookmarkEnd w:id="272"/>
    <w:bookmarkStart w:name="z256" w:id="273"/>
    <w:p>
      <w:pPr>
        <w:spacing w:after="0"/>
        <w:ind w:left="0"/>
        <w:jc w:val="both"/>
      </w:pPr>
      <w:r>
        <w:rPr>
          <w:rFonts w:ascii="Times New Roman"/>
          <w:b w:val="false"/>
          <w:i w:val="false"/>
          <w:color w:val="000000"/>
          <w:sz w:val="28"/>
        </w:rPr>
        <w:t>
      39.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273"/>
    <w:bookmarkStart w:name="z257" w:id="274"/>
    <w:p>
      <w:pPr>
        <w:spacing w:after="0"/>
        <w:ind w:left="0"/>
        <w:jc w:val="both"/>
      </w:pPr>
      <w:r>
        <w:rPr>
          <w:rFonts w:ascii="Times New Roman"/>
          <w:b w:val="false"/>
          <w:i w:val="false"/>
          <w:color w:val="000000"/>
          <w:sz w:val="28"/>
        </w:rPr>
        <w:t>
      40. "Қазақстан Республикасы Ауыл шаруашылығы министрлігі Агроөнеркәсіптік кешендегі мемлекеттік инспекция комитетінің Іле аудандық аумақтық инспекциясы" мемлекеттік мекемесі.</w:t>
      </w:r>
    </w:p>
    <w:bookmarkEnd w:id="274"/>
    <w:bookmarkStart w:name="z258" w:id="275"/>
    <w:p>
      <w:pPr>
        <w:spacing w:after="0"/>
        <w:ind w:left="0"/>
        <w:jc w:val="both"/>
      </w:pPr>
      <w:r>
        <w:rPr>
          <w:rFonts w:ascii="Times New Roman"/>
          <w:b w:val="false"/>
          <w:i w:val="false"/>
          <w:color w:val="000000"/>
          <w:sz w:val="28"/>
        </w:rPr>
        <w:t>
      41. "Қазақстан Республикасы Ауыл шаруашылығы министрлігі Агроөнеркәсіптік кешендегі мемлекеттік инспекция комитетінің Қаратал аудандық аумақтық инспекциясы" мемлекеттік мекемесі.</w:t>
      </w:r>
    </w:p>
    <w:bookmarkEnd w:id="275"/>
    <w:bookmarkStart w:name="z259" w:id="276"/>
    <w:p>
      <w:pPr>
        <w:spacing w:after="0"/>
        <w:ind w:left="0"/>
        <w:jc w:val="both"/>
      </w:pPr>
      <w:r>
        <w:rPr>
          <w:rFonts w:ascii="Times New Roman"/>
          <w:b w:val="false"/>
          <w:i w:val="false"/>
          <w:color w:val="000000"/>
          <w:sz w:val="28"/>
        </w:rPr>
        <w:t>
      42. "Қазақстан Республикасы Ауыл шаруашылығы министрлігі Агроөнеркәсіптік кешендегі мемлекеттік инспекция комитетінің Қарасай аудандық аумақтық инспекциясы" мемлекеттік мекемесі.</w:t>
      </w:r>
    </w:p>
    <w:bookmarkEnd w:id="276"/>
    <w:bookmarkStart w:name="z260" w:id="277"/>
    <w:p>
      <w:pPr>
        <w:spacing w:after="0"/>
        <w:ind w:left="0"/>
        <w:jc w:val="both"/>
      </w:pPr>
      <w:r>
        <w:rPr>
          <w:rFonts w:ascii="Times New Roman"/>
          <w:b w:val="false"/>
          <w:i w:val="false"/>
          <w:color w:val="000000"/>
          <w:sz w:val="28"/>
        </w:rPr>
        <w:t>
      43. "Қазақстан Республикасы Ауыл шаруашылығы министрлігі Агроөнеркәсіптік кешендегі мемлекеттік инспекция комитетінің Кербұлақ аудандық аумақтық инспекциясы" мемлекеттік мекемесі.</w:t>
      </w:r>
    </w:p>
    <w:bookmarkEnd w:id="277"/>
    <w:bookmarkStart w:name="z261" w:id="278"/>
    <w:p>
      <w:pPr>
        <w:spacing w:after="0"/>
        <w:ind w:left="0"/>
        <w:jc w:val="both"/>
      </w:pPr>
      <w:r>
        <w:rPr>
          <w:rFonts w:ascii="Times New Roman"/>
          <w:b w:val="false"/>
          <w:i w:val="false"/>
          <w:color w:val="000000"/>
          <w:sz w:val="28"/>
        </w:rPr>
        <w:t xml:space="preserve">
      44. "Қазақстан Республикасы Ауыл шаруашылығы министрлігі Агроөнеркәсіптік кешендегі мемлекеттік инспекция комитетінің Көксу аудандық аумақтық инспекциясы" мемлекеттік мекемесі. </w:t>
      </w:r>
    </w:p>
    <w:bookmarkEnd w:id="278"/>
    <w:bookmarkStart w:name="z262" w:id="279"/>
    <w:p>
      <w:pPr>
        <w:spacing w:after="0"/>
        <w:ind w:left="0"/>
        <w:jc w:val="both"/>
      </w:pPr>
      <w:r>
        <w:rPr>
          <w:rFonts w:ascii="Times New Roman"/>
          <w:b w:val="false"/>
          <w:i w:val="false"/>
          <w:color w:val="000000"/>
          <w:sz w:val="28"/>
        </w:rPr>
        <w:t>
      45. "Қазақстан Республикасы Ауыл шаруашылығы министрлігі Агроөнеркәсіптік кешендегі мемлекеттік инспекция комитетінің Панфилов аудандық аумақтық инспекциясы" мемлекеттік мекемесі.</w:t>
      </w:r>
    </w:p>
    <w:bookmarkEnd w:id="279"/>
    <w:bookmarkStart w:name="z263" w:id="280"/>
    <w:p>
      <w:pPr>
        <w:spacing w:after="0"/>
        <w:ind w:left="0"/>
        <w:jc w:val="both"/>
      </w:pPr>
      <w:r>
        <w:rPr>
          <w:rFonts w:ascii="Times New Roman"/>
          <w:b w:val="false"/>
          <w:i w:val="false"/>
          <w:color w:val="000000"/>
          <w:sz w:val="28"/>
        </w:rPr>
        <w:t>
      46. "Қазақстан Республикасы Ауыл шаруашылығы министрлігі Агроөнеркәсіптік кешендегі мемлекеттік инспекция комитетінің Кеген ауданының аумақтық инспекциясы" мемлекеттік мекемесі.</w:t>
      </w:r>
    </w:p>
    <w:bookmarkEnd w:id="280"/>
    <w:bookmarkStart w:name="z264" w:id="281"/>
    <w:p>
      <w:pPr>
        <w:spacing w:after="0"/>
        <w:ind w:left="0"/>
        <w:jc w:val="both"/>
      </w:pPr>
      <w:r>
        <w:rPr>
          <w:rFonts w:ascii="Times New Roman"/>
          <w:b w:val="false"/>
          <w:i w:val="false"/>
          <w:color w:val="000000"/>
          <w:sz w:val="28"/>
        </w:rPr>
        <w:t>
      47. "Қазақстан Республикасы Ауыл шаруашылығы министрлігі Агроөнеркәсіптік кешендегі мемлекеттік инспекция комитетінің Сарқант аудандық аумақтық инспекциясы" мемлекеттік мекемесі.</w:t>
      </w:r>
    </w:p>
    <w:bookmarkEnd w:id="281"/>
    <w:bookmarkStart w:name="z265" w:id="282"/>
    <w:p>
      <w:pPr>
        <w:spacing w:after="0"/>
        <w:ind w:left="0"/>
        <w:jc w:val="both"/>
      </w:pPr>
      <w:r>
        <w:rPr>
          <w:rFonts w:ascii="Times New Roman"/>
          <w:b w:val="false"/>
          <w:i w:val="false"/>
          <w:color w:val="000000"/>
          <w:sz w:val="28"/>
        </w:rPr>
        <w:t>
      48. "Қазақстан Республикасы Ауыл шаруашылығы министрлігі Агроөнеркәсіптік кешендегі мемлекеттік инспекция комитетінің Талғар аудандық аумақтық инспекциясы" мемлекеттік мекемесі.</w:t>
      </w:r>
    </w:p>
    <w:bookmarkEnd w:id="282"/>
    <w:bookmarkStart w:name="z266" w:id="283"/>
    <w:p>
      <w:pPr>
        <w:spacing w:after="0"/>
        <w:ind w:left="0"/>
        <w:jc w:val="both"/>
      </w:pPr>
      <w:r>
        <w:rPr>
          <w:rFonts w:ascii="Times New Roman"/>
          <w:b w:val="false"/>
          <w:i w:val="false"/>
          <w:color w:val="000000"/>
          <w:sz w:val="28"/>
        </w:rPr>
        <w:t>
      49. "Қазақстан Республикасы Ауыл шаруашылығы министрлігі Агроөнеркәсіптік кешендегі мемлекеттік инспекция комитетінің Ескелді аудандық аумақтық инспекциясы" мемлекеттік мекемесі.</w:t>
      </w:r>
    </w:p>
    <w:bookmarkEnd w:id="283"/>
    <w:bookmarkStart w:name="z267" w:id="284"/>
    <w:p>
      <w:pPr>
        <w:spacing w:after="0"/>
        <w:ind w:left="0"/>
        <w:jc w:val="both"/>
      </w:pPr>
      <w:r>
        <w:rPr>
          <w:rFonts w:ascii="Times New Roman"/>
          <w:b w:val="false"/>
          <w:i w:val="false"/>
          <w:color w:val="000000"/>
          <w:sz w:val="28"/>
        </w:rPr>
        <w:t>
      50. "Қазақстан Республикасы Ауыл шаруашылығы министрлігі Агроөнеркәсіптік кешендегі мемлекеттік инспекция комитетінің Ұйғыр аудандық аумақтық инспекциясы" мемлекеттік мекемесі.</w:t>
      </w:r>
    </w:p>
    <w:bookmarkEnd w:id="284"/>
    <w:bookmarkStart w:name="z268" w:id="285"/>
    <w:p>
      <w:pPr>
        <w:spacing w:after="0"/>
        <w:ind w:left="0"/>
        <w:jc w:val="both"/>
      </w:pPr>
      <w:r>
        <w:rPr>
          <w:rFonts w:ascii="Times New Roman"/>
          <w:b w:val="false"/>
          <w:i w:val="false"/>
          <w:color w:val="000000"/>
          <w:sz w:val="28"/>
        </w:rPr>
        <w:t>
      51. "Қазақстан Республикасы Ауыл шаруашылығы министрлігі Агроөнеркәсіптік кешендегі мемлекеттік инспекция комитетінің Талдықорған қалалық аумақтық инспекциясы" мемлекеттік мекемесі.</w:t>
      </w:r>
    </w:p>
    <w:bookmarkEnd w:id="285"/>
    <w:bookmarkStart w:name="z269" w:id="286"/>
    <w:p>
      <w:pPr>
        <w:spacing w:after="0"/>
        <w:ind w:left="0"/>
        <w:jc w:val="both"/>
      </w:pPr>
      <w:r>
        <w:rPr>
          <w:rFonts w:ascii="Times New Roman"/>
          <w:b w:val="false"/>
          <w:i w:val="false"/>
          <w:color w:val="000000"/>
          <w:sz w:val="28"/>
        </w:rPr>
        <w:t>
      52.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w:t>
      </w:r>
    </w:p>
    <w:bookmarkEnd w:id="286"/>
    <w:bookmarkStart w:name="z270" w:id="287"/>
    <w:p>
      <w:pPr>
        <w:spacing w:after="0"/>
        <w:ind w:left="0"/>
        <w:jc w:val="both"/>
      </w:pPr>
      <w:r>
        <w:rPr>
          <w:rFonts w:ascii="Times New Roman"/>
          <w:b w:val="false"/>
          <w:i w:val="false"/>
          <w:color w:val="000000"/>
          <w:sz w:val="28"/>
        </w:rPr>
        <w:t>
      53. "Қазақстан Республикасы Ауыл шаруашылығы министрлігі Агроөнеркәсіптік кешендегі мемлекеттік инспекция комитетінің Жылыой аудандық аумақтық инспекциясы" мемлекеттік мекемесі.</w:t>
      </w:r>
    </w:p>
    <w:bookmarkEnd w:id="287"/>
    <w:bookmarkStart w:name="z271" w:id="288"/>
    <w:p>
      <w:pPr>
        <w:spacing w:after="0"/>
        <w:ind w:left="0"/>
        <w:jc w:val="both"/>
      </w:pPr>
      <w:r>
        <w:rPr>
          <w:rFonts w:ascii="Times New Roman"/>
          <w:b w:val="false"/>
          <w:i w:val="false"/>
          <w:color w:val="000000"/>
          <w:sz w:val="28"/>
        </w:rPr>
        <w:t>
      54. "Қазақстан Республикасы Ауыл шаруашылығы министрлігі Агроөнеркәсіптік кешендегі мемлекеттік инспекция комитетінің Индер аудандық аумақтық инспекциясы" мемлекеттік мекемесі.</w:t>
      </w:r>
    </w:p>
    <w:bookmarkEnd w:id="288"/>
    <w:bookmarkStart w:name="z272" w:id="289"/>
    <w:p>
      <w:pPr>
        <w:spacing w:after="0"/>
        <w:ind w:left="0"/>
        <w:jc w:val="both"/>
      </w:pPr>
      <w:r>
        <w:rPr>
          <w:rFonts w:ascii="Times New Roman"/>
          <w:b w:val="false"/>
          <w:i w:val="false"/>
          <w:color w:val="000000"/>
          <w:sz w:val="28"/>
        </w:rPr>
        <w:t>
      55. "Қазақстан Республикасы Ауыл шаруашылығы министрлігі Агроөнеркәсіптік кешендегі мемлекеттік инспекция комитетінің Исатай аудандық аумақтық инспекциясы" мемлекеттік мекемесі.</w:t>
      </w:r>
    </w:p>
    <w:bookmarkEnd w:id="289"/>
    <w:bookmarkStart w:name="z273" w:id="290"/>
    <w:p>
      <w:pPr>
        <w:spacing w:after="0"/>
        <w:ind w:left="0"/>
        <w:jc w:val="both"/>
      </w:pPr>
      <w:r>
        <w:rPr>
          <w:rFonts w:ascii="Times New Roman"/>
          <w:b w:val="false"/>
          <w:i w:val="false"/>
          <w:color w:val="000000"/>
          <w:sz w:val="28"/>
        </w:rPr>
        <w:t>
      56. "Қазақстан Республикасы Ауыл шаруашылығы министрлігі Агроөнеркәсіптік кешендегі мемлекеттік инспекция комитетінің Қызылқоға аудандық аумақтық инспекциясы" мемлекеттік мекемесі.</w:t>
      </w:r>
    </w:p>
    <w:bookmarkEnd w:id="290"/>
    <w:bookmarkStart w:name="z274" w:id="291"/>
    <w:p>
      <w:pPr>
        <w:spacing w:after="0"/>
        <w:ind w:left="0"/>
        <w:jc w:val="both"/>
      </w:pPr>
      <w:r>
        <w:rPr>
          <w:rFonts w:ascii="Times New Roman"/>
          <w:b w:val="false"/>
          <w:i w:val="false"/>
          <w:color w:val="000000"/>
          <w:sz w:val="28"/>
        </w:rPr>
        <w:t>
      57. "Қазақстан Республикасы Ауыл шаруашылығы министрлігі Агроөнеркәсіптік кешендегі мемлекеттік инспекция комитетінің Құрманғазы аудандық аумақтық инспекциясы" мемлекеттік мекемесі.</w:t>
      </w:r>
    </w:p>
    <w:bookmarkEnd w:id="291"/>
    <w:bookmarkStart w:name="z275" w:id="292"/>
    <w:p>
      <w:pPr>
        <w:spacing w:after="0"/>
        <w:ind w:left="0"/>
        <w:jc w:val="both"/>
      </w:pPr>
      <w:r>
        <w:rPr>
          <w:rFonts w:ascii="Times New Roman"/>
          <w:b w:val="false"/>
          <w:i w:val="false"/>
          <w:color w:val="000000"/>
          <w:sz w:val="28"/>
        </w:rPr>
        <w:t>
      58. "Қазақстан Республикасы Ауыл шаруашылығы министрлігі Агроөнеркәсіптік кешендегі мемлекеттік инспекция комитетінің Махамбет аудандық аумақтық инспекциясы" мемлекеттік мекемесі.</w:t>
      </w:r>
    </w:p>
    <w:bookmarkEnd w:id="292"/>
    <w:bookmarkStart w:name="z276" w:id="293"/>
    <w:p>
      <w:pPr>
        <w:spacing w:after="0"/>
        <w:ind w:left="0"/>
        <w:jc w:val="both"/>
      </w:pPr>
      <w:r>
        <w:rPr>
          <w:rFonts w:ascii="Times New Roman"/>
          <w:b w:val="false"/>
          <w:i w:val="false"/>
          <w:color w:val="000000"/>
          <w:sz w:val="28"/>
        </w:rPr>
        <w:t>
      59. "Қазақстан Республикасы Ауыл шаруашылығы министрлігі Агроөнеркәсіптік кешендегі мемлекеттік инспекция комитетінің Атырау қалалық аумақтық инспекциясы" мемлекеттік мекемесі.</w:t>
      </w:r>
    </w:p>
    <w:bookmarkEnd w:id="293"/>
    <w:bookmarkStart w:name="z277" w:id="294"/>
    <w:p>
      <w:pPr>
        <w:spacing w:after="0"/>
        <w:ind w:left="0"/>
        <w:jc w:val="both"/>
      </w:pPr>
      <w:r>
        <w:rPr>
          <w:rFonts w:ascii="Times New Roman"/>
          <w:b w:val="false"/>
          <w:i w:val="false"/>
          <w:color w:val="000000"/>
          <w:sz w:val="28"/>
        </w:rPr>
        <w:t>
      60.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w:t>
      </w:r>
    </w:p>
    <w:bookmarkEnd w:id="294"/>
    <w:bookmarkStart w:name="z278" w:id="295"/>
    <w:p>
      <w:pPr>
        <w:spacing w:after="0"/>
        <w:ind w:left="0"/>
        <w:jc w:val="both"/>
      </w:pPr>
      <w:r>
        <w:rPr>
          <w:rFonts w:ascii="Times New Roman"/>
          <w:b w:val="false"/>
          <w:i w:val="false"/>
          <w:color w:val="000000"/>
          <w:sz w:val="28"/>
        </w:rPr>
        <w:t>
      61.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295"/>
    <w:bookmarkStart w:name="z279" w:id="296"/>
    <w:p>
      <w:pPr>
        <w:spacing w:after="0"/>
        <w:ind w:left="0"/>
        <w:jc w:val="both"/>
      </w:pPr>
      <w:r>
        <w:rPr>
          <w:rFonts w:ascii="Times New Roman"/>
          <w:b w:val="false"/>
          <w:i w:val="false"/>
          <w:color w:val="000000"/>
          <w:sz w:val="28"/>
        </w:rPr>
        <w:t>
      62. "Қазақстан Республикасы Ауыл шаруашылығы министрлігі Агроөнеркәсіптік кешендегі мемлекеттік инспекция комитетінің Алтай аудандық аумақтық инспекциясы" мемлекеттік мекемесі.</w:t>
      </w:r>
    </w:p>
    <w:bookmarkEnd w:id="296"/>
    <w:bookmarkStart w:name="z280" w:id="297"/>
    <w:p>
      <w:pPr>
        <w:spacing w:after="0"/>
        <w:ind w:left="0"/>
        <w:jc w:val="both"/>
      </w:pPr>
      <w:r>
        <w:rPr>
          <w:rFonts w:ascii="Times New Roman"/>
          <w:b w:val="false"/>
          <w:i w:val="false"/>
          <w:color w:val="000000"/>
          <w:sz w:val="28"/>
        </w:rPr>
        <w:t>
      63. "Қазақстан Республикасы Ауыл шаруашылығы министрлігі Агроөнеркәсіптік кешендегі мемлекеттік инспекция комитетінің Аягөз аудандық аумақтық инспекциясы" мемлекеттік мекемесі.</w:t>
      </w:r>
    </w:p>
    <w:bookmarkEnd w:id="297"/>
    <w:bookmarkStart w:name="z281" w:id="298"/>
    <w:p>
      <w:pPr>
        <w:spacing w:after="0"/>
        <w:ind w:left="0"/>
        <w:jc w:val="both"/>
      </w:pPr>
      <w:r>
        <w:rPr>
          <w:rFonts w:ascii="Times New Roman"/>
          <w:b w:val="false"/>
          <w:i w:val="false"/>
          <w:color w:val="000000"/>
          <w:sz w:val="28"/>
        </w:rPr>
        <w:t>
      64. "Қазақстан Республикасы Ауыл шаруашылығы министрлігі Агроөнеркәсіптік кешендегі мемлекеттік инспекция комитетінің Бесқарағай аудандық аумақтық инспекциясы" мемлекеттік мекемесі.</w:t>
      </w:r>
    </w:p>
    <w:bookmarkEnd w:id="298"/>
    <w:bookmarkStart w:name="z282" w:id="299"/>
    <w:p>
      <w:pPr>
        <w:spacing w:after="0"/>
        <w:ind w:left="0"/>
        <w:jc w:val="both"/>
      </w:pPr>
      <w:r>
        <w:rPr>
          <w:rFonts w:ascii="Times New Roman"/>
          <w:b w:val="false"/>
          <w:i w:val="false"/>
          <w:color w:val="000000"/>
          <w:sz w:val="28"/>
        </w:rPr>
        <w:t>
      65. "Қазақстан Республикасы Ауыл шаруашылығы министрлігі Агроөнеркәсіптік кешендегі мемлекеттік инспекция комитетінің Абай облыстық аумақтық инспекциясы" мемлекеттік мекемесі.</w:t>
      </w:r>
    </w:p>
    <w:bookmarkEnd w:id="299"/>
    <w:bookmarkStart w:name="z283" w:id="300"/>
    <w:p>
      <w:pPr>
        <w:spacing w:after="0"/>
        <w:ind w:left="0"/>
        <w:jc w:val="both"/>
      </w:pPr>
      <w:r>
        <w:rPr>
          <w:rFonts w:ascii="Times New Roman"/>
          <w:b w:val="false"/>
          <w:i w:val="false"/>
          <w:color w:val="000000"/>
          <w:sz w:val="28"/>
        </w:rPr>
        <w:t>
      66. "Қазақстан Республикасы Ауыл шаруашылығы министрлігі Агроөнеркәсіптік кешендегі мемлекеттік инспекция комитетінің Бородулиха аудандық аумақтық инспекциясы" мемлекеттік мекемесі.</w:t>
      </w:r>
    </w:p>
    <w:bookmarkEnd w:id="300"/>
    <w:bookmarkStart w:name="z284" w:id="301"/>
    <w:p>
      <w:pPr>
        <w:spacing w:after="0"/>
        <w:ind w:left="0"/>
        <w:jc w:val="both"/>
      </w:pPr>
      <w:r>
        <w:rPr>
          <w:rFonts w:ascii="Times New Roman"/>
          <w:b w:val="false"/>
          <w:i w:val="false"/>
          <w:color w:val="000000"/>
          <w:sz w:val="28"/>
        </w:rPr>
        <w:t>
      67. "Қазақстан Республикасы Ауыл шаруашылығы министрлігі Агроөнеркәсіптік кешендегі мемлекеттік инспекция комитетінің Глубокое аудандық аумақтық инспекциясы" мемлекеттік мекемесі.</w:t>
      </w:r>
    </w:p>
    <w:bookmarkEnd w:id="301"/>
    <w:bookmarkStart w:name="z285" w:id="302"/>
    <w:p>
      <w:pPr>
        <w:spacing w:after="0"/>
        <w:ind w:left="0"/>
        <w:jc w:val="both"/>
      </w:pPr>
      <w:r>
        <w:rPr>
          <w:rFonts w:ascii="Times New Roman"/>
          <w:b w:val="false"/>
          <w:i w:val="false"/>
          <w:color w:val="000000"/>
          <w:sz w:val="28"/>
        </w:rPr>
        <w:t>
      68. "Қазақстан Республикасы Ауыл шаруашылығы министрлігі Агроөнеркәсіптік кешендегі мемлекеттік инспекция комитетінің Жарма аудандық аумақтық инспекциясы" мемлекеттік мекемесі.</w:t>
      </w:r>
    </w:p>
    <w:bookmarkEnd w:id="302"/>
    <w:bookmarkStart w:name="z286" w:id="303"/>
    <w:p>
      <w:pPr>
        <w:spacing w:after="0"/>
        <w:ind w:left="0"/>
        <w:jc w:val="both"/>
      </w:pPr>
      <w:r>
        <w:rPr>
          <w:rFonts w:ascii="Times New Roman"/>
          <w:b w:val="false"/>
          <w:i w:val="false"/>
          <w:color w:val="000000"/>
          <w:sz w:val="28"/>
        </w:rPr>
        <w:t>
      69. "Қазақстан Республикасы Ауыл шаруашылығы министрлігі Агроөнеркәсіптік кешендегі мемлекеттік инспекция комитетінің Зайсан аудандық аумақтық инспекциясы" мемлекеттік мекемесі.</w:t>
      </w:r>
    </w:p>
    <w:bookmarkEnd w:id="303"/>
    <w:bookmarkStart w:name="z287" w:id="304"/>
    <w:p>
      <w:pPr>
        <w:spacing w:after="0"/>
        <w:ind w:left="0"/>
        <w:jc w:val="both"/>
      </w:pPr>
      <w:r>
        <w:rPr>
          <w:rFonts w:ascii="Times New Roman"/>
          <w:b w:val="false"/>
          <w:i w:val="false"/>
          <w:color w:val="000000"/>
          <w:sz w:val="28"/>
        </w:rPr>
        <w:t>
      70. "Қазақстан Республикасы Ауыл шаруашылығы министрлігі Агроөнеркәсіптік кешендегі мемлекеттік инспекция комитетінің Қатонқарағай аудандық аумақтық инспекциясы" мемлекеттік мекемесі.</w:t>
      </w:r>
    </w:p>
    <w:bookmarkEnd w:id="304"/>
    <w:bookmarkStart w:name="z288" w:id="305"/>
    <w:p>
      <w:pPr>
        <w:spacing w:after="0"/>
        <w:ind w:left="0"/>
        <w:jc w:val="both"/>
      </w:pPr>
      <w:r>
        <w:rPr>
          <w:rFonts w:ascii="Times New Roman"/>
          <w:b w:val="false"/>
          <w:i w:val="false"/>
          <w:color w:val="000000"/>
          <w:sz w:val="28"/>
        </w:rPr>
        <w:t>
      71. "Қазақстан Республикасы Ауыл шаруашылығы министрлігі Агроөнеркәсіптік кешендегі мемлекеттік инспекция комитетінің Көкпекті аудандық аумақтық инспекциясы" мемлекеттік мекемесі.</w:t>
      </w:r>
    </w:p>
    <w:bookmarkEnd w:id="305"/>
    <w:bookmarkStart w:name="z289" w:id="306"/>
    <w:p>
      <w:pPr>
        <w:spacing w:after="0"/>
        <w:ind w:left="0"/>
        <w:jc w:val="both"/>
      </w:pPr>
      <w:r>
        <w:rPr>
          <w:rFonts w:ascii="Times New Roman"/>
          <w:b w:val="false"/>
          <w:i w:val="false"/>
          <w:color w:val="000000"/>
          <w:sz w:val="28"/>
        </w:rPr>
        <w:t>
      72. "Қазақстан Республикасы Ауыл шаруашылығы министрлігі Агроөнеркәсіптік кешендегі мемлекеттік инспекция комитетінің Күршім аудандық аумақтық инспекциясы" мемлекеттік мекемесі.</w:t>
      </w:r>
    </w:p>
    <w:bookmarkEnd w:id="306"/>
    <w:bookmarkStart w:name="z290" w:id="307"/>
    <w:p>
      <w:pPr>
        <w:spacing w:after="0"/>
        <w:ind w:left="0"/>
        <w:jc w:val="both"/>
      </w:pPr>
      <w:r>
        <w:rPr>
          <w:rFonts w:ascii="Times New Roman"/>
          <w:b w:val="false"/>
          <w:i w:val="false"/>
          <w:color w:val="000000"/>
          <w:sz w:val="28"/>
        </w:rPr>
        <w:t>
      73. "Қазақстан Республикасы Ауыл шаруашылығы министрлігі Агроөнеркәсіптік кешендегі мемлекеттік инспекция комитетінің Тарбағатай аудандық аумақтық инспекциясы" мемлекеттік мекемесі.</w:t>
      </w:r>
    </w:p>
    <w:bookmarkEnd w:id="307"/>
    <w:bookmarkStart w:name="z291" w:id="308"/>
    <w:p>
      <w:pPr>
        <w:spacing w:after="0"/>
        <w:ind w:left="0"/>
        <w:jc w:val="both"/>
      </w:pPr>
      <w:r>
        <w:rPr>
          <w:rFonts w:ascii="Times New Roman"/>
          <w:b w:val="false"/>
          <w:i w:val="false"/>
          <w:color w:val="000000"/>
          <w:sz w:val="28"/>
        </w:rPr>
        <w:t>
      74. "Қазақстан Республикасы Ауыл шаруашылығы министрлігі Агроөнеркәсіптік кешендегі мемлекеттік инспекция комитетінің Ұлан аудандық аумақтық инспекциясы" мемлекеттік мекемесі.</w:t>
      </w:r>
    </w:p>
    <w:bookmarkEnd w:id="308"/>
    <w:bookmarkStart w:name="z292" w:id="309"/>
    <w:p>
      <w:pPr>
        <w:spacing w:after="0"/>
        <w:ind w:left="0"/>
        <w:jc w:val="both"/>
      </w:pPr>
      <w:r>
        <w:rPr>
          <w:rFonts w:ascii="Times New Roman"/>
          <w:b w:val="false"/>
          <w:i w:val="false"/>
          <w:color w:val="000000"/>
          <w:sz w:val="28"/>
        </w:rPr>
        <w:t>
      75. "Қазақстан Республикасы Ауыл шаруашылығы министрлігі Агроөнеркәсіптік кешендегі мемлекеттік инспекция комитетінің Үржар аудандық аумақтық инспекциясы" мемлекеттік мекемесі.</w:t>
      </w:r>
    </w:p>
    <w:bookmarkEnd w:id="309"/>
    <w:bookmarkStart w:name="z293" w:id="310"/>
    <w:p>
      <w:pPr>
        <w:spacing w:after="0"/>
        <w:ind w:left="0"/>
        <w:jc w:val="both"/>
      </w:pPr>
      <w:r>
        <w:rPr>
          <w:rFonts w:ascii="Times New Roman"/>
          <w:b w:val="false"/>
          <w:i w:val="false"/>
          <w:color w:val="000000"/>
          <w:sz w:val="28"/>
        </w:rPr>
        <w:t>
      76. "Қазақстан Республикасы Ауыл шаруашылығы министрлігі Агроөнеркәсіптік кешендегі мемлекеттік инспекция комитетінің Шемонаиха аудандық аумақтық инспекциясы" мемлекеттік мекемесі.</w:t>
      </w:r>
    </w:p>
    <w:bookmarkEnd w:id="310"/>
    <w:bookmarkStart w:name="z294" w:id="311"/>
    <w:p>
      <w:pPr>
        <w:spacing w:after="0"/>
        <w:ind w:left="0"/>
        <w:jc w:val="both"/>
      </w:pPr>
      <w:r>
        <w:rPr>
          <w:rFonts w:ascii="Times New Roman"/>
          <w:b w:val="false"/>
          <w:i w:val="false"/>
          <w:color w:val="000000"/>
          <w:sz w:val="28"/>
        </w:rPr>
        <w:t>
      77. "Қазақстан Республикасы Ауыл шаруашылығы министрлігі Агроөнеркәсіптік кешендегі мемлекеттік инспекция комитетінің Өскемен қалалық аумақтық инспекциясы" мемлекеттік мекемесі.</w:t>
      </w:r>
    </w:p>
    <w:bookmarkEnd w:id="311"/>
    <w:bookmarkStart w:name="z295" w:id="312"/>
    <w:p>
      <w:pPr>
        <w:spacing w:after="0"/>
        <w:ind w:left="0"/>
        <w:jc w:val="both"/>
      </w:pPr>
      <w:r>
        <w:rPr>
          <w:rFonts w:ascii="Times New Roman"/>
          <w:b w:val="false"/>
          <w:i w:val="false"/>
          <w:color w:val="000000"/>
          <w:sz w:val="28"/>
        </w:rPr>
        <w:t>
      78.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w:t>
      </w:r>
    </w:p>
    <w:bookmarkEnd w:id="312"/>
    <w:bookmarkStart w:name="z296" w:id="313"/>
    <w:p>
      <w:pPr>
        <w:spacing w:after="0"/>
        <w:ind w:left="0"/>
        <w:jc w:val="both"/>
      </w:pPr>
      <w:r>
        <w:rPr>
          <w:rFonts w:ascii="Times New Roman"/>
          <w:b w:val="false"/>
          <w:i w:val="false"/>
          <w:color w:val="000000"/>
          <w:sz w:val="28"/>
        </w:rPr>
        <w:t>
      79. "Қазақстан Республикасы Ауыл шаруашылығы министрлігі Агроөнеркәсіптік кешендегі мемлекеттік инспекция комитетінің Байзақ аудандық аумақтық инспекциясы" мемлекеттік мекемесі.</w:t>
      </w:r>
    </w:p>
    <w:bookmarkEnd w:id="313"/>
    <w:bookmarkStart w:name="z297" w:id="314"/>
    <w:p>
      <w:pPr>
        <w:spacing w:after="0"/>
        <w:ind w:left="0"/>
        <w:jc w:val="both"/>
      </w:pPr>
      <w:r>
        <w:rPr>
          <w:rFonts w:ascii="Times New Roman"/>
          <w:b w:val="false"/>
          <w:i w:val="false"/>
          <w:color w:val="000000"/>
          <w:sz w:val="28"/>
        </w:rPr>
        <w:t>
      80. "Қазақстан Республикасы Ауыл шаруашылығы министрлігі Агроөнеркәсіптік кешендегі мемлекеттік инспекция комитетінің Самар ауданы бойынша аумақтық инспекция" мемлекеттік мекемесі.</w:t>
      </w:r>
    </w:p>
    <w:bookmarkEnd w:id="314"/>
    <w:bookmarkStart w:name="z298" w:id="315"/>
    <w:p>
      <w:pPr>
        <w:spacing w:after="0"/>
        <w:ind w:left="0"/>
        <w:jc w:val="both"/>
      </w:pPr>
      <w:r>
        <w:rPr>
          <w:rFonts w:ascii="Times New Roman"/>
          <w:b w:val="false"/>
          <w:i w:val="false"/>
          <w:color w:val="000000"/>
          <w:sz w:val="28"/>
        </w:rPr>
        <w:t>
      81.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315"/>
    <w:bookmarkStart w:name="z299" w:id="316"/>
    <w:p>
      <w:pPr>
        <w:spacing w:after="0"/>
        <w:ind w:left="0"/>
        <w:jc w:val="both"/>
      </w:pPr>
      <w:r>
        <w:rPr>
          <w:rFonts w:ascii="Times New Roman"/>
          <w:b w:val="false"/>
          <w:i w:val="false"/>
          <w:color w:val="000000"/>
          <w:sz w:val="28"/>
        </w:rPr>
        <w:t>
      82. "Қазақстан Республикасы Ауыл шаруашылығы министрлігі Агроөнеркәсіптік кешендегі мемлекеттік инспекция комитетінің Жуалы аудандық аумақтық инспекциясы" мемлекеттік мекемесі.</w:t>
      </w:r>
    </w:p>
    <w:bookmarkEnd w:id="316"/>
    <w:bookmarkStart w:name="z300" w:id="317"/>
    <w:p>
      <w:pPr>
        <w:spacing w:after="0"/>
        <w:ind w:left="0"/>
        <w:jc w:val="both"/>
      </w:pPr>
      <w:r>
        <w:rPr>
          <w:rFonts w:ascii="Times New Roman"/>
          <w:b w:val="false"/>
          <w:i w:val="false"/>
          <w:color w:val="000000"/>
          <w:sz w:val="28"/>
        </w:rPr>
        <w:t>
      83. "Қазақстан Республикасы Ауыл шаруашылығы министрлігі Агроөнеркәсіптік кешендегі мемлекеттік инспекция комитетінің Қордай аудандық аумақтық инспекциясы" мемлекеттік мекемесі.</w:t>
      </w:r>
    </w:p>
    <w:bookmarkEnd w:id="317"/>
    <w:bookmarkStart w:name="z301" w:id="318"/>
    <w:p>
      <w:pPr>
        <w:spacing w:after="0"/>
        <w:ind w:left="0"/>
        <w:jc w:val="both"/>
      </w:pPr>
      <w:r>
        <w:rPr>
          <w:rFonts w:ascii="Times New Roman"/>
          <w:b w:val="false"/>
          <w:i w:val="false"/>
          <w:color w:val="000000"/>
          <w:sz w:val="28"/>
        </w:rPr>
        <w:t>
      84. "Қазақстан Республикасы Ауыл шаруашылығы министрлігі Агроөнеркәсіптік кешендегі мемлекеттік инспекция комитетінің Тұрар Рысқұлов ауданының аумақтық инспекциясы" мемлекеттік мекемесі.</w:t>
      </w:r>
    </w:p>
    <w:bookmarkEnd w:id="318"/>
    <w:bookmarkStart w:name="z302" w:id="319"/>
    <w:p>
      <w:pPr>
        <w:spacing w:after="0"/>
        <w:ind w:left="0"/>
        <w:jc w:val="both"/>
      </w:pPr>
      <w:r>
        <w:rPr>
          <w:rFonts w:ascii="Times New Roman"/>
          <w:b w:val="false"/>
          <w:i w:val="false"/>
          <w:color w:val="000000"/>
          <w:sz w:val="28"/>
        </w:rPr>
        <w:t>
      85. "Қазақстан Республикасы Ауыл шаруашылығы министрлігі Агроөнеркәсіптік кешендегі мемлекеттік инспекция комитетінің Меркі аудандық аумақтық инспекциясы" мемлекеттік мекемесі.</w:t>
      </w:r>
    </w:p>
    <w:bookmarkEnd w:id="319"/>
    <w:bookmarkStart w:name="z303" w:id="320"/>
    <w:p>
      <w:pPr>
        <w:spacing w:after="0"/>
        <w:ind w:left="0"/>
        <w:jc w:val="both"/>
      </w:pPr>
      <w:r>
        <w:rPr>
          <w:rFonts w:ascii="Times New Roman"/>
          <w:b w:val="false"/>
          <w:i w:val="false"/>
          <w:color w:val="000000"/>
          <w:sz w:val="28"/>
        </w:rPr>
        <w:t>
      86. "Қазақстан Республикасы Ауыл шаруашылығы министрлігі Агроөнеркәсіптік кешендегі мемлекеттік инспекция комитетінің Мойынқұм аудандық аумақтық инспекциясы" мемлекеттік мекемесі.</w:t>
      </w:r>
    </w:p>
    <w:bookmarkEnd w:id="320"/>
    <w:bookmarkStart w:name="z304" w:id="321"/>
    <w:p>
      <w:pPr>
        <w:spacing w:after="0"/>
        <w:ind w:left="0"/>
        <w:jc w:val="both"/>
      </w:pPr>
      <w:r>
        <w:rPr>
          <w:rFonts w:ascii="Times New Roman"/>
          <w:b w:val="false"/>
          <w:i w:val="false"/>
          <w:color w:val="000000"/>
          <w:sz w:val="28"/>
        </w:rPr>
        <w:t>
      87. "Қазақстан Республикасы Ауыл шаруашылығы министрлігі Агроөнеркәсіптік кешендегі мемлекеттік инспекция комитетінің Сарысу аудандық аумақтық инспекциясы" мемлекеттік мекемесі.</w:t>
      </w:r>
    </w:p>
    <w:bookmarkEnd w:id="321"/>
    <w:bookmarkStart w:name="z305" w:id="322"/>
    <w:p>
      <w:pPr>
        <w:spacing w:after="0"/>
        <w:ind w:left="0"/>
        <w:jc w:val="both"/>
      </w:pPr>
      <w:r>
        <w:rPr>
          <w:rFonts w:ascii="Times New Roman"/>
          <w:b w:val="false"/>
          <w:i w:val="false"/>
          <w:color w:val="000000"/>
          <w:sz w:val="28"/>
        </w:rPr>
        <w:t>
      88. "Қазақстан Республикасы Ауыл шаруашылығы министрлігі Агроөнеркәсіптік кешендегі мемлекеттік инспекция комитетінің Талас аудандық аумақтық инспекциясы" мемлекеттік мекемесі.</w:t>
      </w:r>
    </w:p>
    <w:bookmarkEnd w:id="322"/>
    <w:bookmarkStart w:name="z306" w:id="323"/>
    <w:p>
      <w:pPr>
        <w:spacing w:after="0"/>
        <w:ind w:left="0"/>
        <w:jc w:val="both"/>
      </w:pPr>
      <w:r>
        <w:rPr>
          <w:rFonts w:ascii="Times New Roman"/>
          <w:b w:val="false"/>
          <w:i w:val="false"/>
          <w:color w:val="000000"/>
          <w:sz w:val="28"/>
        </w:rPr>
        <w:t>
      89. "Қазақстан Республикасы Ауыл шаруашылығы министрлігі Агроөнеркәсіптік кешендегі мемлекеттік инспекция комитетінің Шу аудандық аумақтық инспекциясы" мемлекеттік мекемесі.</w:t>
      </w:r>
    </w:p>
    <w:bookmarkEnd w:id="323"/>
    <w:bookmarkStart w:name="z307" w:id="324"/>
    <w:p>
      <w:pPr>
        <w:spacing w:after="0"/>
        <w:ind w:left="0"/>
        <w:jc w:val="both"/>
      </w:pPr>
      <w:r>
        <w:rPr>
          <w:rFonts w:ascii="Times New Roman"/>
          <w:b w:val="false"/>
          <w:i w:val="false"/>
          <w:color w:val="000000"/>
          <w:sz w:val="28"/>
        </w:rPr>
        <w:t>
      90. "Қазақстан Республикасы Ауыл шаруашылығы министрлігі Агроөнеркәсіптік кешендегі мемлекеттік инспекция комитетінің Тараз қалалық аумақтық инспекциясы" мемлекеттік мекемесі.</w:t>
      </w:r>
    </w:p>
    <w:bookmarkEnd w:id="324"/>
    <w:bookmarkStart w:name="z308" w:id="325"/>
    <w:p>
      <w:pPr>
        <w:spacing w:after="0"/>
        <w:ind w:left="0"/>
        <w:jc w:val="both"/>
      </w:pPr>
      <w:r>
        <w:rPr>
          <w:rFonts w:ascii="Times New Roman"/>
          <w:b w:val="false"/>
          <w:i w:val="false"/>
          <w:color w:val="000000"/>
          <w:sz w:val="28"/>
        </w:rPr>
        <w:t>
      91.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w:t>
      </w:r>
    </w:p>
    <w:bookmarkEnd w:id="325"/>
    <w:bookmarkStart w:name="z309" w:id="326"/>
    <w:p>
      <w:pPr>
        <w:spacing w:after="0"/>
        <w:ind w:left="0"/>
        <w:jc w:val="both"/>
      </w:pPr>
      <w:r>
        <w:rPr>
          <w:rFonts w:ascii="Times New Roman"/>
          <w:b w:val="false"/>
          <w:i w:val="false"/>
          <w:color w:val="000000"/>
          <w:sz w:val="28"/>
        </w:rPr>
        <w:t>
      92.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 мемлекеттік мекемесі.</w:t>
      </w:r>
    </w:p>
    <w:bookmarkEnd w:id="326"/>
    <w:bookmarkStart w:name="z310" w:id="327"/>
    <w:p>
      <w:pPr>
        <w:spacing w:after="0"/>
        <w:ind w:left="0"/>
        <w:jc w:val="both"/>
      </w:pPr>
      <w:r>
        <w:rPr>
          <w:rFonts w:ascii="Times New Roman"/>
          <w:b w:val="false"/>
          <w:i w:val="false"/>
          <w:color w:val="000000"/>
          <w:sz w:val="28"/>
        </w:rPr>
        <w:t>
      93. "Қазақстан Республикасы Ауыл шаруашылығы министрлігі Агроөнеркәсіптік кешендегі мемлекеттік инспекция комитетінің Бәйтерек аудандық аумақтық инспекциясы" мемлекеттік мекемесі.</w:t>
      </w:r>
    </w:p>
    <w:bookmarkEnd w:id="327"/>
    <w:bookmarkStart w:name="z311" w:id="328"/>
    <w:p>
      <w:pPr>
        <w:spacing w:after="0"/>
        <w:ind w:left="0"/>
        <w:jc w:val="both"/>
      </w:pPr>
      <w:r>
        <w:rPr>
          <w:rFonts w:ascii="Times New Roman"/>
          <w:b w:val="false"/>
          <w:i w:val="false"/>
          <w:color w:val="000000"/>
          <w:sz w:val="28"/>
        </w:rPr>
        <w:t>
      94. "Қазақстан Республикасы Ауыл шаруашылығы министрлігі Агроөнеркәсіптік кешендегі мемлекеттік инспекция комитетінің Бөрлі аудандық аумақтық инспекциясы" мемлекеттік мекемесі.</w:t>
      </w:r>
    </w:p>
    <w:bookmarkEnd w:id="328"/>
    <w:bookmarkStart w:name="z312" w:id="329"/>
    <w:p>
      <w:pPr>
        <w:spacing w:after="0"/>
        <w:ind w:left="0"/>
        <w:jc w:val="both"/>
      </w:pPr>
      <w:r>
        <w:rPr>
          <w:rFonts w:ascii="Times New Roman"/>
          <w:b w:val="false"/>
          <w:i w:val="false"/>
          <w:color w:val="000000"/>
          <w:sz w:val="28"/>
        </w:rPr>
        <w:t>
      95. "Қазақстан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 мемлекеттік мекемесі.</w:t>
      </w:r>
    </w:p>
    <w:bookmarkEnd w:id="329"/>
    <w:bookmarkStart w:name="z313" w:id="330"/>
    <w:p>
      <w:pPr>
        <w:spacing w:after="0"/>
        <w:ind w:left="0"/>
        <w:jc w:val="both"/>
      </w:pPr>
      <w:r>
        <w:rPr>
          <w:rFonts w:ascii="Times New Roman"/>
          <w:b w:val="false"/>
          <w:i w:val="false"/>
          <w:color w:val="000000"/>
          <w:sz w:val="28"/>
        </w:rPr>
        <w:t>
      96.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w:t>
      </w:r>
    </w:p>
    <w:bookmarkEnd w:id="330"/>
    <w:bookmarkStart w:name="z314" w:id="331"/>
    <w:p>
      <w:pPr>
        <w:spacing w:after="0"/>
        <w:ind w:left="0"/>
        <w:jc w:val="both"/>
      </w:pPr>
      <w:r>
        <w:rPr>
          <w:rFonts w:ascii="Times New Roman"/>
          <w:b w:val="false"/>
          <w:i w:val="false"/>
          <w:color w:val="000000"/>
          <w:sz w:val="28"/>
        </w:rPr>
        <w:t>
      97. "Қазақстан Республикасы Ауыл шаруашылығы министрлігі Агроөнеркәсіптік кешендегі мемлекеттік инспекция комитетінің Сырым аудандық аумақтық инспекциясы" мемлекеттік мекемесі.</w:t>
      </w:r>
    </w:p>
    <w:bookmarkEnd w:id="331"/>
    <w:bookmarkStart w:name="z315" w:id="332"/>
    <w:p>
      <w:pPr>
        <w:spacing w:after="0"/>
        <w:ind w:left="0"/>
        <w:jc w:val="both"/>
      </w:pPr>
      <w:r>
        <w:rPr>
          <w:rFonts w:ascii="Times New Roman"/>
          <w:b w:val="false"/>
          <w:i w:val="false"/>
          <w:color w:val="000000"/>
          <w:sz w:val="28"/>
        </w:rPr>
        <w:t>
      98. "Қазақстан Республикасы Ауыл шаруашылығы министрлігі Агроөнеркәсіптік кешендегі мемлекеттік инспекция комитетінің Тасқала аудандық аумақтық инспекциясы" мемлекеттік мекемесі.</w:t>
      </w:r>
    </w:p>
    <w:bookmarkEnd w:id="332"/>
    <w:bookmarkStart w:name="z316" w:id="333"/>
    <w:p>
      <w:pPr>
        <w:spacing w:after="0"/>
        <w:ind w:left="0"/>
        <w:jc w:val="both"/>
      </w:pPr>
      <w:r>
        <w:rPr>
          <w:rFonts w:ascii="Times New Roman"/>
          <w:b w:val="false"/>
          <w:i w:val="false"/>
          <w:color w:val="000000"/>
          <w:sz w:val="28"/>
        </w:rPr>
        <w:t>
      99. "Қазақстан Республикасы Ауыл шаруашылығы министрлігі Агроөнеркәсіптік кешендегі мемлекеттік инспекция комитетінің Теректі аудандық аумақтық инспекциясы" мемлекеттік мекемесі.</w:t>
      </w:r>
    </w:p>
    <w:bookmarkEnd w:id="333"/>
    <w:bookmarkStart w:name="z317" w:id="334"/>
    <w:p>
      <w:pPr>
        <w:spacing w:after="0"/>
        <w:ind w:left="0"/>
        <w:jc w:val="both"/>
      </w:pPr>
      <w:r>
        <w:rPr>
          <w:rFonts w:ascii="Times New Roman"/>
          <w:b w:val="false"/>
          <w:i w:val="false"/>
          <w:color w:val="000000"/>
          <w:sz w:val="28"/>
        </w:rPr>
        <w:t>
      100.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 мемлекеттік мекемесі.</w:t>
      </w:r>
    </w:p>
    <w:bookmarkEnd w:id="334"/>
    <w:bookmarkStart w:name="z318" w:id="335"/>
    <w:p>
      <w:pPr>
        <w:spacing w:after="0"/>
        <w:ind w:left="0"/>
        <w:jc w:val="both"/>
      </w:pPr>
      <w:r>
        <w:rPr>
          <w:rFonts w:ascii="Times New Roman"/>
          <w:b w:val="false"/>
          <w:i w:val="false"/>
          <w:color w:val="000000"/>
          <w:sz w:val="28"/>
        </w:rPr>
        <w:t>
      101. "Қазақстан Республикасы Ауыл шаруашылығы министрлігі Агроөнеркәсіптік кешендегі мемлекеттік инспекция комитетінің Орал қалалық аумақтық инспекциясы" мемлекеттік мекемесі.</w:t>
      </w:r>
    </w:p>
    <w:bookmarkEnd w:id="335"/>
    <w:bookmarkStart w:name="z319" w:id="336"/>
    <w:p>
      <w:pPr>
        <w:spacing w:after="0"/>
        <w:ind w:left="0"/>
        <w:jc w:val="both"/>
      </w:pPr>
      <w:r>
        <w:rPr>
          <w:rFonts w:ascii="Times New Roman"/>
          <w:b w:val="false"/>
          <w:i w:val="false"/>
          <w:color w:val="000000"/>
          <w:sz w:val="28"/>
        </w:rPr>
        <w:t>
      102.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w:t>
      </w:r>
    </w:p>
    <w:bookmarkEnd w:id="336"/>
    <w:bookmarkStart w:name="z320" w:id="337"/>
    <w:p>
      <w:pPr>
        <w:spacing w:after="0"/>
        <w:ind w:left="0"/>
        <w:jc w:val="both"/>
      </w:pPr>
      <w:r>
        <w:rPr>
          <w:rFonts w:ascii="Times New Roman"/>
          <w:b w:val="false"/>
          <w:i w:val="false"/>
          <w:color w:val="000000"/>
          <w:sz w:val="28"/>
        </w:rPr>
        <w:t>
      103.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337"/>
    <w:bookmarkStart w:name="z321" w:id="338"/>
    <w:p>
      <w:pPr>
        <w:spacing w:after="0"/>
        <w:ind w:left="0"/>
        <w:jc w:val="both"/>
      </w:pPr>
      <w:r>
        <w:rPr>
          <w:rFonts w:ascii="Times New Roman"/>
          <w:b w:val="false"/>
          <w:i w:val="false"/>
          <w:color w:val="000000"/>
          <w:sz w:val="28"/>
        </w:rPr>
        <w:t>
      104.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bookmarkEnd w:id="338"/>
    <w:bookmarkStart w:name="z322" w:id="339"/>
    <w:p>
      <w:pPr>
        <w:spacing w:after="0"/>
        <w:ind w:left="0"/>
        <w:jc w:val="both"/>
      </w:pPr>
      <w:r>
        <w:rPr>
          <w:rFonts w:ascii="Times New Roman"/>
          <w:b w:val="false"/>
          <w:i w:val="false"/>
          <w:color w:val="000000"/>
          <w:sz w:val="28"/>
        </w:rPr>
        <w:t>
      105. "Қазақстан Республикасы Ауыл шаруашылығы министрлігі Агроөнеркәсіптік кешендегі мемлекеттік инспекция комитетінің Бұқар жырау аудандық аумақтық инспекциясы" мемлекеттік мекемесі.</w:t>
      </w:r>
    </w:p>
    <w:bookmarkEnd w:id="339"/>
    <w:bookmarkStart w:name="z323" w:id="340"/>
    <w:p>
      <w:pPr>
        <w:spacing w:after="0"/>
        <w:ind w:left="0"/>
        <w:jc w:val="both"/>
      </w:pPr>
      <w:r>
        <w:rPr>
          <w:rFonts w:ascii="Times New Roman"/>
          <w:b w:val="false"/>
          <w:i w:val="false"/>
          <w:color w:val="000000"/>
          <w:sz w:val="28"/>
        </w:rPr>
        <w:t>
      106. "Қазақстан Республикасы Ауыл шаруашылығы министрлігі Агроөнеркәсіптік кешендегі мемлекеттік инспекция комитетінің Жаңаарқа аудандық аумақтық инспекциясы" мемлекеттік мекемесі.</w:t>
      </w:r>
    </w:p>
    <w:bookmarkEnd w:id="340"/>
    <w:bookmarkStart w:name="z324" w:id="341"/>
    <w:p>
      <w:pPr>
        <w:spacing w:after="0"/>
        <w:ind w:left="0"/>
        <w:jc w:val="both"/>
      </w:pPr>
      <w:r>
        <w:rPr>
          <w:rFonts w:ascii="Times New Roman"/>
          <w:b w:val="false"/>
          <w:i w:val="false"/>
          <w:color w:val="000000"/>
          <w:sz w:val="28"/>
        </w:rPr>
        <w:t>
      107. "Қазақстан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 мемлекеттік мекемесі.</w:t>
      </w:r>
    </w:p>
    <w:bookmarkEnd w:id="341"/>
    <w:bookmarkStart w:name="z325" w:id="342"/>
    <w:p>
      <w:pPr>
        <w:spacing w:after="0"/>
        <w:ind w:left="0"/>
        <w:jc w:val="both"/>
      </w:pPr>
      <w:r>
        <w:rPr>
          <w:rFonts w:ascii="Times New Roman"/>
          <w:b w:val="false"/>
          <w:i w:val="false"/>
          <w:color w:val="000000"/>
          <w:sz w:val="28"/>
        </w:rPr>
        <w:t>
      108. "Қазақстан Республикасы Ауыл шаруашылығы министрлігі Агроөнеркәсіптік кешендегі мемлекеттік инспекция комитетінің Нұра аудандық аумақтық инспекциясы" мемлекеттік мекемесі.</w:t>
      </w:r>
    </w:p>
    <w:bookmarkEnd w:id="342"/>
    <w:bookmarkStart w:name="z326" w:id="343"/>
    <w:p>
      <w:pPr>
        <w:spacing w:after="0"/>
        <w:ind w:left="0"/>
        <w:jc w:val="both"/>
      </w:pPr>
      <w:r>
        <w:rPr>
          <w:rFonts w:ascii="Times New Roman"/>
          <w:b w:val="false"/>
          <w:i w:val="false"/>
          <w:color w:val="000000"/>
          <w:sz w:val="28"/>
        </w:rPr>
        <w:t>
      109. "Қазақстан Республикасы Ауыл шаруашылығы министрлігі Агроөнеркәсіптік кешендегі мемлекеттік инспекция комитетінің Осакаров аудандық аумақтық инспекциясы" мемлекеттік мекемесі.</w:t>
      </w:r>
    </w:p>
    <w:bookmarkEnd w:id="343"/>
    <w:bookmarkStart w:name="z327" w:id="344"/>
    <w:p>
      <w:pPr>
        <w:spacing w:after="0"/>
        <w:ind w:left="0"/>
        <w:jc w:val="both"/>
      </w:pPr>
      <w:r>
        <w:rPr>
          <w:rFonts w:ascii="Times New Roman"/>
          <w:b w:val="false"/>
          <w:i w:val="false"/>
          <w:color w:val="000000"/>
          <w:sz w:val="28"/>
        </w:rPr>
        <w:t>
      110. "Қазақстан Республикасы Ауыл шаруашылығы министрлігі Агроөнеркәсіптік кешендегі мемлекеттік инспекция комитетінің Ұлытау аудандық аумақтық инспекциясы" мемлекеттік мекемесі.</w:t>
      </w:r>
    </w:p>
    <w:bookmarkEnd w:id="344"/>
    <w:bookmarkStart w:name="z328" w:id="345"/>
    <w:p>
      <w:pPr>
        <w:spacing w:after="0"/>
        <w:ind w:left="0"/>
        <w:jc w:val="both"/>
      </w:pPr>
      <w:r>
        <w:rPr>
          <w:rFonts w:ascii="Times New Roman"/>
          <w:b w:val="false"/>
          <w:i w:val="false"/>
          <w:color w:val="000000"/>
          <w:sz w:val="28"/>
        </w:rPr>
        <w:t>
      111. "Қазақстан Республикасы Ауыл шаруашылығы министрлігі Агроөнеркәсіптік кешендегі мемлекеттік инспекция комитетінің Шет аудандық аумақтық инспекциясы" мемлекеттік мекемесі.</w:t>
      </w:r>
    </w:p>
    <w:bookmarkEnd w:id="345"/>
    <w:bookmarkStart w:name="z329" w:id="346"/>
    <w:p>
      <w:pPr>
        <w:spacing w:after="0"/>
        <w:ind w:left="0"/>
        <w:jc w:val="both"/>
      </w:pPr>
      <w:r>
        <w:rPr>
          <w:rFonts w:ascii="Times New Roman"/>
          <w:b w:val="false"/>
          <w:i w:val="false"/>
          <w:color w:val="000000"/>
          <w:sz w:val="28"/>
        </w:rPr>
        <w:t>
      112. "Қазақстан Республикасы Ауыл шаруашылығы министрлігі Агроөнеркәсіптік кешендегі мемлекеттік инспекция комитетінің Ұлытау облыстық аумақтық инспекциясы" мемлекеттік мекемесі.</w:t>
      </w:r>
    </w:p>
    <w:bookmarkEnd w:id="346"/>
    <w:bookmarkStart w:name="z330" w:id="347"/>
    <w:p>
      <w:pPr>
        <w:spacing w:after="0"/>
        <w:ind w:left="0"/>
        <w:jc w:val="both"/>
      </w:pPr>
      <w:r>
        <w:rPr>
          <w:rFonts w:ascii="Times New Roman"/>
          <w:b w:val="false"/>
          <w:i w:val="false"/>
          <w:color w:val="000000"/>
          <w:sz w:val="28"/>
        </w:rPr>
        <w:t>
      113. "Қазақстан Республикасы Ауыл шаруашылығы министрлігі Агроөнеркәсіптік кешендегі мемлекеттік инспекция комитетінің Қарағанды қалалық аумақтық инспекциясы" мемлекеттік мекемесі.</w:t>
      </w:r>
    </w:p>
    <w:bookmarkEnd w:id="347"/>
    <w:bookmarkStart w:name="z331" w:id="348"/>
    <w:p>
      <w:pPr>
        <w:spacing w:after="0"/>
        <w:ind w:left="0"/>
        <w:jc w:val="both"/>
      </w:pPr>
      <w:r>
        <w:rPr>
          <w:rFonts w:ascii="Times New Roman"/>
          <w:b w:val="false"/>
          <w:i w:val="false"/>
          <w:color w:val="000000"/>
          <w:sz w:val="28"/>
        </w:rPr>
        <w:t>
      114.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w:t>
      </w:r>
    </w:p>
    <w:bookmarkEnd w:id="348"/>
    <w:bookmarkStart w:name="z332" w:id="349"/>
    <w:p>
      <w:pPr>
        <w:spacing w:after="0"/>
        <w:ind w:left="0"/>
        <w:jc w:val="both"/>
      </w:pPr>
      <w:r>
        <w:rPr>
          <w:rFonts w:ascii="Times New Roman"/>
          <w:b w:val="false"/>
          <w:i w:val="false"/>
          <w:color w:val="000000"/>
          <w:sz w:val="28"/>
        </w:rPr>
        <w:t>
      115. "Қазақстан Республикасы Ауыл шаруашылығы министрлігі Агроөнеркәсіптік кешендегі мемлекеттік инспекция комитетінің Алтынсарин аудандық аумақтық инспекциясы" мемлекеттік мекемесі.</w:t>
      </w:r>
    </w:p>
    <w:bookmarkEnd w:id="349"/>
    <w:bookmarkStart w:name="z333" w:id="350"/>
    <w:p>
      <w:pPr>
        <w:spacing w:after="0"/>
        <w:ind w:left="0"/>
        <w:jc w:val="both"/>
      </w:pPr>
      <w:r>
        <w:rPr>
          <w:rFonts w:ascii="Times New Roman"/>
          <w:b w:val="false"/>
          <w:i w:val="false"/>
          <w:color w:val="000000"/>
          <w:sz w:val="28"/>
        </w:rPr>
        <w:t>
      116. "Қазақстан Республикасы Ауыл шаруашылығы министрлігі Агроөнеркәсіптік кешендегі мемлекеттік инспекция комитетінің Амангелді аудандық аумақтық инспекциясы" мемлекеттік мекемесі.</w:t>
      </w:r>
    </w:p>
    <w:bookmarkEnd w:id="350"/>
    <w:bookmarkStart w:name="z334" w:id="351"/>
    <w:p>
      <w:pPr>
        <w:spacing w:after="0"/>
        <w:ind w:left="0"/>
        <w:jc w:val="both"/>
      </w:pPr>
      <w:r>
        <w:rPr>
          <w:rFonts w:ascii="Times New Roman"/>
          <w:b w:val="false"/>
          <w:i w:val="false"/>
          <w:color w:val="000000"/>
          <w:sz w:val="28"/>
        </w:rPr>
        <w:t>
      117. "Қазақстан Республикасы Ауыл шаруашылығы министрлігі Агроөнеркәсіптік кешендегі мемлекеттік инспекция комитетінің Әулиекөл аудандық аумақтық инспекциясы" мемлекеттік мекемесі.</w:t>
      </w:r>
    </w:p>
    <w:bookmarkEnd w:id="351"/>
    <w:bookmarkStart w:name="z335" w:id="352"/>
    <w:p>
      <w:pPr>
        <w:spacing w:after="0"/>
        <w:ind w:left="0"/>
        <w:jc w:val="both"/>
      </w:pPr>
      <w:r>
        <w:rPr>
          <w:rFonts w:ascii="Times New Roman"/>
          <w:b w:val="false"/>
          <w:i w:val="false"/>
          <w:color w:val="000000"/>
          <w:sz w:val="28"/>
        </w:rPr>
        <w:t>
      118. "Қазақстан Республикасы Ауыл шаруашылығы министрлігі Агроөнеркәсіптік кешендегі мемлекеттік инспекция комитетінің Денисов аудандық аумақтық инспекциясы" мемлекеттік мекемесі.</w:t>
      </w:r>
    </w:p>
    <w:bookmarkEnd w:id="352"/>
    <w:bookmarkStart w:name="z336" w:id="353"/>
    <w:p>
      <w:pPr>
        <w:spacing w:after="0"/>
        <w:ind w:left="0"/>
        <w:jc w:val="both"/>
      </w:pPr>
      <w:r>
        <w:rPr>
          <w:rFonts w:ascii="Times New Roman"/>
          <w:b w:val="false"/>
          <w:i w:val="false"/>
          <w:color w:val="000000"/>
          <w:sz w:val="28"/>
        </w:rPr>
        <w:t>
      119. "Қазақстан Республикасы Ауыл шаруашылығы министрлігі Агроөнеркәсіптік кешендегі мемлекеттік инспекция комитетінің Жангелдин аудандық аумақтық инспекциясы" мемлекеттік мекемесі.</w:t>
      </w:r>
    </w:p>
    <w:bookmarkEnd w:id="353"/>
    <w:bookmarkStart w:name="z337" w:id="354"/>
    <w:p>
      <w:pPr>
        <w:spacing w:after="0"/>
        <w:ind w:left="0"/>
        <w:jc w:val="both"/>
      </w:pPr>
      <w:r>
        <w:rPr>
          <w:rFonts w:ascii="Times New Roman"/>
          <w:b w:val="false"/>
          <w:i w:val="false"/>
          <w:color w:val="000000"/>
          <w:sz w:val="28"/>
        </w:rPr>
        <w:t>
      120. "Қазақстан Республикасы Ауыл шаруашылығы министрлігі Агроөнеркәсіптік кешендегі мемлекеттік инспекция комитетінің Жітіқара аудандық аумақтық инспекциясы" мемлекеттік мекемесі.</w:t>
      </w:r>
    </w:p>
    <w:bookmarkEnd w:id="354"/>
    <w:bookmarkStart w:name="z338" w:id="355"/>
    <w:p>
      <w:pPr>
        <w:spacing w:after="0"/>
        <w:ind w:left="0"/>
        <w:jc w:val="both"/>
      </w:pPr>
      <w:r>
        <w:rPr>
          <w:rFonts w:ascii="Times New Roman"/>
          <w:b w:val="false"/>
          <w:i w:val="false"/>
          <w:color w:val="000000"/>
          <w:sz w:val="28"/>
        </w:rPr>
        <w:t>
      121. "Қазақстан Республикасы Ауыл шаруашылығы министрлігі Агроөнеркәсіптік кешендегі мемлекеттік инспекция комитетінің Қамысты аудандық аумақтық инспекциясы" мемлекеттік мекемесі.</w:t>
      </w:r>
    </w:p>
    <w:bookmarkEnd w:id="355"/>
    <w:bookmarkStart w:name="z339" w:id="356"/>
    <w:p>
      <w:pPr>
        <w:spacing w:after="0"/>
        <w:ind w:left="0"/>
        <w:jc w:val="both"/>
      </w:pPr>
      <w:r>
        <w:rPr>
          <w:rFonts w:ascii="Times New Roman"/>
          <w:b w:val="false"/>
          <w:i w:val="false"/>
          <w:color w:val="000000"/>
          <w:sz w:val="28"/>
        </w:rPr>
        <w:t>
      122. "Қазақстан Республикасы Ауыл шаруашылығы министрлігі Агроөнеркәсіптік кешендегі мемлекеттік инспекция комитетінің Қарабалық аудандық аумақтық инспекциясы" мемлекеттік мекемесі.</w:t>
      </w:r>
    </w:p>
    <w:bookmarkEnd w:id="356"/>
    <w:bookmarkStart w:name="z340" w:id="357"/>
    <w:p>
      <w:pPr>
        <w:spacing w:after="0"/>
        <w:ind w:left="0"/>
        <w:jc w:val="both"/>
      </w:pPr>
      <w:r>
        <w:rPr>
          <w:rFonts w:ascii="Times New Roman"/>
          <w:b w:val="false"/>
          <w:i w:val="false"/>
          <w:color w:val="000000"/>
          <w:sz w:val="28"/>
        </w:rPr>
        <w:t>
      123. "Қазақстан Республикасы Ауыл шаруашылығы министрлігі Агроөнеркәсіптік кешендегі мемлекеттік инспекция комитетінің Қарасу аудандық аумақтық инспекциясы" мемлекеттік мекемесі.</w:t>
      </w:r>
    </w:p>
    <w:bookmarkEnd w:id="357"/>
    <w:bookmarkStart w:name="z341" w:id="358"/>
    <w:p>
      <w:pPr>
        <w:spacing w:after="0"/>
        <w:ind w:left="0"/>
        <w:jc w:val="both"/>
      </w:pPr>
      <w:r>
        <w:rPr>
          <w:rFonts w:ascii="Times New Roman"/>
          <w:b w:val="false"/>
          <w:i w:val="false"/>
          <w:color w:val="000000"/>
          <w:sz w:val="28"/>
        </w:rPr>
        <w:t>
      124. "Қазақстан Республикасы Ауыл шаруашылығы министрлігі Агроөнеркәсіптік кешендегі мемлекеттік инспекция комитетінің Қостанай аудандық аумақтық инспекциясы" мемлекеттік мекемесі.</w:t>
      </w:r>
    </w:p>
    <w:bookmarkEnd w:id="358"/>
    <w:bookmarkStart w:name="z342" w:id="359"/>
    <w:p>
      <w:pPr>
        <w:spacing w:after="0"/>
        <w:ind w:left="0"/>
        <w:jc w:val="both"/>
      </w:pPr>
      <w:r>
        <w:rPr>
          <w:rFonts w:ascii="Times New Roman"/>
          <w:b w:val="false"/>
          <w:i w:val="false"/>
          <w:color w:val="000000"/>
          <w:sz w:val="28"/>
        </w:rPr>
        <w:t>
      125. "Қазақстан Республикасы Ауыл шаруашылығы министрлігі Агроөнеркәсіптік кешендегі мемлекеттік инспекция комитетінің Меңдіқара аудандық аумақтық инспекциясы" мемлекеттік мекемесі.</w:t>
      </w:r>
    </w:p>
    <w:bookmarkEnd w:id="359"/>
    <w:bookmarkStart w:name="z343" w:id="360"/>
    <w:p>
      <w:pPr>
        <w:spacing w:after="0"/>
        <w:ind w:left="0"/>
        <w:jc w:val="both"/>
      </w:pPr>
      <w:r>
        <w:rPr>
          <w:rFonts w:ascii="Times New Roman"/>
          <w:b w:val="false"/>
          <w:i w:val="false"/>
          <w:color w:val="000000"/>
          <w:sz w:val="28"/>
        </w:rPr>
        <w:t>
      126. "Қазақстан Республикасы Ауыл шаруашылығы министрлігі Агроөнеркәсіптік кешендегі мемлекеттік инспекция комитетінің Науырзым аудандық аумақтық инспекциясы" мемлекеттік мекемесі.</w:t>
      </w:r>
    </w:p>
    <w:bookmarkEnd w:id="360"/>
    <w:bookmarkStart w:name="z344" w:id="361"/>
    <w:p>
      <w:pPr>
        <w:spacing w:after="0"/>
        <w:ind w:left="0"/>
        <w:jc w:val="both"/>
      </w:pPr>
      <w:r>
        <w:rPr>
          <w:rFonts w:ascii="Times New Roman"/>
          <w:b w:val="false"/>
          <w:i w:val="false"/>
          <w:color w:val="000000"/>
          <w:sz w:val="28"/>
        </w:rPr>
        <w:t>
      127. "Қазақстан Республикасы Ауыл шаруашылығы министрлігі Агроөнеркәсіптік кешендегі мемлекеттік инспекция комитетінің Сарыкөл аудандық аумақтық инспекциясы" мемлекеттік мекемесі.</w:t>
      </w:r>
    </w:p>
    <w:bookmarkEnd w:id="361"/>
    <w:bookmarkStart w:name="z345" w:id="362"/>
    <w:p>
      <w:pPr>
        <w:spacing w:after="0"/>
        <w:ind w:left="0"/>
        <w:jc w:val="both"/>
      </w:pPr>
      <w:r>
        <w:rPr>
          <w:rFonts w:ascii="Times New Roman"/>
          <w:b w:val="false"/>
          <w:i w:val="false"/>
          <w:color w:val="000000"/>
          <w:sz w:val="28"/>
        </w:rPr>
        <w:t>
      128. "Қазақстан Республикасы Ауыл шаруашылығы министрлігі Агроөнеркәсіптік кешендегі мемлекеттік инспекция комитетінің Бейімбет Майлин ауданының аумақтық инспекциясы" мемлекеттік мекемесі.</w:t>
      </w:r>
    </w:p>
    <w:bookmarkEnd w:id="362"/>
    <w:bookmarkStart w:name="z346" w:id="363"/>
    <w:p>
      <w:pPr>
        <w:spacing w:after="0"/>
        <w:ind w:left="0"/>
        <w:jc w:val="both"/>
      </w:pPr>
      <w:r>
        <w:rPr>
          <w:rFonts w:ascii="Times New Roman"/>
          <w:b w:val="false"/>
          <w:i w:val="false"/>
          <w:color w:val="000000"/>
          <w:sz w:val="28"/>
        </w:rPr>
        <w:t>
      129. "Қазақстан Республикасы Ауыл шаруашылығы министрлігі Агроөнеркәсіптік кешендегі мемлекеттік инспекция комитетінің Ұзынкөл аудандық аумақтық инспекциясы" мемлекеттік мекемесі.</w:t>
      </w:r>
    </w:p>
    <w:bookmarkEnd w:id="363"/>
    <w:bookmarkStart w:name="z347" w:id="364"/>
    <w:p>
      <w:pPr>
        <w:spacing w:after="0"/>
        <w:ind w:left="0"/>
        <w:jc w:val="both"/>
      </w:pPr>
      <w:r>
        <w:rPr>
          <w:rFonts w:ascii="Times New Roman"/>
          <w:b w:val="false"/>
          <w:i w:val="false"/>
          <w:color w:val="000000"/>
          <w:sz w:val="28"/>
        </w:rPr>
        <w:t>
      130. "Қазақстан Республикасы Ауыл шаруашылығы министрлігі Агроөнеркәсіптік кешендегі мемлекеттік инспекция комитетінің Федоров аудандық аумақтық инспекциясы" мемлекеттік мекемесі.</w:t>
      </w:r>
    </w:p>
    <w:bookmarkEnd w:id="364"/>
    <w:bookmarkStart w:name="z348" w:id="365"/>
    <w:p>
      <w:pPr>
        <w:spacing w:after="0"/>
        <w:ind w:left="0"/>
        <w:jc w:val="both"/>
      </w:pPr>
      <w:r>
        <w:rPr>
          <w:rFonts w:ascii="Times New Roman"/>
          <w:b w:val="false"/>
          <w:i w:val="false"/>
          <w:color w:val="000000"/>
          <w:sz w:val="28"/>
        </w:rPr>
        <w:t>
      131. "Қазақстан Республикасы Ауыл шаруашылығы министрлігі Агроөнеркәсіптік кешендегі мемлекеттік инспекция комитетінің Арқалық қалалық аумақтық инспекциясы" мемлекеттік мекемесі.</w:t>
      </w:r>
    </w:p>
    <w:bookmarkEnd w:id="365"/>
    <w:bookmarkStart w:name="z349" w:id="366"/>
    <w:p>
      <w:pPr>
        <w:spacing w:after="0"/>
        <w:ind w:left="0"/>
        <w:jc w:val="both"/>
      </w:pPr>
      <w:r>
        <w:rPr>
          <w:rFonts w:ascii="Times New Roman"/>
          <w:b w:val="false"/>
          <w:i w:val="false"/>
          <w:color w:val="000000"/>
          <w:sz w:val="28"/>
        </w:rPr>
        <w:t>
      132. "Қазақстан Республикасы Ауыл шаруашылығы министрлігі Агроөнеркәсіптік кешендегі мемлекеттік инспекция комитетінің Қостанай қалалық аумақтық инспекциясы" мемлекеттік мекемесі.</w:t>
      </w:r>
    </w:p>
    <w:bookmarkEnd w:id="366"/>
    <w:p>
      <w:pPr>
        <w:spacing w:after="0"/>
        <w:ind w:left="0"/>
        <w:jc w:val="both"/>
      </w:pPr>
      <w:r>
        <w:rPr>
          <w:rFonts w:ascii="Times New Roman"/>
          <w:b w:val="false"/>
          <w:i w:val="false"/>
          <w:color w:val="000000"/>
          <w:sz w:val="28"/>
        </w:rPr>
        <w:t>
      132-1. "Қазақстан Республикасы Ауыл шаруашылығы министрлігі Агроөнеркәсіптік кешендегі мемлекеттік инспекция комитетінің Петропавл қалалық аумақтық инспекциясы" мемлекеттік мекемесі.</w:t>
      </w:r>
    </w:p>
    <w:p>
      <w:pPr>
        <w:spacing w:after="0"/>
        <w:ind w:left="0"/>
        <w:jc w:val="both"/>
      </w:pPr>
      <w:r>
        <w:rPr>
          <w:rFonts w:ascii="Times New Roman"/>
          <w:b w:val="false"/>
          <w:i w:val="false"/>
          <w:color w:val="000000"/>
          <w:sz w:val="28"/>
        </w:rPr>
        <w:t>
      132-2. "Қазақстан Республикасы Ауыл шаруашылығы министрлігі Агроөнеркәсіптік кешендегі мемлекеттік инспекция комитетінің Ақсуат ауданының аумақтық инспекциясы" мемлекеттік мекемесі.</w:t>
      </w:r>
    </w:p>
    <w:bookmarkStart w:name="z350" w:id="367"/>
    <w:p>
      <w:pPr>
        <w:spacing w:after="0"/>
        <w:ind w:left="0"/>
        <w:jc w:val="both"/>
      </w:pPr>
      <w:r>
        <w:rPr>
          <w:rFonts w:ascii="Times New Roman"/>
          <w:b w:val="false"/>
          <w:i w:val="false"/>
          <w:color w:val="000000"/>
          <w:sz w:val="28"/>
        </w:rPr>
        <w:t>
      133.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w:t>
      </w:r>
    </w:p>
    <w:bookmarkEnd w:id="367"/>
    <w:bookmarkStart w:name="z351" w:id="368"/>
    <w:p>
      <w:pPr>
        <w:spacing w:after="0"/>
        <w:ind w:left="0"/>
        <w:jc w:val="both"/>
      </w:pPr>
      <w:r>
        <w:rPr>
          <w:rFonts w:ascii="Times New Roman"/>
          <w:b w:val="false"/>
          <w:i w:val="false"/>
          <w:color w:val="000000"/>
          <w:sz w:val="28"/>
        </w:rPr>
        <w:t>
      134. "Қазақстан Республикасы Ауыл шаруашылығы министрлігі Агроөнеркәсіптік кешендегі мемлекеттік инспекция комитетінің Арал аудандық аумақтық инспекциясы" мемлекеттік мекемесі.</w:t>
      </w:r>
    </w:p>
    <w:bookmarkEnd w:id="368"/>
    <w:bookmarkStart w:name="z352" w:id="369"/>
    <w:p>
      <w:pPr>
        <w:spacing w:after="0"/>
        <w:ind w:left="0"/>
        <w:jc w:val="both"/>
      </w:pPr>
      <w:r>
        <w:rPr>
          <w:rFonts w:ascii="Times New Roman"/>
          <w:b w:val="false"/>
          <w:i w:val="false"/>
          <w:color w:val="000000"/>
          <w:sz w:val="28"/>
        </w:rPr>
        <w:t>
      135. "Қазақстан Республикасы Ауыл шаруашылығы министрлігі Агроөнеркәсіптік кешендегі мемлекеттік инспекция комитетінің Жалағаш аудандық аумақтық инспекциясы" мемлекеттік мекемесі.</w:t>
      </w:r>
    </w:p>
    <w:bookmarkEnd w:id="369"/>
    <w:bookmarkStart w:name="z353" w:id="370"/>
    <w:p>
      <w:pPr>
        <w:spacing w:after="0"/>
        <w:ind w:left="0"/>
        <w:jc w:val="both"/>
      </w:pPr>
      <w:r>
        <w:rPr>
          <w:rFonts w:ascii="Times New Roman"/>
          <w:b w:val="false"/>
          <w:i w:val="false"/>
          <w:color w:val="000000"/>
          <w:sz w:val="28"/>
        </w:rPr>
        <w:t>
      136. "Қазақстан Республикасы Ауыл шаруашылығы министрлігі Агроөнеркәсіптік кешендегі мемлекеттік инспекция комитетінің Жаңақорған аудандық аумақтық инспекциясы" мемлекеттік мекемесі.</w:t>
      </w:r>
    </w:p>
    <w:bookmarkEnd w:id="370"/>
    <w:bookmarkStart w:name="z354" w:id="371"/>
    <w:p>
      <w:pPr>
        <w:spacing w:after="0"/>
        <w:ind w:left="0"/>
        <w:jc w:val="both"/>
      </w:pPr>
      <w:r>
        <w:rPr>
          <w:rFonts w:ascii="Times New Roman"/>
          <w:b w:val="false"/>
          <w:i w:val="false"/>
          <w:color w:val="000000"/>
          <w:sz w:val="28"/>
        </w:rPr>
        <w:t>
      137. "Қазақстан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 мемлекеттік мекемесі.</w:t>
      </w:r>
    </w:p>
    <w:bookmarkEnd w:id="371"/>
    <w:bookmarkStart w:name="z355" w:id="372"/>
    <w:p>
      <w:pPr>
        <w:spacing w:after="0"/>
        <w:ind w:left="0"/>
        <w:jc w:val="both"/>
      </w:pPr>
      <w:r>
        <w:rPr>
          <w:rFonts w:ascii="Times New Roman"/>
          <w:b w:val="false"/>
          <w:i w:val="false"/>
          <w:color w:val="000000"/>
          <w:sz w:val="28"/>
        </w:rPr>
        <w:t>
      138. "Қазақстан Республикасы Ауыл шаруашылығы министрлігі Агроөнеркәсіптік кешендегі мемлекеттік инспекция комитетінің Қармақшы аудандық аумақтық инспекциясы" мемлекеттік мекемесі.</w:t>
      </w:r>
    </w:p>
    <w:bookmarkEnd w:id="372"/>
    <w:bookmarkStart w:name="z356" w:id="373"/>
    <w:p>
      <w:pPr>
        <w:spacing w:after="0"/>
        <w:ind w:left="0"/>
        <w:jc w:val="both"/>
      </w:pPr>
      <w:r>
        <w:rPr>
          <w:rFonts w:ascii="Times New Roman"/>
          <w:b w:val="false"/>
          <w:i w:val="false"/>
          <w:color w:val="000000"/>
          <w:sz w:val="28"/>
        </w:rPr>
        <w:t>
      139. "Қазақстан Республикасы Ауыл шаруашылығы министрлігі Агроөнеркәсіптік кешендегі мемлекеттік инспекция комитетінің Сырдария аудандық аумақтық инспекциясы" мемлекеттік мекемесі.</w:t>
      </w:r>
    </w:p>
    <w:bookmarkEnd w:id="373"/>
    <w:bookmarkStart w:name="z357" w:id="374"/>
    <w:p>
      <w:pPr>
        <w:spacing w:after="0"/>
        <w:ind w:left="0"/>
        <w:jc w:val="both"/>
      </w:pPr>
      <w:r>
        <w:rPr>
          <w:rFonts w:ascii="Times New Roman"/>
          <w:b w:val="false"/>
          <w:i w:val="false"/>
          <w:color w:val="000000"/>
          <w:sz w:val="28"/>
        </w:rPr>
        <w:t>
      140. "Қазақстан Республикасы Ауыл шаруашылығы министрлігі Агроөнеркәсіптік кешендегі мемлекеттік инспекция комитетінің Шиелі аудандық аумақтық инспекциясы" мемлекеттік мекемесі.</w:t>
      </w:r>
    </w:p>
    <w:bookmarkEnd w:id="374"/>
    <w:bookmarkStart w:name="z358" w:id="375"/>
    <w:p>
      <w:pPr>
        <w:spacing w:after="0"/>
        <w:ind w:left="0"/>
        <w:jc w:val="both"/>
      </w:pPr>
      <w:r>
        <w:rPr>
          <w:rFonts w:ascii="Times New Roman"/>
          <w:b w:val="false"/>
          <w:i w:val="false"/>
          <w:color w:val="000000"/>
          <w:sz w:val="28"/>
        </w:rPr>
        <w:t>
      141. "Қазақстан Республикасы Ауыл шаруашылығы министрлігі Агроөнеркәсіптік кешендегі мемлекеттік инспекция комитетінің Қызылорда қалалық аумақтық инспекциясы" мемлекеттік мекемесі.</w:t>
      </w:r>
    </w:p>
    <w:bookmarkEnd w:id="375"/>
    <w:bookmarkStart w:name="z359" w:id="376"/>
    <w:p>
      <w:pPr>
        <w:spacing w:after="0"/>
        <w:ind w:left="0"/>
        <w:jc w:val="both"/>
      </w:pPr>
      <w:r>
        <w:rPr>
          <w:rFonts w:ascii="Times New Roman"/>
          <w:b w:val="false"/>
          <w:i w:val="false"/>
          <w:color w:val="000000"/>
          <w:sz w:val="28"/>
        </w:rPr>
        <w:t>
      142.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мемлекеттік мекемесі.</w:t>
      </w:r>
    </w:p>
    <w:bookmarkEnd w:id="376"/>
    <w:bookmarkStart w:name="z360" w:id="377"/>
    <w:p>
      <w:pPr>
        <w:spacing w:after="0"/>
        <w:ind w:left="0"/>
        <w:jc w:val="both"/>
      </w:pPr>
      <w:r>
        <w:rPr>
          <w:rFonts w:ascii="Times New Roman"/>
          <w:b w:val="false"/>
          <w:i w:val="false"/>
          <w:color w:val="000000"/>
          <w:sz w:val="28"/>
        </w:rPr>
        <w:t>
      143. "Қазақстан Республикасы Ауыл шаруашылығы министрлігі Агроөнеркәсіптік кешендегі мемлекеттік инспекция комитетінің Маңғыстау аудандық аумақтық инспекциясы" мемлекеттік мекемесі.</w:t>
      </w:r>
    </w:p>
    <w:bookmarkEnd w:id="377"/>
    <w:bookmarkStart w:name="z361" w:id="378"/>
    <w:p>
      <w:pPr>
        <w:spacing w:after="0"/>
        <w:ind w:left="0"/>
        <w:jc w:val="both"/>
      </w:pPr>
      <w:r>
        <w:rPr>
          <w:rFonts w:ascii="Times New Roman"/>
          <w:b w:val="false"/>
          <w:i w:val="false"/>
          <w:color w:val="000000"/>
          <w:sz w:val="28"/>
        </w:rPr>
        <w:t>
      144. "Қазақстан Республикасы Ауыл шаруашылығы министрлігі Агроөнеркәсіптік кешендегі мемлекеттік инспекция комитетінің Бейнеу аудандық аумақтық инспекциясы" мемлекеттік мекемесі.</w:t>
      </w:r>
    </w:p>
    <w:bookmarkEnd w:id="378"/>
    <w:bookmarkStart w:name="z362" w:id="379"/>
    <w:p>
      <w:pPr>
        <w:spacing w:after="0"/>
        <w:ind w:left="0"/>
        <w:jc w:val="both"/>
      </w:pPr>
      <w:r>
        <w:rPr>
          <w:rFonts w:ascii="Times New Roman"/>
          <w:b w:val="false"/>
          <w:i w:val="false"/>
          <w:color w:val="000000"/>
          <w:sz w:val="28"/>
        </w:rPr>
        <w:t>
      145. "Қазақстан Республикасы Ауыл шаруашылығы министрлігі Агроөнеркәсіптік кешендегі мемлекеттік инспекция комитетінің Жаңаөзен қалалық аумақтық инспекциясы" мемлекеттік мекемесі.</w:t>
      </w:r>
    </w:p>
    <w:bookmarkEnd w:id="379"/>
    <w:bookmarkStart w:name="z363" w:id="380"/>
    <w:p>
      <w:pPr>
        <w:spacing w:after="0"/>
        <w:ind w:left="0"/>
        <w:jc w:val="both"/>
      </w:pPr>
      <w:r>
        <w:rPr>
          <w:rFonts w:ascii="Times New Roman"/>
          <w:b w:val="false"/>
          <w:i w:val="false"/>
          <w:color w:val="000000"/>
          <w:sz w:val="28"/>
        </w:rPr>
        <w:t>
      146. "Қазақстан Республикасы Ауыл шаруашылығы министрлігі Агроөнеркәсіптік кешендегі мемлекеттік инспекция комитетінің Ақтау қалалық аумақтық инспекциясы" мемлекеттік мекемесі.</w:t>
      </w:r>
    </w:p>
    <w:bookmarkEnd w:id="380"/>
    <w:bookmarkStart w:name="z364" w:id="381"/>
    <w:p>
      <w:pPr>
        <w:spacing w:after="0"/>
        <w:ind w:left="0"/>
        <w:jc w:val="both"/>
      </w:pPr>
      <w:r>
        <w:rPr>
          <w:rFonts w:ascii="Times New Roman"/>
          <w:b w:val="false"/>
          <w:i w:val="false"/>
          <w:color w:val="000000"/>
          <w:sz w:val="28"/>
        </w:rPr>
        <w:t>
      147.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мекемесі.</w:t>
      </w:r>
    </w:p>
    <w:bookmarkEnd w:id="381"/>
    <w:bookmarkStart w:name="z365" w:id="382"/>
    <w:p>
      <w:pPr>
        <w:spacing w:after="0"/>
        <w:ind w:left="0"/>
        <w:jc w:val="both"/>
      </w:pPr>
      <w:r>
        <w:rPr>
          <w:rFonts w:ascii="Times New Roman"/>
          <w:b w:val="false"/>
          <w:i w:val="false"/>
          <w:color w:val="000000"/>
          <w:sz w:val="28"/>
        </w:rPr>
        <w:t>
      148.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 мемлекеттік мекемесі.</w:t>
      </w:r>
    </w:p>
    <w:bookmarkEnd w:id="382"/>
    <w:bookmarkStart w:name="z366" w:id="383"/>
    <w:p>
      <w:pPr>
        <w:spacing w:after="0"/>
        <w:ind w:left="0"/>
        <w:jc w:val="both"/>
      </w:pPr>
      <w:r>
        <w:rPr>
          <w:rFonts w:ascii="Times New Roman"/>
          <w:b w:val="false"/>
          <w:i w:val="false"/>
          <w:color w:val="000000"/>
          <w:sz w:val="28"/>
        </w:rPr>
        <w:t>
      149. "Қазақстан Республикасы Ауыл шаруашылығы министрлігі Агроөнеркәсіптік кешендегі мемлекеттік инспекция комитетінің Баянауыл аудандық аумақтық инспекциясы" мемлекеттік мекемесі.</w:t>
      </w:r>
    </w:p>
    <w:bookmarkEnd w:id="383"/>
    <w:bookmarkStart w:name="z367" w:id="384"/>
    <w:p>
      <w:pPr>
        <w:spacing w:after="0"/>
        <w:ind w:left="0"/>
        <w:jc w:val="both"/>
      </w:pPr>
      <w:r>
        <w:rPr>
          <w:rFonts w:ascii="Times New Roman"/>
          <w:b w:val="false"/>
          <w:i w:val="false"/>
          <w:color w:val="000000"/>
          <w:sz w:val="28"/>
        </w:rPr>
        <w:t>
      150. "Қазақстан Республикасы Ауыл шаруашылығы министрлігі Агроөнеркәсіптік кешендегі мемлекеттік инспекция комитетінің Железин аудандық аумақтық инспекциясы" мемлекеттік мекемесі.</w:t>
      </w:r>
    </w:p>
    <w:bookmarkEnd w:id="384"/>
    <w:bookmarkStart w:name="z368" w:id="385"/>
    <w:p>
      <w:pPr>
        <w:spacing w:after="0"/>
        <w:ind w:left="0"/>
        <w:jc w:val="both"/>
      </w:pPr>
      <w:r>
        <w:rPr>
          <w:rFonts w:ascii="Times New Roman"/>
          <w:b w:val="false"/>
          <w:i w:val="false"/>
          <w:color w:val="000000"/>
          <w:sz w:val="28"/>
        </w:rPr>
        <w:t>
      151. "Қазақстан Республикасы Ауыл шаруашылығы министрлігі Агроөнеркәсіптік кешендегі мемлекеттік инспекция комитетінің Ертіс аудандық аумақтық инспекциясы" мемлекеттік мекемесі.</w:t>
      </w:r>
    </w:p>
    <w:bookmarkEnd w:id="385"/>
    <w:bookmarkStart w:name="z369" w:id="386"/>
    <w:p>
      <w:pPr>
        <w:spacing w:after="0"/>
        <w:ind w:left="0"/>
        <w:jc w:val="both"/>
      </w:pPr>
      <w:r>
        <w:rPr>
          <w:rFonts w:ascii="Times New Roman"/>
          <w:b w:val="false"/>
          <w:i w:val="false"/>
          <w:color w:val="000000"/>
          <w:sz w:val="28"/>
        </w:rPr>
        <w:t>
      152. "Қазақстан Республикасы Ауыл шаруашылығы министрлігі Агроөнеркәсіптік кешендегі мемлекеттік инспекция комитетінің Жетісу облысы бойынша аумақтық инспекциясы" мемлекеттік мекемесі.</w:t>
      </w:r>
    </w:p>
    <w:bookmarkEnd w:id="386"/>
    <w:bookmarkStart w:name="z370" w:id="387"/>
    <w:p>
      <w:pPr>
        <w:spacing w:after="0"/>
        <w:ind w:left="0"/>
        <w:jc w:val="both"/>
      </w:pPr>
      <w:r>
        <w:rPr>
          <w:rFonts w:ascii="Times New Roman"/>
          <w:b w:val="false"/>
          <w:i w:val="false"/>
          <w:color w:val="000000"/>
          <w:sz w:val="28"/>
        </w:rPr>
        <w:t>
      153. "Қазақстан Республикасы Ауыл шаруашылығы министрлігі Агроөнеркәсіптік кешендегі мемлекеттік инспекция комитетінің Тереңкөл ауданының аумақтық инспекциясы" мемлекеттік мекемесі.</w:t>
      </w:r>
    </w:p>
    <w:bookmarkEnd w:id="387"/>
    <w:bookmarkStart w:name="z371" w:id="388"/>
    <w:p>
      <w:pPr>
        <w:spacing w:after="0"/>
        <w:ind w:left="0"/>
        <w:jc w:val="both"/>
      </w:pPr>
      <w:r>
        <w:rPr>
          <w:rFonts w:ascii="Times New Roman"/>
          <w:b w:val="false"/>
          <w:i w:val="false"/>
          <w:color w:val="000000"/>
          <w:sz w:val="28"/>
        </w:rPr>
        <w:t>
      154. "Қазақстан Республикасы Ауыл шаруашылығы министрлігі Агроөнеркәсіптік кешендегі мемлекеттік инспекция комитетінің Аққулы ауданының аумақтық инспекциясы" мемлекеттік мекемесі.</w:t>
      </w:r>
    </w:p>
    <w:bookmarkEnd w:id="388"/>
    <w:bookmarkStart w:name="z372" w:id="389"/>
    <w:p>
      <w:pPr>
        <w:spacing w:after="0"/>
        <w:ind w:left="0"/>
        <w:jc w:val="both"/>
      </w:pPr>
      <w:r>
        <w:rPr>
          <w:rFonts w:ascii="Times New Roman"/>
          <w:b w:val="false"/>
          <w:i w:val="false"/>
          <w:color w:val="000000"/>
          <w:sz w:val="28"/>
        </w:rPr>
        <w:t>
      155. "Қазақстан Республикасы Ауыл шаруашылығы министрлігі Агроөнеркәсіптік кешендегі мемлекеттік инспекция комитетінің Май аудандық аумақтық инспекциясы" мемлекеттік мекемесі.</w:t>
      </w:r>
    </w:p>
    <w:bookmarkEnd w:id="389"/>
    <w:bookmarkStart w:name="z373" w:id="390"/>
    <w:p>
      <w:pPr>
        <w:spacing w:after="0"/>
        <w:ind w:left="0"/>
        <w:jc w:val="both"/>
      </w:pPr>
      <w:r>
        <w:rPr>
          <w:rFonts w:ascii="Times New Roman"/>
          <w:b w:val="false"/>
          <w:i w:val="false"/>
          <w:color w:val="000000"/>
          <w:sz w:val="28"/>
        </w:rPr>
        <w:t>
      156. "Қазақстан Республикасы Ауыл шаруашылығы министрлігі Агроөнеркәсіптік кешендегі мемлекеттік инспекция комитетінің Павлодар аудандық аумақтық инспекциясы" мемлекеттік мекемесі.</w:t>
      </w:r>
    </w:p>
    <w:bookmarkEnd w:id="390"/>
    <w:bookmarkStart w:name="z374" w:id="391"/>
    <w:p>
      <w:pPr>
        <w:spacing w:after="0"/>
        <w:ind w:left="0"/>
        <w:jc w:val="both"/>
      </w:pPr>
      <w:r>
        <w:rPr>
          <w:rFonts w:ascii="Times New Roman"/>
          <w:b w:val="false"/>
          <w:i w:val="false"/>
          <w:color w:val="000000"/>
          <w:sz w:val="28"/>
        </w:rPr>
        <w:t>
      157. "Қазақстан Республикасы Ауыл шаруашылығы министрлігі Агроөнеркәсіптік кешендегі мемлекеттік инспекция комитетінің Успен аудандық аумақтық инспекциясы" мемлекеттік мекемесі.</w:t>
      </w:r>
    </w:p>
    <w:bookmarkEnd w:id="391"/>
    <w:bookmarkStart w:name="z375" w:id="392"/>
    <w:p>
      <w:pPr>
        <w:spacing w:after="0"/>
        <w:ind w:left="0"/>
        <w:jc w:val="both"/>
      </w:pPr>
      <w:r>
        <w:rPr>
          <w:rFonts w:ascii="Times New Roman"/>
          <w:b w:val="false"/>
          <w:i w:val="false"/>
          <w:color w:val="000000"/>
          <w:sz w:val="28"/>
        </w:rPr>
        <w:t>
      158.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bookmarkEnd w:id="392"/>
    <w:bookmarkStart w:name="z376" w:id="393"/>
    <w:p>
      <w:pPr>
        <w:spacing w:after="0"/>
        <w:ind w:left="0"/>
        <w:jc w:val="both"/>
      </w:pPr>
      <w:r>
        <w:rPr>
          <w:rFonts w:ascii="Times New Roman"/>
          <w:b w:val="false"/>
          <w:i w:val="false"/>
          <w:color w:val="000000"/>
          <w:sz w:val="28"/>
        </w:rPr>
        <w:t>
      159. "Қазақстан Республикасы Ауыл шаруашылығы министрлігі Агроөнеркәсіптік кешендегі мемлекеттік инспекция комитетінің Шарбақты аудандық аумақтық инспекциясы" мемлекеттік мекемесі.</w:t>
      </w:r>
    </w:p>
    <w:bookmarkEnd w:id="393"/>
    <w:bookmarkStart w:name="z377" w:id="394"/>
    <w:p>
      <w:pPr>
        <w:spacing w:after="0"/>
        <w:ind w:left="0"/>
        <w:jc w:val="both"/>
      </w:pPr>
      <w:r>
        <w:rPr>
          <w:rFonts w:ascii="Times New Roman"/>
          <w:b w:val="false"/>
          <w:i w:val="false"/>
          <w:color w:val="000000"/>
          <w:sz w:val="28"/>
        </w:rPr>
        <w:t>
      160.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w:t>
      </w:r>
    </w:p>
    <w:bookmarkEnd w:id="394"/>
    <w:bookmarkStart w:name="z378" w:id="395"/>
    <w:p>
      <w:pPr>
        <w:spacing w:after="0"/>
        <w:ind w:left="0"/>
        <w:jc w:val="both"/>
      </w:pPr>
      <w:r>
        <w:rPr>
          <w:rFonts w:ascii="Times New Roman"/>
          <w:b w:val="false"/>
          <w:i w:val="false"/>
          <w:color w:val="000000"/>
          <w:sz w:val="28"/>
        </w:rPr>
        <w:t>
      161. "Қазақстан Республикасы Ауыл шаруашылығы министрлігі Агроөнеркәсіптік кешендегі мемлекеттік инспекция комитетінің Айыртау аудандық аумақтық инспекциясы" мемлекеттік мекемесі.</w:t>
      </w:r>
    </w:p>
    <w:bookmarkEnd w:id="395"/>
    <w:bookmarkStart w:name="z379" w:id="396"/>
    <w:p>
      <w:pPr>
        <w:spacing w:after="0"/>
        <w:ind w:left="0"/>
        <w:jc w:val="both"/>
      </w:pPr>
      <w:r>
        <w:rPr>
          <w:rFonts w:ascii="Times New Roman"/>
          <w:b w:val="false"/>
          <w:i w:val="false"/>
          <w:color w:val="000000"/>
          <w:sz w:val="28"/>
        </w:rPr>
        <w:t>
      162. "Қазақстан Республикасы Ауыл шаруашылығы министрлігі Агроөнеркәсіптік кешендегі мемлекеттік инспекция комитетінің Ақжар аудандық аумақтық инспекциясы" мемлекеттік мекемесі.</w:t>
      </w:r>
    </w:p>
    <w:bookmarkEnd w:id="396"/>
    <w:bookmarkStart w:name="z380" w:id="397"/>
    <w:p>
      <w:pPr>
        <w:spacing w:after="0"/>
        <w:ind w:left="0"/>
        <w:jc w:val="both"/>
      </w:pPr>
      <w:r>
        <w:rPr>
          <w:rFonts w:ascii="Times New Roman"/>
          <w:b w:val="false"/>
          <w:i w:val="false"/>
          <w:color w:val="000000"/>
          <w:sz w:val="28"/>
        </w:rPr>
        <w:t>
      163. "Қазақстан Республикасы Ауыл шаруашылығы министрлігі Агроөнеркәсіптік кешендегі мемлекеттік инспекция комитетінің Аққайың аудандық аумақтық инспекциясы" мемлекеттік мекемесі.</w:t>
      </w:r>
    </w:p>
    <w:bookmarkEnd w:id="397"/>
    <w:bookmarkStart w:name="z381" w:id="398"/>
    <w:p>
      <w:pPr>
        <w:spacing w:after="0"/>
        <w:ind w:left="0"/>
        <w:jc w:val="both"/>
      </w:pPr>
      <w:r>
        <w:rPr>
          <w:rFonts w:ascii="Times New Roman"/>
          <w:b w:val="false"/>
          <w:i w:val="false"/>
          <w:color w:val="000000"/>
          <w:sz w:val="28"/>
        </w:rPr>
        <w:t>
      164. "Қазақстан Республикасы Ауыл шаруашылығы министрлігі Агроөнеркәсіптік кешендегі мемлекеттік инспекция комитетінің Мағжан Жұмабаев ауданының аумақтық инспекциясы" мемлекеттік мекемесі.</w:t>
      </w:r>
    </w:p>
    <w:bookmarkEnd w:id="398"/>
    <w:bookmarkStart w:name="z382" w:id="399"/>
    <w:p>
      <w:pPr>
        <w:spacing w:after="0"/>
        <w:ind w:left="0"/>
        <w:jc w:val="both"/>
      </w:pPr>
      <w:r>
        <w:rPr>
          <w:rFonts w:ascii="Times New Roman"/>
          <w:b w:val="false"/>
          <w:i w:val="false"/>
          <w:color w:val="000000"/>
          <w:sz w:val="28"/>
        </w:rPr>
        <w:t>
      165.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399"/>
    <w:bookmarkStart w:name="z383" w:id="400"/>
    <w:p>
      <w:pPr>
        <w:spacing w:after="0"/>
        <w:ind w:left="0"/>
        <w:jc w:val="both"/>
      </w:pPr>
      <w:r>
        <w:rPr>
          <w:rFonts w:ascii="Times New Roman"/>
          <w:b w:val="false"/>
          <w:i w:val="false"/>
          <w:color w:val="000000"/>
          <w:sz w:val="28"/>
        </w:rPr>
        <w:t>
      166.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400"/>
    <w:bookmarkStart w:name="z384" w:id="401"/>
    <w:p>
      <w:pPr>
        <w:spacing w:after="0"/>
        <w:ind w:left="0"/>
        <w:jc w:val="both"/>
      </w:pPr>
      <w:r>
        <w:rPr>
          <w:rFonts w:ascii="Times New Roman"/>
          <w:b w:val="false"/>
          <w:i w:val="false"/>
          <w:color w:val="000000"/>
          <w:sz w:val="28"/>
        </w:rPr>
        <w:t>
      167.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w:t>
      </w:r>
    </w:p>
    <w:bookmarkEnd w:id="401"/>
    <w:bookmarkStart w:name="z385" w:id="402"/>
    <w:p>
      <w:pPr>
        <w:spacing w:after="0"/>
        <w:ind w:left="0"/>
        <w:jc w:val="both"/>
      </w:pPr>
      <w:r>
        <w:rPr>
          <w:rFonts w:ascii="Times New Roman"/>
          <w:b w:val="false"/>
          <w:i w:val="false"/>
          <w:color w:val="000000"/>
          <w:sz w:val="28"/>
        </w:rPr>
        <w:t>
      168. "Қазақстан Республикасы Ауыл шаруашылығы министрлігі Агроөнеркәсіптік кешендегі мемлекеттік инспекция комитетінің Мамлют аудандық аумақтық инспекциясы" мемлекеттік мекемесі.</w:t>
      </w:r>
    </w:p>
    <w:bookmarkEnd w:id="402"/>
    <w:bookmarkStart w:name="z386" w:id="403"/>
    <w:p>
      <w:pPr>
        <w:spacing w:after="0"/>
        <w:ind w:left="0"/>
        <w:jc w:val="both"/>
      </w:pPr>
      <w:r>
        <w:rPr>
          <w:rFonts w:ascii="Times New Roman"/>
          <w:b w:val="false"/>
          <w:i w:val="false"/>
          <w:color w:val="000000"/>
          <w:sz w:val="28"/>
        </w:rPr>
        <w:t>
      169. "Қазақстан Республикасы Ауыл шаруашылығы министрлігі Агроөнеркәсіптік кешендегі мемлекеттік инспекция комитетінің Шал ақын ауданының аумақтық инспекциясы" мемлекеттік мекемесі.</w:t>
      </w:r>
    </w:p>
    <w:bookmarkEnd w:id="403"/>
    <w:bookmarkStart w:name="z387" w:id="404"/>
    <w:p>
      <w:pPr>
        <w:spacing w:after="0"/>
        <w:ind w:left="0"/>
        <w:jc w:val="both"/>
      </w:pPr>
      <w:r>
        <w:rPr>
          <w:rFonts w:ascii="Times New Roman"/>
          <w:b w:val="false"/>
          <w:i w:val="false"/>
          <w:color w:val="000000"/>
          <w:sz w:val="28"/>
        </w:rPr>
        <w:t>
      170. "Қазақстан Республикасы Ауыл шаруашылығы министрлігі Агроөнеркәсіптік кешендегі мемлекеттік инспекция комитетінің Тайынша аудандық аумақтық инспекциясы" мемлекеттік мекемесі.</w:t>
      </w:r>
    </w:p>
    <w:bookmarkEnd w:id="404"/>
    <w:bookmarkStart w:name="z388" w:id="405"/>
    <w:p>
      <w:pPr>
        <w:spacing w:after="0"/>
        <w:ind w:left="0"/>
        <w:jc w:val="both"/>
      </w:pPr>
      <w:r>
        <w:rPr>
          <w:rFonts w:ascii="Times New Roman"/>
          <w:b w:val="false"/>
          <w:i w:val="false"/>
          <w:color w:val="000000"/>
          <w:sz w:val="28"/>
        </w:rPr>
        <w:t>
      171. "Қазақстан Республикасы Ауыл шаруашылығы министрлігі Агроөнеркәсіптік кешендегі мемлекеттік инспекция комитетінің Тимирязев аудандық аумақтық инспекциясы" мемлекеттік мекемесі.</w:t>
      </w:r>
    </w:p>
    <w:bookmarkEnd w:id="405"/>
    <w:bookmarkStart w:name="z389" w:id="406"/>
    <w:p>
      <w:pPr>
        <w:spacing w:after="0"/>
        <w:ind w:left="0"/>
        <w:jc w:val="both"/>
      </w:pPr>
      <w:r>
        <w:rPr>
          <w:rFonts w:ascii="Times New Roman"/>
          <w:b w:val="false"/>
          <w:i w:val="false"/>
          <w:color w:val="000000"/>
          <w:sz w:val="28"/>
        </w:rPr>
        <w:t>
      172. "Қазақстан Республикасы Ауыл шаруашылығы министрлігі Агроөнеркәсіптік кешендегі мемлекеттік инспекция комитетінің Уәлиханов аудандық аумақтық инспекциясы" мемлекеттік мекемесі.</w:t>
      </w:r>
    </w:p>
    <w:bookmarkEnd w:id="406"/>
    <w:bookmarkStart w:name="z390" w:id="407"/>
    <w:p>
      <w:pPr>
        <w:spacing w:after="0"/>
        <w:ind w:left="0"/>
        <w:jc w:val="both"/>
      </w:pPr>
      <w:r>
        <w:rPr>
          <w:rFonts w:ascii="Times New Roman"/>
          <w:b w:val="false"/>
          <w:i w:val="false"/>
          <w:color w:val="000000"/>
          <w:sz w:val="28"/>
        </w:rPr>
        <w:t>
      173. "Қазақстан Республикасы Ауыл шаруашылығы министрлігі Агроөнеркәсіптік кешендегі мемлекеттік инспекция комитетінің Ғабит Мүсірепов ауданының аумақтық инспекциясы" мемлекеттік мекемесі.</w:t>
      </w:r>
    </w:p>
    <w:bookmarkEnd w:id="407"/>
    <w:bookmarkStart w:name="z391" w:id="408"/>
    <w:p>
      <w:pPr>
        <w:spacing w:after="0"/>
        <w:ind w:left="0"/>
        <w:jc w:val="both"/>
      </w:pPr>
      <w:r>
        <w:rPr>
          <w:rFonts w:ascii="Times New Roman"/>
          <w:b w:val="false"/>
          <w:i w:val="false"/>
          <w:color w:val="000000"/>
          <w:sz w:val="28"/>
        </w:rPr>
        <w:t>
      174.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w:t>
      </w:r>
    </w:p>
    <w:bookmarkEnd w:id="408"/>
    <w:bookmarkStart w:name="z392" w:id="409"/>
    <w:p>
      <w:pPr>
        <w:spacing w:after="0"/>
        <w:ind w:left="0"/>
        <w:jc w:val="both"/>
      </w:pPr>
      <w:r>
        <w:rPr>
          <w:rFonts w:ascii="Times New Roman"/>
          <w:b w:val="false"/>
          <w:i w:val="false"/>
          <w:color w:val="000000"/>
          <w:sz w:val="28"/>
        </w:rPr>
        <w:t>
      175. "Қазақстан Республикасы Ауыл шаруашылығы министрлігі Агроөнеркәсіптік кешендегі мемлекеттік инспекция комитетінің Бәйдібек аудандық аумақтық инспекциясы" мемлекеттік мекемесі.</w:t>
      </w:r>
    </w:p>
    <w:bookmarkEnd w:id="409"/>
    <w:bookmarkStart w:name="z393" w:id="410"/>
    <w:p>
      <w:pPr>
        <w:spacing w:after="0"/>
        <w:ind w:left="0"/>
        <w:jc w:val="both"/>
      </w:pPr>
      <w:r>
        <w:rPr>
          <w:rFonts w:ascii="Times New Roman"/>
          <w:b w:val="false"/>
          <w:i w:val="false"/>
          <w:color w:val="000000"/>
          <w:sz w:val="28"/>
        </w:rPr>
        <w:t>
      176. "Қазақстан Республикасы Ауыл шаруашылығы министрлігі Агроөнеркәсіптік кешендегі мемлекеттік инспекция комитетінің Жетісай аудандық аумақтық инспекциясы" мемлекеттік мекемесі.</w:t>
      </w:r>
    </w:p>
    <w:bookmarkEnd w:id="410"/>
    <w:bookmarkStart w:name="z394" w:id="411"/>
    <w:p>
      <w:pPr>
        <w:spacing w:after="0"/>
        <w:ind w:left="0"/>
        <w:jc w:val="both"/>
      </w:pPr>
      <w:r>
        <w:rPr>
          <w:rFonts w:ascii="Times New Roman"/>
          <w:b w:val="false"/>
          <w:i w:val="false"/>
          <w:color w:val="000000"/>
          <w:sz w:val="28"/>
        </w:rPr>
        <w:t>
      177. "Қазақстан Республикасы Ауыл шаруашылығы министрлігі Агроөнеркәсіптік кешендегі мемлекеттік инспекция комитетінің Келес аудандық аумақтық инспекциясы" мемлекеттік мекемесі.</w:t>
      </w:r>
    </w:p>
    <w:bookmarkEnd w:id="411"/>
    <w:bookmarkStart w:name="z395" w:id="412"/>
    <w:p>
      <w:pPr>
        <w:spacing w:after="0"/>
        <w:ind w:left="0"/>
        <w:jc w:val="both"/>
      </w:pPr>
      <w:r>
        <w:rPr>
          <w:rFonts w:ascii="Times New Roman"/>
          <w:b w:val="false"/>
          <w:i w:val="false"/>
          <w:color w:val="000000"/>
          <w:sz w:val="28"/>
        </w:rPr>
        <w:t>
      178. "Қазақстан Республикасы Ауыл шаруашылығы министрлігі Агроөнеркәсіптік кешендегі мемлекеттік инспекция комитетінің Қазығұрт аудандық аумақтық инспекциясы" мемлекеттік мекемесі.</w:t>
      </w:r>
    </w:p>
    <w:bookmarkEnd w:id="412"/>
    <w:bookmarkStart w:name="z396" w:id="413"/>
    <w:p>
      <w:pPr>
        <w:spacing w:after="0"/>
        <w:ind w:left="0"/>
        <w:jc w:val="both"/>
      </w:pPr>
      <w:r>
        <w:rPr>
          <w:rFonts w:ascii="Times New Roman"/>
          <w:b w:val="false"/>
          <w:i w:val="false"/>
          <w:color w:val="000000"/>
          <w:sz w:val="28"/>
        </w:rPr>
        <w:t>
      179. "Қазақстан Республикасы Ауыл шаруашылығы министрлігі Агроөнеркәсіптік кешендегі мемлекеттік инспекция комитетінің Мақтаарал аудандық аумақтық инспекциясы" мемлекеттік мекемесі.</w:t>
      </w:r>
    </w:p>
    <w:bookmarkEnd w:id="413"/>
    <w:bookmarkStart w:name="z397" w:id="414"/>
    <w:p>
      <w:pPr>
        <w:spacing w:after="0"/>
        <w:ind w:left="0"/>
        <w:jc w:val="both"/>
      </w:pPr>
      <w:r>
        <w:rPr>
          <w:rFonts w:ascii="Times New Roman"/>
          <w:b w:val="false"/>
          <w:i w:val="false"/>
          <w:color w:val="000000"/>
          <w:sz w:val="28"/>
        </w:rPr>
        <w:t>
      180. "Қазақстан Республикасы Ауыл шаруашылығы министрлігі Агроөнеркәсіптік кешендегі мемлекеттік инспекция комитетінің Ордабасы аудандық аумақтық инспекциясы" мемлекеттік мекемесі.</w:t>
      </w:r>
    </w:p>
    <w:bookmarkEnd w:id="414"/>
    <w:bookmarkStart w:name="z398" w:id="415"/>
    <w:p>
      <w:pPr>
        <w:spacing w:after="0"/>
        <w:ind w:left="0"/>
        <w:jc w:val="both"/>
      </w:pPr>
      <w:r>
        <w:rPr>
          <w:rFonts w:ascii="Times New Roman"/>
          <w:b w:val="false"/>
          <w:i w:val="false"/>
          <w:color w:val="000000"/>
          <w:sz w:val="28"/>
        </w:rPr>
        <w:t>
      181. "Қазақстан Республикасы Ауыл шаруашылығы министрлігі Агроөнеркәсіптік кешендегі мемлекеттік инспекция комитетінің Отырар аудандық аумақтық инспекциясы" мемлекеттік мекемесі.</w:t>
      </w:r>
    </w:p>
    <w:bookmarkEnd w:id="415"/>
    <w:bookmarkStart w:name="z399" w:id="416"/>
    <w:p>
      <w:pPr>
        <w:spacing w:after="0"/>
        <w:ind w:left="0"/>
        <w:jc w:val="both"/>
      </w:pPr>
      <w:r>
        <w:rPr>
          <w:rFonts w:ascii="Times New Roman"/>
          <w:b w:val="false"/>
          <w:i w:val="false"/>
          <w:color w:val="000000"/>
          <w:sz w:val="28"/>
        </w:rPr>
        <w:t>
      182. "Қазақстан Республикасы Ауыл шаруашылығы министрлігі Агроөнеркәсіптік кешендегі мемлекеттік инспекция комитетінің Сайрам аудандық аумақтық инспекциясы" мемлекеттік мекемесі.</w:t>
      </w:r>
    </w:p>
    <w:bookmarkEnd w:id="416"/>
    <w:bookmarkStart w:name="z400" w:id="417"/>
    <w:p>
      <w:pPr>
        <w:spacing w:after="0"/>
        <w:ind w:left="0"/>
        <w:jc w:val="both"/>
      </w:pPr>
      <w:r>
        <w:rPr>
          <w:rFonts w:ascii="Times New Roman"/>
          <w:b w:val="false"/>
          <w:i w:val="false"/>
          <w:color w:val="000000"/>
          <w:sz w:val="28"/>
        </w:rPr>
        <w:t>
      183. "Қазақстан Республикасы Ауыл шаруашылығы министрлігі Агроөнеркәсіптік кешендегі мемлекеттік инспекция комитетінің Сарыағаш аудандық аумақтық инспекциясы" мемлекеттік мекемесі.</w:t>
      </w:r>
    </w:p>
    <w:bookmarkEnd w:id="417"/>
    <w:bookmarkStart w:name="z401" w:id="418"/>
    <w:p>
      <w:pPr>
        <w:spacing w:after="0"/>
        <w:ind w:left="0"/>
        <w:jc w:val="both"/>
      </w:pPr>
      <w:r>
        <w:rPr>
          <w:rFonts w:ascii="Times New Roman"/>
          <w:b w:val="false"/>
          <w:i w:val="false"/>
          <w:color w:val="000000"/>
          <w:sz w:val="28"/>
        </w:rPr>
        <w:t>
      184. "Қазақстан Республикасы Ауыл шаруашылығы министрлігі Агроөнеркәсіптік кешендегі мемлекеттік инспекция комитетінің Созақ аудандық аумақтық инспекциясы" мемлекеттік мекемесі.</w:t>
      </w:r>
    </w:p>
    <w:bookmarkEnd w:id="418"/>
    <w:bookmarkStart w:name="z402" w:id="419"/>
    <w:p>
      <w:pPr>
        <w:spacing w:after="0"/>
        <w:ind w:left="0"/>
        <w:jc w:val="both"/>
      </w:pPr>
      <w:r>
        <w:rPr>
          <w:rFonts w:ascii="Times New Roman"/>
          <w:b w:val="false"/>
          <w:i w:val="false"/>
          <w:color w:val="000000"/>
          <w:sz w:val="28"/>
        </w:rPr>
        <w:t>
      185. "Қазақстан Республикасы Ауыл шаруашылығы министрлігі Агроөнеркәсіптік кешендегі мемлекеттік инспекция комитетінің Төлеби аудандық аумақтық инспекциясы" мемлекеттік мекемесі.</w:t>
      </w:r>
    </w:p>
    <w:bookmarkEnd w:id="419"/>
    <w:bookmarkStart w:name="z403" w:id="420"/>
    <w:p>
      <w:pPr>
        <w:spacing w:after="0"/>
        <w:ind w:left="0"/>
        <w:jc w:val="both"/>
      </w:pPr>
      <w:r>
        <w:rPr>
          <w:rFonts w:ascii="Times New Roman"/>
          <w:b w:val="false"/>
          <w:i w:val="false"/>
          <w:color w:val="000000"/>
          <w:sz w:val="28"/>
        </w:rPr>
        <w:t>
      186. "Қазақстан Республикасы Ауыл шаруашылығы министрлігі Агроөнеркәсіптік кешендегі мемлекеттік инспекция комитетінің Түлкібас аудандық аумақтық инспекциясы" мемлекеттік мекемесі.</w:t>
      </w:r>
    </w:p>
    <w:bookmarkEnd w:id="420"/>
    <w:bookmarkStart w:name="z404" w:id="421"/>
    <w:p>
      <w:pPr>
        <w:spacing w:after="0"/>
        <w:ind w:left="0"/>
        <w:jc w:val="both"/>
      </w:pPr>
      <w:r>
        <w:rPr>
          <w:rFonts w:ascii="Times New Roman"/>
          <w:b w:val="false"/>
          <w:i w:val="false"/>
          <w:color w:val="000000"/>
          <w:sz w:val="28"/>
        </w:rPr>
        <w:t>
      187. "Қазақстан Республикасы Ауыл шаруашылығы министрлігі Агроөнеркәсіптік кешендегі мемлекеттік инспекция комитетінің Шардара аудандық аумақтық инспекциясы" мемлекеттік мекемесі.</w:t>
      </w:r>
    </w:p>
    <w:bookmarkEnd w:id="421"/>
    <w:bookmarkStart w:name="z405" w:id="422"/>
    <w:p>
      <w:pPr>
        <w:spacing w:after="0"/>
        <w:ind w:left="0"/>
        <w:jc w:val="both"/>
      </w:pPr>
      <w:r>
        <w:rPr>
          <w:rFonts w:ascii="Times New Roman"/>
          <w:b w:val="false"/>
          <w:i w:val="false"/>
          <w:color w:val="000000"/>
          <w:sz w:val="28"/>
        </w:rPr>
        <w:t>
      188. "Қазақстан Республикасы Ауыл шаруашылығы министрлігі Агроөнеркәсіптік кешендегі мемлекеттік инспекция комитетінің Арыс қалалық аумақтық инспекциясы" мемлекеттік мекемесі.</w:t>
      </w:r>
    </w:p>
    <w:bookmarkEnd w:id="422"/>
    <w:bookmarkStart w:name="z406" w:id="423"/>
    <w:p>
      <w:pPr>
        <w:spacing w:after="0"/>
        <w:ind w:left="0"/>
        <w:jc w:val="both"/>
      </w:pPr>
      <w:r>
        <w:rPr>
          <w:rFonts w:ascii="Times New Roman"/>
          <w:b w:val="false"/>
          <w:i w:val="false"/>
          <w:color w:val="000000"/>
          <w:sz w:val="28"/>
        </w:rPr>
        <w:t>
      189. "Қазақстан Республикасы Ауыл шаруашылығы министрлігі Агроөнеркәсіптік кешендегі мемлекеттік инспекция комитетінің Түркістан қалалық аумақтық инспекциясы" мемлекеттік мекемесі.</w:t>
      </w:r>
    </w:p>
    <w:bookmarkEnd w:id="423"/>
    <w:bookmarkStart w:name="z407" w:id="424"/>
    <w:p>
      <w:pPr>
        <w:spacing w:after="0"/>
        <w:ind w:left="0"/>
        <w:jc w:val="both"/>
      </w:pPr>
      <w:r>
        <w:rPr>
          <w:rFonts w:ascii="Times New Roman"/>
          <w:b w:val="false"/>
          <w:i w:val="false"/>
          <w:color w:val="000000"/>
          <w:sz w:val="28"/>
        </w:rPr>
        <w:t>
      190.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w:t>
      </w:r>
    </w:p>
    <w:bookmarkEnd w:id="424"/>
    <w:bookmarkStart w:name="z408" w:id="425"/>
    <w:p>
      <w:pPr>
        <w:spacing w:after="0"/>
        <w:ind w:left="0"/>
        <w:jc w:val="both"/>
      </w:pPr>
      <w:r>
        <w:rPr>
          <w:rFonts w:ascii="Times New Roman"/>
          <w:b w:val="false"/>
          <w:i w:val="false"/>
          <w:color w:val="000000"/>
          <w:sz w:val="28"/>
        </w:rPr>
        <w:t>
      191. "Қазақстан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 мемлекеттік мекемесі.</w:t>
      </w:r>
    </w:p>
    <w:bookmarkEnd w:id="425"/>
    <w:bookmarkStart w:name="z409" w:id="426"/>
    <w:p>
      <w:pPr>
        <w:spacing w:after="0"/>
        <w:ind w:left="0"/>
        <w:jc w:val="both"/>
      </w:pPr>
      <w:r>
        <w:rPr>
          <w:rFonts w:ascii="Times New Roman"/>
          <w:b w:val="false"/>
          <w:i w:val="false"/>
          <w:color w:val="000000"/>
          <w:sz w:val="28"/>
        </w:rPr>
        <w:t>
      192.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 мемлекеттік мекемесі.</w:t>
      </w:r>
    </w:p>
    <w:bookmarkEnd w:id="4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