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89e1" w14:textId="2f88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28 қаңтардағы "2015 жылға Көкпекті ауданының аумағында тұратын халықтың нысаналы топтарын анықтау туралы" № 14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жылдың 28 қаңтардағы "2015 жылға Көкпекті ауданының аумағында тұратын халықтың нысаналы топтарын анықтау туралы" № 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3686 болып тіркелген, аудандық "Жұлдыз"-"Новая жизнь" газетінің 2015 жылғы 6 наурыздағы № 18-19 (8721)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