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bc3" w14:textId="38f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2015 жылғы 19 қарашадағы "2016 жылға Күршім ауданының аумағында тұратын халықтың нысаналы топтарын анықтау туралы" № 354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20 сәуірдегі N 146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2015 жылғы 19 қарашадағы "2016 жылға Күршім ауданының аумағында тұратын халықтың нысаналы топтарын анықтау туралы" № 354 (Шығыс Қазақстан облысының Әділет департаментінде 2015 жылғы 21 желтоқсанда № 4278 болып тіркелген, 2016 жылы 23 қаңтарда аудандық "Рауан" - "Заря" газеттерінің 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Р.Умутбаеваға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