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c60c" w14:textId="4dfc6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Төлеби аудандық мәслихатының 2016 жылғы 22 сәуірдегі № 2/10-VI шешiмi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"Нормативтік құқықтық актілердің мониторингін жүргізу қағидасын бекіту туралы" Қазақстан Республикасы Үкіметінің 2011 жылғы 25 тамыздағы № 964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Төлеби аудандық мәслихатының 2015 жылғы 11 желтоқсандағы № 46/228-V "Пайдаланылмайтын ауыл шаруашылығы мақсатындағы жерлерге жер салығының мөлшерлемесін және бірыңғай жер салығының мөлшерлемелерін жоғарылату туралы" (нормативтік құқықтық актілерді мемлекеттік тіркеу тізілімінде 3482 нөмірмен тіркелген, аудандық "Ленгер жаршысы" газетінің 13.01.2016 жылғы 2-3 сандарында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Ж.Нышанов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Н.Қойбағаров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