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97e5e" w14:textId="8a97e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Арыс қаласы әкімдігінің кейбір нормативтік құқықтық қаулыларының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Оңтүстiк Қазақстан облысы Арыс қаласы әкiмдiгiнiң 2016 жылғы 3 маусымдағы № 179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Қазақстан Республикасының 2001 жылғы 23 қаңтардағы Заңының 37 бабының </w:t>
      </w:r>
      <w:r>
        <w:rPr>
          <w:rFonts w:ascii="Times New Roman"/>
          <w:b w:val="false"/>
          <w:i w:val="false"/>
          <w:color w:val="000000"/>
          <w:sz w:val="28"/>
        </w:rPr>
        <w:t>8-тармағына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2016 жылғы 6 сәуірдегі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Арыс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Осы қаулыға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Арыс қаласы әкімдігінің кейбір нормативтік құқықтық қаулыларының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қала әкімінің орынбасары Б.Ділдәбековке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қол қойылған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Қала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С.Ертай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 маусымдағы 2016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179 қаулысына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Арыс қаласы әкімдігінің күші жойылған кейбір нормативтік құқықтық қаулыларының тізбесі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1. Арыс қаласы әкімдігінің 2014 жылғы 1 қазандағы № 504 "Мектепке дейінгі тәрбие мен оқытуға мемлекеттік білім беру тапсырысын, жан басына шаққандағы қаржыландыру және ата-ананың ақы төлеу мөлшерін бекіту туралы" (Нормативтік құқықтық кесімдерді мемлекеттік тіркеу тізілімінде № 2832 болып тіркелген "Арыс ақиқаты" газетінің 2014 жылғы 25 қазандағы № 45 (5935) нөмірінде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Арыс қаласы әкімдігінің 2015 жылғы 28 мамырдағы № 304 "Мектепке дейінгі тәрбие мен оқытуға мемлекеттік білім беру тапсырысын, жан басына шаққандағы қаржыландыру және ата-ананың ақы төлеу мөлшерін бекіту туралы" Арыс қаласы әкімдігінің 2014 жылғы 1 қазандағы № 504 қаулысына өзгерістер енгізу туралы" (Нормативтік құқықтық кесімдерді мемлекеттік тіркеу тізілімінде № 3220 болып тіркелген "Арыс ақиқаты" газетінің 2015 жылғы 11 шілдедегі № 28 (5970) нөмірінде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Арыс қаласы әкімдігінің 2015 жылғы 14 қаңтардағы № 25 "Арыс қаласы әкімдігінің Регламентін бекіту туралы" (Нормативтік құқықтық кесімдерді мемлекеттік тіркеу тізілімінде № 3013 болып тіркелген "Арыс ақиқаты" газетінің 2014 жылғы 21 ақпандағы № 8-9 (5951) нөмірінде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Арыс қаласы әкімдігінің 2015 жылғы 29 қаңтардағы № 46 "Арыс қаласы әкімдігінің Регламентін бекіту туралы" Арыс қаласы әкімдігінің 2015 жылғы 14 қаңтардағы № 25 қаулысына толықтырулар енгізу туралы" (Нормативтік құқықтық кесімдерді мемлекеттік тіркеу тізілімінде № 3602 болып тіркелген "Арыс ақиқаты" газетінің 2016 жылғы 2 сәуірдегі № 15 (6009) нөмірінде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