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60fe7" w14:textId="9d60f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Шымкент қалалық мәслихатының 2015 жылғы 29 қыркүйектегі № 50/392-5с "Б" корпусындағы Шымкент қалалық мәслихат аппаратының мемлекеттік әкімшілік қызметшілерінің қызметін жыл сайынғы бағалаудың әдістемесін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Оңтүстiк Қазақстан облысы Шымкент қалалық мәслихатының 2016 жылғы 29 ақпандағы № 57/440-5c шешiмi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1998 жылғы 24 наурыздағы "Нормативтік құқықтық актілер туралы" Заңының 40-бабының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қалалық мәслихат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Шымкент қалалық мәслихатының 2015 жылғы 29 қыркүйектегі № 50/392-5с "Б" корпусындағы Шымкент қалалық мәслихат аппаратының мемлекеттік әкімшілік қызметшілерінің қызметін жыл сайынғы бағалаудың әдістемесін бекіту туралы" (нормативтік құқықтық актілерді мемлекеттік тіркеу тізілімінде № 3385 нөмірімен тіркелген, "Шымкент келбеті" № 45 газетінде 2015 жылдың 6 қарашасында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Қалалық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Б.Салимов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Қалалық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Н.Бекназаров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