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30349" w14:textId="a4303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2015 жылғы 27 қаңтардағы № 29 "Азаматтық қызметші болып табылатын және ауылдық жерде жұмыс істейтін әлеуметтік қамсыздандыру, білім беру және мәдениет саласындағы мамандар лауазымдарының тізбесін айқындау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ауданы әкімдігінің 2016 жылғы 5 қаңтардағы № 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"Нормативтiк құқықтық актiлер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 әкімдігінің 2013 жылғы 27 желтоқсандағы № 352 "Азаматтық қызметші болып табылатын және ауылдық жерде жұмыс істейтін әлеуметтік қамсыздандыру, білім беру және мәдениет саласындағы мамандар лауазымдарының тізбесін айқындау туралы" (нормативтік құқықтық кесімдерді мемлекеттік тіркеудің тізілімінде № 3106 санымен тіркелген, аудандық "Мақат тынысы" газетінің 2015 жылғы 26 ақпандағы № 8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"Мақат ауданы әкімінің аппараты" мемлекеттік мекемесінің басшысы Ж. Бухарбаевқа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күннен бастап қолданысқа енгізіледі және ресми жариялануға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