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a8b9" w14:textId="ceb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Исатай ауданы әкімдігінің 2014 жылғы 24 қазандағы № 201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6 қаңтардағы № 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Исатай ауданы әкімдігінің 2014 жылғы 24 қазандағы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3031 тіркелген, 2014 жылғы 13 қарашада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