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5081b" w14:textId="a7508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Ақтоғай ауданы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Ақтоғай аудандық әкімдігінің 2016 жылғы 21 қаңтардағы № 3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мен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1998 жылғы 24 наурыздағы "Нормативтiк құқықтық актiлер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баптарына, Қазақстан Республикасы Үкіметінің 2011 жылғы 25 тамыздағы № 964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Нормативтік құқықтық актілердің құқықтық мониторингін жүргізу қағидасына сәйкес, аудан әкімдігінің актілерін қолданыстағы заңнамаға сәйкес келтіру мақсатында, Ақтоғай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Ақтоғай ауданы әкімдігінің кейбір қаулыларының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орындалуын бақылау аудан әкімінің аппарат басшысына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 қол қойылған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Батырғұжинов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"21"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Ақтоғай ауданы әкімдігінің күші жойылды</w:t>
      </w:r>
      <w:r>
        <w:br/>
      </w:r>
      <w:r>
        <w:rPr>
          <w:rFonts w:ascii="Times New Roman"/>
          <w:b/>
          <w:i w:val="false"/>
          <w:color w:val="000000"/>
        </w:rPr>
        <w:t>деп танылған қаулыларының тізбесі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6943"/>
        <w:gridCol w:w="4916"/>
      </w:tblGrid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Нормативтік құқықтық актінің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және жарияланған 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Ақтоғай ауданы әкімдігінің 2015 жылғы 22 сәуірдегі № 96 "Ақтоғай ауданы әкімдігі атқарушы органдары "Б" корпусы әкімшілік мемлекеттік қызметшілерінің қызметін жыл сайынғы бағалау әдістемесін бекіту туралы"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нормативтік құқықтық актілерді мемлекеттік тіркеу тізілімінде 2015 жылғы 19 мамырда № 4467 тіркелген;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30 мамырда № 21 "Ауыл тынысы" және № 21 "Пульс села" аудандық газеттерінде жарияланған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Ақтоғай ауданы әкімдігінің 2014 жылғы 30 қаңтардағы № 34 "Ақтоғай ауданының жергілікті атқарушы органдары мемлекеттік қызметшілерінің қызмет этикасының қағидаларын бекіту туралы"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нормативтік құқықтық актілерді мемлекеттік тіркеу тізілімінде 2014 жылғы 5 наурызда № 3724 тіркелген,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29 наурызда № 12 "Ауыл тынысы" және № 12 "Пульс села" аудандық газеттерінде жарияланған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Ақтоғай ауданы әкімдігінің 2014 жылғы 24 желтоқсандағы № 336 "Ақтоғай ауданының ауылдық округтері аумағында көшпелі сауданы жүзеге асыру үшін орындарды белгілеу туралы"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нормативтік құқықтық актілерді мемлекеттік тіркеу тізілімінде 2015 жылғы 13 қаңтарда № 4263 тіркелген;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24 қаңтарда № 3 "Ауыл тынысы" және № 3 "Пульс села" аудандық газеттерінде жарияланған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Ақтоғай ауданы әкімдігінің 2014 жылғы 24 ақпандағы № 64 "Қылмыстық-атқару инспекциясы пробация қызметінің есебінде тұрған тұлғалар үшін, сондай-ақ бас бостандығынан айыру орындарынан босатылған тұлғалар және кәмелетке толмаған интернаттық ұйымдар түлектері үшін жұмыс орындарының квотасын белгілеу туралы"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нормативтік құқықтық актілерді мемлекеттік тіркеу тізілімінде 2014 жылғы 26 наурызда № 3741 тіркелген,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29 наурызда № 12 "Ауыл тынысы" және № 12 "Пульс села" аудандық газеттерінде жарияланған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