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f8ce8" w14:textId="6ef8c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"Сарыкөл ауданында 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және интернаттық ұйымдарды бітіруші кәмелетке толмағандар үшін жұмыс орындарына квота белгілеу туралы" әкімдіктің 2012 жылғы 12 шілдедегі № 244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әкімдігінің 2016 жылғы 10 ақпандағы № 33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40-бабына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Сарыкөл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Сарыкөл ауданында 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және интернаттық ұйымдарды бітіруші кәмелетке толмағандар үшін жұмыс орындарына квота белгілеу туралы" Сарыкөл ауданы әкімдігінің 2012 жылғы 12 шілдедегі № 244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9-17-142 тіркелген, 2012 жылы 29 тамызда "Сарыкөл"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Кузенбаев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