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7619" w14:textId="2fd7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әкімдіктің 2015 жылғы 27 шілдедегі № 402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11 қаңтардағы № 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Қостанай ауданы әкімдігінің 2015 жылғы 27 шілдедегі № 402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5809 болып тіркелген, 2015 жылдың 27 тамыздағы "Арна"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оған қол қойылғаннан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А. Досжанов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 11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