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36c73" w14:textId="8b36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2016 жылғы 15 маусымдағы № 140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46 – бабының </w:t>
      </w:r>
      <w:r>
        <w:rPr>
          <w:rFonts w:ascii="Times New Roman"/>
          <w:b w:val="false"/>
          <w:i w:val="false"/>
          <w:color w:val="000000"/>
          <w:sz w:val="28"/>
        </w:rPr>
        <w:t>2 –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Әулиекөл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ауданы әкімдігінің кейбір қаулыларының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колданысқа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Балғарин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 қаулысына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әкімдігінің күші жойылған қаулыларының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1374"/>
        <w:gridCol w:w="2652"/>
        <w:gridCol w:w="7509"/>
      </w:tblGrid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Қаулының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Қаулының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"Әулиекөл ауданының әкімі аппараты" мемлекеттік мекемесінің ережесін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11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"Әулиекөл ауданының әкімдігінің ветеринария бөлімі" мемлекеттік мекемесі ережесін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"Сұлукөл ауылдық округінің әкімі аппараты" мемлекеттік мекемесінің ережесін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19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"Әулиекөл ауылының округінің әкімі аппараты" мемлекеттік мекемесінің ережесін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19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"Аманқарағай ауылдық округінің әкімі аппараты" мемлекеттік мекемесінің ережесін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19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"Құсмұрын кенті әкімі аппараты" мемлекеттік мекемесінің ережесін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19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"Новонежин ауылдық округінің әкімі аппараты" мемлекеттік мекемесінің ережесін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19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"Диев ауылдық округінің әкімі аппараты" мемлекеттік мекемесінің ережесін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19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"Новоселов ауылдық округінің әкімі аппараты" мемлекеттік мекемесінің ережесін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"Тимофеев ауылының әкімі аппараты" мемлекеттік мекемесінің ережесін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19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"Москалев ауылдық округінің әкімі аппараты" мемлекеттік мекемесінің ережесін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19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"Қазанбасы ауылдық округінің әкімі аппараты" мемлекеттік мекемесінің ережесін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19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"Чернигов ауылдық округінің әкімі аппараты" мемлекеттік мекемесінің ережесін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19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"Көктал ауылы әкімі аппараты" мемлекеттік мекемесінің ережесін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19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"Первомай ауылы әкімі аппараты" мемлекеттік мекемесінің ережесін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19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"Косағал ауылы әкімі аппараты" мемлекеттік мекемесінің ережесін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19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"К. Тұрғымбаева ауылы әкімі аппараты" мемлекеттік мекемесінің ережесін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19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"Әулиекөл аудан әкімдігінің дене шынықтыру және спорт бөлімі" мемлекеттік мекемесінің ережесін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29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"Әулиекөл аудан әкімдігінің 2015 жылғы 19 маусымдағы №177 "Қосағал ауылы әкімінің аппараты" мемлекеттік мекемесінің ережесін бекіту туралы" қаулысына өзгерістер енгізу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"Әулиекөл ауданы әкімдігінің кәсіпкерлік бөлімі" мемлекеттік мекемесі туралы ережені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17 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"Әулиекөл ауданы әкімдігінің ішкі саясат бөлімі" мемлекеттік мекемесі туралы ережені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17 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"Әулиекөл ауданы әкімдігінің білім бөлімі" мемлекеттік мекемесі туралы ережені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17 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"Әулиекөл ауданы әкімдігінің жұмыспен қамту және әлеуметтік бағдарламалар бөлімі" мемлекеттік мекемесі туралы ережені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