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80196" w14:textId="99801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ауданы әкімдігінің 2016 жылғы 25 сәуірдегі № 84-қ қаулысы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Арал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Арал ауданы әкімдігінің келесі қаулыларының күші жойылды деп танылсын: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"2016 жылға қоғамдық жұмыстарды ұйымдастыру туралы" Арал ауданы әкімдігінің 2016 жылғы 18 қаңтардағы </w:t>
      </w:r>
      <w:r>
        <w:rPr>
          <w:rFonts w:ascii="Times New Roman"/>
          <w:b w:val="false"/>
          <w:i w:val="false"/>
          <w:color w:val="000000"/>
          <w:sz w:val="28"/>
        </w:rPr>
        <w:t>№ 6-қ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(нормативтік құқықтық актілерді мемлекеттік тіркеу Тізілімінде 2016 жылдың 5 ақпанда № 5335 нөмірімен тіркелген, аудандық "Толқын" газетінің 2016 жылғы 17 ақпандағы № 13, 2016 жылғы 20 ақпандағы № 14 және 2016 жылғы 24 ақпандағы № 15 сандарында ресми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"2016 жылға арналған Арал ауданының аумағында тұратын нысаналы топтарға жататын адамдардың қосымша тізбесін белгілеу туралы" Арал ауданы әкімдігінің 2016 жылғы 27 қаңтардағы </w:t>
      </w:r>
      <w:r>
        <w:rPr>
          <w:rFonts w:ascii="Times New Roman"/>
          <w:b w:val="false"/>
          <w:i w:val="false"/>
          <w:color w:val="000000"/>
          <w:sz w:val="28"/>
        </w:rPr>
        <w:t>№ 16-қ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(нормативтік құқықтық актілерді мемцлекеттік тіркеу Тізілімінде 2016 жылдың 11 ақпанда № 5346 нөмірімен тіркелген, аудандық "Толқын" газетінің 2016 жылғы 17 ақпандағы № 13 санында ресми жарияланған).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әкімінің орынбасары Р. Өтешовке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қол қойылған күнінен бастап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МҰХИМОВ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