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59bb" w14:textId="7ba5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 әкімдігінің 2013 жыл 3 қазандағы № 27/04 "қылмыстық - атқару инспекциясы пробация қызметінің есебінде тұрған тұлғалар, сондай-ақ бас бостандығынан айыру орындарынан босатылған тұлғалар және интернаттық ұйымдардың кәмелетке толмаған түлектері үшін жұмыс орындары квотасын белгілеу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қаласының әкімдігінің 2016 жылғы 4 тамыздағы № 28/4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2016 жылғы 8 сәуірдегі № 8/18/1629 Қазақстан Республикасы әділет министрлігі Қарағанды облысы әділет департаментінің хатына сәйкес, Приозерск қаласының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Приозерск қаласы әкімдігінің 2013 жыл 3 қазандағы № 27/04 "Қылмыстық -атқару инспекциясы пробация қызметінің есебінде тұрған тұлғалар, сондай-ақ бас бостандығынан айыру орындарынан босатылған тұлғалар және интернаттық ұйымдардың кәмелетке толмаған түлектері үшін жұмыс орындары квотасын белгілеу туралы" (нормативтік құқықтық кесімдерді мемлекеттік тіркеудің Тізіліміне 2013 жылғы 31 қазандағы № 2411 болып тіркелген, Приозерский вестник газетінің 2013 жылдың 15 қарашасында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"Приозерск қаласының жұмыспен қамту және әлеуметтік бағдарламалар бөлімі" ММ басшысы А. Ким Қазақстан Республикасы Әділет министрлігі Қарағанды облысы Әділет департаментін Приозерск қаласы әкімдігінің 2013 жыл 3 қазандағы № 27/04 "қылмыстық-атқару инспекциясы пробация қызметінің есебінде тұрған тұлғалар, сондай-ақ бас бостандығынан айыру орындарынан босатылған тұлғалар және интернаттық ұйымдардың кәмелетке толмаған түлектері үшін жұмыс орындары квотасын белгілеу туралы" қаулысының күші жойылғаны туралы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Приозерск қаласы әкiмiнiң орынбасары Б.Ә. Қазиеваға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Приозерск қаласының әкiмі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