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1882" w14:textId="ce31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2015 жылғы 29 желтоқсандағы № 10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2016 жылғы 16 ақпандағы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Нұра ауданы әкімінің 2015 жылғы 29 желтоқсандағы № 10 "Табиғи сипаттағы төтенше жағдайды жариялау туралы" (нормативтік құқықтық актілерді мемлекеттік тіркеу Тізіліміне № 3582 болып тіркелген, 2015 жылы 31 желтоқсанда № 53 аудандық "Нұра" газетінде, "Әділет" ақпараттық-құқықтық жүйесінде 2016 жылдың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орынбасарының міндеттерін атқарушысы Нұралы Нұрмақұлы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