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5c5e" w14:textId="5565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технологиялық өнімдер өндіру жөніндегі қызмет түрлерінің тізбесін бекіту туралы" Қазақстан Республикасы Инвестициялар және даму министрінің міндетін атқарушының 2015 жылғы 23 ақпандағы № 141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24 маусымдағы № 521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«Жоғары технологиялық өнімдер өндіру жөніндегі қызмет түрлерінің тізбесін бекіту туралы» Қазақстан Республикасы Инвестициялар және даму министрінің міндетін атқарушының 2015 жылғы 23 ақпандағы № 141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11375 болып тіркелген, 2015 жылғы 9 шілдеде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Технологиялық және инновациялық даму департаменті (А.Б. Батырқожа):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бір апта мерзімінде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 және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4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29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Қ. Бозымбаев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8 шілде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