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ae1599" w14:textId="cae159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Мемлекеттік қызмет істері және сыбайлас жемқорлыққа қарсы іс-қимыл агенттігі Сыбайлас жемқорлыққа қарсы іс-қимыл ұлттық бюросының (Сыбайлас жемқорлыққа қарсы қызмет) аумақтық органдары туралы ережені бекіту туралы</w:t>
      </w:r>
    </w:p>
    <w:p>
      <w:pPr>
        <w:spacing w:after="0"/>
        <w:ind w:left="0"/>
        <w:jc w:val="both"/>
      </w:pPr>
      <w:r>
        <w:rPr>
          <w:rFonts w:ascii="Times New Roman"/>
          <w:b w:val="false"/>
          <w:i w:val="false"/>
          <w:color w:val="000000"/>
          <w:sz w:val="28"/>
        </w:rPr>
        <w:t>Қазақстан Республикасы Мемлекеттік қызмет істері және сыбайлас жемқорлыққа қарсы іс-қимыл агенттігі төрағасының 2016 жылғы 13 қазандағы № 7 бұйрығы.</w:t>
      </w:r>
    </w:p>
    <w:p>
      <w:pPr>
        <w:spacing w:after="0"/>
        <w:ind w:left="0"/>
        <w:jc w:val="both"/>
      </w:pPr>
      <w:bookmarkStart w:name="z1" w:id="0"/>
      <w:r>
        <w:rPr>
          <w:rFonts w:ascii="Times New Roman"/>
          <w:b w:val="false"/>
          <w:i w:val="false"/>
          <w:color w:val="000000"/>
          <w:sz w:val="28"/>
        </w:rPr>
        <w:t xml:space="preserve">
      Қазақстан Республикасы Президентінің 2016 жылғы 5 қазандағы № 349 Жарлығымен бекітілген Қазақстан Республикасының Мемлекеттік қызмет істері және сыбайлас жемқорлыққа қарсы іс-қимыл агенттігі туралы ереженің </w:t>
      </w:r>
      <w:r>
        <w:rPr>
          <w:rFonts w:ascii="Times New Roman"/>
          <w:b w:val="false"/>
          <w:i w:val="false"/>
          <w:color w:val="000000"/>
          <w:sz w:val="28"/>
        </w:rPr>
        <w:t>22-тармағы</w:t>
      </w:r>
      <w:r>
        <w:rPr>
          <w:rFonts w:ascii="Times New Roman"/>
          <w:b w:val="false"/>
          <w:i w:val="false"/>
          <w:color w:val="000000"/>
          <w:sz w:val="28"/>
        </w:rPr>
        <w:t xml:space="preserve"> 11)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Мыналар:</w:t>
      </w:r>
    </w:p>
    <w:bookmarkEnd w:id="1"/>
    <w:bookmarkStart w:name="z3" w:id="2"/>
    <w:p>
      <w:pPr>
        <w:spacing w:after="0"/>
        <w:ind w:left="0"/>
        <w:jc w:val="both"/>
      </w:pPr>
      <w:r>
        <w:rPr>
          <w:rFonts w:ascii="Times New Roman"/>
          <w:b w:val="false"/>
          <w:i w:val="false"/>
          <w:color w:val="000000"/>
          <w:sz w:val="28"/>
        </w:rPr>
        <w:t xml:space="preserve">
      1) Қазақстан Республикасының Мемлекеттік қызмет істері және сыбайлас жемқорлыққа қарсы іс-қимыл агенттігі Сыбайлас жемқорлыққа қарсы іс-қимыл ұлттық бюросының (Сыбайлас жемқорлыққа қарсы қызмет) Ақмола облысы бойынша департаменті туралы ереже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w:t>
      </w:r>
    </w:p>
    <w:bookmarkEnd w:id="2"/>
    <w:bookmarkStart w:name="z4" w:id="3"/>
    <w:p>
      <w:pPr>
        <w:spacing w:after="0"/>
        <w:ind w:left="0"/>
        <w:jc w:val="both"/>
      </w:pPr>
      <w:r>
        <w:rPr>
          <w:rFonts w:ascii="Times New Roman"/>
          <w:b w:val="false"/>
          <w:i w:val="false"/>
          <w:color w:val="000000"/>
          <w:sz w:val="28"/>
        </w:rPr>
        <w:t xml:space="preserve">
      2) Қазақстан Республикасының Мемлекеттік қызмет істері және сыбайлас жемқорлыққа қарсы іс-қимыл агенттігі Сыбайлас жемқорлыққа қарсы іс-қимыл ұлттық бюросының (Сыбайлас жемқорлыққа қарсы қызмет) Ақтөбе облысы бойынша департаменті туралы ереже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w:t>
      </w:r>
    </w:p>
    <w:bookmarkEnd w:id="3"/>
    <w:bookmarkStart w:name="z5" w:id="4"/>
    <w:p>
      <w:pPr>
        <w:spacing w:after="0"/>
        <w:ind w:left="0"/>
        <w:jc w:val="both"/>
      </w:pPr>
      <w:r>
        <w:rPr>
          <w:rFonts w:ascii="Times New Roman"/>
          <w:b w:val="false"/>
          <w:i w:val="false"/>
          <w:color w:val="000000"/>
          <w:sz w:val="28"/>
        </w:rPr>
        <w:t xml:space="preserve">
      3) Қазақстан Республикасының Мемлекеттік қызмет істері және сыбайлас жемқорлыққа қарсы іс-қимыл агенттігі Сыбайлас жемқорлыққа қарсы іс-қимыл ұлттық бюросының (Сыбайлас жемқорлыққа қарсы қызмет) Алматы облысы бойынша департаменті туралы ереже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w:t>
      </w:r>
    </w:p>
    <w:bookmarkEnd w:id="4"/>
    <w:bookmarkStart w:name="z6" w:id="5"/>
    <w:p>
      <w:pPr>
        <w:spacing w:after="0"/>
        <w:ind w:left="0"/>
        <w:jc w:val="both"/>
      </w:pPr>
      <w:r>
        <w:rPr>
          <w:rFonts w:ascii="Times New Roman"/>
          <w:b w:val="false"/>
          <w:i w:val="false"/>
          <w:color w:val="000000"/>
          <w:sz w:val="28"/>
        </w:rPr>
        <w:t xml:space="preserve">
      4) Қазақстан Республикасының Мемлекеттік қызмет істері және сыбайлас жемқорлыққа қарсы іс-қимыл агенттігі Сыбайлас жемқорлыққа қарсы іс-қимыл ұлттық бюросының (Сыбайлас жемқорлыққа қарсы қызмет) Атырау облысы бойынша департаменті туралы ереже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w:t>
      </w:r>
    </w:p>
    <w:bookmarkEnd w:id="5"/>
    <w:bookmarkStart w:name="z7" w:id="6"/>
    <w:p>
      <w:pPr>
        <w:spacing w:after="0"/>
        <w:ind w:left="0"/>
        <w:jc w:val="both"/>
      </w:pPr>
      <w:r>
        <w:rPr>
          <w:rFonts w:ascii="Times New Roman"/>
          <w:b w:val="false"/>
          <w:i w:val="false"/>
          <w:color w:val="000000"/>
          <w:sz w:val="28"/>
        </w:rPr>
        <w:t xml:space="preserve">
      5) Қазақстан Республикасының Мемлекеттік қызмет істері және сыбайлас жемқорлыққа қарсы іс-қимыл агенттігі Сыбайлас жемқорлыққа қарсы іс-қимыл ұлттық бюросының (Сыбайлас жемқорлыққа қарсы қызмет) Шығыс Қазақстан облысы бойынша департаменті туралы ереже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w:t>
      </w:r>
    </w:p>
    <w:bookmarkEnd w:id="6"/>
    <w:bookmarkStart w:name="z8" w:id="7"/>
    <w:p>
      <w:pPr>
        <w:spacing w:after="0"/>
        <w:ind w:left="0"/>
        <w:jc w:val="both"/>
      </w:pPr>
      <w:r>
        <w:rPr>
          <w:rFonts w:ascii="Times New Roman"/>
          <w:b w:val="false"/>
          <w:i w:val="false"/>
          <w:color w:val="000000"/>
          <w:sz w:val="28"/>
        </w:rPr>
        <w:t xml:space="preserve">
      6) Қазақстан Республикасының Мемлекеттік қызмет істері және сыбайлас жемқорлыққа қарсы іс-қимыл агенттігі Сыбайлас жемқорлыққа қарсы іс-қимыл ұлттық бюросының (Сыбайлас жемқорлыққа қарсы қызмет) Жамбыл облысы бойынша департаменті туралы ереже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w:t>
      </w:r>
    </w:p>
    <w:bookmarkEnd w:id="7"/>
    <w:bookmarkStart w:name="z9" w:id="8"/>
    <w:p>
      <w:pPr>
        <w:spacing w:after="0"/>
        <w:ind w:left="0"/>
        <w:jc w:val="both"/>
      </w:pPr>
      <w:r>
        <w:rPr>
          <w:rFonts w:ascii="Times New Roman"/>
          <w:b w:val="false"/>
          <w:i w:val="false"/>
          <w:color w:val="000000"/>
          <w:sz w:val="28"/>
        </w:rPr>
        <w:t xml:space="preserve">
      7) Қазақстан Республикасының Мемлекеттік қызмет істері және сыбайлас жемқорлыққа қарсы іс-қимыл агенттігі Сыбайлас жемқорлыққа қарсы іс-қимыл ұлттық бюросының (Сыбайлас жемқорлыққа қарсы қызмет) Батыс Қазақстан облысы бойынша департаменті туралы ереже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w:t>
      </w:r>
    </w:p>
    <w:bookmarkEnd w:id="8"/>
    <w:bookmarkStart w:name="z10" w:id="9"/>
    <w:p>
      <w:pPr>
        <w:spacing w:after="0"/>
        <w:ind w:left="0"/>
        <w:jc w:val="both"/>
      </w:pPr>
      <w:r>
        <w:rPr>
          <w:rFonts w:ascii="Times New Roman"/>
          <w:b w:val="false"/>
          <w:i w:val="false"/>
          <w:color w:val="000000"/>
          <w:sz w:val="28"/>
        </w:rPr>
        <w:t xml:space="preserve">
      8) Қазақстан Республикасының Мемлекеттік қызмет істері және сыбайлас жемқорлыққа қарсы іс-қимыл агенттігі Сыбайлас жемқорлыққа қарсы іс-қимыл ұлттық бюросының (Сыбайлас жемқорлыққа қарсы қызмет) Қарағанды облысы бойынша департаменті туралы ереже осы бұйрыққа </w:t>
      </w:r>
      <w:r>
        <w:rPr>
          <w:rFonts w:ascii="Times New Roman"/>
          <w:b w:val="false"/>
          <w:i w:val="false"/>
          <w:color w:val="000000"/>
          <w:sz w:val="28"/>
        </w:rPr>
        <w:t>8-қосымшаға</w:t>
      </w:r>
      <w:r>
        <w:rPr>
          <w:rFonts w:ascii="Times New Roman"/>
          <w:b w:val="false"/>
          <w:i w:val="false"/>
          <w:color w:val="000000"/>
          <w:sz w:val="28"/>
        </w:rPr>
        <w:t xml:space="preserve"> сәйкес;</w:t>
      </w:r>
    </w:p>
    <w:bookmarkEnd w:id="9"/>
    <w:bookmarkStart w:name="z11" w:id="10"/>
    <w:p>
      <w:pPr>
        <w:spacing w:after="0"/>
        <w:ind w:left="0"/>
        <w:jc w:val="both"/>
      </w:pPr>
      <w:r>
        <w:rPr>
          <w:rFonts w:ascii="Times New Roman"/>
          <w:b w:val="false"/>
          <w:i w:val="false"/>
          <w:color w:val="000000"/>
          <w:sz w:val="28"/>
        </w:rPr>
        <w:t xml:space="preserve">
      9) Қазақстан Республикасының Мемлекеттік қызмет істері және сыбайлас жемқорлыққа қарсы іс-қимыл агенттігі Сыбайлас жемқорлыққа қарсы іс-қимыл ұлттық бюросының (Сыбайлас жемқорлыққа қарсы қызмет) Қостанай облысы бойынша департаменті туралы ереже осы бұйрыққа </w:t>
      </w:r>
      <w:r>
        <w:rPr>
          <w:rFonts w:ascii="Times New Roman"/>
          <w:b w:val="false"/>
          <w:i w:val="false"/>
          <w:color w:val="000000"/>
          <w:sz w:val="28"/>
        </w:rPr>
        <w:t>9-қосымшаға</w:t>
      </w:r>
      <w:r>
        <w:rPr>
          <w:rFonts w:ascii="Times New Roman"/>
          <w:b w:val="false"/>
          <w:i w:val="false"/>
          <w:color w:val="000000"/>
          <w:sz w:val="28"/>
        </w:rPr>
        <w:t xml:space="preserve"> сәйкес;</w:t>
      </w:r>
    </w:p>
    <w:bookmarkEnd w:id="10"/>
    <w:bookmarkStart w:name="z12" w:id="11"/>
    <w:p>
      <w:pPr>
        <w:spacing w:after="0"/>
        <w:ind w:left="0"/>
        <w:jc w:val="both"/>
      </w:pPr>
      <w:r>
        <w:rPr>
          <w:rFonts w:ascii="Times New Roman"/>
          <w:b w:val="false"/>
          <w:i w:val="false"/>
          <w:color w:val="000000"/>
          <w:sz w:val="28"/>
        </w:rPr>
        <w:t xml:space="preserve">
      10) Қазақстан Республикасының Мемлекеттік қызмет істері және сыбайлас жемқорлыққа қарсы іс-қимыл агенттігі Сыбайлас жемқорлыққа қарсы іс-қимыл ұлттық бюросының (Сыбайлас жемқорлыққа қарсы қызмет) Қызылорда облысы бойынша департаменті туралы ереже осы бұйрыққа </w:t>
      </w:r>
      <w:r>
        <w:rPr>
          <w:rFonts w:ascii="Times New Roman"/>
          <w:b w:val="false"/>
          <w:i w:val="false"/>
          <w:color w:val="000000"/>
          <w:sz w:val="28"/>
        </w:rPr>
        <w:t>10-қосымшаға</w:t>
      </w:r>
      <w:r>
        <w:rPr>
          <w:rFonts w:ascii="Times New Roman"/>
          <w:b w:val="false"/>
          <w:i w:val="false"/>
          <w:color w:val="000000"/>
          <w:sz w:val="28"/>
        </w:rPr>
        <w:t xml:space="preserve"> сәйкес;</w:t>
      </w:r>
    </w:p>
    <w:bookmarkEnd w:id="11"/>
    <w:bookmarkStart w:name="z13" w:id="12"/>
    <w:p>
      <w:pPr>
        <w:spacing w:after="0"/>
        <w:ind w:left="0"/>
        <w:jc w:val="both"/>
      </w:pPr>
      <w:r>
        <w:rPr>
          <w:rFonts w:ascii="Times New Roman"/>
          <w:b w:val="false"/>
          <w:i w:val="false"/>
          <w:color w:val="000000"/>
          <w:sz w:val="28"/>
        </w:rPr>
        <w:t xml:space="preserve">
      11) Қазақстан Республикасының Мемлекеттік қызмет істері және сыбайлас жемқорлыққа қарсы іс-қимыл агенттігі Сыбайлас жемқорлыққа қарсы іс-қимыл ұлттық бюросының (Сыбайлас жемқорлыққа қарсы қызмет) Маңғыстау облысы бойынша департаменті туралы ереже осы бұйрыққа </w:t>
      </w:r>
      <w:r>
        <w:rPr>
          <w:rFonts w:ascii="Times New Roman"/>
          <w:b w:val="false"/>
          <w:i w:val="false"/>
          <w:color w:val="000000"/>
          <w:sz w:val="28"/>
        </w:rPr>
        <w:t>11-қосымшаға</w:t>
      </w:r>
      <w:r>
        <w:rPr>
          <w:rFonts w:ascii="Times New Roman"/>
          <w:b w:val="false"/>
          <w:i w:val="false"/>
          <w:color w:val="000000"/>
          <w:sz w:val="28"/>
        </w:rPr>
        <w:t xml:space="preserve"> сәйкес;</w:t>
      </w:r>
    </w:p>
    <w:bookmarkEnd w:id="12"/>
    <w:bookmarkStart w:name="z14" w:id="13"/>
    <w:p>
      <w:pPr>
        <w:spacing w:after="0"/>
        <w:ind w:left="0"/>
        <w:jc w:val="both"/>
      </w:pPr>
      <w:r>
        <w:rPr>
          <w:rFonts w:ascii="Times New Roman"/>
          <w:b w:val="false"/>
          <w:i w:val="false"/>
          <w:color w:val="000000"/>
          <w:sz w:val="28"/>
        </w:rPr>
        <w:t xml:space="preserve">
      12) Қазақстан Республикасының Мемлекеттік қызмет істері және сыбайлас жемқорлыққа қарсы іс-қимыл агенттігі Сыбайлас жемқорлыққа қарсы іс-қимыл ұлттық бюросының (Сыбайлас жемқорлыққа қарсы қызмет) Павлодар облысы бойынша департаменті туралы ереже осы бұйрыққа </w:t>
      </w:r>
      <w:r>
        <w:rPr>
          <w:rFonts w:ascii="Times New Roman"/>
          <w:b w:val="false"/>
          <w:i w:val="false"/>
          <w:color w:val="000000"/>
          <w:sz w:val="28"/>
        </w:rPr>
        <w:t>12-қосымшаға</w:t>
      </w:r>
      <w:r>
        <w:rPr>
          <w:rFonts w:ascii="Times New Roman"/>
          <w:b w:val="false"/>
          <w:i w:val="false"/>
          <w:color w:val="000000"/>
          <w:sz w:val="28"/>
        </w:rPr>
        <w:t xml:space="preserve"> сәйкес;</w:t>
      </w:r>
    </w:p>
    <w:bookmarkEnd w:id="13"/>
    <w:bookmarkStart w:name="z15" w:id="14"/>
    <w:p>
      <w:pPr>
        <w:spacing w:after="0"/>
        <w:ind w:left="0"/>
        <w:jc w:val="both"/>
      </w:pPr>
      <w:r>
        <w:rPr>
          <w:rFonts w:ascii="Times New Roman"/>
          <w:b w:val="false"/>
          <w:i w:val="false"/>
          <w:color w:val="000000"/>
          <w:sz w:val="28"/>
        </w:rPr>
        <w:t xml:space="preserve">
      13) Қазақстан Республикасының Мемлекеттік қызмет істері және сыбайлас жемқорлыққа қарсы іс-қимыл агенттігі Сыбайлас жемқорлыққа қарсы іс-қимыл ұлттық бюросының (Сыбайлас жемқорлыққа қарсы қызмет) Солтүстік Қазақстан облысы бойынша департаменті туралы ереже осы бұйрыққа </w:t>
      </w:r>
      <w:r>
        <w:rPr>
          <w:rFonts w:ascii="Times New Roman"/>
          <w:b w:val="false"/>
          <w:i w:val="false"/>
          <w:color w:val="000000"/>
          <w:sz w:val="28"/>
        </w:rPr>
        <w:t>13-қосымшаға</w:t>
      </w:r>
      <w:r>
        <w:rPr>
          <w:rFonts w:ascii="Times New Roman"/>
          <w:b w:val="false"/>
          <w:i w:val="false"/>
          <w:color w:val="000000"/>
          <w:sz w:val="28"/>
        </w:rPr>
        <w:t xml:space="preserve"> сәйкес;</w:t>
      </w:r>
    </w:p>
    <w:bookmarkEnd w:id="14"/>
    <w:bookmarkStart w:name="z16" w:id="15"/>
    <w:p>
      <w:pPr>
        <w:spacing w:after="0"/>
        <w:ind w:left="0"/>
        <w:jc w:val="both"/>
      </w:pPr>
      <w:r>
        <w:rPr>
          <w:rFonts w:ascii="Times New Roman"/>
          <w:b w:val="false"/>
          <w:i w:val="false"/>
          <w:color w:val="000000"/>
          <w:sz w:val="28"/>
        </w:rPr>
        <w:t xml:space="preserve">
      14) Қазақстан Республикасының Мемлекеттік қызмет істері және сыбайлас жемқорлыққа қарсы іс-қимыл агенттігі Сыбайлас жемқорлыққа қарсы іс-қимыл ұлттық бюросының (Сыбайлас жемқорлыққа қарсы қызмет) Түркістан облысы бойынша департаменті туралы ереже осы бұйрыққа </w:t>
      </w:r>
      <w:r>
        <w:rPr>
          <w:rFonts w:ascii="Times New Roman"/>
          <w:b w:val="false"/>
          <w:i w:val="false"/>
          <w:color w:val="000000"/>
          <w:sz w:val="28"/>
        </w:rPr>
        <w:t>14-қосымшаға</w:t>
      </w:r>
      <w:r>
        <w:rPr>
          <w:rFonts w:ascii="Times New Roman"/>
          <w:b w:val="false"/>
          <w:i w:val="false"/>
          <w:color w:val="000000"/>
          <w:sz w:val="28"/>
        </w:rPr>
        <w:t xml:space="preserve"> сәйкес;</w:t>
      </w:r>
    </w:p>
    <w:bookmarkEnd w:id="15"/>
    <w:bookmarkStart w:name="z17" w:id="16"/>
    <w:p>
      <w:pPr>
        <w:spacing w:after="0"/>
        <w:ind w:left="0"/>
        <w:jc w:val="both"/>
      </w:pPr>
      <w:r>
        <w:rPr>
          <w:rFonts w:ascii="Times New Roman"/>
          <w:b w:val="false"/>
          <w:i w:val="false"/>
          <w:color w:val="000000"/>
          <w:sz w:val="28"/>
        </w:rPr>
        <w:t xml:space="preserve">
      15) Қазақстан Республикасының Мемлекеттік қызмет істері және сыбайлас жемқорлыққа қарсы іс-қимыл агенттігі Сыбайлас жемқорлыққа қарсы іс-қимыл ұлттық бюросының (Сыбайлас жемқорлыққа қарсы қызмет) Астана қаласы бойынша департаменті туралы ереже осы бұйрыққа </w:t>
      </w:r>
      <w:r>
        <w:rPr>
          <w:rFonts w:ascii="Times New Roman"/>
          <w:b w:val="false"/>
          <w:i w:val="false"/>
          <w:color w:val="000000"/>
          <w:sz w:val="28"/>
        </w:rPr>
        <w:t>15-қосымшаға</w:t>
      </w:r>
      <w:r>
        <w:rPr>
          <w:rFonts w:ascii="Times New Roman"/>
          <w:b w:val="false"/>
          <w:i w:val="false"/>
          <w:color w:val="000000"/>
          <w:sz w:val="28"/>
        </w:rPr>
        <w:t xml:space="preserve"> сәйкес;</w:t>
      </w:r>
    </w:p>
    <w:bookmarkEnd w:id="16"/>
    <w:bookmarkStart w:name="z18" w:id="17"/>
    <w:p>
      <w:pPr>
        <w:spacing w:after="0"/>
        <w:ind w:left="0"/>
        <w:jc w:val="both"/>
      </w:pPr>
      <w:r>
        <w:rPr>
          <w:rFonts w:ascii="Times New Roman"/>
          <w:b w:val="false"/>
          <w:i w:val="false"/>
          <w:color w:val="000000"/>
          <w:sz w:val="28"/>
        </w:rPr>
        <w:t xml:space="preserve">
      16) Қазақстан Республикасының Мемлекеттік қызмет істері және сыбайлас жемқорлыққа қарсы іс-қимыл агенттігі Сыбайлас жемқорлыққа қарсы іс-қимыл ұлттық бюросының (Сыбайлас жемқорлыққа қарсы қызмет) Алматы қаласы бойынша департаменті туралы ереже осы бұйрыққа </w:t>
      </w:r>
      <w:r>
        <w:rPr>
          <w:rFonts w:ascii="Times New Roman"/>
          <w:b w:val="false"/>
          <w:i w:val="false"/>
          <w:color w:val="000000"/>
          <w:sz w:val="28"/>
        </w:rPr>
        <w:t>16-қосымшаға</w:t>
      </w:r>
      <w:r>
        <w:rPr>
          <w:rFonts w:ascii="Times New Roman"/>
          <w:b w:val="false"/>
          <w:i w:val="false"/>
          <w:color w:val="000000"/>
          <w:sz w:val="28"/>
        </w:rPr>
        <w:t xml:space="preserve"> сәйкес бекітілсін;</w:t>
      </w:r>
    </w:p>
    <w:bookmarkEnd w:id="17"/>
    <w:p>
      <w:pPr>
        <w:spacing w:after="0"/>
        <w:ind w:left="0"/>
        <w:jc w:val="both"/>
      </w:pPr>
      <w:r>
        <w:rPr>
          <w:rFonts w:ascii="Times New Roman"/>
          <w:b w:val="false"/>
          <w:i w:val="false"/>
          <w:color w:val="000000"/>
          <w:sz w:val="28"/>
        </w:rPr>
        <w:t xml:space="preserve">
      17) Қазақстан Республикасының Мемлекеттік қызмет істері және сыбайлас жемқорлыққа қарсы іс-қимыл агенттігі Сыбайлас жемқорлыққа қарсы іс-қимыл ұлттық бюросының (Сыбайлас жемқорлыққа қарсы қызмет) Шымкент қаласы бойынша департаменті туралы ереже осы бұйрыққа </w:t>
      </w:r>
      <w:r>
        <w:rPr>
          <w:rFonts w:ascii="Times New Roman"/>
          <w:b w:val="false"/>
          <w:i w:val="false"/>
          <w:color w:val="000000"/>
          <w:sz w:val="28"/>
        </w:rPr>
        <w:t>17-қосымшаға</w:t>
      </w:r>
      <w:r>
        <w:rPr>
          <w:rFonts w:ascii="Times New Roman"/>
          <w:b w:val="false"/>
          <w:i w:val="false"/>
          <w:color w:val="000000"/>
          <w:sz w:val="28"/>
        </w:rPr>
        <w:t xml:space="preserve"> сәйкес бекітілсін.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Мемлекеттік қызмет істері және сыбайлас жемқорлыққа қарсы іс-қимыл агенттігі төрағасының 07.08.2018 </w:t>
      </w:r>
      <w:r>
        <w:rPr>
          <w:rFonts w:ascii="Times New Roman"/>
          <w:b w:val="false"/>
          <w:i w:val="false"/>
          <w:color w:val="000000"/>
          <w:sz w:val="28"/>
        </w:rPr>
        <w:t>№ 195</w:t>
      </w:r>
      <w:r>
        <w:rPr>
          <w:rFonts w:ascii="Times New Roman"/>
          <w:b w:val="false"/>
          <w:i w:val="false"/>
          <w:color w:val="ff0000"/>
          <w:sz w:val="28"/>
        </w:rPr>
        <w:t xml:space="preserve">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Алынып тасталды - ҚР Мемлекеттік қызмет істері және сыбайлас жемқорлыққа қарсы іс-қимыл агенттігі төрағасының 05.04.2017 </w:t>
      </w:r>
      <w:r>
        <w:rPr>
          <w:rFonts w:ascii="Times New Roman"/>
          <w:b w:val="false"/>
          <w:i w:val="false"/>
          <w:color w:val="000000"/>
          <w:sz w:val="28"/>
        </w:rPr>
        <w:t>№ 72</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20" w:id="18"/>
    <w:p>
      <w:pPr>
        <w:spacing w:after="0"/>
        <w:ind w:left="0"/>
        <w:jc w:val="both"/>
      </w:pPr>
      <w:r>
        <w:rPr>
          <w:rFonts w:ascii="Times New Roman"/>
          <w:b w:val="false"/>
          <w:i w:val="false"/>
          <w:color w:val="000000"/>
          <w:sz w:val="28"/>
        </w:rPr>
        <w:t xml:space="preserve">
      3. Қазақстан Республикасының Мемлекеттік қызмет істері және сыбайлас жемқорлыққа қарсы іс-қимыл агенттігі Сыбайлас жемқорлыққа қарсы іс-қимыл ұлттық бюросының (Сыбайлас жемқорлыққа қарсы қызмет) аумақтық органдарының басшылары осы бұйрықтан туындайтын тиісті шараларды қабылдасын. </w:t>
      </w:r>
    </w:p>
    <w:bookmarkEnd w:id="18"/>
    <w:bookmarkStart w:name="z21" w:id="19"/>
    <w:p>
      <w:pPr>
        <w:spacing w:after="0"/>
        <w:ind w:left="0"/>
        <w:jc w:val="both"/>
      </w:pPr>
      <w:r>
        <w:rPr>
          <w:rFonts w:ascii="Times New Roman"/>
          <w:b w:val="false"/>
          <w:i w:val="false"/>
          <w:color w:val="000000"/>
          <w:sz w:val="28"/>
        </w:rPr>
        <w:t>
      4. Осы бұйрықтың орындалуын бақылау Қазақстан Республикасының Мемлекеттік қызмет істері және сыбайлас жемқорлыққа қарсы іс-қимыл агенттігі Сыбайлас жемқорлыққа қарсы іс-қимыл ұлттық бюросының (Сыбайлас жемқорлыққа қарсы қызмет) басшысы Т.М. Татубаевқа жүктелсін.</w:t>
      </w:r>
    </w:p>
    <w:bookmarkEnd w:id="19"/>
    <w:bookmarkStart w:name="z22" w:id="20"/>
    <w:p>
      <w:pPr>
        <w:spacing w:after="0"/>
        <w:ind w:left="0"/>
        <w:jc w:val="both"/>
      </w:pPr>
      <w:r>
        <w:rPr>
          <w:rFonts w:ascii="Times New Roman"/>
          <w:b w:val="false"/>
          <w:i w:val="false"/>
          <w:color w:val="000000"/>
          <w:sz w:val="28"/>
        </w:rPr>
        <w:t>
      5. Осы бұйрық қол қойылған күннен бастап қолданысқа енгізіледі.</w:t>
      </w:r>
    </w:p>
    <w:bookmarkEnd w:id="20"/>
    <w:tbl>
      <w:tblPr>
        <w:tblW w:w="0" w:type="auto"/>
        <w:tblCellSpacing w:w="0" w:type="auto"/>
        <w:tblBorders>
          <w:top w:val="none"/>
          <w:left w:val="none"/>
          <w:bottom w:val="none"/>
          <w:right w:val="none"/>
          <w:insideH w:val="none"/>
          <w:insideV w:val="none"/>
        </w:tblBorders>
      </w:tblPr>
      <w:tblGrid>
        <w:gridCol w:w="7154"/>
        <w:gridCol w:w="5146"/>
      </w:tblGrid>
      <w:tr>
        <w:trPr>
          <w:trHeight w:val="30" w:hRule="atLeast"/>
        </w:trPr>
        <w:tc>
          <w:tcPr>
            <w:tcW w:w="71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514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w:t>
            </w:r>
          </w:p>
        </w:tc>
        <w:tc>
          <w:tcPr>
            <w:tcW w:w="514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сыбайлас жемқорлыққа қарсы</w:t>
            </w:r>
          </w:p>
        </w:tc>
        <w:tc>
          <w:tcPr>
            <w:tcW w:w="514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 агенттігі төрағасы</w:t>
            </w:r>
          </w:p>
        </w:tc>
        <w:tc>
          <w:tcPr>
            <w:tcW w:w="51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Қожамжаров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Мемлекеттік қызмет істері және</w:t>
            </w:r>
            <w:r>
              <w:br/>
            </w:r>
            <w:r>
              <w:rPr>
                <w:rFonts w:ascii="Times New Roman"/>
                <w:b w:val="false"/>
                <w:i w:val="false"/>
                <w:color w:val="000000"/>
                <w:sz w:val="20"/>
              </w:rPr>
              <w:t>сыбайлас жемқорлыққа қарсы</w:t>
            </w:r>
            <w:r>
              <w:br/>
            </w:r>
            <w:r>
              <w:rPr>
                <w:rFonts w:ascii="Times New Roman"/>
                <w:b w:val="false"/>
                <w:i w:val="false"/>
                <w:color w:val="000000"/>
                <w:sz w:val="20"/>
              </w:rPr>
              <w:t>іс-қимыл агенттігінің төрағасы</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Мемлекеттік қызмет істері</w:t>
            </w:r>
            <w:r>
              <w:br/>
            </w:r>
            <w:r>
              <w:rPr>
                <w:rFonts w:ascii="Times New Roman"/>
                <w:b w:val="false"/>
                <w:i w:val="false"/>
                <w:color w:val="000000"/>
                <w:sz w:val="20"/>
              </w:rPr>
              <w:t>және сыбайлас жемқорлыққа қарсы</w:t>
            </w:r>
            <w:r>
              <w:br/>
            </w:r>
            <w:r>
              <w:rPr>
                <w:rFonts w:ascii="Times New Roman"/>
                <w:b w:val="false"/>
                <w:i w:val="false"/>
                <w:color w:val="000000"/>
                <w:sz w:val="20"/>
              </w:rPr>
              <w:t>іс-қимыл агенттігі төрағасының</w:t>
            </w:r>
            <w:r>
              <w:br/>
            </w:r>
            <w:r>
              <w:rPr>
                <w:rFonts w:ascii="Times New Roman"/>
                <w:b w:val="false"/>
                <w:i w:val="false"/>
                <w:color w:val="000000"/>
                <w:sz w:val="20"/>
              </w:rPr>
              <w:t>2016 жылғы 13 қазандағы</w:t>
            </w:r>
            <w:r>
              <w:br/>
            </w:r>
            <w:r>
              <w:rPr>
                <w:rFonts w:ascii="Times New Roman"/>
                <w:b w:val="false"/>
                <w:i w:val="false"/>
                <w:color w:val="000000"/>
                <w:sz w:val="20"/>
              </w:rPr>
              <w:t>№ 7 бұйрығына 1-қосымша</w:t>
            </w:r>
          </w:p>
        </w:tc>
      </w:tr>
    </w:tbl>
    <w:bookmarkStart w:name="z24" w:id="21"/>
    <w:p>
      <w:pPr>
        <w:spacing w:after="0"/>
        <w:ind w:left="0"/>
        <w:jc w:val="left"/>
      </w:pPr>
      <w:r>
        <w:rPr>
          <w:rFonts w:ascii="Times New Roman"/>
          <w:b/>
          <w:i w:val="false"/>
          <w:color w:val="000000"/>
        </w:rPr>
        <w:t xml:space="preserve"> Қазақстан Республикасының Мемлекеттік қызмет істері және</w:t>
      </w:r>
      <w:r>
        <w:br/>
      </w:r>
      <w:r>
        <w:rPr>
          <w:rFonts w:ascii="Times New Roman"/>
          <w:b/>
          <w:i w:val="false"/>
          <w:color w:val="000000"/>
        </w:rPr>
        <w:t>сыбайлас жемқорлыққа қарсы іс-қимыл агенттігі Сыбайлас</w:t>
      </w:r>
      <w:r>
        <w:br/>
      </w:r>
      <w:r>
        <w:rPr>
          <w:rFonts w:ascii="Times New Roman"/>
          <w:b/>
          <w:i w:val="false"/>
          <w:color w:val="000000"/>
        </w:rPr>
        <w:t>жемқорлыққа қарсы іс-қимыл ұлттық бюросының (Сыбайлас</w:t>
      </w:r>
      <w:r>
        <w:br/>
      </w:r>
      <w:r>
        <w:rPr>
          <w:rFonts w:ascii="Times New Roman"/>
          <w:b/>
          <w:i w:val="false"/>
          <w:color w:val="000000"/>
        </w:rPr>
        <w:t>жемқорлыққа қарсы қызмет) Ақмола облысы бойынша департаменті</w:t>
      </w:r>
      <w:r>
        <w:br/>
      </w:r>
      <w:r>
        <w:rPr>
          <w:rFonts w:ascii="Times New Roman"/>
          <w:b/>
          <w:i w:val="false"/>
          <w:color w:val="000000"/>
        </w:rPr>
        <w:t>туралы ереже</w:t>
      </w:r>
      <w:r>
        <w:br/>
      </w:r>
      <w:r>
        <w:rPr>
          <w:rFonts w:ascii="Times New Roman"/>
          <w:b/>
          <w:i w:val="false"/>
          <w:color w:val="000000"/>
        </w:rPr>
        <w:t>1. Жалпы ережелер</w:t>
      </w:r>
    </w:p>
    <w:bookmarkEnd w:id="21"/>
    <w:bookmarkStart w:name="z26" w:id="22"/>
    <w:p>
      <w:pPr>
        <w:spacing w:after="0"/>
        <w:ind w:left="0"/>
        <w:jc w:val="both"/>
      </w:pPr>
      <w:r>
        <w:rPr>
          <w:rFonts w:ascii="Times New Roman"/>
          <w:b w:val="false"/>
          <w:i w:val="false"/>
          <w:color w:val="000000"/>
          <w:sz w:val="28"/>
        </w:rPr>
        <w:t>
      1. Сыбайлас жемқорлыққа қарсы іс-қимыл ұлттық бюросының (Сыбайлас жемқорлыққа қарсы қызмет) Ақмола облысы бойынша департаменті (бұдан әрі – Департамент) Қазақстан Республикасының Мемлекеттік қызмет істері және сыбайлас жемқорлыққа қарсы іс-қимыл агенттігі Сыбайлас жемқорлыққа қарсы іс-қимыл ұлттық бюросының (Сыбайлас жемқорлыққа қарсы қызмет) сыбайлас жемқорлық қылмыстық құқық бұзушылықтарды анықтау, жолын кесу, ашу және тергеу бойынша жүзеге асыру функцияларын, сондай-ақ Қазақстан Республикасының заңнамасына сәйкес өзге де функцияларды жүзеге асыратын аумақтық органы болып табылады.</w:t>
      </w:r>
    </w:p>
    <w:bookmarkEnd w:id="22"/>
    <w:bookmarkStart w:name="z27" w:id="23"/>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Президентінің және Үкіметінің актілеріне, өзге де нормативтік құқықтық актілерге, осы Ережеге, сондай-ақ Қазақстан Республикасы ратификациялаған халықаралық шарттарға сәйкес жүзеге асырады.</w:t>
      </w:r>
    </w:p>
    <w:bookmarkEnd w:id="23"/>
    <w:bookmarkStart w:name="z28" w:id="24"/>
    <w:p>
      <w:pPr>
        <w:spacing w:after="0"/>
        <w:ind w:left="0"/>
        <w:jc w:val="both"/>
      </w:pPr>
      <w:r>
        <w:rPr>
          <w:rFonts w:ascii="Times New Roman"/>
          <w:b w:val="false"/>
          <w:i w:val="false"/>
          <w:color w:val="000000"/>
          <w:sz w:val="28"/>
        </w:rPr>
        <w:t>
      3. Департамент республикалық мемлекеттік мекеменің ұйымдастыру-құқықтық нысанындағы заңды тұлға болып табылады, мемлекеттік тілде өз атауымен мөрі және мөртаңбасы, белгіленген үлгідегі бланкілері, сондай-ақ Қазақстан Республикасының заңнамасына сәйкес Қазақстан Республикасы Қаржы министрлігінің қазынашылық органдарында шоттары бар.</w:t>
      </w:r>
    </w:p>
    <w:bookmarkEnd w:id="24"/>
    <w:bookmarkStart w:name="z29" w:id="25"/>
    <w:p>
      <w:pPr>
        <w:spacing w:after="0"/>
        <w:ind w:left="0"/>
        <w:jc w:val="both"/>
      </w:pPr>
      <w:r>
        <w:rPr>
          <w:rFonts w:ascii="Times New Roman"/>
          <w:b w:val="false"/>
          <w:i w:val="false"/>
          <w:color w:val="000000"/>
          <w:sz w:val="28"/>
        </w:rPr>
        <w:t>
      4. Департамент азаматтық-құқықтық қатынастарға өз атынан түседі.</w:t>
      </w:r>
    </w:p>
    <w:bookmarkEnd w:id="25"/>
    <w:bookmarkStart w:name="z30" w:id="26"/>
    <w:p>
      <w:pPr>
        <w:spacing w:after="0"/>
        <w:ind w:left="0"/>
        <w:jc w:val="both"/>
      </w:pPr>
      <w:r>
        <w:rPr>
          <w:rFonts w:ascii="Times New Roman"/>
          <w:b w:val="false"/>
          <w:i w:val="false"/>
          <w:color w:val="000000"/>
          <w:sz w:val="28"/>
        </w:rPr>
        <w:t>
      5. Департамент, егер заңнамаға сәйкес оған уәкілеттік берілген болса, мемлекеттің атынан азаматтық-құқықтық қатынастардың тарапы бола алады.</w:t>
      </w:r>
    </w:p>
    <w:bookmarkEnd w:id="26"/>
    <w:bookmarkStart w:name="z31" w:id="27"/>
    <w:p>
      <w:pPr>
        <w:spacing w:after="0"/>
        <w:ind w:left="0"/>
        <w:jc w:val="both"/>
      </w:pPr>
      <w:r>
        <w:rPr>
          <w:rFonts w:ascii="Times New Roman"/>
          <w:b w:val="false"/>
          <w:i w:val="false"/>
          <w:color w:val="000000"/>
          <w:sz w:val="28"/>
        </w:rPr>
        <w:t>
      6. Департамент өз құзыретінің мәселелері бойынша Қазақстан Республикасының заңнамасымен белгіленген тәртіппен Департамент басшысының бұйрықтарымен ресімделетін шешімдер қабылдайды.</w:t>
      </w:r>
    </w:p>
    <w:bookmarkEnd w:id="27"/>
    <w:bookmarkStart w:name="z32" w:id="28"/>
    <w:p>
      <w:pPr>
        <w:spacing w:after="0"/>
        <w:ind w:left="0"/>
        <w:jc w:val="both"/>
      </w:pPr>
      <w:r>
        <w:rPr>
          <w:rFonts w:ascii="Times New Roman"/>
          <w:b w:val="false"/>
          <w:i w:val="false"/>
          <w:color w:val="000000"/>
          <w:sz w:val="28"/>
        </w:rPr>
        <w:t>
      7. Департаменттің құрылымы мен штат санының лимиті қолданыстағы заңнамаға сәйкес бекітіледі.</w:t>
      </w:r>
    </w:p>
    <w:bookmarkEnd w:id="28"/>
    <w:bookmarkStart w:name="z33" w:id="29"/>
    <w:p>
      <w:pPr>
        <w:spacing w:after="0"/>
        <w:ind w:left="0"/>
        <w:jc w:val="both"/>
      </w:pPr>
      <w:r>
        <w:rPr>
          <w:rFonts w:ascii="Times New Roman"/>
          <w:b w:val="false"/>
          <w:i w:val="false"/>
          <w:color w:val="000000"/>
          <w:sz w:val="28"/>
        </w:rPr>
        <w:t>
      8. Департаменттің заңды мекенжайы: почта индексі 000020, Ақмола облысы, Көкшетау қаласы, М. Горький көшесі, 71.</w:t>
      </w:r>
    </w:p>
    <w:bookmarkEnd w:id="29"/>
    <w:bookmarkStart w:name="z34" w:id="30"/>
    <w:p>
      <w:pPr>
        <w:spacing w:after="0"/>
        <w:ind w:left="0"/>
        <w:jc w:val="both"/>
      </w:pPr>
      <w:r>
        <w:rPr>
          <w:rFonts w:ascii="Times New Roman"/>
          <w:b w:val="false"/>
          <w:i w:val="false"/>
          <w:color w:val="000000"/>
          <w:sz w:val="28"/>
        </w:rPr>
        <w:t>
      9. Департаменттің толық атауы – "Қазақстан Республикасының Мемлекеттік қызмет істері және сыбайлас жемқорлыққа қарсы іс-қимыл агенттігі Сыбайлас жемқорлыққа қарсы іс-қимыл ұлттық бюросының (Сыбайлас жемқорлыққа қарсы қызмет) Ақмола облысы бойынша департаменті" республикалық мемлекеттік мекемесі.</w:t>
      </w:r>
    </w:p>
    <w:bookmarkEnd w:id="30"/>
    <w:bookmarkStart w:name="z35" w:id="31"/>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31"/>
    <w:bookmarkStart w:name="z36" w:id="32"/>
    <w:p>
      <w:pPr>
        <w:spacing w:after="0"/>
        <w:ind w:left="0"/>
        <w:jc w:val="both"/>
      </w:pPr>
      <w:r>
        <w:rPr>
          <w:rFonts w:ascii="Times New Roman"/>
          <w:b w:val="false"/>
          <w:i w:val="false"/>
          <w:color w:val="000000"/>
          <w:sz w:val="28"/>
        </w:rPr>
        <w:t>
      11. Департаментті қаржыландыру республикалық бюджет қаражатынан жүзеге асырылады.</w:t>
      </w:r>
    </w:p>
    <w:bookmarkEnd w:id="32"/>
    <w:bookmarkStart w:name="z37" w:id="33"/>
    <w:p>
      <w:pPr>
        <w:spacing w:after="0"/>
        <w:ind w:left="0"/>
        <w:jc w:val="both"/>
      </w:pPr>
      <w:r>
        <w:rPr>
          <w:rFonts w:ascii="Times New Roman"/>
          <w:b w:val="false"/>
          <w:i w:val="false"/>
          <w:color w:val="000000"/>
          <w:sz w:val="28"/>
        </w:rPr>
        <w:t>
      12. Департаментке кәсіпкерлік субъектілерімен Департаменттің функциялары болып табылатын міндеттемелерді орындау мәніне шарттық қатынастарға түсуге тыйым салынады.</w:t>
      </w:r>
    </w:p>
    <w:bookmarkEnd w:id="33"/>
    <w:bookmarkStart w:name="z38" w:id="34"/>
    <w:p>
      <w:pPr>
        <w:spacing w:after="0"/>
        <w:ind w:left="0"/>
        <w:jc w:val="both"/>
      </w:pPr>
      <w:r>
        <w:rPr>
          <w:rFonts w:ascii="Times New Roman"/>
          <w:b w:val="false"/>
          <w:i w:val="false"/>
          <w:color w:val="000000"/>
          <w:sz w:val="28"/>
        </w:rPr>
        <w:t>
      Егер Департаментке кіріс әкелетін қызмет атқаруға құқық берілсе, онда сол қызметтен келген кіріс мемлекеттік бюджет кірісіне жолданады.</w:t>
      </w:r>
    </w:p>
    <w:bookmarkEnd w:id="34"/>
    <w:bookmarkStart w:name="z39" w:id="35"/>
    <w:p>
      <w:pPr>
        <w:spacing w:after="0"/>
        <w:ind w:left="0"/>
        <w:jc w:val="left"/>
      </w:pPr>
      <w:r>
        <w:rPr>
          <w:rFonts w:ascii="Times New Roman"/>
          <w:b/>
          <w:i w:val="false"/>
          <w:color w:val="000000"/>
        </w:rPr>
        <w:t xml:space="preserve"> 2. Департаменттің міндеттері, функциялары, құқықтары мен</w:t>
      </w:r>
      <w:r>
        <w:br/>
      </w:r>
      <w:r>
        <w:rPr>
          <w:rFonts w:ascii="Times New Roman"/>
          <w:b/>
          <w:i w:val="false"/>
          <w:color w:val="000000"/>
        </w:rPr>
        <w:t>міндеттемелері</w:t>
      </w:r>
    </w:p>
    <w:bookmarkEnd w:id="35"/>
    <w:bookmarkStart w:name="z40" w:id="36"/>
    <w:p>
      <w:pPr>
        <w:spacing w:after="0"/>
        <w:ind w:left="0"/>
        <w:jc w:val="both"/>
      </w:pPr>
      <w:r>
        <w:rPr>
          <w:rFonts w:ascii="Times New Roman"/>
          <w:b w:val="false"/>
          <w:i w:val="false"/>
          <w:color w:val="000000"/>
          <w:sz w:val="28"/>
        </w:rPr>
        <w:t>
      13. Департаменттің міндеттері:</w:t>
      </w:r>
    </w:p>
    <w:bookmarkEnd w:id="36"/>
    <w:bookmarkStart w:name="z41" w:id="37"/>
    <w:p>
      <w:pPr>
        <w:spacing w:after="0"/>
        <w:ind w:left="0"/>
        <w:jc w:val="both"/>
      </w:pPr>
      <w:r>
        <w:rPr>
          <w:rFonts w:ascii="Times New Roman"/>
          <w:b w:val="false"/>
          <w:i w:val="false"/>
          <w:color w:val="000000"/>
          <w:sz w:val="28"/>
        </w:rPr>
        <w:t>
      1) жеке және заңды тұлғалардың, қоғам мен мемлекеттің құқықтарын, бостандықтары мен заңды мүдделерін қорғау;</w:t>
      </w:r>
    </w:p>
    <w:bookmarkEnd w:id="37"/>
    <w:bookmarkStart w:name="z42" w:id="38"/>
    <w:p>
      <w:pPr>
        <w:spacing w:after="0"/>
        <w:ind w:left="0"/>
        <w:jc w:val="both"/>
      </w:pPr>
      <w:r>
        <w:rPr>
          <w:rFonts w:ascii="Times New Roman"/>
          <w:b w:val="false"/>
          <w:i w:val="false"/>
          <w:color w:val="000000"/>
          <w:sz w:val="28"/>
        </w:rPr>
        <w:t>
      2) сыбайлас жемқорлық құқық бұзушылықтарды анықтау, жолын кесу, ашу және тергеу мәселелері бойынша мемлекеттік саясатты әзірлеуге және іске асыруға қатысу;</w:t>
      </w:r>
    </w:p>
    <w:bookmarkEnd w:id="38"/>
    <w:bookmarkStart w:name="z43" w:id="39"/>
    <w:p>
      <w:pPr>
        <w:spacing w:after="0"/>
        <w:ind w:left="0"/>
        <w:jc w:val="both"/>
      </w:pPr>
      <w:r>
        <w:rPr>
          <w:rFonts w:ascii="Times New Roman"/>
          <w:b w:val="false"/>
          <w:i w:val="false"/>
          <w:color w:val="000000"/>
          <w:sz w:val="28"/>
        </w:rPr>
        <w:t>
      3) сыбайлас жемқорлық қылмыстық құқық бұзушылықтарды анықтау, жолын кесу, ашу және тергеу.</w:t>
      </w:r>
    </w:p>
    <w:bookmarkEnd w:id="39"/>
    <w:bookmarkStart w:name="z44" w:id="40"/>
    <w:p>
      <w:pPr>
        <w:spacing w:after="0"/>
        <w:ind w:left="0"/>
        <w:jc w:val="both"/>
      </w:pPr>
      <w:r>
        <w:rPr>
          <w:rFonts w:ascii="Times New Roman"/>
          <w:b w:val="false"/>
          <w:i w:val="false"/>
          <w:color w:val="000000"/>
          <w:sz w:val="28"/>
        </w:rPr>
        <w:t>
      14. Департаменттің функциялары:</w:t>
      </w:r>
    </w:p>
    <w:bookmarkEnd w:id="40"/>
    <w:bookmarkStart w:name="z45" w:id="41"/>
    <w:p>
      <w:pPr>
        <w:spacing w:after="0"/>
        <w:ind w:left="0"/>
        <w:jc w:val="both"/>
      </w:pPr>
      <w:r>
        <w:rPr>
          <w:rFonts w:ascii="Times New Roman"/>
          <w:b w:val="false"/>
          <w:i w:val="false"/>
          <w:color w:val="000000"/>
          <w:sz w:val="28"/>
        </w:rPr>
        <w:t>
      1) сыбайлас жемқорлыққа қарсы іс-қимыл саласындағы нормативтік құқықтық базаны жетілдіру бойынша ұсыныстар әзірлеу;</w:t>
      </w:r>
    </w:p>
    <w:bookmarkEnd w:id="41"/>
    <w:bookmarkStart w:name="z46" w:id="42"/>
    <w:p>
      <w:pPr>
        <w:spacing w:after="0"/>
        <w:ind w:left="0"/>
        <w:jc w:val="both"/>
      </w:pPr>
      <w:r>
        <w:rPr>
          <w:rFonts w:ascii="Times New Roman"/>
          <w:b w:val="false"/>
          <w:i w:val="false"/>
          <w:color w:val="000000"/>
          <w:sz w:val="28"/>
        </w:rPr>
        <w:t xml:space="preserve">
      2) Қазақстан Республикасындағы сыбайлас жемқорлыққа қарсы іс-қимыл туралы Ұлттық баяндаманы дайындауға қатысу; </w:t>
      </w:r>
    </w:p>
    <w:bookmarkEnd w:id="42"/>
    <w:bookmarkStart w:name="z47" w:id="43"/>
    <w:p>
      <w:pPr>
        <w:spacing w:after="0"/>
        <w:ind w:left="0"/>
        <w:jc w:val="both"/>
      </w:pPr>
      <w:r>
        <w:rPr>
          <w:rFonts w:ascii="Times New Roman"/>
          <w:b w:val="false"/>
          <w:i w:val="false"/>
          <w:color w:val="000000"/>
          <w:sz w:val="28"/>
        </w:rPr>
        <w:t>
      3) қылмыстық құқық бұзушылықтар туралы арыздарды, хабарламаларды және өзге ақпаратты қабылдау, тіркеу және қарау;</w:t>
      </w:r>
    </w:p>
    <w:bookmarkEnd w:id="43"/>
    <w:bookmarkStart w:name="z48" w:id="44"/>
    <w:p>
      <w:pPr>
        <w:spacing w:after="0"/>
        <w:ind w:left="0"/>
        <w:jc w:val="both"/>
      </w:pPr>
      <w:r>
        <w:rPr>
          <w:rFonts w:ascii="Times New Roman"/>
          <w:b w:val="false"/>
          <w:i w:val="false"/>
          <w:color w:val="000000"/>
          <w:sz w:val="28"/>
        </w:rPr>
        <w:t xml:space="preserve">
      4) алдын ала тергеу, анықтау нысанында және хаттамалық нысанда сотқа дейінгі тергеп-тексеруді жүргізу; </w:t>
      </w:r>
    </w:p>
    <w:bookmarkEnd w:id="44"/>
    <w:bookmarkStart w:name="z49" w:id="45"/>
    <w:p>
      <w:pPr>
        <w:spacing w:after="0"/>
        <w:ind w:left="0"/>
        <w:jc w:val="both"/>
      </w:pPr>
      <w:r>
        <w:rPr>
          <w:rFonts w:ascii="Times New Roman"/>
          <w:b w:val="false"/>
          <w:i w:val="false"/>
          <w:color w:val="000000"/>
          <w:sz w:val="28"/>
        </w:rPr>
        <w:t xml:space="preserve">
      5) қылмыстық процеске қатысатын адамдардың қауіпсіздігін қамтамасыз ету; </w:t>
      </w:r>
    </w:p>
    <w:bookmarkEnd w:id="45"/>
    <w:bookmarkStart w:name="z50" w:id="46"/>
    <w:p>
      <w:pPr>
        <w:spacing w:after="0"/>
        <w:ind w:left="0"/>
        <w:jc w:val="both"/>
      </w:pPr>
      <w:r>
        <w:rPr>
          <w:rFonts w:ascii="Times New Roman"/>
          <w:b w:val="false"/>
          <w:i w:val="false"/>
          <w:color w:val="000000"/>
          <w:sz w:val="28"/>
        </w:rPr>
        <w:t>
      6) жедел-іздестіру қызметін ұйымдастыру және жүзеге асыру;</w:t>
      </w:r>
    </w:p>
    <w:bookmarkEnd w:id="46"/>
    <w:bookmarkStart w:name="z51" w:id="47"/>
    <w:p>
      <w:pPr>
        <w:spacing w:after="0"/>
        <w:ind w:left="0"/>
        <w:jc w:val="both"/>
      </w:pPr>
      <w:r>
        <w:rPr>
          <w:rFonts w:ascii="Times New Roman"/>
          <w:b w:val="false"/>
          <w:i w:val="false"/>
          <w:color w:val="000000"/>
          <w:sz w:val="28"/>
        </w:rPr>
        <w:t>
      7) жария емес тергеу әрекеттерін, жалпы және арнайы жедел-іздестіру іс-шараларын жүргізу барысында арнайы және басқа техникалық құралдарды қолдану;</w:t>
      </w:r>
    </w:p>
    <w:bookmarkEnd w:id="47"/>
    <w:bookmarkStart w:name="z52" w:id="48"/>
    <w:p>
      <w:pPr>
        <w:spacing w:after="0"/>
        <w:ind w:left="0"/>
        <w:jc w:val="both"/>
      </w:pPr>
      <w:r>
        <w:rPr>
          <w:rFonts w:ascii="Times New Roman"/>
          <w:b w:val="false"/>
          <w:i w:val="false"/>
          <w:color w:val="000000"/>
          <w:sz w:val="28"/>
        </w:rPr>
        <w:t>
      8) Департаментке осы мақсаттарға бөлінген бюджет қаражаты шегінде жедел-іздестіру қызметін қаржылық және материалдық-техникалық жабдықтау;</w:t>
      </w:r>
    </w:p>
    <w:bookmarkEnd w:id="48"/>
    <w:bookmarkStart w:name="z53" w:id="49"/>
    <w:p>
      <w:pPr>
        <w:spacing w:after="0"/>
        <w:ind w:left="0"/>
        <w:jc w:val="both"/>
      </w:pPr>
      <w:r>
        <w:rPr>
          <w:rFonts w:ascii="Times New Roman"/>
          <w:b w:val="false"/>
          <w:i w:val="false"/>
          <w:color w:val="000000"/>
          <w:sz w:val="28"/>
        </w:rPr>
        <w:t>
      9) тергеуден, анықтаудан немесе соттан жасырынып жүрген іздеудегі адамдардың тұратын жерін анықтау және ұстау;</w:t>
      </w:r>
    </w:p>
    <w:bookmarkEnd w:id="49"/>
    <w:bookmarkStart w:name="z54" w:id="50"/>
    <w:p>
      <w:pPr>
        <w:spacing w:after="0"/>
        <w:ind w:left="0"/>
        <w:jc w:val="both"/>
      </w:pPr>
      <w:r>
        <w:rPr>
          <w:rFonts w:ascii="Times New Roman"/>
          <w:b w:val="false"/>
          <w:i w:val="false"/>
          <w:color w:val="000000"/>
          <w:sz w:val="28"/>
        </w:rPr>
        <w:t xml:space="preserve">
      10) "Әкімшілік құқық бұзушылық туралы" Қазақстан Республикасының </w:t>
      </w:r>
      <w:r>
        <w:rPr>
          <w:rFonts w:ascii="Times New Roman"/>
          <w:b w:val="false"/>
          <w:i w:val="false"/>
          <w:color w:val="000000"/>
          <w:sz w:val="28"/>
        </w:rPr>
        <w:t>кодексімен</w:t>
      </w:r>
      <w:r>
        <w:rPr>
          <w:rFonts w:ascii="Times New Roman"/>
          <w:b w:val="false"/>
          <w:i w:val="false"/>
          <w:color w:val="000000"/>
          <w:sz w:val="28"/>
        </w:rPr>
        <w:t xml:space="preserve"> белгіленген тәртіпте қылмыстық-процестік қызметті қамтамасыз етумен байланысты әкімшілік құқық бұзушылықтар туралы істер бойынша өндірісті жүзеге асыру;</w:t>
      </w:r>
    </w:p>
    <w:bookmarkEnd w:id="50"/>
    <w:bookmarkStart w:name="z55" w:id="51"/>
    <w:p>
      <w:pPr>
        <w:spacing w:after="0"/>
        <w:ind w:left="0"/>
        <w:jc w:val="both"/>
      </w:pPr>
      <w:r>
        <w:rPr>
          <w:rFonts w:ascii="Times New Roman"/>
          <w:b w:val="false"/>
          <w:i w:val="false"/>
          <w:color w:val="000000"/>
          <w:sz w:val="28"/>
        </w:rPr>
        <w:t>
      11) сыбайлас жемқорлық қылмыстар туралы қылмыстық істер бойынша тәркіленген мүлікті және әдетте, қылмыстық жолмен табылған қаражатқа алынған мүлікті мемлекеттің кірісіне айналдыру туралы ақпаратты кейін жариялаумен іске асыруға арналған мониторингті жүзеге асыру;</w:t>
      </w:r>
    </w:p>
    <w:bookmarkEnd w:id="51"/>
    <w:bookmarkStart w:name="z56" w:id="52"/>
    <w:p>
      <w:pPr>
        <w:spacing w:after="0"/>
        <w:ind w:left="0"/>
        <w:jc w:val="both"/>
      </w:pPr>
      <w:r>
        <w:rPr>
          <w:rFonts w:ascii="Times New Roman"/>
          <w:b w:val="false"/>
          <w:i w:val="false"/>
          <w:color w:val="000000"/>
          <w:sz w:val="28"/>
        </w:rPr>
        <w:t>
      12) сыбайлас жемқорлық құқық бұзушылықтарды анықтау тұрғысынан әлеуметтік-экономикалық саладағы криминогендік жағдайды талдау;</w:t>
      </w:r>
    </w:p>
    <w:bookmarkEnd w:id="52"/>
    <w:bookmarkStart w:name="z57" w:id="53"/>
    <w:p>
      <w:pPr>
        <w:spacing w:after="0"/>
        <w:ind w:left="0"/>
        <w:jc w:val="both"/>
      </w:pPr>
      <w:r>
        <w:rPr>
          <w:rFonts w:ascii="Times New Roman"/>
          <w:b w:val="false"/>
          <w:i w:val="false"/>
          <w:color w:val="000000"/>
          <w:sz w:val="28"/>
        </w:rPr>
        <w:t>
      13) басқа құқық қорғау және арнаулы органдардан келіп түскен өтініштерді және сұрау салуларды орындау;</w:t>
      </w:r>
    </w:p>
    <w:bookmarkEnd w:id="53"/>
    <w:bookmarkStart w:name="z58" w:id="54"/>
    <w:p>
      <w:pPr>
        <w:spacing w:after="0"/>
        <w:ind w:left="0"/>
        <w:jc w:val="both"/>
      </w:pPr>
      <w:r>
        <w:rPr>
          <w:rFonts w:ascii="Times New Roman"/>
          <w:b w:val="false"/>
          <w:i w:val="false"/>
          <w:color w:val="000000"/>
          <w:sz w:val="28"/>
        </w:rPr>
        <w:t>
      14) сыбайлас жемқорлық құқық бұзушылықтардың анықтау, жолын кесу, ашу және тергеу мәселелері бойынша өзге де мемлекеттік органдармен, ұйымдармен өз құзыреті шегінде өзара іс-қимыл жасау;</w:t>
      </w:r>
    </w:p>
    <w:bookmarkEnd w:id="54"/>
    <w:bookmarkStart w:name="z59" w:id="55"/>
    <w:p>
      <w:pPr>
        <w:spacing w:after="0"/>
        <w:ind w:left="0"/>
        <w:jc w:val="both"/>
      </w:pPr>
      <w:r>
        <w:rPr>
          <w:rFonts w:ascii="Times New Roman"/>
          <w:b w:val="false"/>
          <w:i w:val="false"/>
          <w:color w:val="000000"/>
          <w:sz w:val="28"/>
        </w:rPr>
        <w:t>
      15) ақпараттық қауіпсіздік саясатын іске асыру, Департаменттің техникалық және ақпараттық қызметін қамтамасыз ету және жетілдіру;</w:t>
      </w:r>
    </w:p>
    <w:bookmarkEnd w:id="55"/>
    <w:bookmarkStart w:name="z60" w:id="56"/>
    <w:p>
      <w:pPr>
        <w:spacing w:after="0"/>
        <w:ind w:left="0"/>
        <w:jc w:val="both"/>
      </w:pPr>
      <w:r>
        <w:rPr>
          <w:rFonts w:ascii="Times New Roman"/>
          <w:b w:val="false"/>
          <w:i w:val="false"/>
          <w:color w:val="000000"/>
          <w:sz w:val="28"/>
        </w:rPr>
        <w:t>
      16) Департаментке жедел-тергеу қызметінің мәселелері бойынша жүктелген міндеттерді шешуді қамтамасыз ететін ақпараттық жүйелерді пайдалану;</w:t>
      </w:r>
    </w:p>
    <w:bookmarkEnd w:id="56"/>
    <w:bookmarkStart w:name="z61" w:id="57"/>
    <w:p>
      <w:pPr>
        <w:spacing w:after="0"/>
        <w:ind w:left="0"/>
        <w:jc w:val="both"/>
      </w:pPr>
      <w:r>
        <w:rPr>
          <w:rFonts w:ascii="Times New Roman"/>
          <w:b w:val="false"/>
          <w:i w:val="false"/>
          <w:color w:val="000000"/>
          <w:sz w:val="28"/>
        </w:rPr>
        <w:t>
      17) Департаменттің әкімшілік ғимараттарын қорғау режимін және өткізу режимін қамтамасыз ету;</w:t>
      </w:r>
    </w:p>
    <w:bookmarkEnd w:id="57"/>
    <w:bookmarkStart w:name="z62" w:id="58"/>
    <w:p>
      <w:pPr>
        <w:spacing w:after="0"/>
        <w:ind w:left="0"/>
        <w:jc w:val="both"/>
      </w:pPr>
      <w:r>
        <w:rPr>
          <w:rFonts w:ascii="Times New Roman"/>
          <w:b w:val="false"/>
          <w:i w:val="false"/>
          <w:color w:val="000000"/>
          <w:sz w:val="28"/>
        </w:rPr>
        <w:t>
      18) Департаменттің қаруландыруында тұрған қарулардың, оқ-дәрілердің, арнайы құралдардың сақталуын есепке алу және бақылау;</w:t>
      </w:r>
    </w:p>
    <w:bookmarkEnd w:id="58"/>
    <w:bookmarkStart w:name="z63" w:id="59"/>
    <w:p>
      <w:pPr>
        <w:spacing w:after="0"/>
        <w:ind w:left="0"/>
        <w:jc w:val="both"/>
      </w:pPr>
      <w:r>
        <w:rPr>
          <w:rFonts w:ascii="Times New Roman"/>
          <w:b w:val="false"/>
          <w:i w:val="false"/>
          <w:color w:val="000000"/>
          <w:sz w:val="28"/>
        </w:rPr>
        <w:t>
      19) бейбіт және соғыс уақытында төтенше жағдайлар туындаған кездегі жұмылдыру даярлығы, Департамент жұмысының тұрақтылығын арттыру;</w:t>
      </w:r>
    </w:p>
    <w:bookmarkEnd w:id="59"/>
    <w:bookmarkStart w:name="z64" w:id="60"/>
    <w:p>
      <w:pPr>
        <w:spacing w:after="0"/>
        <w:ind w:left="0"/>
        <w:jc w:val="both"/>
      </w:pPr>
      <w:r>
        <w:rPr>
          <w:rFonts w:ascii="Times New Roman"/>
          <w:b w:val="false"/>
          <w:i w:val="false"/>
          <w:color w:val="000000"/>
          <w:sz w:val="28"/>
        </w:rPr>
        <w:t>
      20) мемлекеттік құпияларды қорғауды қамтамасыз ету және құпиялылық режимін сақтау;</w:t>
      </w:r>
    </w:p>
    <w:bookmarkEnd w:id="60"/>
    <w:bookmarkStart w:name="z65" w:id="61"/>
    <w:p>
      <w:pPr>
        <w:spacing w:after="0"/>
        <w:ind w:left="0"/>
        <w:jc w:val="both"/>
      </w:pPr>
      <w:r>
        <w:rPr>
          <w:rFonts w:ascii="Times New Roman"/>
          <w:b w:val="false"/>
          <w:i w:val="false"/>
          <w:color w:val="000000"/>
          <w:sz w:val="28"/>
        </w:rPr>
        <w:t>
      1) Департаменттің жеке құрамының арасындағы құқық бұзушылықтарды анықтау, алдын алу және жолын кесу;</w:t>
      </w:r>
    </w:p>
    <w:bookmarkEnd w:id="61"/>
    <w:bookmarkStart w:name="z66" w:id="62"/>
    <w:p>
      <w:pPr>
        <w:spacing w:after="0"/>
        <w:ind w:left="0"/>
        <w:jc w:val="both"/>
      </w:pPr>
      <w:r>
        <w:rPr>
          <w:rFonts w:ascii="Times New Roman"/>
          <w:b w:val="false"/>
          <w:i w:val="false"/>
          <w:color w:val="000000"/>
          <w:sz w:val="28"/>
        </w:rPr>
        <w:t>
      22) Қазақстан Республикасының заңнамасымен көзделген өзге функцияларды жүзеге асыру.</w:t>
      </w:r>
    </w:p>
    <w:bookmarkEnd w:id="62"/>
    <w:bookmarkStart w:name="z67" w:id="63"/>
    <w:p>
      <w:pPr>
        <w:spacing w:after="0"/>
        <w:ind w:left="0"/>
        <w:jc w:val="both"/>
      </w:pPr>
      <w:r>
        <w:rPr>
          <w:rFonts w:ascii="Times New Roman"/>
          <w:b w:val="false"/>
          <w:i w:val="false"/>
          <w:color w:val="000000"/>
          <w:sz w:val="28"/>
        </w:rPr>
        <w:t>
      15. Департаменттің құқықтары:</w:t>
      </w:r>
    </w:p>
    <w:bookmarkEnd w:id="63"/>
    <w:bookmarkStart w:name="z68" w:id="64"/>
    <w:p>
      <w:pPr>
        <w:spacing w:after="0"/>
        <w:ind w:left="0"/>
        <w:jc w:val="both"/>
      </w:pPr>
      <w:r>
        <w:rPr>
          <w:rFonts w:ascii="Times New Roman"/>
          <w:b w:val="false"/>
          <w:i w:val="false"/>
          <w:color w:val="000000"/>
          <w:sz w:val="28"/>
        </w:rPr>
        <w:t xml:space="preserve">
      1) сыбайлас жемқорлық қылмыстар бойынша сотқа дейінгі тергеу, жедел-іздестіру және тергеу қызметі тәжірибесіне талдау жүргізу; </w:t>
      </w:r>
    </w:p>
    <w:bookmarkEnd w:id="64"/>
    <w:bookmarkStart w:name="z69" w:id="65"/>
    <w:p>
      <w:pPr>
        <w:spacing w:after="0"/>
        <w:ind w:left="0"/>
        <w:jc w:val="both"/>
      </w:pPr>
      <w:r>
        <w:rPr>
          <w:rFonts w:ascii="Times New Roman"/>
          <w:b w:val="false"/>
          <w:i w:val="false"/>
          <w:color w:val="000000"/>
          <w:sz w:val="28"/>
        </w:rPr>
        <w:t>
      2) сыбайлас жемқорлыққа қарсы іс-қимыл бойынша бағдарламалық құжаттарды әзірлеуге және іске асыруға қатысу;</w:t>
      </w:r>
    </w:p>
    <w:bookmarkEnd w:id="65"/>
    <w:bookmarkStart w:name="z70" w:id="66"/>
    <w:p>
      <w:pPr>
        <w:spacing w:after="0"/>
        <w:ind w:left="0"/>
        <w:jc w:val="both"/>
      </w:pPr>
      <w:r>
        <w:rPr>
          <w:rFonts w:ascii="Times New Roman"/>
          <w:b w:val="false"/>
          <w:i w:val="false"/>
          <w:color w:val="000000"/>
          <w:sz w:val="28"/>
        </w:rPr>
        <w:t>
      3) Қазақстан Республикасының Мемлекеттік қызмет істері және сыбайлас жемқорлыққа қарсы іс-қимыл агенттігі Сыбайлас жемқорлыққа қарсы іс-қимыл ұлттық бюросының (Сыбайлас жемқорлыққа қарсы қызмет) (бұдан әрі – Ұлттық бюро) басшысына сыбайлас жемқорлыққа қарсы іс-қимыл саласындағы нормативтік-құқықтық базаны жетілдіру бойынша ұсыныстарды әзірлеу және енгізу;</w:t>
      </w:r>
    </w:p>
    <w:bookmarkEnd w:id="66"/>
    <w:bookmarkStart w:name="z71" w:id="67"/>
    <w:p>
      <w:pPr>
        <w:spacing w:after="0"/>
        <w:ind w:left="0"/>
        <w:jc w:val="both"/>
      </w:pPr>
      <w:r>
        <w:rPr>
          <w:rFonts w:ascii="Times New Roman"/>
          <w:b w:val="false"/>
          <w:i w:val="false"/>
          <w:color w:val="000000"/>
          <w:sz w:val="28"/>
        </w:rPr>
        <w:t>
      4) Қазақстан Республикасының заңнамасымен көзделген тәртіппен тергеу әрекеттерін жүргізу, процестік шешімдерді қабылдау және жедел-іздестіру іс-шараларын жүзеге асыру;</w:t>
      </w:r>
    </w:p>
    <w:bookmarkEnd w:id="67"/>
    <w:bookmarkStart w:name="z72" w:id="68"/>
    <w:p>
      <w:pPr>
        <w:spacing w:after="0"/>
        <w:ind w:left="0"/>
        <w:jc w:val="both"/>
      </w:pPr>
      <w:r>
        <w:rPr>
          <w:rFonts w:ascii="Times New Roman"/>
          <w:b w:val="false"/>
          <w:i w:val="false"/>
          <w:color w:val="000000"/>
          <w:sz w:val="28"/>
        </w:rPr>
        <w:t>
      5) мемлекеттік органдарға, ұйымдарға және оларда басқарушылық функцияларды орындайтын адамдарға Қазақстан Республикасының қылмыстық-процестік заңнамасымен белгіленген тәртіппен мән-жайларды немесе басқа да заң бұзушылықтарды жою жөнінде шаралар қабылдау туралы ұсыныстар енгізу;</w:t>
      </w:r>
    </w:p>
    <w:bookmarkEnd w:id="68"/>
    <w:bookmarkStart w:name="z73" w:id="69"/>
    <w:p>
      <w:pPr>
        <w:spacing w:after="0"/>
        <w:ind w:left="0"/>
        <w:jc w:val="both"/>
      </w:pPr>
      <w:r>
        <w:rPr>
          <w:rFonts w:ascii="Times New Roman"/>
          <w:b w:val="false"/>
          <w:i w:val="false"/>
          <w:color w:val="000000"/>
          <w:sz w:val="28"/>
        </w:rPr>
        <w:t>
      6) қылмыстық-процестік заңнамаға және (немесе) әкімшілік құқық бұзушылық туралы заңнамаға сәйкес құжаттарды, тауарларды, заттарды немесе өзге де мүлікті алып қою немесе алуды жүргізу;</w:t>
      </w:r>
    </w:p>
    <w:bookmarkEnd w:id="69"/>
    <w:bookmarkStart w:name="z74" w:id="70"/>
    <w:p>
      <w:pPr>
        <w:spacing w:after="0"/>
        <w:ind w:left="0"/>
        <w:jc w:val="both"/>
      </w:pPr>
      <w:r>
        <w:rPr>
          <w:rFonts w:ascii="Times New Roman"/>
          <w:b w:val="false"/>
          <w:i w:val="false"/>
          <w:color w:val="000000"/>
          <w:sz w:val="28"/>
        </w:rPr>
        <w:t>
      7) Қазақстан Республикасының заңнамасымен көзделген жағдайларда, уәкілетті органдар мен лауазымды адамдардан ревизиялар, салықтық және басқа да тексерулер, мемлекеттік аудит және бағалау жүргізуді талап ету;</w:t>
      </w:r>
    </w:p>
    <w:bookmarkEnd w:id="70"/>
    <w:bookmarkStart w:name="z75" w:id="71"/>
    <w:p>
      <w:pPr>
        <w:spacing w:after="0"/>
        <w:ind w:left="0"/>
        <w:jc w:val="both"/>
      </w:pPr>
      <w:r>
        <w:rPr>
          <w:rFonts w:ascii="Times New Roman"/>
          <w:b w:val="false"/>
          <w:i w:val="false"/>
          <w:color w:val="000000"/>
          <w:sz w:val="28"/>
        </w:rPr>
        <w:t>
      8) Қазақстан Республикасының заңнамасымен көзделген тәртіппен тиісті уақытша ұстау изоляторларын, тергеу изоляторларын пайдалану;</w:t>
      </w:r>
    </w:p>
    <w:bookmarkEnd w:id="71"/>
    <w:bookmarkStart w:name="z76" w:id="72"/>
    <w:p>
      <w:pPr>
        <w:spacing w:after="0"/>
        <w:ind w:left="0"/>
        <w:jc w:val="both"/>
      </w:pPr>
      <w:r>
        <w:rPr>
          <w:rFonts w:ascii="Times New Roman"/>
          <w:b w:val="false"/>
          <w:i w:val="false"/>
          <w:color w:val="000000"/>
          <w:sz w:val="28"/>
        </w:rPr>
        <w:t>
      9) мемлекеттік органдардан, ұйымдардан, лауазымдық және жеке тұлғалардан Қазақстан Республикасының заңнамасымен белгіленген тәртіппен қажетті ақпараттар мен материалдарды сұрату және алу;</w:t>
      </w:r>
    </w:p>
    <w:bookmarkEnd w:id="72"/>
    <w:bookmarkStart w:name="z77" w:id="73"/>
    <w:p>
      <w:pPr>
        <w:spacing w:after="0"/>
        <w:ind w:left="0"/>
        <w:jc w:val="both"/>
      </w:pPr>
      <w:r>
        <w:rPr>
          <w:rFonts w:ascii="Times New Roman"/>
          <w:b w:val="false"/>
          <w:i w:val="false"/>
          <w:color w:val="000000"/>
          <w:sz w:val="28"/>
        </w:rPr>
        <w:t>
      10) қылмыстық істер өндірісіндегі шақыру бойынша келуден жалтарған адамдарды күштеп әкелу;</w:t>
      </w:r>
    </w:p>
    <w:bookmarkEnd w:id="73"/>
    <w:bookmarkStart w:name="z78" w:id="74"/>
    <w:p>
      <w:pPr>
        <w:spacing w:after="0"/>
        <w:ind w:left="0"/>
        <w:jc w:val="both"/>
      </w:pPr>
      <w:r>
        <w:rPr>
          <w:rFonts w:ascii="Times New Roman"/>
          <w:b w:val="false"/>
          <w:i w:val="false"/>
          <w:color w:val="000000"/>
          <w:sz w:val="28"/>
        </w:rPr>
        <w:t>
      11) ұсталған және қамауға алынған адамдарды айдап алып келу;</w:t>
      </w:r>
    </w:p>
    <w:bookmarkEnd w:id="74"/>
    <w:bookmarkStart w:name="z79" w:id="75"/>
    <w:p>
      <w:pPr>
        <w:spacing w:after="0"/>
        <w:ind w:left="0"/>
        <w:jc w:val="both"/>
      </w:pPr>
      <w:r>
        <w:rPr>
          <w:rFonts w:ascii="Times New Roman"/>
          <w:b w:val="false"/>
          <w:i w:val="false"/>
          <w:color w:val="000000"/>
          <w:sz w:val="28"/>
        </w:rPr>
        <w:t>
      12) сыбайлас жемқорлық құқық бұзушылық фактісі туралы хабарлаған немесе сыбайлас жемқорлыққа қарсы іс-қимылда басқаша түрде жәрдем көрсеткен адамдарды ынталандыру;</w:t>
      </w:r>
    </w:p>
    <w:bookmarkEnd w:id="75"/>
    <w:bookmarkStart w:name="z80" w:id="76"/>
    <w:p>
      <w:pPr>
        <w:spacing w:after="0"/>
        <w:ind w:left="0"/>
        <w:jc w:val="both"/>
      </w:pPr>
      <w:r>
        <w:rPr>
          <w:rFonts w:ascii="Times New Roman"/>
          <w:b w:val="false"/>
          <w:i w:val="false"/>
          <w:color w:val="000000"/>
          <w:sz w:val="28"/>
        </w:rPr>
        <w:t>
      13) өзара ақпарат алмасуды, оның ішінде Қазақстан Республикасының заңнамасымен белгіленген тәртіппен электронды тәсілмен қамтамасыз ете отырып, Департаменттің құзыретіне кіретін мәселелер бойынша мемлекеттік органдармен және ұйымдармен, құқық қорғау және арнайы мемлекеттік органдармен өзара іс-қимылды жүзеге асыру;</w:t>
      </w:r>
    </w:p>
    <w:bookmarkEnd w:id="76"/>
    <w:bookmarkStart w:name="z81" w:id="77"/>
    <w:p>
      <w:pPr>
        <w:spacing w:after="0"/>
        <w:ind w:left="0"/>
        <w:jc w:val="both"/>
      </w:pPr>
      <w:r>
        <w:rPr>
          <w:rFonts w:ascii="Times New Roman"/>
          <w:b w:val="false"/>
          <w:i w:val="false"/>
          <w:color w:val="000000"/>
          <w:sz w:val="28"/>
        </w:rPr>
        <w:t>
      14) Қазақстан Республикасының заңнамасына сәйкес Департаментке жүктелген міндеттерді шешуді қамтамасыз ететін ақпараттық жүйені құру және пайдалану, сотқа дейінгі тергеп-тексеру барысында зерттеуді, Қазақстан Республикасының заңнамасына сәйкес әкімшілік құқық бұзушылықтар туралы істер бойынша іс жүргізуді ұйымдастыру;</w:t>
      </w:r>
    </w:p>
    <w:bookmarkEnd w:id="77"/>
    <w:bookmarkStart w:name="z82" w:id="78"/>
    <w:p>
      <w:pPr>
        <w:spacing w:after="0"/>
        <w:ind w:left="0"/>
        <w:jc w:val="both"/>
      </w:pPr>
      <w:r>
        <w:rPr>
          <w:rFonts w:ascii="Times New Roman"/>
          <w:b w:val="false"/>
          <w:i w:val="false"/>
          <w:color w:val="000000"/>
          <w:sz w:val="28"/>
        </w:rPr>
        <w:t>
      15) атыс және өзге қаруды, арнайы құралдарды алып жүру, сақтау және қолдану, сондай-ақ қажет болған жағдайда қол күшін, оның ішінде Қазақстан Республикасының заңнамасында белгіленген тәртіппен жауынгерлік күрес тәсілдерін қолдану;</w:t>
      </w:r>
    </w:p>
    <w:bookmarkEnd w:id="78"/>
    <w:bookmarkStart w:name="z83" w:id="79"/>
    <w:p>
      <w:pPr>
        <w:spacing w:after="0"/>
        <w:ind w:left="0"/>
        <w:jc w:val="both"/>
      </w:pPr>
      <w:r>
        <w:rPr>
          <w:rFonts w:ascii="Times New Roman"/>
          <w:b w:val="false"/>
          <w:i w:val="false"/>
          <w:color w:val="000000"/>
          <w:sz w:val="28"/>
        </w:rPr>
        <w:t>
      16) қызметтік міндеттерін орындау кезінде нысанды киім кию;</w:t>
      </w:r>
    </w:p>
    <w:bookmarkEnd w:id="79"/>
    <w:bookmarkStart w:name="z84" w:id="80"/>
    <w:p>
      <w:pPr>
        <w:spacing w:after="0"/>
        <w:ind w:left="0"/>
        <w:jc w:val="both"/>
      </w:pPr>
      <w:r>
        <w:rPr>
          <w:rFonts w:ascii="Times New Roman"/>
          <w:b w:val="false"/>
          <w:i w:val="false"/>
          <w:color w:val="000000"/>
          <w:sz w:val="28"/>
        </w:rPr>
        <w:t>
      17) Департамент қызметкерлерінің (жұмыскерлерінің) қызметіндегі ішкі қауіпсіздіктің қамтамасыз етілуін және заңдылықтың сақталуын қамтамасыз ету бойынша шаралар қабылдау;</w:t>
      </w:r>
    </w:p>
    <w:bookmarkEnd w:id="80"/>
    <w:bookmarkStart w:name="z85" w:id="81"/>
    <w:p>
      <w:pPr>
        <w:spacing w:after="0"/>
        <w:ind w:left="0"/>
        <w:jc w:val="both"/>
      </w:pPr>
      <w:r>
        <w:rPr>
          <w:rFonts w:ascii="Times New Roman"/>
          <w:b w:val="false"/>
          <w:i w:val="false"/>
          <w:color w:val="000000"/>
          <w:sz w:val="28"/>
        </w:rPr>
        <w:t>
      18) Қазақстан Республикасының заңнамасына сәйкес сотқа арыз-талаптарды ұсыну;</w:t>
      </w:r>
    </w:p>
    <w:bookmarkEnd w:id="81"/>
    <w:bookmarkStart w:name="z86" w:id="82"/>
    <w:p>
      <w:pPr>
        <w:spacing w:after="0"/>
        <w:ind w:left="0"/>
        <w:jc w:val="both"/>
      </w:pPr>
      <w:r>
        <w:rPr>
          <w:rFonts w:ascii="Times New Roman"/>
          <w:b w:val="false"/>
          <w:i w:val="false"/>
          <w:color w:val="000000"/>
          <w:sz w:val="28"/>
        </w:rPr>
        <w:t>
      19) Қазақстан Республикасының заңнамасымен көзделген өзге құқықтарды жүзеге асыру.</w:t>
      </w:r>
    </w:p>
    <w:bookmarkEnd w:id="82"/>
    <w:bookmarkStart w:name="z87" w:id="83"/>
    <w:p>
      <w:pPr>
        <w:spacing w:after="0"/>
        <w:ind w:left="0"/>
        <w:jc w:val="both"/>
      </w:pPr>
      <w:r>
        <w:rPr>
          <w:rFonts w:ascii="Times New Roman"/>
          <w:b w:val="false"/>
          <w:i w:val="false"/>
          <w:color w:val="000000"/>
          <w:sz w:val="28"/>
        </w:rPr>
        <w:t>
      16. Департаменттің міндеттемелері:</w:t>
      </w:r>
    </w:p>
    <w:bookmarkEnd w:id="83"/>
    <w:bookmarkStart w:name="z88" w:id="84"/>
    <w:p>
      <w:pPr>
        <w:spacing w:after="0"/>
        <w:ind w:left="0"/>
        <w:jc w:val="both"/>
      </w:pPr>
      <w:r>
        <w:rPr>
          <w:rFonts w:ascii="Times New Roman"/>
          <w:b w:val="false"/>
          <w:i w:val="false"/>
          <w:color w:val="000000"/>
          <w:sz w:val="28"/>
        </w:rPr>
        <w:t>
      1) құқық бұзушылықтар туралы өтініштерді, хабарламаларды, шағымдар мен басқа да ақпараттарды қабылдау, тіркеу, есепке алу және қарастыру кезіндегі заңдылықты сақтау;</w:t>
      </w:r>
    </w:p>
    <w:bookmarkEnd w:id="84"/>
    <w:bookmarkStart w:name="z89" w:id="85"/>
    <w:p>
      <w:pPr>
        <w:spacing w:after="0"/>
        <w:ind w:left="0"/>
        <w:jc w:val="both"/>
      </w:pPr>
      <w:r>
        <w:rPr>
          <w:rFonts w:ascii="Times New Roman"/>
          <w:b w:val="false"/>
          <w:i w:val="false"/>
          <w:color w:val="000000"/>
          <w:sz w:val="28"/>
        </w:rPr>
        <w:t>
      2) жасалған немесе дайындалып жатқан қылмыстар туралы арыздар мен хабарламаларды қабылдау, тіркеу және қарастыру, олардың жолын кесу, ашу, оларды жасаған адамдарды ұстау және қоғамдық қауіпті әрекеттерге жол бермеу бойынша шараларды уақтылы қабылдау;</w:t>
      </w:r>
    </w:p>
    <w:bookmarkEnd w:id="85"/>
    <w:bookmarkStart w:name="z90" w:id="86"/>
    <w:p>
      <w:pPr>
        <w:spacing w:after="0"/>
        <w:ind w:left="0"/>
        <w:jc w:val="both"/>
      </w:pPr>
      <w:r>
        <w:rPr>
          <w:rFonts w:ascii="Times New Roman"/>
          <w:b w:val="false"/>
          <w:i w:val="false"/>
          <w:color w:val="000000"/>
          <w:sz w:val="28"/>
        </w:rPr>
        <w:t>
      3) Департаменттің құзыреті шегінде жалпы және арнайы жедел-іздестіру іс-шараларын, жасырын тергеу әрекеттерін жүзеге асыру, қылмыстық процеске пайдалану үшін олардың нәтижелерін тіркеу арқылы қылмыстарды анықтауды, жолын кесуді және ашуды қамтамасыз ету;</w:t>
      </w:r>
    </w:p>
    <w:bookmarkEnd w:id="86"/>
    <w:bookmarkStart w:name="z91" w:id="87"/>
    <w:p>
      <w:pPr>
        <w:spacing w:after="0"/>
        <w:ind w:left="0"/>
        <w:jc w:val="both"/>
      </w:pPr>
      <w:r>
        <w:rPr>
          <w:rFonts w:ascii="Times New Roman"/>
          <w:b w:val="false"/>
          <w:i w:val="false"/>
          <w:color w:val="000000"/>
          <w:sz w:val="28"/>
        </w:rPr>
        <w:t>
      4) Қазақстан Республикасының Қылмыстық-процестік заңнамасымен көзделген тәртіппен алдын ала тергеуді анықтауды жүзеге асыру;</w:t>
      </w:r>
    </w:p>
    <w:bookmarkEnd w:id="87"/>
    <w:bookmarkStart w:name="z92" w:id="88"/>
    <w:p>
      <w:pPr>
        <w:spacing w:after="0"/>
        <w:ind w:left="0"/>
        <w:jc w:val="both"/>
      </w:pPr>
      <w:r>
        <w:rPr>
          <w:rFonts w:ascii="Times New Roman"/>
          <w:b w:val="false"/>
          <w:i w:val="false"/>
          <w:color w:val="000000"/>
          <w:sz w:val="28"/>
        </w:rPr>
        <w:t>
      5) қылмыстық істер бойынша заттай айғақтарды, сотқа дейінгі тергеп-тексерудің мерзімі тоқтатылған қылмыстық істерді есепке алу және сақтау;</w:t>
      </w:r>
    </w:p>
    <w:bookmarkEnd w:id="88"/>
    <w:bookmarkStart w:name="z93" w:id="89"/>
    <w:p>
      <w:pPr>
        <w:spacing w:after="0"/>
        <w:ind w:left="0"/>
        <w:jc w:val="both"/>
      </w:pPr>
      <w:r>
        <w:rPr>
          <w:rFonts w:ascii="Times New Roman"/>
          <w:b w:val="false"/>
          <w:i w:val="false"/>
          <w:color w:val="000000"/>
          <w:sz w:val="28"/>
        </w:rPr>
        <w:t>
      6) прокурорлық ықпал ету және сот актілерін қарау;</w:t>
      </w:r>
    </w:p>
    <w:bookmarkEnd w:id="89"/>
    <w:bookmarkStart w:name="z94" w:id="90"/>
    <w:p>
      <w:pPr>
        <w:spacing w:after="0"/>
        <w:ind w:left="0"/>
        <w:jc w:val="both"/>
      </w:pPr>
      <w:r>
        <w:rPr>
          <w:rFonts w:ascii="Times New Roman"/>
          <w:b w:val="false"/>
          <w:i w:val="false"/>
          <w:color w:val="000000"/>
          <w:sz w:val="28"/>
        </w:rPr>
        <w:t xml:space="preserve">
      7) "Әкімшілік құқық бұзушылық туралы" Қазақстан Республикасының </w:t>
      </w:r>
      <w:r>
        <w:rPr>
          <w:rFonts w:ascii="Times New Roman"/>
          <w:b w:val="false"/>
          <w:i w:val="false"/>
          <w:color w:val="000000"/>
          <w:sz w:val="28"/>
          <w:u w:val="single"/>
        </w:rPr>
        <w:t>кодексімен</w:t>
      </w:r>
      <w:r>
        <w:rPr>
          <w:rFonts w:ascii="Times New Roman"/>
          <w:b w:val="false"/>
          <w:i w:val="false"/>
          <w:color w:val="000000"/>
          <w:sz w:val="28"/>
        </w:rPr>
        <w:t xml:space="preserve"> белгіленген тәртіпте қылмыстық-процестік қазметті қамтамасыз етумен байланысты әкімшілік құқық бұзушылықтар туралы істер бойынша өндірісті жүзеге асыру;</w:t>
      </w:r>
    </w:p>
    <w:bookmarkEnd w:id="90"/>
    <w:bookmarkStart w:name="z95" w:id="91"/>
    <w:p>
      <w:pPr>
        <w:spacing w:after="0"/>
        <w:ind w:left="0"/>
        <w:jc w:val="both"/>
      </w:pPr>
      <w:r>
        <w:rPr>
          <w:rFonts w:ascii="Times New Roman"/>
          <w:b w:val="false"/>
          <w:i w:val="false"/>
          <w:color w:val="000000"/>
          <w:sz w:val="28"/>
        </w:rPr>
        <w:t>
      8) іздеудегі адамдардың орналасу жерін анықтау және ұстау бойынша іс-шаралар жүргізу;</w:t>
      </w:r>
    </w:p>
    <w:bookmarkEnd w:id="91"/>
    <w:bookmarkStart w:name="z96" w:id="92"/>
    <w:p>
      <w:pPr>
        <w:spacing w:after="0"/>
        <w:ind w:left="0"/>
        <w:jc w:val="both"/>
      </w:pPr>
      <w:r>
        <w:rPr>
          <w:rFonts w:ascii="Times New Roman"/>
          <w:b w:val="false"/>
          <w:i w:val="false"/>
          <w:color w:val="000000"/>
          <w:sz w:val="28"/>
        </w:rPr>
        <w:t>
      9) өз қызметін жүзеге асыру кезінде қызметтік тәртіпті және құпиялық режимді сақтау;</w:t>
      </w:r>
    </w:p>
    <w:bookmarkEnd w:id="92"/>
    <w:bookmarkStart w:name="z97" w:id="93"/>
    <w:p>
      <w:pPr>
        <w:spacing w:after="0"/>
        <w:ind w:left="0"/>
        <w:jc w:val="both"/>
      </w:pPr>
      <w:r>
        <w:rPr>
          <w:rFonts w:ascii="Times New Roman"/>
          <w:b w:val="false"/>
          <w:i w:val="false"/>
          <w:color w:val="000000"/>
          <w:sz w:val="28"/>
        </w:rPr>
        <w:t>
      10) Департаменттің қызметкерлерін (жұмыскерлерін) даярлауға, қайта даярлауға және біліктілігін арттыруға қатысу;</w:t>
      </w:r>
    </w:p>
    <w:bookmarkEnd w:id="93"/>
    <w:bookmarkStart w:name="z98" w:id="94"/>
    <w:p>
      <w:pPr>
        <w:spacing w:after="0"/>
        <w:ind w:left="0"/>
        <w:jc w:val="both"/>
      </w:pPr>
      <w:r>
        <w:rPr>
          <w:rFonts w:ascii="Times New Roman"/>
          <w:b w:val="false"/>
          <w:i w:val="false"/>
          <w:color w:val="000000"/>
          <w:sz w:val="28"/>
        </w:rPr>
        <w:t>
      11) Қазақстан Республикасының заңнамасымен көзделген өзге міндеттемелерді жүзеге асыру.</w:t>
      </w:r>
    </w:p>
    <w:bookmarkEnd w:id="94"/>
    <w:bookmarkStart w:name="z99" w:id="95"/>
    <w:p>
      <w:pPr>
        <w:spacing w:after="0"/>
        <w:ind w:left="0"/>
        <w:jc w:val="left"/>
      </w:pPr>
      <w:r>
        <w:rPr>
          <w:rFonts w:ascii="Times New Roman"/>
          <w:b/>
          <w:i w:val="false"/>
          <w:color w:val="000000"/>
        </w:rPr>
        <w:t xml:space="preserve"> 3. Департаменттің қызметін ұйымдастыру</w:t>
      </w:r>
    </w:p>
    <w:bookmarkEnd w:id="95"/>
    <w:bookmarkStart w:name="z100" w:id="96"/>
    <w:p>
      <w:pPr>
        <w:spacing w:after="0"/>
        <w:ind w:left="0"/>
        <w:jc w:val="both"/>
      </w:pPr>
      <w:r>
        <w:rPr>
          <w:rFonts w:ascii="Times New Roman"/>
          <w:b w:val="false"/>
          <w:i w:val="false"/>
          <w:color w:val="000000"/>
          <w:sz w:val="28"/>
        </w:rPr>
        <w:t>
      17. Департамент өз қызметінде Ұлттық бюроға тікелей бағынысты болады.</w:t>
      </w:r>
    </w:p>
    <w:bookmarkEnd w:id="96"/>
    <w:bookmarkStart w:name="z101" w:id="97"/>
    <w:p>
      <w:pPr>
        <w:spacing w:after="0"/>
        <w:ind w:left="0"/>
        <w:jc w:val="both"/>
      </w:pPr>
      <w:r>
        <w:rPr>
          <w:rFonts w:ascii="Times New Roman"/>
          <w:b w:val="false"/>
          <w:i w:val="false"/>
          <w:color w:val="000000"/>
          <w:sz w:val="28"/>
        </w:rPr>
        <w:t>
      18. Департаментті басқаруды Департаментке жүктелген міндеттердің орындалуына және оның өз функцияларын жүзеге асыруға дербес жауаптылықта болатын басшы жүзеге асырады.</w:t>
      </w:r>
    </w:p>
    <w:bookmarkEnd w:id="97"/>
    <w:bookmarkStart w:name="z102" w:id="98"/>
    <w:p>
      <w:pPr>
        <w:spacing w:after="0"/>
        <w:ind w:left="0"/>
        <w:jc w:val="both"/>
      </w:pPr>
      <w:r>
        <w:rPr>
          <w:rFonts w:ascii="Times New Roman"/>
          <w:b w:val="false"/>
          <w:i w:val="false"/>
          <w:color w:val="000000"/>
          <w:sz w:val="28"/>
        </w:rPr>
        <w:t>
      19. Департаменттің басшысы және оның орынбасарлары Қазақстан Республикасының заңнамасына сәйкес қызметке тағайындалады және қызметтен босатылады.</w:t>
      </w:r>
    </w:p>
    <w:bookmarkEnd w:id="98"/>
    <w:bookmarkStart w:name="z103" w:id="99"/>
    <w:p>
      <w:pPr>
        <w:spacing w:after="0"/>
        <w:ind w:left="0"/>
        <w:jc w:val="both"/>
      </w:pPr>
      <w:r>
        <w:rPr>
          <w:rFonts w:ascii="Times New Roman"/>
          <w:b w:val="false"/>
          <w:i w:val="false"/>
          <w:color w:val="000000"/>
          <w:sz w:val="28"/>
        </w:rPr>
        <w:t>
      20. Департамент басшысының өкілеттіктері:</w:t>
      </w:r>
    </w:p>
    <w:bookmarkEnd w:id="99"/>
    <w:bookmarkStart w:name="z104" w:id="100"/>
    <w:p>
      <w:pPr>
        <w:spacing w:after="0"/>
        <w:ind w:left="0"/>
        <w:jc w:val="both"/>
      </w:pPr>
      <w:r>
        <w:rPr>
          <w:rFonts w:ascii="Times New Roman"/>
          <w:b w:val="false"/>
          <w:i w:val="false"/>
          <w:color w:val="000000"/>
          <w:sz w:val="28"/>
        </w:rPr>
        <w:t xml:space="preserve">
      1) Департаментке жүктелген міндеттерге сәйкес оның қызметін ұйымдастырады және жалпы басшылықты жүзеге асырады; </w:t>
      </w:r>
    </w:p>
    <w:bookmarkEnd w:id="100"/>
    <w:bookmarkStart w:name="z105" w:id="101"/>
    <w:p>
      <w:pPr>
        <w:spacing w:after="0"/>
        <w:ind w:left="0"/>
        <w:jc w:val="both"/>
      </w:pPr>
      <w:r>
        <w:rPr>
          <w:rFonts w:ascii="Times New Roman"/>
          <w:b w:val="false"/>
          <w:i w:val="false"/>
          <w:color w:val="000000"/>
          <w:sz w:val="28"/>
        </w:rPr>
        <w:t>
      2) жалпы штат санының лимиті шегінде Департаменттің және оның аумақтық органдарының құрылымы бойынша ұсыныстарды Ұлттық бюро басшысының қарауына енгізеді;</w:t>
      </w:r>
    </w:p>
    <w:bookmarkEnd w:id="101"/>
    <w:bookmarkStart w:name="z106" w:id="102"/>
    <w:p>
      <w:pPr>
        <w:spacing w:after="0"/>
        <w:ind w:left="0"/>
        <w:jc w:val="both"/>
      </w:pPr>
      <w:r>
        <w:rPr>
          <w:rFonts w:ascii="Times New Roman"/>
          <w:b w:val="false"/>
          <w:i w:val="false"/>
          <w:color w:val="000000"/>
          <w:sz w:val="28"/>
        </w:rPr>
        <w:t>
      3) тағайындалуы мен қызметтен босатылуы Қазақстан Республикасының заңнамасымен оның құзыретіне жатқызылатын Департаменттің қызметкерлерін (жұмыскерлерін) қызметке тағайындайды және қызметтен босатады;</w:t>
      </w:r>
    </w:p>
    <w:bookmarkEnd w:id="102"/>
    <w:bookmarkStart w:name="z107" w:id="103"/>
    <w:p>
      <w:pPr>
        <w:spacing w:after="0"/>
        <w:ind w:left="0"/>
        <w:jc w:val="both"/>
      </w:pPr>
      <w:r>
        <w:rPr>
          <w:rFonts w:ascii="Times New Roman"/>
          <w:b w:val="false"/>
          <w:i w:val="false"/>
          <w:color w:val="000000"/>
          <w:sz w:val="28"/>
        </w:rPr>
        <w:t>
      4) өз орынбасарларының, Департамент қызметкерлерінің (жұмыскерлерінің) өкілеттіктерін анықтайды;</w:t>
      </w:r>
    </w:p>
    <w:bookmarkEnd w:id="103"/>
    <w:bookmarkStart w:name="z108" w:id="104"/>
    <w:p>
      <w:pPr>
        <w:spacing w:after="0"/>
        <w:ind w:left="0"/>
        <w:jc w:val="both"/>
      </w:pPr>
      <w:r>
        <w:rPr>
          <w:rFonts w:ascii="Times New Roman"/>
          <w:b w:val="false"/>
          <w:i w:val="false"/>
          <w:color w:val="000000"/>
          <w:sz w:val="28"/>
        </w:rPr>
        <w:t xml:space="preserve">
      5) заңнамамен белгіленген тәртіппен Департамент қызметкерлерін (жұмыскерлерін) іссапарға жіберу, еңбек демалысын беру, материалдық көмек көрсету, даярлау (қайта даярлау), біліктілігін арттыру, көтермелеу мәселелерін шешеді; </w:t>
      </w:r>
    </w:p>
    <w:bookmarkEnd w:id="104"/>
    <w:bookmarkStart w:name="z109" w:id="105"/>
    <w:p>
      <w:pPr>
        <w:spacing w:after="0"/>
        <w:ind w:left="0"/>
        <w:jc w:val="both"/>
      </w:pPr>
      <w:r>
        <w:rPr>
          <w:rFonts w:ascii="Times New Roman"/>
          <w:b w:val="false"/>
          <w:i w:val="false"/>
          <w:color w:val="000000"/>
          <w:sz w:val="28"/>
        </w:rPr>
        <w:t>
      6) Қазақстан Республикасының заңнамасымен белгіленген тәртіппен Департамент қызметкерлеріне (жұмыскерлеріне) тәртіптік жауаптылық шараларын қабылдайды;</w:t>
      </w:r>
    </w:p>
    <w:bookmarkEnd w:id="105"/>
    <w:bookmarkStart w:name="z110" w:id="106"/>
    <w:p>
      <w:pPr>
        <w:spacing w:after="0"/>
        <w:ind w:left="0"/>
        <w:jc w:val="both"/>
      </w:pPr>
      <w:r>
        <w:rPr>
          <w:rFonts w:ascii="Times New Roman"/>
          <w:b w:val="false"/>
          <w:i w:val="false"/>
          <w:color w:val="000000"/>
          <w:sz w:val="28"/>
        </w:rPr>
        <w:t>
      7) құзыреті шегінде Департаменттің құқықтық актілеріне қол қояды;</w:t>
      </w:r>
    </w:p>
    <w:bookmarkEnd w:id="106"/>
    <w:bookmarkStart w:name="z111" w:id="107"/>
    <w:p>
      <w:pPr>
        <w:spacing w:after="0"/>
        <w:ind w:left="0"/>
        <w:jc w:val="both"/>
      </w:pPr>
      <w:r>
        <w:rPr>
          <w:rFonts w:ascii="Times New Roman"/>
          <w:b w:val="false"/>
          <w:i w:val="false"/>
          <w:color w:val="000000"/>
          <w:sz w:val="28"/>
        </w:rPr>
        <w:t>
      8) Ұлттық бюроның басшысына Департамент қызметкерлерін (жұмыскерлерін) мемлекеттік және ведомстволық наградалармен марапаттау туралы ұсыныстар енгізеді;</w:t>
      </w:r>
    </w:p>
    <w:bookmarkEnd w:id="107"/>
    <w:bookmarkStart w:name="z112" w:id="108"/>
    <w:p>
      <w:pPr>
        <w:spacing w:after="0"/>
        <w:ind w:left="0"/>
        <w:jc w:val="both"/>
      </w:pPr>
      <w:r>
        <w:rPr>
          <w:rFonts w:ascii="Times New Roman"/>
          <w:b w:val="false"/>
          <w:i w:val="false"/>
          <w:color w:val="000000"/>
          <w:sz w:val="28"/>
        </w:rPr>
        <w:t xml:space="preserve">
      9) заңнамаға сәйкес мемлекеттік органдармен және өзге де ұйымдармен қарым-қатынастарда Департаменттің атынан өкілдік етеді; </w:t>
      </w:r>
    </w:p>
    <w:bookmarkEnd w:id="108"/>
    <w:bookmarkStart w:name="z113" w:id="109"/>
    <w:p>
      <w:pPr>
        <w:spacing w:after="0"/>
        <w:ind w:left="0"/>
        <w:jc w:val="both"/>
      </w:pPr>
      <w:r>
        <w:rPr>
          <w:rFonts w:ascii="Times New Roman"/>
          <w:b w:val="false"/>
          <w:i w:val="false"/>
          <w:color w:val="000000"/>
          <w:sz w:val="28"/>
        </w:rPr>
        <w:t>
      10) өз құзыретіне кіретін өзге де мәселелер бойынша шешімдер қабылдайды.</w:t>
      </w:r>
    </w:p>
    <w:bookmarkEnd w:id="109"/>
    <w:bookmarkStart w:name="z114" w:id="110"/>
    <w:p>
      <w:pPr>
        <w:spacing w:after="0"/>
        <w:ind w:left="0"/>
        <w:jc w:val="both"/>
      </w:pPr>
      <w:r>
        <w:rPr>
          <w:rFonts w:ascii="Times New Roman"/>
          <w:b w:val="false"/>
          <w:i w:val="false"/>
          <w:color w:val="000000"/>
          <w:sz w:val="28"/>
        </w:rPr>
        <w:t>
      Департаменттің басшысы болмаған кезеңде өкілеттіктерін орындауды оның тапсырмасы бойынша оның орынбасарларының біреуі жүзеге асырады.</w:t>
      </w:r>
    </w:p>
    <w:bookmarkEnd w:id="110"/>
    <w:bookmarkStart w:name="z115" w:id="111"/>
    <w:p>
      <w:pPr>
        <w:spacing w:after="0"/>
        <w:ind w:left="0"/>
        <w:jc w:val="both"/>
      </w:pPr>
      <w:r>
        <w:rPr>
          <w:rFonts w:ascii="Times New Roman"/>
          <w:b w:val="false"/>
          <w:i w:val="false"/>
          <w:color w:val="000000"/>
          <w:sz w:val="28"/>
        </w:rPr>
        <w:t>
      21. Департамент басшысының Департаменттің жанында консультативті-кеңесші орган құруға құқығы бар.</w:t>
      </w:r>
    </w:p>
    <w:bookmarkEnd w:id="111"/>
    <w:bookmarkStart w:name="z116" w:id="112"/>
    <w:p>
      <w:pPr>
        <w:spacing w:after="0"/>
        <w:ind w:left="0"/>
        <w:jc w:val="both"/>
      </w:pPr>
      <w:r>
        <w:rPr>
          <w:rFonts w:ascii="Times New Roman"/>
          <w:b w:val="false"/>
          <w:i w:val="false"/>
          <w:color w:val="000000"/>
          <w:sz w:val="28"/>
        </w:rPr>
        <w:t>
      22. Департамент белгіленген тәртіппен Қазақстан Республикасы Мемлекеттік істері және сыбайлас жемқорлыққа қарсы іс-қимыл агенттігінің тиісті аумақтық департаменттерімен өзара іс-қимыл жасайды.</w:t>
      </w:r>
    </w:p>
    <w:bookmarkEnd w:id="112"/>
    <w:bookmarkStart w:name="z117" w:id="113"/>
    <w:p>
      <w:pPr>
        <w:spacing w:after="0"/>
        <w:ind w:left="0"/>
        <w:jc w:val="left"/>
      </w:pPr>
      <w:r>
        <w:rPr>
          <w:rFonts w:ascii="Times New Roman"/>
          <w:b/>
          <w:i w:val="false"/>
          <w:color w:val="000000"/>
        </w:rPr>
        <w:t xml:space="preserve"> 4. Департаменттің мүлкі</w:t>
      </w:r>
    </w:p>
    <w:bookmarkEnd w:id="113"/>
    <w:bookmarkStart w:name="z118" w:id="114"/>
    <w:p>
      <w:pPr>
        <w:spacing w:after="0"/>
        <w:ind w:left="0"/>
        <w:jc w:val="both"/>
      </w:pPr>
      <w:r>
        <w:rPr>
          <w:rFonts w:ascii="Times New Roman"/>
          <w:b w:val="false"/>
          <w:i w:val="false"/>
          <w:color w:val="000000"/>
          <w:sz w:val="28"/>
        </w:rPr>
        <w:t>
      23. Департаменттің Қазақстан Республикасының заңнамасымен көзделген жағдайларда жедел басқару құқығында оқшауланған мүлкі болады.</w:t>
      </w:r>
    </w:p>
    <w:bookmarkEnd w:id="114"/>
    <w:bookmarkStart w:name="z119" w:id="115"/>
    <w:p>
      <w:pPr>
        <w:spacing w:after="0"/>
        <w:ind w:left="0"/>
        <w:jc w:val="both"/>
      </w:pPr>
      <w:r>
        <w:rPr>
          <w:rFonts w:ascii="Times New Roman"/>
          <w:b w:val="false"/>
          <w:i w:val="false"/>
          <w:color w:val="000000"/>
          <w:sz w:val="28"/>
        </w:rPr>
        <w:t>
      Департаменттің мүлкі, оның меншігіне мемлекет берген, сондай-ақ Қазақстан Республикасының заңнамасымен тыйым салынбаған өзге де көздерден және меншіктік қызметтер нәтижесінде алынған мүліктер есебінен (ақша кірістерін қоса алғанда) құралады.</w:t>
      </w:r>
    </w:p>
    <w:bookmarkEnd w:id="115"/>
    <w:bookmarkStart w:name="z120" w:id="116"/>
    <w:p>
      <w:pPr>
        <w:spacing w:after="0"/>
        <w:ind w:left="0"/>
        <w:jc w:val="both"/>
      </w:pPr>
      <w:r>
        <w:rPr>
          <w:rFonts w:ascii="Times New Roman"/>
          <w:b w:val="false"/>
          <w:i w:val="false"/>
          <w:color w:val="000000"/>
          <w:sz w:val="28"/>
        </w:rPr>
        <w:t>
      24. Департаментке бекітілген мүлік республикалық меншікке жатады.</w:t>
      </w:r>
    </w:p>
    <w:bookmarkEnd w:id="116"/>
    <w:bookmarkStart w:name="z121" w:id="117"/>
    <w:p>
      <w:pPr>
        <w:spacing w:after="0"/>
        <w:ind w:left="0"/>
        <w:jc w:val="both"/>
      </w:pPr>
      <w:r>
        <w:rPr>
          <w:rFonts w:ascii="Times New Roman"/>
          <w:b w:val="false"/>
          <w:i w:val="false"/>
          <w:color w:val="000000"/>
          <w:sz w:val="28"/>
        </w:rPr>
        <w:t>
      25. Департаменттің өзіне бекітілген мүлікті және қаржыландыру жоспары бойынша берілген қаражат есебінен алынған мүлікті Қазақстан Республикасының заңнамасында егер өзгеше белгіленбесе, өз бетінше иеліктен шығаруға немесе өзгелей тәсілмен иелік етуге құқығы жоқ.</w:t>
      </w:r>
    </w:p>
    <w:bookmarkEnd w:id="117"/>
    <w:bookmarkStart w:name="z122" w:id="118"/>
    <w:p>
      <w:pPr>
        <w:spacing w:after="0"/>
        <w:ind w:left="0"/>
        <w:jc w:val="left"/>
      </w:pPr>
      <w:r>
        <w:rPr>
          <w:rFonts w:ascii="Times New Roman"/>
          <w:b/>
          <w:i w:val="false"/>
          <w:color w:val="000000"/>
        </w:rPr>
        <w:t xml:space="preserve"> 5. Департаментті қайта ұйымдастыру және тарату</w:t>
      </w:r>
    </w:p>
    <w:bookmarkEnd w:id="118"/>
    <w:bookmarkStart w:name="z123" w:id="119"/>
    <w:p>
      <w:pPr>
        <w:spacing w:after="0"/>
        <w:ind w:left="0"/>
        <w:jc w:val="both"/>
      </w:pPr>
      <w:r>
        <w:rPr>
          <w:rFonts w:ascii="Times New Roman"/>
          <w:b w:val="false"/>
          <w:i w:val="false"/>
          <w:color w:val="000000"/>
          <w:sz w:val="28"/>
        </w:rPr>
        <w:t>
      26. Департаментті қайта ұйымдастыру және тарату Қазақстан Республикасының заңнамасына сәйкес жүзеге асырылады.</w:t>
      </w:r>
    </w:p>
    <w:bookmarkEnd w:id="1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Мемлекеттік қызмет істері және</w:t>
            </w:r>
            <w:r>
              <w:br/>
            </w:r>
            <w:r>
              <w:rPr>
                <w:rFonts w:ascii="Times New Roman"/>
                <w:b w:val="false"/>
                <w:i w:val="false"/>
                <w:color w:val="000000"/>
                <w:sz w:val="20"/>
              </w:rPr>
              <w:t>сыбайлас жемқорлыққа қарсы</w:t>
            </w:r>
            <w:r>
              <w:br/>
            </w:r>
            <w:r>
              <w:rPr>
                <w:rFonts w:ascii="Times New Roman"/>
                <w:b w:val="false"/>
                <w:i w:val="false"/>
                <w:color w:val="000000"/>
                <w:sz w:val="20"/>
              </w:rPr>
              <w:t>іс-қимыл агенттігінің төрағасы</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Мемлекеттік қызмет істері</w:t>
            </w:r>
            <w:r>
              <w:br/>
            </w:r>
            <w:r>
              <w:rPr>
                <w:rFonts w:ascii="Times New Roman"/>
                <w:b w:val="false"/>
                <w:i w:val="false"/>
                <w:color w:val="000000"/>
                <w:sz w:val="20"/>
              </w:rPr>
              <w:t>және сыбайлас жемқорлыққа қарсы</w:t>
            </w:r>
            <w:r>
              <w:br/>
            </w:r>
            <w:r>
              <w:rPr>
                <w:rFonts w:ascii="Times New Roman"/>
                <w:b w:val="false"/>
                <w:i w:val="false"/>
                <w:color w:val="000000"/>
                <w:sz w:val="20"/>
              </w:rPr>
              <w:t>іс-қимыл агенттігі төрағасының</w:t>
            </w:r>
            <w:r>
              <w:br/>
            </w:r>
            <w:r>
              <w:rPr>
                <w:rFonts w:ascii="Times New Roman"/>
                <w:b w:val="false"/>
                <w:i w:val="false"/>
                <w:color w:val="000000"/>
                <w:sz w:val="20"/>
              </w:rPr>
              <w:t>2016 жылғы 13 қазандағы</w:t>
            </w:r>
            <w:r>
              <w:br/>
            </w:r>
            <w:r>
              <w:rPr>
                <w:rFonts w:ascii="Times New Roman"/>
                <w:b w:val="false"/>
                <w:i w:val="false"/>
                <w:color w:val="000000"/>
                <w:sz w:val="20"/>
              </w:rPr>
              <w:t>№ 7 бұйрығына 2-қосымша</w:t>
            </w:r>
          </w:p>
        </w:tc>
      </w:tr>
    </w:tbl>
    <w:bookmarkStart w:name="z125" w:id="120"/>
    <w:p>
      <w:pPr>
        <w:spacing w:after="0"/>
        <w:ind w:left="0"/>
        <w:jc w:val="left"/>
      </w:pPr>
      <w:r>
        <w:rPr>
          <w:rFonts w:ascii="Times New Roman"/>
          <w:b/>
          <w:i w:val="false"/>
          <w:color w:val="000000"/>
        </w:rPr>
        <w:t xml:space="preserve"> Қазақстан Республикасының Мемлекеттік қызмет істері және</w:t>
      </w:r>
      <w:r>
        <w:br/>
      </w:r>
      <w:r>
        <w:rPr>
          <w:rFonts w:ascii="Times New Roman"/>
          <w:b/>
          <w:i w:val="false"/>
          <w:color w:val="000000"/>
        </w:rPr>
        <w:t>сыбайлас жемқорлыққа қарсы іс-қимыл агенттігі Сыбайлас</w:t>
      </w:r>
      <w:r>
        <w:br/>
      </w:r>
      <w:r>
        <w:rPr>
          <w:rFonts w:ascii="Times New Roman"/>
          <w:b/>
          <w:i w:val="false"/>
          <w:color w:val="000000"/>
        </w:rPr>
        <w:t>жемқорлыққа қарсы іс-қимыл ұлттық бюросының (Сыбайлас</w:t>
      </w:r>
      <w:r>
        <w:br/>
      </w:r>
      <w:r>
        <w:rPr>
          <w:rFonts w:ascii="Times New Roman"/>
          <w:b/>
          <w:i w:val="false"/>
          <w:color w:val="000000"/>
        </w:rPr>
        <w:t>жемқорлыққа қарсы қызмет) Ақтөбе облысы бойынша департаменті</w:t>
      </w:r>
      <w:r>
        <w:br/>
      </w:r>
      <w:r>
        <w:rPr>
          <w:rFonts w:ascii="Times New Roman"/>
          <w:b/>
          <w:i w:val="false"/>
          <w:color w:val="000000"/>
        </w:rPr>
        <w:t>туралы ереже</w:t>
      </w:r>
      <w:r>
        <w:br/>
      </w:r>
      <w:r>
        <w:rPr>
          <w:rFonts w:ascii="Times New Roman"/>
          <w:b/>
          <w:i w:val="false"/>
          <w:color w:val="000000"/>
        </w:rPr>
        <w:t>1. Жалпы ережелер</w:t>
      </w:r>
    </w:p>
    <w:bookmarkEnd w:id="120"/>
    <w:bookmarkStart w:name="z127" w:id="121"/>
    <w:p>
      <w:pPr>
        <w:spacing w:after="0"/>
        <w:ind w:left="0"/>
        <w:jc w:val="both"/>
      </w:pPr>
      <w:r>
        <w:rPr>
          <w:rFonts w:ascii="Times New Roman"/>
          <w:b w:val="false"/>
          <w:i w:val="false"/>
          <w:color w:val="000000"/>
          <w:sz w:val="28"/>
        </w:rPr>
        <w:t>
      1. Сыбайлас жемқорлыққа қарсы іс-қимыл ұлттық бюросының (Сыбайлас жемқорлыққа қарсы қызмет) Ақтөбе облысы бойынша департаменті (бұдан әрі – Департамент) Қазақстан Республикасының Мемлекеттік қызмет істері және сыбайлас жемқорлыққа қарсы іс-қимыл агенттігі Сыбайлас жемқорлыққа қарсы іс-қимыл ұлттық бюросының (Сыбайлас жемқорлыққа қарсы қызмет) сыбайлас жемқорлық қылмыстық құқық бұзушылықтарды анықтау, жолын кесу, ашу және тергеу бойынша жүзеге асыру функцияларын, сондай-ақ Қазақстан Республикасының заңнамасына сәйкес өзге де функцияларды жүзеге асыратын аумақтық органы болып табылады.</w:t>
      </w:r>
    </w:p>
    <w:bookmarkEnd w:id="121"/>
    <w:bookmarkStart w:name="z128" w:id="122"/>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Президентінің және Үкіметінің актілеріне, өзге де нормативтік құқықтық актілерге, осы Ережеге, сондай-ақ Қазақстан Республикасы ратификациялаған халықаралық шарттарға сәйкес жүзеге асырады.</w:t>
      </w:r>
    </w:p>
    <w:bookmarkEnd w:id="122"/>
    <w:bookmarkStart w:name="z129" w:id="123"/>
    <w:p>
      <w:pPr>
        <w:spacing w:after="0"/>
        <w:ind w:left="0"/>
        <w:jc w:val="both"/>
      </w:pPr>
      <w:r>
        <w:rPr>
          <w:rFonts w:ascii="Times New Roman"/>
          <w:b w:val="false"/>
          <w:i w:val="false"/>
          <w:color w:val="000000"/>
          <w:sz w:val="28"/>
        </w:rPr>
        <w:t>
      3. Департамент республикалық мемлекеттік мекеменің ұйымдастыру-құқықтық нысанындағы заңды тұлға болып табылады, мемлекеттік тілде өз атауымен мөрі және мөртаңбасы, белгіленген үлгідегі бланкілері, сондай-ақ Қазақстан Республикасының заңнамасына сәйкес Қазақстан Республикасы Қаржы министрлігінің қазынашылық органдарында шоттары бар.</w:t>
      </w:r>
    </w:p>
    <w:bookmarkEnd w:id="123"/>
    <w:bookmarkStart w:name="z130" w:id="124"/>
    <w:p>
      <w:pPr>
        <w:spacing w:after="0"/>
        <w:ind w:left="0"/>
        <w:jc w:val="both"/>
      </w:pPr>
      <w:r>
        <w:rPr>
          <w:rFonts w:ascii="Times New Roman"/>
          <w:b w:val="false"/>
          <w:i w:val="false"/>
          <w:color w:val="000000"/>
          <w:sz w:val="28"/>
        </w:rPr>
        <w:t>
      4. Департамент азаматтық-құқықтық қатынастарға өз атынан түседі.</w:t>
      </w:r>
    </w:p>
    <w:bookmarkEnd w:id="124"/>
    <w:bookmarkStart w:name="z131" w:id="125"/>
    <w:p>
      <w:pPr>
        <w:spacing w:after="0"/>
        <w:ind w:left="0"/>
        <w:jc w:val="both"/>
      </w:pPr>
      <w:r>
        <w:rPr>
          <w:rFonts w:ascii="Times New Roman"/>
          <w:b w:val="false"/>
          <w:i w:val="false"/>
          <w:color w:val="000000"/>
          <w:sz w:val="28"/>
        </w:rPr>
        <w:t>
      5. Департамент, егер заңнамаға сәйкес оған уәкілеттік берілген болса, мемлекеттің атынан азаматтық-құқықтық қатынастардың тарапы бола алады.</w:t>
      </w:r>
    </w:p>
    <w:bookmarkEnd w:id="125"/>
    <w:bookmarkStart w:name="z132" w:id="126"/>
    <w:p>
      <w:pPr>
        <w:spacing w:after="0"/>
        <w:ind w:left="0"/>
        <w:jc w:val="both"/>
      </w:pPr>
      <w:r>
        <w:rPr>
          <w:rFonts w:ascii="Times New Roman"/>
          <w:b w:val="false"/>
          <w:i w:val="false"/>
          <w:color w:val="000000"/>
          <w:sz w:val="28"/>
        </w:rPr>
        <w:t>
      6. Департамент өз құзыретінің мәселелері бойынша Қазақстан Республикасының заңнамасымен белгіленген тәртіппен Департамент басшысының бұйрықтарымен ресімделетін шешімдер қабылдайды.</w:t>
      </w:r>
    </w:p>
    <w:bookmarkEnd w:id="126"/>
    <w:bookmarkStart w:name="z133" w:id="127"/>
    <w:p>
      <w:pPr>
        <w:spacing w:after="0"/>
        <w:ind w:left="0"/>
        <w:jc w:val="both"/>
      </w:pPr>
      <w:r>
        <w:rPr>
          <w:rFonts w:ascii="Times New Roman"/>
          <w:b w:val="false"/>
          <w:i w:val="false"/>
          <w:color w:val="000000"/>
          <w:sz w:val="28"/>
        </w:rPr>
        <w:t>
      7. Департаменттің құрылымы мен штат санының лимиті қолданыстағы заңнамаға сәйкес бекітіледі.</w:t>
      </w:r>
    </w:p>
    <w:bookmarkEnd w:id="127"/>
    <w:bookmarkStart w:name="z134" w:id="128"/>
    <w:p>
      <w:pPr>
        <w:spacing w:after="0"/>
        <w:ind w:left="0"/>
        <w:jc w:val="both"/>
      </w:pPr>
      <w:r>
        <w:rPr>
          <w:rFonts w:ascii="Times New Roman"/>
          <w:b w:val="false"/>
          <w:i w:val="false"/>
          <w:color w:val="000000"/>
          <w:sz w:val="28"/>
        </w:rPr>
        <w:t>
      8. Департаменттің заңды мекенжайы: почта индексі 030000, Ақтөбе облысы, Ақтөбе қаласы, Маресьев көшесі, 93.</w:t>
      </w:r>
    </w:p>
    <w:bookmarkEnd w:id="128"/>
    <w:bookmarkStart w:name="z135" w:id="129"/>
    <w:p>
      <w:pPr>
        <w:spacing w:after="0"/>
        <w:ind w:left="0"/>
        <w:jc w:val="both"/>
      </w:pPr>
      <w:r>
        <w:rPr>
          <w:rFonts w:ascii="Times New Roman"/>
          <w:b w:val="false"/>
          <w:i w:val="false"/>
          <w:color w:val="000000"/>
          <w:sz w:val="28"/>
        </w:rPr>
        <w:t>
      9. Департаменттің толық атауы – "Қазақстан Республикасының Мемлекеттік қызмет істері және сыбайлас жемқорлыққа қарсы іс-қимыл агенттігі Сыбайлас жемқорлыққа қарсы іс-қимыл ұлттық бюросының (Сыбайлас жемқорлыққа қарсы қызмет) Ақтөбе облысы бойынша департаменті" республикалық мемлекеттік мекемесі.</w:t>
      </w:r>
    </w:p>
    <w:bookmarkEnd w:id="129"/>
    <w:bookmarkStart w:name="z136" w:id="130"/>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130"/>
    <w:bookmarkStart w:name="z137" w:id="131"/>
    <w:p>
      <w:pPr>
        <w:spacing w:after="0"/>
        <w:ind w:left="0"/>
        <w:jc w:val="both"/>
      </w:pPr>
      <w:r>
        <w:rPr>
          <w:rFonts w:ascii="Times New Roman"/>
          <w:b w:val="false"/>
          <w:i w:val="false"/>
          <w:color w:val="000000"/>
          <w:sz w:val="28"/>
        </w:rPr>
        <w:t>
      11. Департаментті қаржыландыру республикалық бюджет қаражатынан жүзеге асырылады.</w:t>
      </w:r>
    </w:p>
    <w:bookmarkEnd w:id="131"/>
    <w:bookmarkStart w:name="z138" w:id="132"/>
    <w:p>
      <w:pPr>
        <w:spacing w:after="0"/>
        <w:ind w:left="0"/>
        <w:jc w:val="both"/>
      </w:pPr>
      <w:r>
        <w:rPr>
          <w:rFonts w:ascii="Times New Roman"/>
          <w:b w:val="false"/>
          <w:i w:val="false"/>
          <w:color w:val="000000"/>
          <w:sz w:val="28"/>
        </w:rPr>
        <w:t>
      12. Департаментке кәсіпкерлік субъектілерімен Департаменттің функциялары болып табылатын міндеттемелерді орындау мәніне шарттық қатынастарға түсуге тыйым салынады.</w:t>
      </w:r>
    </w:p>
    <w:bookmarkEnd w:id="132"/>
    <w:bookmarkStart w:name="z139" w:id="133"/>
    <w:p>
      <w:pPr>
        <w:spacing w:after="0"/>
        <w:ind w:left="0"/>
        <w:jc w:val="both"/>
      </w:pPr>
      <w:r>
        <w:rPr>
          <w:rFonts w:ascii="Times New Roman"/>
          <w:b w:val="false"/>
          <w:i w:val="false"/>
          <w:color w:val="000000"/>
          <w:sz w:val="28"/>
        </w:rPr>
        <w:t>
      Егер Департаментке кіріс әкелетін қызмет атқаруға құқық берілсе, онда сол қызметтен келген кіріс мемлекеттік бюджет кірісіне жолданады.</w:t>
      </w:r>
    </w:p>
    <w:bookmarkEnd w:id="133"/>
    <w:bookmarkStart w:name="z140" w:id="134"/>
    <w:p>
      <w:pPr>
        <w:spacing w:after="0"/>
        <w:ind w:left="0"/>
        <w:jc w:val="left"/>
      </w:pPr>
      <w:r>
        <w:rPr>
          <w:rFonts w:ascii="Times New Roman"/>
          <w:b/>
          <w:i w:val="false"/>
          <w:color w:val="000000"/>
        </w:rPr>
        <w:t xml:space="preserve"> 2. Департаменттің міндеттері, функциялары, құқықтары мен</w:t>
      </w:r>
      <w:r>
        <w:br/>
      </w:r>
      <w:r>
        <w:rPr>
          <w:rFonts w:ascii="Times New Roman"/>
          <w:b/>
          <w:i w:val="false"/>
          <w:color w:val="000000"/>
        </w:rPr>
        <w:t>міндеттемелері</w:t>
      </w:r>
    </w:p>
    <w:bookmarkEnd w:id="134"/>
    <w:bookmarkStart w:name="z141" w:id="135"/>
    <w:p>
      <w:pPr>
        <w:spacing w:after="0"/>
        <w:ind w:left="0"/>
        <w:jc w:val="both"/>
      </w:pPr>
      <w:r>
        <w:rPr>
          <w:rFonts w:ascii="Times New Roman"/>
          <w:b w:val="false"/>
          <w:i w:val="false"/>
          <w:color w:val="000000"/>
          <w:sz w:val="28"/>
        </w:rPr>
        <w:t>
      13. Департаменттің міндеттері:</w:t>
      </w:r>
    </w:p>
    <w:bookmarkEnd w:id="135"/>
    <w:bookmarkStart w:name="z142" w:id="136"/>
    <w:p>
      <w:pPr>
        <w:spacing w:after="0"/>
        <w:ind w:left="0"/>
        <w:jc w:val="both"/>
      </w:pPr>
      <w:r>
        <w:rPr>
          <w:rFonts w:ascii="Times New Roman"/>
          <w:b w:val="false"/>
          <w:i w:val="false"/>
          <w:color w:val="000000"/>
          <w:sz w:val="28"/>
        </w:rPr>
        <w:t>
      1) жеке және заңды тұлғалардың, қоғам мен мемлекеттің құқықтарын, бостандықтары мен заңды мүдделерін қорғау;</w:t>
      </w:r>
    </w:p>
    <w:bookmarkEnd w:id="136"/>
    <w:bookmarkStart w:name="z143" w:id="137"/>
    <w:p>
      <w:pPr>
        <w:spacing w:after="0"/>
        <w:ind w:left="0"/>
        <w:jc w:val="both"/>
      </w:pPr>
      <w:r>
        <w:rPr>
          <w:rFonts w:ascii="Times New Roman"/>
          <w:b w:val="false"/>
          <w:i w:val="false"/>
          <w:color w:val="000000"/>
          <w:sz w:val="28"/>
        </w:rPr>
        <w:t>
      2) сыбайлас жемқорлық құқық бұзушылықтарды анықтау, жолын кесу, ашу және тергеу мәселелері бойынша мемлекеттік саясатты әзірлеуге және іске асыруға қатысу;</w:t>
      </w:r>
    </w:p>
    <w:bookmarkEnd w:id="137"/>
    <w:bookmarkStart w:name="z144" w:id="138"/>
    <w:p>
      <w:pPr>
        <w:spacing w:after="0"/>
        <w:ind w:left="0"/>
        <w:jc w:val="both"/>
      </w:pPr>
      <w:r>
        <w:rPr>
          <w:rFonts w:ascii="Times New Roman"/>
          <w:b w:val="false"/>
          <w:i w:val="false"/>
          <w:color w:val="000000"/>
          <w:sz w:val="28"/>
        </w:rPr>
        <w:t>
      3) сыбайлас жемқорлық қылмыстық құқық бұзушылықтарды анықтау, жолын кесу, ашу және тергеу.</w:t>
      </w:r>
    </w:p>
    <w:bookmarkEnd w:id="138"/>
    <w:bookmarkStart w:name="z145" w:id="139"/>
    <w:p>
      <w:pPr>
        <w:spacing w:after="0"/>
        <w:ind w:left="0"/>
        <w:jc w:val="both"/>
      </w:pPr>
      <w:r>
        <w:rPr>
          <w:rFonts w:ascii="Times New Roman"/>
          <w:b w:val="false"/>
          <w:i w:val="false"/>
          <w:color w:val="000000"/>
          <w:sz w:val="28"/>
        </w:rPr>
        <w:t>
      14. Департаменттің функциялары:</w:t>
      </w:r>
    </w:p>
    <w:bookmarkEnd w:id="139"/>
    <w:bookmarkStart w:name="z146" w:id="140"/>
    <w:p>
      <w:pPr>
        <w:spacing w:after="0"/>
        <w:ind w:left="0"/>
        <w:jc w:val="both"/>
      </w:pPr>
      <w:r>
        <w:rPr>
          <w:rFonts w:ascii="Times New Roman"/>
          <w:b w:val="false"/>
          <w:i w:val="false"/>
          <w:color w:val="000000"/>
          <w:sz w:val="28"/>
        </w:rPr>
        <w:t>
      1) сыбайлас жемқорлыққа қарсы іс-қимыл саласындағы нормативтік құқықтық базаны жетілдіру бойынша ұсыныстар әзірлеу;</w:t>
      </w:r>
    </w:p>
    <w:bookmarkEnd w:id="140"/>
    <w:bookmarkStart w:name="z147" w:id="141"/>
    <w:p>
      <w:pPr>
        <w:spacing w:after="0"/>
        <w:ind w:left="0"/>
        <w:jc w:val="both"/>
      </w:pPr>
      <w:r>
        <w:rPr>
          <w:rFonts w:ascii="Times New Roman"/>
          <w:b w:val="false"/>
          <w:i w:val="false"/>
          <w:color w:val="000000"/>
          <w:sz w:val="28"/>
        </w:rPr>
        <w:t xml:space="preserve">
      2) Қазақстан Республикасындағы сыбайлас жемқорлыққа қарсы іс-қимыл туралы Ұлттық баяндаманы дайындауға қатысу; </w:t>
      </w:r>
    </w:p>
    <w:bookmarkEnd w:id="141"/>
    <w:bookmarkStart w:name="z148" w:id="142"/>
    <w:p>
      <w:pPr>
        <w:spacing w:after="0"/>
        <w:ind w:left="0"/>
        <w:jc w:val="both"/>
      </w:pPr>
      <w:r>
        <w:rPr>
          <w:rFonts w:ascii="Times New Roman"/>
          <w:b w:val="false"/>
          <w:i w:val="false"/>
          <w:color w:val="000000"/>
          <w:sz w:val="28"/>
        </w:rPr>
        <w:t>
      3) қылмыстық құқық бұзушылықтар туралы арыздарды, хабарламаларды және өзге ақпаратты қабылдау, тіркеу және қарау;</w:t>
      </w:r>
    </w:p>
    <w:bookmarkEnd w:id="142"/>
    <w:bookmarkStart w:name="z149" w:id="143"/>
    <w:p>
      <w:pPr>
        <w:spacing w:after="0"/>
        <w:ind w:left="0"/>
        <w:jc w:val="both"/>
      </w:pPr>
      <w:r>
        <w:rPr>
          <w:rFonts w:ascii="Times New Roman"/>
          <w:b w:val="false"/>
          <w:i w:val="false"/>
          <w:color w:val="000000"/>
          <w:sz w:val="28"/>
        </w:rPr>
        <w:t xml:space="preserve">
      4) алдын ала тергеу, анықтау нысанында және хаттамалық нысанда сотқа дейінгі тергеп-тексеруді жүргізу; </w:t>
      </w:r>
    </w:p>
    <w:bookmarkEnd w:id="143"/>
    <w:bookmarkStart w:name="z150" w:id="144"/>
    <w:p>
      <w:pPr>
        <w:spacing w:after="0"/>
        <w:ind w:left="0"/>
        <w:jc w:val="both"/>
      </w:pPr>
      <w:r>
        <w:rPr>
          <w:rFonts w:ascii="Times New Roman"/>
          <w:b w:val="false"/>
          <w:i w:val="false"/>
          <w:color w:val="000000"/>
          <w:sz w:val="28"/>
        </w:rPr>
        <w:t xml:space="preserve">
      5) қылмыстық процеске қатысатын адамдардың қауіпсіздігін қамтамасыз ету; </w:t>
      </w:r>
    </w:p>
    <w:bookmarkEnd w:id="144"/>
    <w:bookmarkStart w:name="z151" w:id="145"/>
    <w:p>
      <w:pPr>
        <w:spacing w:after="0"/>
        <w:ind w:left="0"/>
        <w:jc w:val="both"/>
      </w:pPr>
      <w:r>
        <w:rPr>
          <w:rFonts w:ascii="Times New Roman"/>
          <w:b w:val="false"/>
          <w:i w:val="false"/>
          <w:color w:val="000000"/>
          <w:sz w:val="28"/>
        </w:rPr>
        <w:t>
      6) жедел-іздестіру қызметін ұйымдастыру және жүзеге асыру;</w:t>
      </w:r>
    </w:p>
    <w:bookmarkEnd w:id="145"/>
    <w:bookmarkStart w:name="z152" w:id="146"/>
    <w:p>
      <w:pPr>
        <w:spacing w:after="0"/>
        <w:ind w:left="0"/>
        <w:jc w:val="both"/>
      </w:pPr>
      <w:r>
        <w:rPr>
          <w:rFonts w:ascii="Times New Roman"/>
          <w:b w:val="false"/>
          <w:i w:val="false"/>
          <w:color w:val="000000"/>
          <w:sz w:val="28"/>
        </w:rPr>
        <w:t>
      7) жария емес тергеу әрекеттерін, жалпы және арнайы жедел-іздестіру іс-шараларын жүргізу барысында арнайы және басқа техникалық құралдарды қолдану;</w:t>
      </w:r>
    </w:p>
    <w:bookmarkEnd w:id="146"/>
    <w:bookmarkStart w:name="z153" w:id="147"/>
    <w:p>
      <w:pPr>
        <w:spacing w:after="0"/>
        <w:ind w:left="0"/>
        <w:jc w:val="both"/>
      </w:pPr>
      <w:r>
        <w:rPr>
          <w:rFonts w:ascii="Times New Roman"/>
          <w:b w:val="false"/>
          <w:i w:val="false"/>
          <w:color w:val="000000"/>
          <w:sz w:val="28"/>
        </w:rPr>
        <w:t>
      8) Департаментке осы мақсаттарға бөлінген бюджет қаражаты шегінде жедел-іздестіру қызметін қаржылық және материалдық-техникалық жабдықтау;</w:t>
      </w:r>
    </w:p>
    <w:bookmarkEnd w:id="147"/>
    <w:bookmarkStart w:name="z154" w:id="148"/>
    <w:p>
      <w:pPr>
        <w:spacing w:after="0"/>
        <w:ind w:left="0"/>
        <w:jc w:val="both"/>
      </w:pPr>
      <w:r>
        <w:rPr>
          <w:rFonts w:ascii="Times New Roman"/>
          <w:b w:val="false"/>
          <w:i w:val="false"/>
          <w:color w:val="000000"/>
          <w:sz w:val="28"/>
        </w:rPr>
        <w:t>
      9) тергеуден, анықтаудан немесе соттан жасырынып жүрген іздеудегі адамдардың тұратын жерін анықтау және ұстау;</w:t>
      </w:r>
    </w:p>
    <w:bookmarkEnd w:id="148"/>
    <w:bookmarkStart w:name="z155" w:id="149"/>
    <w:p>
      <w:pPr>
        <w:spacing w:after="0"/>
        <w:ind w:left="0"/>
        <w:jc w:val="both"/>
      </w:pPr>
      <w:r>
        <w:rPr>
          <w:rFonts w:ascii="Times New Roman"/>
          <w:b w:val="false"/>
          <w:i w:val="false"/>
          <w:color w:val="000000"/>
          <w:sz w:val="28"/>
        </w:rPr>
        <w:t>
      10) "Әкімшілік құқық бұзушылық туралы" Қазақстан Республикасының кодексімен белгіленген тәртіпте қылмыстық-процестік қазметті қамтамасыз етумен байланысты әкімшілік құқық бұзушылықтар туралы істер бойынша өндірісті жүзеге асыру;</w:t>
      </w:r>
    </w:p>
    <w:bookmarkEnd w:id="149"/>
    <w:bookmarkStart w:name="z156" w:id="150"/>
    <w:p>
      <w:pPr>
        <w:spacing w:after="0"/>
        <w:ind w:left="0"/>
        <w:jc w:val="both"/>
      </w:pPr>
      <w:r>
        <w:rPr>
          <w:rFonts w:ascii="Times New Roman"/>
          <w:b w:val="false"/>
          <w:i w:val="false"/>
          <w:color w:val="000000"/>
          <w:sz w:val="28"/>
        </w:rPr>
        <w:t>
      1) сыбайлас жемқорлық қылмыстар туралы қылмыстық істер бойынша тәркіленген мүлікті және әдетте, қылмыстық жолмен табылған қаражатқа алынған мүлікті мемлекеттің кірісіне айналдыру туралы ақпаратты кейін жариялаумен іске асыруға арналған мониторингті жүзеге асыру;</w:t>
      </w:r>
    </w:p>
    <w:bookmarkEnd w:id="150"/>
    <w:bookmarkStart w:name="z157" w:id="151"/>
    <w:p>
      <w:pPr>
        <w:spacing w:after="0"/>
        <w:ind w:left="0"/>
        <w:jc w:val="both"/>
      </w:pPr>
      <w:r>
        <w:rPr>
          <w:rFonts w:ascii="Times New Roman"/>
          <w:b w:val="false"/>
          <w:i w:val="false"/>
          <w:color w:val="000000"/>
          <w:sz w:val="28"/>
        </w:rPr>
        <w:t>
      12) сыбайлас жемқорлық құқық бұзушылықтарды анықтау тұрғысынан әлеуметтік-экономикалық саладағы криминогендік жағдайды талдау;</w:t>
      </w:r>
    </w:p>
    <w:bookmarkEnd w:id="151"/>
    <w:bookmarkStart w:name="z158" w:id="152"/>
    <w:p>
      <w:pPr>
        <w:spacing w:after="0"/>
        <w:ind w:left="0"/>
        <w:jc w:val="both"/>
      </w:pPr>
      <w:r>
        <w:rPr>
          <w:rFonts w:ascii="Times New Roman"/>
          <w:b w:val="false"/>
          <w:i w:val="false"/>
          <w:color w:val="000000"/>
          <w:sz w:val="28"/>
        </w:rPr>
        <w:t>
      13) басқа құқық қорғау және арнаулы органдардан келіп түскен өтініштерді және сұрау салуларды орындау;</w:t>
      </w:r>
    </w:p>
    <w:bookmarkEnd w:id="152"/>
    <w:bookmarkStart w:name="z159" w:id="153"/>
    <w:p>
      <w:pPr>
        <w:spacing w:after="0"/>
        <w:ind w:left="0"/>
        <w:jc w:val="both"/>
      </w:pPr>
      <w:r>
        <w:rPr>
          <w:rFonts w:ascii="Times New Roman"/>
          <w:b w:val="false"/>
          <w:i w:val="false"/>
          <w:color w:val="000000"/>
          <w:sz w:val="28"/>
        </w:rPr>
        <w:t>
      14) сыбайлас жемқорлық құқық бұзушылықтардың анықтау, жолын кесу, ашу және тергеу мәселелері бойынша өзге де мемлекеттік органдармен, ұйымдармен өз құзыреті шегінде өзара іс-қимыл жасау;</w:t>
      </w:r>
    </w:p>
    <w:bookmarkEnd w:id="153"/>
    <w:bookmarkStart w:name="z160" w:id="154"/>
    <w:p>
      <w:pPr>
        <w:spacing w:after="0"/>
        <w:ind w:left="0"/>
        <w:jc w:val="both"/>
      </w:pPr>
      <w:r>
        <w:rPr>
          <w:rFonts w:ascii="Times New Roman"/>
          <w:b w:val="false"/>
          <w:i w:val="false"/>
          <w:color w:val="000000"/>
          <w:sz w:val="28"/>
        </w:rPr>
        <w:t>
      15) ақпараттық қауіпсіздік саясатын іске асыру, Департаменттің техникалық және ақпараттық қызметін қамтамасыз ету және жетілдіру;</w:t>
      </w:r>
    </w:p>
    <w:bookmarkEnd w:id="154"/>
    <w:bookmarkStart w:name="z161" w:id="155"/>
    <w:p>
      <w:pPr>
        <w:spacing w:after="0"/>
        <w:ind w:left="0"/>
        <w:jc w:val="both"/>
      </w:pPr>
      <w:r>
        <w:rPr>
          <w:rFonts w:ascii="Times New Roman"/>
          <w:b w:val="false"/>
          <w:i w:val="false"/>
          <w:color w:val="000000"/>
          <w:sz w:val="28"/>
        </w:rPr>
        <w:t>
      16) Департаментке жедел-тергеу қызметінің мәселелері бойынша жүктелген міндеттерді шешуді қамтамасыз ететін ақпараттық жүйелерді пайдалану;</w:t>
      </w:r>
    </w:p>
    <w:bookmarkEnd w:id="155"/>
    <w:bookmarkStart w:name="z162" w:id="156"/>
    <w:p>
      <w:pPr>
        <w:spacing w:after="0"/>
        <w:ind w:left="0"/>
        <w:jc w:val="both"/>
      </w:pPr>
      <w:r>
        <w:rPr>
          <w:rFonts w:ascii="Times New Roman"/>
          <w:b w:val="false"/>
          <w:i w:val="false"/>
          <w:color w:val="000000"/>
          <w:sz w:val="28"/>
        </w:rPr>
        <w:t>
      17) Департаменттің әкімшілік ғимараттарын қорғау режимін және өткізу режимін қамтамасыз ету;</w:t>
      </w:r>
    </w:p>
    <w:bookmarkEnd w:id="156"/>
    <w:bookmarkStart w:name="z163" w:id="157"/>
    <w:p>
      <w:pPr>
        <w:spacing w:after="0"/>
        <w:ind w:left="0"/>
        <w:jc w:val="both"/>
      </w:pPr>
      <w:r>
        <w:rPr>
          <w:rFonts w:ascii="Times New Roman"/>
          <w:b w:val="false"/>
          <w:i w:val="false"/>
          <w:color w:val="000000"/>
          <w:sz w:val="28"/>
        </w:rPr>
        <w:t>
      18) Департаменттің қаруландыруында тұрған қарулардың, оқ-дәрілердің, арнайы құралдардың сақталуын есепке алу және бақылау;</w:t>
      </w:r>
    </w:p>
    <w:bookmarkEnd w:id="157"/>
    <w:bookmarkStart w:name="z164" w:id="158"/>
    <w:p>
      <w:pPr>
        <w:spacing w:after="0"/>
        <w:ind w:left="0"/>
        <w:jc w:val="both"/>
      </w:pPr>
      <w:r>
        <w:rPr>
          <w:rFonts w:ascii="Times New Roman"/>
          <w:b w:val="false"/>
          <w:i w:val="false"/>
          <w:color w:val="000000"/>
          <w:sz w:val="28"/>
        </w:rPr>
        <w:t>
      19) бейбіт және соғыс уақытында төтенше жағдайлар туындаған кездегі жұмылдыру даярлығы, Департамент жұмысының тұрақтылығын арттыру;</w:t>
      </w:r>
    </w:p>
    <w:bookmarkEnd w:id="158"/>
    <w:bookmarkStart w:name="z165" w:id="159"/>
    <w:p>
      <w:pPr>
        <w:spacing w:after="0"/>
        <w:ind w:left="0"/>
        <w:jc w:val="both"/>
      </w:pPr>
      <w:r>
        <w:rPr>
          <w:rFonts w:ascii="Times New Roman"/>
          <w:b w:val="false"/>
          <w:i w:val="false"/>
          <w:color w:val="000000"/>
          <w:sz w:val="28"/>
        </w:rPr>
        <w:t>
      20) мемлекеттік құпияларды қорғауды қамтамасыз ету және құпиялылық режимін сақтау;</w:t>
      </w:r>
    </w:p>
    <w:bookmarkEnd w:id="159"/>
    <w:bookmarkStart w:name="z166" w:id="160"/>
    <w:p>
      <w:pPr>
        <w:spacing w:after="0"/>
        <w:ind w:left="0"/>
        <w:jc w:val="both"/>
      </w:pPr>
      <w:r>
        <w:rPr>
          <w:rFonts w:ascii="Times New Roman"/>
          <w:b w:val="false"/>
          <w:i w:val="false"/>
          <w:color w:val="000000"/>
          <w:sz w:val="28"/>
        </w:rPr>
        <w:t>
      21) Департаменттің жеке құрамының арасындағы құқық бұзушылықтарды анықтау, алдын алу және жолын кесу;</w:t>
      </w:r>
    </w:p>
    <w:bookmarkEnd w:id="160"/>
    <w:bookmarkStart w:name="z167" w:id="161"/>
    <w:p>
      <w:pPr>
        <w:spacing w:after="0"/>
        <w:ind w:left="0"/>
        <w:jc w:val="both"/>
      </w:pPr>
      <w:r>
        <w:rPr>
          <w:rFonts w:ascii="Times New Roman"/>
          <w:b w:val="false"/>
          <w:i w:val="false"/>
          <w:color w:val="000000"/>
          <w:sz w:val="28"/>
        </w:rPr>
        <w:t>
      22) Қазақстан Республикасының заңнамасымен көзделген өзге функцияларды жүзеге асыру.</w:t>
      </w:r>
    </w:p>
    <w:bookmarkEnd w:id="161"/>
    <w:bookmarkStart w:name="z168" w:id="162"/>
    <w:p>
      <w:pPr>
        <w:spacing w:after="0"/>
        <w:ind w:left="0"/>
        <w:jc w:val="both"/>
      </w:pPr>
      <w:r>
        <w:rPr>
          <w:rFonts w:ascii="Times New Roman"/>
          <w:b w:val="false"/>
          <w:i w:val="false"/>
          <w:color w:val="000000"/>
          <w:sz w:val="28"/>
        </w:rPr>
        <w:t>
      15. Департаменттің құқықтары:</w:t>
      </w:r>
    </w:p>
    <w:bookmarkEnd w:id="162"/>
    <w:bookmarkStart w:name="z169" w:id="163"/>
    <w:p>
      <w:pPr>
        <w:spacing w:after="0"/>
        <w:ind w:left="0"/>
        <w:jc w:val="both"/>
      </w:pPr>
      <w:r>
        <w:rPr>
          <w:rFonts w:ascii="Times New Roman"/>
          <w:b w:val="false"/>
          <w:i w:val="false"/>
          <w:color w:val="000000"/>
          <w:sz w:val="28"/>
        </w:rPr>
        <w:t xml:space="preserve">
      1) сыбайлас жемқорлық қылмыстар бойынша сотқа дейінгі тергеу, жедел-іздестіру және тергеу қызметі тәжірибесіне талдау жүргізу; </w:t>
      </w:r>
    </w:p>
    <w:bookmarkEnd w:id="163"/>
    <w:bookmarkStart w:name="z170" w:id="164"/>
    <w:p>
      <w:pPr>
        <w:spacing w:after="0"/>
        <w:ind w:left="0"/>
        <w:jc w:val="both"/>
      </w:pPr>
      <w:r>
        <w:rPr>
          <w:rFonts w:ascii="Times New Roman"/>
          <w:b w:val="false"/>
          <w:i w:val="false"/>
          <w:color w:val="000000"/>
          <w:sz w:val="28"/>
        </w:rPr>
        <w:t>
      2) сыбайлас жемқорлыққа қарсы іс-қимыл бойынша бағдарламалық құжаттарды әзірлеуге және іске асыруға қатысу;</w:t>
      </w:r>
    </w:p>
    <w:bookmarkEnd w:id="164"/>
    <w:bookmarkStart w:name="z171" w:id="165"/>
    <w:p>
      <w:pPr>
        <w:spacing w:after="0"/>
        <w:ind w:left="0"/>
        <w:jc w:val="both"/>
      </w:pPr>
      <w:r>
        <w:rPr>
          <w:rFonts w:ascii="Times New Roman"/>
          <w:b w:val="false"/>
          <w:i w:val="false"/>
          <w:color w:val="000000"/>
          <w:sz w:val="28"/>
        </w:rPr>
        <w:t>
      3) Қазақстан Республикасының Мемлекеттік қызмет істері және сыбайлас жемқорлыққа қарсы іс-қимыл агенттігі Сыбайлас жемқорлыққа қарсы іс-қимыл ұлттық бюросының (Сыбайлас жемқорлыққа қарсы қызмет) (бұдан әрі – Ұлттық бюро) басшысына сыбайлас жемқорлыққа қарсы іс-қимыл саласындағы нормативтік-құқықтық базаны жетілдіру бойынша ұсыныстарды әзірлеу және енгізу;</w:t>
      </w:r>
    </w:p>
    <w:bookmarkEnd w:id="165"/>
    <w:bookmarkStart w:name="z172" w:id="166"/>
    <w:p>
      <w:pPr>
        <w:spacing w:after="0"/>
        <w:ind w:left="0"/>
        <w:jc w:val="both"/>
      </w:pPr>
      <w:r>
        <w:rPr>
          <w:rFonts w:ascii="Times New Roman"/>
          <w:b w:val="false"/>
          <w:i w:val="false"/>
          <w:color w:val="000000"/>
          <w:sz w:val="28"/>
        </w:rPr>
        <w:t>
      4) Қазақстан Республикасының заңнамасымен көзделген тәртіппен тергеу әрекеттерін жүргізу, процестік шешімдерді қабылдау және жедел-іздестіру іс-шараларын жүзеге асыру;</w:t>
      </w:r>
    </w:p>
    <w:bookmarkEnd w:id="166"/>
    <w:bookmarkStart w:name="z173" w:id="167"/>
    <w:p>
      <w:pPr>
        <w:spacing w:after="0"/>
        <w:ind w:left="0"/>
        <w:jc w:val="both"/>
      </w:pPr>
      <w:r>
        <w:rPr>
          <w:rFonts w:ascii="Times New Roman"/>
          <w:b w:val="false"/>
          <w:i w:val="false"/>
          <w:color w:val="000000"/>
          <w:sz w:val="28"/>
        </w:rPr>
        <w:t>
      5) мемлекеттік органдарға, ұйымдарға және оларда басқарушылық функцияларды орындайтын адамдарға Қазақстан Республикасының қылмыстық-процестік заңнамасымен белгіленген тәртіппен мән-жайларды немесе басқа да заң бұзушылықтарды жою жөнінде шаралар қабылдау туралы ұсыныстар енгізу;</w:t>
      </w:r>
    </w:p>
    <w:bookmarkEnd w:id="167"/>
    <w:bookmarkStart w:name="z174" w:id="168"/>
    <w:p>
      <w:pPr>
        <w:spacing w:after="0"/>
        <w:ind w:left="0"/>
        <w:jc w:val="both"/>
      </w:pPr>
      <w:r>
        <w:rPr>
          <w:rFonts w:ascii="Times New Roman"/>
          <w:b w:val="false"/>
          <w:i w:val="false"/>
          <w:color w:val="000000"/>
          <w:sz w:val="28"/>
        </w:rPr>
        <w:t>
      6) қылмыстық-процестік заңнамаға және (немесе) әкімшілік құқық бұзушылық туралы заңнамаға сәйкес құжаттарды, тауарларды, заттарды немесе өзге де мүлікті алып қою немесе алуды жүргізу;</w:t>
      </w:r>
    </w:p>
    <w:bookmarkEnd w:id="168"/>
    <w:bookmarkStart w:name="z175" w:id="169"/>
    <w:p>
      <w:pPr>
        <w:spacing w:after="0"/>
        <w:ind w:left="0"/>
        <w:jc w:val="both"/>
      </w:pPr>
      <w:r>
        <w:rPr>
          <w:rFonts w:ascii="Times New Roman"/>
          <w:b w:val="false"/>
          <w:i w:val="false"/>
          <w:color w:val="000000"/>
          <w:sz w:val="28"/>
        </w:rPr>
        <w:t>
      7) Қазақстан Республикасының заңнамасымен көзделген жағдайларда, уәкілетті органдар мен лауазымды адамдардан ревизиялар, салықтық және басқа да тексерулер, мемлекеттік аудит және бағалау жүргізуді талап ету;</w:t>
      </w:r>
    </w:p>
    <w:bookmarkEnd w:id="169"/>
    <w:bookmarkStart w:name="z176" w:id="170"/>
    <w:p>
      <w:pPr>
        <w:spacing w:after="0"/>
        <w:ind w:left="0"/>
        <w:jc w:val="both"/>
      </w:pPr>
      <w:r>
        <w:rPr>
          <w:rFonts w:ascii="Times New Roman"/>
          <w:b w:val="false"/>
          <w:i w:val="false"/>
          <w:color w:val="000000"/>
          <w:sz w:val="28"/>
        </w:rPr>
        <w:t>
      8) Қазақстан Республикасының заңнамасымен көзделген тәртіппен тиісті уақытша ұстау изоляторларын, тергеу изоляторларын пайдалану;</w:t>
      </w:r>
    </w:p>
    <w:bookmarkEnd w:id="170"/>
    <w:bookmarkStart w:name="z177" w:id="171"/>
    <w:p>
      <w:pPr>
        <w:spacing w:after="0"/>
        <w:ind w:left="0"/>
        <w:jc w:val="both"/>
      </w:pPr>
      <w:r>
        <w:rPr>
          <w:rFonts w:ascii="Times New Roman"/>
          <w:b w:val="false"/>
          <w:i w:val="false"/>
          <w:color w:val="000000"/>
          <w:sz w:val="28"/>
        </w:rPr>
        <w:t>
      9) мемлекеттік органдардан, ұйымдардан, лауазымдық және жеке тұлғалардан Қазақстан Республикасының заңнамасымен белгіленген тәртіппен қажетті ақпараттар мен материалдарды сұрату және алу;</w:t>
      </w:r>
    </w:p>
    <w:bookmarkEnd w:id="171"/>
    <w:bookmarkStart w:name="z178" w:id="172"/>
    <w:p>
      <w:pPr>
        <w:spacing w:after="0"/>
        <w:ind w:left="0"/>
        <w:jc w:val="both"/>
      </w:pPr>
      <w:r>
        <w:rPr>
          <w:rFonts w:ascii="Times New Roman"/>
          <w:b w:val="false"/>
          <w:i w:val="false"/>
          <w:color w:val="000000"/>
          <w:sz w:val="28"/>
        </w:rPr>
        <w:t>
      10) қылмыстық істер өндірісіндегі шақыру бойынша келуден жалтарған адамдарды күштеп әкелу;</w:t>
      </w:r>
    </w:p>
    <w:bookmarkEnd w:id="172"/>
    <w:bookmarkStart w:name="z179" w:id="173"/>
    <w:p>
      <w:pPr>
        <w:spacing w:after="0"/>
        <w:ind w:left="0"/>
        <w:jc w:val="both"/>
      </w:pPr>
      <w:r>
        <w:rPr>
          <w:rFonts w:ascii="Times New Roman"/>
          <w:b w:val="false"/>
          <w:i w:val="false"/>
          <w:color w:val="000000"/>
          <w:sz w:val="28"/>
        </w:rPr>
        <w:t>
      11) ұсталған және қамауға алынған адамдарды айдап алып келу;</w:t>
      </w:r>
    </w:p>
    <w:bookmarkEnd w:id="173"/>
    <w:bookmarkStart w:name="z180" w:id="174"/>
    <w:p>
      <w:pPr>
        <w:spacing w:after="0"/>
        <w:ind w:left="0"/>
        <w:jc w:val="both"/>
      </w:pPr>
      <w:r>
        <w:rPr>
          <w:rFonts w:ascii="Times New Roman"/>
          <w:b w:val="false"/>
          <w:i w:val="false"/>
          <w:color w:val="000000"/>
          <w:sz w:val="28"/>
        </w:rPr>
        <w:t>
      12) сыбайлас жемқорлық құқық бұзушылық фактісі туралы хабарлаған немесе сыбайлас жемқорлыққа қарсы іс-қимылда басқаша түрде жәрдем көрсеткен адамдарды ынталандыру;</w:t>
      </w:r>
    </w:p>
    <w:bookmarkEnd w:id="174"/>
    <w:bookmarkStart w:name="z181" w:id="175"/>
    <w:p>
      <w:pPr>
        <w:spacing w:after="0"/>
        <w:ind w:left="0"/>
        <w:jc w:val="both"/>
      </w:pPr>
      <w:r>
        <w:rPr>
          <w:rFonts w:ascii="Times New Roman"/>
          <w:b w:val="false"/>
          <w:i w:val="false"/>
          <w:color w:val="000000"/>
          <w:sz w:val="28"/>
        </w:rPr>
        <w:t>
      13) өзара ақпарат алмасуды, оның ішінде Қазақстан Республикасының заңнамасымен белгіленген тәртіппен электронды тәсілмен қамтамасыз ете отырып, Департаменттің құзыретіне кіретін мәселелер бойынша мемлекеттік органдармен және ұйымдармен, құқық қорғау және арнайы мемлекеттік органдармен өзара іс-қимылды жүзеге асыру;</w:t>
      </w:r>
    </w:p>
    <w:bookmarkEnd w:id="175"/>
    <w:bookmarkStart w:name="z182" w:id="176"/>
    <w:p>
      <w:pPr>
        <w:spacing w:after="0"/>
        <w:ind w:left="0"/>
        <w:jc w:val="both"/>
      </w:pPr>
      <w:r>
        <w:rPr>
          <w:rFonts w:ascii="Times New Roman"/>
          <w:b w:val="false"/>
          <w:i w:val="false"/>
          <w:color w:val="000000"/>
          <w:sz w:val="28"/>
        </w:rPr>
        <w:t>
      14) Қазақстан Республикасының заңнамасына сәйкес Департаментке жүктелген міндеттерді шешуді қамтамасыз ететін ақпараттық жүйені құру және пайдалану, сотқа дейінгі тергеп-тексеру барысында зерттеуді, Қазақстан Республикасының заңнамасына сәйкес әкімшілік құқық бұзушылықтар туралы істер бойынша іс жүргізуді ұйымдастыру;</w:t>
      </w:r>
    </w:p>
    <w:bookmarkEnd w:id="176"/>
    <w:bookmarkStart w:name="z183" w:id="177"/>
    <w:p>
      <w:pPr>
        <w:spacing w:after="0"/>
        <w:ind w:left="0"/>
        <w:jc w:val="both"/>
      </w:pPr>
      <w:r>
        <w:rPr>
          <w:rFonts w:ascii="Times New Roman"/>
          <w:b w:val="false"/>
          <w:i w:val="false"/>
          <w:color w:val="000000"/>
          <w:sz w:val="28"/>
        </w:rPr>
        <w:t>
      15) атыс және өзге қаруды, арнайы құралдарды алып жүру, сақтау және қолдану, сондай-ақ қажет болған жағдайда қол күшін, оның ішінде Қазақстан Республикасының заңнамасында белгіленген тәртіппен жауынгерлік күрес тәсілдерін қолдану;</w:t>
      </w:r>
    </w:p>
    <w:bookmarkEnd w:id="177"/>
    <w:bookmarkStart w:name="z184" w:id="178"/>
    <w:p>
      <w:pPr>
        <w:spacing w:after="0"/>
        <w:ind w:left="0"/>
        <w:jc w:val="both"/>
      </w:pPr>
      <w:r>
        <w:rPr>
          <w:rFonts w:ascii="Times New Roman"/>
          <w:b w:val="false"/>
          <w:i w:val="false"/>
          <w:color w:val="000000"/>
          <w:sz w:val="28"/>
        </w:rPr>
        <w:t>
      16) қызметтік міндеттерін орындау кезінде нысанды киім кию;</w:t>
      </w:r>
    </w:p>
    <w:bookmarkEnd w:id="178"/>
    <w:bookmarkStart w:name="z185" w:id="179"/>
    <w:p>
      <w:pPr>
        <w:spacing w:after="0"/>
        <w:ind w:left="0"/>
        <w:jc w:val="both"/>
      </w:pPr>
      <w:r>
        <w:rPr>
          <w:rFonts w:ascii="Times New Roman"/>
          <w:b w:val="false"/>
          <w:i w:val="false"/>
          <w:color w:val="000000"/>
          <w:sz w:val="28"/>
        </w:rPr>
        <w:t>
      17) Департамент қызметкерлерінің (жұмыскерлерінің) қызметіндегі ішкі қауіпсіздіктің қамтамасыз етілуін және заңдылықтың сақталуын қамтамасыз ету бойынша шаралар қабылдау;</w:t>
      </w:r>
    </w:p>
    <w:bookmarkEnd w:id="179"/>
    <w:bookmarkStart w:name="z186" w:id="180"/>
    <w:p>
      <w:pPr>
        <w:spacing w:after="0"/>
        <w:ind w:left="0"/>
        <w:jc w:val="both"/>
      </w:pPr>
      <w:r>
        <w:rPr>
          <w:rFonts w:ascii="Times New Roman"/>
          <w:b w:val="false"/>
          <w:i w:val="false"/>
          <w:color w:val="000000"/>
          <w:sz w:val="28"/>
        </w:rPr>
        <w:t>
      18) Қазақстан Республикасының заңнамасына сәйкес сотқа арыз-талаптарды ұсыну;</w:t>
      </w:r>
    </w:p>
    <w:bookmarkEnd w:id="180"/>
    <w:bookmarkStart w:name="z187" w:id="181"/>
    <w:p>
      <w:pPr>
        <w:spacing w:after="0"/>
        <w:ind w:left="0"/>
        <w:jc w:val="both"/>
      </w:pPr>
      <w:r>
        <w:rPr>
          <w:rFonts w:ascii="Times New Roman"/>
          <w:b w:val="false"/>
          <w:i w:val="false"/>
          <w:color w:val="000000"/>
          <w:sz w:val="28"/>
        </w:rPr>
        <w:t>
      19) Қазақстан Республикасының заңнамасымен көзделген өзге құқықтарды жүзеге асыру.</w:t>
      </w:r>
    </w:p>
    <w:bookmarkEnd w:id="181"/>
    <w:bookmarkStart w:name="z188" w:id="182"/>
    <w:p>
      <w:pPr>
        <w:spacing w:after="0"/>
        <w:ind w:left="0"/>
        <w:jc w:val="both"/>
      </w:pPr>
      <w:r>
        <w:rPr>
          <w:rFonts w:ascii="Times New Roman"/>
          <w:b w:val="false"/>
          <w:i w:val="false"/>
          <w:color w:val="000000"/>
          <w:sz w:val="28"/>
        </w:rPr>
        <w:t>
      16. Департаменттің міндеттемелері:</w:t>
      </w:r>
    </w:p>
    <w:bookmarkEnd w:id="182"/>
    <w:bookmarkStart w:name="z189" w:id="183"/>
    <w:p>
      <w:pPr>
        <w:spacing w:after="0"/>
        <w:ind w:left="0"/>
        <w:jc w:val="both"/>
      </w:pPr>
      <w:r>
        <w:rPr>
          <w:rFonts w:ascii="Times New Roman"/>
          <w:b w:val="false"/>
          <w:i w:val="false"/>
          <w:color w:val="000000"/>
          <w:sz w:val="28"/>
        </w:rPr>
        <w:t>
      1) құқық бұзушылықтар туралы өтініштерді, хабарламаларды, шағымдар мен басқа да ақпараттарды қабылдау, тіркеу, есепке алу және қарастыру кезіндегі заңдылықты сақтау;</w:t>
      </w:r>
    </w:p>
    <w:bookmarkEnd w:id="183"/>
    <w:bookmarkStart w:name="z190" w:id="184"/>
    <w:p>
      <w:pPr>
        <w:spacing w:after="0"/>
        <w:ind w:left="0"/>
        <w:jc w:val="both"/>
      </w:pPr>
      <w:r>
        <w:rPr>
          <w:rFonts w:ascii="Times New Roman"/>
          <w:b w:val="false"/>
          <w:i w:val="false"/>
          <w:color w:val="000000"/>
          <w:sz w:val="28"/>
        </w:rPr>
        <w:t>
      2) жасалған немесе дайындалып жатқан қылмыстар туралы арыздар мен хабарламаларды қабылдау, тіркеу және қарастыру, олардың жолын кесу, ашу, оларды жасаған адамдарды ұстау және қоғамдық қауіпті әрекеттерге жол бермеу бойынша шараларды уақтылы қабылдау;</w:t>
      </w:r>
    </w:p>
    <w:bookmarkEnd w:id="184"/>
    <w:bookmarkStart w:name="z191" w:id="185"/>
    <w:p>
      <w:pPr>
        <w:spacing w:after="0"/>
        <w:ind w:left="0"/>
        <w:jc w:val="both"/>
      </w:pPr>
      <w:r>
        <w:rPr>
          <w:rFonts w:ascii="Times New Roman"/>
          <w:b w:val="false"/>
          <w:i w:val="false"/>
          <w:color w:val="000000"/>
          <w:sz w:val="28"/>
        </w:rPr>
        <w:t>
      3) Департаменттің құзыреті шегінде жалпы және арнайы жедел-іздестіру іс-шараларын, жасырын тергеу әрекеттерін жүзеге асыру, қылмыстық процеске пайдалану үшін олардың нәтижелерін тіркеу арқылы қылмыстарды анықтауды, жолын кесуді және ашуды қамтамасыз ету;</w:t>
      </w:r>
    </w:p>
    <w:bookmarkEnd w:id="185"/>
    <w:bookmarkStart w:name="z192" w:id="186"/>
    <w:p>
      <w:pPr>
        <w:spacing w:after="0"/>
        <w:ind w:left="0"/>
        <w:jc w:val="both"/>
      </w:pPr>
      <w:r>
        <w:rPr>
          <w:rFonts w:ascii="Times New Roman"/>
          <w:b w:val="false"/>
          <w:i w:val="false"/>
          <w:color w:val="000000"/>
          <w:sz w:val="28"/>
        </w:rPr>
        <w:t>
      4) Қазақстан Республикасының Қылмыстық-процестік заңнамасымен көзделген тәртіппен алдын ала тергеуді анықтауды жүзеге асыру;</w:t>
      </w:r>
    </w:p>
    <w:bookmarkEnd w:id="186"/>
    <w:bookmarkStart w:name="z193" w:id="187"/>
    <w:p>
      <w:pPr>
        <w:spacing w:after="0"/>
        <w:ind w:left="0"/>
        <w:jc w:val="both"/>
      </w:pPr>
      <w:r>
        <w:rPr>
          <w:rFonts w:ascii="Times New Roman"/>
          <w:b w:val="false"/>
          <w:i w:val="false"/>
          <w:color w:val="000000"/>
          <w:sz w:val="28"/>
        </w:rPr>
        <w:t>
      5) қылмыстық істер бойынша заттай айғақтарды, сотқа дейінгі тергеп-тексерудің мерзімі тоқтатылған қылмыстық істерді есепке алу және сақтау;</w:t>
      </w:r>
    </w:p>
    <w:bookmarkEnd w:id="187"/>
    <w:bookmarkStart w:name="z194" w:id="188"/>
    <w:p>
      <w:pPr>
        <w:spacing w:after="0"/>
        <w:ind w:left="0"/>
        <w:jc w:val="both"/>
      </w:pPr>
      <w:r>
        <w:rPr>
          <w:rFonts w:ascii="Times New Roman"/>
          <w:b w:val="false"/>
          <w:i w:val="false"/>
          <w:color w:val="000000"/>
          <w:sz w:val="28"/>
        </w:rPr>
        <w:t>
      6) прокурорлық ықпал ету және сот актілерін қарау;</w:t>
      </w:r>
    </w:p>
    <w:bookmarkEnd w:id="188"/>
    <w:bookmarkStart w:name="z195" w:id="189"/>
    <w:p>
      <w:pPr>
        <w:spacing w:after="0"/>
        <w:ind w:left="0"/>
        <w:jc w:val="both"/>
      </w:pPr>
      <w:r>
        <w:rPr>
          <w:rFonts w:ascii="Times New Roman"/>
          <w:b w:val="false"/>
          <w:i w:val="false"/>
          <w:color w:val="000000"/>
          <w:sz w:val="28"/>
        </w:rPr>
        <w:t xml:space="preserve">
      7) "Әкімшілік құқық бұзушылық туралы" Қазақстан Республикасының </w:t>
      </w:r>
      <w:r>
        <w:rPr>
          <w:rFonts w:ascii="Times New Roman"/>
          <w:b w:val="false"/>
          <w:i w:val="false"/>
          <w:color w:val="000000"/>
          <w:sz w:val="28"/>
        </w:rPr>
        <w:t>кодексімен</w:t>
      </w:r>
      <w:r>
        <w:rPr>
          <w:rFonts w:ascii="Times New Roman"/>
          <w:b w:val="false"/>
          <w:i w:val="false"/>
          <w:color w:val="000000"/>
          <w:sz w:val="28"/>
        </w:rPr>
        <w:t xml:space="preserve"> белгіленген тәртіпте қылмыстық-процестік қазметті қамтамасыз етумен байланысты әкімшілік құқық бұзушылықтар туралы істер бойынша өндірісті жүзеге асыру;</w:t>
      </w:r>
    </w:p>
    <w:bookmarkEnd w:id="189"/>
    <w:bookmarkStart w:name="z196" w:id="190"/>
    <w:p>
      <w:pPr>
        <w:spacing w:after="0"/>
        <w:ind w:left="0"/>
        <w:jc w:val="both"/>
      </w:pPr>
      <w:r>
        <w:rPr>
          <w:rFonts w:ascii="Times New Roman"/>
          <w:b w:val="false"/>
          <w:i w:val="false"/>
          <w:color w:val="000000"/>
          <w:sz w:val="28"/>
        </w:rPr>
        <w:t>
      8) іздеудегі адамдардың орналасу жерін анықтау және ұстау бойынша іс-шаралар жүргізу;</w:t>
      </w:r>
    </w:p>
    <w:bookmarkEnd w:id="190"/>
    <w:bookmarkStart w:name="z197" w:id="191"/>
    <w:p>
      <w:pPr>
        <w:spacing w:after="0"/>
        <w:ind w:left="0"/>
        <w:jc w:val="both"/>
      </w:pPr>
      <w:r>
        <w:rPr>
          <w:rFonts w:ascii="Times New Roman"/>
          <w:b w:val="false"/>
          <w:i w:val="false"/>
          <w:color w:val="000000"/>
          <w:sz w:val="28"/>
        </w:rPr>
        <w:t>
      9) өз қызметін жүзеге асыру кезінде қызметтік тәртіпті және құпиялық режимді сақтау;</w:t>
      </w:r>
    </w:p>
    <w:bookmarkEnd w:id="191"/>
    <w:bookmarkStart w:name="z198" w:id="192"/>
    <w:p>
      <w:pPr>
        <w:spacing w:after="0"/>
        <w:ind w:left="0"/>
        <w:jc w:val="both"/>
      </w:pPr>
      <w:r>
        <w:rPr>
          <w:rFonts w:ascii="Times New Roman"/>
          <w:b w:val="false"/>
          <w:i w:val="false"/>
          <w:color w:val="000000"/>
          <w:sz w:val="28"/>
        </w:rPr>
        <w:t>
      10) Департаменттің қызметкерлерін (жұмыскерлерін) даярлауға, қайта даярлауға және біліктілігін арттыруға қатысу;</w:t>
      </w:r>
    </w:p>
    <w:bookmarkEnd w:id="192"/>
    <w:bookmarkStart w:name="z199" w:id="193"/>
    <w:p>
      <w:pPr>
        <w:spacing w:after="0"/>
        <w:ind w:left="0"/>
        <w:jc w:val="both"/>
      </w:pPr>
      <w:r>
        <w:rPr>
          <w:rFonts w:ascii="Times New Roman"/>
          <w:b w:val="false"/>
          <w:i w:val="false"/>
          <w:color w:val="000000"/>
          <w:sz w:val="28"/>
        </w:rPr>
        <w:t>
      11) Қазақстан Республикасының заңнамасымен көзделген өзге міндеттемелерді жүзеге асыру.</w:t>
      </w:r>
    </w:p>
    <w:bookmarkEnd w:id="193"/>
    <w:bookmarkStart w:name="z200" w:id="194"/>
    <w:p>
      <w:pPr>
        <w:spacing w:after="0"/>
        <w:ind w:left="0"/>
        <w:jc w:val="left"/>
      </w:pPr>
      <w:r>
        <w:rPr>
          <w:rFonts w:ascii="Times New Roman"/>
          <w:b/>
          <w:i w:val="false"/>
          <w:color w:val="000000"/>
        </w:rPr>
        <w:t xml:space="preserve"> 3. Департаменттің қызметін ұйымдастыру</w:t>
      </w:r>
    </w:p>
    <w:bookmarkEnd w:id="194"/>
    <w:bookmarkStart w:name="z201" w:id="195"/>
    <w:p>
      <w:pPr>
        <w:spacing w:after="0"/>
        <w:ind w:left="0"/>
        <w:jc w:val="both"/>
      </w:pPr>
      <w:r>
        <w:rPr>
          <w:rFonts w:ascii="Times New Roman"/>
          <w:b w:val="false"/>
          <w:i w:val="false"/>
          <w:color w:val="000000"/>
          <w:sz w:val="28"/>
        </w:rPr>
        <w:t>
      17. Департамент өз қызметінде Ұлттық бюроға тікелей бағынысты болады.</w:t>
      </w:r>
    </w:p>
    <w:bookmarkEnd w:id="195"/>
    <w:bookmarkStart w:name="z202" w:id="196"/>
    <w:p>
      <w:pPr>
        <w:spacing w:after="0"/>
        <w:ind w:left="0"/>
        <w:jc w:val="both"/>
      </w:pPr>
      <w:r>
        <w:rPr>
          <w:rFonts w:ascii="Times New Roman"/>
          <w:b w:val="false"/>
          <w:i w:val="false"/>
          <w:color w:val="000000"/>
          <w:sz w:val="28"/>
        </w:rPr>
        <w:t>
      18. Департаментті басқаруды Департаментке жүктелген міндеттердің орындалуына және оның өз функцияларын жүзеге асыруға дербес жауаптылықта болатын басшы жүзеге асырады.</w:t>
      </w:r>
    </w:p>
    <w:bookmarkEnd w:id="196"/>
    <w:bookmarkStart w:name="z203" w:id="197"/>
    <w:p>
      <w:pPr>
        <w:spacing w:after="0"/>
        <w:ind w:left="0"/>
        <w:jc w:val="both"/>
      </w:pPr>
      <w:r>
        <w:rPr>
          <w:rFonts w:ascii="Times New Roman"/>
          <w:b w:val="false"/>
          <w:i w:val="false"/>
          <w:color w:val="000000"/>
          <w:sz w:val="28"/>
        </w:rPr>
        <w:t>
      19. Департаменттің басшысы және оның орынбасарлары Қазақстан Республикасының заңнамасына сәйкес қызметке тағайындалады және қызметтен босатылады.</w:t>
      </w:r>
    </w:p>
    <w:bookmarkEnd w:id="197"/>
    <w:bookmarkStart w:name="z204" w:id="198"/>
    <w:p>
      <w:pPr>
        <w:spacing w:after="0"/>
        <w:ind w:left="0"/>
        <w:jc w:val="both"/>
      </w:pPr>
      <w:r>
        <w:rPr>
          <w:rFonts w:ascii="Times New Roman"/>
          <w:b w:val="false"/>
          <w:i w:val="false"/>
          <w:color w:val="000000"/>
          <w:sz w:val="28"/>
        </w:rPr>
        <w:t>
      20. Департамент басшысының өкілеттіктері:</w:t>
      </w:r>
    </w:p>
    <w:bookmarkEnd w:id="198"/>
    <w:bookmarkStart w:name="z205" w:id="199"/>
    <w:p>
      <w:pPr>
        <w:spacing w:after="0"/>
        <w:ind w:left="0"/>
        <w:jc w:val="both"/>
      </w:pPr>
      <w:r>
        <w:rPr>
          <w:rFonts w:ascii="Times New Roman"/>
          <w:b w:val="false"/>
          <w:i w:val="false"/>
          <w:color w:val="000000"/>
          <w:sz w:val="28"/>
        </w:rPr>
        <w:t xml:space="preserve">
      1) Департаментке жүктелген міндеттерге сәйкес оның қызметін ұйымдастырады және жалпы басшылықты жүзеге асырады; </w:t>
      </w:r>
    </w:p>
    <w:bookmarkEnd w:id="199"/>
    <w:bookmarkStart w:name="z206" w:id="200"/>
    <w:p>
      <w:pPr>
        <w:spacing w:after="0"/>
        <w:ind w:left="0"/>
        <w:jc w:val="both"/>
      </w:pPr>
      <w:r>
        <w:rPr>
          <w:rFonts w:ascii="Times New Roman"/>
          <w:b w:val="false"/>
          <w:i w:val="false"/>
          <w:color w:val="000000"/>
          <w:sz w:val="28"/>
        </w:rPr>
        <w:t>
      2) жалпы штат санының лимиті шегінде Департаменттің және оның аумақтық органдарының құрылымы бойынша ұсыныстарды Ұлттық бюро басшысының қарауына енгізеді;</w:t>
      </w:r>
    </w:p>
    <w:bookmarkEnd w:id="200"/>
    <w:bookmarkStart w:name="z207" w:id="201"/>
    <w:p>
      <w:pPr>
        <w:spacing w:after="0"/>
        <w:ind w:left="0"/>
        <w:jc w:val="both"/>
      </w:pPr>
      <w:r>
        <w:rPr>
          <w:rFonts w:ascii="Times New Roman"/>
          <w:b w:val="false"/>
          <w:i w:val="false"/>
          <w:color w:val="000000"/>
          <w:sz w:val="28"/>
        </w:rPr>
        <w:t>
      3) тағайындалуы мен қызметтен босатылуы Қазақстан Республикасының заңнамасымен оның құзыретіне жатқызылатын Департаменттің қызметкерлерін (жұмыскерлерін) қызметке тағайындайды және қызметтен босатады;</w:t>
      </w:r>
    </w:p>
    <w:bookmarkEnd w:id="201"/>
    <w:bookmarkStart w:name="z208" w:id="202"/>
    <w:p>
      <w:pPr>
        <w:spacing w:after="0"/>
        <w:ind w:left="0"/>
        <w:jc w:val="both"/>
      </w:pPr>
      <w:r>
        <w:rPr>
          <w:rFonts w:ascii="Times New Roman"/>
          <w:b w:val="false"/>
          <w:i w:val="false"/>
          <w:color w:val="000000"/>
          <w:sz w:val="28"/>
        </w:rPr>
        <w:t>
      4) өз орынбасарларының, Департамент қызметкерлерінің (жұмыскерлерінің) өкілеттіктерін анықтайды;</w:t>
      </w:r>
    </w:p>
    <w:bookmarkEnd w:id="202"/>
    <w:bookmarkStart w:name="z209" w:id="203"/>
    <w:p>
      <w:pPr>
        <w:spacing w:after="0"/>
        <w:ind w:left="0"/>
        <w:jc w:val="both"/>
      </w:pPr>
      <w:r>
        <w:rPr>
          <w:rFonts w:ascii="Times New Roman"/>
          <w:b w:val="false"/>
          <w:i w:val="false"/>
          <w:color w:val="000000"/>
          <w:sz w:val="28"/>
        </w:rPr>
        <w:t xml:space="preserve">
      5) заңнамамен белгіленген тәртіппен Департамент қызметкерлерін (жұмыскерлерін) іссапарға жіберу, еңбек демалысын беру, материалдық көмек көрсету, даярлау (қайта даярлау), біліктілігін арттыру, көтермелеу мәселелерін шешеді; </w:t>
      </w:r>
    </w:p>
    <w:bookmarkEnd w:id="203"/>
    <w:bookmarkStart w:name="z210" w:id="204"/>
    <w:p>
      <w:pPr>
        <w:spacing w:after="0"/>
        <w:ind w:left="0"/>
        <w:jc w:val="both"/>
      </w:pPr>
      <w:r>
        <w:rPr>
          <w:rFonts w:ascii="Times New Roman"/>
          <w:b w:val="false"/>
          <w:i w:val="false"/>
          <w:color w:val="000000"/>
          <w:sz w:val="28"/>
        </w:rPr>
        <w:t>
      6) Қазақстан Республикасының заңнамасымен белгіленген тәртіппен Департамент қызметкерлеріне (жұмыскерлеріне) тәртіптік жауаптылық шараларын қабылдайды;</w:t>
      </w:r>
    </w:p>
    <w:bookmarkEnd w:id="204"/>
    <w:bookmarkStart w:name="z211" w:id="205"/>
    <w:p>
      <w:pPr>
        <w:spacing w:after="0"/>
        <w:ind w:left="0"/>
        <w:jc w:val="both"/>
      </w:pPr>
      <w:r>
        <w:rPr>
          <w:rFonts w:ascii="Times New Roman"/>
          <w:b w:val="false"/>
          <w:i w:val="false"/>
          <w:color w:val="000000"/>
          <w:sz w:val="28"/>
        </w:rPr>
        <w:t>
      7) құзыреті шегінде Департаменттің құқықтық актілеріне қол қояды;</w:t>
      </w:r>
    </w:p>
    <w:bookmarkEnd w:id="205"/>
    <w:bookmarkStart w:name="z212" w:id="206"/>
    <w:p>
      <w:pPr>
        <w:spacing w:after="0"/>
        <w:ind w:left="0"/>
        <w:jc w:val="both"/>
      </w:pPr>
      <w:r>
        <w:rPr>
          <w:rFonts w:ascii="Times New Roman"/>
          <w:b w:val="false"/>
          <w:i w:val="false"/>
          <w:color w:val="000000"/>
          <w:sz w:val="28"/>
        </w:rPr>
        <w:t>
      8) Ұлттық бюроның басшысына Департамент қызметкерлерін (жұмыскерлерін) мемлекеттік және ведомстволық наградалармен марапаттау туралы ұсыныстар енгізеді;</w:t>
      </w:r>
    </w:p>
    <w:bookmarkEnd w:id="206"/>
    <w:bookmarkStart w:name="z213" w:id="207"/>
    <w:p>
      <w:pPr>
        <w:spacing w:after="0"/>
        <w:ind w:left="0"/>
        <w:jc w:val="both"/>
      </w:pPr>
      <w:r>
        <w:rPr>
          <w:rFonts w:ascii="Times New Roman"/>
          <w:b w:val="false"/>
          <w:i w:val="false"/>
          <w:color w:val="000000"/>
          <w:sz w:val="28"/>
        </w:rPr>
        <w:t xml:space="preserve">
      9) заңнамаға сәйкес мемлекеттік органдармен және өзге де ұйымдармен қарым-қатынастарда Департаменттің атынан өкілдік етеді; </w:t>
      </w:r>
    </w:p>
    <w:bookmarkEnd w:id="207"/>
    <w:bookmarkStart w:name="z214" w:id="208"/>
    <w:p>
      <w:pPr>
        <w:spacing w:after="0"/>
        <w:ind w:left="0"/>
        <w:jc w:val="both"/>
      </w:pPr>
      <w:r>
        <w:rPr>
          <w:rFonts w:ascii="Times New Roman"/>
          <w:b w:val="false"/>
          <w:i w:val="false"/>
          <w:color w:val="000000"/>
          <w:sz w:val="28"/>
        </w:rPr>
        <w:t>
      10) өз құзыретіне кіретін өзге де мәселелер бойынша шешімдер қабылдайды.</w:t>
      </w:r>
    </w:p>
    <w:bookmarkEnd w:id="208"/>
    <w:bookmarkStart w:name="z215" w:id="209"/>
    <w:p>
      <w:pPr>
        <w:spacing w:after="0"/>
        <w:ind w:left="0"/>
        <w:jc w:val="both"/>
      </w:pPr>
      <w:r>
        <w:rPr>
          <w:rFonts w:ascii="Times New Roman"/>
          <w:b w:val="false"/>
          <w:i w:val="false"/>
          <w:color w:val="000000"/>
          <w:sz w:val="28"/>
        </w:rPr>
        <w:t>
      Департаменттің басшысы болмаған кезеңде өкілеттіктерін орындауды оның тапсырмасы бойынша оның орынбасарларының біреуі жүзеге асырады.</w:t>
      </w:r>
    </w:p>
    <w:bookmarkEnd w:id="209"/>
    <w:bookmarkStart w:name="z216" w:id="210"/>
    <w:p>
      <w:pPr>
        <w:spacing w:after="0"/>
        <w:ind w:left="0"/>
        <w:jc w:val="both"/>
      </w:pPr>
      <w:r>
        <w:rPr>
          <w:rFonts w:ascii="Times New Roman"/>
          <w:b w:val="false"/>
          <w:i w:val="false"/>
          <w:color w:val="000000"/>
          <w:sz w:val="28"/>
        </w:rPr>
        <w:t>
      21. Департамент басшысының Департаменттің жанында консультативті-кеңесші орган құруға құқығы бар.</w:t>
      </w:r>
    </w:p>
    <w:bookmarkEnd w:id="210"/>
    <w:bookmarkStart w:name="z217" w:id="211"/>
    <w:p>
      <w:pPr>
        <w:spacing w:after="0"/>
        <w:ind w:left="0"/>
        <w:jc w:val="both"/>
      </w:pPr>
      <w:r>
        <w:rPr>
          <w:rFonts w:ascii="Times New Roman"/>
          <w:b w:val="false"/>
          <w:i w:val="false"/>
          <w:color w:val="000000"/>
          <w:sz w:val="28"/>
        </w:rPr>
        <w:t>
      22. Департамент белгіленген тәртіппен Қазақстан Республикасы Мемлекеттік істері және сыбайлас жемқорлыққа қарсы іс-қимыл агенттігінің тиісті аумақтық департаменттерімен өзара іс-қимыл жасайды.</w:t>
      </w:r>
    </w:p>
    <w:bookmarkEnd w:id="211"/>
    <w:bookmarkStart w:name="z218" w:id="212"/>
    <w:p>
      <w:pPr>
        <w:spacing w:after="0"/>
        <w:ind w:left="0"/>
        <w:jc w:val="left"/>
      </w:pPr>
      <w:r>
        <w:rPr>
          <w:rFonts w:ascii="Times New Roman"/>
          <w:b/>
          <w:i w:val="false"/>
          <w:color w:val="000000"/>
        </w:rPr>
        <w:t xml:space="preserve"> 4. Департаменттің мүлкі</w:t>
      </w:r>
    </w:p>
    <w:bookmarkEnd w:id="212"/>
    <w:bookmarkStart w:name="z219" w:id="213"/>
    <w:p>
      <w:pPr>
        <w:spacing w:after="0"/>
        <w:ind w:left="0"/>
        <w:jc w:val="both"/>
      </w:pPr>
      <w:r>
        <w:rPr>
          <w:rFonts w:ascii="Times New Roman"/>
          <w:b w:val="false"/>
          <w:i w:val="false"/>
          <w:color w:val="000000"/>
          <w:sz w:val="28"/>
        </w:rPr>
        <w:t>
      23. Департаменттің Қазақстан Республикасының заңнамасымен көзделген жағдайларда жедел басқару құқығында оқшауланған мүлкі болады.</w:t>
      </w:r>
    </w:p>
    <w:bookmarkEnd w:id="213"/>
    <w:bookmarkStart w:name="z220" w:id="214"/>
    <w:p>
      <w:pPr>
        <w:spacing w:after="0"/>
        <w:ind w:left="0"/>
        <w:jc w:val="both"/>
      </w:pPr>
      <w:r>
        <w:rPr>
          <w:rFonts w:ascii="Times New Roman"/>
          <w:b w:val="false"/>
          <w:i w:val="false"/>
          <w:color w:val="000000"/>
          <w:sz w:val="28"/>
        </w:rPr>
        <w:t>
      Департаменттің мүлкі, оның меншігіне мемлекет берген, сондай-ақ Қазақстан Республикасының заңнамасымен тыйым салынбаған өзге де көздерден және меншіктік қызметтер нәтижесінде алынған мүліктер есебінен (ақша кірістерін қоса алғанда) құралады.</w:t>
      </w:r>
    </w:p>
    <w:bookmarkEnd w:id="214"/>
    <w:bookmarkStart w:name="z221" w:id="215"/>
    <w:p>
      <w:pPr>
        <w:spacing w:after="0"/>
        <w:ind w:left="0"/>
        <w:jc w:val="both"/>
      </w:pPr>
      <w:r>
        <w:rPr>
          <w:rFonts w:ascii="Times New Roman"/>
          <w:b w:val="false"/>
          <w:i w:val="false"/>
          <w:color w:val="000000"/>
          <w:sz w:val="28"/>
        </w:rPr>
        <w:t>
      24. Департаментке бекітілген мүлік республикалық меншікке жатады.</w:t>
      </w:r>
    </w:p>
    <w:bookmarkEnd w:id="215"/>
    <w:bookmarkStart w:name="z222" w:id="216"/>
    <w:p>
      <w:pPr>
        <w:spacing w:after="0"/>
        <w:ind w:left="0"/>
        <w:jc w:val="both"/>
      </w:pPr>
      <w:r>
        <w:rPr>
          <w:rFonts w:ascii="Times New Roman"/>
          <w:b w:val="false"/>
          <w:i w:val="false"/>
          <w:color w:val="000000"/>
          <w:sz w:val="28"/>
        </w:rPr>
        <w:t>
      25. Департаменттің өзіне бекітілген мүлікті және қаржыландыру жоспары бойынша берілген қаражат есебінен алынған мүлікті Қазақстан Республикасының заңнамасында егер өзгеше белгіленбесе, өз бетінше иеліктен шығаруға немесе өзгелей тәсілмен иелік етуге құқығы жоқ.</w:t>
      </w:r>
    </w:p>
    <w:bookmarkEnd w:id="216"/>
    <w:bookmarkStart w:name="z223" w:id="217"/>
    <w:p>
      <w:pPr>
        <w:spacing w:after="0"/>
        <w:ind w:left="0"/>
        <w:jc w:val="left"/>
      </w:pPr>
      <w:r>
        <w:rPr>
          <w:rFonts w:ascii="Times New Roman"/>
          <w:b/>
          <w:i w:val="false"/>
          <w:color w:val="000000"/>
        </w:rPr>
        <w:t xml:space="preserve"> 5. Департаментті қайта ұйымдастыру және тарату</w:t>
      </w:r>
    </w:p>
    <w:bookmarkEnd w:id="217"/>
    <w:bookmarkStart w:name="z224" w:id="218"/>
    <w:p>
      <w:pPr>
        <w:spacing w:after="0"/>
        <w:ind w:left="0"/>
        <w:jc w:val="both"/>
      </w:pPr>
      <w:r>
        <w:rPr>
          <w:rFonts w:ascii="Times New Roman"/>
          <w:b w:val="false"/>
          <w:i w:val="false"/>
          <w:color w:val="000000"/>
          <w:sz w:val="28"/>
        </w:rPr>
        <w:t>
      26. Департаментті қайта ұйымдастыру және тарату Қазақстан Республикасының заңнамасына сәйкес жүзеге асырылады.</w:t>
      </w:r>
    </w:p>
    <w:bookmarkEnd w:id="2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Мемлекеттік қызмет істері және</w:t>
            </w:r>
            <w:r>
              <w:br/>
            </w:r>
            <w:r>
              <w:rPr>
                <w:rFonts w:ascii="Times New Roman"/>
                <w:b w:val="false"/>
                <w:i w:val="false"/>
                <w:color w:val="000000"/>
                <w:sz w:val="20"/>
              </w:rPr>
              <w:t>сыбайлас жемқорлыққа қарсы</w:t>
            </w:r>
            <w:r>
              <w:br/>
            </w:r>
            <w:r>
              <w:rPr>
                <w:rFonts w:ascii="Times New Roman"/>
                <w:b w:val="false"/>
                <w:i w:val="false"/>
                <w:color w:val="000000"/>
                <w:sz w:val="20"/>
              </w:rPr>
              <w:t>іс-қимыл агенттігінің төрағасы</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Мемлекеттік қызмет істері</w:t>
            </w:r>
            <w:r>
              <w:br/>
            </w:r>
            <w:r>
              <w:rPr>
                <w:rFonts w:ascii="Times New Roman"/>
                <w:b w:val="false"/>
                <w:i w:val="false"/>
                <w:color w:val="000000"/>
                <w:sz w:val="20"/>
              </w:rPr>
              <w:t>және сыбайлас жемқорлыққа қарсы</w:t>
            </w:r>
            <w:r>
              <w:br/>
            </w:r>
            <w:r>
              <w:rPr>
                <w:rFonts w:ascii="Times New Roman"/>
                <w:b w:val="false"/>
                <w:i w:val="false"/>
                <w:color w:val="000000"/>
                <w:sz w:val="20"/>
              </w:rPr>
              <w:t>іс-қимыл агенттігі төрағасының</w:t>
            </w:r>
            <w:r>
              <w:br/>
            </w:r>
            <w:r>
              <w:rPr>
                <w:rFonts w:ascii="Times New Roman"/>
                <w:b w:val="false"/>
                <w:i w:val="false"/>
                <w:color w:val="000000"/>
                <w:sz w:val="20"/>
              </w:rPr>
              <w:t>2016 жылғы 13 қазандағы</w:t>
            </w:r>
            <w:r>
              <w:br/>
            </w:r>
            <w:r>
              <w:rPr>
                <w:rFonts w:ascii="Times New Roman"/>
                <w:b w:val="false"/>
                <w:i w:val="false"/>
                <w:color w:val="000000"/>
                <w:sz w:val="20"/>
              </w:rPr>
              <w:t>№ 7 бұйрығына 3-қосымша</w:t>
            </w:r>
          </w:p>
        </w:tc>
      </w:tr>
    </w:tbl>
    <w:bookmarkStart w:name="z226" w:id="219"/>
    <w:p>
      <w:pPr>
        <w:spacing w:after="0"/>
        <w:ind w:left="0"/>
        <w:jc w:val="left"/>
      </w:pPr>
      <w:r>
        <w:rPr>
          <w:rFonts w:ascii="Times New Roman"/>
          <w:b/>
          <w:i w:val="false"/>
          <w:color w:val="000000"/>
        </w:rPr>
        <w:t xml:space="preserve"> Қазақстан Республикасының Мемлекеттік қызмет істері және</w:t>
      </w:r>
      <w:r>
        <w:br/>
      </w:r>
      <w:r>
        <w:rPr>
          <w:rFonts w:ascii="Times New Roman"/>
          <w:b/>
          <w:i w:val="false"/>
          <w:color w:val="000000"/>
        </w:rPr>
        <w:t>сыбайлас жемқорлыққа қарсы іс-қимыл агенттігі Сыбайлас</w:t>
      </w:r>
      <w:r>
        <w:br/>
      </w:r>
      <w:r>
        <w:rPr>
          <w:rFonts w:ascii="Times New Roman"/>
          <w:b/>
          <w:i w:val="false"/>
          <w:color w:val="000000"/>
        </w:rPr>
        <w:t>жемқорлыққа қарсы іс-қимыл ұлттық бюросының (Сыбайлас</w:t>
      </w:r>
      <w:r>
        <w:br/>
      </w:r>
      <w:r>
        <w:rPr>
          <w:rFonts w:ascii="Times New Roman"/>
          <w:b/>
          <w:i w:val="false"/>
          <w:color w:val="000000"/>
        </w:rPr>
        <w:t>жемқорлыққа қарсы қызмет) Алматы облысы бойынша департаменті</w:t>
      </w:r>
      <w:r>
        <w:br/>
      </w:r>
      <w:r>
        <w:rPr>
          <w:rFonts w:ascii="Times New Roman"/>
          <w:b/>
          <w:i w:val="false"/>
          <w:color w:val="000000"/>
        </w:rPr>
        <w:t>туралы ереже</w:t>
      </w:r>
      <w:r>
        <w:br/>
      </w:r>
      <w:r>
        <w:rPr>
          <w:rFonts w:ascii="Times New Roman"/>
          <w:b/>
          <w:i w:val="false"/>
          <w:color w:val="000000"/>
        </w:rPr>
        <w:t>1. Жалпы ережелер</w:t>
      </w:r>
    </w:p>
    <w:bookmarkEnd w:id="219"/>
    <w:bookmarkStart w:name="z228" w:id="220"/>
    <w:p>
      <w:pPr>
        <w:spacing w:after="0"/>
        <w:ind w:left="0"/>
        <w:jc w:val="both"/>
      </w:pPr>
      <w:r>
        <w:rPr>
          <w:rFonts w:ascii="Times New Roman"/>
          <w:b w:val="false"/>
          <w:i w:val="false"/>
          <w:color w:val="000000"/>
          <w:sz w:val="28"/>
        </w:rPr>
        <w:t>
      1. Сыбайлас жемқорлыққа қарсы іс-қимыл ұлттық бюросының (Сыбайлас жемқорлыққа қарсы қызмет) Алматы облысы бойынша департаменті (бұдан әрі – Департамент) Қазақстан Республикасының Мемлекеттік қызмет істері және сыбайлас жемқорлыққа қарсы іс-қимыл агенттігі Сыбайлас жемқорлыққа қарсы іс-қимыл ұлттық бюросының (Сыбайлас жемқорлыққа қарсы қызмет) сыбайлас жемқорлық қылмыстық құқық бұзушылықтарды анықтау, жолын кесу, ашу және тергеу бойынша жүзеге асыру функцияларын, сондай-ақ Қазақстан Республикасының заңнамасына сәйкес өзге де функцияларды жүзеге асыратын аумақтық органы болып табылады.</w:t>
      </w:r>
    </w:p>
    <w:bookmarkEnd w:id="220"/>
    <w:bookmarkStart w:name="z229" w:id="221"/>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Президентінің және Үкіметінің актілеріне, өзге де нормативтік құқықтық актілерге, осы Ережеге, сондай-ақ Қазақстан Республикасы ратификациялаған халықаралық шарттарға сәйкес жүзеге асырады.</w:t>
      </w:r>
    </w:p>
    <w:bookmarkEnd w:id="221"/>
    <w:bookmarkStart w:name="z230" w:id="222"/>
    <w:p>
      <w:pPr>
        <w:spacing w:after="0"/>
        <w:ind w:left="0"/>
        <w:jc w:val="both"/>
      </w:pPr>
      <w:r>
        <w:rPr>
          <w:rFonts w:ascii="Times New Roman"/>
          <w:b w:val="false"/>
          <w:i w:val="false"/>
          <w:color w:val="000000"/>
          <w:sz w:val="28"/>
        </w:rPr>
        <w:t>
      3. Департамент республикалық мемлекеттік мекеменің ұйымдастыру-құқықтық нысанындағы заңды тұлға болып табылады, мемлекеттік тілде өз атауымен мөрі және мөртаңбасы, белгіленген үлгідегі бланкілері, сондай-ақ Қазақстан Республикасының заңнамасына сәйкес Қазақстан Республикасы Қаржы министрлігінің қазынашылық органдарында шоттары бар.</w:t>
      </w:r>
    </w:p>
    <w:bookmarkEnd w:id="222"/>
    <w:bookmarkStart w:name="z231" w:id="223"/>
    <w:p>
      <w:pPr>
        <w:spacing w:after="0"/>
        <w:ind w:left="0"/>
        <w:jc w:val="both"/>
      </w:pPr>
      <w:r>
        <w:rPr>
          <w:rFonts w:ascii="Times New Roman"/>
          <w:b w:val="false"/>
          <w:i w:val="false"/>
          <w:color w:val="000000"/>
          <w:sz w:val="28"/>
        </w:rPr>
        <w:t>
      4. Департамент азаматтық-құқықтық қатынастарға өз атынан түседі.</w:t>
      </w:r>
    </w:p>
    <w:bookmarkEnd w:id="223"/>
    <w:bookmarkStart w:name="z232" w:id="224"/>
    <w:p>
      <w:pPr>
        <w:spacing w:after="0"/>
        <w:ind w:left="0"/>
        <w:jc w:val="both"/>
      </w:pPr>
      <w:r>
        <w:rPr>
          <w:rFonts w:ascii="Times New Roman"/>
          <w:b w:val="false"/>
          <w:i w:val="false"/>
          <w:color w:val="000000"/>
          <w:sz w:val="28"/>
        </w:rPr>
        <w:t>
      5. Департамент, егер заңнамаға сәйкес оған уәкілеттік берілген болса, мемлекеттің атынан азаматтық-құқықтық қатынастардың тарапы бола алады.</w:t>
      </w:r>
    </w:p>
    <w:bookmarkEnd w:id="224"/>
    <w:bookmarkStart w:name="z233" w:id="225"/>
    <w:p>
      <w:pPr>
        <w:spacing w:after="0"/>
        <w:ind w:left="0"/>
        <w:jc w:val="both"/>
      </w:pPr>
      <w:r>
        <w:rPr>
          <w:rFonts w:ascii="Times New Roman"/>
          <w:b w:val="false"/>
          <w:i w:val="false"/>
          <w:color w:val="000000"/>
          <w:sz w:val="28"/>
        </w:rPr>
        <w:t>
      6. Департамент өз құзыретінің мәселелері бойынша Қазақстан Республикасының заңнамасымен белгіленген тәртіппен Департамент басшысының бұйрықтарымен ресімделетін шешімдер қабылдайды.</w:t>
      </w:r>
    </w:p>
    <w:bookmarkEnd w:id="225"/>
    <w:bookmarkStart w:name="z234" w:id="226"/>
    <w:p>
      <w:pPr>
        <w:spacing w:after="0"/>
        <w:ind w:left="0"/>
        <w:jc w:val="both"/>
      </w:pPr>
      <w:r>
        <w:rPr>
          <w:rFonts w:ascii="Times New Roman"/>
          <w:b w:val="false"/>
          <w:i w:val="false"/>
          <w:color w:val="000000"/>
          <w:sz w:val="28"/>
        </w:rPr>
        <w:t>
      7. Департаменттің құрылымы мен штат санының лимиті қолданыстағы заңнамаға сәйкес бекітіледі.</w:t>
      </w:r>
    </w:p>
    <w:bookmarkEnd w:id="226"/>
    <w:bookmarkStart w:name="z235" w:id="227"/>
    <w:p>
      <w:pPr>
        <w:spacing w:after="0"/>
        <w:ind w:left="0"/>
        <w:jc w:val="both"/>
      </w:pPr>
      <w:r>
        <w:rPr>
          <w:rFonts w:ascii="Times New Roman"/>
          <w:b w:val="false"/>
          <w:i w:val="false"/>
          <w:color w:val="000000"/>
          <w:sz w:val="28"/>
        </w:rPr>
        <w:t>
      8. Департаменттің заңды мекенжайы: почта индексі 040000, Алматы облысы, Талдықорған қаласы, Қабанбай батыр көшесі, 36/42.</w:t>
      </w:r>
    </w:p>
    <w:bookmarkEnd w:id="227"/>
    <w:bookmarkStart w:name="z236" w:id="228"/>
    <w:p>
      <w:pPr>
        <w:spacing w:after="0"/>
        <w:ind w:left="0"/>
        <w:jc w:val="both"/>
      </w:pPr>
      <w:r>
        <w:rPr>
          <w:rFonts w:ascii="Times New Roman"/>
          <w:b w:val="false"/>
          <w:i w:val="false"/>
          <w:color w:val="000000"/>
          <w:sz w:val="28"/>
        </w:rPr>
        <w:t>
      9. Департаменттің толық атауы – "Қазақстан Республикасының Мемлекеттік қызмет істері және сыбайлас жемқорлыққа қарсы іс-қимыл агенттігі Сыбайлас жемқорлыққа қарсы іс-қимыл ұлттық бюросының (Сыбайлас жемқорлыққа қарсы қызмет) Алматы облысы бойынша департаменті" республикалық мемлекеттік мекемесі.</w:t>
      </w:r>
    </w:p>
    <w:bookmarkEnd w:id="228"/>
    <w:bookmarkStart w:name="z237" w:id="229"/>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229"/>
    <w:bookmarkStart w:name="z238" w:id="230"/>
    <w:p>
      <w:pPr>
        <w:spacing w:after="0"/>
        <w:ind w:left="0"/>
        <w:jc w:val="both"/>
      </w:pPr>
      <w:r>
        <w:rPr>
          <w:rFonts w:ascii="Times New Roman"/>
          <w:b w:val="false"/>
          <w:i w:val="false"/>
          <w:color w:val="000000"/>
          <w:sz w:val="28"/>
        </w:rPr>
        <w:t>
      11. Департаментті қаржыландыру республикалық бюджет қаражатынан жүзеге асырылады.</w:t>
      </w:r>
    </w:p>
    <w:bookmarkEnd w:id="230"/>
    <w:bookmarkStart w:name="z239" w:id="231"/>
    <w:p>
      <w:pPr>
        <w:spacing w:after="0"/>
        <w:ind w:left="0"/>
        <w:jc w:val="both"/>
      </w:pPr>
      <w:r>
        <w:rPr>
          <w:rFonts w:ascii="Times New Roman"/>
          <w:b w:val="false"/>
          <w:i w:val="false"/>
          <w:color w:val="000000"/>
          <w:sz w:val="28"/>
        </w:rPr>
        <w:t>
      12. Департаментке кәсіпкерлік субъектілерімен Департаменттің функциялары болып табылатын міндеттемелерді орындау мәніне шарттық қатынастарға түсуге тыйым салынады.</w:t>
      </w:r>
    </w:p>
    <w:bookmarkEnd w:id="231"/>
    <w:bookmarkStart w:name="z240" w:id="232"/>
    <w:p>
      <w:pPr>
        <w:spacing w:after="0"/>
        <w:ind w:left="0"/>
        <w:jc w:val="both"/>
      </w:pPr>
      <w:r>
        <w:rPr>
          <w:rFonts w:ascii="Times New Roman"/>
          <w:b w:val="false"/>
          <w:i w:val="false"/>
          <w:color w:val="000000"/>
          <w:sz w:val="28"/>
        </w:rPr>
        <w:t>
      Егер Департаментке кіріс әкелетін қызмет атқаруға құқық берілсе, онда сол қызметтен келген кіріс мемлекеттік бюджет кірісіне жолданады.</w:t>
      </w:r>
    </w:p>
    <w:bookmarkEnd w:id="232"/>
    <w:bookmarkStart w:name="z241" w:id="233"/>
    <w:p>
      <w:pPr>
        <w:spacing w:after="0"/>
        <w:ind w:left="0"/>
        <w:jc w:val="left"/>
      </w:pPr>
      <w:r>
        <w:rPr>
          <w:rFonts w:ascii="Times New Roman"/>
          <w:b/>
          <w:i w:val="false"/>
          <w:color w:val="000000"/>
        </w:rPr>
        <w:t xml:space="preserve"> 2. Департаменттің міндеттері, функциялары, құқықтары мен</w:t>
      </w:r>
      <w:r>
        <w:br/>
      </w:r>
      <w:r>
        <w:rPr>
          <w:rFonts w:ascii="Times New Roman"/>
          <w:b/>
          <w:i w:val="false"/>
          <w:color w:val="000000"/>
        </w:rPr>
        <w:t>міндеттемелері</w:t>
      </w:r>
    </w:p>
    <w:bookmarkEnd w:id="233"/>
    <w:bookmarkStart w:name="z242" w:id="234"/>
    <w:p>
      <w:pPr>
        <w:spacing w:after="0"/>
        <w:ind w:left="0"/>
        <w:jc w:val="both"/>
      </w:pPr>
      <w:r>
        <w:rPr>
          <w:rFonts w:ascii="Times New Roman"/>
          <w:b w:val="false"/>
          <w:i w:val="false"/>
          <w:color w:val="000000"/>
          <w:sz w:val="28"/>
        </w:rPr>
        <w:t>
      13. Департаменттің міндеттері:</w:t>
      </w:r>
    </w:p>
    <w:bookmarkEnd w:id="234"/>
    <w:bookmarkStart w:name="z243" w:id="235"/>
    <w:p>
      <w:pPr>
        <w:spacing w:after="0"/>
        <w:ind w:left="0"/>
        <w:jc w:val="both"/>
      </w:pPr>
      <w:r>
        <w:rPr>
          <w:rFonts w:ascii="Times New Roman"/>
          <w:b w:val="false"/>
          <w:i w:val="false"/>
          <w:color w:val="000000"/>
          <w:sz w:val="28"/>
        </w:rPr>
        <w:t>
      1) жеке және заңды тұлғалардың, қоғам мен мемлекеттің құқықтарын, бостандықтары мен заңды мүдделерін қорғау;</w:t>
      </w:r>
    </w:p>
    <w:bookmarkEnd w:id="235"/>
    <w:bookmarkStart w:name="z244" w:id="236"/>
    <w:p>
      <w:pPr>
        <w:spacing w:after="0"/>
        <w:ind w:left="0"/>
        <w:jc w:val="both"/>
      </w:pPr>
      <w:r>
        <w:rPr>
          <w:rFonts w:ascii="Times New Roman"/>
          <w:b w:val="false"/>
          <w:i w:val="false"/>
          <w:color w:val="000000"/>
          <w:sz w:val="28"/>
        </w:rPr>
        <w:t>
      2) сыбайлас жемқорлық құқық бұзушылықтарды анықтау, жолын кесу, ашу және тергеу мәселелері бойынша мемлекеттік саясатты әзірлеуге және іске асыруға қатысу;</w:t>
      </w:r>
    </w:p>
    <w:bookmarkEnd w:id="236"/>
    <w:bookmarkStart w:name="z245" w:id="237"/>
    <w:p>
      <w:pPr>
        <w:spacing w:after="0"/>
        <w:ind w:left="0"/>
        <w:jc w:val="both"/>
      </w:pPr>
      <w:r>
        <w:rPr>
          <w:rFonts w:ascii="Times New Roman"/>
          <w:b w:val="false"/>
          <w:i w:val="false"/>
          <w:color w:val="000000"/>
          <w:sz w:val="28"/>
        </w:rPr>
        <w:t>
      3) сыбайлас жемқорлық қылмыстық құқық бұзушылықтарды анықтау, жолын кесу, ашу және тергеу.</w:t>
      </w:r>
    </w:p>
    <w:bookmarkEnd w:id="237"/>
    <w:bookmarkStart w:name="z246" w:id="238"/>
    <w:p>
      <w:pPr>
        <w:spacing w:after="0"/>
        <w:ind w:left="0"/>
        <w:jc w:val="both"/>
      </w:pPr>
      <w:r>
        <w:rPr>
          <w:rFonts w:ascii="Times New Roman"/>
          <w:b w:val="false"/>
          <w:i w:val="false"/>
          <w:color w:val="000000"/>
          <w:sz w:val="28"/>
        </w:rPr>
        <w:t>
      14. Департаменттің функциялары:</w:t>
      </w:r>
    </w:p>
    <w:bookmarkEnd w:id="238"/>
    <w:bookmarkStart w:name="z247" w:id="239"/>
    <w:p>
      <w:pPr>
        <w:spacing w:after="0"/>
        <w:ind w:left="0"/>
        <w:jc w:val="both"/>
      </w:pPr>
      <w:r>
        <w:rPr>
          <w:rFonts w:ascii="Times New Roman"/>
          <w:b w:val="false"/>
          <w:i w:val="false"/>
          <w:color w:val="000000"/>
          <w:sz w:val="28"/>
        </w:rPr>
        <w:t>
      1) сыбайлас жемқорлыққа қарсы іс-қимыл саласындағы нормативтік құқықтық базаны жетілдіру бойынша ұсыныстар әзірлеу;</w:t>
      </w:r>
    </w:p>
    <w:bookmarkEnd w:id="239"/>
    <w:bookmarkStart w:name="z248" w:id="240"/>
    <w:p>
      <w:pPr>
        <w:spacing w:after="0"/>
        <w:ind w:left="0"/>
        <w:jc w:val="both"/>
      </w:pPr>
      <w:r>
        <w:rPr>
          <w:rFonts w:ascii="Times New Roman"/>
          <w:b w:val="false"/>
          <w:i w:val="false"/>
          <w:color w:val="000000"/>
          <w:sz w:val="28"/>
        </w:rPr>
        <w:t xml:space="preserve">
      2) Қазақстан Республикасындағы сыбайлас жемқорлыққа қарсы іс-қимыл туралы Ұлттық баяндаманы дайындауға қатысу; </w:t>
      </w:r>
    </w:p>
    <w:bookmarkEnd w:id="240"/>
    <w:bookmarkStart w:name="z249" w:id="241"/>
    <w:p>
      <w:pPr>
        <w:spacing w:after="0"/>
        <w:ind w:left="0"/>
        <w:jc w:val="both"/>
      </w:pPr>
      <w:r>
        <w:rPr>
          <w:rFonts w:ascii="Times New Roman"/>
          <w:b w:val="false"/>
          <w:i w:val="false"/>
          <w:color w:val="000000"/>
          <w:sz w:val="28"/>
        </w:rPr>
        <w:t>
      3) қылмыстық құқық бұзушылықтар туралы арыздарды, хабарламаларды және өзге ақпаратты қабылдау, тіркеу және қарау;</w:t>
      </w:r>
    </w:p>
    <w:bookmarkEnd w:id="241"/>
    <w:bookmarkStart w:name="z250" w:id="242"/>
    <w:p>
      <w:pPr>
        <w:spacing w:after="0"/>
        <w:ind w:left="0"/>
        <w:jc w:val="both"/>
      </w:pPr>
      <w:r>
        <w:rPr>
          <w:rFonts w:ascii="Times New Roman"/>
          <w:b w:val="false"/>
          <w:i w:val="false"/>
          <w:color w:val="000000"/>
          <w:sz w:val="28"/>
        </w:rPr>
        <w:t xml:space="preserve">
      4) алдын ала тергеу, анықтау нысанында және хаттамалық нысанда сотқа дейінгі тергеп-тексеруді жүргізу; </w:t>
      </w:r>
    </w:p>
    <w:bookmarkEnd w:id="242"/>
    <w:bookmarkStart w:name="z251" w:id="243"/>
    <w:p>
      <w:pPr>
        <w:spacing w:after="0"/>
        <w:ind w:left="0"/>
        <w:jc w:val="both"/>
      </w:pPr>
      <w:r>
        <w:rPr>
          <w:rFonts w:ascii="Times New Roman"/>
          <w:b w:val="false"/>
          <w:i w:val="false"/>
          <w:color w:val="000000"/>
          <w:sz w:val="28"/>
        </w:rPr>
        <w:t xml:space="preserve">
      5) қылмыстық процеске қатысатын адамдардың қауіпсіздігін қамтамасыз ету; </w:t>
      </w:r>
    </w:p>
    <w:bookmarkEnd w:id="243"/>
    <w:bookmarkStart w:name="z252" w:id="244"/>
    <w:p>
      <w:pPr>
        <w:spacing w:after="0"/>
        <w:ind w:left="0"/>
        <w:jc w:val="both"/>
      </w:pPr>
      <w:r>
        <w:rPr>
          <w:rFonts w:ascii="Times New Roman"/>
          <w:b w:val="false"/>
          <w:i w:val="false"/>
          <w:color w:val="000000"/>
          <w:sz w:val="28"/>
        </w:rPr>
        <w:t>
      6) жедел-іздестіру қызметін ұйымдастыру және жүзеге асыру;</w:t>
      </w:r>
    </w:p>
    <w:bookmarkEnd w:id="244"/>
    <w:bookmarkStart w:name="z253" w:id="245"/>
    <w:p>
      <w:pPr>
        <w:spacing w:after="0"/>
        <w:ind w:left="0"/>
        <w:jc w:val="both"/>
      </w:pPr>
      <w:r>
        <w:rPr>
          <w:rFonts w:ascii="Times New Roman"/>
          <w:b w:val="false"/>
          <w:i w:val="false"/>
          <w:color w:val="000000"/>
          <w:sz w:val="28"/>
        </w:rPr>
        <w:t>
      7) жария емес тергеу әрекеттерін, жалпы және арнайы жедел-іздестіру іс-шараларын жүргізу барысында арнайы және басқа техникалық құралдарды қолдану;</w:t>
      </w:r>
    </w:p>
    <w:bookmarkEnd w:id="245"/>
    <w:bookmarkStart w:name="z254" w:id="246"/>
    <w:p>
      <w:pPr>
        <w:spacing w:after="0"/>
        <w:ind w:left="0"/>
        <w:jc w:val="both"/>
      </w:pPr>
      <w:r>
        <w:rPr>
          <w:rFonts w:ascii="Times New Roman"/>
          <w:b w:val="false"/>
          <w:i w:val="false"/>
          <w:color w:val="000000"/>
          <w:sz w:val="28"/>
        </w:rPr>
        <w:t>
      8) Департаментке осы мақсаттарға бөлінген бюджет қаражаты шегінде жедел-іздестіру қызметін қаржылық және материалдық-техникалық жабдықтау;</w:t>
      </w:r>
    </w:p>
    <w:bookmarkEnd w:id="246"/>
    <w:bookmarkStart w:name="z255" w:id="247"/>
    <w:p>
      <w:pPr>
        <w:spacing w:after="0"/>
        <w:ind w:left="0"/>
        <w:jc w:val="both"/>
      </w:pPr>
      <w:r>
        <w:rPr>
          <w:rFonts w:ascii="Times New Roman"/>
          <w:b w:val="false"/>
          <w:i w:val="false"/>
          <w:color w:val="000000"/>
          <w:sz w:val="28"/>
        </w:rPr>
        <w:t>
      9) тергеуден, анықтаудан немесе соттан жасырынып жүрген іздеудегі адамдардың тұратын жерін анықтау және ұстау;</w:t>
      </w:r>
    </w:p>
    <w:bookmarkEnd w:id="247"/>
    <w:bookmarkStart w:name="z256" w:id="248"/>
    <w:p>
      <w:pPr>
        <w:spacing w:after="0"/>
        <w:ind w:left="0"/>
        <w:jc w:val="both"/>
      </w:pPr>
      <w:r>
        <w:rPr>
          <w:rFonts w:ascii="Times New Roman"/>
          <w:b w:val="false"/>
          <w:i w:val="false"/>
          <w:color w:val="000000"/>
          <w:sz w:val="28"/>
        </w:rPr>
        <w:t xml:space="preserve">
      10) "Әкімшілік құқық бұзушылық туралы" Қазақстан Республикасының </w:t>
      </w:r>
      <w:r>
        <w:rPr>
          <w:rFonts w:ascii="Times New Roman"/>
          <w:b w:val="false"/>
          <w:i w:val="false"/>
          <w:color w:val="000000"/>
          <w:sz w:val="28"/>
        </w:rPr>
        <w:t>кодексімен</w:t>
      </w:r>
      <w:r>
        <w:rPr>
          <w:rFonts w:ascii="Times New Roman"/>
          <w:b w:val="false"/>
          <w:i w:val="false"/>
          <w:color w:val="000000"/>
          <w:sz w:val="28"/>
        </w:rPr>
        <w:t xml:space="preserve"> белгіленген тәртіпте қылмыстық-процестік қазметті қамтамасыз етумен байланысты әкімшілік құқық бұзушылықтар туралы істер бойынша өндірісті жүзеге асыру;</w:t>
      </w:r>
    </w:p>
    <w:bookmarkEnd w:id="248"/>
    <w:bookmarkStart w:name="z257" w:id="249"/>
    <w:p>
      <w:pPr>
        <w:spacing w:after="0"/>
        <w:ind w:left="0"/>
        <w:jc w:val="both"/>
      </w:pPr>
      <w:r>
        <w:rPr>
          <w:rFonts w:ascii="Times New Roman"/>
          <w:b w:val="false"/>
          <w:i w:val="false"/>
          <w:color w:val="000000"/>
          <w:sz w:val="28"/>
        </w:rPr>
        <w:t>
      11) сыбайлас жемқорлық қылмыстар туралы қылмыстық істер бойынша тәркіленген мүлікті және әдетте, қылмыстық жолмен табылған қаражатқа алынған мүлікті мемлекеттің кірісіне айналдыру туралы ақпаратты кейін жариялаумен іске асыруға арналған мониторингті жүзеге асыру;</w:t>
      </w:r>
    </w:p>
    <w:bookmarkEnd w:id="249"/>
    <w:bookmarkStart w:name="z258" w:id="250"/>
    <w:p>
      <w:pPr>
        <w:spacing w:after="0"/>
        <w:ind w:left="0"/>
        <w:jc w:val="both"/>
      </w:pPr>
      <w:r>
        <w:rPr>
          <w:rFonts w:ascii="Times New Roman"/>
          <w:b w:val="false"/>
          <w:i w:val="false"/>
          <w:color w:val="000000"/>
          <w:sz w:val="28"/>
        </w:rPr>
        <w:t>
      12) сыбайлас жемқорлық құқық бұзушылықтарды анықтау тұрғысынан әлеуметтік-экономикалық саладағы криминогендік жағдайды талдау;</w:t>
      </w:r>
    </w:p>
    <w:bookmarkEnd w:id="250"/>
    <w:bookmarkStart w:name="z259" w:id="251"/>
    <w:p>
      <w:pPr>
        <w:spacing w:after="0"/>
        <w:ind w:left="0"/>
        <w:jc w:val="both"/>
      </w:pPr>
      <w:r>
        <w:rPr>
          <w:rFonts w:ascii="Times New Roman"/>
          <w:b w:val="false"/>
          <w:i w:val="false"/>
          <w:color w:val="000000"/>
          <w:sz w:val="28"/>
        </w:rPr>
        <w:t>
      13) басқа құқық қорғау және арнаулы органдардан келіп түскен өтініштерді және сұрау салуларды орындау;</w:t>
      </w:r>
    </w:p>
    <w:bookmarkEnd w:id="251"/>
    <w:bookmarkStart w:name="z260" w:id="252"/>
    <w:p>
      <w:pPr>
        <w:spacing w:after="0"/>
        <w:ind w:left="0"/>
        <w:jc w:val="both"/>
      </w:pPr>
      <w:r>
        <w:rPr>
          <w:rFonts w:ascii="Times New Roman"/>
          <w:b w:val="false"/>
          <w:i w:val="false"/>
          <w:color w:val="000000"/>
          <w:sz w:val="28"/>
        </w:rPr>
        <w:t>
      14) сыбайлас жемқорлық құқық бұзушылықтардың анықтау, жолын кесу, ашу және тергеу мәселелері бойынша өзге де мемлекеттік органдармен, ұйымдармен өз құзыреті шегінде өзара іс-қимыл жасау;</w:t>
      </w:r>
    </w:p>
    <w:bookmarkEnd w:id="252"/>
    <w:bookmarkStart w:name="z261" w:id="253"/>
    <w:p>
      <w:pPr>
        <w:spacing w:after="0"/>
        <w:ind w:left="0"/>
        <w:jc w:val="both"/>
      </w:pPr>
      <w:r>
        <w:rPr>
          <w:rFonts w:ascii="Times New Roman"/>
          <w:b w:val="false"/>
          <w:i w:val="false"/>
          <w:color w:val="000000"/>
          <w:sz w:val="28"/>
        </w:rPr>
        <w:t>
      15) ақпараттық қауіпсіздік саясатын іске асыру, Департаменттің техникалық және ақпараттық қызметін қамтамасыз ету және жетілдіру;</w:t>
      </w:r>
    </w:p>
    <w:bookmarkEnd w:id="253"/>
    <w:bookmarkStart w:name="z262" w:id="254"/>
    <w:p>
      <w:pPr>
        <w:spacing w:after="0"/>
        <w:ind w:left="0"/>
        <w:jc w:val="both"/>
      </w:pPr>
      <w:r>
        <w:rPr>
          <w:rFonts w:ascii="Times New Roman"/>
          <w:b w:val="false"/>
          <w:i w:val="false"/>
          <w:color w:val="000000"/>
          <w:sz w:val="28"/>
        </w:rPr>
        <w:t>
      16) Департаментке жедел-тергеу қызметінің мәселелері бойынша жүктелген міндеттерді шешуді қамтамасыз ететін ақпараттық жүйелерді пайдалану;</w:t>
      </w:r>
    </w:p>
    <w:bookmarkEnd w:id="254"/>
    <w:bookmarkStart w:name="z263" w:id="255"/>
    <w:p>
      <w:pPr>
        <w:spacing w:after="0"/>
        <w:ind w:left="0"/>
        <w:jc w:val="both"/>
      </w:pPr>
      <w:r>
        <w:rPr>
          <w:rFonts w:ascii="Times New Roman"/>
          <w:b w:val="false"/>
          <w:i w:val="false"/>
          <w:color w:val="000000"/>
          <w:sz w:val="28"/>
        </w:rPr>
        <w:t>
      17) Департаменттің әкімшілік ғимараттарын қорғау режимін және өткізу режимін қамтамасыз ету;</w:t>
      </w:r>
    </w:p>
    <w:bookmarkEnd w:id="255"/>
    <w:bookmarkStart w:name="z264" w:id="256"/>
    <w:p>
      <w:pPr>
        <w:spacing w:after="0"/>
        <w:ind w:left="0"/>
        <w:jc w:val="both"/>
      </w:pPr>
      <w:r>
        <w:rPr>
          <w:rFonts w:ascii="Times New Roman"/>
          <w:b w:val="false"/>
          <w:i w:val="false"/>
          <w:color w:val="000000"/>
          <w:sz w:val="28"/>
        </w:rPr>
        <w:t>
      18) Департаменттің қаруландыруында тұрған қарулардың, оқ-дәрілердің, арнайы құралдардың сақталуын есепке алу және бақылау;</w:t>
      </w:r>
    </w:p>
    <w:bookmarkEnd w:id="256"/>
    <w:bookmarkStart w:name="z265" w:id="257"/>
    <w:p>
      <w:pPr>
        <w:spacing w:after="0"/>
        <w:ind w:left="0"/>
        <w:jc w:val="both"/>
      </w:pPr>
      <w:r>
        <w:rPr>
          <w:rFonts w:ascii="Times New Roman"/>
          <w:b w:val="false"/>
          <w:i w:val="false"/>
          <w:color w:val="000000"/>
          <w:sz w:val="28"/>
        </w:rPr>
        <w:t>
      19) бейбіт және соғыс уақытында төтенше жағдайлар туындаған кездегі жұмылдыру даярлығы, Департамент жұмысының тұрақтылығын арттыру;</w:t>
      </w:r>
    </w:p>
    <w:bookmarkEnd w:id="257"/>
    <w:bookmarkStart w:name="z266" w:id="258"/>
    <w:p>
      <w:pPr>
        <w:spacing w:after="0"/>
        <w:ind w:left="0"/>
        <w:jc w:val="both"/>
      </w:pPr>
      <w:r>
        <w:rPr>
          <w:rFonts w:ascii="Times New Roman"/>
          <w:b w:val="false"/>
          <w:i w:val="false"/>
          <w:color w:val="000000"/>
          <w:sz w:val="28"/>
        </w:rPr>
        <w:t>
      20) мемлекеттік құпияларды қорғауды қамтамасыз ету және құпиялылық режимін сақтау;</w:t>
      </w:r>
    </w:p>
    <w:bookmarkEnd w:id="258"/>
    <w:bookmarkStart w:name="z267" w:id="259"/>
    <w:p>
      <w:pPr>
        <w:spacing w:after="0"/>
        <w:ind w:left="0"/>
        <w:jc w:val="both"/>
      </w:pPr>
      <w:r>
        <w:rPr>
          <w:rFonts w:ascii="Times New Roman"/>
          <w:b w:val="false"/>
          <w:i w:val="false"/>
          <w:color w:val="000000"/>
          <w:sz w:val="28"/>
        </w:rPr>
        <w:t>
      21) Департаменттің жеке құрамының арасындағы құқық бұзушылықтарды анықтау, алдын алу және жолын кесу;</w:t>
      </w:r>
    </w:p>
    <w:bookmarkEnd w:id="259"/>
    <w:bookmarkStart w:name="z268" w:id="260"/>
    <w:p>
      <w:pPr>
        <w:spacing w:after="0"/>
        <w:ind w:left="0"/>
        <w:jc w:val="both"/>
      </w:pPr>
      <w:r>
        <w:rPr>
          <w:rFonts w:ascii="Times New Roman"/>
          <w:b w:val="false"/>
          <w:i w:val="false"/>
          <w:color w:val="000000"/>
          <w:sz w:val="28"/>
        </w:rPr>
        <w:t>
      22) Қазақстан Республикасының заңнамасымен көзделген өзге функцияларды жүзеге асыру.</w:t>
      </w:r>
    </w:p>
    <w:bookmarkEnd w:id="260"/>
    <w:bookmarkStart w:name="z269" w:id="261"/>
    <w:p>
      <w:pPr>
        <w:spacing w:after="0"/>
        <w:ind w:left="0"/>
        <w:jc w:val="both"/>
      </w:pPr>
      <w:r>
        <w:rPr>
          <w:rFonts w:ascii="Times New Roman"/>
          <w:b w:val="false"/>
          <w:i w:val="false"/>
          <w:color w:val="000000"/>
          <w:sz w:val="28"/>
        </w:rPr>
        <w:t>
      15. Департаменттің құқықтары:</w:t>
      </w:r>
    </w:p>
    <w:bookmarkEnd w:id="261"/>
    <w:bookmarkStart w:name="z270" w:id="262"/>
    <w:p>
      <w:pPr>
        <w:spacing w:after="0"/>
        <w:ind w:left="0"/>
        <w:jc w:val="both"/>
      </w:pPr>
      <w:r>
        <w:rPr>
          <w:rFonts w:ascii="Times New Roman"/>
          <w:b w:val="false"/>
          <w:i w:val="false"/>
          <w:color w:val="000000"/>
          <w:sz w:val="28"/>
        </w:rPr>
        <w:t xml:space="preserve">
      1) сыбайлас жемқорлық қылмыстар бойынша сотқа дейінгі тергеу, жедел-іздестіру және тергеу қызметі тәжірибесіне талдау жүргізу; </w:t>
      </w:r>
    </w:p>
    <w:bookmarkEnd w:id="262"/>
    <w:bookmarkStart w:name="z271" w:id="263"/>
    <w:p>
      <w:pPr>
        <w:spacing w:after="0"/>
        <w:ind w:left="0"/>
        <w:jc w:val="both"/>
      </w:pPr>
      <w:r>
        <w:rPr>
          <w:rFonts w:ascii="Times New Roman"/>
          <w:b w:val="false"/>
          <w:i w:val="false"/>
          <w:color w:val="000000"/>
          <w:sz w:val="28"/>
        </w:rPr>
        <w:t>
      2) сыбайлас жемқорлыққа қарсы іс-қимыл бойынша бағдарламалық құжаттарды әзірлеуге және іске асыруға қатысу;</w:t>
      </w:r>
    </w:p>
    <w:bookmarkEnd w:id="263"/>
    <w:bookmarkStart w:name="z272" w:id="264"/>
    <w:p>
      <w:pPr>
        <w:spacing w:after="0"/>
        <w:ind w:left="0"/>
        <w:jc w:val="both"/>
      </w:pPr>
      <w:r>
        <w:rPr>
          <w:rFonts w:ascii="Times New Roman"/>
          <w:b w:val="false"/>
          <w:i w:val="false"/>
          <w:color w:val="000000"/>
          <w:sz w:val="28"/>
        </w:rPr>
        <w:t>
      3) Қазақстан Республикасының Мемлекеттік қызмет істері және сыбайлас жемқорлыққа қарсы іс-қимыл агенттігі Сыбайлас жемқорлыққа қарсы іс-қимыл ұлттық бюросының (Сыбайлас жемқорлыққа қарсы қызмет) (бұдан әрі – Ұлттық бюро) басшысына сыбайлас жемқорлыққа қарсы іс-қимыл саласындағы нормативтік-құқықтық базаны жетілдіру бойынша ұсыныстарды әзірлеу және енгізу;</w:t>
      </w:r>
    </w:p>
    <w:bookmarkEnd w:id="264"/>
    <w:bookmarkStart w:name="z273" w:id="265"/>
    <w:p>
      <w:pPr>
        <w:spacing w:after="0"/>
        <w:ind w:left="0"/>
        <w:jc w:val="both"/>
      </w:pPr>
      <w:r>
        <w:rPr>
          <w:rFonts w:ascii="Times New Roman"/>
          <w:b w:val="false"/>
          <w:i w:val="false"/>
          <w:color w:val="000000"/>
          <w:sz w:val="28"/>
        </w:rPr>
        <w:t>
      4) Қазақстан Республикасының заңнамасымен көзделген тәртіппен тергеу әрекеттерін жүргізу, процестік шешімдерді қабылдау және жедел-іздестіру іс-шараларын жүзеге асыру;</w:t>
      </w:r>
    </w:p>
    <w:bookmarkEnd w:id="265"/>
    <w:bookmarkStart w:name="z274" w:id="266"/>
    <w:p>
      <w:pPr>
        <w:spacing w:after="0"/>
        <w:ind w:left="0"/>
        <w:jc w:val="both"/>
      </w:pPr>
      <w:r>
        <w:rPr>
          <w:rFonts w:ascii="Times New Roman"/>
          <w:b w:val="false"/>
          <w:i w:val="false"/>
          <w:color w:val="000000"/>
          <w:sz w:val="28"/>
        </w:rPr>
        <w:t>
      5) мемлекеттік органдарға, ұйымдарға және оларда басқарушылық функцияларды орындайтын адамдарға Қазақстан Республикасының қылмыстық-процестік заңнамасымен белгіленген тәртіппен мән-жайларды немесе басқа да заң бұзушылықтарды жою жөнінде шаралар қабылдау туралы ұсыныстар енгізу;</w:t>
      </w:r>
    </w:p>
    <w:bookmarkEnd w:id="266"/>
    <w:bookmarkStart w:name="z275" w:id="267"/>
    <w:p>
      <w:pPr>
        <w:spacing w:after="0"/>
        <w:ind w:left="0"/>
        <w:jc w:val="both"/>
      </w:pPr>
      <w:r>
        <w:rPr>
          <w:rFonts w:ascii="Times New Roman"/>
          <w:b w:val="false"/>
          <w:i w:val="false"/>
          <w:color w:val="000000"/>
          <w:sz w:val="28"/>
        </w:rPr>
        <w:t>
      6) қылмыстық-процестік заңнамаға және (немесе) әкімшілік құқық бұзушылық туралы заңнамаға сәйкес құжаттарды, тауарларды, заттарды немесе өзге де мүлікті алып қою немесе алуды жүргізу;</w:t>
      </w:r>
    </w:p>
    <w:bookmarkEnd w:id="267"/>
    <w:bookmarkStart w:name="z276" w:id="268"/>
    <w:p>
      <w:pPr>
        <w:spacing w:after="0"/>
        <w:ind w:left="0"/>
        <w:jc w:val="both"/>
      </w:pPr>
      <w:r>
        <w:rPr>
          <w:rFonts w:ascii="Times New Roman"/>
          <w:b w:val="false"/>
          <w:i w:val="false"/>
          <w:color w:val="000000"/>
          <w:sz w:val="28"/>
        </w:rPr>
        <w:t>
      7) Қазақстан Республикасының заңнамасымен көзделген жағдайларда, уәкілетті органдар мен лауазымды адамдардан ревизиялар, салықтық және басқа да тексерулер, мемлекеттік аудит және бағалау жүргізуді талап ету;</w:t>
      </w:r>
    </w:p>
    <w:bookmarkEnd w:id="268"/>
    <w:bookmarkStart w:name="z277" w:id="269"/>
    <w:p>
      <w:pPr>
        <w:spacing w:after="0"/>
        <w:ind w:left="0"/>
        <w:jc w:val="both"/>
      </w:pPr>
      <w:r>
        <w:rPr>
          <w:rFonts w:ascii="Times New Roman"/>
          <w:b w:val="false"/>
          <w:i w:val="false"/>
          <w:color w:val="000000"/>
          <w:sz w:val="28"/>
        </w:rPr>
        <w:t>
      8) Қазақстан Республикасының заңнамасымен көзделген тәртіппен тиісті уақытша ұстау изоляторларын, тергеу изоляторларын пайдалану;</w:t>
      </w:r>
    </w:p>
    <w:bookmarkEnd w:id="269"/>
    <w:bookmarkStart w:name="z278" w:id="270"/>
    <w:p>
      <w:pPr>
        <w:spacing w:after="0"/>
        <w:ind w:left="0"/>
        <w:jc w:val="both"/>
      </w:pPr>
      <w:r>
        <w:rPr>
          <w:rFonts w:ascii="Times New Roman"/>
          <w:b w:val="false"/>
          <w:i w:val="false"/>
          <w:color w:val="000000"/>
          <w:sz w:val="28"/>
        </w:rPr>
        <w:t>
      9) мемлекеттік органдардан, ұйымдардан, лауазымдық және жеке тұлғалардан Қазақстан Республикасының заңнамасымен белгіленген тәртіппен қажетті ақпараттар мен материалдарды сұрату және алу;</w:t>
      </w:r>
    </w:p>
    <w:bookmarkEnd w:id="270"/>
    <w:bookmarkStart w:name="z279" w:id="271"/>
    <w:p>
      <w:pPr>
        <w:spacing w:after="0"/>
        <w:ind w:left="0"/>
        <w:jc w:val="both"/>
      </w:pPr>
      <w:r>
        <w:rPr>
          <w:rFonts w:ascii="Times New Roman"/>
          <w:b w:val="false"/>
          <w:i w:val="false"/>
          <w:color w:val="000000"/>
          <w:sz w:val="28"/>
        </w:rPr>
        <w:t>
      10) қылмыстық істер өндірісіндегі шақыру бойынша келуден жалтарған адамдарды күштеп әкелу;</w:t>
      </w:r>
    </w:p>
    <w:bookmarkEnd w:id="271"/>
    <w:bookmarkStart w:name="z280" w:id="272"/>
    <w:p>
      <w:pPr>
        <w:spacing w:after="0"/>
        <w:ind w:left="0"/>
        <w:jc w:val="both"/>
      </w:pPr>
      <w:r>
        <w:rPr>
          <w:rFonts w:ascii="Times New Roman"/>
          <w:b w:val="false"/>
          <w:i w:val="false"/>
          <w:color w:val="000000"/>
          <w:sz w:val="28"/>
        </w:rPr>
        <w:t>
      11) ұсталған және қамауға алынған адамдарды айдап алып келу;</w:t>
      </w:r>
    </w:p>
    <w:bookmarkEnd w:id="272"/>
    <w:bookmarkStart w:name="z281" w:id="273"/>
    <w:p>
      <w:pPr>
        <w:spacing w:after="0"/>
        <w:ind w:left="0"/>
        <w:jc w:val="both"/>
      </w:pPr>
      <w:r>
        <w:rPr>
          <w:rFonts w:ascii="Times New Roman"/>
          <w:b w:val="false"/>
          <w:i w:val="false"/>
          <w:color w:val="000000"/>
          <w:sz w:val="28"/>
        </w:rPr>
        <w:t>
      12) сыбайлас жемқорлық құқық бұзушылық фактісі туралы хабарлаған немесе сыбайлас жемқорлыққа қарсы іс-қимылда басқаша түрде жәрдем көрсеткен адамдарды ынталандыру;</w:t>
      </w:r>
    </w:p>
    <w:bookmarkEnd w:id="273"/>
    <w:bookmarkStart w:name="z282" w:id="274"/>
    <w:p>
      <w:pPr>
        <w:spacing w:after="0"/>
        <w:ind w:left="0"/>
        <w:jc w:val="both"/>
      </w:pPr>
      <w:r>
        <w:rPr>
          <w:rFonts w:ascii="Times New Roman"/>
          <w:b w:val="false"/>
          <w:i w:val="false"/>
          <w:color w:val="000000"/>
          <w:sz w:val="28"/>
        </w:rPr>
        <w:t>
      13) өзара ақпарат алмасуды, оның ішінде Қазақстан Республикасының заңнамасымен белгіленген тәртіппен электронды тәсілмен қамтамасыз ете отырып, Департаменттің құзыретіне кіретін мәселелер бойынша мемлекеттік органдармен және ұйымдармен, құқық қорғау және арнайы мемлекеттік органдармен өзара іс-қимылды жүзеге асыру;</w:t>
      </w:r>
    </w:p>
    <w:bookmarkEnd w:id="274"/>
    <w:bookmarkStart w:name="z283" w:id="275"/>
    <w:p>
      <w:pPr>
        <w:spacing w:after="0"/>
        <w:ind w:left="0"/>
        <w:jc w:val="both"/>
      </w:pPr>
      <w:r>
        <w:rPr>
          <w:rFonts w:ascii="Times New Roman"/>
          <w:b w:val="false"/>
          <w:i w:val="false"/>
          <w:color w:val="000000"/>
          <w:sz w:val="28"/>
        </w:rPr>
        <w:t>
      14) Қазақстан Республикасының заңнамасына сәйкес Департаментке жүктелген міндеттерді шешуді қамтамасыз ететін ақпараттық жүйені құру және пайдалану, сотқа дейінгі тергеп-тексеру барысында зерттеуді, Қазақстан Республикасының заңнамасына сәйкес әкімшілік құқық бұзушылықтар туралы істер бойынша іс жүргізуді ұйымдастыру;</w:t>
      </w:r>
    </w:p>
    <w:bookmarkEnd w:id="275"/>
    <w:bookmarkStart w:name="z284" w:id="276"/>
    <w:p>
      <w:pPr>
        <w:spacing w:after="0"/>
        <w:ind w:left="0"/>
        <w:jc w:val="both"/>
      </w:pPr>
      <w:r>
        <w:rPr>
          <w:rFonts w:ascii="Times New Roman"/>
          <w:b w:val="false"/>
          <w:i w:val="false"/>
          <w:color w:val="000000"/>
          <w:sz w:val="28"/>
        </w:rPr>
        <w:t>
      15) атыс және өзге қаруды, арнайы құралдарды алып жүру, сақтау және қолдану, сондай-ақ қажет болған жағдайда қол күшін, оның ішінде Қазақстан Республикасының заңнамасында белгіленген тәртіппен жауынгерлік күрес тәсілдерін қолдану;</w:t>
      </w:r>
    </w:p>
    <w:bookmarkEnd w:id="276"/>
    <w:bookmarkStart w:name="z285" w:id="277"/>
    <w:p>
      <w:pPr>
        <w:spacing w:after="0"/>
        <w:ind w:left="0"/>
        <w:jc w:val="both"/>
      </w:pPr>
      <w:r>
        <w:rPr>
          <w:rFonts w:ascii="Times New Roman"/>
          <w:b w:val="false"/>
          <w:i w:val="false"/>
          <w:color w:val="000000"/>
          <w:sz w:val="28"/>
        </w:rPr>
        <w:t>
      16) қызметтік міндеттерін орындау кезінде нысанды киім кию;</w:t>
      </w:r>
    </w:p>
    <w:bookmarkEnd w:id="277"/>
    <w:bookmarkStart w:name="z286" w:id="278"/>
    <w:p>
      <w:pPr>
        <w:spacing w:after="0"/>
        <w:ind w:left="0"/>
        <w:jc w:val="both"/>
      </w:pPr>
      <w:r>
        <w:rPr>
          <w:rFonts w:ascii="Times New Roman"/>
          <w:b w:val="false"/>
          <w:i w:val="false"/>
          <w:color w:val="000000"/>
          <w:sz w:val="28"/>
        </w:rPr>
        <w:t>
      17) Департамент қызметкерлерінің (жұмыскерлерінің) қызметіндегі ішкі қауіпсіздіктің қамтамасыз етілуін және заңдылықтың сақталуын қамтамасыз ету бойынша шаралар қабылдау;</w:t>
      </w:r>
    </w:p>
    <w:bookmarkEnd w:id="278"/>
    <w:bookmarkStart w:name="z287" w:id="279"/>
    <w:p>
      <w:pPr>
        <w:spacing w:after="0"/>
        <w:ind w:left="0"/>
        <w:jc w:val="both"/>
      </w:pPr>
      <w:r>
        <w:rPr>
          <w:rFonts w:ascii="Times New Roman"/>
          <w:b w:val="false"/>
          <w:i w:val="false"/>
          <w:color w:val="000000"/>
          <w:sz w:val="28"/>
        </w:rPr>
        <w:t>
      18) Қазақстан Республикасының заңнамасына сәйкес сотқа арыз-талаптарды ұсыну;</w:t>
      </w:r>
    </w:p>
    <w:bookmarkEnd w:id="279"/>
    <w:bookmarkStart w:name="z288" w:id="280"/>
    <w:p>
      <w:pPr>
        <w:spacing w:after="0"/>
        <w:ind w:left="0"/>
        <w:jc w:val="both"/>
      </w:pPr>
      <w:r>
        <w:rPr>
          <w:rFonts w:ascii="Times New Roman"/>
          <w:b w:val="false"/>
          <w:i w:val="false"/>
          <w:color w:val="000000"/>
          <w:sz w:val="28"/>
        </w:rPr>
        <w:t>
      19) Қазақстан Республикасының заңнамасымен көзделген өзге құқықтарды жүзеге асыру.</w:t>
      </w:r>
    </w:p>
    <w:bookmarkEnd w:id="280"/>
    <w:bookmarkStart w:name="z289" w:id="281"/>
    <w:p>
      <w:pPr>
        <w:spacing w:after="0"/>
        <w:ind w:left="0"/>
        <w:jc w:val="both"/>
      </w:pPr>
      <w:r>
        <w:rPr>
          <w:rFonts w:ascii="Times New Roman"/>
          <w:b w:val="false"/>
          <w:i w:val="false"/>
          <w:color w:val="000000"/>
          <w:sz w:val="28"/>
        </w:rPr>
        <w:t>
      16. Департаменттің міндеттемелері:</w:t>
      </w:r>
    </w:p>
    <w:bookmarkEnd w:id="281"/>
    <w:bookmarkStart w:name="z290" w:id="282"/>
    <w:p>
      <w:pPr>
        <w:spacing w:after="0"/>
        <w:ind w:left="0"/>
        <w:jc w:val="both"/>
      </w:pPr>
      <w:r>
        <w:rPr>
          <w:rFonts w:ascii="Times New Roman"/>
          <w:b w:val="false"/>
          <w:i w:val="false"/>
          <w:color w:val="000000"/>
          <w:sz w:val="28"/>
        </w:rPr>
        <w:t>
      1) құқық бұзушылықтар туралы өтініштерді, хабарламаларды, шағымдар мен басқа да ақпараттарды қабылдау, тіркеу, есепке алу және қарастыру кезіндегі заңдылықты сақтау;</w:t>
      </w:r>
    </w:p>
    <w:bookmarkEnd w:id="282"/>
    <w:bookmarkStart w:name="z291" w:id="283"/>
    <w:p>
      <w:pPr>
        <w:spacing w:after="0"/>
        <w:ind w:left="0"/>
        <w:jc w:val="both"/>
      </w:pPr>
      <w:r>
        <w:rPr>
          <w:rFonts w:ascii="Times New Roman"/>
          <w:b w:val="false"/>
          <w:i w:val="false"/>
          <w:color w:val="000000"/>
          <w:sz w:val="28"/>
        </w:rPr>
        <w:t>
      2) жасалған немесе дайындалып жатқан қылмыстар туралы арыздар мен хабарламаларды қабылдау, тіркеу және қарастыру, олардың жолын кесу, ашу, оларды жасаған адамдарды ұстау және қоғамдық қауіпті әрекеттерге жол бермеу бойынша шараларды уақтылы қабылдау;</w:t>
      </w:r>
    </w:p>
    <w:bookmarkEnd w:id="283"/>
    <w:bookmarkStart w:name="z292" w:id="284"/>
    <w:p>
      <w:pPr>
        <w:spacing w:after="0"/>
        <w:ind w:left="0"/>
        <w:jc w:val="both"/>
      </w:pPr>
      <w:r>
        <w:rPr>
          <w:rFonts w:ascii="Times New Roman"/>
          <w:b w:val="false"/>
          <w:i w:val="false"/>
          <w:color w:val="000000"/>
          <w:sz w:val="28"/>
        </w:rPr>
        <w:t>
      3) Департаменттің құзыреті шегінде жалпы және арнайы жедел-іздестіру іс-шараларын, жасырын тергеу әрекеттерін жүзеге асыру, қылмыстық процеске пайдалану үшін олардың нәтижелерін тіркеу арқылы қылмыстарды анықтауды, жолын кесуді және ашуды қамтамасыз ету;</w:t>
      </w:r>
    </w:p>
    <w:bookmarkEnd w:id="284"/>
    <w:bookmarkStart w:name="z293" w:id="285"/>
    <w:p>
      <w:pPr>
        <w:spacing w:after="0"/>
        <w:ind w:left="0"/>
        <w:jc w:val="both"/>
      </w:pPr>
      <w:r>
        <w:rPr>
          <w:rFonts w:ascii="Times New Roman"/>
          <w:b w:val="false"/>
          <w:i w:val="false"/>
          <w:color w:val="000000"/>
          <w:sz w:val="28"/>
        </w:rPr>
        <w:t>
      4) Қазақстан Республикасының Қылмыстық-процестік заңнамасымен көзделген тәртіппен алдын ала тергеуді анықтауды жүзеге асыру;</w:t>
      </w:r>
    </w:p>
    <w:bookmarkEnd w:id="285"/>
    <w:bookmarkStart w:name="z294" w:id="286"/>
    <w:p>
      <w:pPr>
        <w:spacing w:after="0"/>
        <w:ind w:left="0"/>
        <w:jc w:val="both"/>
      </w:pPr>
      <w:r>
        <w:rPr>
          <w:rFonts w:ascii="Times New Roman"/>
          <w:b w:val="false"/>
          <w:i w:val="false"/>
          <w:color w:val="000000"/>
          <w:sz w:val="28"/>
        </w:rPr>
        <w:t>
      5) қылмыстық істер бойынша заттай айғақтарды, сотқа дейінгі тергеп-тексерудің мерзімі тоқтатылған қылмыстық істерді есепке алу және сақтау;</w:t>
      </w:r>
    </w:p>
    <w:bookmarkEnd w:id="286"/>
    <w:bookmarkStart w:name="z295" w:id="287"/>
    <w:p>
      <w:pPr>
        <w:spacing w:after="0"/>
        <w:ind w:left="0"/>
        <w:jc w:val="both"/>
      </w:pPr>
      <w:r>
        <w:rPr>
          <w:rFonts w:ascii="Times New Roman"/>
          <w:b w:val="false"/>
          <w:i w:val="false"/>
          <w:color w:val="000000"/>
          <w:sz w:val="28"/>
        </w:rPr>
        <w:t>
      6) прокурорлық ықпал ету және сот актілерін қарау;</w:t>
      </w:r>
    </w:p>
    <w:bookmarkEnd w:id="287"/>
    <w:bookmarkStart w:name="z296" w:id="288"/>
    <w:p>
      <w:pPr>
        <w:spacing w:after="0"/>
        <w:ind w:left="0"/>
        <w:jc w:val="both"/>
      </w:pPr>
      <w:r>
        <w:rPr>
          <w:rFonts w:ascii="Times New Roman"/>
          <w:b w:val="false"/>
          <w:i w:val="false"/>
          <w:color w:val="000000"/>
          <w:sz w:val="28"/>
        </w:rPr>
        <w:t xml:space="preserve">
      7) "Әкімшілік құқық бұзушылық туралы" Қазақстан Республикасының </w:t>
      </w:r>
      <w:r>
        <w:rPr>
          <w:rFonts w:ascii="Times New Roman"/>
          <w:b w:val="false"/>
          <w:i w:val="false"/>
          <w:color w:val="000000"/>
          <w:sz w:val="28"/>
        </w:rPr>
        <w:t>кодексімен</w:t>
      </w:r>
      <w:r>
        <w:rPr>
          <w:rFonts w:ascii="Times New Roman"/>
          <w:b w:val="false"/>
          <w:i w:val="false"/>
          <w:color w:val="000000"/>
          <w:sz w:val="28"/>
        </w:rPr>
        <w:t xml:space="preserve"> белгіленген тәртіпте қылмыстық-процестік қазметті қамтамасыз етумен байланысты әкімшілік құқық бұзушылықтар туралы істер бойынша өндірісті жүзеге асыру;</w:t>
      </w:r>
    </w:p>
    <w:bookmarkEnd w:id="288"/>
    <w:bookmarkStart w:name="z297" w:id="289"/>
    <w:p>
      <w:pPr>
        <w:spacing w:after="0"/>
        <w:ind w:left="0"/>
        <w:jc w:val="both"/>
      </w:pPr>
      <w:r>
        <w:rPr>
          <w:rFonts w:ascii="Times New Roman"/>
          <w:b w:val="false"/>
          <w:i w:val="false"/>
          <w:color w:val="000000"/>
          <w:sz w:val="28"/>
        </w:rPr>
        <w:t>
      8) іздеудегі адамдардың орналасу жерін анықтау және ұстау бойынша іс-шаралар жүргізу;</w:t>
      </w:r>
    </w:p>
    <w:bookmarkEnd w:id="289"/>
    <w:bookmarkStart w:name="z298" w:id="290"/>
    <w:p>
      <w:pPr>
        <w:spacing w:after="0"/>
        <w:ind w:left="0"/>
        <w:jc w:val="both"/>
      </w:pPr>
      <w:r>
        <w:rPr>
          <w:rFonts w:ascii="Times New Roman"/>
          <w:b w:val="false"/>
          <w:i w:val="false"/>
          <w:color w:val="000000"/>
          <w:sz w:val="28"/>
        </w:rPr>
        <w:t>
      9) өз қызметін жүзеге асыру кезінде қызметтік тәртіпті және құпиялық режимді сақтау;</w:t>
      </w:r>
    </w:p>
    <w:bookmarkEnd w:id="290"/>
    <w:bookmarkStart w:name="z299" w:id="291"/>
    <w:p>
      <w:pPr>
        <w:spacing w:after="0"/>
        <w:ind w:left="0"/>
        <w:jc w:val="both"/>
      </w:pPr>
      <w:r>
        <w:rPr>
          <w:rFonts w:ascii="Times New Roman"/>
          <w:b w:val="false"/>
          <w:i w:val="false"/>
          <w:color w:val="000000"/>
          <w:sz w:val="28"/>
        </w:rPr>
        <w:t>
      10) Департаменттің қызметкерлерін (жұмыскерлерін) даярлауға, қайта даярлауға және біліктілігін арттыруға қатысу;</w:t>
      </w:r>
    </w:p>
    <w:bookmarkEnd w:id="291"/>
    <w:bookmarkStart w:name="z300" w:id="292"/>
    <w:p>
      <w:pPr>
        <w:spacing w:after="0"/>
        <w:ind w:left="0"/>
        <w:jc w:val="both"/>
      </w:pPr>
      <w:r>
        <w:rPr>
          <w:rFonts w:ascii="Times New Roman"/>
          <w:b w:val="false"/>
          <w:i w:val="false"/>
          <w:color w:val="000000"/>
          <w:sz w:val="28"/>
        </w:rPr>
        <w:t>
      11) Қазақстан Республикасының заңнамасымен көзделген өзге міндеттемелерді жүзеге асыру.</w:t>
      </w:r>
    </w:p>
    <w:bookmarkEnd w:id="292"/>
    <w:bookmarkStart w:name="z301" w:id="293"/>
    <w:p>
      <w:pPr>
        <w:spacing w:after="0"/>
        <w:ind w:left="0"/>
        <w:jc w:val="left"/>
      </w:pPr>
      <w:r>
        <w:rPr>
          <w:rFonts w:ascii="Times New Roman"/>
          <w:b/>
          <w:i w:val="false"/>
          <w:color w:val="000000"/>
        </w:rPr>
        <w:t xml:space="preserve"> 3. Департаменттің қызметін ұйымдастыру</w:t>
      </w:r>
    </w:p>
    <w:bookmarkEnd w:id="293"/>
    <w:bookmarkStart w:name="z302" w:id="294"/>
    <w:p>
      <w:pPr>
        <w:spacing w:after="0"/>
        <w:ind w:left="0"/>
        <w:jc w:val="both"/>
      </w:pPr>
      <w:r>
        <w:rPr>
          <w:rFonts w:ascii="Times New Roman"/>
          <w:b w:val="false"/>
          <w:i w:val="false"/>
          <w:color w:val="000000"/>
          <w:sz w:val="28"/>
        </w:rPr>
        <w:t>
      17. Департамент өз қызметінде Ұлттық бюроға тікелей бағынысты болады.</w:t>
      </w:r>
    </w:p>
    <w:bookmarkEnd w:id="294"/>
    <w:bookmarkStart w:name="z303" w:id="295"/>
    <w:p>
      <w:pPr>
        <w:spacing w:after="0"/>
        <w:ind w:left="0"/>
        <w:jc w:val="both"/>
      </w:pPr>
      <w:r>
        <w:rPr>
          <w:rFonts w:ascii="Times New Roman"/>
          <w:b w:val="false"/>
          <w:i w:val="false"/>
          <w:color w:val="000000"/>
          <w:sz w:val="28"/>
        </w:rPr>
        <w:t>
      18. Департаментті басқаруды Департаментке жүктелген міндеттердің орындалуына және оның өз функцияларын жүзеге асыруға дербес жауаптылықта болатын басшы жүзеге асырады.</w:t>
      </w:r>
    </w:p>
    <w:bookmarkEnd w:id="295"/>
    <w:bookmarkStart w:name="z304" w:id="296"/>
    <w:p>
      <w:pPr>
        <w:spacing w:after="0"/>
        <w:ind w:left="0"/>
        <w:jc w:val="both"/>
      </w:pPr>
      <w:r>
        <w:rPr>
          <w:rFonts w:ascii="Times New Roman"/>
          <w:b w:val="false"/>
          <w:i w:val="false"/>
          <w:color w:val="000000"/>
          <w:sz w:val="28"/>
        </w:rPr>
        <w:t>
      19. Департаменттің басшысы және оның орынбасарлары Қазақстан Республикасының заңнамасына сәйкес қызметке тағайындалады және қызметтен босатылады.</w:t>
      </w:r>
    </w:p>
    <w:bookmarkEnd w:id="296"/>
    <w:bookmarkStart w:name="z305" w:id="297"/>
    <w:p>
      <w:pPr>
        <w:spacing w:after="0"/>
        <w:ind w:left="0"/>
        <w:jc w:val="both"/>
      </w:pPr>
      <w:r>
        <w:rPr>
          <w:rFonts w:ascii="Times New Roman"/>
          <w:b w:val="false"/>
          <w:i w:val="false"/>
          <w:color w:val="000000"/>
          <w:sz w:val="28"/>
        </w:rPr>
        <w:t>
      20. Департамент басшысының өкілеттіктері:</w:t>
      </w:r>
    </w:p>
    <w:bookmarkEnd w:id="297"/>
    <w:bookmarkStart w:name="z306" w:id="298"/>
    <w:p>
      <w:pPr>
        <w:spacing w:after="0"/>
        <w:ind w:left="0"/>
        <w:jc w:val="both"/>
      </w:pPr>
      <w:r>
        <w:rPr>
          <w:rFonts w:ascii="Times New Roman"/>
          <w:b w:val="false"/>
          <w:i w:val="false"/>
          <w:color w:val="000000"/>
          <w:sz w:val="28"/>
        </w:rPr>
        <w:t xml:space="preserve">
      1) Департаментке жүктелген міндеттерге сәйкес оның қызметін ұйымдастырады және жалпы басшылықты жүзеге асырады; </w:t>
      </w:r>
    </w:p>
    <w:bookmarkEnd w:id="298"/>
    <w:bookmarkStart w:name="z307" w:id="299"/>
    <w:p>
      <w:pPr>
        <w:spacing w:after="0"/>
        <w:ind w:left="0"/>
        <w:jc w:val="both"/>
      </w:pPr>
      <w:r>
        <w:rPr>
          <w:rFonts w:ascii="Times New Roman"/>
          <w:b w:val="false"/>
          <w:i w:val="false"/>
          <w:color w:val="000000"/>
          <w:sz w:val="28"/>
        </w:rPr>
        <w:t>
      2) жалпы штат санының лимиті шегінде Департаменттің және оның аумақтық органдарының құрылымы бойынша ұсыныстарды Ұлттық бюро басшысының қарауына енгізеді;</w:t>
      </w:r>
    </w:p>
    <w:bookmarkEnd w:id="299"/>
    <w:bookmarkStart w:name="z308" w:id="300"/>
    <w:p>
      <w:pPr>
        <w:spacing w:after="0"/>
        <w:ind w:left="0"/>
        <w:jc w:val="both"/>
      </w:pPr>
      <w:r>
        <w:rPr>
          <w:rFonts w:ascii="Times New Roman"/>
          <w:b w:val="false"/>
          <w:i w:val="false"/>
          <w:color w:val="000000"/>
          <w:sz w:val="28"/>
        </w:rPr>
        <w:t>
      3) тағайындалуы мен қызметтен босатылуы Қазақстан Республикасының заңнамасымен оның құзыретіне жатқызылатын Департаменттің қызметкерлерін (жұмыскерлерін) қызметке тағайындайды және қызметтен босатады;</w:t>
      </w:r>
    </w:p>
    <w:bookmarkEnd w:id="300"/>
    <w:bookmarkStart w:name="z309" w:id="301"/>
    <w:p>
      <w:pPr>
        <w:spacing w:after="0"/>
        <w:ind w:left="0"/>
        <w:jc w:val="both"/>
      </w:pPr>
      <w:r>
        <w:rPr>
          <w:rFonts w:ascii="Times New Roman"/>
          <w:b w:val="false"/>
          <w:i w:val="false"/>
          <w:color w:val="000000"/>
          <w:sz w:val="28"/>
        </w:rPr>
        <w:t>
      4) өз орынбасарларының, Департамент қызметкерлерінің (жұмыскерлерінің) өкілеттіктерін анықтайды;</w:t>
      </w:r>
    </w:p>
    <w:bookmarkEnd w:id="301"/>
    <w:bookmarkStart w:name="z310" w:id="302"/>
    <w:p>
      <w:pPr>
        <w:spacing w:after="0"/>
        <w:ind w:left="0"/>
        <w:jc w:val="both"/>
      </w:pPr>
      <w:r>
        <w:rPr>
          <w:rFonts w:ascii="Times New Roman"/>
          <w:b w:val="false"/>
          <w:i w:val="false"/>
          <w:color w:val="000000"/>
          <w:sz w:val="28"/>
        </w:rPr>
        <w:t xml:space="preserve">
      5) заңнамамен белгіленген тәртіппен Департамент қызметкерлерін (жұмыскерлерін) іссапарға жіберу, еңбек демалысын беру, материалдық көмек көрсету, даярлау (қайта даярлау), біліктілігін арттыру, көтермелеу мәселелерін шешеді; </w:t>
      </w:r>
    </w:p>
    <w:bookmarkEnd w:id="302"/>
    <w:bookmarkStart w:name="z311" w:id="303"/>
    <w:p>
      <w:pPr>
        <w:spacing w:after="0"/>
        <w:ind w:left="0"/>
        <w:jc w:val="both"/>
      </w:pPr>
      <w:r>
        <w:rPr>
          <w:rFonts w:ascii="Times New Roman"/>
          <w:b w:val="false"/>
          <w:i w:val="false"/>
          <w:color w:val="000000"/>
          <w:sz w:val="28"/>
        </w:rPr>
        <w:t>
      6) Қазақстан Республикасының заңнамасымен белгіленген тәртіппен Департамент қызметкерлеріне (жұмыскерлеріне) тәртіптік жауаптылық шараларын қабылдайды;</w:t>
      </w:r>
    </w:p>
    <w:bookmarkEnd w:id="303"/>
    <w:bookmarkStart w:name="z312" w:id="304"/>
    <w:p>
      <w:pPr>
        <w:spacing w:after="0"/>
        <w:ind w:left="0"/>
        <w:jc w:val="both"/>
      </w:pPr>
      <w:r>
        <w:rPr>
          <w:rFonts w:ascii="Times New Roman"/>
          <w:b w:val="false"/>
          <w:i w:val="false"/>
          <w:color w:val="000000"/>
          <w:sz w:val="28"/>
        </w:rPr>
        <w:t>
      7) құзыреті шегінде Департаменттің құқықтық актілеріне қол қояды;</w:t>
      </w:r>
    </w:p>
    <w:bookmarkEnd w:id="304"/>
    <w:bookmarkStart w:name="z313" w:id="305"/>
    <w:p>
      <w:pPr>
        <w:spacing w:after="0"/>
        <w:ind w:left="0"/>
        <w:jc w:val="both"/>
      </w:pPr>
      <w:r>
        <w:rPr>
          <w:rFonts w:ascii="Times New Roman"/>
          <w:b w:val="false"/>
          <w:i w:val="false"/>
          <w:color w:val="000000"/>
          <w:sz w:val="28"/>
        </w:rPr>
        <w:t>
      8) Ұлттық бюроның басшысына Департамент қызметкерлерін (жұмыскерлерін) мемлекеттік және ведомстволық наградалармен марапаттау туралы ұсыныстар енгізеді;</w:t>
      </w:r>
    </w:p>
    <w:bookmarkEnd w:id="305"/>
    <w:bookmarkStart w:name="z314" w:id="306"/>
    <w:p>
      <w:pPr>
        <w:spacing w:after="0"/>
        <w:ind w:left="0"/>
        <w:jc w:val="both"/>
      </w:pPr>
      <w:r>
        <w:rPr>
          <w:rFonts w:ascii="Times New Roman"/>
          <w:b w:val="false"/>
          <w:i w:val="false"/>
          <w:color w:val="000000"/>
          <w:sz w:val="28"/>
        </w:rPr>
        <w:t xml:space="preserve">
      9) заңнамаға сәйкес мемлекеттік органдармен және өзге де ұйымдармен қарым-қатынастарда Департаменттің атынан өкілдік етеді; </w:t>
      </w:r>
    </w:p>
    <w:bookmarkEnd w:id="306"/>
    <w:bookmarkStart w:name="z315" w:id="307"/>
    <w:p>
      <w:pPr>
        <w:spacing w:after="0"/>
        <w:ind w:left="0"/>
        <w:jc w:val="both"/>
      </w:pPr>
      <w:r>
        <w:rPr>
          <w:rFonts w:ascii="Times New Roman"/>
          <w:b w:val="false"/>
          <w:i w:val="false"/>
          <w:color w:val="000000"/>
          <w:sz w:val="28"/>
        </w:rPr>
        <w:t>
      10) өз құзыретіне кіретін өзге де мәселелер бойынша шешімдер қабылдайды.</w:t>
      </w:r>
    </w:p>
    <w:bookmarkEnd w:id="307"/>
    <w:bookmarkStart w:name="z316" w:id="308"/>
    <w:p>
      <w:pPr>
        <w:spacing w:after="0"/>
        <w:ind w:left="0"/>
        <w:jc w:val="both"/>
      </w:pPr>
      <w:r>
        <w:rPr>
          <w:rFonts w:ascii="Times New Roman"/>
          <w:b w:val="false"/>
          <w:i w:val="false"/>
          <w:color w:val="000000"/>
          <w:sz w:val="28"/>
        </w:rPr>
        <w:t>
      Департаменттің басшысы болмаған кезеңде өкілеттіктерін орындауды оның тапсырмасы бойынша оның орынбасарларының біреуі жүзеге асырады.</w:t>
      </w:r>
    </w:p>
    <w:bookmarkEnd w:id="308"/>
    <w:bookmarkStart w:name="z317" w:id="309"/>
    <w:p>
      <w:pPr>
        <w:spacing w:after="0"/>
        <w:ind w:left="0"/>
        <w:jc w:val="both"/>
      </w:pPr>
      <w:r>
        <w:rPr>
          <w:rFonts w:ascii="Times New Roman"/>
          <w:b w:val="false"/>
          <w:i w:val="false"/>
          <w:color w:val="000000"/>
          <w:sz w:val="28"/>
        </w:rPr>
        <w:t>
      21. Департамент басшысының Департаменттің жанында консультативті-кеңесші орган құруға құқығы бар.</w:t>
      </w:r>
    </w:p>
    <w:bookmarkEnd w:id="309"/>
    <w:bookmarkStart w:name="z318" w:id="310"/>
    <w:p>
      <w:pPr>
        <w:spacing w:after="0"/>
        <w:ind w:left="0"/>
        <w:jc w:val="both"/>
      </w:pPr>
      <w:r>
        <w:rPr>
          <w:rFonts w:ascii="Times New Roman"/>
          <w:b w:val="false"/>
          <w:i w:val="false"/>
          <w:color w:val="000000"/>
          <w:sz w:val="28"/>
        </w:rPr>
        <w:t>
      22. Департамент белгіленген тәртіппен Қазақстан Республикасы Мемлекеттік істері және сыбайлас жемқорлыққа қарсы іс-қимыл агенттігінің тиісті аумақтық департаменттерімен өзара іс-қимыл жасайды.</w:t>
      </w:r>
    </w:p>
    <w:bookmarkEnd w:id="310"/>
    <w:bookmarkStart w:name="z319" w:id="311"/>
    <w:p>
      <w:pPr>
        <w:spacing w:after="0"/>
        <w:ind w:left="0"/>
        <w:jc w:val="left"/>
      </w:pPr>
      <w:r>
        <w:rPr>
          <w:rFonts w:ascii="Times New Roman"/>
          <w:b/>
          <w:i w:val="false"/>
          <w:color w:val="000000"/>
        </w:rPr>
        <w:t xml:space="preserve"> 4. Департаменттің мүлкі</w:t>
      </w:r>
    </w:p>
    <w:bookmarkEnd w:id="311"/>
    <w:bookmarkStart w:name="z320" w:id="312"/>
    <w:p>
      <w:pPr>
        <w:spacing w:after="0"/>
        <w:ind w:left="0"/>
        <w:jc w:val="both"/>
      </w:pPr>
      <w:r>
        <w:rPr>
          <w:rFonts w:ascii="Times New Roman"/>
          <w:b w:val="false"/>
          <w:i w:val="false"/>
          <w:color w:val="000000"/>
          <w:sz w:val="28"/>
        </w:rPr>
        <w:t>
      23. Департаменттің Қазақстан Республикасының заңнамасымен көзделген жағдайларда жедел басқару құқығында оқшауланған мүлкі болады.</w:t>
      </w:r>
    </w:p>
    <w:bookmarkEnd w:id="312"/>
    <w:bookmarkStart w:name="z321" w:id="313"/>
    <w:p>
      <w:pPr>
        <w:spacing w:after="0"/>
        <w:ind w:left="0"/>
        <w:jc w:val="both"/>
      </w:pPr>
      <w:r>
        <w:rPr>
          <w:rFonts w:ascii="Times New Roman"/>
          <w:b w:val="false"/>
          <w:i w:val="false"/>
          <w:color w:val="000000"/>
          <w:sz w:val="28"/>
        </w:rPr>
        <w:t>
      Департаменттің мүлкі, оның меншігіне мемлекет берген, сондай-ақ Қазақстан Республикасының заңнамасымен тыйым салынбаған өзге де көздерден және меншіктік қызметтер нәтижесінде алынған мүліктер есебінен (ақша кірістерін қоса алғанда) құралады.</w:t>
      </w:r>
    </w:p>
    <w:bookmarkEnd w:id="313"/>
    <w:bookmarkStart w:name="z322" w:id="314"/>
    <w:p>
      <w:pPr>
        <w:spacing w:after="0"/>
        <w:ind w:left="0"/>
        <w:jc w:val="both"/>
      </w:pPr>
      <w:r>
        <w:rPr>
          <w:rFonts w:ascii="Times New Roman"/>
          <w:b w:val="false"/>
          <w:i w:val="false"/>
          <w:color w:val="000000"/>
          <w:sz w:val="28"/>
        </w:rPr>
        <w:t>
      24. Департаментке бекітілген мүлік республикалық меншікке жатады.</w:t>
      </w:r>
    </w:p>
    <w:bookmarkEnd w:id="314"/>
    <w:bookmarkStart w:name="z323" w:id="315"/>
    <w:p>
      <w:pPr>
        <w:spacing w:after="0"/>
        <w:ind w:left="0"/>
        <w:jc w:val="both"/>
      </w:pPr>
      <w:r>
        <w:rPr>
          <w:rFonts w:ascii="Times New Roman"/>
          <w:b w:val="false"/>
          <w:i w:val="false"/>
          <w:color w:val="000000"/>
          <w:sz w:val="28"/>
        </w:rPr>
        <w:t>
      25. Департаменттің өзіне бекітілген мүлікті және қаржыландыру жоспары бойынша берілген қаражат есебінен алынған мүлікті Қазақстан Республикасының заңнамасында егер өзгеше белгіленбесе, өз бетінше иеліктен шығаруға немесе өзгелей тәсілмен иелік етуге құқығы жоқ.</w:t>
      </w:r>
    </w:p>
    <w:bookmarkEnd w:id="315"/>
    <w:bookmarkStart w:name="z324" w:id="316"/>
    <w:p>
      <w:pPr>
        <w:spacing w:after="0"/>
        <w:ind w:left="0"/>
        <w:jc w:val="left"/>
      </w:pPr>
      <w:r>
        <w:rPr>
          <w:rFonts w:ascii="Times New Roman"/>
          <w:b/>
          <w:i w:val="false"/>
          <w:color w:val="000000"/>
        </w:rPr>
        <w:t xml:space="preserve"> 5. Департаментті қайта ұйымдастыру және тарату</w:t>
      </w:r>
    </w:p>
    <w:bookmarkEnd w:id="316"/>
    <w:bookmarkStart w:name="z325" w:id="317"/>
    <w:p>
      <w:pPr>
        <w:spacing w:after="0"/>
        <w:ind w:left="0"/>
        <w:jc w:val="both"/>
      </w:pPr>
      <w:r>
        <w:rPr>
          <w:rFonts w:ascii="Times New Roman"/>
          <w:b w:val="false"/>
          <w:i w:val="false"/>
          <w:color w:val="000000"/>
          <w:sz w:val="28"/>
        </w:rPr>
        <w:t>
      26. Департаментті қайта ұйымдастыру және тарату Қазақстан Республикасының заңнамасына сәйкес жүзеге асырылады.</w:t>
      </w:r>
    </w:p>
    <w:bookmarkEnd w:id="3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Мемлекеттік қызмет істері және</w:t>
            </w:r>
            <w:r>
              <w:br/>
            </w:r>
            <w:r>
              <w:rPr>
                <w:rFonts w:ascii="Times New Roman"/>
                <w:b w:val="false"/>
                <w:i w:val="false"/>
                <w:color w:val="000000"/>
                <w:sz w:val="20"/>
              </w:rPr>
              <w:t>сыбайлас жемқорлыққа қарсы</w:t>
            </w:r>
            <w:r>
              <w:br/>
            </w:r>
            <w:r>
              <w:rPr>
                <w:rFonts w:ascii="Times New Roman"/>
                <w:b w:val="false"/>
                <w:i w:val="false"/>
                <w:color w:val="000000"/>
                <w:sz w:val="20"/>
              </w:rPr>
              <w:t>іс-қимыл агенттігінің төрағасы</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Мемлекеттік қызмет істері</w:t>
            </w:r>
            <w:r>
              <w:br/>
            </w:r>
            <w:r>
              <w:rPr>
                <w:rFonts w:ascii="Times New Roman"/>
                <w:b w:val="false"/>
                <w:i w:val="false"/>
                <w:color w:val="000000"/>
                <w:sz w:val="20"/>
              </w:rPr>
              <w:t>және сыбайлас жемқорлыққа қарсы</w:t>
            </w:r>
            <w:r>
              <w:br/>
            </w:r>
            <w:r>
              <w:rPr>
                <w:rFonts w:ascii="Times New Roman"/>
                <w:b w:val="false"/>
                <w:i w:val="false"/>
                <w:color w:val="000000"/>
                <w:sz w:val="20"/>
              </w:rPr>
              <w:t>іс-қимыл агенттігі төрағасының</w:t>
            </w:r>
            <w:r>
              <w:br/>
            </w:r>
            <w:r>
              <w:rPr>
                <w:rFonts w:ascii="Times New Roman"/>
                <w:b w:val="false"/>
                <w:i w:val="false"/>
                <w:color w:val="000000"/>
                <w:sz w:val="20"/>
              </w:rPr>
              <w:t>2016 жылғы 13 қазандағы</w:t>
            </w:r>
            <w:r>
              <w:br/>
            </w:r>
            <w:r>
              <w:rPr>
                <w:rFonts w:ascii="Times New Roman"/>
                <w:b w:val="false"/>
                <w:i w:val="false"/>
                <w:color w:val="000000"/>
                <w:sz w:val="20"/>
              </w:rPr>
              <w:t>№ 7 бұйрығына 4-қосымша</w:t>
            </w:r>
          </w:p>
        </w:tc>
      </w:tr>
    </w:tbl>
    <w:bookmarkStart w:name="z327" w:id="318"/>
    <w:p>
      <w:pPr>
        <w:spacing w:after="0"/>
        <w:ind w:left="0"/>
        <w:jc w:val="left"/>
      </w:pPr>
      <w:r>
        <w:rPr>
          <w:rFonts w:ascii="Times New Roman"/>
          <w:b/>
          <w:i w:val="false"/>
          <w:color w:val="000000"/>
        </w:rPr>
        <w:t xml:space="preserve"> Қазақстан Республикасының Мемлекеттік қызмет істері және</w:t>
      </w:r>
      <w:r>
        <w:br/>
      </w:r>
      <w:r>
        <w:rPr>
          <w:rFonts w:ascii="Times New Roman"/>
          <w:b/>
          <w:i w:val="false"/>
          <w:color w:val="000000"/>
        </w:rPr>
        <w:t>сыбайлас жемқорлыққа қарсы іс-қимыл агенттігі Сыбайлас</w:t>
      </w:r>
      <w:r>
        <w:br/>
      </w:r>
      <w:r>
        <w:rPr>
          <w:rFonts w:ascii="Times New Roman"/>
          <w:b/>
          <w:i w:val="false"/>
          <w:color w:val="000000"/>
        </w:rPr>
        <w:t>жемқорлыққа қарсы іс-қимыл ұлттық бюросының (Сыбайлас</w:t>
      </w:r>
      <w:r>
        <w:br/>
      </w:r>
      <w:r>
        <w:rPr>
          <w:rFonts w:ascii="Times New Roman"/>
          <w:b/>
          <w:i w:val="false"/>
          <w:color w:val="000000"/>
        </w:rPr>
        <w:t>жемқорлыққа қарсы қызмет) Атырау облысы бойынша департаменті туралы ереже</w:t>
      </w:r>
      <w:r>
        <w:br/>
      </w:r>
      <w:r>
        <w:rPr>
          <w:rFonts w:ascii="Times New Roman"/>
          <w:b/>
          <w:i w:val="false"/>
          <w:color w:val="000000"/>
        </w:rPr>
        <w:t>1. Жалпы ережелер</w:t>
      </w:r>
    </w:p>
    <w:bookmarkEnd w:id="318"/>
    <w:bookmarkStart w:name="z329" w:id="319"/>
    <w:p>
      <w:pPr>
        <w:spacing w:after="0"/>
        <w:ind w:left="0"/>
        <w:jc w:val="both"/>
      </w:pPr>
      <w:r>
        <w:rPr>
          <w:rFonts w:ascii="Times New Roman"/>
          <w:b w:val="false"/>
          <w:i w:val="false"/>
          <w:color w:val="000000"/>
          <w:sz w:val="28"/>
        </w:rPr>
        <w:t>
      1. Сыбайлас жемқорлыққа қарсы іс-қимыл ұлттық бюросының (Сыбайлас жемқорлыққа қарсы қызмет) Атырау облысы бойынша департаменті (бұдан әрі – Департамент) Қазақстан Республикасының Мемлекеттік қызмет істері және сыбайлас жемқорлыққа қарсы іс-қимыл агенттігі Сыбайлас жемқорлыққа қарсы іс-қимыл ұлттық бюросының (Сыбайлас жемқорлыққа қарсы қызмет) сыбайлас жемқорлық қылмыстық құқық бұзушылықтарды анықтау, жолын кесу, ашу және тергеу бойынша жүзеге асыру функцияларын, сондай-ақ Қазақстан Республикасының заңнамасына сәйкес өзге де функцияларды жүзеге асыратын аумақтық органы болып табылады.</w:t>
      </w:r>
    </w:p>
    <w:bookmarkEnd w:id="319"/>
    <w:bookmarkStart w:name="z330" w:id="320"/>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Президентінің және Үкіметінің актілеріне, өзге де нормативтік құқықтық актілерге, осы Ережеге, сондай-ақ Қазақстан Республикасы ратификациялаған халықаралық шарттарға сәйкес жүзеге асырады.</w:t>
      </w:r>
    </w:p>
    <w:bookmarkEnd w:id="320"/>
    <w:bookmarkStart w:name="z331" w:id="321"/>
    <w:p>
      <w:pPr>
        <w:spacing w:after="0"/>
        <w:ind w:left="0"/>
        <w:jc w:val="both"/>
      </w:pPr>
      <w:r>
        <w:rPr>
          <w:rFonts w:ascii="Times New Roman"/>
          <w:b w:val="false"/>
          <w:i w:val="false"/>
          <w:color w:val="000000"/>
          <w:sz w:val="28"/>
        </w:rPr>
        <w:t>
      3. Департамент республикалық мемлекеттік мекеменің ұйымдастыру-құқықтық нысанындағы заңды тұлға болып табылады, мемлекеттік тілде өз атауымен мөрі және мөртаңбасы, белгіленген үлгідегі бланкілері, сондай-ақ Қазақстан Республикасының заңнамасына сәйкес Қазақстан Республикасы Қаржы министрлігінің қазынашылық органдарында шоттары бар.</w:t>
      </w:r>
    </w:p>
    <w:bookmarkEnd w:id="321"/>
    <w:bookmarkStart w:name="z332" w:id="322"/>
    <w:p>
      <w:pPr>
        <w:spacing w:after="0"/>
        <w:ind w:left="0"/>
        <w:jc w:val="both"/>
      </w:pPr>
      <w:r>
        <w:rPr>
          <w:rFonts w:ascii="Times New Roman"/>
          <w:b w:val="false"/>
          <w:i w:val="false"/>
          <w:color w:val="000000"/>
          <w:sz w:val="28"/>
        </w:rPr>
        <w:t>
      4. Департамент азаматтық-құқықтық қатынастарға өз атынан түседі.</w:t>
      </w:r>
    </w:p>
    <w:bookmarkEnd w:id="322"/>
    <w:bookmarkStart w:name="z333" w:id="323"/>
    <w:p>
      <w:pPr>
        <w:spacing w:after="0"/>
        <w:ind w:left="0"/>
        <w:jc w:val="both"/>
      </w:pPr>
      <w:r>
        <w:rPr>
          <w:rFonts w:ascii="Times New Roman"/>
          <w:b w:val="false"/>
          <w:i w:val="false"/>
          <w:color w:val="000000"/>
          <w:sz w:val="28"/>
        </w:rPr>
        <w:t>
      5. Департамент, егер заңнамаға сәйкес оған уәкілеттік берілген болса, мемлекеттің атынан азаматтық-құқықтық қатынастардың тарапы бола алады.</w:t>
      </w:r>
    </w:p>
    <w:bookmarkEnd w:id="323"/>
    <w:bookmarkStart w:name="z334" w:id="324"/>
    <w:p>
      <w:pPr>
        <w:spacing w:after="0"/>
        <w:ind w:left="0"/>
        <w:jc w:val="both"/>
      </w:pPr>
      <w:r>
        <w:rPr>
          <w:rFonts w:ascii="Times New Roman"/>
          <w:b w:val="false"/>
          <w:i w:val="false"/>
          <w:color w:val="000000"/>
          <w:sz w:val="28"/>
        </w:rPr>
        <w:t>
      6. Департамент өз құзыретінің мәселелері бойынша Қазақстан Республикасының заңнамасымен белгіленген тәртіппен Департамент басшысының бұйрықтарымен ресімделетін шешімдер қабылдайды.</w:t>
      </w:r>
    </w:p>
    <w:bookmarkEnd w:id="324"/>
    <w:bookmarkStart w:name="z335" w:id="325"/>
    <w:p>
      <w:pPr>
        <w:spacing w:after="0"/>
        <w:ind w:left="0"/>
        <w:jc w:val="both"/>
      </w:pPr>
      <w:r>
        <w:rPr>
          <w:rFonts w:ascii="Times New Roman"/>
          <w:b w:val="false"/>
          <w:i w:val="false"/>
          <w:color w:val="000000"/>
          <w:sz w:val="28"/>
        </w:rPr>
        <w:t>
      7. Департаменттің құрылымы мен штат санының лимиті қолданыстағы заңнамаға сәйкес бекітіледі.</w:t>
      </w:r>
    </w:p>
    <w:bookmarkEnd w:id="325"/>
    <w:bookmarkStart w:name="z336" w:id="326"/>
    <w:p>
      <w:pPr>
        <w:spacing w:after="0"/>
        <w:ind w:left="0"/>
        <w:jc w:val="both"/>
      </w:pPr>
      <w:r>
        <w:rPr>
          <w:rFonts w:ascii="Times New Roman"/>
          <w:b w:val="false"/>
          <w:i w:val="false"/>
          <w:color w:val="000000"/>
          <w:sz w:val="28"/>
        </w:rPr>
        <w:t>
      8. Департаменттің заңды мекенжайы: почта индексі 060002, Атырау облысы, Атырау қаласы, Темірханов көшесі, 2а.</w:t>
      </w:r>
    </w:p>
    <w:bookmarkEnd w:id="326"/>
    <w:bookmarkStart w:name="z337" w:id="327"/>
    <w:p>
      <w:pPr>
        <w:spacing w:after="0"/>
        <w:ind w:left="0"/>
        <w:jc w:val="both"/>
      </w:pPr>
      <w:r>
        <w:rPr>
          <w:rFonts w:ascii="Times New Roman"/>
          <w:b w:val="false"/>
          <w:i w:val="false"/>
          <w:color w:val="000000"/>
          <w:sz w:val="28"/>
        </w:rPr>
        <w:t>
      9. Департаменттің толық атауы – "Қазақстан Республикасының Мемлекеттік қызмет істері және сыбайлас жемқорлыққа қарсы іс-қимыл агенттігі Сыбайлас жемқорлыққа қарсы іс-қимыл ұлттық бюросының (Сыбайлас жемқорлыққа қарсы қызмет) Атырау облысы бойынша департаменті" республикалық мемлекеттік мекемесі.</w:t>
      </w:r>
    </w:p>
    <w:bookmarkEnd w:id="327"/>
    <w:bookmarkStart w:name="z338" w:id="328"/>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328"/>
    <w:bookmarkStart w:name="z339" w:id="329"/>
    <w:p>
      <w:pPr>
        <w:spacing w:after="0"/>
        <w:ind w:left="0"/>
        <w:jc w:val="both"/>
      </w:pPr>
      <w:r>
        <w:rPr>
          <w:rFonts w:ascii="Times New Roman"/>
          <w:b w:val="false"/>
          <w:i w:val="false"/>
          <w:color w:val="000000"/>
          <w:sz w:val="28"/>
        </w:rPr>
        <w:t>
      11. Департаментті қаржыландыру республикалық бюджет қаражатынан жүзеге асырылады.</w:t>
      </w:r>
    </w:p>
    <w:bookmarkEnd w:id="329"/>
    <w:bookmarkStart w:name="z340" w:id="330"/>
    <w:p>
      <w:pPr>
        <w:spacing w:after="0"/>
        <w:ind w:left="0"/>
        <w:jc w:val="both"/>
      </w:pPr>
      <w:r>
        <w:rPr>
          <w:rFonts w:ascii="Times New Roman"/>
          <w:b w:val="false"/>
          <w:i w:val="false"/>
          <w:color w:val="000000"/>
          <w:sz w:val="28"/>
        </w:rPr>
        <w:t>
      12. Департаментке кәсіпкерлік субъектілерімен Департаменттің функциялары болып табылатын міндеттемелерді орындау мәніне шарттық қатынастарға түсуге тыйым салынады.</w:t>
      </w:r>
    </w:p>
    <w:bookmarkEnd w:id="330"/>
    <w:bookmarkStart w:name="z341" w:id="331"/>
    <w:p>
      <w:pPr>
        <w:spacing w:after="0"/>
        <w:ind w:left="0"/>
        <w:jc w:val="both"/>
      </w:pPr>
      <w:r>
        <w:rPr>
          <w:rFonts w:ascii="Times New Roman"/>
          <w:b w:val="false"/>
          <w:i w:val="false"/>
          <w:color w:val="000000"/>
          <w:sz w:val="28"/>
        </w:rPr>
        <w:t>
      Егер Департаментке кіріс әкелетін қызмет атқаруға құқық берілсе, онда сол қызметтен келген кіріс мемлекеттік бюджет кірісіне жолданады.</w:t>
      </w:r>
    </w:p>
    <w:bookmarkEnd w:id="331"/>
    <w:bookmarkStart w:name="z342" w:id="332"/>
    <w:p>
      <w:pPr>
        <w:spacing w:after="0"/>
        <w:ind w:left="0"/>
        <w:jc w:val="left"/>
      </w:pPr>
      <w:r>
        <w:rPr>
          <w:rFonts w:ascii="Times New Roman"/>
          <w:b/>
          <w:i w:val="false"/>
          <w:color w:val="000000"/>
        </w:rPr>
        <w:t xml:space="preserve"> 2. Департаменттің міндеттері, функциялары, құқықтары мен</w:t>
      </w:r>
      <w:r>
        <w:br/>
      </w:r>
      <w:r>
        <w:rPr>
          <w:rFonts w:ascii="Times New Roman"/>
          <w:b/>
          <w:i w:val="false"/>
          <w:color w:val="000000"/>
        </w:rPr>
        <w:t>міндеттемелері</w:t>
      </w:r>
    </w:p>
    <w:bookmarkEnd w:id="332"/>
    <w:bookmarkStart w:name="z343" w:id="333"/>
    <w:p>
      <w:pPr>
        <w:spacing w:after="0"/>
        <w:ind w:left="0"/>
        <w:jc w:val="both"/>
      </w:pPr>
      <w:r>
        <w:rPr>
          <w:rFonts w:ascii="Times New Roman"/>
          <w:b w:val="false"/>
          <w:i w:val="false"/>
          <w:color w:val="000000"/>
          <w:sz w:val="28"/>
        </w:rPr>
        <w:t>
      13. Департаменттің міндеттері:</w:t>
      </w:r>
    </w:p>
    <w:bookmarkEnd w:id="333"/>
    <w:bookmarkStart w:name="z344" w:id="334"/>
    <w:p>
      <w:pPr>
        <w:spacing w:after="0"/>
        <w:ind w:left="0"/>
        <w:jc w:val="both"/>
      </w:pPr>
      <w:r>
        <w:rPr>
          <w:rFonts w:ascii="Times New Roman"/>
          <w:b w:val="false"/>
          <w:i w:val="false"/>
          <w:color w:val="000000"/>
          <w:sz w:val="28"/>
        </w:rPr>
        <w:t>
      1) жеке және заңды тұлғалардың, қоғам мен мемлекеттің құқықтарын, бостандықтары мен заңды мүдделерін қорғау;</w:t>
      </w:r>
    </w:p>
    <w:bookmarkEnd w:id="334"/>
    <w:bookmarkStart w:name="z345" w:id="335"/>
    <w:p>
      <w:pPr>
        <w:spacing w:after="0"/>
        <w:ind w:left="0"/>
        <w:jc w:val="both"/>
      </w:pPr>
      <w:r>
        <w:rPr>
          <w:rFonts w:ascii="Times New Roman"/>
          <w:b w:val="false"/>
          <w:i w:val="false"/>
          <w:color w:val="000000"/>
          <w:sz w:val="28"/>
        </w:rPr>
        <w:t>
      2) сыбайлас жемқорлық құқық бұзушылықтарды анықтау, жолын кесу, ашу және тергеу мәселелері бойынша мемлекеттік саясатты әзірлеуге және іске асыруға қатысу;</w:t>
      </w:r>
    </w:p>
    <w:bookmarkEnd w:id="335"/>
    <w:bookmarkStart w:name="z346" w:id="336"/>
    <w:p>
      <w:pPr>
        <w:spacing w:after="0"/>
        <w:ind w:left="0"/>
        <w:jc w:val="both"/>
      </w:pPr>
      <w:r>
        <w:rPr>
          <w:rFonts w:ascii="Times New Roman"/>
          <w:b w:val="false"/>
          <w:i w:val="false"/>
          <w:color w:val="000000"/>
          <w:sz w:val="28"/>
        </w:rPr>
        <w:t>
      3) сыбайлас жемқорлық қылмыстық құқық бұзушылықтарды анықтау, жолын кесу, ашу және тергеу.</w:t>
      </w:r>
    </w:p>
    <w:bookmarkEnd w:id="336"/>
    <w:bookmarkStart w:name="z347" w:id="337"/>
    <w:p>
      <w:pPr>
        <w:spacing w:after="0"/>
        <w:ind w:left="0"/>
        <w:jc w:val="both"/>
      </w:pPr>
      <w:r>
        <w:rPr>
          <w:rFonts w:ascii="Times New Roman"/>
          <w:b w:val="false"/>
          <w:i w:val="false"/>
          <w:color w:val="000000"/>
          <w:sz w:val="28"/>
        </w:rPr>
        <w:t>
      14. Департаменттің функциялары:</w:t>
      </w:r>
    </w:p>
    <w:bookmarkEnd w:id="337"/>
    <w:bookmarkStart w:name="z348" w:id="338"/>
    <w:p>
      <w:pPr>
        <w:spacing w:after="0"/>
        <w:ind w:left="0"/>
        <w:jc w:val="both"/>
      </w:pPr>
      <w:r>
        <w:rPr>
          <w:rFonts w:ascii="Times New Roman"/>
          <w:b w:val="false"/>
          <w:i w:val="false"/>
          <w:color w:val="000000"/>
          <w:sz w:val="28"/>
        </w:rPr>
        <w:t>
      1) сыбайлас жемқорлыққа қарсы іс-қимыл саласындағы нормативтік құқықтық базаны жетілдіру бойынша ұсыныстар әзірлеу;</w:t>
      </w:r>
    </w:p>
    <w:bookmarkEnd w:id="338"/>
    <w:bookmarkStart w:name="z349" w:id="339"/>
    <w:p>
      <w:pPr>
        <w:spacing w:after="0"/>
        <w:ind w:left="0"/>
        <w:jc w:val="both"/>
      </w:pPr>
      <w:r>
        <w:rPr>
          <w:rFonts w:ascii="Times New Roman"/>
          <w:b w:val="false"/>
          <w:i w:val="false"/>
          <w:color w:val="000000"/>
          <w:sz w:val="28"/>
        </w:rPr>
        <w:t xml:space="preserve">
      2) Қазақстан Республикасындағы сыбайлас жемқорлыққа қарсы іс-қимыл туралы Ұлттық баяндаманы дайындауға қатысу; </w:t>
      </w:r>
    </w:p>
    <w:bookmarkEnd w:id="339"/>
    <w:bookmarkStart w:name="z350" w:id="340"/>
    <w:p>
      <w:pPr>
        <w:spacing w:after="0"/>
        <w:ind w:left="0"/>
        <w:jc w:val="both"/>
      </w:pPr>
      <w:r>
        <w:rPr>
          <w:rFonts w:ascii="Times New Roman"/>
          <w:b w:val="false"/>
          <w:i w:val="false"/>
          <w:color w:val="000000"/>
          <w:sz w:val="28"/>
        </w:rPr>
        <w:t>
      3) қылмыстық құқық бұзушылықтар туралы арыздарды, хабарламаларды және өзге ақпаратты қабылдау, тіркеу және қарау;</w:t>
      </w:r>
    </w:p>
    <w:bookmarkEnd w:id="340"/>
    <w:bookmarkStart w:name="z351" w:id="341"/>
    <w:p>
      <w:pPr>
        <w:spacing w:after="0"/>
        <w:ind w:left="0"/>
        <w:jc w:val="both"/>
      </w:pPr>
      <w:r>
        <w:rPr>
          <w:rFonts w:ascii="Times New Roman"/>
          <w:b w:val="false"/>
          <w:i w:val="false"/>
          <w:color w:val="000000"/>
          <w:sz w:val="28"/>
        </w:rPr>
        <w:t xml:space="preserve">
      4) алдын ала тергеу, анықтау нысанында және хаттамалық нысанда сотқа дейінгі тергеп-тексеруді жүргізу; </w:t>
      </w:r>
    </w:p>
    <w:bookmarkEnd w:id="341"/>
    <w:bookmarkStart w:name="z352" w:id="342"/>
    <w:p>
      <w:pPr>
        <w:spacing w:after="0"/>
        <w:ind w:left="0"/>
        <w:jc w:val="both"/>
      </w:pPr>
      <w:r>
        <w:rPr>
          <w:rFonts w:ascii="Times New Roman"/>
          <w:b w:val="false"/>
          <w:i w:val="false"/>
          <w:color w:val="000000"/>
          <w:sz w:val="28"/>
        </w:rPr>
        <w:t xml:space="preserve">
      5) қылмыстық процеске қатысатын адамдардың қауіпсіздігін қамтамасыз ету; </w:t>
      </w:r>
    </w:p>
    <w:bookmarkEnd w:id="342"/>
    <w:bookmarkStart w:name="z353" w:id="343"/>
    <w:p>
      <w:pPr>
        <w:spacing w:after="0"/>
        <w:ind w:left="0"/>
        <w:jc w:val="both"/>
      </w:pPr>
      <w:r>
        <w:rPr>
          <w:rFonts w:ascii="Times New Roman"/>
          <w:b w:val="false"/>
          <w:i w:val="false"/>
          <w:color w:val="000000"/>
          <w:sz w:val="28"/>
        </w:rPr>
        <w:t>
      6) жедел-іздестіру қызметін ұйымдастыру және жүзеге асыру;</w:t>
      </w:r>
    </w:p>
    <w:bookmarkEnd w:id="343"/>
    <w:bookmarkStart w:name="z354" w:id="344"/>
    <w:p>
      <w:pPr>
        <w:spacing w:after="0"/>
        <w:ind w:left="0"/>
        <w:jc w:val="both"/>
      </w:pPr>
      <w:r>
        <w:rPr>
          <w:rFonts w:ascii="Times New Roman"/>
          <w:b w:val="false"/>
          <w:i w:val="false"/>
          <w:color w:val="000000"/>
          <w:sz w:val="28"/>
        </w:rPr>
        <w:t>
      7) жария емес тергеу әрекеттерін, жалпы және арнайы жедел-іздестіру іс-шараларын жүргізу барысында арнайы және басқа техникалық құралдарды қолдану;</w:t>
      </w:r>
    </w:p>
    <w:bookmarkEnd w:id="344"/>
    <w:bookmarkStart w:name="z355" w:id="345"/>
    <w:p>
      <w:pPr>
        <w:spacing w:after="0"/>
        <w:ind w:left="0"/>
        <w:jc w:val="both"/>
      </w:pPr>
      <w:r>
        <w:rPr>
          <w:rFonts w:ascii="Times New Roman"/>
          <w:b w:val="false"/>
          <w:i w:val="false"/>
          <w:color w:val="000000"/>
          <w:sz w:val="28"/>
        </w:rPr>
        <w:t>
      8) Департаментке осы мақсаттарға бөлінген бюджет қаражаты шегінде жедел-іздестіру қызметін қаржылық және материалдық-техникалық жабдықтау;</w:t>
      </w:r>
    </w:p>
    <w:bookmarkEnd w:id="345"/>
    <w:bookmarkStart w:name="z356" w:id="346"/>
    <w:p>
      <w:pPr>
        <w:spacing w:after="0"/>
        <w:ind w:left="0"/>
        <w:jc w:val="both"/>
      </w:pPr>
      <w:r>
        <w:rPr>
          <w:rFonts w:ascii="Times New Roman"/>
          <w:b w:val="false"/>
          <w:i w:val="false"/>
          <w:color w:val="000000"/>
          <w:sz w:val="28"/>
        </w:rPr>
        <w:t>
      9) тергеуден, анықтаудан немесе соттан жасырынып жүрген іздеудегі адамдардың тұратын жерін анықтау және ұстау;</w:t>
      </w:r>
    </w:p>
    <w:bookmarkEnd w:id="346"/>
    <w:bookmarkStart w:name="z357" w:id="347"/>
    <w:p>
      <w:pPr>
        <w:spacing w:after="0"/>
        <w:ind w:left="0"/>
        <w:jc w:val="both"/>
      </w:pPr>
      <w:r>
        <w:rPr>
          <w:rFonts w:ascii="Times New Roman"/>
          <w:b w:val="false"/>
          <w:i w:val="false"/>
          <w:color w:val="000000"/>
          <w:sz w:val="28"/>
        </w:rPr>
        <w:t>
      10) "Әкімшілік құқық бұзушылық туралы" Қазақстан Республикасының кодексімен белгіленген тәртіпте қылмыстық-процестік қазметті қамтамасыз етумен байланысты әкімшілік құқық бұзушылықтар туралы істер бойынша өндірісті жүзеге асыру;</w:t>
      </w:r>
    </w:p>
    <w:bookmarkEnd w:id="347"/>
    <w:bookmarkStart w:name="z358" w:id="348"/>
    <w:p>
      <w:pPr>
        <w:spacing w:after="0"/>
        <w:ind w:left="0"/>
        <w:jc w:val="both"/>
      </w:pPr>
      <w:r>
        <w:rPr>
          <w:rFonts w:ascii="Times New Roman"/>
          <w:b w:val="false"/>
          <w:i w:val="false"/>
          <w:color w:val="000000"/>
          <w:sz w:val="28"/>
        </w:rPr>
        <w:t>
      11) сыбайлас жемқорлық қылмыстар туралы қылмыстық істер бойынша тәркіленген мүлікті және әдетте, қылмыстық жолмен табылған қаражатқа алынған мүлікті мемлекеттің кірісіне айналдыру туралы ақпаратты кейін жариялаумен іске асыруға арналған мониторингті жүзеге асыру;</w:t>
      </w:r>
    </w:p>
    <w:bookmarkEnd w:id="348"/>
    <w:bookmarkStart w:name="z359" w:id="349"/>
    <w:p>
      <w:pPr>
        <w:spacing w:after="0"/>
        <w:ind w:left="0"/>
        <w:jc w:val="both"/>
      </w:pPr>
      <w:r>
        <w:rPr>
          <w:rFonts w:ascii="Times New Roman"/>
          <w:b w:val="false"/>
          <w:i w:val="false"/>
          <w:color w:val="000000"/>
          <w:sz w:val="28"/>
        </w:rPr>
        <w:t>
      12) сыбайлас жемқорлық құқық бұзушылықтарды анықтау тұрғысынан әлеуметтік-экономикалық саладағы криминогендік жағдайды талдау;</w:t>
      </w:r>
    </w:p>
    <w:bookmarkEnd w:id="349"/>
    <w:bookmarkStart w:name="z360" w:id="350"/>
    <w:p>
      <w:pPr>
        <w:spacing w:after="0"/>
        <w:ind w:left="0"/>
        <w:jc w:val="both"/>
      </w:pPr>
      <w:r>
        <w:rPr>
          <w:rFonts w:ascii="Times New Roman"/>
          <w:b w:val="false"/>
          <w:i w:val="false"/>
          <w:color w:val="000000"/>
          <w:sz w:val="28"/>
        </w:rPr>
        <w:t>
      13) басқа құқық қорғау және арнаулы органдардан келіп түскен өтініштерді және сұрау салуларды орындау;</w:t>
      </w:r>
    </w:p>
    <w:bookmarkEnd w:id="350"/>
    <w:bookmarkStart w:name="z361" w:id="351"/>
    <w:p>
      <w:pPr>
        <w:spacing w:after="0"/>
        <w:ind w:left="0"/>
        <w:jc w:val="both"/>
      </w:pPr>
      <w:r>
        <w:rPr>
          <w:rFonts w:ascii="Times New Roman"/>
          <w:b w:val="false"/>
          <w:i w:val="false"/>
          <w:color w:val="000000"/>
          <w:sz w:val="28"/>
        </w:rPr>
        <w:t>
      14) сыбайлас жемқорлық құқық бұзушылықтардың анықтау, жолын кесу, ашу және тергеу мәселелері бойынша өзге де мемлекеттік органдармен, ұйымдармен өз құзыреті шегінде өзара іс-қимыл жасау;</w:t>
      </w:r>
    </w:p>
    <w:bookmarkEnd w:id="351"/>
    <w:bookmarkStart w:name="z362" w:id="352"/>
    <w:p>
      <w:pPr>
        <w:spacing w:after="0"/>
        <w:ind w:left="0"/>
        <w:jc w:val="both"/>
      </w:pPr>
      <w:r>
        <w:rPr>
          <w:rFonts w:ascii="Times New Roman"/>
          <w:b w:val="false"/>
          <w:i w:val="false"/>
          <w:color w:val="000000"/>
          <w:sz w:val="28"/>
        </w:rPr>
        <w:t>
      15) ақпараттық қауіпсіздік саясатын іске асыру, Департаменттің техникалық және ақпараттық қызметін қамтамасыз ету және жетілдіру;</w:t>
      </w:r>
    </w:p>
    <w:bookmarkEnd w:id="352"/>
    <w:bookmarkStart w:name="z363" w:id="353"/>
    <w:p>
      <w:pPr>
        <w:spacing w:after="0"/>
        <w:ind w:left="0"/>
        <w:jc w:val="both"/>
      </w:pPr>
      <w:r>
        <w:rPr>
          <w:rFonts w:ascii="Times New Roman"/>
          <w:b w:val="false"/>
          <w:i w:val="false"/>
          <w:color w:val="000000"/>
          <w:sz w:val="28"/>
        </w:rPr>
        <w:t>
      16) Департаментке жедел-тергеу қызметінің мәселелері бойынша жүктелген міндеттерді шешуді қамтамасыз ететін ақпараттық жүйелерді пайдалану;</w:t>
      </w:r>
    </w:p>
    <w:bookmarkEnd w:id="353"/>
    <w:bookmarkStart w:name="z364" w:id="354"/>
    <w:p>
      <w:pPr>
        <w:spacing w:after="0"/>
        <w:ind w:left="0"/>
        <w:jc w:val="both"/>
      </w:pPr>
      <w:r>
        <w:rPr>
          <w:rFonts w:ascii="Times New Roman"/>
          <w:b w:val="false"/>
          <w:i w:val="false"/>
          <w:color w:val="000000"/>
          <w:sz w:val="28"/>
        </w:rPr>
        <w:t>
      17) Департаменттің әкімшілік ғимараттарын қорғау режимін және өткізу режимін қамтамасыз ету;</w:t>
      </w:r>
    </w:p>
    <w:bookmarkEnd w:id="354"/>
    <w:bookmarkStart w:name="z365" w:id="355"/>
    <w:p>
      <w:pPr>
        <w:spacing w:after="0"/>
        <w:ind w:left="0"/>
        <w:jc w:val="both"/>
      </w:pPr>
      <w:r>
        <w:rPr>
          <w:rFonts w:ascii="Times New Roman"/>
          <w:b w:val="false"/>
          <w:i w:val="false"/>
          <w:color w:val="000000"/>
          <w:sz w:val="28"/>
        </w:rPr>
        <w:t>
      18) Департаменттің қаруландыруында тұрған қарулардың, оқ-дәрілердің, арнайы құралдардың сақталуын есепке алу және бақылау;</w:t>
      </w:r>
    </w:p>
    <w:bookmarkEnd w:id="355"/>
    <w:bookmarkStart w:name="z366" w:id="356"/>
    <w:p>
      <w:pPr>
        <w:spacing w:after="0"/>
        <w:ind w:left="0"/>
        <w:jc w:val="both"/>
      </w:pPr>
      <w:r>
        <w:rPr>
          <w:rFonts w:ascii="Times New Roman"/>
          <w:b w:val="false"/>
          <w:i w:val="false"/>
          <w:color w:val="000000"/>
          <w:sz w:val="28"/>
        </w:rPr>
        <w:t>
      19) бейбіт және соғыс уақытында төтенше жағдайлар туындаған кездегі жұмылдыру даярлығы, Департамент жұмысының тұрақтылығын арттыру;</w:t>
      </w:r>
    </w:p>
    <w:bookmarkEnd w:id="356"/>
    <w:bookmarkStart w:name="z367" w:id="357"/>
    <w:p>
      <w:pPr>
        <w:spacing w:after="0"/>
        <w:ind w:left="0"/>
        <w:jc w:val="both"/>
      </w:pPr>
      <w:r>
        <w:rPr>
          <w:rFonts w:ascii="Times New Roman"/>
          <w:b w:val="false"/>
          <w:i w:val="false"/>
          <w:color w:val="000000"/>
          <w:sz w:val="28"/>
        </w:rPr>
        <w:t>
      20) мемлекеттік құпияларды қорғауды қамтамасыз ету және құпиялылық режимін сақтау;</w:t>
      </w:r>
    </w:p>
    <w:bookmarkEnd w:id="357"/>
    <w:bookmarkStart w:name="z368" w:id="358"/>
    <w:p>
      <w:pPr>
        <w:spacing w:after="0"/>
        <w:ind w:left="0"/>
        <w:jc w:val="both"/>
      </w:pPr>
      <w:r>
        <w:rPr>
          <w:rFonts w:ascii="Times New Roman"/>
          <w:b w:val="false"/>
          <w:i w:val="false"/>
          <w:color w:val="000000"/>
          <w:sz w:val="28"/>
        </w:rPr>
        <w:t>
      21) Департаменттің жеке құрамының арасындағы құқық бұзушылықтарды анықтау, алдын алу және жолын кесу;</w:t>
      </w:r>
    </w:p>
    <w:bookmarkEnd w:id="358"/>
    <w:bookmarkStart w:name="z369" w:id="359"/>
    <w:p>
      <w:pPr>
        <w:spacing w:after="0"/>
        <w:ind w:left="0"/>
        <w:jc w:val="both"/>
      </w:pPr>
      <w:r>
        <w:rPr>
          <w:rFonts w:ascii="Times New Roman"/>
          <w:b w:val="false"/>
          <w:i w:val="false"/>
          <w:color w:val="000000"/>
          <w:sz w:val="28"/>
        </w:rPr>
        <w:t>
      22) Қазақстан Республикасының заңнамасымен көзделген өзге функцияларды жүзеге асыру.</w:t>
      </w:r>
    </w:p>
    <w:bookmarkEnd w:id="359"/>
    <w:bookmarkStart w:name="z370" w:id="360"/>
    <w:p>
      <w:pPr>
        <w:spacing w:after="0"/>
        <w:ind w:left="0"/>
        <w:jc w:val="both"/>
      </w:pPr>
      <w:r>
        <w:rPr>
          <w:rFonts w:ascii="Times New Roman"/>
          <w:b w:val="false"/>
          <w:i w:val="false"/>
          <w:color w:val="000000"/>
          <w:sz w:val="28"/>
        </w:rPr>
        <w:t>
      15. Департаменттің құқықтары:</w:t>
      </w:r>
    </w:p>
    <w:bookmarkEnd w:id="360"/>
    <w:bookmarkStart w:name="z371" w:id="361"/>
    <w:p>
      <w:pPr>
        <w:spacing w:after="0"/>
        <w:ind w:left="0"/>
        <w:jc w:val="both"/>
      </w:pPr>
      <w:r>
        <w:rPr>
          <w:rFonts w:ascii="Times New Roman"/>
          <w:b w:val="false"/>
          <w:i w:val="false"/>
          <w:color w:val="000000"/>
          <w:sz w:val="28"/>
        </w:rPr>
        <w:t xml:space="preserve">
      1) сыбайлас жемқорлық қылмыстар бойынша сотқа дейінгі тергеу, жедел-іздестіру және тергеу қызметі тәжірибесіне талдау жүргізу; </w:t>
      </w:r>
    </w:p>
    <w:bookmarkEnd w:id="361"/>
    <w:bookmarkStart w:name="z372" w:id="362"/>
    <w:p>
      <w:pPr>
        <w:spacing w:after="0"/>
        <w:ind w:left="0"/>
        <w:jc w:val="both"/>
      </w:pPr>
      <w:r>
        <w:rPr>
          <w:rFonts w:ascii="Times New Roman"/>
          <w:b w:val="false"/>
          <w:i w:val="false"/>
          <w:color w:val="000000"/>
          <w:sz w:val="28"/>
        </w:rPr>
        <w:t>
      2) сыбайлас жемқорлыққа қарсы іс-қимыл бойынша бағдарламалық құжаттарды әзірлеуге және іске асыруға қатысу;</w:t>
      </w:r>
    </w:p>
    <w:bookmarkEnd w:id="362"/>
    <w:bookmarkStart w:name="z373" w:id="363"/>
    <w:p>
      <w:pPr>
        <w:spacing w:after="0"/>
        <w:ind w:left="0"/>
        <w:jc w:val="both"/>
      </w:pPr>
      <w:r>
        <w:rPr>
          <w:rFonts w:ascii="Times New Roman"/>
          <w:b w:val="false"/>
          <w:i w:val="false"/>
          <w:color w:val="000000"/>
          <w:sz w:val="28"/>
        </w:rPr>
        <w:t>
      3) Қазақстан Республикасының Мемлекеттік қызмет істері және сыбайлас жемқорлыққа қарсы іс-қимыл агенттігі Сыбайлас жемқорлыққа қарсы іс-қимыл ұлттық бюросының (Сыбайлас жемқорлыққа қарсы қызмет) (бұдан әрі – Ұлттық бюро) басшысына сыбайлас жемқорлыққа қарсы іс-қимыл саласындағы нормативтік-құқықтық базаны жетілдіру бойынша ұсыныстарды әзірлеу және енгізу;</w:t>
      </w:r>
    </w:p>
    <w:bookmarkEnd w:id="363"/>
    <w:bookmarkStart w:name="z374" w:id="364"/>
    <w:p>
      <w:pPr>
        <w:spacing w:after="0"/>
        <w:ind w:left="0"/>
        <w:jc w:val="both"/>
      </w:pPr>
      <w:r>
        <w:rPr>
          <w:rFonts w:ascii="Times New Roman"/>
          <w:b w:val="false"/>
          <w:i w:val="false"/>
          <w:color w:val="000000"/>
          <w:sz w:val="28"/>
        </w:rPr>
        <w:t>
      4) Қазақстан Республикасының заңнамасымен көзделген тәртіппен тергеу әрекеттерін жүргізу, процестік шешімдерді қабылдау және жедел-іздестіру іс-шараларын жүзеге асыру;</w:t>
      </w:r>
    </w:p>
    <w:bookmarkEnd w:id="364"/>
    <w:bookmarkStart w:name="z375" w:id="365"/>
    <w:p>
      <w:pPr>
        <w:spacing w:after="0"/>
        <w:ind w:left="0"/>
        <w:jc w:val="both"/>
      </w:pPr>
      <w:r>
        <w:rPr>
          <w:rFonts w:ascii="Times New Roman"/>
          <w:b w:val="false"/>
          <w:i w:val="false"/>
          <w:color w:val="000000"/>
          <w:sz w:val="28"/>
        </w:rPr>
        <w:t>
      5) мемлекеттік органдарға, ұйымдарға және оларда басқарушылық функцияларды орындайтын адамдарға Қазақстан Республикасының қылмыстық-процестік заңнамасымен белгіленген тәртіппен мән-жайларды немесе басқа да заң бұзушылықтарды жою жөнінде шаралар қабылдау туралы ұсыныстар енгізу;</w:t>
      </w:r>
    </w:p>
    <w:bookmarkEnd w:id="365"/>
    <w:bookmarkStart w:name="z376" w:id="366"/>
    <w:p>
      <w:pPr>
        <w:spacing w:after="0"/>
        <w:ind w:left="0"/>
        <w:jc w:val="both"/>
      </w:pPr>
      <w:r>
        <w:rPr>
          <w:rFonts w:ascii="Times New Roman"/>
          <w:b w:val="false"/>
          <w:i w:val="false"/>
          <w:color w:val="000000"/>
          <w:sz w:val="28"/>
        </w:rPr>
        <w:t>
      6) қылмыстық-процестік заңнамаға және (немесе) әкімшілік құқық бұзушылық туралы заңнамаға сәйкес құжаттарды, тауарларды, заттарды немесе өзге де мүлікті алып қою немесе алуды жүргізу;</w:t>
      </w:r>
    </w:p>
    <w:bookmarkEnd w:id="366"/>
    <w:bookmarkStart w:name="z377" w:id="367"/>
    <w:p>
      <w:pPr>
        <w:spacing w:after="0"/>
        <w:ind w:left="0"/>
        <w:jc w:val="both"/>
      </w:pPr>
      <w:r>
        <w:rPr>
          <w:rFonts w:ascii="Times New Roman"/>
          <w:b w:val="false"/>
          <w:i w:val="false"/>
          <w:color w:val="000000"/>
          <w:sz w:val="28"/>
        </w:rPr>
        <w:t>
      7) Қазақстан Республикасының заңнамасымен көзделген жағдайларда, уәкілетті органдар мен лауазымды адамдардан ревизиялар, салықтық және басқа да тексерулер, мемлекеттік аудит және бағалау жүргізуді талап ету;</w:t>
      </w:r>
    </w:p>
    <w:bookmarkEnd w:id="367"/>
    <w:bookmarkStart w:name="z378" w:id="368"/>
    <w:p>
      <w:pPr>
        <w:spacing w:after="0"/>
        <w:ind w:left="0"/>
        <w:jc w:val="both"/>
      </w:pPr>
      <w:r>
        <w:rPr>
          <w:rFonts w:ascii="Times New Roman"/>
          <w:b w:val="false"/>
          <w:i w:val="false"/>
          <w:color w:val="000000"/>
          <w:sz w:val="28"/>
        </w:rPr>
        <w:t>
      8) Қазақстан Республикасының заңнамасымен көзделген тәртіппен тиісті уақытша ұстау изоляторларын, тергеу изоляторларын пайдалану;</w:t>
      </w:r>
    </w:p>
    <w:bookmarkEnd w:id="368"/>
    <w:bookmarkStart w:name="z379" w:id="369"/>
    <w:p>
      <w:pPr>
        <w:spacing w:after="0"/>
        <w:ind w:left="0"/>
        <w:jc w:val="both"/>
      </w:pPr>
      <w:r>
        <w:rPr>
          <w:rFonts w:ascii="Times New Roman"/>
          <w:b w:val="false"/>
          <w:i w:val="false"/>
          <w:color w:val="000000"/>
          <w:sz w:val="28"/>
        </w:rPr>
        <w:t>
      9) мемлекеттік органдардан, ұйымдардан, лауазымдық және жеке тұлғалардан Қазақстан Республикасының заңнамасымен белгіленген тәртіппен қажетті ақпараттар мен материалдарды сұрату және алу;</w:t>
      </w:r>
    </w:p>
    <w:bookmarkEnd w:id="369"/>
    <w:bookmarkStart w:name="z380" w:id="370"/>
    <w:p>
      <w:pPr>
        <w:spacing w:after="0"/>
        <w:ind w:left="0"/>
        <w:jc w:val="both"/>
      </w:pPr>
      <w:r>
        <w:rPr>
          <w:rFonts w:ascii="Times New Roman"/>
          <w:b w:val="false"/>
          <w:i w:val="false"/>
          <w:color w:val="000000"/>
          <w:sz w:val="28"/>
        </w:rPr>
        <w:t>
      10) қылмыстық істер өндірісіндегі шақыру бойынша келуден жалтарған адамдарды күштеп әкелу;</w:t>
      </w:r>
    </w:p>
    <w:bookmarkEnd w:id="370"/>
    <w:bookmarkStart w:name="z381" w:id="371"/>
    <w:p>
      <w:pPr>
        <w:spacing w:after="0"/>
        <w:ind w:left="0"/>
        <w:jc w:val="both"/>
      </w:pPr>
      <w:r>
        <w:rPr>
          <w:rFonts w:ascii="Times New Roman"/>
          <w:b w:val="false"/>
          <w:i w:val="false"/>
          <w:color w:val="000000"/>
          <w:sz w:val="28"/>
        </w:rPr>
        <w:t>
      11) ұсталған және қамауға алынған адамдарды айдап алып келу;</w:t>
      </w:r>
    </w:p>
    <w:bookmarkEnd w:id="371"/>
    <w:bookmarkStart w:name="z382" w:id="372"/>
    <w:p>
      <w:pPr>
        <w:spacing w:after="0"/>
        <w:ind w:left="0"/>
        <w:jc w:val="both"/>
      </w:pPr>
      <w:r>
        <w:rPr>
          <w:rFonts w:ascii="Times New Roman"/>
          <w:b w:val="false"/>
          <w:i w:val="false"/>
          <w:color w:val="000000"/>
          <w:sz w:val="28"/>
        </w:rPr>
        <w:t>
      12) сыбайлас жемқорлық құқық бұзушылық фактісі туралы хабарлаған немесе сыбайлас жемқорлыққа қарсы іс-қимылда басқаша түрде жәрдем көрсеткен адамдарды ынталандыру;</w:t>
      </w:r>
    </w:p>
    <w:bookmarkEnd w:id="372"/>
    <w:bookmarkStart w:name="z383" w:id="373"/>
    <w:p>
      <w:pPr>
        <w:spacing w:after="0"/>
        <w:ind w:left="0"/>
        <w:jc w:val="both"/>
      </w:pPr>
      <w:r>
        <w:rPr>
          <w:rFonts w:ascii="Times New Roman"/>
          <w:b w:val="false"/>
          <w:i w:val="false"/>
          <w:color w:val="000000"/>
          <w:sz w:val="28"/>
        </w:rPr>
        <w:t>
      13) өзара ақпарат алмасуды, оның ішінде Қазақстан Республикасының заңнамасымен белгіленген тәртіппен электронды тәсілмен қамтамасыз ете отырып, Департаменттің құзыретіне кіретін мәселелер бойынша мемлекеттік органдармен және ұйымдармен, құқық қорғау және арнайы мемлекеттік органдармен өзара іс-қимылды жүзеге асыру;</w:t>
      </w:r>
    </w:p>
    <w:bookmarkEnd w:id="373"/>
    <w:bookmarkStart w:name="z384" w:id="374"/>
    <w:p>
      <w:pPr>
        <w:spacing w:after="0"/>
        <w:ind w:left="0"/>
        <w:jc w:val="both"/>
      </w:pPr>
      <w:r>
        <w:rPr>
          <w:rFonts w:ascii="Times New Roman"/>
          <w:b w:val="false"/>
          <w:i w:val="false"/>
          <w:color w:val="000000"/>
          <w:sz w:val="28"/>
        </w:rPr>
        <w:t>
      14) Қазақстан Республикасының заңнамасына сәйкес Департаментке жүктелген міндеттерді шешуді қамтамасыз ететін ақпараттық жүйені құру және пайдалану, сотқа дейінгі тергеп-тексеру барысында зерттеуді, Қазақстан Республикасының заңнамасына сәйкес әкімшілік құқық бұзушылықтар туралы істер бойынша іс жүргізуді ұйымдастыру;</w:t>
      </w:r>
    </w:p>
    <w:bookmarkEnd w:id="374"/>
    <w:bookmarkStart w:name="z385" w:id="375"/>
    <w:p>
      <w:pPr>
        <w:spacing w:after="0"/>
        <w:ind w:left="0"/>
        <w:jc w:val="both"/>
      </w:pPr>
      <w:r>
        <w:rPr>
          <w:rFonts w:ascii="Times New Roman"/>
          <w:b w:val="false"/>
          <w:i w:val="false"/>
          <w:color w:val="000000"/>
          <w:sz w:val="28"/>
        </w:rPr>
        <w:t>
      15) атыс және өзге қаруды, арнайы құралдарды алып жүру, сақтау және қолдану, сондай-ақ қажет болған жағдайда қол күшін, оның ішінде Қазақстан Республикасының заңнамасында белгіленген тәртіппен жауынгерлік күрес тәсілдерін қолдану;</w:t>
      </w:r>
    </w:p>
    <w:bookmarkEnd w:id="375"/>
    <w:bookmarkStart w:name="z386" w:id="376"/>
    <w:p>
      <w:pPr>
        <w:spacing w:after="0"/>
        <w:ind w:left="0"/>
        <w:jc w:val="both"/>
      </w:pPr>
      <w:r>
        <w:rPr>
          <w:rFonts w:ascii="Times New Roman"/>
          <w:b w:val="false"/>
          <w:i w:val="false"/>
          <w:color w:val="000000"/>
          <w:sz w:val="28"/>
        </w:rPr>
        <w:t>
      16) қызметтік міндеттерін орындау кезінде нысанды киім кию;</w:t>
      </w:r>
    </w:p>
    <w:bookmarkEnd w:id="376"/>
    <w:bookmarkStart w:name="z387" w:id="377"/>
    <w:p>
      <w:pPr>
        <w:spacing w:after="0"/>
        <w:ind w:left="0"/>
        <w:jc w:val="both"/>
      </w:pPr>
      <w:r>
        <w:rPr>
          <w:rFonts w:ascii="Times New Roman"/>
          <w:b w:val="false"/>
          <w:i w:val="false"/>
          <w:color w:val="000000"/>
          <w:sz w:val="28"/>
        </w:rPr>
        <w:t>
      17) Департамент қызметкерлерінің (жұмыскерлерінің) қызметіндегі ішкі қауіпсіздіктің қамтамасыз етілуін және заңдылықтың сақталуын қамтамасыз ету бойынша шаралар қабылдау;</w:t>
      </w:r>
    </w:p>
    <w:bookmarkEnd w:id="377"/>
    <w:bookmarkStart w:name="z388" w:id="378"/>
    <w:p>
      <w:pPr>
        <w:spacing w:after="0"/>
        <w:ind w:left="0"/>
        <w:jc w:val="both"/>
      </w:pPr>
      <w:r>
        <w:rPr>
          <w:rFonts w:ascii="Times New Roman"/>
          <w:b w:val="false"/>
          <w:i w:val="false"/>
          <w:color w:val="000000"/>
          <w:sz w:val="28"/>
        </w:rPr>
        <w:t>
      18) Қазақстан Республикасының заңнамасына сәйкес сотқа арыз-талаптарды ұсыну;</w:t>
      </w:r>
    </w:p>
    <w:bookmarkEnd w:id="378"/>
    <w:bookmarkStart w:name="z389" w:id="379"/>
    <w:p>
      <w:pPr>
        <w:spacing w:after="0"/>
        <w:ind w:left="0"/>
        <w:jc w:val="both"/>
      </w:pPr>
      <w:r>
        <w:rPr>
          <w:rFonts w:ascii="Times New Roman"/>
          <w:b w:val="false"/>
          <w:i w:val="false"/>
          <w:color w:val="000000"/>
          <w:sz w:val="28"/>
        </w:rPr>
        <w:t>
      19) Қазақстан Республикасының заңнамасымен көзделген өзге құқықтарды жүзеге асыру.</w:t>
      </w:r>
    </w:p>
    <w:bookmarkEnd w:id="379"/>
    <w:bookmarkStart w:name="z390" w:id="380"/>
    <w:p>
      <w:pPr>
        <w:spacing w:after="0"/>
        <w:ind w:left="0"/>
        <w:jc w:val="both"/>
      </w:pPr>
      <w:r>
        <w:rPr>
          <w:rFonts w:ascii="Times New Roman"/>
          <w:b w:val="false"/>
          <w:i w:val="false"/>
          <w:color w:val="000000"/>
          <w:sz w:val="28"/>
        </w:rPr>
        <w:t>
      16. Департаменттің міндеттемелері:</w:t>
      </w:r>
    </w:p>
    <w:bookmarkEnd w:id="380"/>
    <w:bookmarkStart w:name="z391" w:id="381"/>
    <w:p>
      <w:pPr>
        <w:spacing w:after="0"/>
        <w:ind w:left="0"/>
        <w:jc w:val="both"/>
      </w:pPr>
      <w:r>
        <w:rPr>
          <w:rFonts w:ascii="Times New Roman"/>
          <w:b w:val="false"/>
          <w:i w:val="false"/>
          <w:color w:val="000000"/>
          <w:sz w:val="28"/>
        </w:rPr>
        <w:t>
      1) құқық бұзушылықтар туралы өтініштерді, хабарламаларды, шағымдар мен басқа да ақпараттарды қабылдау, тіркеу, есепке алу және қарастыру кезіндегі заңдылықты сақтау;</w:t>
      </w:r>
    </w:p>
    <w:bookmarkEnd w:id="381"/>
    <w:bookmarkStart w:name="z392" w:id="382"/>
    <w:p>
      <w:pPr>
        <w:spacing w:after="0"/>
        <w:ind w:left="0"/>
        <w:jc w:val="both"/>
      </w:pPr>
      <w:r>
        <w:rPr>
          <w:rFonts w:ascii="Times New Roman"/>
          <w:b w:val="false"/>
          <w:i w:val="false"/>
          <w:color w:val="000000"/>
          <w:sz w:val="28"/>
        </w:rPr>
        <w:t>
      2) жасалған немесе дайындалып жатқан қылмыстар туралы арыздар мен хабарламаларды қабылдау, тіркеу және қарастыру, олардың жолын кесу, ашу, оларды жасаған адамдарды ұстау және қоғамдық қауіпті әрекеттерге жол бермеу бойынша шараларды уақтылы қабылдау;</w:t>
      </w:r>
    </w:p>
    <w:bookmarkEnd w:id="382"/>
    <w:bookmarkStart w:name="z393" w:id="383"/>
    <w:p>
      <w:pPr>
        <w:spacing w:after="0"/>
        <w:ind w:left="0"/>
        <w:jc w:val="both"/>
      </w:pPr>
      <w:r>
        <w:rPr>
          <w:rFonts w:ascii="Times New Roman"/>
          <w:b w:val="false"/>
          <w:i w:val="false"/>
          <w:color w:val="000000"/>
          <w:sz w:val="28"/>
        </w:rPr>
        <w:t>
      3) Департаменттің құзыреті шегінде жалпы және арнайы жедел-іздестіру іс-шараларын, жасырын тергеу әрекеттерін жүзеге асыру, қылмыстық процеске пайдалану үшін олардың нәтижелерін тіркеу арқылы қылмыстарды анықтауды, жолын кесуді және ашуды қамтамасыз ету;</w:t>
      </w:r>
    </w:p>
    <w:bookmarkEnd w:id="383"/>
    <w:bookmarkStart w:name="z394" w:id="384"/>
    <w:p>
      <w:pPr>
        <w:spacing w:after="0"/>
        <w:ind w:left="0"/>
        <w:jc w:val="both"/>
      </w:pPr>
      <w:r>
        <w:rPr>
          <w:rFonts w:ascii="Times New Roman"/>
          <w:b w:val="false"/>
          <w:i w:val="false"/>
          <w:color w:val="000000"/>
          <w:sz w:val="28"/>
        </w:rPr>
        <w:t>
      4) Қазақстан Республикасының Қылмыстық-процестік заңнамасымен көзделген тәртіппен алдын ала тергеуді анықтауды жүзеге асыру;</w:t>
      </w:r>
    </w:p>
    <w:bookmarkEnd w:id="384"/>
    <w:bookmarkStart w:name="z395" w:id="385"/>
    <w:p>
      <w:pPr>
        <w:spacing w:after="0"/>
        <w:ind w:left="0"/>
        <w:jc w:val="both"/>
      </w:pPr>
      <w:r>
        <w:rPr>
          <w:rFonts w:ascii="Times New Roman"/>
          <w:b w:val="false"/>
          <w:i w:val="false"/>
          <w:color w:val="000000"/>
          <w:sz w:val="28"/>
        </w:rPr>
        <w:t>
      5) қылмыстық істер бойынша заттай айғақтарды, сотқа дейінгі тергеп-тексерудің мерзімі тоқтатылған қылмыстық істерді есепке алу және сақтау;</w:t>
      </w:r>
    </w:p>
    <w:bookmarkEnd w:id="385"/>
    <w:bookmarkStart w:name="z396" w:id="386"/>
    <w:p>
      <w:pPr>
        <w:spacing w:after="0"/>
        <w:ind w:left="0"/>
        <w:jc w:val="both"/>
      </w:pPr>
      <w:r>
        <w:rPr>
          <w:rFonts w:ascii="Times New Roman"/>
          <w:b w:val="false"/>
          <w:i w:val="false"/>
          <w:color w:val="000000"/>
          <w:sz w:val="28"/>
        </w:rPr>
        <w:t>
      6) прокурорлық ықпал ету және сот актілерін қарау;</w:t>
      </w:r>
    </w:p>
    <w:bookmarkEnd w:id="386"/>
    <w:bookmarkStart w:name="z397" w:id="387"/>
    <w:p>
      <w:pPr>
        <w:spacing w:after="0"/>
        <w:ind w:left="0"/>
        <w:jc w:val="both"/>
      </w:pPr>
      <w:r>
        <w:rPr>
          <w:rFonts w:ascii="Times New Roman"/>
          <w:b w:val="false"/>
          <w:i w:val="false"/>
          <w:color w:val="000000"/>
          <w:sz w:val="28"/>
        </w:rPr>
        <w:t xml:space="preserve">
      7) "Әкімшілік құқық бұзушылық туралы" Қазақстан Республикасының </w:t>
      </w:r>
      <w:r>
        <w:rPr>
          <w:rFonts w:ascii="Times New Roman"/>
          <w:b w:val="false"/>
          <w:i w:val="false"/>
          <w:color w:val="000000"/>
          <w:sz w:val="28"/>
        </w:rPr>
        <w:t>кодексімен</w:t>
      </w:r>
      <w:r>
        <w:rPr>
          <w:rFonts w:ascii="Times New Roman"/>
          <w:b w:val="false"/>
          <w:i w:val="false"/>
          <w:color w:val="000000"/>
          <w:sz w:val="28"/>
        </w:rPr>
        <w:t xml:space="preserve"> белгіленген тәртіпте қылмыстық-процестік қазметті қамтамасыз етумен байланысты әкімшілік құқық бұзушылықтар туралы істер бойынша өндірісті жүзеге асыру;</w:t>
      </w:r>
    </w:p>
    <w:bookmarkEnd w:id="387"/>
    <w:bookmarkStart w:name="z398" w:id="388"/>
    <w:p>
      <w:pPr>
        <w:spacing w:after="0"/>
        <w:ind w:left="0"/>
        <w:jc w:val="both"/>
      </w:pPr>
      <w:r>
        <w:rPr>
          <w:rFonts w:ascii="Times New Roman"/>
          <w:b w:val="false"/>
          <w:i w:val="false"/>
          <w:color w:val="000000"/>
          <w:sz w:val="28"/>
        </w:rPr>
        <w:t>
      8) іздеудегі адамдардың орналасу жерін анықтау және ұстау бойынша іс-шаралар жүргізу;</w:t>
      </w:r>
    </w:p>
    <w:bookmarkEnd w:id="388"/>
    <w:bookmarkStart w:name="z399" w:id="389"/>
    <w:p>
      <w:pPr>
        <w:spacing w:after="0"/>
        <w:ind w:left="0"/>
        <w:jc w:val="both"/>
      </w:pPr>
      <w:r>
        <w:rPr>
          <w:rFonts w:ascii="Times New Roman"/>
          <w:b w:val="false"/>
          <w:i w:val="false"/>
          <w:color w:val="000000"/>
          <w:sz w:val="28"/>
        </w:rPr>
        <w:t>
      9) өз қызметін жүзеге асыру кезінде қызметтік тәртіпті және құпиялық режимді сақтау;</w:t>
      </w:r>
    </w:p>
    <w:bookmarkEnd w:id="389"/>
    <w:bookmarkStart w:name="z400" w:id="390"/>
    <w:p>
      <w:pPr>
        <w:spacing w:after="0"/>
        <w:ind w:left="0"/>
        <w:jc w:val="both"/>
      </w:pPr>
      <w:r>
        <w:rPr>
          <w:rFonts w:ascii="Times New Roman"/>
          <w:b w:val="false"/>
          <w:i w:val="false"/>
          <w:color w:val="000000"/>
          <w:sz w:val="28"/>
        </w:rPr>
        <w:t>
      10) Департаменттің қызметкерлерін (жұмыскерлерін) даярлауға, қайта даярлауға және біліктілігін арттыруға қатысу;</w:t>
      </w:r>
    </w:p>
    <w:bookmarkEnd w:id="390"/>
    <w:bookmarkStart w:name="z401" w:id="391"/>
    <w:p>
      <w:pPr>
        <w:spacing w:after="0"/>
        <w:ind w:left="0"/>
        <w:jc w:val="both"/>
      </w:pPr>
      <w:r>
        <w:rPr>
          <w:rFonts w:ascii="Times New Roman"/>
          <w:b w:val="false"/>
          <w:i w:val="false"/>
          <w:color w:val="000000"/>
          <w:sz w:val="28"/>
        </w:rPr>
        <w:t>
      11) Қазақстан Республикасының заңнамасымен көзделген өзге міндеттемелерді жүзеге асыру.</w:t>
      </w:r>
    </w:p>
    <w:bookmarkEnd w:id="391"/>
    <w:bookmarkStart w:name="z402" w:id="392"/>
    <w:p>
      <w:pPr>
        <w:spacing w:after="0"/>
        <w:ind w:left="0"/>
        <w:jc w:val="left"/>
      </w:pPr>
      <w:r>
        <w:rPr>
          <w:rFonts w:ascii="Times New Roman"/>
          <w:b/>
          <w:i w:val="false"/>
          <w:color w:val="000000"/>
        </w:rPr>
        <w:t xml:space="preserve"> 3. Департаменттің қызметін ұйымдастыру</w:t>
      </w:r>
    </w:p>
    <w:bookmarkEnd w:id="392"/>
    <w:bookmarkStart w:name="z403" w:id="393"/>
    <w:p>
      <w:pPr>
        <w:spacing w:after="0"/>
        <w:ind w:left="0"/>
        <w:jc w:val="both"/>
      </w:pPr>
      <w:r>
        <w:rPr>
          <w:rFonts w:ascii="Times New Roman"/>
          <w:b w:val="false"/>
          <w:i w:val="false"/>
          <w:color w:val="000000"/>
          <w:sz w:val="28"/>
        </w:rPr>
        <w:t>
      17. Департамент өз қызметінде Ұлттық бюроға тікелей бағынысты болады.</w:t>
      </w:r>
    </w:p>
    <w:bookmarkEnd w:id="393"/>
    <w:bookmarkStart w:name="z404" w:id="394"/>
    <w:p>
      <w:pPr>
        <w:spacing w:after="0"/>
        <w:ind w:left="0"/>
        <w:jc w:val="both"/>
      </w:pPr>
      <w:r>
        <w:rPr>
          <w:rFonts w:ascii="Times New Roman"/>
          <w:b w:val="false"/>
          <w:i w:val="false"/>
          <w:color w:val="000000"/>
          <w:sz w:val="28"/>
        </w:rPr>
        <w:t>
      18. Департаментті басқаруды Департаментке жүктелген міндеттердің орындалуына және оның өз функцияларын жүзеге асыруға дербес жауаптылықта болатын басшы жүзеге асырады.</w:t>
      </w:r>
    </w:p>
    <w:bookmarkEnd w:id="394"/>
    <w:bookmarkStart w:name="z405" w:id="395"/>
    <w:p>
      <w:pPr>
        <w:spacing w:after="0"/>
        <w:ind w:left="0"/>
        <w:jc w:val="both"/>
      </w:pPr>
      <w:r>
        <w:rPr>
          <w:rFonts w:ascii="Times New Roman"/>
          <w:b w:val="false"/>
          <w:i w:val="false"/>
          <w:color w:val="000000"/>
          <w:sz w:val="28"/>
        </w:rPr>
        <w:t>
      19. Департаменттің басшысы және оның орынбасарлары Қазақстан Республикасының заңнамасына сәйкес қызметке тағайындалады және қызметтен босатылады.</w:t>
      </w:r>
    </w:p>
    <w:bookmarkEnd w:id="395"/>
    <w:bookmarkStart w:name="z406" w:id="396"/>
    <w:p>
      <w:pPr>
        <w:spacing w:after="0"/>
        <w:ind w:left="0"/>
        <w:jc w:val="both"/>
      </w:pPr>
      <w:r>
        <w:rPr>
          <w:rFonts w:ascii="Times New Roman"/>
          <w:b w:val="false"/>
          <w:i w:val="false"/>
          <w:color w:val="000000"/>
          <w:sz w:val="28"/>
        </w:rPr>
        <w:t>
      20. Департамент басшысының өкілеттіктері:</w:t>
      </w:r>
    </w:p>
    <w:bookmarkEnd w:id="396"/>
    <w:bookmarkStart w:name="z407" w:id="397"/>
    <w:p>
      <w:pPr>
        <w:spacing w:after="0"/>
        <w:ind w:left="0"/>
        <w:jc w:val="both"/>
      </w:pPr>
      <w:r>
        <w:rPr>
          <w:rFonts w:ascii="Times New Roman"/>
          <w:b w:val="false"/>
          <w:i w:val="false"/>
          <w:color w:val="000000"/>
          <w:sz w:val="28"/>
        </w:rPr>
        <w:t xml:space="preserve">
      1) Департаментке жүктелген міндеттерге сәйкес оның қызметін ұйымдастырады және жалпы басшылықты жүзеге асырады; </w:t>
      </w:r>
    </w:p>
    <w:bookmarkEnd w:id="397"/>
    <w:bookmarkStart w:name="z408" w:id="398"/>
    <w:p>
      <w:pPr>
        <w:spacing w:after="0"/>
        <w:ind w:left="0"/>
        <w:jc w:val="both"/>
      </w:pPr>
      <w:r>
        <w:rPr>
          <w:rFonts w:ascii="Times New Roman"/>
          <w:b w:val="false"/>
          <w:i w:val="false"/>
          <w:color w:val="000000"/>
          <w:sz w:val="28"/>
        </w:rPr>
        <w:t>
      2) жалпы штат санының лимиті шегінде Департаменттің және оның аумақтық органдарының құрылымы бойынша ұсыныстарды Ұлттық бюро басшысының қарауына енгізеді;</w:t>
      </w:r>
    </w:p>
    <w:bookmarkEnd w:id="398"/>
    <w:bookmarkStart w:name="z409" w:id="399"/>
    <w:p>
      <w:pPr>
        <w:spacing w:after="0"/>
        <w:ind w:left="0"/>
        <w:jc w:val="both"/>
      </w:pPr>
      <w:r>
        <w:rPr>
          <w:rFonts w:ascii="Times New Roman"/>
          <w:b w:val="false"/>
          <w:i w:val="false"/>
          <w:color w:val="000000"/>
          <w:sz w:val="28"/>
        </w:rPr>
        <w:t>
      3) тағайындалуы мен қызметтен босатылуы Қазақстан Республикасының заңнамасымен оның құзыретіне жатқызылатын Департаменттің қызметкерлерін (жұмыскерлерін) қызметке тағайындайды және қызметтен босатады;</w:t>
      </w:r>
    </w:p>
    <w:bookmarkEnd w:id="399"/>
    <w:bookmarkStart w:name="z410" w:id="400"/>
    <w:p>
      <w:pPr>
        <w:spacing w:after="0"/>
        <w:ind w:left="0"/>
        <w:jc w:val="both"/>
      </w:pPr>
      <w:r>
        <w:rPr>
          <w:rFonts w:ascii="Times New Roman"/>
          <w:b w:val="false"/>
          <w:i w:val="false"/>
          <w:color w:val="000000"/>
          <w:sz w:val="28"/>
        </w:rPr>
        <w:t>
      4) өз орынбасарларының, Департамент қызметкерлерінің (жұмыскерлерінің) өкілеттіктерін анықтайды;</w:t>
      </w:r>
    </w:p>
    <w:bookmarkEnd w:id="400"/>
    <w:bookmarkStart w:name="z411" w:id="401"/>
    <w:p>
      <w:pPr>
        <w:spacing w:after="0"/>
        <w:ind w:left="0"/>
        <w:jc w:val="both"/>
      </w:pPr>
      <w:r>
        <w:rPr>
          <w:rFonts w:ascii="Times New Roman"/>
          <w:b w:val="false"/>
          <w:i w:val="false"/>
          <w:color w:val="000000"/>
          <w:sz w:val="28"/>
        </w:rPr>
        <w:t xml:space="preserve">
      5) заңнамамен белгіленген тәртіппен Департамент қызметкерлерін (жұмыскерлерін) іссапарға жіберу, еңбек демалысын беру, материалдық көмек көрсету, даярлау (қайта даярлау), біліктілігін арттыру, көтермелеу мәселелерін шешеді; </w:t>
      </w:r>
    </w:p>
    <w:bookmarkEnd w:id="401"/>
    <w:bookmarkStart w:name="z412" w:id="402"/>
    <w:p>
      <w:pPr>
        <w:spacing w:after="0"/>
        <w:ind w:left="0"/>
        <w:jc w:val="both"/>
      </w:pPr>
      <w:r>
        <w:rPr>
          <w:rFonts w:ascii="Times New Roman"/>
          <w:b w:val="false"/>
          <w:i w:val="false"/>
          <w:color w:val="000000"/>
          <w:sz w:val="28"/>
        </w:rPr>
        <w:t>
      6) Қазақстан Республикасының заңнамасымен белгіленген тәртіппен Департамент қызметкерлеріне (жұмыскерлеріне) тәртіптік жауаптылық шараларын қабылдайды;</w:t>
      </w:r>
    </w:p>
    <w:bookmarkEnd w:id="402"/>
    <w:bookmarkStart w:name="z413" w:id="403"/>
    <w:p>
      <w:pPr>
        <w:spacing w:after="0"/>
        <w:ind w:left="0"/>
        <w:jc w:val="both"/>
      </w:pPr>
      <w:r>
        <w:rPr>
          <w:rFonts w:ascii="Times New Roman"/>
          <w:b w:val="false"/>
          <w:i w:val="false"/>
          <w:color w:val="000000"/>
          <w:sz w:val="28"/>
        </w:rPr>
        <w:t>
      7) құзыреті шегінде Департаменттің құқықтық актілеріне қол қояды;</w:t>
      </w:r>
    </w:p>
    <w:bookmarkEnd w:id="403"/>
    <w:bookmarkStart w:name="z414" w:id="404"/>
    <w:p>
      <w:pPr>
        <w:spacing w:after="0"/>
        <w:ind w:left="0"/>
        <w:jc w:val="both"/>
      </w:pPr>
      <w:r>
        <w:rPr>
          <w:rFonts w:ascii="Times New Roman"/>
          <w:b w:val="false"/>
          <w:i w:val="false"/>
          <w:color w:val="000000"/>
          <w:sz w:val="28"/>
        </w:rPr>
        <w:t>
      8) Ұлттық бюроның басшысына Департамент қызметкерлерін (жұмыскерлерін) мемлекеттік және ведомстволық наградалармен марапаттау туралы ұсыныстар енгізеді;</w:t>
      </w:r>
    </w:p>
    <w:bookmarkEnd w:id="404"/>
    <w:bookmarkStart w:name="z415" w:id="405"/>
    <w:p>
      <w:pPr>
        <w:spacing w:after="0"/>
        <w:ind w:left="0"/>
        <w:jc w:val="both"/>
      </w:pPr>
      <w:r>
        <w:rPr>
          <w:rFonts w:ascii="Times New Roman"/>
          <w:b w:val="false"/>
          <w:i w:val="false"/>
          <w:color w:val="000000"/>
          <w:sz w:val="28"/>
        </w:rPr>
        <w:t xml:space="preserve">
      9) заңнамаға сәйкес мемлекеттік органдармен және өзге де ұйымдармен қарым-қатынастарда Департаменттің атынан өкілдік етеді; </w:t>
      </w:r>
    </w:p>
    <w:bookmarkEnd w:id="405"/>
    <w:bookmarkStart w:name="z416" w:id="406"/>
    <w:p>
      <w:pPr>
        <w:spacing w:after="0"/>
        <w:ind w:left="0"/>
        <w:jc w:val="both"/>
      </w:pPr>
      <w:r>
        <w:rPr>
          <w:rFonts w:ascii="Times New Roman"/>
          <w:b w:val="false"/>
          <w:i w:val="false"/>
          <w:color w:val="000000"/>
          <w:sz w:val="28"/>
        </w:rPr>
        <w:t>
      10) өз құзыретіне кіретін өзге де мәселелер бойынша шешімдер қабылдайды.</w:t>
      </w:r>
    </w:p>
    <w:bookmarkEnd w:id="406"/>
    <w:bookmarkStart w:name="z417" w:id="407"/>
    <w:p>
      <w:pPr>
        <w:spacing w:after="0"/>
        <w:ind w:left="0"/>
        <w:jc w:val="both"/>
      </w:pPr>
      <w:r>
        <w:rPr>
          <w:rFonts w:ascii="Times New Roman"/>
          <w:b w:val="false"/>
          <w:i w:val="false"/>
          <w:color w:val="000000"/>
          <w:sz w:val="28"/>
        </w:rPr>
        <w:t>
      Департаменттің басшысы болмаған кезеңде өкілеттіктерін орындауды оның тапсырмасы бойынша оның орынбасарларының біреуі жүзеге асырады.</w:t>
      </w:r>
    </w:p>
    <w:bookmarkEnd w:id="407"/>
    <w:bookmarkStart w:name="z418" w:id="408"/>
    <w:p>
      <w:pPr>
        <w:spacing w:after="0"/>
        <w:ind w:left="0"/>
        <w:jc w:val="both"/>
      </w:pPr>
      <w:r>
        <w:rPr>
          <w:rFonts w:ascii="Times New Roman"/>
          <w:b w:val="false"/>
          <w:i w:val="false"/>
          <w:color w:val="000000"/>
          <w:sz w:val="28"/>
        </w:rPr>
        <w:t>
      21. Департамент басшысының Департаменттің жанында консультативті-кеңесші орган құруға құқығы бар.</w:t>
      </w:r>
    </w:p>
    <w:bookmarkEnd w:id="408"/>
    <w:bookmarkStart w:name="z419" w:id="409"/>
    <w:p>
      <w:pPr>
        <w:spacing w:after="0"/>
        <w:ind w:left="0"/>
        <w:jc w:val="both"/>
      </w:pPr>
      <w:r>
        <w:rPr>
          <w:rFonts w:ascii="Times New Roman"/>
          <w:b w:val="false"/>
          <w:i w:val="false"/>
          <w:color w:val="000000"/>
          <w:sz w:val="28"/>
        </w:rPr>
        <w:t>
      22. Департамент белгіленген тәртіппен Қазақстан Республикасы Мемлекеттік істері және сыбайлас жемқорлыққа қарсы іс-қимыл агенттігінің тиісті аумақтық департаменттерімен өзара іс-қимыл жасайды.</w:t>
      </w:r>
    </w:p>
    <w:bookmarkEnd w:id="409"/>
    <w:bookmarkStart w:name="z420" w:id="410"/>
    <w:p>
      <w:pPr>
        <w:spacing w:after="0"/>
        <w:ind w:left="0"/>
        <w:jc w:val="left"/>
      </w:pPr>
      <w:r>
        <w:rPr>
          <w:rFonts w:ascii="Times New Roman"/>
          <w:b/>
          <w:i w:val="false"/>
          <w:color w:val="000000"/>
        </w:rPr>
        <w:t xml:space="preserve"> 4. Департаменттің мүлкі</w:t>
      </w:r>
    </w:p>
    <w:bookmarkEnd w:id="410"/>
    <w:bookmarkStart w:name="z421" w:id="411"/>
    <w:p>
      <w:pPr>
        <w:spacing w:after="0"/>
        <w:ind w:left="0"/>
        <w:jc w:val="both"/>
      </w:pPr>
      <w:r>
        <w:rPr>
          <w:rFonts w:ascii="Times New Roman"/>
          <w:b w:val="false"/>
          <w:i w:val="false"/>
          <w:color w:val="000000"/>
          <w:sz w:val="28"/>
        </w:rPr>
        <w:t>
      23. Департаменттің Қазақстан Республикасының заңнамасымен көзделген жағдайларда жедел басқару құқығында оқшауланған мүлкі болады.</w:t>
      </w:r>
    </w:p>
    <w:bookmarkEnd w:id="411"/>
    <w:bookmarkStart w:name="z422" w:id="412"/>
    <w:p>
      <w:pPr>
        <w:spacing w:after="0"/>
        <w:ind w:left="0"/>
        <w:jc w:val="both"/>
      </w:pPr>
      <w:r>
        <w:rPr>
          <w:rFonts w:ascii="Times New Roman"/>
          <w:b w:val="false"/>
          <w:i w:val="false"/>
          <w:color w:val="000000"/>
          <w:sz w:val="28"/>
        </w:rPr>
        <w:t>
      Департаменттің мүлкі, оның меншігіне мемлекет берген, сондай-ақ Қазақстан Республикасының заңнамасымен тыйым салынбаған өзге де көздерден және меншіктік қызметтер нәтижесінде алынған мүліктер есебінен (ақша кірістерін қоса алғанда) құралады.</w:t>
      </w:r>
    </w:p>
    <w:bookmarkEnd w:id="412"/>
    <w:bookmarkStart w:name="z423" w:id="413"/>
    <w:p>
      <w:pPr>
        <w:spacing w:after="0"/>
        <w:ind w:left="0"/>
        <w:jc w:val="both"/>
      </w:pPr>
      <w:r>
        <w:rPr>
          <w:rFonts w:ascii="Times New Roman"/>
          <w:b w:val="false"/>
          <w:i w:val="false"/>
          <w:color w:val="000000"/>
          <w:sz w:val="28"/>
        </w:rPr>
        <w:t>
      24. Департаментке бекітілген мүлік республикалық меншікке жатады.</w:t>
      </w:r>
    </w:p>
    <w:bookmarkEnd w:id="413"/>
    <w:bookmarkStart w:name="z424" w:id="414"/>
    <w:p>
      <w:pPr>
        <w:spacing w:after="0"/>
        <w:ind w:left="0"/>
        <w:jc w:val="both"/>
      </w:pPr>
      <w:r>
        <w:rPr>
          <w:rFonts w:ascii="Times New Roman"/>
          <w:b w:val="false"/>
          <w:i w:val="false"/>
          <w:color w:val="000000"/>
          <w:sz w:val="28"/>
        </w:rPr>
        <w:t>
      25. Департаменттің өзіне бекітілген мүлікті және қаржыландыру жоспары бойынша берілген қаражат есебінен алынған мүлікті Қазақстан Республикасының заңнамасында егер өзгеше белгіленбесе, өз бетінше иеліктен шығаруға немесе өзгелей тәсілмен иелік етуге құқығы жоқ.</w:t>
      </w:r>
    </w:p>
    <w:bookmarkEnd w:id="414"/>
    <w:bookmarkStart w:name="z425" w:id="415"/>
    <w:p>
      <w:pPr>
        <w:spacing w:after="0"/>
        <w:ind w:left="0"/>
        <w:jc w:val="left"/>
      </w:pPr>
      <w:r>
        <w:rPr>
          <w:rFonts w:ascii="Times New Roman"/>
          <w:b/>
          <w:i w:val="false"/>
          <w:color w:val="000000"/>
        </w:rPr>
        <w:t xml:space="preserve"> 5. Департаментті қайта ұйымдастыру және тарату</w:t>
      </w:r>
    </w:p>
    <w:bookmarkEnd w:id="415"/>
    <w:bookmarkStart w:name="z426" w:id="416"/>
    <w:p>
      <w:pPr>
        <w:spacing w:after="0"/>
        <w:ind w:left="0"/>
        <w:jc w:val="both"/>
      </w:pPr>
      <w:r>
        <w:rPr>
          <w:rFonts w:ascii="Times New Roman"/>
          <w:b w:val="false"/>
          <w:i w:val="false"/>
          <w:color w:val="000000"/>
          <w:sz w:val="28"/>
        </w:rPr>
        <w:t>
      26. Департаментті қайта ұйымдастыру және тарату Қазақстан Республикасының заңнамасына сәйкес жүзеге асырылады.</w:t>
      </w:r>
    </w:p>
    <w:bookmarkEnd w:id="4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Мемлекеттік қызмет істері және</w:t>
            </w:r>
            <w:r>
              <w:br/>
            </w:r>
            <w:r>
              <w:rPr>
                <w:rFonts w:ascii="Times New Roman"/>
                <w:b w:val="false"/>
                <w:i w:val="false"/>
                <w:color w:val="000000"/>
                <w:sz w:val="20"/>
              </w:rPr>
              <w:t>сыбайлас жемқорлыққа қарсы</w:t>
            </w:r>
            <w:r>
              <w:br/>
            </w:r>
            <w:r>
              <w:rPr>
                <w:rFonts w:ascii="Times New Roman"/>
                <w:b w:val="false"/>
                <w:i w:val="false"/>
                <w:color w:val="000000"/>
                <w:sz w:val="20"/>
              </w:rPr>
              <w:t>іс-қимыл агенттігінің төрағасы</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Мемлекеттік қызмет істері</w:t>
            </w:r>
            <w:r>
              <w:br/>
            </w:r>
            <w:r>
              <w:rPr>
                <w:rFonts w:ascii="Times New Roman"/>
                <w:b w:val="false"/>
                <w:i w:val="false"/>
                <w:color w:val="000000"/>
                <w:sz w:val="20"/>
              </w:rPr>
              <w:t>және сыбайлас жемқорлыққа қарсы</w:t>
            </w:r>
            <w:r>
              <w:br/>
            </w:r>
            <w:r>
              <w:rPr>
                <w:rFonts w:ascii="Times New Roman"/>
                <w:b w:val="false"/>
                <w:i w:val="false"/>
                <w:color w:val="000000"/>
                <w:sz w:val="20"/>
              </w:rPr>
              <w:t>іс-қимыл агенттігі төрағасының</w:t>
            </w:r>
            <w:r>
              <w:br/>
            </w:r>
            <w:r>
              <w:rPr>
                <w:rFonts w:ascii="Times New Roman"/>
                <w:b w:val="false"/>
                <w:i w:val="false"/>
                <w:color w:val="000000"/>
                <w:sz w:val="20"/>
              </w:rPr>
              <w:t>2016 жылғы 13 қазандағы</w:t>
            </w:r>
            <w:r>
              <w:br/>
            </w:r>
            <w:r>
              <w:rPr>
                <w:rFonts w:ascii="Times New Roman"/>
                <w:b w:val="false"/>
                <w:i w:val="false"/>
                <w:color w:val="000000"/>
                <w:sz w:val="20"/>
              </w:rPr>
              <w:t>№ 7 бұйрығына 5-қосымша</w:t>
            </w:r>
          </w:p>
        </w:tc>
      </w:tr>
    </w:tbl>
    <w:bookmarkStart w:name="z428" w:id="417"/>
    <w:p>
      <w:pPr>
        <w:spacing w:after="0"/>
        <w:ind w:left="0"/>
        <w:jc w:val="left"/>
      </w:pPr>
      <w:r>
        <w:rPr>
          <w:rFonts w:ascii="Times New Roman"/>
          <w:b/>
          <w:i w:val="false"/>
          <w:color w:val="000000"/>
        </w:rPr>
        <w:t xml:space="preserve"> Қазақстан Республикасының Мемлекеттік қызмет істері және</w:t>
      </w:r>
      <w:r>
        <w:br/>
      </w:r>
      <w:r>
        <w:rPr>
          <w:rFonts w:ascii="Times New Roman"/>
          <w:b/>
          <w:i w:val="false"/>
          <w:color w:val="000000"/>
        </w:rPr>
        <w:t>сыбайлас жемқорлыққа қарсы іс-қимыл агенттігі Сыбайлас</w:t>
      </w:r>
      <w:r>
        <w:br/>
      </w:r>
      <w:r>
        <w:rPr>
          <w:rFonts w:ascii="Times New Roman"/>
          <w:b/>
          <w:i w:val="false"/>
          <w:color w:val="000000"/>
        </w:rPr>
        <w:t>жемқорлыққа қарсы іс-қимыл ұлттық бюросының (Сыбайлас</w:t>
      </w:r>
      <w:r>
        <w:br/>
      </w:r>
      <w:r>
        <w:rPr>
          <w:rFonts w:ascii="Times New Roman"/>
          <w:b/>
          <w:i w:val="false"/>
          <w:color w:val="000000"/>
        </w:rPr>
        <w:t>жемқорлыққа қарсы қызмет) Шығыс Қазақстан облысы бойынша</w:t>
      </w:r>
      <w:r>
        <w:br/>
      </w:r>
      <w:r>
        <w:rPr>
          <w:rFonts w:ascii="Times New Roman"/>
          <w:b/>
          <w:i w:val="false"/>
          <w:color w:val="000000"/>
        </w:rPr>
        <w:t>департаменті туралы ереже</w:t>
      </w:r>
      <w:r>
        <w:br/>
      </w:r>
      <w:r>
        <w:rPr>
          <w:rFonts w:ascii="Times New Roman"/>
          <w:b/>
          <w:i w:val="false"/>
          <w:color w:val="000000"/>
        </w:rPr>
        <w:t>1. Жалпы ережелер</w:t>
      </w:r>
    </w:p>
    <w:bookmarkEnd w:id="417"/>
    <w:bookmarkStart w:name="z430" w:id="418"/>
    <w:p>
      <w:pPr>
        <w:spacing w:after="0"/>
        <w:ind w:left="0"/>
        <w:jc w:val="both"/>
      </w:pPr>
      <w:r>
        <w:rPr>
          <w:rFonts w:ascii="Times New Roman"/>
          <w:b w:val="false"/>
          <w:i w:val="false"/>
          <w:color w:val="000000"/>
          <w:sz w:val="28"/>
        </w:rPr>
        <w:t>
      1. Сыбайлас жемқорлыққа қарсы іс-қимыл ұлттық бюросының (Сыбайлас жемқорлыққа қарсы қызмет) Шығыс Қазақстан облысы бойынша департаменті (бұдан әрі – Департамент) Қазақстан Республикасының Мемлекеттік қызмет істері және сыбайлас жемқорлыққа қарсы іс-қимыл агенттігі Сыбайлас жемқорлыққа қарсы іс-қимыл ұлттық бюросының (Сыбайлас жемқорлыққа қарсы қызмет) сыбайлас жемқорлық қылмыстық құқық бұзушылықтарды анықтау, жолын кесу, ашу және тергеу бойынша жүзеге асыру функцияларын, сондай-ақ Қазақстан Республикасының заңнамасына сәйкес өзге де функцияларды жүзеге асыратын аумақтық органы болып табылады.</w:t>
      </w:r>
    </w:p>
    <w:bookmarkEnd w:id="418"/>
    <w:bookmarkStart w:name="z431" w:id="419"/>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Президентінің және Үкіметінің актілеріне, өзге де нормативтік құқықтық актілерге, осы Ережеге, сондай-ақ Қазақстан Республикасы ратификациялаған халықаралық шарттарға сәйкес жүзеге асырады.</w:t>
      </w:r>
    </w:p>
    <w:bookmarkEnd w:id="419"/>
    <w:bookmarkStart w:name="z432" w:id="420"/>
    <w:p>
      <w:pPr>
        <w:spacing w:after="0"/>
        <w:ind w:left="0"/>
        <w:jc w:val="both"/>
      </w:pPr>
      <w:r>
        <w:rPr>
          <w:rFonts w:ascii="Times New Roman"/>
          <w:b w:val="false"/>
          <w:i w:val="false"/>
          <w:color w:val="000000"/>
          <w:sz w:val="28"/>
        </w:rPr>
        <w:t>
      3. Департамент республикалық мемлекеттік мекеменің ұйымдастыру-құқықтық нысанындағы заңды тұлға болып табылады, мемлекеттік тілде өз атауымен мөрі және мөртаңбасы, белгіленген үлгідегі бланкілері, сондай-ақ Қазақстан Республикасының заңнамасына сәйкес Қазақстан Республикасы Қаржы министрлігінің қазынашылық органдарында шоттары бар.</w:t>
      </w:r>
    </w:p>
    <w:bookmarkEnd w:id="420"/>
    <w:bookmarkStart w:name="z433" w:id="421"/>
    <w:p>
      <w:pPr>
        <w:spacing w:after="0"/>
        <w:ind w:left="0"/>
        <w:jc w:val="both"/>
      </w:pPr>
      <w:r>
        <w:rPr>
          <w:rFonts w:ascii="Times New Roman"/>
          <w:b w:val="false"/>
          <w:i w:val="false"/>
          <w:color w:val="000000"/>
          <w:sz w:val="28"/>
        </w:rPr>
        <w:t>
      4. Департамент азаматтық-құқықтық қатынастарға өз атынан түседі.</w:t>
      </w:r>
    </w:p>
    <w:bookmarkEnd w:id="421"/>
    <w:bookmarkStart w:name="z434" w:id="422"/>
    <w:p>
      <w:pPr>
        <w:spacing w:after="0"/>
        <w:ind w:left="0"/>
        <w:jc w:val="both"/>
      </w:pPr>
      <w:r>
        <w:rPr>
          <w:rFonts w:ascii="Times New Roman"/>
          <w:b w:val="false"/>
          <w:i w:val="false"/>
          <w:color w:val="000000"/>
          <w:sz w:val="28"/>
        </w:rPr>
        <w:t>
      5. Департамент, егер заңнамаға сәйкес оған уәкілеттік берілген болса, мемлекеттің атынан азаматтық-құқықтық қатынастардың тарапы бола алады.</w:t>
      </w:r>
    </w:p>
    <w:bookmarkEnd w:id="422"/>
    <w:bookmarkStart w:name="z435" w:id="423"/>
    <w:p>
      <w:pPr>
        <w:spacing w:after="0"/>
        <w:ind w:left="0"/>
        <w:jc w:val="both"/>
      </w:pPr>
      <w:r>
        <w:rPr>
          <w:rFonts w:ascii="Times New Roman"/>
          <w:b w:val="false"/>
          <w:i w:val="false"/>
          <w:color w:val="000000"/>
          <w:sz w:val="28"/>
        </w:rPr>
        <w:t>
      6. Департамент өз құзыретінің мәселелері бойынша Қазақстан Республикасының заңнамасымен белгіленген тәртіппен Департамент басшысының бұйрықтарымен ресімделетін шешімдер қабылдайды.</w:t>
      </w:r>
    </w:p>
    <w:bookmarkEnd w:id="423"/>
    <w:bookmarkStart w:name="z436" w:id="424"/>
    <w:p>
      <w:pPr>
        <w:spacing w:after="0"/>
        <w:ind w:left="0"/>
        <w:jc w:val="both"/>
      </w:pPr>
      <w:r>
        <w:rPr>
          <w:rFonts w:ascii="Times New Roman"/>
          <w:b w:val="false"/>
          <w:i w:val="false"/>
          <w:color w:val="000000"/>
          <w:sz w:val="28"/>
        </w:rPr>
        <w:t>
      7. Департаменттің құрылымы мен штат санының лимиті қолданыстағы заңнамаға сәйкес бекітіледі.</w:t>
      </w:r>
    </w:p>
    <w:bookmarkEnd w:id="424"/>
    <w:bookmarkStart w:name="z437" w:id="425"/>
    <w:p>
      <w:pPr>
        <w:spacing w:after="0"/>
        <w:ind w:left="0"/>
        <w:jc w:val="both"/>
      </w:pPr>
      <w:r>
        <w:rPr>
          <w:rFonts w:ascii="Times New Roman"/>
          <w:b w:val="false"/>
          <w:i w:val="false"/>
          <w:color w:val="000000"/>
          <w:sz w:val="28"/>
        </w:rPr>
        <w:t>
      8. Департаменттің заңды мекенжайы: почта индексі 070004, Шығыс Қазақстан облысы, Өскемен қаласы, Лихарев көшесі, 2.</w:t>
      </w:r>
    </w:p>
    <w:bookmarkEnd w:id="425"/>
    <w:bookmarkStart w:name="z438" w:id="426"/>
    <w:p>
      <w:pPr>
        <w:spacing w:after="0"/>
        <w:ind w:left="0"/>
        <w:jc w:val="both"/>
      </w:pPr>
      <w:r>
        <w:rPr>
          <w:rFonts w:ascii="Times New Roman"/>
          <w:b w:val="false"/>
          <w:i w:val="false"/>
          <w:color w:val="000000"/>
          <w:sz w:val="28"/>
        </w:rPr>
        <w:t>
      9. Департаменттің толық атауы – "Қазақстан Республикасының Мемлекеттік қызмет істері және сыбайлас жемқорлыққа қарсы іс-қимыл агенттігі Сыбайлас жемқорлыққа қарсы іс-қимыл ұлттық бюросының (Сыбайлас жемқорлыққа қарсы қызмет) Шығыс Қазақстан облысы бойынша департаменті" республикалық мемлекеттік мекемесі.</w:t>
      </w:r>
    </w:p>
    <w:bookmarkEnd w:id="426"/>
    <w:bookmarkStart w:name="z439" w:id="427"/>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427"/>
    <w:bookmarkStart w:name="z440" w:id="428"/>
    <w:p>
      <w:pPr>
        <w:spacing w:after="0"/>
        <w:ind w:left="0"/>
        <w:jc w:val="both"/>
      </w:pPr>
      <w:r>
        <w:rPr>
          <w:rFonts w:ascii="Times New Roman"/>
          <w:b w:val="false"/>
          <w:i w:val="false"/>
          <w:color w:val="000000"/>
          <w:sz w:val="28"/>
        </w:rPr>
        <w:t>
      11. Департаментті қаржыландыру республикалық бюджет қаражатынан жүзеге асырылады.</w:t>
      </w:r>
    </w:p>
    <w:bookmarkEnd w:id="428"/>
    <w:bookmarkStart w:name="z441" w:id="429"/>
    <w:p>
      <w:pPr>
        <w:spacing w:after="0"/>
        <w:ind w:left="0"/>
        <w:jc w:val="both"/>
      </w:pPr>
      <w:r>
        <w:rPr>
          <w:rFonts w:ascii="Times New Roman"/>
          <w:b w:val="false"/>
          <w:i w:val="false"/>
          <w:color w:val="000000"/>
          <w:sz w:val="28"/>
        </w:rPr>
        <w:t>
      12. Департаментке кәсіпкерлік субъектілерімен Департаменттің функциялары болып табылатын міндеттемелерді орындау мәніне шарттық қатынастарға түсуге тыйым салынады.</w:t>
      </w:r>
    </w:p>
    <w:bookmarkEnd w:id="429"/>
    <w:bookmarkStart w:name="z442" w:id="430"/>
    <w:p>
      <w:pPr>
        <w:spacing w:after="0"/>
        <w:ind w:left="0"/>
        <w:jc w:val="both"/>
      </w:pPr>
      <w:r>
        <w:rPr>
          <w:rFonts w:ascii="Times New Roman"/>
          <w:b w:val="false"/>
          <w:i w:val="false"/>
          <w:color w:val="000000"/>
          <w:sz w:val="28"/>
        </w:rPr>
        <w:t>
      Егер Департаментке кіріс әкелетін қызмет атқаруға құқық берілсе, онда сол қызметтен келген кіріс мемлекеттік бюджет кірісіне жолданады.</w:t>
      </w:r>
    </w:p>
    <w:bookmarkEnd w:id="430"/>
    <w:bookmarkStart w:name="z443" w:id="431"/>
    <w:p>
      <w:pPr>
        <w:spacing w:after="0"/>
        <w:ind w:left="0"/>
        <w:jc w:val="both"/>
      </w:pPr>
      <w:r>
        <w:rPr>
          <w:rFonts w:ascii="Times New Roman"/>
          <w:b w:val="false"/>
          <w:i w:val="false"/>
          <w:color w:val="000000"/>
          <w:sz w:val="28"/>
        </w:rPr>
        <w:t>
      2. Департаменттің міндеттері, функциялары, құқықтары мен міндеттемелері</w:t>
      </w:r>
    </w:p>
    <w:bookmarkEnd w:id="431"/>
    <w:bookmarkStart w:name="z444" w:id="432"/>
    <w:p>
      <w:pPr>
        <w:spacing w:after="0"/>
        <w:ind w:left="0"/>
        <w:jc w:val="both"/>
      </w:pPr>
      <w:r>
        <w:rPr>
          <w:rFonts w:ascii="Times New Roman"/>
          <w:b w:val="false"/>
          <w:i w:val="false"/>
          <w:color w:val="000000"/>
          <w:sz w:val="28"/>
        </w:rPr>
        <w:t>
      13. Департаменттің міндеттері:</w:t>
      </w:r>
    </w:p>
    <w:bookmarkEnd w:id="432"/>
    <w:bookmarkStart w:name="z445" w:id="433"/>
    <w:p>
      <w:pPr>
        <w:spacing w:after="0"/>
        <w:ind w:left="0"/>
        <w:jc w:val="both"/>
      </w:pPr>
      <w:r>
        <w:rPr>
          <w:rFonts w:ascii="Times New Roman"/>
          <w:b w:val="false"/>
          <w:i w:val="false"/>
          <w:color w:val="000000"/>
          <w:sz w:val="28"/>
        </w:rPr>
        <w:t>
      1) жеке және заңды тұлғалардың, қоғам мен мемлекеттің құқықтарын, бостандықтары мен заңды мүдделерін қорғау;</w:t>
      </w:r>
    </w:p>
    <w:bookmarkEnd w:id="433"/>
    <w:bookmarkStart w:name="z446" w:id="434"/>
    <w:p>
      <w:pPr>
        <w:spacing w:after="0"/>
        <w:ind w:left="0"/>
        <w:jc w:val="both"/>
      </w:pPr>
      <w:r>
        <w:rPr>
          <w:rFonts w:ascii="Times New Roman"/>
          <w:b w:val="false"/>
          <w:i w:val="false"/>
          <w:color w:val="000000"/>
          <w:sz w:val="28"/>
        </w:rPr>
        <w:t>
      2) сыбайлас жемқорлық құқық бұзушылықтарды анықтау, жолын кесу, ашу және тергеу мәселелері бойынша мемлекеттік саясатты әзірлеуге және іске асыруға қатысу;</w:t>
      </w:r>
    </w:p>
    <w:bookmarkEnd w:id="434"/>
    <w:bookmarkStart w:name="z447" w:id="435"/>
    <w:p>
      <w:pPr>
        <w:spacing w:after="0"/>
        <w:ind w:left="0"/>
        <w:jc w:val="both"/>
      </w:pPr>
      <w:r>
        <w:rPr>
          <w:rFonts w:ascii="Times New Roman"/>
          <w:b w:val="false"/>
          <w:i w:val="false"/>
          <w:color w:val="000000"/>
          <w:sz w:val="28"/>
        </w:rPr>
        <w:t>
      3) сыбайлас жемқорлық қылмыстық құқық бұзушылықтарды анықтау, жолын кесу, ашу және тергеу.</w:t>
      </w:r>
    </w:p>
    <w:bookmarkEnd w:id="435"/>
    <w:bookmarkStart w:name="z448" w:id="436"/>
    <w:p>
      <w:pPr>
        <w:spacing w:after="0"/>
        <w:ind w:left="0"/>
        <w:jc w:val="both"/>
      </w:pPr>
      <w:r>
        <w:rPr>
          <w:rFonts w:ascii="Times New Roman"/>
          <w:b w:val="false"/>
          <w:i w:val="false"/>
          <w:color w:val="000000"/>
          <w:sz w:val="28"/>
        </w:rPr>
        <w:t>
      14. Департаменттің функциялары:</w:t>
      </w:r>
    </w:p>
    <w:bookmarkEnd w:id="436"/>
    <w:bookmarkStart w:name="z449" w:id="437"/>
    <w:p>
      <w:pPr>
        <w:spacing w:after="0"/>
        <w:ind w:left="0"/>
        <w:jc w:val="both"/>
      </w:pPr>
      <w:r>
        <w:rPr>
          <w:rFonts w:ascii="Times New Roman"/>
          <w:b w:val="false"/>
          <w:i w:val="false"/>
          <w:color w:val="000000"/>
          <w:sz w:val="28"/>
        </w:rPr>
        <w:t>
      1) сыбайлас жемқорлыққа қарсы іс-қимыл саласындағы нормативтік құқықтық базаны жетілдіру бойынша ұсыныстар әзірлеу;</w:t>
      </w:r>
    </w:p>
    <w:bookmarkEnd w:id="437"/>
    <w:bookmarkStart w:name="z450" w:id="438"/>
    <w:p>
      <w:pPr>
        <w:spacing w:after="0"/>
        <w:ind w:left="0"/>
        <w:jc w:val="both"/>
      </w:pPr>
      <w:r>
        <w:rPr>
          <w:rFonts w:ascii="Times New Roman"/>
          <w:b w:val="false"/>
          <w:i w:val="false"/>
          <w:color w:val="000000"/>
          <w:sz w:val="28"/>
        </w:rPr>
        <w:t xml:space="preserve">
      2) Қазақстан Республикасындағы сыбайлас жемқорлыққа қарсы іс-қимыл туралы Ұлттық баяндаманы дайындауға қатысу; </w:t>
      </w:r>
    </w:p>
    <w:bookmarkEnd w:id="438"/>
    <w:bookmarkStart w:name="z451" w:id="439"/>
    <w:p>
      <w:pPr>
        <w:spacing w:after="0"/>
        <w:ind w:left="0"/>
        <w:jc w:val="both"/>
      </w:pPr>
      <w:r>
        <w:rPr>
          <w:rFonts w:ascii="Times New Roman"/>
          <w:b w:val="false"/>
          <w:i w:val="false"/>
          <w:color w:val="000000"/>
          <w:sz w:val="28"/>
        </w:rPr>
        <w:t>
      3) қылмыстық құқық бұзушылықтар туралы арыздарды, хабарламаларды және өзге ақпаратты қабылдау, тіркеу және қарау;</w:t>
      </w:r>
    </w:p>
    <w:bookmarkEnd w:id="439"/>
    <w:bookmarkStart w:name="z452" w:id="440"/>
    <w:p>
      <w:pPr>
        <w:spacing w:after="0"/>
        <w:ind w:left="0"/>
        <w:jc w:val="both"/>
      </w:pPr>
      <w:r>
        <w:rPr>
          <w:rFonts w:ascii="Times New Roman"/>
          <w:b w:val="false"/>
          <w:i w:val="false"/>
          <w:color w:val="000000"/>
          <w:sz w:val="28"/>
        </w:rPr>
        <w:t xml:space="preserve">
      4) алдын ала тергеу, анықтау нысанында және хаттамалық нысанда сотқа дейінгі тергеп-тексеруді жүргізу; </w:t>
      </w:r>
    </w:p>
    <w:bookmarkEnd w:id="440"/>
    <w:bookmarkStart w:name="z453" w:id="441"/>
    <w:p>
      <w:pPr>
        <w:spacing w:after="0"/>
        <w:ind w:left="0"/>
        <w:jc w:val="both"/>
      </w:pPr>
      <w:r>
        <w:rPr>
          <w:rFonts w:ascii="Times New Roman"/>
          <w:b w:val="false"/>
          <w:i w:val="false"/>
          <w:color w:val="000000"/>
          <w:sz w:val="28"/>
        </w:rPr>
        <w:t xml:space="preserve">
      5) қылмыстық процеске қатысатын адамдардың қауіпсіздігін қамтамасыз ету; </w:t>
      </w:r>
    </w:p>
    <w:bookmarkEnd w:id="441"/>
    <w:bookmarkStart w:name="z454" w:id="442"/>
    <w:p>
      <w:pPr>
        <w:spacing w:after="0"/>
        <w:ind w:left="0"/>
        <w:jc w:val="both"/>
      </w:pPr>
      <w:r>
        <w:rPr>
          <w:rFonts w:ascii="Times New Roman"/>
          <w:b w:val="false"/>
          <w:i w:val="false"/>
          <w:color w:val="000000"/>
          <w:sz w:val="28"/>
        </w:rPr>
        <w:t>
      6) жедел-іздестіру қызметін ұйымдастыру және жүзеге асыру;</w:t>
      </w:r>
    </w:p>
    <w:bookmarkEnd w:id="442"/>
    <w:bookmarkStart w:name="z455" w:id="443"/>
    <w:p>
      <w:pPr>
        <w:spacing w:after="0"/>
        <w:ind w:left="0"/>
        <w:jc w:val="both"/>
      </w:pPr>
      <w:r>
        <w:rPr>
          <w:rFonts w:ascii="Times New Roman"/>
          <w:b w:val="false"/>
          <w:i w:val="false"/>
          <w:color w:val="000000"/>
          <w:sz w:val="28"/>
        </w:rPr>
        <w:t>
      7) жария емес тергеу әрекеттерін, жалпы және арнайы жедел-іздестіру іс-шараларын жүргізу барысында арнайы және басқа техникалық құралдарды қолдану;</w:t>
      </w:r>
    </w:p>
    <w:bookmarkEnd w:id="443"/>
    <w:bookmarkStart w:name="z456" w:id="444"/>
    <w:p>
      <w:pPr>
        <w:spacing w:after="0"/>
        <w:ind w:left="0"/>
        <w:jc w:val="both"/>
      </w:pPr>
      <w:r>
        <w:rPr>
          <w:rFonts w:ascii="Times New Roman"/>
          <w:b w:val="false"/>
          <w:i w:val="false"/>
          <w:color w:val="000000"/>
          <w:sz w:val="28"/>
        </w:rPr>
        <w:t>
      8) Департаментке осы мақсаттарға бөлінген бюджет қаражаты шегінде жедел-іздестіру қызметін қаржылық және материалдық-техникалық жабдықтау;</w:t>
      </w:r>
    </w:p>
    <w:bookmarkEnd w:id="444"/>
    <w:bookmarkStart w:name="z457" w:id="445"/>
    <w:p>
      <w:pPr>
        <w:spacing w:after="0"/>
        <w:ind w:left="0"/>
        <w:jc w:val="both"/>
      </w:pPr>
      <w:r>
        <w:rPr>
          <w:rFonts w:ascii="Times New Roman"/>
          <w:b w:val="false"/>
          <w:i w:val="false"/>
          <w:color w:val="000000"/>
          <w:sz w:val="28"/>
        </w:rPr>
        <w:t>
      9) тергеуден, анықтаудан немесе соттан жасырынып жүрген іздеудегі адамдардың тұратын жерін анықтау және ұстау;</w:t>
      </w:r>
    </w:p>
    <w:bookmarkEnd w:id="445"/>
    <w:bookmarkStart w:name="z458" w:id="446"/>
    <w:p>
      <w:pPr>
        <w:spacing w:after="0"/>
        <w:ind w:left="0"/>
        <w:jc w:val="both"/>
      </w:pPr>
      <w:r>
        <w:rPr>
          <w:rFonts w:ascii="Times New Roman"/>
          <w:b w:val="false"/>
          <w:i w:val="false"/>
          <w:color w:val="000000"/>
          <w:sz w:val="28"/>
        </w:rPr>
        <w:t>
      10) "Әкімшілік құқық бұзушылық туралы" Қазақстан Республикасының кодексімен белгіленген тәртіпте қылмыстық-процестік қазметті қамтамасыз етумен байланысты әкімшілік құқық бұзушылықтар туралы істер бойынша өндірісті жүзеге асыру;</w:t>
      </w:r>
    </w:p>
    <w:bookmarkEnd w:id="446"/>
    <w:bookmarkStart w:name="z459" w:id="447"/>
    <w:p>
      <w:pPr>
        <w:spacing w:after="0"/>
        <w:ind w:left="0"/>
        <w:jc w:val="both"/>
      </w:pPr>
      <w:r>
        <w:rPr>
          <w:rFonts w:ascii="Times New Roman"/>
          <w:b w:val="false"/>
          <w:i w:val="false"/>
          <w:color w:val="000000"/>
          <w:sz w:val="28"/>
        </w:rPr>
        <w:t>
      11) сыбайлас жемқорлық қылмыстар туралы қылмыстық істер бойынша тәркіленген мүлікті және әдетте, қылмыстық жолмен табылған қаражатқаалынған мүлікті мемлекеттің кірісіне айналдыру туралы ақпаратты кейін жариялаумен іске асыруға арналған мониторингті жүзеге асыру;</w:t>
      </w:r>
    </w:p>
    <w:bookmarkEnd w:id="447"/>
    <w:bookmarkStart w:name="z460" w:id="448"/>
    <w:p>
      <w:pPr>
        <w:spacing w:after="0"/>
        <w:ind w:left="0"/>
        <w:jc w:val="both"/>
      </w:pPr>
      <w:r>
        <w:rPr>
          <w:rFonts w:ascii="Times New Roman"/>
          <w:b w:val="false"/>
          <w:i w:val="false"/>
          <w:color w:val="000000"/>
          <w:sz w:val="28"/>
        </w:rPr>
        <w:t>
      12) сыбайлас жемқорлық құқық бұзушылықтарды анықтау тұрғысынан әлеуметтік-экономикалық саладағы криминогендік жағдайды талдау;</w:t>
      </w:r>
    </w:p>
    <w:bookmarkEnd w:id="448"/>
    <w:bookmarkStart w:name="z461" w:id="449"/>
    <w:p>
      <w:pPr>
        <w:spacing w:after="0"/>
        <w:ind w:left="0"/>
        <w:jc w:val="both"/>
      </w:pPr>
      <w:r>
        <w:rPr>
          <w:rFonts w:ascii="Times New Roman"/>
          <w:b w:val="false"/>
          <w:i w:val="false"/>
          <w:color w:val="000000"/>
          <w:sz w:val="28"/>
        </w:rPr>
        <w:t>
      13) басқа құқық қорғау және арнаулы органдардан келіп түскен өтініштерді және сұрау салуларды орындау;</w:t>
      </w:r>
    </w:p>
    <w:bookmarkEnd w:id="449"/>
    <w:bookmarkStart w:name="z462" w:id="450"/>
    <w:p>
      <w:pPr>
        <w:spacing w:after="0"/>
        <w:ind w:left="0"/>
        <w:jc w:val="both"/>
      </w:pPr>
      <w:r>
        <w:rPr>
          <w:rFonts w:ascii="Times New Roman"/>
          <w:b w:val="false"/>
          <w:i w:val="false"/>
          <w:color w:val="000000"/>
          <w:sz w:val="28"/>
        </w:rPr>
        <w:t>
      14) сыбайлас жемқорлық құқық бұзушылықтардың анықтау, жолын кесу, ашу және тергеу мәселелері бойынша өзге де мемлекеттік органдармен, ұйымдармен өз құзыреті шегінде өзара іс-қимыл жасау;</w:t>
      </w:r>
    </w:p>
    <w:bookmarkEnd w:id="450"/>
    <w:bookmarkStart w:name="z463" w:id="451"/>
    <w:p>
      <w:pPr>
        <w:spacing w:after="0"/>
        <w:ind w:left="0"/>
        <w:jc w:val="both"/>
      </w:pPr>
      <w:r>
        <w:rPr>
          <w:rFonts w:ascii="Times New Roman"/>
          <w:b w:val="false"/>
          <w:i w:val="false"/>
          <w:color w:val="000000"/>
          <w:sz w:val="28"/>
        </w:rPr>
        <w:t>
      15) ақпараттық қауіпсіздік саясатын іске асыру, Департаменттің техникалық және ақпараттық қызметін қамтамасыз ету және жетілдіру;</w:t>
      </w:r>
    </w:p>
    <w:bookmarkEnd w:id="451"/>
    <w:bookmarkStart w:name="z464" w:id="452"/>
    <w:p>
      <w:pPr>
        <w:spacing w:after="0"/>
        <w:ind w:left="0"/>
        <w:jc w:val="both"/>
      </w:pPr>
      <w:r>
        <w:rPr>
          <w:rFonts w:ascii="Times New Roman"/>
          <w:b w:val="false"/>
          <w:i w:val="false"/>
          <w:color w:val="000000"/>
          <w:sz w:val="28"/>
        </w:rPr>
        <w:t>
      16) Департаментке жедел-тергеу қызметінің мәселелері бойынша жүктелген міндеттерді шешуді қамтамасыз ететін ақпараттық жүйелерді пайдалану;</w:t>
      </w:r>
    </w:p>
    <w:bookmarkEnd w:id="452"/>
    <w:bookmarkStart w:name="z465" w:id="453"/>
    <w:p>
      <w:pPr>
        <w:spacing w:after="0"/>
        <w:ind w:left="0"/>
        <w:jc w:val="both"/>
      </w:pPr>
      <w:r>
        <w:rPr>
          <w:rFonts w:ascii="Times New Roman"/>
          <w:b w:val="false"/>
          <w:i w:val="false"/>
          <w:color w:val="000000"/>
          <w:sz w:val="28"/>
        </w:rPr>
        <w:t>
      17) Департаменттің әкімшілік ғимараттарын қорғау режимін және өткізу режимін қамтамасыз ету;</w:t>
      </w:r>
    </w:p>
    <w:bookmarkEnd w:id="453"/>
    <w:bookmarkStart w:name="z466" w:id="454"/>
    <w:p>
      <w:pPr>
        <w:spacing w:after="0"/>
        <w:ind w:left="0"/>
        <w:jc w:val="both"/>
      </w:pPr>
      <w:r>
        <w:rPr>
          <w:rFonts w:ascii="Times New Roman"/>
          <w:b w:val="false"/>
          <w:i w:val="false"/>
          <w:color w:val="000000"/>
          <w:sz w:val="28"/>
        </w:rPr>
        <w:t>
      18) Департаменттің қаруландыруында тұрған қарулардың, оқ-дәрілердің, арнайы құралдардың сақталуын есепке алу және бақылау;</w:t>
      </w:r>
    </w:p>
    <w:bookmarkEnd w:id="454"/>
    <w:bookmarkStart w:name="z467" w:id="455"/>
    <w:p>
      <w:pPr>
        <w:spacing w:after="0"/>
        <w:ind w:left="0"/>
        <w:jc w:val="both"/>
      </w:pPr>
      <w:r>
        <w:rPr>
          <w:rFonts w:ascii="Times New Roman"/>
          <w:b w:val="false"/>
          <w:i w:val="false"/>
          <w:color w:val="000000"/>
          <w:sz w:val="28"/>
        </w:rPr>
        <w:t>
      19) бейбіт және соғыс уақытында төтенше жағдайлар туындаған кездегі жұмылдыру даярлығы, Департамент жұмысының тұрақтылығын арттыру;</w:t>
      </w:r>
    </w:p>
    <w:bookmarkEnd w:id="455"/>
    <w:bookmarkStart w:name="z468" w:id="456"/>
    <w:p>
      <w:pPr>
        <w:spacing w:after="0"/>
        <w:ind w:left="0"/>
        <w:jc w:val="both"/>
      </w:pPr>
      <w:r>
        <w:rPr>
          <w:rFonts w:ascii="Times New Roman"/>
          <w:b w:val="false"/>
          <w:i w:val="false"/>
          <w:color w:val="000000"/>
          <w:sz w:val="28"/>
        </w:rPr>
        <w:t>
      20) мемлекеттік құпияларды қорғауды қамтамасыз ету және құпиялылық режимін сақтау;</w:t>
      </w:r>
    </w:p>
    <w:bookmarkEnd w:id="456"/>
    <w:bookmarkStart w:name="z469" w:id="457"/>
    <w:p>
      <w:pPr>
        <w:spacing w:after="0"/>
        <w:ind w:left="0"/>
        <w:jc w:val="both"/>
      </w:pPr>
      <w:r>
        <w:rPr>
          <w:rFonts w:ascii="Times New Roman"/>
          <w:b w:val="false"/>
          <w:i w:val="false"/>
          <w:color w:val="000000"/>
          <w:sz w:val="28"/>
        </w:rPr>
        <w:t>
      21) Департаменттің жеке құрамының арасындағы құқық бұзушылықтарды анықтау, алдын алу және жолын кесу;</w:t>
      </w:r>
    </w:p>
    <w:bookmarkEnd w:id="457"/>
    <w:bookmarkStart w:name="z470" w:id="458"/>
    <w:p>
      <w:pPr>
        <w:spacing w:after="0"/>
        <w:ind w:left="0"/>
        <w:jc w:val="both"/>
      </w:pPr>
      <w:r>
        <w:rPr>
          <w:rFonts w:ascii="Times New Roman"/>
          <w:b w:val="false"/>
          <w:i w:val="false"/>
          <w:color w:val="000000"/>
          <w:sz w:val="28"/>
        </w:rPr>
        <w:t>
      22) Қазақстан Республикасының заңнамасымен көзделген өзге функцияларды жүзеге асыру.</w:t>
      </w:r>
    </w:p>
    <w:bookmarkEnd w:id="458"/>
    <w:bookmarkStart w:name="z471" w:id="459"/>
    <w:p>
      <w:pPr>
        <w:spacing w:after="0"/>
        <w:ind w:left="0"/>
        <w:jc w:val="both"/>
      </w:pPr>
      <w:r>
        <w:rPr>
          <w:rFonts w:ascii="Times New Roman"/>
          <w:b w:val="false"/>
          <w:i w:val="false"/>
          <w:color w:val="000000"/>
          <w:sz w:val="28"/>
        </w:rPr>
        <w:t>
      15. Департаменттің құқықтары:</w:t>
      </w:r>
    </w:p>
    <w:bookmarkEnd w:id="459"/>
    <w:bookmarkStart w:name="z472" w:id="460"/>
    <w:p>
      <w:pPr>
        <w:spacing w:after="0"/>
        <w:ind w:left="0"/>
        <w:jc w:val="both"/>
      </w:pPr>
      <w:r>
        <w:rPr>
          <w:rFonts w:ascii="Times New Roman"/>
          <w:b w:val="false"/>
          <w:i w:val="false"/>
          <w:color w:val="000000"/>
          <w:sz w:val="28"/>
        </w:rPr>
        <w:t xml:space="preserve">
      1) сыбайлас жемқорлық қылмыстар бойынша сотқа дейінгі тергеу, жедел-іздестіру және тергеу қызметі тәжірибесіне талдау жүргізу; </w:t>
      </w:r>
    </w:p>
    <w:bookmarkEnd w:id="460"/>
    <w:bookmarkStart w:name="z473" w:id="461"/>
    <w:p>
      <w:pPr>
        <w:spacing w:after="0"/>
        <w:ind w:left="0"/>
        <w:jc w:val="both"/>
      </w:pPr>
      <w:r>
        <w:rPr>
          <w:rFonts w:ascii="Times New Roman"/>
          <w:b w:val="false"/>
          <w:i w:val="false"/>
          <w:color w:val="000000"/>
          <w:sz w:val="28"/>
        </w:rPr>
        <w:t>
      2) сыбайлас жемқорлыққа қарсы іс-қимыл бойынша бағдарламалық құжаттарды әзірлеуге және іске асыруға қатысу;</w:t>
      </w:r>
    </w:p>
    <w:bookmarkEnd w:id="461"/>
    <w:bookmarkStart w:name="z474" w:id="462"/>
    <w:p>
      <w:pPr>
        <w:spacing w:after="0"/>
        <w:ind w:left="0"/>
        <w:jc w:val="both"/>
      </w:pPr>
      <w:r>
        <w:rPr>
          <w:rFonts w:ascii="Times New Roman"/>
          <w:b w:val="false"/>
          <w:i w:val="false"/>
          <w:color w:val="000000"/>
          <w:sz w:val="28"/>
        </w:rPr>
        <w:t>
      3) Қазақстан Республикасының Мемлекеттік қызмет істері және сыбайлас жемқорлыққа қарсы іс-қимыл агенттігі Сыбайлас жемқорлыққа қарсы іс-қимыл ұлттық бюросының (Сыбайлас жемқорлыққа қарсы қызмет) (бұдан әрі – Ұлттық бюро) басшысына сыбайлас жемқорлыққа қарсы іс-қимыл саласындағы нормативтік-құқықтық базаны жетілдіру бойынша ұсыныстарды әзірлеу және енгізу;</w:t>
      </w:r>
    </w:p>
    <w:bookmarkEnd w:id="462"/>
    <w:bookmarkStart w:name="z475" w:id="463"/>
    <w:p>
      <w:pPr>
        <w:spacing w:after="0"/>
        <w:ind w:left="0"/>
        <w:jc w:val="both"/>
      </w:pPr>
      <w:r>
        <w:rPr>
          <w:rFonts w:ascii="Times New Roman"/>
          <w:b w:val="false"/>
          <w:i w:val="false"/>
          <w:color w:val="000000"/>
          <w:sz w:val="28"/>
        </w:rPr>
        <w:t>
      4) Қазақстан Республикасының заңнамасымен көзделген тәртіппен тергеу әрекеттерін жүргізу, процестік шешімдерді қабылдау және жедел-іздестіру іс-шараларын жүзеге асыру;</w:t>
      </w:r>
    </w:p>
    <w:bookmarkEnd w:id="463"/>
    <w:bookmarkStart w:name="z476" w:id="464"/>
    <w:p>
      <w:pPr>
        <w:spacing w:after="0"/>
        <w:ind w:left="0"/>
        <w:jc w:val="both"/>
      </w:pPr>
      <w:r>
        <w:rPr>
          <w:rFonts w:ascii="Times New Roman"/>
          <w:b w:val="false"/>
          <w:i w:val="false"/>
          <w:color w:val="000000"/>
          <w:sz w:val="28"/>
        </w:rPr>
        <w:t>
      5) мемлекеттік органдарға, ұйымдарға және оларда басқарушылық функцияларды орындайтын адамдарға Қазақстан Республикасының қылмыстық-процестік заңнамасымен белгіленген тәртіппен мән-жайларды немесе басқа да заң бұзушылықтарды жою жөнінде шаралар қабылдау туралы ұсыныстар енгізу;</w:t>
      </w:r>
    </w:p>
    <w:bookmarkEnd w:id="464"/>
    <w:bookmarkStart w:name="z477" w:id="465"/>
    <w:p>
      <w:pPr>
        <w:spacing w:after="0"/>
        <w:ind w:left="0"/>
        <w:jc w:val="both"/>
      </w:pPr>
      <w:r>
        <w:rPr>
          <w:rFonts w:ascii="Times New Roman"/>
          <w:b w:val="false"/>
          <w:i w:val="false"/>
          <w:color w:val="000000"/>
          <w:sz w:val="28"/>
        </w:rPr>
        <w:t>
      6) қылмыстық-процестік заңнамаға және (немесе) әкімшілік құқық бұзушылық туралы заңнамаға сәйкес құжаттарды, тауарларды, заттарды немесе өзге де мүлікті алып қою немесе алуды жүргізу;</w:t>
      </w:r>
    </w:p>
    <w:bookmarkEnd w:id="465"/>
    <w:bookmarkStart w:name="z478" w:id="466"/>
    <w:p>
      <w:pPr>
        <w:spacing w:after="0"/>
        <w:ind w:left="0"/>
        <w:jc w:val="both"/>
      </w:pPr>
      <w:r>
        <w:rPr>
          <w:rFonts w:ascii="Times New Roman"/>
          <w:b w:val="false"/>
          <w:i w:val="false"/>
          <w:color w:val="000000"/>
          <w:sz w:val="28"/>
        </w:rPr>
        <w:t>
      7) Қазақстан Республикасының заңнамасымен көзделген жағдайларда, уәкілетті органдар мен лауазымды адамдардан ревизиялар, салықтық және басқа да тексерулер, мемлекеттік аудит және бағалау жүргізуді талап ету;</w:t>
      </w:r>
    </w:p>
    <w:bookmarkEnd w:id="466"/>
    <w:bookmarkStart w:name="z479" w:id="467"/>
    <w:p>
      <w:pPr>
        <w:spacing w:after="0"/>
        <w:ind w:left="0"/>
        <w:jc w:val="both"/>
      </w:pPr>
      <w:r>
        <w:rPr>
          <w:rFonts w:ascii="Times New Roman"/>
          <w:b w:val="false"/>
          <w:i w:val="false"/>
          <w:color w:val="000000"/>
          <w:sz w:val="28"/>
        </w:rPr>
        <w:t>
      8) Қазақстан Республикасының заңнамасымен көзделген тәртіппен тиісті уақытша ұстау изоляторларын, тергеу изоляторларын пайдалану;</w:t>
      </w:r>
    </w:p>
    <w:bookmarkEnd w:id="467"/>
    <w:bookmarkStart w:name="z480" w:id="468"/>
    <w:p>
      <w:pPr>
        <w:spacing w:after="0"/>
        <w:ind w:left="0"/>
        <w:jc w:val="both"/>
      </w:pPr>
      <w:r>
        <w:rPr>
          <w:rFonts w:ascii="Times New Roman"/>
          <w:b w:val="false"/>
          <w:i w:val="false"/>
          <w:color w:val="000000"/>
          <w:sz w:val="28"/>
        </w:rPr>
        <w:t>
      9) мемлекеттік органдардан, ұйымдардан, лауазымдық және жеке тұлғалардан Қазақстан Республикасының заңнамасымен белгіленген тәртіппен қажетті ақпараттар мен материалдарды сұрату және алу;</w:t>
      </w:r>
    </w:p>
    <w:bookmarkEnd w:id="468"/>
    <w:bookmarkStart w:name="z481" w:id="469"/>
    <w:p>
      <w:pPr>
        <w:spacing w:after="0"/>
        <w:ind w:left="0"/>
        <w:jc w:val="both"/>
      </w:pPr>
      <w:r>
        <w:rPr>
          <w:rFonts w:ascii="Times New Roman"/>
          <w:b w:val="false"/>
          <w:i w:val="false"/>
          <w:color w:val="000000"/>
          <w:sz w:val="28"/>
        </w:rPr>
        <w:t>
      10) қылмыстық істер өндірісіндегі шақыру бойынша келуден жалтарған адамдарды күштеп әкелу;</w:t>
      </w:r>
    </w:p>
    <w:bookmarkEnd w:id="469"/>
    <w:bookmarkStart w:name="z482" w:id="470"/>
    <w:p>
      <w:pPr>
        <w:spacing w:after="0"/>
        <w:ind w:left="0"/>
        <w:jc w:val="both"/>
      </w:pPr>
      <w:r>
        <w:rPr>
          <w:rFonts w:ascii="Times New Roman"/>
          <w:b w:val="false"/>
          <w:i w:val="false"/>
          <w:color w:val="000000"/>
          <w:sz w:val="28"/>
        </w:rPr>
        <w:t>
      11) ұсталған және қамауға алынған адамдарды айдап алып келу;</w:t>
      </w:r>
    </w:p>
    <w:bookmarkEnd w:id="470"/>
    <w:bookmarkStart w:name="z483" w:id="471"/>
    <w:p>
      <w:pPr>
        <w:spacing w:after="0"/>
        <w:ind w:left="0"/>
        <w:jc w:val="both"/>
      </w:pPr>
      <w:r>
        <w:rPr>
          <w:rFonts w:ascii="Times New Roman"/>
          <w:b w:val="false"/>
          <w:i w:val="false"/>
          <w:color w:val="000000"/>
          <w:sz w:val="28"/>
        </w:rPr>
        <w:t>
      12) сыбайлас жемқорлық құқық бұзушылық фактісі туралы хабарлаған немесе сыбайлас жемқорлыққа қарсы іс-қимылда басқаша түрде жәрдем көрсеткен адамдарды ынталандыру;</w:t>
      </w:r>
    </w:p>
    <w:bookmarkEnd w:id="471"/>
    <w:bookmarkStart w:name="z484" w:id="472"/>
    <w:p>
      <w:pPr>
        <w:spacing w:after="0"/>
        <w:ind w:left="0"/>
        <w:jc w:val="both"/>
      </w:pPr>
      <w:r>
        <w:rPr>
          <w:rFonts w:ascii="Times New Roman"/>
          <w:b w:val="false"/>
          <w:i w:val="false"/>
          <w:color w:val="000000"/>
          <w:sz w:val="28"/>
        </w:rPr>
        <w:t>
      13) өзара ақпарат алмасуды, оның ішінде Қазақстан Республикасының заңнамасымен белгіленген тәртіппен электронды тәсілмен қамтамасыз ете отырып, Департаменттің құзыретіне кіретін мәселелер бойынша мемлекеттік органдармен және ұйымдармен, құқық қорғау және арнайы мемлекеттік органдармен өзара іс-қимылды жүзеге асыру;</w:t>
      </w:r>
    </w:p>
    <w:bookmarkEnd w:id="472"/>
    <w:bookmarkStart w:name="z485" w:id="473"/>
    <w:p>
      <w:pPr>
        <w:spacing w:after="0"/>
        <w:ind w:left="0"/>
        <w:jc w:val="both"/>
      </w:pPr>
      <w:r>
        <w:rPr>
          <w:rFonts w:ascii="Times New Roman"/>
          <w:b w:val="false"/>
          <w:i w:val="false"/>
          <w:color w:val="000000"/>
          <w:sz w:val="28"/>
        </w:rPr>
        <w:t>
      14) Қазақстан Республикасының заңнамасына сәйкес Департаментке жүктелген міндеттерді шешуді қамтамасыз ететін ақпараттық жүйені құру және пайдалану, сотқа дейінгі тергеп-тексеру барысында зерттеуді, Қазақстан Республикасының заңнамасына сәйкес әкімшілік құқық бұзушылықтар туралы істер бойынша іс жүргізуді ұйымдастыру;</w:t>
      </w:r>
    </w:p>
    <w:bookmarkEnd w:id="473"/>
    <w:bookmarkStart w:name="z486" w:id="474"/>
    <w:p>
      <w:pPr>
        <w:spacing w:after="0"/>
        <w:ind w:left="0"/>
        <w:jc w:val="both"/>
      </w:pPr>
      <w:r>
        <w:rPr>
          <w:rFonts w:ascii="Times New Roman"/>
          <w:b w:val="false"/>
          <w:i w:val="false"/>
          <w:color w:val="000000"/>
          <w:sz w:val="28"/>
        </w:rPr>
        <w:t>
      15) атыс және өзге қаруды, арнайы құралдарды алып жүру, сақтау және қолдану, сондай-ақ қажет болған жағдайда қол күшін, оның ішінде Қазақстан Республикасының заңнамасында белгіленген тәртіппен жауынгерлік күрес тәсілдерін қолдану;</w:t>
      </w:r>
    </w:p>
    <w:bookmarkEnd w:id="474"/>
    <w:bookmarkStart w:name="z487" w:id="475"/>
    <w:p>
      <w:pPr>
        <w:spacing w:after="0"/>
        <w:ind w:left="0"/>
        <w:jc w:val="both"/>
      </w:pPr>
      <w:r>
        <w:rPr>
          <w:rFonts w:ascii="Times New Roman"/>
          <w:b w:val="false"/>
          <w:i w:val="false"/>
          <w:color w:val="000000"/>
          <w:sz w:val="28"/>
        </w:rPr>
        <w:t>
      16) қызметтік міндеттерін орындау кезінде нысанды киім кию;</w:t>
      </w:r>
    </w:p>
    <w:bookmarkEnd w:id="475"/>
    <w:bookmarkStart w:name="z488" w:id="476"/>
    <w:p>
      <w:pPr>
        <w:spacing w:after="0"/>
        <w:ind w:left="0"/>
        <w:jc w:val="both"/>
      </w:pPr>
      <w:r>
        <w:rPr>
          <w:rFonts w:ascii="Times New Roman"/>
          <w:b w:val="false"/>
          <w:i w:val="false"/>
          <w:color w:val="000000"/>
          <w:sz w:val="28"/>
        </w:rPr>
        <w:t>
      17) Департамент қызметкерлерінің (жұмыскерлерінің) қызметіндегі ішкі қауіпсіздіктің қамтамасыз етілуін және заңдылықтың сақталуын қамтамасыз ету бойынша шаралар қабылдау;</w:t>
      </w:r>
    </w:p>
    <w:bookmarkEnd w:id="476"/>
    <w:bookmarkStart w:name="z489" w:id="477"/>
    <w:p>
      <w:pPr>
        <w:spacing w:after="0"/>
        <w:ind w:left="0"/>
        <w:jc w:val="both"/>
      </w:pPr>
      <w:r>
        <w:rPr>
          <w:rFonts w:ascii="Times New Roman"/>
          <w:b w:val="false"/>
          <w:i w:val="false"/>
          <w:color w:val="000000"/>
          <w:sz w:val="28"/>
        </w:rPr>
        <w:t>
      18) Қазақстан Республикасының заңнамасына сәйкес сотқа арыз-талаптарды ұсыну;</w:t>
      </w:r>
    </w:p>
    <w:bookmarkEnd w:id="477"/>
    <w:bookmarkStart w:name="z490" w:id="478"/>
    <w:p>
      <w:pPr>
        <w:spacing w:after="0"/>
        <w:ind w:left="0"/>
        <w:jc w:val="both"/>
      </w:pPr>
      <w:r>
        <w:rPr>
          <w:rFonts w:ascii="Times New Roman"/>
          <w:b w:val="false"/>
          <w:i w:val="false"/>
          <w:color w:val="000000"/>
          <w:sz w:val="28"/>
        </w:rPr>
        <w:t>
      19) Қазақстан Республикасының заңнамасымен көзделген өзге құқықтарды жүзеге асыру.</w:t>
      </w:r>
    </w:p>
    <w:bookmarkEnd w:id="478"/>
    <w:bookmarkStart w:name="z491" w:id="479"/>
    <w:p>
      <w:pPr>
        <w:spacing w:after="0"/>
        <w:ind w:left="0"/>
        <w:jc w:val="both"/>
      </w:pPr>
      <w:r>
        <w:rPr>
          <w:rFonts w:ascii="Times New Roman"/>
          <w:b w:val="false"/>
          <w:i w:val="false"/>
          <w:color w:val="000000"/>
          <w:sz w:val="28"/>
        </w:rPr>
        <w:t>
      16. Департаменттің міндеттемелері:</w:t>
      </w:r>
    </w:p>
    <w:bookmarkEnd w:id="479"/>
    <w:bookmarkStart w:name="z492" w:id="480"/>
    <w:p>
      <w:pPr>
        <w:spacing w:after="0"/>
        <w:ind w:left="0"/>
        <w:jc w:val="both"/>
      </w:pPr>
      <w:r>
        <w:rPr>
          <w:rFonts w:ascii="Times New Roman"/>
          <w:b w:val="false"/>
          <w:i w:val="false"/>
          <w:color w:val="000000"/>
          <w:sz w:val="28"/>
        </w:rPr>
        <w:t>
      1) құқық бұзушылықтар туралы өтініштерді, хабарламаларды, шағымдар мен басқа да ақпараттарды қабылдау, тіркеу, есепке алу және қарастыру кезіндегі заңдылықты сақтау;</w:t>
      </w:r>
    </w:p>
    <w:bookmarkEnd w:id="480"/>
    <w:bookmarkStart w:name="z493" w:id="481"/>
    <w:p>
      <w:pPr>
        <w:spacing w:after="0"/>
        <w:ind w:left="0"/>
        <w:jc w:val="both"/>
      </w:pPr>
      <w:r>
        <w:rPr>
          <w:rFonts w:ascii="Times New Roman"/>
          <w:b w:val="false"/>
          <w:i w:val="false"/>
          <w:color w:val="000000"/>
          <w:sz w:val="28"/>
        </w:rPr>
        <w:t>
      2) жасалған немесе дайындалып жатқан қылмыстар туралы арыздар мен хабарламаларды қабылдау, тіркеу және қарастыру, олардың жолын кесу, ашу, оларды жасаған адамдарды ұстау және қоғамдық қауіпті әрекеттерге жол бермеу бойынша шараларды уақтылы қабылдау;</w:t>
      </w:r>
    </w:p>
    <w:bookmarkEnd w:id="481"/>
    <w:bookmarkStart w:name="z494" w:id="482"/>
    <w:p>
      <w:pPr>
        <w:spacing w:after="0"/>
        <w:ind w:left="0"/>
        <w:jc w:val="both"/>
      </w:pPr>
      <w:r>
        <w:rPr>
          <w:rFonts w:ascii="Times New Roman"/>
          <w:b w:val="false"/>
          <w:i w:val="false"/>
          <w:color w:val="000000"/>
          <w:sz w:val="28"/>
        </w:rPr>
        <w:t>
      3) Департаменттің құзыреті шегінде жалпы және арнайы жедел-іздестіру іс-шараларын, жасырын тергеу әрекеттерін жүзеге асыру, қылмыстық процеске пайдалану үшін олардың нәтижелерін тіркеу арқылы қылмыстарды анықтауды, жолын кесуді және ашуды қамтамасыз ету;</w:t>
      </w:r>
    </w:p>
    <w:bookmarkEnd w:id="482"/>
    <w:bookmarkStart w:name="z495" w:id="483"/>
    <w:p>
      <w:pPr>
        <w:spacing w:after="0"/>
        <w:ind w:left="0"/>
        <w:jc w:val="both"/>
      </w:pPr>
      <w:r>
        <w:rPr>
          <w:rFonts w:ascii="Times New Roman"/>
          <w:b w:val="false"/>
          <w:i w:val="false"/>
          <w:color w:val="000000"/>
          <w:sz w:val="28"/>
        </w:rPr>
        <w:t>
      4) Қазақстан Республикасының Қылмыстық-процестік заңнамасымен көзделген тәртіппен алдын ала тергеуді анықтауды жүзеге асыру;</w:t>
      </w:r>
    </w:p>
    <w:bookmarkEnd w:id="483"/>
    <w:bookmarkStart w:name="z496" w:id="484"/>
    <w:p>
      <w:pPr>
        <w:spacing w:after="0"/>
        <w:ind w:left="0"/>
        <w:jc w:val="both"/>
      </w:pPr>
      <w:r>
        <w:rPr>
          <w:rFonts w:ascii="Times New Roman"/>
          <w:b w:val="false"/>
          <w:i w:val="false"/>
          <w:color w:val="000000"/>
          <w:sz w:val="28"/>
        </w:rPr>
        <w:t>
      5) қылмыстық істер бойынша заттай айғақтарды, сотқа дейінгі тергеп-тексерудің мерзімі тоқтатылған қылмыстық істерді есепке алу және сақтау;</w:t>
      </w:r>
    </w:p>
    <w:bookmarkEnd w:id="484"/>
    <w:bookmarkStart w:name="z497" w:id="485"/>
    <w:p>
      <w:pPr>
        <w:spacing w:after="0"/>
        <w:ind w:left="0"/>
        <w:jc w:val="both"/>
      </w:pPr>
      <w:r>
        <w:rPr>
          <w:rFonts w:ascii="Times New Roman"/>
          <w:b w:val="false"/>
          <w:i w:val="false"/>
          <w:color w:val="000000"/>
          <w:sz w:val="28"/>
        </w:rPr>
        <w:t>
      6) прокурорлық ықпал ету және сот актілерін қарау;</w:t>
      </w:r>
    </w:p>
    <w:bookmarkEnd w:id="485"/>
    <w:bookmarkStart w:name="z498" w:id="486"/>
    <w:p>
      <w:pPr>
        <w:spacing w:after="0"/>
        <w:ind w:left="0"/>
        <w:jc w:val="both"/>
      </w:pPr>
      <w:r>
        <w:rPr>
          <w:rFonts w:ascii="Times New Roman"/>
          <w:b w:val="false"/>
          <w:i w:val="false"/>
          <w:color w:val="000000"/>
          <w:sz w:val="28"/>
        </w:rPr>
        <w:t xml:space="preserve">
      7) "Әкімшілік құқық бұзушылық туралы" Қазақстан Республикасының </w:t>
      </w:r>
      <w:r>
        <w:rPr>
          <w:rFonts w:ascii="Times New Roman"/>
          <w:b w:val="false"/>
          <w:i w:val="false"/>
          <w:color w:val="000000"/>
          <w:sz w:val="28"/>
        </w:rPr>
        <w:t>кодексімен</w:t>
      </w:r>
      <w:r>
        <w:rPr>
          <w:rFonts w:ascii="Times New Roman"/>
          <w:b w:val="false"/>
          <w:i w:val="false"/>
          <w:color w:val="000000"/>
          <w:sz w:val="28"/>
        </w:rPr>
        <w:t xml:space="preserve"> белгіленген тәртіпте қылмыстық-процестік қазметті қамтамасыз етумен байланысты әкімшілік құқық бұзушылықтар туралы істер бойынша өндірісті жүзеге асыру;</w:t>
      </w:r>
    </w:p>
    <w:bookmarkEnd w:id="486"/>
    <w:bookmarkStart w:name="z499" w:id="487"/>
    <w:p>
      <w:pPr>
        <w:spacing w:after="0"/>
        <w:ind w:left="0"/>
        <w:jc w:val="both"/>
      </w:pPr>
      <w:r>
        <w:rPr>
          <w:rFonts w:ascii="Times New Roman"/>
          <w:b w:val="false"/>
          <w:i w:val="false"/>
          <w:color w:val="000000"/>
          <w:sz w:val="28"/>
        </w:rPr>
        <w:t>
      8) іздеудегі адамдардың орналасу жерін анықтау және ұстау бойынша іс-шаралар жүргізу;</w:t>
      </w:r>
    </w:p>
    <w:bookmarkEnd w:id="487"/>
    <w:bookmarkStart w:name="z500" w:id="488"/>
    <w:p>
      <w:pPr>
        <w:spacing w:after="0"/>
        <w:ind w:left="0"/>
        <w:jc w:val="both"/>
      </w:pPr>
      <w:r>
        <w:rPr>
          <w:rFonts w:ascii="Times New Roman"/>
          <w:b w:val="false"/>
          <w:i w:val="false"/>
          <w:color w:val="000000"/>
          <w:sz w:val="28"/>
        </w:rPr>
        <w:t>
      9) өз қызметін жүзеге асыру кезінде қызметтік тәртіпті және құпиялық режимді сақтау;</w:t>
      </w:r>
    </w:p>
    <w:bookmarkEnd w:id="488"/>
    <w:bookmarkStart w:name="z501" w:id="489"/>
    <w:p>
      <w:pPr>
        <w:spacing w:after="0"/>
        <w:ind w:left="0"/>
        <w:jc w:val="both"/>
      </w:pPr>
      <w:r>
        <w:rPr>
          <w:rFonts w:ascii="Times New Roman"/>
          <w:b w:val="false"/>
          <w:i w:val="false"/>
          <w:color w:val="000000"/>
          <w:sz w:val="28"/>
        </w:rPr>
        <w:t>
      10) Департаменттің қызметкерлерін (жұмыскерлерін) даярлауға, қайта даярлауға және біліктілігін арттыруға қатысу;</w:t>
      </w:r>
    </w:p>
    <w:bookmarkEnd w:id="489"/>
    <w:bookmarkStart w:name="z502" w:id="490"/>
    <w:p>
      <w:pPr>
        <w:spacing w:after="0"/>
        <w:ind w:left="0"/>
        <w:jc w:val="both"/>
      </w:pPr>
      <w:r>
        <w:rPr>
          <w:rFonts w:ascii="Times New Roman"/>
          <w:b w:val="false"/>
          <w:i w:val="false"/>
          <w:color w:val="000000"/>
          <w:sz w:val="28"/>
        </w:rPr>
        <w:t>
      11) Қазақстан Республикасының заңнамасымен көзделген өзге міндеттемелерді жүзеге асыру.</w:t>
      </w:r>
    </w:p>
    <w:bookmarkEnd w:id="490"/>
    <w:bookmarkStart w:name="z503" w:id="491"/>
    <w:p>
      <w:pPr>
        <w:spacing w:after="0"/>
        <w:ind w:left="0"/>
        <w:jc w:val="left"/>
      </w:pPr>
      <w:r>
        <w:rPr>
          <w:rFonts w:ascii="Times New Roman"/>
          <w:b/>
          <w:i w:val="false"/>
          <w:color w:val="000000"/>
        </w:rPr>
        <w:t xml:space="preserve"> 3. Департаменттің қызметін ұйымдастыру</w:t>
      </w:r>
    </w:p>
    <w:bookmarkEnd w:id="491"/>
    <w:bookmarkStart w:name="z504" w:id="492"/>
    <w:p>
      <w:pPr>
        <w:spacing w:after="0"/>
        <w:ind w:left="0"/>
        <w:jc w:val="both"/>
      </w:pPr>
      <w:r>
        <w:rPr>
          <w:rFonts w:ascii="Times New Roman"/>
          <w:b w:val="false"/>
          <w:i w:val="false"/>
          <w:color w:val="000000"/>
          <w:sz w:val="28"/>
        </w:rPr>
        <w:t>
      17. Департамент өз қызметінде Ұлттық бюроға тікелей бағынысты болады.</w:t>
      </w:r>
    </w:p>
    <w:bookmarkEnd w:id="492"/>
    <w:bookmarkStart w:name="z505" w:id="493"/>
    <w:p>
      <w:pPr>
        <w:spacing w:after="0"/>
        <w:ind w:left="0"/>
        <w:jc w:val="both"/>
      </w:pPr>
      <w:r>
        <w:rPr>
          <w:rFonts w:ascii="Times New Roman"/>
          <w:b w:val="false"/>
          <w:i w:val="false"/>
          <w:color w:val="000000"/>
          <w:sz w:val="28"/>
        </w:rPr>
        <w:t>
      18. Департаментті басқаруды Департаментке жүктелген міндеттердің орындалуына және оның өз функцияларын жүзеге асыруға дербес жауаптылықта болатын басшы жүзеге асырады.</w:t>
      </w:r>
    </w:p>
    <w:bookmarkEnd w:id="493"/>
    <w:bookmarkStart w:name="z506" w:id="494"/>
    <w:p>
      <w:pPr>
        <w:spacing w:after="0"/>
        <w:ind w:left="0"/>
        <w:jc w:val="both"/>
      </w:pPr>
      <w:r>
        <w:rPr>
          <w:rFonts w:ascii="Times New Roman"/>
          <w:b w:val="false"/>
          <w:i w:val="false"/>
          <w:color w:val="000000"/>
          <w:sz w:val="28"/>
        </w:rPr>
        <w:t>
      19. Департаменттің басшысы және оның орынбасарлары Қазақстан Республикасының заңнамасына сәйкес қызметке тағайындалады және қызметтен босатылады.</w:t>
      </w:r>
    </w:p>
    <w:bookmarkEnd w:id="494"/>
    <w:bookmarkStart w:name="z507" w:id="495"/>
    <w:p>
      <w:pPr>
        <w:spacing w:after="0"/>
        <w:ind w:left="0"/>
        <w:jc w:val="both"/>
      </w:pPr>
      <w:r>
        <w:rPr>
          <w:rFonts w:ascii="Times New Roman"/>
          <w:b w:val="false"/>
          <w:i w:val="false"/>
          <w:color w:val="000000"/>
          <w:sz w:val="28"/>
        </w:rPr>
        <w:t>
      20. Департамент басшысының өкілеттіктері:</w:t>
      </w:r>
    </w:p>
    <w:bookmarkEnd w:id="495"/>
    <w:bookmarkStart w:name="z508" w:id="496"/>
    <w:p>
      <w:pPr>
        <w:spacing w:after="0"/>
        <w:ind w:left="0"/>
        <w:jc w:val="both"/>
      </w:pPr>
      <w:r>
        <w:rPr>
          <w:rFonts w:ascii="Times New Roman"/>
          <w:b w:val="false"/>
          <w:i w:val="false"/>
          <w:color w:val="000000"/>
          <w:sz w:val="28"/>
        </w:rPr>
        <w:t xml:space="preserve">
      1) Департаментке жүктелген міндеттерге сәйкес оның қызметін ұйымдастырады және жалпы басшылықты жүзеге асырады; </w:t>
      </w:r>
    </w:p>
    <w:bookmarkEnd w:id="496"/>
    <w:bookmarkStart w:name="z509" w:id="497"/>
    <w:p>
      <w:pPr>
        <w:spacing w:after="0"/>
        <w:ind w:left="0"/>
        <w:jc w:val="both"/>
      </w:pPr>
      <w:r>
        <w:rPr>
          <w:rFonts w:ascii="Times New Roman"/>
          <w:b w:val="false"/>
          <w:i w:val="false"/>
          <w:color w:val="000000"/>
          <w:sz w:val="28"/>
        </w:rPr>
        <w:t>
      2) жалпы штат санының лимиті шегінде Департаменттің және оның аумақтық органдарының құрылымы бойынша ұсыныстарды Ұлттық бюро басшысының қарауына енгізеді;</w:t>
      </w:r>
    </w:p>
    <w:bookmarkEnd w:id="497"/>
    <w:bookmarkStart w:name="z510" w:id="498"/>
    <w:p>
      <w:pPr>
        <w:spacing w:after="0"/>
        <w:ind w:left="0"/>
        <w:jc w:val="both"/>
      </w:pPr>
      <w:r>
        <w:rPr>
          <w:rFonts w:ascii="Times New Roman"/>
          <w:b w:val="false"/>
          <w:i w:val="false"/>
          <w:color w:val="000000"/>
          <w:sz w:val="28"/>
        </w:rPr>
        <w:t>
      3) тағайындалуы мен қызметтен босатылуы Қазақстан Республикасының заңнамасымен оның құзыретіне жатқызылатын Департаменттің қызметкерлерін (жұмыскерлерін) қызметке тағайындайды және қызметтен босатады;</w:t>
      </w:r>
    </w:p>
    <w:bookmarkEnd w:id="498"/>
    <w:bookmarkStart w:name="z511" w:id="499"/>
    <w:p>
      <w:pPr>
        <w:spacing w:after="0"/>
        <w:ind w:left="0"/>
        <w:jc w:val="both"/>
      </w:pPr>
      <w:r>
        <w:rPr>
          <w:rFonts w:ascii="Times New Roman"/>
          <w:b w:val="false"/>
          <w:i w:val="false"/>
          <w:color w:val="000000"/>
          <w:sz w:val="28"/>
        </w:rPr>
        <w:t>
      4) өз орынбасарларының, Департамент қызметкерлерінің (жұмыскерлерінің) өкілеттіктерін анықтайды;</w:t>
      </w:r>
    </w:p>
    <w:bookmarkEnd w:id="499"/>
    <w:bookmarkStart w:name="z512" w:id="500"/>
    <w:p>
      <w:pPr>
        <w:spacing w:after="0"/>
        <w:ind w:left="0"/>
        <w:jc w:val="both"/>
      </w:pPr>
      <w:r>
        <w:rPr>
          <w:rFonts w:ascii="Times New Roman"/>
          <w:b w:val="false"/>
          <w:i w:val="false"/>
          <w:color w:val="000000"/>
          <w:sz w:val="28"/>
        </w:rPr>
        <w:t xml:space="preserve">
      5) заңнамамен белгіленген тәртіппен Департамент қызметкерлерін (жұмыскерлерін) іссапарға жіберу, еңбек демалысын беру, материалдық көмек көрсету, даярлау (қайта даярлау), біліктілігін арттыру, көтермелеу мәселелерін шешеді; </w:t>
      </w:r>
    </w:p>
    <w:bookmarkEnd w:id="500"/>
    <w:bookmarkStart w:name="z513" w:id="501"/>
    <w:p>
      <w:pPr>
        <w:spacing w:after="0"/>
        <w:ind w:left="0"/>
        <w:jc w:val="both"/>
      </w:pPr>
      <w:r>
        <w:rPr>
          <w:rFonts w:ascii="Times New Roman"/>
          <w:b w:val="false"/>
          <w:i w:val="false"/>
          <w:color w:val="000000"/>
          <w:sz w:val="28"/>
        </w:rPr>
        <w:t>
      6) Қазақстан Республикасының заңнамасымен белгіленген тәртіппен Департамент қызметкерлеріне (жұмыскерлеріне) тәртіптік жауаптылық шараларын қабылдайды;</w:t>
      </w:r>
    </w:p>
    <w:bookmarkEnd w:id="501"/>
    <w:bookmarkStart w:name="z514" w:id="502"/>
    <w:p>
      <w:pPr>
        <w:spacing w:after="0"/>
        <w:ind w:left="0"/>
        <w:jc w:val="both"/>
      </w:pPr>
      <w:r>
        <w:rPr>
          <w:rFonts w:ascii="Times New Roman"/>
          <w:b w:val="false"/>
          <w:i w:val="false"/>
          <w:color w:val="000000"/>
          <w:sz w:val="28"/>
        </w:rPr>
        <w:t>
      7) құзыреті шегінде Департаменттің құқықтық актілеріне қол қояды;</w:t>
      </w:r>
    </w:p>
    <w:bookmarkEnd w:id="502"/>
    <w:bookmarkStart w:name="z515" w:id="503"/>
    <w:p>
      <w:pPr>
        <w:spacing w:after="0"/>
        <w:ind w:left="0"/>
        <w:jc w:val="both"/>
      </w:pPr>
      <w:r>
        <w:rPr>
          <w:rFonts w:ascii="Times New Roman"/>
          <w:b w:val="false"/>
          <w:i w:val="false"/>
          <w:color w:val="000000"/>
          <w:sz w:val="28"/>
        </w:rPr>
        <w:t>
      8) Ұлттық бюроның басшысына Департамент қызметкерлерін (жұмыскерлерін) мемлекеттік және ведомстволық наградалармен марапаттау туралы ұсыныстар енгізеді;</w:t>
      </w:r>
    </w:p>
    <w:bookmarkEnd w:id="503"/>
    <w:bookmarkStart w:name="z516" w:id="504"/>
    <w:p>
      <w:pPr>
        <w:spacing w:after="0"/>
        <w:ind w:left="0"/>
        <w:jc w:val="both"/>
      </w:pPr>
      <w:r>
        <w:rPr>
          <w:rFonts w:ascii="Times New Roman"/>
          <w:b w:val="false"/>
          <w:i w:val="false"/>
          <w:color w:val="000000"/>
          <w:sz w:val="28"/>
        </w:rPr>
        <w:t xml:space="preserve">
      9) заңнамаға сәйкес мемлекеттік органдармен және өзге де ұйымдармен қарым-қатынастарда Департаменттің атынан өкілдік етеді; </w:t>
      </w:r>
    </w:p>
    <w:bookmarkEnd w:id="504"/>
    <w:bookmarkStart w:name="z517" w:id="505"/>
    <w:p>
      <w:pPr>
        <w:spacing w:after="0"/>
        <w:ind w:left="0"/>
        <w:jc w:val="both"/>
      </w:pPr>
      <w:r>
        <w:rPr>
          <w:rFonts w:ascii="Times New Roman"/>
          <w:b w:val="false"/>
          <w:i w:val="false"/>
          <w:color w:val="000000"/>
          <w:sz w:val="28"/>
        </w:rPr>
        <w:t>
      10) өз құзыретіне кіретін өзге де мәселелер бойынша шешімдер қабылдайды.</w:t>
      </w:r>
    </w:p>
    <w:bookmarkEnd w:id="505"/>
    <w:bookmarkStart w:name="z518" w:id="506"/>
    <w:p>
      <w:pPr>
        <w:spacing w:after="0"/>
        <w:ind w:left="0"/>
        <w:jc w:val="both"/>
      </w:pPr>
      <w:r>
        <w:rPr>
          <w:rFonts w:ascii="Times New Roman"/>
          <w:b w:val="false"/>
          <w:i w:val="false"/>
          <w:color w:val="000000"/>
          <w:sz w:val="28"/>
        </w:rPr>
        <w:t>
      Департаменттің басшысы болмаған кезеңде өкілеттіктерін орындауды оның тапсырмасы бойынша оның орынбасарларының біреуі жүзеге асырады.</w:t>
      </w:r>
    </w:p>
    <w:bookmarkEnd w:id="506"/>
    <w:bookmarkStart w:name="z519" w:id="507"/>
    <w:p>
      <w:pPr>
        <w:spacing w:after="0"/>
        <w:ind w:left="0"/>
        <w:jc w:val="both"/>
      </w:pPr>
      <w:r>
        <w:rPr>
          <w:rFonts w:ascii="Times New Roman"/>
          <w:b w:val="false"/>
          <w:i w:val="false"/>
          <w:color w:val="000000"/>
          <w:sz w:val="28"/>
        </w:rPr>
        <w:t>
      21. Департамент басшысының Департаменттің жанында консультативті-кеңесші орган құруға құқығы бар.</w:t>
      </w:r>
    </w:p>
    <w:bookmarkEnd w:id="507"/>
    <w:bookmarkStart w:name="z520" w:id="508"/>
    <w:p>
      <w:pPr>
        <w:spacing w:after="0"/>
        <w:ind w:left="0"/>
        <w:jc w:val="both"/>
      </w:pPr>
      <w:r>
        <w:rPr>
          <w:rFonts w:ascii="Times New Roman"/>
          <w:b w:val="false"/>
          <w:i w:val="false"/>
          <w:color w:val="000000"/>
          <w:sz w:val="28"/>
        </w:rPr>
        <w:t>
      22. Департамент белгіленген тәртіппен Қазақстан Республикасы Мемлекеттік істері және сыбайлас жемқорлыққа қарсы іс-қимыл агенттігінің тиісті аумақтық департаменттерімен өзара іс-қимыл жасайды.</w:t>
      </w:r>
    </w:p>
    <w:bookmarkEnd w:id="508"/>
    <w:bookmarkStart w:name="z521" w:id="509"/>
    <w:p>
      <w:pPr>
        <w:spacing w:after="0"/>
        <w:ind w:left="0"/>
        <w:jc w:val="left"/>
      </w:pPr>
      <w:r>
        <w:rPr>
          <w:rFonts w:ascii="Times New Roman"/>
          <w:b/>
          <w:i w:val="false"/>
          <w:color w:val="000000"/>
        </w:rPr>
        <w:t xml:space="preserve"> 4. Департаменттің мүлкі</w:t>
      </w:r>
    </w:p>
    <w:bookmarkEnd w:id="509"/>
    <w:bookmarkStart w:name="z522" w:id="510"/>
    <w:p>
      <w:pPr>
        <w:spacing w:after="0"/>
        <w:ind w:left="0"/>
        <w:jc w:val="both"/>
      </w:pPr>
      <w:r>
        <w:rPr>
          <w:rFonts w:ascii="Times New Roman"/>
          <w:b w:val="false"/>
          <w:i w:val="false"/>
          <w:color w:val="000000"/>
          <w:sz w:val="28"/>
        </w:rPr>
        <w:t>
      23. Департаменттің Қазақстан Республикасының заңнамасымен көзделген жағдайларда жедел басқару құқығында оқшауланған мүлкі болады.</w:t>
      </w:r>
    </w:p>
    <w:bookmarkEnd w:id="510"/>
    <w:bookmarkStart w:name="z523" w:id="511"/>
    <w:p>
      <w:pPr>
        <w:spacing w:after="0"/>
        <w:ind w:left="0"/>
        <w:jc w:val="both"/>
      </w:pPr>
      <w:r>
        <w:rPr>
          <w:rFonts w:ascii="Times New Roman"/>
          <w:b w:val="false"/>
          <w:i w:val="false"/>
          <w:color w:val="000000"/>
          <w:sz w:val="28"/>
        </w:rPr>
        <w:t>
      Департаменттің мүлкі, оның меншігіне мемлекет берген, сондай-ақ Қазақстан Республикасының заңнамасымен тыйым салынбаған өзге де көздерден және меншіктік қызметтер нәтижесінде алынған мүліктер есебінен (ақша кірістерін қоса алғанда) құралады.</w:t>
      </w:r>
    </w:p>
    <w:bookmarkEnd w:id="511"/>
    <w:bookmarkStart w:name="z524" w:id="512"/>
    <w:p>
      <w:pPr>
        <w:spacing w:after="0"/>
        <w:ind w:left="0"/>
        <w:jc w:val="both"/>
      </w:pPr>
      <w:r>
        <w:rPr>
          <w:rFonts w:ascii="Times New Roman"/>
          <w:b w:val="false"/>
          <w:i w:val="false"/>
          <w:color w:val="000000"/>
          <w:sz w:val="28"/>
        </w:rPr>
        <w:t>
      24. Департаментке бекітілген мүлік республикалық меншікке жатады.</w:t>
      </w:r>
    </w:p>
    <w:bookmarkEnd w:id="512"/>
    <w:bookmarkStart w:name="z525" w:id="513"/>
    <w:p>
      <w:pPr>
        <w:spacing w:after="0"/>
        <w:ind w:left="0"/>
        <w:jc w:val="both"/>
      </w:pPr>
      <w:r>
        <w:rPr>
          <w:rFonts w:ascii="Times New Roman"/>
          <w:b w:val="false"/>
          <w:i w:val="false"/>
          <w:color w:val="000000"/>
          <w:sz w:val="28"/>
        </w:rPr>
        <w:t>
      25. Департаменттің өзіне бекітілген мүлікті және қаржыландыру жоспары бойынша берілген қаражат есебінен алынған мүлікті Қазақстан Республикасының заңнамасында егер өзгеше белгіленбесе, өз бетінше иеліктен шығаруға немесе өзгелей тәсілмен иелік етуге құқығы жоқ.</w:t>
      </w:r>
    </w:p>
    <w:bookmarkEnd w:id="513"/>
    <w:bookmarkStart w:name="z526" w:id="514"/>
    <w:p>
      <w:pPr>
        <w:spacing w:after="0"/>
        <w:ind w:left="0"/>
        <w:jc w:val="both"/>
      </w:pPr>
      <w:r>
        <w:rPr>
          <w:rFonts w:ascii="Times New Roman"/>
          <w:b w:val="false"/>
          <w:i w:val="false"/>
          <w:color w:val="000000"/>
          <w:sz w:val="28"/>
        </w:rPr>
        <w:t>
      5. Департаментті қайта ұйымдастыру және тарату</w:t>
      </w:r>
    </w:p>
    <w:bookmarkEnd w:id="514"/>
    <w:bookmarkStart w:name="z527" w:id="515"/>
    <w:p>
      <w:pPr>
        <w:spacing w:after="0"/>
        <w:ind w:left="0"/>
        <w:jc w:val="both"/>
      </w:pPr>
      <w:r>
        <w:rPr>
          <w:rFonts w:ascii="Times New Roman"/>
          <w:b w:val="false"/>
          <w:i w:val="false"/>
          <w:color w:val="000000"/>
          <w:sz w:val="28"/>
        </w:rPr>
        <w:t>
      26. Департаментті қайта ұйымдастыру және тарату Қазақстан Республикасының заңнамасына сәйкес жүзеге асырылады.</w:t>
      </w:r>
    </w:p>
    <w:bookmarkEnd w:id="5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Мемлекеттік қызмет істері және</w:t>
            </w:r>
            <w:r>
              <w:br/>
            </w:r>
            <w:r>
              <w:rPr>
                <w:rFonts w:ascii="Times New Roman"/>
                <w:b w:val="false"/>
                <w:i w:val="false"/>
                <w:color w:val="000000"/>
                <w:sz w:val="20"/>
              </w:rPr>
              <w:t>сыбайлас жемқорлыққа қарсы</w:t>
            </w:r>
            <w:r>
              <w:br/>
            </w:r>
            <w:r>
              <w:rPr>
                <w:rFonts w:ascii="Times New Roman"/>
                <w:b w:val="false"/>
                <w:i w:val="false"/>
                <w:color w:val="000000"/>
                <w:sz w:val="20"/>
              </w:rPr>
              <w:t>іс-қимыл агенттігінің төрағасы</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Мемлекеттік қызмет істері</w:t>
            </w:r>
            <w:r>
              <w:br/>
            </w:r>
            <w:r>
              <w:rPr>
                <w:rFonts w:ascii="Times New Roman"/>
                <w:b w:val="false"/>
                <w:i w:val="false"/>
                <w:color w:val="000000"/>
                <w:sz w:val="20"/>
              </w:rPr>
              <w:t>және сыбайлас жемқорлыққа қарсы</w:t>
            </w:r>
            <w:r>
              <w:br/>
            </w:r>
            <w:r>
              <w:rPr>
                <w:rFonts w:ascii="Times New Roman"/>
                <w:b w:val="false"/>
                <w:i w:val="false"/>
                <w:color w:val="000000"/>
                <w:sz w:val="20"/>
              </w:rPr>
              <w:t>іс-қимыл агенттігі төрағасының</w:t>
            </w:r>
            <w:r>
              <w:br/>
            </w:r>
            <w:r>
              <w:rPr>
                <w:rFonts w:ascii="Times New Roman"/>
                <w:b w:val="false"/>
                <w:i w:val="false"/>
                <w:color w:val="000000"/>
                <w:sz w:val="20"/>
              </w:rPr>
              <w:t>2016 жылғы 13 қазандағы</w:t>
            </w:r>
            <w:r>
              <w:br/>
            </w:r>
            <w:r>
              <w:rPr>
                <w:rFonts w:ascii="Times New Roman"/>
                <w:b w:val="false"/>
                <w:i w:val="false"/>
                <w:color w:val="000000"/>
                <w:sz w:val="20"/>
              </w:rPr>
              <w:t>№ 7 бұйрығына 6-қосымша</w:t>
            </w:r>
          </w:p>
        </w:tc>
      </w:tr>
    </w:tbl>
    <w:bookmarkStart w:name="z529" w:id="516"/>
    <w:p>
      <w:pPr>
        <w:spacing w:after="0"/>
        <w:ind w:left="0"/>
        <w:jc w:val="left"/>
      </w:pPr>
      <w:r>
        <w:rPr>
          <w:rFonts w:ascii="Times New Roman"/>
          <w:b/>
          <w:i w:val="false"/>
          <w:color w:val="000000"/>
        </w:rPr>
        <w:t xml:space="preserve"> Қазақстан Республикасының Мемлекеттік қызмет істері және</w:t>
      </w:r>
      <w:r>
        <w:br/>
      </w:r>
      <w:r>
        <w:rPr>
          <w:rFonts w:ascii="Times New Roman"/>
          <w:b/>
          <w:i w:val="false"/>
          <w:color w:val="000000"/>
        </w:rPr>
        <w:t>сыбайлас жемқорлыққа қарсы іс-қимыл агенттігі Сыбайлас</w:t>
      </w:r>
      <w:r>
        <w:br/>
      </w:r>
      <w:r>
        <w:rPr>
          <w:rFonts w:ascii="Times New Roman"/>
          <w:b/>
          <w:i w:val="false"/>
          <w:color w:val="000000"/>
        </w:rPr>
        <w:t>жемқорлыққа қарсы іс-қимыл ұлттық бюросының (Сыбайлас</w:t>
      </w:r>
      <w:r>
        <w:br/>
      </w:r>
      <w:r>
        <w:rPr>
          <w:rFonts w:ascii="Times New Roman"/>
          <w:b/>
          <w:i w:val="false"/>
          <w:color w:val="000000"/>
        </w:rPr>
        <w:t>жемқорлыққа қарсы қызмет) Жамбыл облысы бойынша департаменті</w:t>
      </w:r>
      <w:r>
        <w:br/>
      </w:r>
      <w:r>
        <w:rPr>
          <w:rFonts w:ascii="Times New Roman"/>
          <w:b/>
          <w:i w:val="false"/>
          <w:color w:val="000000"/>
        </w:rPr>
        <w:t>туралы ереже</w:t>
      </w:r>
      <w:r>
        <w:br/>
      </w:r>
      <w:r>
        <w:rPr>
          <w:rFonts w:ascii="Times New Roman"/>
          <w:b/>
          <w:i w:val="false"/>
          <w:color w:val="000000"/>
        </w:rPr>
        <w:t>1. Жалпы ережелер</w:t>
      </w:r>
    </w:p>
    <w:bookmarkEnd w:id="516"/>
    <w:bookmarkStart w:name="z531" w:id="517"/>
    <w:p>
      <w:pPr>
        <w:spacing w:after="0"/>
        <w:ind w:left="0"/>
        <w:jc w:val="both"/>
      </w:pPr>
      <w:r>
        <w:rPr>
          <w:rFonts w:ascii="Times New Roman"/>
          <w:b w:val="false"/>
          <w:i w:val="false"/>
          <w:color w:val="000000"/>
          <w:sz w:val="28"/>
        </w:rPr>
        <w:t>
      1. Сыбайлас жемқорлыққа қарсы іс-қимыл ұлттық бюросының (Сыбайлас жемқорлыққа қарсы қызмет) Жамбыл облысы бойынша департаменті (бұдан әрі – Департамент) Қазақстан Республикасының Мемлекеттік қызмет істері және сыбайлас жемқорлыққа қарсы іс-қимыл агенттігі Сыбайлас жемқорлыққа қарсы іс-қимыл ұлттық бюросының (Сыбайлас жемқорлыққа қарсы қызмет) сыбайлас жемқорлық қылмыстық құқық бұзушылықтарды анықтау, жолын кесу, ашу және тергеу бойынша жүзеге асыру функцияларын, сондай-ақ Қазақстан Республикасының заңнамасына сәйкес өзге де функцияларды жүзеге асыратын аумақтық органы болып табылады.</w:t>
      </w:r>
    </w:p>
    <w:bookmarkEnd w:id="517"/>
    <w:bookmarkStart w:name="z532" w:id="518"/>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Президентінің және Үкіметінің актілеріне, өзге де нормативтік құқықтық актілерге, осы Ережеге, сондай-ақ Қазақстан Республикасы ратификациялаған халықаралық шарттарға сәйкес жүзеге асырады.</w:t>
      </w:r>
    </w:p>
    <w:bookmarkEnd w:id="518"/>
    <w:bookmarkStart w:name="z533" w:id="519"/>
    <w:p>
      <w:pPr>
        <w:spacing w:after="0"/>
        <w:ind w:left="0"/>
        <w:jc w:val="both"/>
      </w:pPr>
      <w:r>
        <w:rPr>
          <w:rFonts w:ascii="Times New Roman"/>
          <w:b w:val="false"/>
          <w:i w:val="false"/>
          <w:color w:val="000000"/>
          <w:sz w:val="28"/>
        </w:rPr>
        <w:t>
      3. Департамент республикалық мемлекеттік мекеменің ұйымдастыру-құқықтық нысанындағы заңды тұлға болып табылады, мемлекеттік тілде өз атауымен мөрі және мөртаңбасы, белгіленген үлгідегі бланкілері, сондай-ақ Қазақстан Республикасының заңнамасына сәйкес Қазақстан Республикасы Қаржы министрлігінің қазынашылық органдарында шоттары бар.</w:t>
      </w:r>
    </w:p>
    <w:bookmarkEnd w:id="519"/>
    <w:bookmarkStart w:name="z534" w:id="520"/>
    <w:p>
      <w:pPr>
        <w:spacing w:after="0"/>
        <w:ind w:left="0"/>
        <w:jc w:val="both"/>
      </w:pPr>
      <w:r>
        <w:rPr>
          <w:rFonts w:ascii="Times New Roman"/>
          <w:b w:val="false"/>
          <w:i w:val="false"/>
          <w:color w:val="000000"/>
          <w:sz w:val="28"/>
        </w:rPr>
        <w:t>
      4. Департамент азаматтық-құқықтық қатынастарға өз атынан түседі.</w:t>
      </w:r>
    </w:p>
    <w:bookmarkEnd w:id="520"/>
    <w:bookmarkStart w:name="z535" w:id="521"/>
    <w:p>
      <w:pPr>
        <w:spacing w:after="0"/>
        <w:ind w:left="0"/>
        <w:jc w:val="both"/>
      </w:pPr>
      <w:r>
        <w:rPr>
          <w:rFonts w:ascii="Times New Roman"/>
          <w:b w:val="false"/>
          <w:i w:val="false"/>
          <w:color w:val="000000"/>
          <w:sz w:val="28"/>
        </w:rPr>
        <w:t>
      5. Департамент, егер заңнамаға сәйкес оған уәкілеттік берілген болса, мемлекеттің атынан азаматтық-құқықтық қатынастардың тарапы бола алады.</w:t>
      </w:r>
    </w:p>
    <w:bookmarkEnd w:id="521"/>
    <w:bookmarkStart w:name="z536" w:id="522"/>
    <w:p>
      <w:pPr>
        <w:spacing w:after="0"/>
        <w:ind w:left="0"/>
        <w:jc w:val="both"/>
      </w:pPr>
      <w:r>
        <w:rPr>
          <w:rFonts w:ascii="Times New Roman"/>
          <w:b w:val="false"/>
          <w:i w:val="false"/>
          <w:color w:val="000000"/>
          <w:sz w:val="28"/>
        </w:rPr>
        <w:t>
      6. Департамент өз құзыретінің мәселелері бойынша Қазақстан Республикасының заңнамасымен белгіленген тәртіппен Департамент басшысының бұйрықтарымен ресімделетін шешімдер қабылдайды.</w:t>
      </w:r>
    </w:p>
    <w:bookmarkEnd w:id="522"/>
    <w:bookmarkStart w:name="z537" w:id="523"/>
    <w:p>
      <w:pPr>
        <w:spacing w:after="0"/>
        <w:ind w:left="0"/>
        <w:jc w:val="both"/>
      </w:pPr>
      <w:r>
        <w:rPr>
          <w:rFonts w:ascii="Times New Roman"/>
          <w:b w:val="false"/>
          <w:i w:val="false"/>
          <w:color w:val="000000"/>
          <w:sz w:val="28"/>
        </w:rPr>
        <w:t>
      7. Департаменттің құрылымы мен штат санының лимиті қолданыстағы заңнамаға сәйкес бекітіледі.</w:t>
      </w:r>
    </w:p>
    <w:bookmarkEnd w:id="523"/>
    <w:bookmarkStart w:name="z538" w:id="524"/>
    <w:p>
      <w:pPr>
        <w:spacing w:after="0"/>
        <w:ind w:left="0"/>
        <w:jc w:val="both"/>
      </w:pPr>
      <w:r>
        <w:rPr>
          <w:rFonts w:ascii="Times New Roman"/>
          <w:b w:val="false"/>
          <w:i w:val="false"/>
          <w:color w:val="000000"/>
          <w:sz w:val="28"/>
        </w:rPr>
        <w:t>
      8. Департаменттің заңды мекенжайы: почта индексі 084000, Жамбыл облысы, Тараз қаласы, Әйтиев көшесі, 40.</w:t>
      </w:r>
    </w:p>
    <w:bookmarkEnd w:id="524"/>
    <w:bookmarkStart w:name="z539" w:id="525"/>
    <w:p>
      <w:pPr>
        <w:spacing w:after="0"/>
        <w:ind w:left="0"/>
        <w:jc w:val="both"/>
      </w:pPr>
      <w:r>
        <w:rPr>
          <w:rFonts w:ascii="Times New Roman"/>
          <w:b w:val="false"/>
          <w:i w:val="false"/>
          <w:color w:val="000000"/>
          <w:sz w:val="28"/>
        </w:rPr>
        <w:t>
      9. Департаменттің толық атауы – "Қазақстан Республикасының Мемлекеттік қызмет істері және сыбайлас жемқорлыққа қарсы іс-қимыл агенттігі Сыбайлас жемқорлыққа қарсы іс-қимыл ұлттық бюросының (Сыбайлас жемқорлыққа қарсы қызмет) Жамбыл облысы бойынша департаменті" республикалық мемлекеттік мекемесі.</w:t>
      </w:r>
    </w:p>
    <w:bookmarkEnd w:id="525"/>
    <w:bookmarkStart w:name="z540" w:id="526"/>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526"/>
    <w:bookmarkStart w:name="z541" w:id="527"/>
    <w:p>
      <w:pPr>
        <w:spacing w:after="0"/>
        <w:ind w:left="0"/>
        <w:jc w:val="both"/>
      </w:pPr>
      <w:r>
        <w:rPr>
          <w:rFonts w:ascii="Times New Roman"/>
          <w:b w:val="false"/>
          <w:i w:val="false"/>
          <w:color w:val="000000"/>
          <w:sz w:val="28"/>
        </w:rPr>
        <w:t>
      11. Департаментті қаржыландыру республикалық бюджет қаражатынан жүзеге асырылады.</w:t>
      </w:r>
    </w:p>
    <w:bookmarkEnd w:id="527"/>
    <w:bookmarkStart w:name="z542" w:id="528"/>
    <w:p>
      <w:pPr>
        <w:spacing w:after="0"/>
        <w:ind w:left="0"/>
        <w:jc w:val="both"/>
      </w:pPr>
      <w:r>
        <w:rPr>
          <w:rFonts w:ascii="Times New Roman"/>
          <w:b w:val="false"/>
          <w:i w:val="false"/>
          <w:color w:val="000000"/>
          <w:sz w:val="28"/>
        </w:rPr>
        <w:t>
      12. Департаментке кәсіпкерлік субъектілерімен Департаменттің функциялары болып табылатын міндеттемелерді орындау мәніне шарттық қатынастарға түсуге тыйым салынады.</w:t>
      </w:r>
    </w:p>
    <w:bookmarkEnd w:id="528"/>
    <w:bookmarkStart w:name="z543" w:id="529"/>
    <w:p>
      <w:pPr>
        <w:spacing w:after="0"/>
        <w:ind w:left="0"/>
        <w:jc w:val="both"/>
      </w:pPr>
      <w:r>
        <w:rPr>
          <w:rFonts w:ascii="Times New Roman"/>
          <w:b w:val="false"/>
          <w:i w:val="false"/>
          <w:color w:val="000000"/>
          <w:sz w:val="28"/>
        </w:rPr>
        <w:t>
      Егер Департаментке кіріс әкелетін қызмет атқаруға құқық берілсе, онда сол қызметтен келген кіріс мемлекеттік бюджет кірісіне жолданады.</w:t>
      </w:r>
    </w:p>
    <w:bookmarkEnd w:id="529"/>
    <w:bookmarkStart w:name="z544" w:id="530"/>
    <w:p>
      <w:pPr>
        <w:spacing w:after="0"/>
        <w:ind w:left="0"/>
        <w:jc w:val="left"/>
      </w:pPr>
      <w:r>
        <w:rPr>
          <w:rFonts w:ascii="Times New Roman"/>
          <w:b/>
          <w:i w:val="false"/>
          <w:color w:val="000000"/>
        </w:rPr>
        <w:t xml:space="preserve"> 2. Департаменттің міндеттері, функциялары, құқықтары мен</w:t>
      </w:r>
      <w:r>
        <w:br/>
      </w:r>
      <w:r>
        <w:rPr>
          <w:rFonts w:ascii="Times New Roman"/>
          <w:b/>
          <w:i w:val="false"/>
          <w:color w:val="000000"/>
        </w:rPr>
        <w:t>міндеттемелері</w:t>
      </w:r>
    </w:p>
    <w:bookmarkEnd w:id="530"/>
    <w:bookmarkStart w:name="z545" w:id="531"/>
    <w:p>
      <w:pPr>
        <w:spacing w:after="0"/>
        <w:ind w:left="0"/>
        <w:jc w:val="both"/>
      </w:pPr>
      <w:r>
        <w:rPr>
          <w:rFonts w:ascii="Times New Roman"/>
          <w:b w:val="false"/>
          <w:i w:val="false"/>
          <w:color w:val="000000"/>
          <w:sz w:val="28"/>
        </w:rPr>
        <w:t>
      13. Департаменттің міндеттері:</w:t>
      </w:r>
    </w:p>
    <w:bookmarkEnd w:id="531"/>
    <w:bookmarkStart w:name="z546" w:id="532"/>
    <w:p>
      <w:pPr>
        <w:spacing w:after="0"/>
        <w:ind w:left="0"/>
        <w:jc w:val="both"/>
      </w:pPr>
      <w:r>
        <w:rPr>
          <w:rFonts w:ascii="Times New Roman"/>
          <w:b w:val="false"/>
          <w:i w:val="false"/>
          <w:color w:val="000000"/>
          <w:sz w:val="28"/>
        </w:rPr>
        <w:t>
      1) жеке және заңды тұлғалардың, қоғам мен мемлекеттің құқықтарын, бостандықтары мен заңды мүдделерін қорғау;</w:t>
      </w:r>
    </w:p>
    <w:bookmarkEnd w:id="532"/>
    <w:bookmarkStart w:name="z547" w:id="533"/>
    <w:p>
      <w:pPr>
        <w:spacing w:after="0"/>
        <w:ind w:left="0"/>
        <w:jc w:val="both"/>
      </w:pPr>
      <w:r>
        <w:rPr>
          <w:rFonts w:ascii="Times New Roman"/>
          <w:b w:val="false"/>
          <w:i w:val="false"/>
          <w:color w:val="000000"/>
          <w:sz w:val="28"/>
        </w:rPr>
        <w:t>
      2) сыбайлас жемқорлық құқық бұзушылықтарды анықтау, жолын кесу, ашу және тергеу мәселелері бойынша мемлекеттік саясатты әзірлеуге және іске асыруға қатысу;</w:t>
      </w:r>
    </w:p>
    <w:bookmarkEnd w:id="533"/>
    <w:bookmarkStart w:name="z548" w:id="534"/>
    <w:p>
      <w:pPr>
        <w:spacing w:after="0"/>
        <w:ind w:left="0"/>
        <w:jc w:val="both"/>
      </w:pPr>
      <w:r>
        <w:rPr>
          <w:rFonts w:ascii="Times New Roman"/>
          <w:b w:val="false"/>
          <w:i w:val="false"/>
          <w:color w:val="000000"/>
          <w:sz w:val="28"/>
        </w:rPr>
        <w:t>
      3) сыбайлас жемқорлық қылмыстық құқық бұзушылықтарды анықтау, жолын кесу, ашу және тергеу.</w:t>
      </w:r>
    </w:p>
    <w:bookmarkEnd w:id="534"/>
    <w:bookmarkStart w:name="z549" w:id="535"/>
    <w:p>
      <w:pPr>
        <w:spacing w:after="0"/>
        <w:ind w:left="0"/>
        <w:jc w:val="both"/>
      </w:pPr>
      <w:r>
        <w:rPr>
          <w:rFonts w:ascii="Times New Roman"/>
          <w:b w:val="false"/>
          <w:i w:val="false"/>
          <w:color w:val="000000"/>
          <w:sz w:val="28"/>
        </w:rPr>
        <w:t>
      14. Департаменттің функциялары:</w:t>
      </w:r>
    </w:p>
    <w:bookmarkEnd w:id="535"/>
    <w:bookmarkStart w:name="z550" w:id="536"/>
    <w:p>
      <w:pPr>
        <w:spacing w:after="0"/>
        <w:ind w:left="0"/>
        <w:jc w:val="both"/>
      </w:pPr>
      <w:r>
        <w:rPr>
          <w:rFonts w:ascii="Times New Roman"/>
          <w:b w:val="false"/>
          <w:i w:val="false"/>
          <w:color w:val="000000"/>
          <w:sz w:val="28"/>
        </w:rPr>
        <w:t>
      1) сыбайлас жемқорлыққа қарсы іс-қимыл саласындағы нормативтік құқықтық базаны жетілдіру бойынша ұсыныстар әзірлеу;</w:t>
      </w:r>
    </w:p>
    <w:bookmarkEnd w:id="536"/>
    <w:bookmarkStart w:name="z551" w:id="537"/>
    <w:p>
      <w:pPr>
        <w:spacing w:after="0"/>
        <w:ind w:left="0"/>
        <w:jc w:val="both"/>
      </w:pPr>
      <w:r>
        <w:rPr>
          <w:rFonts w:ascii="Times New Roman"/>
          <w:b w:val="false"/>
          <w:i w:val="false"/>
          <w:color w:val="000000"/>
          <w:sz w:val="28"/>
        </w:rPr>
        <w:t xml:space="preserve">
      2) Қазақстан Республикасындағы сыбайлас жемқорлыққа қарсы іс-қимыл туралы Ұлттық баяндаманы дайындауға қатысу; </w:t>
      </w:r>
    </w:p>
    <w:bookmarkEnd w:id="537"/>
    <w:bookmarkStart w:name="z552" w:id="538"/>
    <w:p>
      <w:pPr>
        <w:spacing w:after="0"/>
        <w:ind w:left="0"/>
        <w:jc w:val="both"/>
      </w:pPr>
      <w:r>
        <w:rPr>
          <w:rFonts w:ascii="Times New Roman"/>
          <w:b w:val="false"/>
          <w:i w:val="false"/>
          <w:color w:val="000000"/>
          <w:sz w:val="28"/>
        </w:rPr>
        <w:t>
      3) қылмыстық құқық бұзушылықтар туралы арыздарды, хабарламаларды және өзге ақпаратты қабылдау, тіркеу және қарау;</w:t>
      </w:r>
    </w:p>
    <w:bookmarkEnd w:id="538"/>
    <w:bookmarkStart w:name="z553" w:id="539"/>
    <w:p>
      <w:pPr>
        <w:spacing w:after="0"/>
        <w:ind w:left="0"/>
        <w:jc w:val="both"/>
      </w:pPr>
      <w:r>
        <w:rPr>
          <w:rFonts w:ascii="Times New Roman"/>
          <w:b w:val="false"/>
          <w:i w:val="false"/>
          <w:color w:val="000000"/>
          <w:sz w:val="28"/>
        </w:rPr>
        <w:t xml:space="preserve">
      4) алдын ала тергеу, анықтау нысанында және хаттамалық нысанда сотқа дейінгі тергеп-тексеруді жүргізу; </w:t>
      </w:r>
    </w:p>
    <w:bookmarkEnd w:id="539"/>
    <w:bookmarkStart w:name="z554" w:id="540"/>
    <w:p>
      <w:pPr>
        <w:spacing w:after="0"/>
        <w:ind w:left="0"/>
        <w:jc w:val="both"/>
      </w:pPr>
      <w:r>
        <w:rPr>
          <w:rFonts w:ascii="Times New Roman"/>
          <w:b w:val="false"/>
          <w:i w:val="false"/>
          <w:color w:val="000000"/>
          <w:sz w:val="28"/>
        </w:rPr>
        <w:t xml:space="preserve">
      5) қылмыстық процеске қатысатын адамдардың қауіпсіздігін қамтамасыз ету; </w:t>
      </w:r>
    </w:p>
    <w:bookmarkEnd w:id="540"/>
    <w:bookmarkStart w:name="z555" w:id="541"/>
    <w:p>
      <w:pPr>
        <w:spacing w:after="0"/>
        <w:ind w:left="0"/>
        <w:jc w:val="both"/>
      </w:pPr>
      <w:r>
        <w:rPr>
          <w:rFonts w:ascii="Times New Roman"/>
          <w:b w:val="false"/>
          <w:i w:val="false"/>
          <w:color w:val="000000"/>
          <w:sz w:val="28"/>
        </w:rPr>
        <w:t>
      6) жедел-іздестіру қызметін ұйымдастыру және жүзеге асыру;</w:t>
      </w:r>
    </w:p>
    <w:bookmarkEnd w:id="541"/>
    <w:bookmarkStart w:name="z556" w:id="542"/>
    <w:p>
      <w:pPr>
        <w:spacing w:after="0"/>
        <w:ind w:left="0"/>
        <w:jc w:val="both"/>
      </w:pPr>
      <w:r>
        <w:rPr>
          <w:rFonts w:ascii="Times New Roman"/>
          <w:b w:val="false"/>
          <w:i w:val="false"/>
          <w:color w:val="000000"/>
          <w:sz w:val="28"/>
        </w:rPr>
        <w:t>
      7) жария емес тергеу әрекеттерін, жалпы және арнайы жедел-іздестіру іс-шараларын жүргізу барысында арнайы және басқа техникалық құралдарды қолдану;</w:t>
      </w:r>
    </w:p>
    <w:bookmarkEnd w:id="542"/>
    <w:bookmarkStart w:name="z557" w:id="543"/>
    <w:p>
      <w:pPr>
        <w:spacing w:after="0"/>
        <w:ind w:left="0"/>
        <w:jc w:val="both"/>
      </w:pPr>
      <w:r>
        <w:rPr>
          <w:rFonts w:ascii="Times New Roman"/>
          <w:b w:val="false"/>
          <w:i w:val="false"/>
          <w:color w:val="000000"/>
          <w:sz w:val="28"/>
        </w:rPr>
        <w:t>
      8) Департаментке осы мақсаттарға бөлінген бюджет қаражаты шегінде жедел-іздестіру қызметін қаржылық және материалдық-техникалық жабдықтау;</w:t>
      </w:r>
    </w:p>
    <w:bookmarkEnd w:id="543"/>
    <w:bookmarkStart w:name="z558" w:id="544"/>
    <w:p>
      <w:pPr>
        <w:spacing w:after="0"/>
        <w:ind w:left="0"/>
        <w:jc w:val="both"/>
      </w:pPr>
      <w:r>
        <w:rPr>
          <w:rFonts w:ascii="Times New Roman"/>
          <w:b w:val="false"/>
          <w:i w:val="false"/>
          <w:color w:val="000000"/>
          <w:sz w:val="28"/>
        </w:rPr>
        <w:t>
      9) тергеуден, анықтаудан немесе соттан жасырынып жүрген іздеудегі адамдардың тұратын жерін анықтау және ұстау;</w:t>
      </w:r>
    </w:p>
    <w:bookmarkEnd w:id="544"/>
    <w:bookmarkStart w:name="z559" w:id="545"/>
    <w:p>
      <w:pPr>
        <w:spacing w:after="0"/>
        <w:ind w:left="0"/>
        <w:jc w:val="both"/>
      </w:pPr>
      <w:r>
        <w:rPr>
          <w:rFonts w:ascii="Times New Roman"/>
          <w:b w:val="false"/>
          <w:i w:val="false"/>
          <w:color w:val="000000"/>
          <w:sz w:val="28"/>
        </w:rPr>
        <w:t>
      10) "Әкімшілік құқық бұзушылық туралы" Қазақстан Республикасының кодексімен белгіленген тәртіпте қылмыстық-процестік қазметті қамтамасыз етумен байланысты әкімшілік құқық бұзушылықтар туралы істер бойынша өндірісті жүзеге асыру;</w:t>
      </w:r>
    </w:p>
    <w:bookmarkEnd w:id="545"/>
    <w:bookmarkStart w:name="z560" w:id="546"/>
    <w:p>
      <w:pPr>
        <w:spacing w:after="0"/>
        <w:ind w:left="0"/>
        <w:jc w:val="both"/>
      </w:pPr>
      <w:r>
        <w:rPr>
          <w:rFonts w:ascii="Times New Roman"/>
          <w:b w:val="false"/>
          <w:i w:val="false"/>
          <w:color w:val="000000"/>
          <w:sz w:val="28"/>
        </w:rPr>
        <w:t>
      11) сыбайлас жемқорлық қылмыстар туралы қылмыстық істер бойынша тәркіленген мүлікті және әдетте, қылмыстық жолмен табылған қаражатқа алынған мүлікті мемлекеттің кірісіне айналдыру туралы ақпаратты кейін жариялаумен іске асыруға арналған мониторингті жүзеге асыру;</w:t>
      </w:r>
    </w:p>
    <w:bookmarkEnd w:id="546"/>
    <w:bookmarkStart w:name="z561" w:id="547"/>
    <w:p>
      <w:pPr>
        <w:spacing w:after="0"/>
        <w:ind w:left="0"/>
        <w:jc w:val="both"/>
      </w:pPr>
      <w:r>
        <w:rPr>
          <w:rFonts w:ascii="Times New Roman"/>
          <w:b w:val="false"/>
          <w:i w:val="false"/>
          <w:color w:val="000000"/>
          <w:sz w:val="28"/>
        </w:rPr>
        <w:t>
      12) сыбайлас жемқорлық құқық бұзушылықтарды анықтау тұрғысынан әлеуметтік-экономикалық саладағы криминогендік жағдайды талдау;</w:t>
      </w:r>
    </w:p>
    <w:bookmarkEnd w:id="547"/>
    <w:bookmarkStart w:name="z562" w:id="548"/>
    <w:p>
      <w:pPr>
        <w:spacing w:after="0"/>
        <w:ind w:left="0"/>
        <w:jc w:val="both"/>
      </w:pPr>
      <w:r>
        <w:rPr>
          <w:rFonts w:ascii="Times New Roman"/>
          <w:b w:val="false"/>
          <w:i w:val="false"/>
          <w:color w:val="000000"/>
          <w:sz w:val="28"/>
        </w:rPr>
        <w:t>
      13) басқа құқық қорғау және арнаулы органдардан келіп түскен өтініштерді және сұрау салуларды орындау;</w:t>
      </w:r>
    </w:p>
    <w:bookmarkEnd w:id="548"/>
    <w:bookmarkStart w:name="z563" w:id="549"/>
    <w:p>
      <w:pPr>
        <w:spacing w:after="0"/>
        <w:ind w:left="0"/>
        <w:jc w:val="both"/>
      </w:pPr>
      <w:r>
        <w:rPr>
          <w:rFonts w:ascii="Times New Roman"/>
          <w:b w:val="false"/>
          <w:i w:val="false"/>
          <w:color w:val="000000"/>
          <w:sz w:val="28"/>
        </w:rPr>
        <w:t>
      14) сыбайлас жемқорлық құқық бұзушылықтардың анықтау, жолын кесу, ашу және тергеу мәселелері бойынша өзге де мемлекеттік органдармен, ұйымдармен өз құзыреті шегінде өзара іс-қимыл жасау;</w:t>
      </w:r>
    </w:p>
    <w:bookmarkEnd w:id="549"/>
    <w:bookmarkStart w:name="z564" w:id="550"/>
    <w:p>
      <w:pPr>
        <w:spacing w:after="0"/>
        <w:ind w:left="0"/>
        <w:jc w:val="both"/>
      </w:pPr>
      <w:r>
        <w:rPr>
          <w:rFonts w:ascii="Times New Roman"/>
          <w:b w:val="false"/>
          <w:i w:val="false"/>
          <w:color w:val="000000"/>
          <w:sz w:val="28"/>
        </w:rPr>
        <w:t>
      15) ақпараттық қауіпсіздік саясатын іске асыру, Департаменттің техникалық және ақпараттық қызметін қамтамасыз ету және жетілдіру;</w:t>
      </w:r>
    </w:p>
    <w:bookmarkEnd w:id="550"/>
    <w:bookmarkStart w:name="z565" w:id="551"/>
    <w:p>
      <w:pPr>
        <w:spacing w:after="0"/>
        <w:ind w:left="0"/>
        <w:jc w:val="both"/>
      </w:pPr>
      <w:r>
        <w:rPr>
          <w:rFonts w:ascii="Times New Roman"/>
          <w:b w:val="false"/>
          <w:i w:val="false"/>
          <w:color w:val="000000"/>
          <w:sz w:val="28"/>
        </w:rPr>
        <w:t>
      16) Департаментке жедел-тергеу қызметінің мәселелері бойынша жүктелген міндеттерді шешуді қамтамасыз ететін ақпараттық жүйелерді пайдалану;</w:t>
      </w:r>
    </w:p>
    <w:bookmarkEnd w:id="551"/>
    <w:bookmarkStart w:name="z566" w:id="552"/>
    <w:p>
      <w:pPr>
        <w:spacing w:after="0"/>
        <w:ind w:left="0"/>
        <w:jc w:val="both"/>
      </w:pPr>
      <w:r>
        <w:rPr>
          <w:rFonts w:ascii="Times New Roman"/>
          <w:b w:val="false"/>
          <w:i w:val="false"/>
          <w:color w:val="000000"/>
          <w:sz w:val="28"/>
        </w:rPr>
        <w:t>
      17) Департаменттің әкімшілік ғимараттарын қорғау режимін және өткізу режимін қамтамасыз ету;</w:t>
      </w:r>
    </w:p>
    <w:bookmarkEnd w:id="552"/>
    <w:bookmarkStart w:name="z567" w:id="553"/>
    <w:p>
      <w:pPr>
        <w:spacing w:after="0"/>
        <w:ind w:left="0"/>
        <w:jc w:val="both"/>
      </w:pPr>
      <w:r>
        <w:rPr>
          <w:rFonts w:ascii="Times New Roman"/>
          <w:b w:val="false"/>
          <w:i w:val="false"/>
          <w:color w:val="000000"/>
          <w:sz w:val="28"/>
        </w:rPr>
        <w:t>
      18) Департаменттің қаруландыруында тұрған қарулардың, оқ-дәрілердің, арнайы құралдардың сақталуын есепке алу және бақылау;</w:t>
      </w:r>
    </w:p>
    <w:bookmarkEnd w:id="553"/>
    <w:bookmarkStart w:name="z568" w:id="554"/>
    <w:p>
      <w:pPr>
        <w:spacing w:after="0"/>
        <w:ind w:left="0"/>
        <w:jc w:val="both"/>
      </w:pPr>
      <w:r>
        <w:rPr>
          <w:rFonts w:ascii="Times New Roman"/>
          <w:b w:val="false"/>
          <w:i w:val="false"/>
          <w:color w:val="000000"/>
          <w:sz w:val="28"/>
        </w:rPr>
        <w:t>
      19) бейбіт және соғыс уақытында төтенше жағдайлар туындаған кездегі жұмылдыру даярлығы, Департамент жұмысының тұрақтылығын арттыру;</w:t>
      </w:r>
    </w:p>
    <w:bookmarkEnd w:id="554"/>
    <w:bookmarkStart w:name="z569" w:id="555"/>
    <w:p>
      <w:pPr>
        <w:spacing w:after="0"/>
        <w:ind w:left="0"/>
        <w:jc w:val="both"/>
      </w:pPr>
      <w:r>
        <w:rPr>
          <w:rFonts w:ascii="Times New Roman"/>
          <w:b w:val="false"/>
          <w:i w:val="false"/>
          <w:color w:val="000000"/>
          <w:sz w:val="28"/>
        </w:rPr>
        <w:t>
      20) мемлекеттік құпияларды қорғауды қамтамасыз ету және құпиялылық режимін сақтау;</w:t>
      </w:r>
    </w:p>
    <w:bookmarkEnd w:id="555"/>
    <w:bookmarkStart w:name="z570" w:id="556"/>
    <w:p>
      <w:pPr>
        <w:spacing w:after="0"/>
        <w:ind w:left="0"/>
        <w:jc w:val="both"/>
      </w:pPr>
      <w:r>
        <w:rPr>
          <w:rFonts w:ascii="Times New Roman"/>
          <w:b w:val="false"/>
          <w:i w:val="false"/>
          <w:color w:val="000000"/>
          <w:sz w:val="28"/>
        </w:rPr>
        <w:t>
      21) Департаменттің жеке құрамының арасындағы құқық бұзушылықтарды анықтау, алдын алу және жолын кесу;</w:t>
      </w:r>
    </w:p>
    <w:bookmarkEnd w:id="556"/>
    <w:bookmarkStart w:name="z571" w:id="557"/>
    <w:p>
      <w:pPr>
        <w:spacing w:after="0"/>
        <w:ind w:left="0"/>
        <w:jc w:val="both"/>
      </w:pPr>
      <w:r>
        <w:rPr>
          <w:rFonts w:ascii="Times New Roman"/>
          <w:b w:val="false"/>
          <w:i w:val="false"/>
          <w:color w:val="000000"/>
          <w:sz w:val="28"/>
        </w:rPr>
        <w:t>
      22) Қазақстан Республикасының заңнамасымен көзделген өзге функцияларды жүзеге асыру.</w:t>
      </w:r>
    </w:p>
    <w:bookmarkEnd w:id="557"/>
    <w:bookmarkStart w:name="z572" w:id="558"/>
    <w:p>
      <w:pPr>
        <w:spacing w:after="0"/>
        <w:ind w:left="0"/>
        <w:jc w:val="both"/>
      </w:pPr>
      <w:r>
        <w:rPr>
          <w:rFonts w:ascii="Times New Roman"/>
          <w:b w:val="false"/>
          <w:i w:val="false"/>
          <w:color w:val="000000"/>
          <w:sz w:val="28"/>
        </w:rPr>
        <w:t>
      15. Департаменттің құқықтары:</w:t>
      </w:r>
    </w:p>
    <w:bookmarkEnd w:id="558"/>
    <w:bookmarkStart w:name="z573" w:id="559"/>
    <w:p>
      <w:pPr>
        <w:spacing w:after="0"/>
        <w:ind w:left="0"/>
        <w:jc w:val="both"/>
      </w:pPr>
      <w:r>
        <w:rPr>
          <w:rFonts w:ascii="Times New Roman"/>
          <w:b w:val="false"/>
          <w:i w:val="false"/>
          <w:color w:val="000000"/>
          <w:sz w:val="28"/>
        </w:rPr>
        <w:t xml:space="preserve">
      1) сыбайлас жемқорлық қылмыстар бойынша сотқа дейінгі тергеу, жедел-іздестіру және тергеу қызметі тәжірибесіне талдау жүргізу; </w:t>
      </w:r>
    </w:p>
    <w:bookmarkEnd w:id="559"/>
    <w:bookmarkStart w:name="z574" w:id="560"/>
    <w:p>
      <w:pPr>
        <w:spacing w:after="0"/>
        <w:ind w:left="0"/>
        <w:jc w:val="both"/>
      </w:pPr>
      <w:r>
        <w:rPr>
          <w:rFonts w:ascii="Times New Roman"/>
          <w:b w:val="false"/>
          <w:i w:val="false"/>
          <w:color w:val="000000"/>
          <w:sz w:val="28"/>
        </w:rPr>
        <w:t>
      2) сыбайлас жемқорлыққа қарсы іс-қимыл бойынша бағдарламалық құжаттарды әзірлеуге және іске асыруға қатысу;</w:t>
      </w:r>
    </w:p>
    <w:bookmarkEnd w:id="560"/>
    <w:bookmarkStart w:name="z575" w:id="561"/>
    <w:p>
      <w:pPr>
        <w:spacing w:after="0"/>
        <w:ind w:left="0"/>
        <w:jc w:val="both"/>
      </w:pPr>
      <w:r>
        <w:rPr>
          <w:rFonts w:ascii="Times New Roman"/>
          <w:b w:val="false"/>
          <w:i w:val="false"/>
          <w:color w:val="000000"/>
          <w:sz w:val="28"/>
        </w:rPr>
        <w:t>
      3) Қазақстан Республикасының Мемлекеттік қызмет істері және сыбайлас жемқорлыққа қарсы іс-қимыл агенттігі Сыбайлас жемқорлыққа қарсы іс-қимыл ұлттық бюросының (Сыбайлас жемқорлыққа қарсы қызмет) (бұдан әрі – Ұлттық бюро) басшысына сыбайлас жемқорлыққа қарсы іс-қимыл саласындағы нормативтік-құқықтық базаны жетілдіру бойынша ұсыныстарды әзірлеу және енгізу;</w:t>
      </w:r>
    </w:p>
    <w:bookmarkEnd w:id="561"/>
    <w:bookmarkStart w:name="z576" w:id="562"/>
    <w:p>
      <w:pPr>
        <w:spacing w:after="0"/>
        <w:ind w:left="0"/>
        <w:jc w:val="both"/>
      </w:pPr>
      <w:r>
        <w:rPr>
          <w:rFonts w:ascii="Times New Roman"/>
          <w:b w:val="false"/>
          <w:i w:val="false"/>
          <w:color w:val="000000"/>
          <w:sz w:val="28"/>
        </w:rPr>
        <w:t>
      4) Қазақстан Республикасының заңнамасымен көзделген тәртіппен тергеу әрекеттерін жүргізу, процестік шешімдерді қабылдау және жедел-іздестіру іс-шараларын жүзеге асыру;</w:t>
      </w:r>
    </w:p>
    <w:bookmarkEnd w:id="562"/>
    <w:bookmarkStart w:name="z577" w:id="563"/>
    <w:p>
      <w:pPr>
        <w:spacing w:after="0"/>
        <w:ind w:left="0"/>
        <w:jc w:val="both"/>
      </w:pPr>
      <w:r>
        <w:rPr>
          <w:rFonts w:ascii="Times New Roman"/>
          <w:b w:val="false"/>
          <w:i w:val="false"/>
          <w:color w:val="000000"/>
          <w:sz w:val="28"/>
        </w:rPr>
        <w:t>
      5) мемлекеттік органдарға, ұйымдарға және оларда басқарушылық функцияларды орындайтын адамдарға Қазақстан Республикасының қылмыстық-процестік заңнамасымен белгіленген тәртіппен мән-жайларды немесе басқа да заң бұзушылықтарды жою жөнінде шаралар қабылдау туралы ұсыныстар енгізу;</w:t>
      </w:r>
    </w:p>
    <w:bookmarkEnd w:id="563"/>
    <w:bookmarkStart w:name="z578" w:id="564"/>
    <w:p>
      <w:pPr>
        <w:spacing w:after="0"/>
        <w:ind w:left="0"/>
        <w:jc w:val="both"/>
      </w:pPr>
      <w:r>
        <w:rPr>
          <w:rFonts w:ascii="Times New Roman"/>
          <w:b w:val="false"/>
          <w:i w:val="false"/>
          <w:color w:val="000000"/>
          <w:sz w:val="28"/>
        </w:rPr>
        <w:t>
      6) қылмыстық-процестік заңнамаға және (немесе) әкімшілік құқық бұзушылық туралы заңнамаға сәйкес құжаттарды, тауарларды, заттарды немесе өзге де мүлікті алып қою немесе алуды жүргізу;</w:t>
      </w:r>
    </w:p>
    <w:bookmarkEnd w:id="564"/>
    <w:bookmarkStart w:name="z579" w:id="565"/>
    <w:p>
      <w:pPr>
        <w:spacing w:after="0"/>
        <w:ind w:left="0"/>
        <w:jc w:val="both"/>
      </w:pPr>
      <w:r>
        <w:rPr>
          <w:rFonts w:ascii="Times New Roman"/>
          <w:b w:val="false"/>
          <w:i w:val="false"/>
          <w:color w:val="000000"/>
          <w:sz w:val="28"/>
        </w:rPr>
        <w:t>
      7) Қазақстан Республикасының заңнамасымен көзделген жағдайларда, уәкілетті органдар мен лауазымды адамдардан ревизиялар, салықтық және басқа да тексерулер, мемлекеттік аудит және бағалау жүргізуді талап ету;</w:t>
      </w:r>
    </w:p>
    <w:bookmarkEnd w:id="565"/>
    <w:bookmarkStart w:name="z580" w:id="566"/>
    <w:p>
      <w:pPr>
        <w:spacing w:after="0"/>
        <w:ind w:left="0"/>
        <w:jc w:val="both"/>
      </w:pPr>
      <w:r>
        <w:rPr>
          <w:rFonts w:ascii="Times New Roman"/>
          <w:b w:val="false"/>
          <w:i w:val="false"/>
          <w:color w:val="000000"/>
          <w:sz w:val="28"/>
        </w:rPr>
        <w:t>
      8) Қазақстан Республикасының заңнамасымен көзделген тәртіппен тиісті уақытша ұстау изоляторларын, тергеу изоляторларын пайдалану;</w:t>
      </w:r>
    </w:p>
    <w:bookmarkEnd w:id="566"/>
    <w:bookmarkStart w:name="z581" w:id="567"/>
    <w:p>
      <w:pPr>
        <w:spacing w:after="0"/>
        <w:ind w:left="0"/>
        <w:jc w:val="both"/>
      </w:pPr>
      <w:r>
        <w:rPr>
          <w:rFonts w:ascii="Times New Roman"/>
          <w:b w:val="false"/>
          <w:i w:val="false"/>
          <w:color w:val="000000"/>
          <w:sz w:val="28"/>
        </w:rPr>
        <w:t>
      9) мемлекеттік органдардан, ұйымдардан, лауазымдық және жеке тұлғалардан Қазақстан Республикасының заңнамасымен белгіленген тәртіппен қажетті ақпараттар мен материалдарды сұрату және алу;</w:t>
      </w:r>
    </w:p>
    <w:bookmarkEnd w:id="567"/>
    <w:bookmarkStart w:name="z582" w:id="568"/>
    <w:p>
      <w:pPr>
        <w:spacing w:after="0"/>
        <w:ind w:left="0"/>
        <w:jc w:val="both"/>
      </w:pPr>
      <w:r>
        <w:rPr>
          <w:rFonts w:ascii="Times New Roman"/>
          <w:b w:val="false"/>
          <w:i w:val="false"/>
          <w:color w:val="000000"/>
          <w:sz w:val="28"/>
        </w:rPr>
        <w:t>
      10) қылмыстық істер өндірісіндегі шақыру бойынша келуден жалтарған адамдарды күштеп әкелу;</w:t>
      </w:r>
    </w:p>
    <w:bookmarkEnd w:id="568"/>
    <w:bookmarkStart w:name="z583" w:id="569"/>
    <w:p>
      <w:pPr>
        <w:spacing w:after="0"/>
        <w:ind w:left="0"/>
        <w:jc w:val="both"/>
      </w:pPr>
      <w:r>
        <w:rPr>
          <w:rFonts w:ascii="Times New Roman"/>
          <w:b w:val="false"/>
          <w:i w:val="false"/>
          <w:color w:val="000000"/>
          <w:sz w:val="28"/>
        </w:rPr>
        <w:t>
      11) ұсталған және қамауға алынған адамдарды айдап алып келу;</w:t>
      </w:r>
    </w:p>
    <w:bookmarkEnd w:id="569"/>
    <w:bookmarkStart w:name="z584" w:id="570"/>
    <w:p>
      <w:pPr>
        <w:spacing w:after="0"/>
        <w:ind w:left="0"/>
        <w:jc w:val="both"/>
      </w:pPr>
      <w:r>
        <w:rPr>
          <w:rFonts w:ascii="Times New Roman"/>
          <w:b w:val="false"/>
          <w:i w:val="false"/>
          <w:color w:val="000000"/>
          <w:sz w:val="28"/>
        </w:rPr>
        <w:t>
      12) сыбайлас жемқорлық құқық бұзушылық фактісі туралы хабарлаған немесе сыбайлас жемқорлыққа қарсы іс-қимылда басқаша түрде жәрдем көрсеткен адамдарды ынталандыру;</w:t>
      </w:r>
    </w:p>
    <w:bookmarkEnd w:id="570"/>
    <w:bookmarkStart w:name="z585" w:id="571"/>
    <w:p>
      <w:pPr>
        <w:spacing w:after="0"/>
        <w:ind w:left="0"/>
        <w:jc w:val="both"/>
      </w:pPr>
      <w:r>
        <w:rPr>
          <w:rFonts w:ascii="Times New Roman"/>
          <w:b w:val="false"/>
          <w:i w:val="false"/>
          <w:color w:val="000000"/>
          <w:sz w:val="28"/>
        </w:rPr>
        <w:t>
      13) өзара ақпарат алмасуды, оның ішінде Қазақстан Республикасының заңнамасымен белгіленген тәртіппен электронды тәсілмен қамтамасыз ете отырып, Департаменттің құзыретіне кіретін мәселелер бойынша мемлекеттік органдармен және ұйымдармен, құқық қорғау және арнайы мемлекеттік органдармен өзара іс-қимылды жүзеге асыру;</w:t>
      </w:r>
    </w:p>
    <w:bookmarkEnd w:id="571"/>
    <w:bookmarkStart w:name="z586" w:id="572"/>
    <w:p>
      <w:pPr>
        <w:spacing w:after="0"/>
        <w:ind w:left="0"/>
        <w:jc w:val="both"/>
      </w:pPr>
      <w:r>
        <w:rPr>
          <w:rFonts w:ascii="Times New Roman"/>
          <w:b w:val="false"/>
          <w:i w:val="false"/>
          <w:color w:val="000000"/>
          <w:sz w:val="28"/>
        </w:rPr>
        <w:t>
      14) Қазақстан Республикасының заңнамасына сәйкес Департаментке жүктелген міндеттерді шешуді қамтамасыз ететін ақпараттық жүйені құру және пайдалану, сотқа дейінгі тергеп-тексеру барысында зерттеуді, Қазақстан Республикасының заңнамасына сәйкес әкімшілік құқық бұзушылықтар туралы істер бойынша іс жүргізуді ұйымдастыру;</w:t>
      </w:r>
    </w:p>
    <w:bookmarkEnd w:id="572"/>
    <w:bookmarkStart w:name="z587" w:id="573"/>
    <w:p>
      <w:pPr>
        <w:spacing w:after="0"/>
        <w:ind w:left="0"/>
        <w:jc w:val="both"/>
      </w:pPr>
      <w:r>
        <w:rPr>
          <w:rFonts w:ascii="Times New Roman"/>
          <w:b w:val="false"/>
          <w:i w:val="false"/>
          <w:color w:val="000000"/>
          <w:sz w:val="28"/>
        </w:rPr>
        <w:t>
      15) атыс және өзге қаруды, арнайы құралдарды алып жүру, сақтау және қолдану, сондай-ақ қажет болған жағдайда қол күшін, оның ішінде Қазақстан Республикасының заңнамасында белгіленген тәртіппен жауынгерлік күрес тәсілдерін қолдану;</w:t>
      </w:r>
    </w:p>
    <w:bookmarkEnd w:id="573"/>
    <w:bookmarkStart w:name="z588" w:id="574"/>
    <w:p>
      <w:pPr>
        <w:spacing w:after="0"/>
        <w:ind w:left="0"/>
        <w:jc w:val="both"/>
      </w:pPr>
      <w:r>
        <w:rPr>
          <w:rFonts w:ascii="Times New Roman"/>
          <w:b w:val="false"/>
          <w:i w:val="false"/>
          <w:color w:val="000000"/>
          <w:sz w:val="28"/>
        </w:rPr>
        <w:t>
      16) қызметтік міндеттерін орындау кезінде нысанды киім кию;</w:t>
      </w:r>
    </w:p>
    <w:bookmarkEnd w:id="574"/>
    <w:bookmarkStart w:name="z589" w:id="575"/>
    <w:p>
      <w:pPr>
        <w:spacing w:after="0"/>
        <w:ind w:left="0"/>
        <w:jc w:val="both"/>
      </w:pPr>
      <w:r>
        <w:rPr>
          <w:rFonts w:ascii="Times New Roman"/>
          <w:b w:val="false"/>
          <w:i w:val="false"/>
          <w:color w:val="000000"/>
          <w:sz w:val="28"/>
        </w:rPr>
        <w:t>
      17) Департамент қызметкерлерінің (жұмыскерлерінің) қызметіндегі ішкі қауіпсіздіктің қамтамасыз етілуін және заңдылықтың сақталуын қамтамасыз ету бойынша шаралар қабылдау;</w:t>
      </w:r>
    </w:p>
    <w:bookmarkEnd w:id="575"/>
    <w:bookmarkStart w:name="z590" w:id="576"/>
    <w:p>
      <w:pPr>
        <w:spacing w:after="0"/>
        <w:ind w:left="0"/>
        <w:jc w:val="both"/>
      </w:pPr>
      <w:r>
        <w:rPr>
          <w:rFonts w:ascii="Times New Roman"/>
          <w:b w:val="false"/>
          <w:i w:val="false"/>
          <w:color w:val="000000"/>
          <w:sz w:val="28"/>
        </w:rPr>
        <w:t>
      18) Қазақстан Республикасының заңнамасына сәйкес сотқа арыз-талаптарды ұсыну;</w:t>
      </w:r>
    </w:p>
    <w:bookmarkEnd w:id="576"/>
    <w:bookmarkStart w:name="z591" w:id="577"/>
    <w:p>
      <w:pPr>
        <w:spacing w:after="0"/>
        <w:ind w:left="0"/>
        <w:jc w:val="both"/>
      </w:pPr>
      <w:r>
        <w:rPr>
          <w:rFonts w:ascii="Times New Roman"/>
          <w:b w:val="false"/>
          <w:i w:val="false"/>
          <w:color w:val="000000"/>
          <w:sz w:val="28"/>
        </w:rPr>
        <w:t>
      19) Қазақстан Республикасының заңнамасымен көзделген өзге құқықтарды жүзеге асыру.</w:t>
      </w:r>
    </w:p>
    <w:bookmarkEnd w:id="577"/>
    <w:bookmarkStart w:name="z592" w:id="578"/>
    <w:p>
      <w:pPr>
        <w:spacing w:after="0"/>
        <w:ind w:left="0"/>
        <w:jc w:val="both"/>
      </w:pPr>
      <w:r>
        <w:rPr>
          <w:rFonts w:ascii="Times New Roman"/>
          <w:b w:val="false"/>
          <w:i w:val="false"/>
          <w:color w:val="000000"/>
          <w:sz w:val="28"/>
        </w:rPr>
        <w:t>
      16. Департаменттің міндеттемелері:</w:t>
      </w:r>
    </w:p>
    <w:bookmarkEnd w:id="578"/>
    <w:bookmarkStart w:name="z593" w:id="579"/>
    <w:p>
      <w:pPr>
        <w:spacing w:after="0"/>
        <w:ind w:left="0"/>
        <w:jc w:val="both"/>
      </w:pPr>
      <w:r>
        <w:rPr>
          <w:rFonts w:ascii="Times New Roman"/>
          <w:b w:val="false"/>
          <w:i w:val="false"/>
          <w:color w:val="000000"/>
          <w:sz w:val="28"/>
        </w:rPr>
        <w:t>
      1) құқық бұзушылықтар туралы өтініштерді, хабарламаларды, шағымдар мен басқа да ақпараттарды қабылдау, тіркеу, есепке алу және қарастыру кезіндегі заңдылықты сақтау;</w:t>
      </w:r>
    </w:p>
    <w:bookmarkEnd w:id="579"/>
    <w:bookmarkStart w:name="z594" w:id="580"/>
    <w:p>
      <w:pPr>
        <w:spacing w:after="0"/>
        <w:ind w:left="0"/>
        <w:jc w:val="both"/>
      </w:pPr>
      <w:r>
        <w:rPr>
          <w:rFonts w:ascii="Times New Roman"/>
          <w:b w:val="false"/>
          <w:i w:val="false"/>
          <w:color w:val="000000"/>
          <w:sz w:val="28"/>
        </w:rPr>
        <w:t>
      2) жасалған немесе дайындалып жатқан қылмыстар туралы арыздар мен хабарламаларды қабылдау, тіркеу және қарастыру, олардың жолын кесу, ашу, оларды жасаған адамдарды ұстау және қоғамдық қауіпті әрекеттерге жол бермеу бойынша шараларды уақтылы қабылдау;</w:t>
      </w:r>
    </w:p>
    <w:bookmarkEnd w:id="580"/>
    <w:bookmarkStart w:name="z595" w:id="581"/>
    <w:p>
      <w:pPr>
        <w:spacing w:after="0"/>
        <w:ind w:left="0"/>
        <w:jc w:val="both"/>
      </w:pPr>
      <w:r>
        <w:rPr>
          <w:rFonts w:ascii="Times New Roman"/>
          <w:b w:val="false"/>
          <w:i w:val="false"/>
          <w:color w:val="000000"/>
          <w:sz w:val="28"/>
        </w:rPr>
        <w:t>
      3) Департаменттің құзыреті шегінде жалпы және арнайы жедел-іздестіру іс-шараларын, жасырын тергеу әрекеттерін жүзеге асыру, қылмыстық процеске пайдалану үшін олардың нәтижелерін тіркеу арқылы қылмыстарды анықтауды, жолын кесуді және ашуды қамтамасыз ету;</w:t>
      </w:r>
    </w:p>
    <w:bookmarkEnd w:id="581"/>
    <w:bookmarkStart w:name="z596" w:id="582"/>
    <w:p>
      <w:pPr>
        <w:spacing w:after="0"/>
        <w:ind w:left="0"/>
        <w:jc w:val="both"/>
      </w:pPr>
      <w:r>
        <w:rPr>
          <w:rFonts w:ascii="Times New Roman"/>
          <w:b w:val="false"/>
          <w:i w:val="false"/>
          <w:color w:val="000000"/>
          <w:sz w:val="28"/>
        </w:rPr>
        <w:t>
      4) Қазақстан Республикасының Қылмыстық-процестік заңнамасымен көзделген тәртіппен алдын ала тергеуді анықтауды жүзеге асыру;</w:t>
      </w:r>
    </w:p>
    <w:bookmarkEnd w:id="582"/>
    <w:bookmarkStart w:name="z597" w:id="583"/>
    <w:p>
      <w:pPr>
        <w:spacing w:after="0"/>
        <w:ind w:left="0"/>
        <w:jc w:val="both"/>
      </w:pPr>
      <w:r>
        <w:rPr>
          <w:rFonts w:ascii="Times New Roman"/>
          <w:b w:val="false"/>
          <w:i w:val="false"/>
          <w:color w:val="000000"/>
          <w:sz w:val="28"/>
        </w:rPr>
        <w:t>
      5) қылмыстық істер бойынша заттай айғақтарды, сотқа дейінгі тергеп-тексерудің мерзімі тоқтатылған қылмыстық істерді есепке алу және сақтау;</w:t>
      </w:r>
    </w:p>
    <w:bookmarkEnd w:id="583"/>
    <w:bookmarkStart w:name="z598" w:id="584"/>
    <w:p>
      <w:pPr>
        <w:spacing w:after="0"/>
        <w:ind w:left="0"/>
        <w:jc w:val="both"/>
      </w:pPr>
      <w:r>
        <w:rPr>
          <w:rFonts w:ascii="Times New Roman"/>
          <w:b w:val="false"/>
          <w:i w:val="false"/>
          <w:color w:val="000000"/>
          <w:sz w:val="28"/>
        </w:rPr>
        <w:t>
      6) прокурорлық ықпал ету және сот актілерін қарау;</w:t>
      </w:r>
    </w:p>
    <w:bookmarkEnd w:id="584"/>
    <w:bookmarkStart w:name="z599" w:id="585"/>
    <w:p>
      <w:pPr>
        <w:spacing w:after="0"/>
        <w:ind w:left="0"/>
        <w:jc w:val="both"/>
      </w:pPr>
      <w:r>
        <w:rPr>
          <w:rFonts w:ascii="Times New Roman"/>
          <w:b w:val="false"/>
          <w:i w:val="false"/>
          <w:color w:val="000000"/>
          <w:sz w:val="28"/>
        </w:rPr>
        <w:t xml:space="preserve">
      7) "Әкімшілік құқық бұзушылық туралы" Қазақстан Республикасының </w:t>
      </w:r>
      <w:r>
        <w:rPr>
          <w:rFonts w:ascii="Times New Roman"/>
          <w:b w:val="false"/>
          <w:i w:val="false"/>
          <w:color w:val="000000"/>
          <w:sz w:val="28"/>
        </w:rPr>
        <w:t>кодексімен</w:t>
      </w:r>
      <w:r>
        <w:rPr>
          <w:rFonts w:ascii="Times New Roman"/>
          <w:b w:val="false"/>
          <w:i w:val="false"/>
          <w:color w:val="000000"/>
          <w:sz w:val="28"/>
        </w:rPr>
        <w:t xml:space="preserve"> белгіленген тәртіпте қылмыстық-процестік қазметті қамтамасыз етумен байланысты әкімшілік құқық бұзушылықтар туралыістер бойынша өндірісті жүзеге асыру;</w:t>
      </w:r>
    </w:p>
    <w:bookmarkEnd w:id="585"/>
    <w:bookmarkStart w:name="z600" w:id="586"/>
    <w:p>
      <w:pPr>
        <w:spacing w:after="0"/>
        <w:ind w:left="0"/>
        <w:jc w:val="both"/>
      </w:pPr>
      <w:r>
        <w:rPr>
          <w:rFonts w:ascii="Times New Roman"/>
          <w:b w:val="false"/>
          <w:i w:val="false"/>
          <w:color w:val="000000"/>
          <w:sz w:val="28"/>
        </w:rPr>
        <w:t>
      8) іздеудегі адамдардың орналасу жерін анықтау және ұстау бойынша іс-шаралар жүргізу;</w:t>
      </w:r>
    </w:p>
    <w:bookmarkEnd w:id="586"/>
    <w:bookmarkStart w:name="z601" w:id="587"/>
    <w:p>
      <w:pPr>
        <w:spacing w:after="0"/>
        <w:ind w:left="0"/>
        <w:jc w:val="both"/>
      </w:pPr>
      <w:r>
        <w:rPr>
          <w:rFonts w:ascii="Times New Roman"/>
          <w:b w:val="false"/>
          <w:i w:val="false"/>
          <w:color w:val="000000"/>
          <w:sz w:val="28"/>
        </w:rPr>
        <w:t>
      9) өз қызметін жүзеге асыру кезінде қызметтік тәртіпті және құпиялық режимді сақтау;</w:t>
      </w:r>
    </w:p>
    <w:bookmarkEnd w:id="587"/>
    <w:bookmarkStart w:name="z602" w:id="588"/>
    <w:p>
      <w:pPr>
        <w:spacing w:after="0"/>
        <w:ind w:left="0"/>
        <w:jc w:val="both"/>
      </w:pPr>
      <w:r>
        <w:rPr>
          <w:rFonts w:ascii="Times New Roman"/>
          <w:b w:val="false"/>
          <w:i w:val="false"/>
          <w:color w:val="000000"/>
          <w:sz w:val="28"/>
        </w:rPr>
        <w:t>
      10) Департаменттің қызметкерлерін (жұмыскерлерін) даярлауға, қайта даярлауға және біліктілігін арттыруға қатысу;</w:t>
      </w:r>
    </w:p>
    <w:bookmarkEnd w:id="588"/>
    <w:bookmarkStart w:name="z603" w:id="589"/>
    <w:p>
      <w:pPr>
        <w:spacing w:after="0"/>
        <w:ind w:left="0"/>
        <w:jc w:val="both"/>
      </w:pPr>
      <w:r>
        <w:rPr>
          <w:rFonts w:ascii="Times New Roman"/>
          <w:b w:val="false"/>
          <w:i w:val="false"/>
          <w:color w:val="000000"/>
          <w:sz w:val="28"/>
        </w:rPr>
        <w:t>
      11) Қазақстан Республикасының заңнамасымен көзделген өзге міндеттемелерді жүзеге асыру.</w:t>
      </w:r>
    </w:p>
    <w:bookmarkEnd w:id="589"/>
    <w:bookmarkStart w:name="z604" w:id="590"/>
    <w:p>
      <w:pPr>
        <w:spacing w:after="0"/>
        <w:ind w:left="0"/>
        <w:jc w:val="left"/>
      </w:pPr>
      <w:r>
        <w:rPr>
          <w:rFonts w:ascii="Times New Roman"/>
          <w:b/>
          <w:i w:val="false"/>
          <w:color w:val="000000"/>
        </w:rPr>
        <w:t xml:space="preserve"> 3. Департаменттің қызметін ұйымдастыру</w:t>
      </w:r>
    </w:p>
    <w:bookmarkEnd w:id="590"/>
    <w:bookmarkStart w:name="z605" w:id="591"/>
    <w:p>
      <w:pPr>
        <w:spacing w:after="0"/>
        <w:ind w:left="0"/>
        <w:jc w:val="both"/>
      </w:pPr>
      <w:r>
        <w:rPr>
          <w:rFonts w:ascii="Times New Roman"/>
          <w:b w:val="false"/>
          <w:i w:val="false"/>
          <w:color w:val="000000"/>
          <w:sz w:val="28"/>
        </w:rPr>
        <w:t>
      17. Департамент өз қызметінде Ұлттық бюроға тікелей бағынысты болады.</w:t>
      </w:r>
    </w:p>
    <w:bookmarkEnd w:id="591"/>
    <w:bookmarkStart w:name="z606" w:id="592"/>
    <w:p>
      <w:pPr>
        <w:spacing w:after="0"/>
        <w:ind w:left="0"/>
        <w:jc w:val="both"/>
      </w:pPr>
      <w:r>
        <w:rPr>
          <w:rFonts w:ascii="Times New Roman"/>
          <w:b w:val="false"/>
          <w:i w:val="false"/>
          <w:color w:val="000000"/>
          <w:sz w:val="28"/>
        </w:rPr>
        <w:t>
      18. Департаментті басқаруды Департаментке жүктелген міндеттердің орындалуына және оның өз функцияларын жүзеге асыруға дербес жауаптылықта болатын басшы жүзеге асырады.</w:t>
      </w:r>
    </w:p>
    <w:bookmarkEnd w:id="592"/>
    <w:bookmarkStart w:name="z607" w:id="593"/>
    <w:p>
      <w:pPr>
        <w:spacing w:after="0"/>
        <w:ind w:left="0"/>
        <w:jc w:val="both"/>
      </w:pPr>
      <w:r>
        <w:rPr>
          <w:rFonts w:ascii="Times New Roman"/>
          <w:b w:val="false"/>
          <w:i w:val="false"/>
          <w:color w:val="000000"/>
          <w:sz w:val="28"/>
        </w:rPr>
        <w:t>
      19. Департаменттің басшысы және оның орынбасарлары Қазақстан Республикасының заңнамасына сәйкес қызметке тағайындалады және қызметтен босатылады.</w:t>
      </w:r>
    </w:p>
    <w:bookmarkEnd w:id="593"/>
    <w:bookmarkStart w:name="z608" w:id="594"/>
    <w:p>
      <w:pPr>
        <w:spacing w:after="0"/>
        <w:ind w:left="0"/>
        <w:jc w:val="both"/>
      </w:pPr>
      <w:r>
        <w:rPr>
          <w:rFonts w:ascii="Times New Roman"/>
          <w:b w:val="false"/>
          <w:i w:val="false"/>
          <w:color w:val="000000"/>
          <w:sz w:val="28"/>
        </w:rPr>
        <w:t>
      20. Департамент басшысының өкілеттіктері:</w:t>
      </w:r>
    </w:p>
    <w:bookmarkEnd w:id="594"/>
    <w:bookmarkStart w:name="z609" w:id="595"/>
    <w:p>
      <w:pPr>
        <w:spacing w:after="0"/>
        <w:ind w:left="0"/>
        <w:jc w:val="both"/>
      </w:pPr>
      <w:r>
        <w:rPr>
          <w:rFonts w:ascii="Times New Roman"/>
          <w:b w:val="false"/>
          <w:i w:val="false"/>
          <w:color w:val="000000"/>
          <w:sz w:val="28"/>
        </w:rPr>
        <w:t xml:space="preserve">
      1) Департаментке жүктелген міндеттерге сәйкес оның қызметін ұйымдастырады және жалпы басшылықты жүзеге асырады; </w:t>
      </w:r>
    </w:p>
    <w:bookmarkEnd w:id="595"/>
    <w:bookmarkStart w:name="z610" w:id="596"/>
    <w:p>
      <w:pPr>
        <w:spacing w:after="0"/>
        <w:ind w:left="0"/>
        <w:jc w:val="both"/>
      </w:pPr>
      <w:r>
        <w:rPr>
          <w:rFonts w:ascii="Times New Roman"/>
          <w:b w:val="false"/>
          <w:i w:val="false"/>
          <w:color w:val="000000"/>
          <w:sz w:val="28"/>
        </w:rPr>
        <w:t>
      2) жалпы штат санының лимиті шегінде Департаменттің және оның аумақтық органдарының құрылымы бойынша ұсыныстарды Ұлттық бюро басшысының қарауына енгізеді;</w:t>
      </w:r>
    </w:p>
    <w:bookmarkEnd w:id="596"/>
    <w:bookmarkStart w:name="z611" w:id="597"/>
    <w:p>
      <w:pPr>
        <w:spacing w:after="0"/>
        <w:ind w:left="0"/>
        <w:jc w:val="both"/>
      </w:pPr>
      <w:r>
        <w:rPr>
          <w:rFonts w:ascii="Times New Roman"/>
          <w:b w:val="false"/>
          <w:i w:val="false"/>
          <w:color w:val="000000"/>
          <w:sz w:val="28"/>
        </w:rPr>
        <w:t>
      3) тағайындалуы мен қызметтен босатылуы Қазақстан Республикасының заңнамасымен оның құзыретіне жатқызылатын Департаменттің қызметкерлерін (жұмыскерлерін) қызметке тағайындайды және қызметтен босатады;</w:t>
      </w:r>
    </w:p>
    <w:bookmarkEnd w:id="597"/>
    <w:bookmarkStart w:name="z612" w:id="598"/>
    <w:p>
      <w:pPr>
        <w:spacing w:after="0"/>
        <w:ind w:left="0"/>
        <w:jc w:val="both"/>
      </w:pPr>
      <w:r>
        <w:rPr>
          <w:rFonts w:ascii="Times New Roman"/>
          <w:b w:val="false"/>
          <w:i w:val="false"/>
          <w:color w:val="000000"/>
          <w:sz w:val="28"/>
        </w:rPr>
        <w:t>
      4) өз орынбасарларының, Департамент қызметкерлерінің (жұмыскерлерінің) өкілеттіктерін анықтайды;</w:t>
      </w:r>
    </w:p>
    <w:bookmarkEnd w:id="598"/>
    <w:bookmarkStart w:name="z613" w:id="599"/>
    <w:p>
      <w:pPr>
        <w:spacing w:after="0"/>
        <w:ind w:left="0"/>
        <w:jc w:val="both"/>
      </w:pPr>
      <w:r>
        <w:rPr>
          <w:rFonts w:ascii="Times New Roman"/>
          <w:b w:val="false"/>
          <w:i w:val="false"/>
          <w:color w:val="000000"/>
          <w:sz w:val="28"/>
        </w:rPr>
        <w:t xml:space="preserve">
      5) заңнамамен белгіленген тәртіппен Департамент қызметкерлерін (жұмыскерлерін) іссапарға жіберу, еңбек демалысын беру, материалдық көмек көрсету, даярлау (қайта даярлау), біліктілігін арттыру, көтермелеу мәселелерін шешеді; </w:t>
      </w:r>
    </w:p>
    <w:bookmarkEnd w:id="599"/>
    <w:bookmarkStart w:name="z614" w:id="600"/>
    <w:p>
      <w:pPr>
        <w:spacing w:after="0"/>
        <w:ind w:left="0"/>
        <w:jc w:val="both"/>
      </w:pPr>
      <w:r>
        <w:rPr>
          <w:rFonts w:ascii="Times New Roman"/>
          <w:b w:val="false"/>
          <w:i w:val="false"/>
          <w:color w:val="000000"/>
          <w:sz w:val="28"/>
        </w:rPr>
        <w:t>
      6) Қазақстан Республикасының заңнамасымен белгіленген тәртіппен Департамент қызметкерлеріне (жұмыскерлеріне) тәртіптік жауаптылық шараларын қабылдайды;</w:t>
      </w:r>
    </w:p>
    <w:bookmarkEnd w:id="600"/>
    <w:bookmarkStart w:name="z615" w:id="601"/>
    <w:p>
      <w:pPr>
        <w:spacing w:after="0"/>
        <w:ind w:left="0"/>
        <w:jc w:val="both"/>
      </w:pPr>
      <w:r>
        <w:rPr>
          <w:rFonts w:ascii="Times New Roman"/>
          <w:b w:val="false"/>
          <w:i w:val="false"/>
          <w:color w:val="000000"/>
          <w:sz w:val="28"/>
        </w:rPr>
        <w:t>
      7) құзыреті шегінде Департаменттің құқықтық актілеріне қол қояды;</w:t>
      </w:r>
    </w:p>
    <w:bookmarkEnd w:id="601"/>
    <w:bookmarkStart w:name="z616" w:id="602"/>
    <w:p>
      <w:pPr>
        <w:spacing w:after="0"/>
        <w:ind w:left="0"/>
        <w:jc w:val="both"/>
      </w:pPr>
      <w:r>
        <w:rPr>
          <w:rFonts w:ascii="Times New Roman"/>
          <w:b w:val="false"/>
          <w:i w:val="false"/>
          <w:color w:val="000000"/>
          <w:sz w:val="28"/>
        </w:rPr>
        <w:t>
      8) Ұлттық бюроның басшысына Департамент қызметкерлерін (жұмыскерлерін) мемлекеттік және ведомстволық наградалармен марапаттау туралы ұсыныстар енгізеді;</w:t>
      </w:r>
    </w:p>
    <w:bookmarkEnd w:id="602"/>
    <w:bookmarkStart w:name="z617" w:id="603"/>
    <w:p>
      <w:pPr>
        <w:spacing w:after="0"/>
        <w:ind w:left="0"/>
        <w:jc w:val="both"/>
      </w:pPr>
      <w:r>
        <w:rPr>
          <w:rFonts w:ascii="Times New Roman"/>
          <w:b w:val="false"/>
          <w:i w:val="false"/>
          <w:color w:val="000000"/>
          <w:sz w:val="28"/>
        </w:rPr>
        <w:t xml:space="preserve">
      9) заңнамаға сәйкес мемлекеттік органдармен және өзге де ұйымдармен қарым-қатынастарда Департаменттің атынан өкілдік етеді; </w:t>
      </w:r>
    </w:p>
    <w:bookmarkEnd w:id="603"/>
    <w:bookmarkStart w:name="z618" w:id="604"/>
    <w:p>
      <w:pPr>
        <w:spacing w:after="0"/>
        <w:ind w:left="0"/>
        <w:jc w:val="both"/>
      </w:pPr>
      <w:r>
        <w:rPr>
          <w:rFonts w:ascii="Times New Roman"/>
          <w:b w:val="false"/>
          <w:i w:val="false"/>
          <w:color w:val="000000"/>
          <w:sz w:val="28"/>
        </w:rPr>
        <w:t>
      10) өз құзыретіне кіретін өзге де мәселелер бойынша шешімдер қабылдайды.</w:t>
      </w:r>
    </w:p>
    <w:bookmarkEnd w:id="604"/>
    <w:bookmarkStart w:name="z619" w:id="605"/>
    <w:p>
      <w:pPr>
        <w:spacing w:after="0"/>
        <w:ind w:left="0"/>
        <w:jc w:val="both"/>
      </w:pPr>
      <w:r>
        <w:rPr>
          <w:rFonts w:ascii="Times New Roman"/>
          <w:b w:val="false"/>
          <w:i w:val="false"/>
          <w:color w:val="000000"/>
          <w:sz w:val="28"/>
        </w:rPr>
        <w:t>
      Департаменттің басшысы болмаған кезеңде өкілеттіктерін орындауды оның тапсырмасы бойынша оның орынбасарларының біреуі жүзеге асырады.</w:t>
      </w:r>
    </w:p>
    <w:bookmarkEnd w:id="605"/>
    <w:bookmarkStart w:name="z620" w:id="606"/>
    <w:p>
      <w:pPr>
        <w:spacing w:after="0"/>
        <w:ind w:left="0"/>
        <w:jc w:val="both"/>
      </w:pPr>
      <w:r>
        <w:rPr>
          <w:rFonts w:ascii="Times New Roman"/>
          <w:b w:val="false"/>
          <w:i w:val="false"/>
          <w:color w:val="000000"/>
          <w:sz w:val="28"/>
        </w:rPr>
        <w:t>
      21. Департамент басшысының Департаменттің жанында консультативті-кеңесші орган құруға құқығы бар.</w:t>
      </w:r>
    </w:p>
    <w:bookmarkEnd w:id="606"/>
    <w:bookmarkStart w:name="z621" w:id="607"/>
    <w:p>
      <w:pPr>
        <w:spacing w:after="0"/>
        <w:ind w:left="0"/>
        <w:jc w:val="both"/>
      </w:pPr>
      <w:r>
        <w:rPr>
          <w:rFonts w:ascii="Times New Roman"/>
          <w:b w:val="false"/>
          <w:i w:val="false"/>
          <w:color w:val="000000"/>
          <w:sz w:val="28"/>
        </w:rPr>
        <w:t>
      22. Департамент белгіленген тәртіппен Қазақстан Республикасы Мемлекеттік істері және сыбайлас жемқорлыққа қарсы іс-қимыл агенттігінің тиісті аумақтық департаменттерімен өзара іс-қимыл жасайды.</w:t>
      </w:r>
    </w:p>
    <w:bookmarkEnd w:id="607"/>
    <w:bookmarkStart w:name="z622" w:id="608"/>
    <w:p>
      <w:pPr>
        <w:spacing w:after="0"/>
        <w:ind w:left="0"/>
        <w:jc w:val="left"/>
      </w:pPr>
      <w:r>
        <w:rPr>
          <w:rFonts w:ascii="Times New Roman"/>
          <w:b/>
          <w:i w:val="false"/>
          <w:color w:val="000000"/>
        </w:rPr>
        <w:t xml:space="preserve"> 4. Департаменттің мүлкі</w:t>
      </w:r>
    </w:p>
    <w:bookmarkEnd w:id="608"/>
    <w:bookmarkStart w:name="z623" w:id="609"/>
    <w:p>
      <w:pPr>
        <w:spacing w:after="0"/>
        <w:ind w:left="0"/>
        <w:jc w:val="both"/>
      </w:pPr>
      <w:r>
        <w:rPr>
          <w:rFonts w:ascii="Times New Roman"/>
          <w:b w:val="false"/>
          <w:i w:val="false"/>
          <w:color w:val="000000"/>
          <w:sz w:val="28"/>
        </w:rPr>
        <w:t>
      23. Департаменттің Қазақстан Республикасының заңнамасымен көзделген жағдайларда жедел басқару құқығында оқшауланған мүлкі болады.</w:t>
      </w:r>
    </w:p>
    <w:bookmarkEnd w:id="609"/>
    <w:bookmarkStart w:name="z624" w:id="610"/>
    <w:p>
      <w:pPr>
        <w:spacing w:after="0"/>
        <w:ind w:left="0"/>
        <w:jc w:val="both"/>
      </w:pPr>
      <w:r>
        <w:rPr>
          <w:rFonts w:ascii="Times New Roman"/>
          <w:b w:val="false"/>
          <w:i w:val="false"/>
          <w:color w:val="000000"/>
          <w:sz w:val="28"/>
        </w:rPr>
        <w:t>
      Департаменттің мүлкі, оның меншігіне мемлекет берген, сондай-ақ Қазақстан Республикасының заңнамасымен тыйым салынбаған өзге де көздерден және меншіктік қызметтер нәтижесінде алынған мүліктер есебінен (ақша кірістерін қоса алғанда) құралады.</w:t>
      </w:r>
    </w:p>
    <w:bookmarkEnd w:id="610"/>
    <w:bookmarkStart w:name="z625" w:id="611"/>
    <w:p>
      <w:pPr>
        <w:spacing w:after="0"/>
        <w:ind w:left="0"/>
        <w:jc w:val="both"/>
      </w:pPr>
      <w:r>
        <w:rPr>
          <w:rFonts w:ascii="Times New Roman"/>
          <w:b w:val="false"/>
          <w:i w:val="false"/>
          <w:color w:val="000000"/>
          <w:sz w:val="28"/>
        </w:rPr>
        <w:t>
      24. Департаментке бекітілген мүлік республикалық меншікке жатады.</w:t>
      </w:r>
    </w:p>
    <w:bookmarkEnd w:id="611"/>
    <w:bookmarkStart w:name="z626" w:id="612"/>
    <w:p>
      <w:pPr>
        <w:spacing w:after="0"/>
        <w:ind w:left="0"/>
        <w:jc w:val="both"/>
      </w:pPr>
      <w:r>
        <w:rPr>
          <w:rFonts w:ascii="Times New Roman"/>
          <w:b w:val="false"/>
          <w:i w:val="false"/>
          <w:color w:val="000000"/>
          <w:sz w:val="28"/>
        </w:rPr>
        <w:t>
      25. Департаменттің өзіне бекітілген мүлікті және қаржыландыру жоспары бойынша берілген қаражат есебінен алынған мүлікті Қазақстан Республикасының заңнамасында егер өзгеше белгіленбесе, өз бетінше иеліктен шығаруға немесе өзгелей тәсілмен иелік етуге құқығы жоқ.</w:t>
      </w:r>
    </w:p>
    <w:bookmarkEnd w:id="612"/>
    <w:bookmarkStart w:name="z627" w:id="613"/>
    <w:p>
      <w:pPr>
        <w:spacing w:after="0"/>
        <w:ind w:left="0"/>
        <w:jc w:val="left"/>
      </w:pPr>
      <w:r>
        <w:rPr>
          <w:rFonts w:ascii="Times New Roman"/>
          <w:b/>
          <w:i w:val="false"/>
          <w:color w:val="000000"/>
        </w:rPr>
        <w:t xml:space="preserve"> 5. Департаментті қайта ұйымдастыру және тарату</w:t>
      </w:r>
    </w:p>
    <w:bookmarkEnd w:id="613"/>
    <w:bookmarkStart w:name="z628" w:id="614"/>
    <w:p>
      <w:pPr>
        <w:spacing w:after="0"/>
        <w:ind w:left="0"/>
        <w:jc w:val="both"/>
      </w:pPr>
      <w:r>
        <w:rPr>
          <w:rFonts w:ascii="Times New Roman"/>
          <w:b w:val="false"/>
          <w:i w:val="false"/>
          <w:color w:val="000000"/>
          <w:sz w:val="28"/>
        </w:rPr>
        <w:t>
      26. Департаментті қайта ұйымдастыру және тарату Қазақстан Республикасының заңнамасына сәйкес жүзеге асырылады.</w:t>
      </w:r>
    </w:p>
    <w:bookmarkEnd w:id="6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Мемлекеттік қызмет істері және</w:t>
            </w:r>
            <w:r>
              <w:br/>
            </w:r>
            <w:r>
              <w:rPr>
                <w:rFonts w:ascii="Times New Roman"/>
                <w:b w:val="false"/>
                <w:i w:val="false"/>
                <w:color w:val="000000"/>
                <w:sz w:val="20"/>
              </w:rPr>
              <w:t>сыбайлас жемқорлыққа қарсы</w:t>
            </w:r>
            <w:r>
              <w:br/>
            </w:r>
            <w:r>
              <w:rPr>
                <w:rFonts w:ascii="Times New Roman"/>
                <w:b w:val="false"/>
                <w:i w:val="false"/>
                <w:color w:val="000000"/>
                <w:sz w:val="20"/>
              </w:rPr>
              <w:t>іс-қимыл агенттігінің төрағасы</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Мемлекеттік қызмет істері</w:t>
            </w:r>
            <w:r>
              <w:br/>
            </w:r>
            <w:r>
              <w:rPr>
                <w:rFonts w:ascii="Times New Roman"/>
                <w:b w:val="false"/>
                <w:i w:val="false"/>
                <w:color w:val="000000"/>
                <w:sz w:val="20"/>
              </w:rPr>
              <w:t>және сыбайлас жемқорлыққа қарсы</w:t>
            </w:r>
            <w:r>
              <w:br/>
            </w:r>
            <w:r>
              <w:rPr>
                <w:rFonts w:ascii="Times New Roman"/>
                <w:b w:val="false"/>
                <w:i w:val="false"/>
                <w:color w:val="000000"/>
                <w:sz w:val="20"/>
              </w:rPr>
              <w:t>іс-қимыл агенттігі төрағасының</w:t>
            </w:r>
            <w:r>
              <w:br/>
            </w:r>
            <w:r>
              <w:rPr>
                <w:rFonts w:ascii="Times New Roman"/>
                <w:b w:val="false"/>
                <w:i w:val="false"/>
                <w:color w:val="000000"/>
                <w:sz w:val="20"/>
              </w:rPr>
              <w:t>2016 жылғы 13 қазандағы</w:t>
            </w:r>
            <w:r>
              <w:br/>
            </w:r>
            <w:r>
              <w:rPr>
                <w:rFonts w:ascii="Times New Roman"/>
                <w:b w:val="false"/>
                <w:i w:val="false"/>
                <w:color w:val="000000"/>
                <w:sz w:val="20"/>
              </w:rPr>
              <w:t>№ 7 бұйрығына 7-қосымша</w:t>
            </w:r>
          </w:p>
        </w:tc>
      </w:tr>
    </w:tbl>
    <w:bookmarkStart w:name="z630" w:id="615"/>
    <w:p>
      <w:pPr>
        <w:spacing w:after="0"/>
        <w:ind w:left="0"/>
        <w:jc w:val="left"/>
      </w:pPr>
      <w:r>
        <w:rPr>
          <w:rFonts w:ascii="Times New Roman"/>
          <w:b/>
          <w:i w:val="false"/>
          <w:color w:val="000000"/>
        </w:rPr>
        <w:t xml:space="preserve"> Қазақстан Республикасының Мемлекеттік қызмет істері және</w:t>
      </w:r>
      <w:r>
        <w:br/>
      </w:r>
      <w:r>
        <w:rPr>
          <w:rFonts w:ascii="Times New Roman"/>
          <w:b/>
          <w:i w:val="false"/>
          <w:color w:val="000000"/>
        </w:rPr>
        <w:t>сыбайлас жемқорлыққа қарсы іс-қимыл агенттігі Сыбайлас</w:t>
      </w:r>
      <w:r>
        <w:br/>
      </w:r>
      <w:r>
        <w:rPr>
          <w:rFonts w:ascii="Times New Roman"/>
          <w:b/>
          <w:i w:val="false"/>
          <w:color w:val="000000"/>
        </w:rPr>
        <w:t>жемқорлыққа қарсы іс-қимыл ұлттық бюросының (Сыбайлас</w:t>
      </w:r>
      <w:r>
        <w:br/>
      </w:r>
      <w:r>
        <w:rPr>
          <w:rFonts w:ascii="Times New Roman"/>
          <w:b/>
          <w:i w:val="false"/>
          <w:color w:val="000000"/>
        </w:rPr>
        <w:t>жемқорлыққа қарсы қызмет) Батыс Қазақстан облысы бойынша</w:t>
      </w:r>
      <w:r>
        <w:br/>
      </w:r>
      <w:r>
        <w:rPr>
          <w:rFonts w:ascii="Times New Roman"/>
          <w:b/>
          <w:i w:val="false"/>
          <w:color w:val="000000"/>
        </w:rPr>
        <w:t>департаменті туралы ереже</w:t>
      </w:r>
      <w:r>
        <w:br/>
      </w:r>
      <w:r>
        <w:rPr>
          <w:rFonts w:ascii="Times New Roman"/>
          <w:b/>
          <w:i w:val="false"/>
          <w:color w:val="000000"/>
        </w:rPr>
        <w:t>1. Жалпы ережелер</w:t>
      </w:r>
    </w:p>
    <w:bookmarkEnd w:id="615"/>
    <w:bookmarkStart w:name="z632" w:id="616"/>
    <w:p>
      <w:pPr>
        <w:spacing w:after="0"/>
        <w:ind w:left="0"/>
        <w:jc w:val="both"/>
      </w:pPr>
      <w:r>
        <w:rPr>
          <w:rFonts w:ascii="Times New Roman"/>
          <w:b w:val="false"/>
          <w:i w:val="false"/>
          <w:color w:val="000000"/>
          <w:sz w:val="28"/>
        </w:rPr>
        <w:t>
      1. Сыбайлас жемқорлыққа қарсы іс-қимыл ұлттық бюросының (Сыбайлас жемқорлыққа қарсы қызмет) Батыс Қазақстан облысы бойынша департаменті (бұдан әрі – Департамент) Қазақстан Республикасының Мемлекеттік қызмет істері және сыбайлас жемқорлыққа қарсы іс-қимыл агенттігі Сыбайлас жемқорлыққа қарсы іс-қимыл ұлттық бюросының (Сыбайлас жемқорлыққа қарсы қызмет) сыбайлас жемқорлық қылмыстық құқық бұзушылықтарды анықтау, жолын кесу, ашу және тергеу бойынша жүзеге асыру функцияларын, сондай-ақ Қазақстан Республикасының заңнамасына сәйкес өзге де функцияларды жүзеге асыратын аумақтық органы болып табылады.</w:t>
      </w:r>
    </w:p>
    <w:bookmarkEnd w:id="616"/>
    <w:bookmarkStart w:name="z633" w:id="617"/>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Президентінің және Үкіметінің актілеріне, өзге де нормативтік құқықтық актілерге, осы Ережеге, сондай-ақ Қазақстан Республикасы ратификациялаған халықаралық шарттарға сәйкес жүзеге асырады.</w:t>
      </w:r>
    </w:p>
    <w:bookmarkEnd w:id="617"/>
    <w:bookmarkStart w:name="z634" w:id="618"/>
    <w:p>
      <w:pPr>
        <w:spacing w:after="0"/>
        <w:ind w:left="0"/>
        <w:jc w:val="both"/>
      </w:pPr>
      <w:r>
        <w:rPr>
          <w:rFonts w:ascii="Times New Roman"/>
          <w:b w:val="false"/>
          <w:i w:val="false"/>
          <w:color w:val="000000"/>
          <w:sz w:val="28"/>
        </w:rPr>
        <w:t>
      3. Департамент республикалық мемлекеттік мекеменің ұйымдастыру-құқықтық нысанындағы заңды тұлға болып табылады, мемлекеттік тілде өз атауымен мөрі және мөртаңбасы, белгіленген үлгідегі бланкілері, сондай-ақ Қазақстан Республикасының заңнамасына сәйкес Қазақстан Республикасы Қаржы министрлігінің қазынашылық органдарында шоттары бар.</w:t>
      </w:r>
    </w:p>
    <w:bookmarkEnd w:id="618"/>
    <w:bookmarkStart w:name="z635" w:id="619"/>
    <w:p>
      <w:pPr>
        <w:spacing w:after="0"/>
        <w:ind w:left="0"/>
        <w:jc w:val="both"/>
      </w:pPr>
      <w:r>
        <w:rPr>
          <w:rFonts w:ascii="Times New Roman"/>
          <w:b w:val="false"/>
          <w:i w:val="false"/>
          <w:color w:val="000000"/>
          <w:sz w:val="28"/>
        </w:rPr>
        <w:t>
      4. Департамент азаматтық-құқықтық қатынастарға өз атынан түседі.</w:t>
      </w:r>
    </w:p>
    <w:bookmarkEnd w:id="619"/>
    <w:bookmarkStart w:name="z636" w:id="620"/>
    <w:p>
      <w:pPr>
        <w:spacing w:after="0"/>
        <w:ind w:left="0"/>
        <w:jc w:val="both"/>
      </w:pPr>
      <w:r>
        <w:rPr>
          <w:rFonts w:ascii="Times New Roman"/>
          <w:b w:val="false"/>
          <w:i w:val="false"/>
          <w:color w:val="000000"/>
          <w:sz w:val="28"/>
        </w:rPr>
        <w:t>
      5. Департамент, егер заңнамаға сәйкес оған уәкілеттік берілген болса, мемлекеттің атынан азаматтық-құқықтық қатынастардың тарапы бола алады.</w:t>
      </w:r>
    </w:p>
    <w:bookmarkEnd w:id="620"/>
    <w:bookmarkStart w:name="z637" w:id="621"/>
    <w:p>
      <w:pPr>
        <w:spacing w:after="0"/>
        <w:ind w:left="0"/>
        <w:jc w:val="both"/>
      </w:pPr>
      <w:r>
        <w:rPr>
          <w:rFonts w:ascii="Times New Roman"/>
          <w:b w:val="false"/>
          <w:i w:val="false"/>
          <w:color w:val="000000"/>
          <w:sz w:val="28"/>
        </w:rPr>
        <w:t>
      6. Департамент өз құзыретінің мәселелері бойынша Қазақстан Республикасының заңнамасымен белгіленген тәртіппен Департамент басшысының бұйрықтарымен ресімделетін шешімдер қабылдайды.</w:t>
      </w:r>
    </w:p>
    <w:bookmarkEnd w:id="621"/>
    <w:bookmarkStart w:name="z638" w:id="622"/>
    <w:p>
      <w:pPr>
        <w:spacing w:after="0"/>
        <w:ind w:left="0"/>
        <w:jc w:val="both"/>
      </w:pPr>
      <w:r>
        <w:rPr>
          <w:rFonts w:ascii="Times New Roman"/>
          <w:b w:val="false"/>
          <w:i w:val="false"/>
          <w:color w:val="000000"/>
          <w:sz w:val="28"/>
        </w:rPr>
        <w:t>
      7. Департаменттің құрылымы мен штат санының лимиті қолданыстағы заңнамаға сәйкес бекітіледі.</w:t>
      </w:r>
    </w:p>
    <w:bookmarkEnd w:id="622"/>
    <w:bookmarkStart w:name="z639" w:id="623"/>
    <w:p>
      <w:pPr>
        <w:spacing w:after="0"/>
        <w:ind w:left="0"/>
        <w:jc w:val="both"/>
      </w:pPr>
      <w:r>
        <w:rPr>
          <w:rFonts w:ascii="Times New Roman"/>
          <w:b w:val="false"/>
          <w:i w:val="false"/>
          <w:color w:val="000000"/>
          <w:sz w:val="28"/>
        </w:rPr>
        <w:t>
      8. Департаменттің заңды мекенжайы: почта индексі 090000, Батыс Қазақстан облысы, Орал қаласы, Құрманғазы көшесі, 89/1.</w:t>
      </w:r>
    </w:p>
    <w:bookmarkEnd w:id="623"/>
    <w:bookmarkStart w:name="z640" w:id="624"/>
    <w:p>
      <w:pPr>
        <w:spacing w:after="0"/>
        <w:ind w:left="0"/>
        <w:jc w:val="both"/>
      </w:pPr>
      <w:r>
        <w:rPr>
          <w:rFonts w:ascii="Times New Roman"/>
          <w:b w:val="false"/>
          <w:i w:val="false"/>
          <w:color w:val="000000"/>
          <w:sz w:val="28"/>
        </w:rPr>
        <w:t>
      9. Департаменттің толық атауы – "Қазақстан Республикасының Мемлекеттік қызмет істері және сыбайлас жемқорлыққа қарсы іс-қимыл агенттігі Сыбайлас жемқорлыққа қарсы іс-қимыл ұлттық бюросының (Сыбайлас жемқорлыққа қарсы қызмет) Батыс Қазақстан облысы бойынша департаменті" республикалық мемлекеттік мекемесі.</w:t>
      </w:r>
    </w:p>
    <w:bookmarkEnd w:id="624"/>
    <w:bookmarkStart w:name="z641" w:id="625"/>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625"/>
    <w:bookmarkStart w:name="z642" w:id="626"/>
    <w:p>
      <w:pPr>
        <w:spacing w:after="0"/>
        <w:ind w:left="0"/>
        <w:jc w:val="both"/>
      </w:pPr>
      <w:r>
        <w:rPr>
          <w:rFonts w:ascii="Times New Roman"/>
          <w:b w:val="false"/>
          <w:i w:val="false"/>
          <w:color w:val="000000"/>
          <w:sz w:val="28"/>
        </w:rPr>
        <w:t>
      11. Департаментті қаржыландыру республикалық бюджет қаражатынан жүзеге асырылады.</w:t>
      </w:r>
    </w:p>
    <w:bookmarkEnd w:id="626"/>
    <w:bookmarkStart w:name="z643" w:id="627"/>
    <w:p>
      <w:pPr>
        <w:spacing w:after="0"/>
        <w:ind w:left="0"/>
        <w:jc w:val="both"/>
      </w:pPr>
      <w:r>
        <w:rPr>
          <w:rFonts w:ascii="Times New Roman"/>
          <w:b w:val="false"/>
          <w:i w:val="false"/>
          <w:color w:val="000000"/>
          <w:sz w:val="28"/>
        </w:rPr>
        <w:t>
      12. Департаментке кәсіпкерлік субъектілерімен Департаменттің функциялары болып табылатын міндеттемелерді орындау мәніне шарттық қатынастарға түсуге тыйым салынады.</w:t>
      </w:r>
    </w:p>
    <w:bookmarkEnd w:id="627"/>
    <w:bookmarkStart w:name="z644" w:id="628"/>
    <w:p>
      <w:pPr>
        <w:spacing w:after="0"/>
        <w:ind w:left="0"/>
        <w:jc w:val="both"/>
      </w:pPr>
      <w:r>
        <w:rPr>
          <w:rFonts w:ascii="Times New Roman"/>
          <w:b w:val="false"/>
          <w:i w:val="false"/>
          <w:color w:val="000000"/>
          <w:sz w:val="28"/>
        </w:rPr>
        <w:t>
      Егер Департаментке кіріс әкелетін қызмет атқаруға құқық берілсе, онда сол қызметтен келген кіріс мемлекеттік бюджет кірісіне жолданады.</w:t>
      </w:r>
    </w:p>
    <w:bookmarkEnd w:id="628"/>
    <w:bookmarkStart w:name="z645" w:id="629"/>
    <w:p>
      <w:pPr>
        <w:spacing w:after="0"/>
        <w:ind w:left="0"/>
        <w:jc w:val="left"/>
      </w:pPr>
      <w:r>
        <w:rPr>
          <w:rFonts w:ascii="Times New Roman"/>
          <w:b/>
          <w:i w:val="false"/>
          <w:color w:val="000000"/>
        </w:rPr>
        <w:t xml:space="preserve"> 2. Департаменттің міндеттері, функциялары, құқықтары мен</w:t>
      </w:r>
      <w:r>
        <w:br/>
      </w:r>
      <w:r>
        <w:rPr>
          <w:rFonts w:ascii="Times New Roman"/>
          <w:b/>
          <w:i w:val="false"/>
          <w:color w:val="000000"/>
        </w:rPr>
        <w:t>міндеттемелері</w:t>
      </w:r>
    </w:p>
    <w:bookmarkEnd w:id="629"/>
    <w:bookmarkStart w:name="z646" w:id="630"/>
    <w:p>
      <w:pPr>
        <w:spacing w:after="0"/>
        <w:ind w:left="0"/>
        <w:jc w:val="both"/>
      </w:pPr>
      <w:r>
        <w:rPr>
          <w:rFonts w:ascii="Times New Roman"/>
          <w:b w:val="false"/>
          <w:i w:val="false"/>
          <w:color w:val="000000"/>
          <w:sz w:val="28"/>
        </w:rPr>
        <w:t>
      13. Департаменттің міндеттері:</w:t>
      </w:r>
    </w:p>
    <w:bookmarkEnd w:id="630"/>
    <w:bookmarkStart w:name="z647" w:id="631"/>
    <w:p>
      <w:pPr>
        <w:spacing w:after="0"/>
        <w:ind w:left="0"/>
        <w:jc w:val="both"/>
      </w:pPr>
      <w:r>
        <w:rPr>
          <w:rFonts w:ascii="Times New Roman"/>
          <w:b w:val="false"/>
          <w:i w:val="false"/>
          <w:color w:val="000000"/>
          <w:sz w:val="28"/>
        </w:rPr>
        <w:t>
      1) жеке және заңды тұлғалардың, қоғам мен мемлекеттің құқықтарын, бостандықтары мен заңды мүдделерін қорғау;</w:t>
      </w:r>
    </w:p>
    <w:bookmarkEnd w:id="631"/>
    <w:bookmarkStart w:name="z648" w:id="632"/>
    <w:p>
      <w:pPr>
        <w:spacing w:after="0"/>
        <w:ind w:left="0"/>
        <w:jc w:val="both"/>
      </w:pPr>
      <w:r>
        <w:rPr>
          <w:rFonts w:ascii="Times New Roman"/>
          <w:b w:val="false"/>
          <w:i w:val="false"/>
          <w:color w:val="000000"/>
          <w:sz w:val="28"/>
        </w:rPr>
        <w:t>
      2) сыбайлас жемқорлық құқық бұзушылықтарды анықтау, жолын кесу, ашу және тергеу мәселелері бойынша мемлекеттік саясатты әзірлеуге және іске асыруға қатысу;</w:t>
      </w:r>
    </w:p>
    <w:bookmarkEnd w:id="632"/>
    <w:bookmarkStart w:name="z649" w:id="633"/>
    <w:p>
      <w:pPr>
        <w:spacing w:after="0"/>
        <w:ind w:left="0"/>
        <w:jc w:val="both"/>
      </w:pPr>
      <w:r>
        <w:rPr>
          <w:rFonts w:ascii="Times New Roman"/>
          <w:b w:val="false"/>
          <w:i w:val="false"/>
          <w:color w:val="000000"/>
          <w:sz w:val="28"/>
        </w:rPr>
        <w:t>
      3) сыбайлас жемқорлық қылмыстық құқық бұзушылықтарды анықтау, жолын кесу, ашу және тергеу.</w:t>
      </w:r>
    </w:p>
    <w:bookmarkEnd w:id="633"/>
    <w:bookmarkStart w:name="z650" w:id="634"/>
    <w:p>
      <w:pPr>
        <w:spacing w:after="0"/>
        <w:ind w:left="0"/>
        <w:jc w:val="both"/>
      </w:pPr>
      <w:r>
        <w:rPr>
          <w:rFonts w:ascii="Times New Roman"/>
          <w:b w:val="false"/>
          <w:i w:val="false"/>
          <w:color w:val="000000"/>
          <w:sz w:val="28"/>
        </w:rPr>
        <w:t>
      14. Департаменттің функциялары:</w:t>
      </w:r>
    </w:p>
    <w:bookmarkEnd w:id="634"/>
    <w:bookmarkStart w:name="z651" w:id="635"/>
    <w:p>
      <w:pPr>
        <w:spacing w:after="0"/>
        <w:ind w:left="0"/>
        <w:jc w:val="both"/>
      </w:pPr>
      <w:r>
        <w:rPr>
          <w:rFonts w:ascii="Times New Roman"/>
          <w:b w:val="false"/>
          <w:i w:val="false"/>
          <w:color w:val="000000"/>
          <w:sz w:val="28"/>
        </w:rPr>
        <w:t>
      1) сыбайлас жемқорлыққа қарсы іс-қимыл саласындағы нормативтік құқықтық базаны жетілдіру бойынша ұсыныстар әзірлеу;</w:t>
      </w:r>
    </w:p>
    <w:bookmarkEnd w:id="635"/>
    <w:bookmarkStart w:name="z652" w:id="636"/>
    <w:p>
      <w:pPr>
        <w:spacing w:after="0"/>
        <w:ind w:left="0"/>
        <w:jc w:val="both"/>
      </w:pPr>
      <w:r>
        <w:rPr>
          <w:rFonts w:ascii="Times New Roman"/>
          <w:b w:val="false"/>
          <w:i w:val="false"/>
          <w:color w:val="000000"/>
          <w:sz w:val="28"/>
        </w:rPr>
        <w:t xml:space="preserve">
      2) Қазақстан Республикасындағы сыбайлас жемқорлыққа қарсы іс-қимыл туралы Ұлттық баяндаманы дайындауға қатысу; </w:t>
      </w:r>
    </w:p>
    <w:bookmarkEnd w:id="636"/>
    <w:bookmarkStart w:name="z653" w:id="637"/>
    <w:p>
      <w:pPr>
        <w:spacing w:after="0"/>
        <w:ind w:left="0"/>
        <w:jc w:val="both"/>
      </w:pPr>
      <w:r>
        <w:rPr>
          <w:rFonts w:ascii="Times New Roman"/>
          <w:b w:val="false"/>
          <w:i w:val="false"/>
          <w:color w:val="000000"/>
          <w:sz w:val="28"/>
        </w:rPr>
        <w:t>
      3) қылмыстық құқық бұзушылықтар туралы арыздарды, хабарламаларды және өзге ақпаратты қабылдау, тіркеу және қарау;</w:t>
      </w:r>
    </w:p>
    <w:bookmarkEnd w:id="637"/>
    <w:bookmarkStart w:name="z654" w:id="638"/>
    <w:p>
      <w:pPr>
        <w:spacing w:after="0"/>
        <w:ind w:left="0"/>
        <w:jc w:val="both"/>
      </w:pPr>
      <w:r>
        <w:rPr>
          <w:rFonts w:ascii="Times New Roman"/>
          <w:b w:val="false"/>
          <w:i w:val="false"/>
          <w:color w:val="000000"/>
          <w:sz w:val="28"/>
        </w:rPr>
        <w:t xml:space="preserve">
      4) алдын ала тергеу, анықтау нысанында және хаттамалық нысанда сотқа дейінгі тергеп-тексеруді жүргізу; </w:t>
      </w:r>
    </w:p>
    <w:bookmarkEnd w:id="638"/>
    <w:bookmarkStart w:name="z655" w:id="639"/>
    <w:p>
      <w:pPr>
        <w:spacing w:after="0"/>
        <w:ind w:left="0"/>
        <w:jc w:val="both"/>
      </w:pPr>
      <w:r>
        <w:rPr>
          <w:rFonts w:ascii="Times New Roman"/>
          <w:b w:val="false"/>
          <w:i w:val="false"/>
          <w:color w:val="000000"/>
          <w:sz w:val="28"/>
        </w:rPr>
        <w:t xml:space="preserve">
      5) қылмыстық процеске қатысатын адамдардың қауіпсіздігін қамтамасыз ету; </w:t>
      </w:r>
    </w:p>
    <w:bookmarkEnd w:id="639"/>
    <w:bookmarkStart w:name="z656" w:id="640"/>
    <w:p>
      <w:pPr>
        <w:spacing w:after="0"/>
        <w:ind w:left="0"/>
        <w:jc w:val="both"/>
      </w:pPr>
      <w:r>
        <w:rPr>
          <w:rFonts w:ascii="Times New Roman"/>
          <w:b w:val="false"/>
          <w:i w:val="false"/>
          <w:color w:val="000000"/>
          <w:sz w:val="28"/>
        </w:rPr>
        <w:t>
      6) жедел-іздестіру қызметін ұйымдастыру және жүзеге асыру;</w:t>
      </w:r>
    </w:p>
    <w:bookmarkEnd w:id="640"/>
    <w:bookmarkStart w:name="z657" w:id="641"/>
    <w:p>
      <w:pPr>
        <w:spacing w:after="0"/>
        <w:ind w:left="0"/>
        <w:jc w:val="both"/>
      </w:pPr>
      <w:r>
        <w:rPr>
          <w:rFonts w:ascii="Times New Roman"/>
          <w:b w:val="false"/>
          <w:i w:val="false"/>
          <w:color w:val="000000"/>
          <w:sz w:val="28"/>
        </w:rPr>
        <w:t>
      7) жария емес тергеу әрекеттерін, жалпы және арнайы жедел-іздестіру іс-шараларын жүргізу барысында арнайы және басқа техникалық құралдарды қолдану;</w:t>
      </w:r>
    </w:p>
    <w:bookmarkEnd w:id="641"/>
    <w:bookmarkStart w:name="z658" w:id="642"/>
    <w:p>
      <w:pPr>
        <w:spacing w:after="0"/>
        <w:ind w:left="0"/>
        <w:jc w:val="both"/>
      </w:pPr>
      <w:r>
        <w:rPr>
          <w:rFonts w:ascii="Times New Roman"/>
          <w:b w:val="false"/>
          <w:i w:val="false"/>
          <w:color w:val="000000"/>
          <w:sz w:val="28"/>
        </w:rPr>
        <w:t>
      8) Департаментке осы мақсаттарға бөлінген бюджет қаражаты шегінде жедел-іздестіру қызметін қаржылық және материалдық-техникалық жабдықтау;</w:t>
      </w:r>
    </w:p>
    <w:bookmarkEnd w:id="642"/>
    <w:bookmarkStart w:name="z659" w:id="643"/>
    <w:p>
      <w:pPr>
        <w:spacing w:after="0"/>
        <w:ind w:left="0"/>
        <w:jc w:val="both"/>
      </w:pPr>
      <w:r>
        <w:rPr>
          <w:rFonts w:ascii="Times New Roman"/>
          <w:b w:val="false"/>
          <w:i w:val="false"/>
          <w:color w:val="000000"/>
          <w:sz w:val="28"/>
        </w:rPr>
        <w:t>
      9) тергеуден, анықтаудан немесе соттан жасырынып жүрген іздеудегі адамдардың тұратын жерін анықтау және ұстау;</w:t>
      </w:r>
    </w:p>
    <w:bookmarkEnd w:id="643"/>
    <w:bookmarkStart w:name="z660" w:id="644"/>
    <w:p>
      <w:pPr>
        <w:spacing w:after="0"/>
        <w:ind w:left="0"/>
        <w:jc w:val="both"/>
      </w:pPr>
      <w:r>
        <w:rPr>
          <w:rFonts w:ascii="Times New Roman"/>
          <w:b w:val="false"/>
          <w:i w:val="false"/>
          <w:color w:val="000000"/>
          <w:sz w:val="28"/>
        </w:rPr>
        <w:t xml:space="preserve">
      10) "Әкімшілік құқық бұзушылық туралы" Қазақстан Республикасының </w:t>
      </w:r>
      <w:r>
        <w:rPr>
          <w:rFonts w:ascii="Times New Roman"/>
          <w:b w:val="false"/>
          <w:i w:val="false"/>
          <w:color w:val="000000"/>
          <w:sz w:val="28"/>
        </w:rPr>
        <w:t>кодексімен</w:t>
      </w:r>
      <w:r>
        <w:rPr>
          <w:rFonts w:ascii="Times New Roman"/>
          <w:b w:val="false"/>
          <w:i w:val="false"/>
          <w:color w:val="000000"/>
          <w:sz w:val="28"/>
        </w:rPr>
        <w:t xml:space="preserve"> белгіленген тәртіпте қылмыстық-процестік қазметті қамтамасыз етумен байланысты әкімшілік құқық бұзушылықтар туралы істер бойынша өндірісті жүзеге асыру;</w:t>
      </w:r>
    </w:p>
    <w:bookmarkEnd w:id="644"/>
    <w:bookmarkStart w:name="z661" w:id="645"/>
    <w:p>
      <w:pPr>
        <w:spacing w:after="0"/>
        <w:ind w:left="0"/>
        <w:jc w:val="both"/>
      </w:pPr>
      <w:r>
        <w:rPr>
          <w:rFonts w:ascii="Times New Roman"/>
          <w:b w:val="false"/>
          <w:i w:val="false"/>
          <w:color w:val="000000"/>
          <w:sz w:val="28"/>
        </w:rPr>
        <w:t>
      11) сыбайлас жемқорлық қылмыстар туралы қылмыстық істер бойынша тәркіленген мүлікті және әдетте, қылмыстық жолмен табылған қаражатқа алынған мүлікті мемлекеттің кірісіне айналдыру туралы ақпаратты кейін жариялаумен іске асыруға арналған мониторингті жүзеге асыру;</w:t>
      </w:r>
    </w:p>
    <w:bookmarkEnd w:id="645"/>
    <w:bookmarkStart w:name="z662" w:id="646"/>
    <w:p>
      <w:pPr>
        <w:spacing w:after="0"/>
        <w:ind w:left="0"/>
        <w:jc w:val="both"/>
      </w:pPr>
      <w:r>
        <w:rPr>
          <w:rFonts w:ascii="Times New Roman"/>
          <w:b w:val="false"/>
          <w:i w:val="false"/>
          <w:color w:val="000000"/>
          <w:sz w:val="28"/>
        </w:rPr>
        <w:t>
      12) сыбайлас жемқорлық құқық бұзушылықтарды анықтау тұрғысынан әлеуметтік-экономикалық саладағы криминогендік жағдайды талдау;</w:t>
      </w:r>
    </w:p>
    <w:bookmarkEnd w:id="646"/>
    <w:bookmarkStart w:name="z663" w:id="647"/>
    <w:p>
      <w:pPr>
        <w:spacing w:after="0"/>
        <w:ind w:left="0"/>
        <w:jc w:val="both"/>
      </w:pPr>
      <w:r>
        <w:rPr>
          <w:rFonts w:ascii="Times New Roman"/>
          <w:b w:val="false"/>
          <w:i w:val="false"/>
          <w:color w:val="000000"/>
          <w:sz w:val="28"/>
        </w:rPr>
        <w:t>
      13) басқа құқық қорғау және арнаулы органдардан келіп түскен өтініштерді және сұрау салуларды орындау;</w:t>
      </w:r>
    </w:p>
    <w:bookmarkEnd w:id="647"/>
    <w:bookmarkStart w:name="z664" w:id="648"/>
    <w:p>
      <w:pPr>
        <w:spacing w:after="0"/>
        <w:ind w:left="0"/>
        <w:jc w:val="both"/>
      </w:pPr>
      <w:r>
        <w:rPr>
          <w:rFonts w:ascii="Times New Roman"/>
          <w:b w:val="false"/>
          <w:i w:val="false"/>
          <w:color w:val="000000"/>
          <w:sz w:val="28"/>
        </w:rPr>
        <w:t>
      14) сыбайлас жемқорлық құқық бұзушылықтардың анықтау, жолын кесу, ашу және тергеу мәселелері бойынша өзге де мемлекеттік органдармен, ұйымдармен өз құзыреті шегінде өзара іс-қимыл жасау;</w:t>
      </w:r>
    </w:p>
    <w:bookmarkEnd w:id="648"/>
    <w:bookmarkStart w:name="z665" w:id="649"/>
    <w:p>
      <w:pPr>
        <w:spacing w:after="0"/>
        <w:ind w:left="0"/>
        <w:jc w:val="both"/>
      </w:pPr>
      <w:r>
        <w:rPr>
          <w:rFonts w:ascii="Times New Roman"/>
          <w:b w:val="false"/>
          <w:i w:val="false"/>
          <w:color w:val="000000"/>
          <w:sz w:val="28"/>
        </w:rPr>
        <w:t>
      15) ақпараттық қауіпсіздік саясатын іске асыру, Департаменттің техникалық және ақпараттық қызметін қамтамасыз ету және жетілдіру;</w:t>
      </w:r>
    </w:p>
    <w:bookmarkEnd w:id="649"/>
    <w:bookmarkStart w:name="z666" w:id="650"/>
    <w:p>
      <w:pPr>
        <w:spacing w:after="0"/>
        <w:ind w:left="0"/>
        <w:jc w:val="both"/>
      </w:pPr>
      <w:r>
        <w:rPr>
          <w:rFonts w:ascii="Times New Roman"/>
          <w:b w:val="false"/>
          <w:i w:val="false"/>
          <w:color w:val="000000"/>
          <w:sz w:val="28"/>
        </w:rPr>
        <w:t>
      16) Департаментке жедел-тергеу қызметінің мәселелері бойынша жүктелген міндеттерді шешуді қамтамасыз ететін ақпараттық жүйелерді пайдалану;</w:t>
      </w:r>
    </w:p>
    <w:bookmarkEnd w:id="650"/>
    <w:bookmarkStart w:name="z667" w:id="651"/>
    <w:p>
      <w:pPr>
        <w:spacing w:after="0"/>
        <w:ind w:left="0"/>
        <w:jc w:val="both"/>
      </w:pPr>
      <w:r>
        <w:rPr>
          <w:rFonts w:ascii="Times New Roman"/>
          <w:b w:val="false"/>
          <w:i w:val="false"/>
          <w:color w:val="000000"/>
          <w:sz w:val="28"/>
        </w:rPr>
        <w:t>
      17) Департаменттің әкімшілік ғимараттарын қорғау режимін және өткізу режимін қамтамасыз ету;</w:t>
      </w:r>
    </w:p>
    <w:bookmarkEnd w:id="651"/>
    <w:bookmarkStart w:name="z668" w:id="652"/>
    <w:p>
      <w:pPr>
        <w:spacing w:after="0"/>
        <w:ind w:left="0"/>
        <w:jc w:val="both"/>
      </w:pPr>
      <w:r>
        <w:rPr>
          <w:rFonts w:ascii="Times New Roman"/>
          <w:b w:val="false"/>
          <w:i w:val="false"/>
          <w:color w:val="000000"/>
          <w:sz w:val="28"/>
        </w:rPr>
        <w:t>
      18) Департаменттің қаруландыруында тұрған қарулардың, оқ-дәрілердің, арнайы құралдардың сақталуын есепке алу және бақылау;</w:t>
      </w:r>
    </w:p>
    <w:bookmarkEnd w:id="652"/>
    <w:bookmarkStart w:name="z669" w:id="653"/>
    <w:p>
      <w:pPr>
        <w:spacing w:after="0"/>
        <w:ind w:left="0"/>
        <w:jc w:val="both"/>
      </w:pPr>
      <w:r>
        <w:rPr>
          <w:rFonts w:ascii="Times New Roman"/>
          <w:b w:val="false"/>
          <w:i w:val="false"/>
          <w:color w:val="000000"/>
          <w:sz w:val="28"/>
        </w:rPr>
        <w:t>
      19) бейбіт және соғыс уақытында төтенше жағдайлар туындаған кездегі жұмылдыру даярлығы, Департамент жұмысының тұрақтылығын арттыру;</w:t>
      </w:r>
    </w:p>
    <w:bookmarkEnd w:id="653"/>
    <w:bookmarkStart w:name="z670" w:id="654"/>
    <w:p>
      <w:pPr>
        <w:spacing w:after="0"/>
        <w:ind w:left="0"/>
        <w:jc w:val="both"/>
      </w:pPr>
      <w:r>
        <w:rPr>
          <w:rFonts w:ascii="Times New Roman"/>
          <w:b w:val="false"/>
          <w:i w:val="false"/>
          <w:color w:val="000000"/>
          <w:sz w:val="28"/>
        </w:rPr>
        <w:t>
      20) мемлекеттік құпияларды қорғауды қамтамасыз ету және құпиялылық режимін сақтау;</w:t>
      </w:r>
    </w:p>
    <w:bookmarkEnd w:id="654"/>
    <w:bookmarkStart w:name="z671" w:id="655"/>
    <w:p>
      <w:pPr>
        <w:spacing w:after="0"/>
        <w:ind w:left="0"/>
        <w:jc w:val="both"/>
      </w:pPr>
      <w:r>
        <w:rPr>
          <w:rFonts w:ascii="Times New Roman"/>
          <w:b w:val="false"/>
          <w:i w:val="false"/>
          <w:color w:val="000000"/>
          <w:sz w:val="28"/>
        </w:rPr>
        <w:t>
      21) Департаменттің жеке құрамының арасындағы құқық бұзушылықтарды анықтау, алдын алу және жолын кесу;</w:t>
      </w:r>
    </w:p>
    <w:bookmarkEnd w:id="655"/>
    <w:bookmarkStart w:name="z672" w:id="656"/>
    <w:p>
      <w:pPr>
        <w:spacing w:after="0"/>
        <w:ind w:left="0"/>
        <w:jc w:val="both"/>
      </w:pPr>
      <w:r>
        <w:rPr>
          <w:rFonts w:ascii="Times New Roman"/>
          <w:b w:val="false"/>
          <w:i w:val="false"/>
          <w:color w:val="000000"/>
          <w:sz w:val="28"/>
        </w:rPr>
        <w:t>
      22) Қазақстан Республикасының заңнамасымен көзделген өзге функцияларды жүзеге асыру.</w:t>
      </w:r>
    </w:p>
    <w:bookmarkEnd w:id="656"/>
    <w:bookmarkStart w:name="z673" w:id="657"/>
    <w:p>
      <w:pPr>
        <w:spacing w:after="0"/>
        <w:ind w:left="0"/>
        <w:jc w:val="both"/>
      </w:pPr>
      <w:r>
        <w:rPr>
          <w:rFonts w:ascii="Times New Roman"/>
          <w:b w:val="false"/>
          <w:i w:val="false"/>
          <w:color w:val="000000"/>
          <w:sz w:val="28"/>
        </w:rPr>
        <w:t>
      15. Департаменттің құқықтары:</w:t>
      </w:r>
    </w:p>
    <w:bookmarkEnd w:id="657"/>
    <w:bookmarkStart w:name="z674" w:id="658"/>
    <w:p>
      <w:pPr>
        <w:spacing w:after="0"/>
        <w:ind w:left="0"/>
        <w:jc w:val="both"/>
      </w:pPr>
      <w:r>
        <w:rPr>
          <w:rFonts w:ascii="Times New Roman"/>
          <w:b w:val="false"/>
          <w:i w:val="false"/>
          <w:color w:val="000000"/>
          <w:sz w:val="28"/>
        </w:rPr>
        <w:t xml:space="preserve">
      1) сыбайлас жемқорлық қылмыстар бойынша сотқа дейінгі тергеу, жедел-іздестіру және тергеу қызметі тәжірибесіне талдау жүргізу; </w:t>
      </w:r>
    </w:p>
    <w:bookmarkEnd w:id="658"/>
    <w:bookmarkStart w:name="z675" w:id="659"/>
    <w:p>
      <w:pPr>
        <w:spacing w:after="0"/>
        <w:ind w:left="0"/>
        <w:jc w:val="both"/>
      </w:pPr>
      <w:r>
        <w:rPr>
          <w:rFonts w:ascii="Times New Roman"/>
          <w:b w:val="false"/>
          <w:i w:val="false"/>
          <w:color w:val="000000"/>
          <w:sz w:val="28"/>
        </w:rPr>
        <w:t>
      2) сыбайлас жемқорлыққа қарсы іс-қимыл бойынша бағдарламалық құжаттарды әзірлеуге және іске асыруға қатысу;</w:t>
      </w:r>
    </w:p>
    <w:bookmarkEnd w:id="659"/>
    <w:bookmarkStart w:name="z676" w:id="660"/>
    <w:p>
      <w:pPr>
        <w:spacing w:after="0"/>
        <w:ind w:left="0"/>
        <w:jc w:val="both"/>
      </w:pPr>
      <w:r>
        <w:rPr>
          <w:rFonts w:ascii="Times New Roman"/>
          <w:b w:val="false"/>
          <w:i w:val="false"/>
          <w:color w:val="000000"/>
          <w:sz w:val="28"/>
        </w:rPr>
        <w:t>
      3) Қазақстан Республикасының Мемлекеттік қызмет істері және сыбайлас жемқорлыққа қарсы іс-қимыл агенттігі Сыбайлас жемқорлыққа қарсы іс-қимыл ұлттық бюросының (Сыбайлас жемқорлыққа қарсы қызмет) (бұдан әрі – Ұлттық бюро) басшысына сыбайлас жемқорлыққа қарсы іс-қимыл саласындағы нормативтік-құқықтық базаны жетілдіру бойынша ұсыныстарды әзірлеу және енгізу;</w:t>
      </w:r>
    </w:p>
    <w:bookmarkEnd w:id="660"/>
    <w:bookmarkStart w:name="z677" w:id="661"/>
    <w:p>
      <w:pPr>
        <w:spacing w:after="0"/>
        <w:ind w:left="0"/>
        <w:jc w:val="both"/>
      </w:pPr>
      <w:r>
        <w:rPr>
          <w:rFonts w:ascii="Times New Roman"/>
          <w:b w:val="false"/>
          <w:i w:val="false"/>
          <w:color w:val="000000"/>
          <w:sz w:val="28"/>
        </w:rPr>
        <w:t>
      4) Қазақстан Республикасының заңнамасымен көзделген тәртіппен тергеу әрекеттерін жүргізу, процестік шешімдерді қабылдау және жедел-іздестіру іс-шараларын жүзеге асыру;</w:t>
      </w:r>
    </w:p>
    <w:bookmarkEnd w:id="661"/>
    <w:bookmarkStart w:name="z678" w:id="662"/>
    <w:p>
      <w:pPr>
        <w:spacing w:after="0"/>
        <w:ind w:left="0"/>
        <w:jc w:val="both"/>
      </w:pPr>
      <w:r>
        <w:rPr>
          <w:rFonts w:ascii="Times New Roman"/>
          <w:b w:val="false"/>
          <w:i w:val="false"/>
          <w:color w:val="000000"/>
          <w:sz w:val="28"/>
        </w:rPr>
        <w:t>
      5) мемлекеттік органдарға, ұйымдарға және оларда басқарушылық функцияларды орындайтын адамдарға Қазақстан Республикасының қылмыстық-процестік заңнамасымен белгіленген тәртіппен мән-жайларды немесе басқа да заң бұзушылықтарды жою жөнінде шаралар қабылдау туралы ұсыныстар енгізу;</w:t>
      </w:r>
    </w:p>
    <w:bookmarkEnd w:id="662"/>
    <w:bookmarkStart w:name="z679" w:id="663"/>
    <w:p>
      <w:pPr>
        <w:spacing w:after="0"/>
        <w:ind w:left="0"/>
        <w:jc w:val="both"/>
      </w:pPr>
      <w:r>
        <w:rPr>
          <w:rFonts w:ascii="Times New Roman"/>
          <w:b w:val="false"/>
          <w:i w:val="false"/>
          <w:color w:val="000000"/>
          <w:sz w:val="28"/>
        </w:rPr>
        <w:t>
      6) қылмыстық-процестік заңнамаға және (немесе) әкімшілік құқық бұзушылық туралы заңнамаға сәйкес құжаттарды, тауарларды, заттарды немесе өзге де мүлікті алып қою немесе алуды жүргізу;</w:t>
      </w:r>
    </w:p>
    <w:bookmarkEnd w:id="663"/>
    <w:bookmarkStart w:name="z680" w:id="664"/>
    <w:p>
      <w:pPr>
        <w:spacing w:after="0"/>
        <w:ind w:left="0"/>
        <w:jc w:val="both"/>
      </w:pPr>
      <w:r>
        <w:rPr>
          <w:rFonts w:ascii="Times New Roman"/>
          <w:b w:val="false"/>
          <w:i w:val="false"/>
          <w:color w:val="000000"/>
          <w:sz w:val="28"/>
        </w:rPr>
        <w:t>
      7) Қазақстан Республикасының заңнамасымен көзделген жағдайларда, уәкілетті органдар мен лауазымды адамдардан ревизиялар, салықтық және басқа да тексерулер, мемлекеттік аудит және бағалау жүргізуді талап ету;</w:t>
      </w:r>
    </w:p>
    <w:bookmarkEnd w:id="664"/>
    <w:bookmarkStart w:name="z681" w:id="665"/>
    <w:p>
      <w:pPr>
        <w:spacing w:after="0"/>
        <w:ind w:left="0"/>
        <w:jc w:val="both"/>
      </w:pPr>
      <w:r>
        <w:rPr>
          <w:rFonts w:ascii="Times New Roman"/>
          <w:b w:val="false"/>
          <w:i w:val="false"/>
          <w:color w:val="000000"/>
          <w:sz w:val="28"/>
        </w:rPr>
        <w:t>
      8) Қазақстан Республикасының заңнамасымен көзделген тәртіппен тиісті уақытша ұстау изоляторларын, тергеу изоляторларын пайдалану;</w:t>
      </w:r>
    </w:p>
    <w:bookmarkEnd w:id="665"/>
    <w:bookmarkStart w:name="z682" w:id="666"/>
    <w:p>
      <w:pPr>
        <w:spacing w:after="0"/>
        <w:ind w:left="0"/>
        <w:jc w:val="both"/>
      </w:pPr>
      <w:r>
        <w:rPr>
          <w:rFonts w:ascii="Times New Roman"/>
          <w:b w:val="false"/>
          <w:i w:val="false"/>
          <w:color w:val="000000"/>
          <w:sz w:val="28"/>
        </w:rPr>
        <w:t>
      9) мемлекеттік органдардан, ұйымдардан, лауазымдық және жеке тұлғалардан Қазақстан Республикасының заңнамасымен белгіленген тәртіппен қажетті ақпараттар мен материалдарды сұрату және алу;</w:t>
      </w:r>
    </w:p>
    <w:bookmarkEnd w:id="666"/>
    <w:bookmarkStart w:name="z683" w:id="667"/>
    <w:p>
      <w:pPr>
        <w:spacing w:after="0"/>
        <w:ind w:left="0"/>
        <w:jc w:val="both"/>
      </w:pPr>
      <w:r>
        <w:rPr>
          <w:rFonts w:ascii="Times New Roman"/>
          <w:b w:val="false"/>
          <w:i w:val="false"/>
          <w:color w:val="000000"/>
          <w:sz w:val="28"/>
        </w:rPr>
        <w:t>
      10) қылмыстық істер өндірісіндегі шақыру бойынша келуден жалтарған адамдарды күштеп әкелу;</w:t>
      </w:r>
    </w:p>
    <w:bookmarkEnd w:id="667"/>
    <w:bookmarkStart w:name="z684" w:id="668"/>
    <w:p>
      <w:pPr>
        <w:spacing w:after="0"/>
        <w:ind w:left="0"/>
        <w:jc w:val="both"/>
      </w:pPr>
      <w:r>
        <w:rPr>
          <w:rFonts w:ascii="Times New Roman"/>
          <w:b w:val="false"/>
          <w:i w:val="false"/>
          <w:color w:val="000000"/>
          <w:sz w:val="28"/>
        </w:rPr>
        <w:t>
      11) ұсталған және қамауға алынған адамдарды айдап алып келу;</w:t>
      </w:r>
    </w:p>
    <w:bookmarkEnd w:id="668"/>
    <w:bookmarkStart w:name="z685" w:id="669"/>
    <w:p>
      <w:pPr>
        <w:spacing w:after="0"/>
        <w:ind w:left="0"/>
        <w:jc w:val="both"/>
      </w:pPr>
      <w:r>
        <w:rPr>
          <w:rFonts w:ascii="Times New Roman"/>
          <w:b w:val="false"/>
          <w:i w:val="false"/>
          <w:color w:val="000000"/>
          <w:sz w:val="28"/>
        </w:rPr>
        <w:t>
      12) сыбайлас жемқорлық құқық бұзушылық фактісі туралы хабарлаған немесе сыбайлас жемқорлыққа қарсы іс-қимылда басқаша түрде жәрдем көрсеткен адамдарды ынталандыру;</w:t>
      </w:r>
    </w:p>
    <w:bookmarkEnd w:id="669"/>
    <w:bookmarkStart w:name="z686" w:id="670"/>
    <w:p>
      <w:pPr>
        <w:spacing w:after="0"/>
        <w:ind w:left="0"/>
        <w:jc w:val="both"/>
      </w:pPr>
      <w:r>
        <w:rPr>
          <w:rFonts w:ascii="Times New Roman"/>
          <w:b w:val="false"/>
          <w:i w:val="false"/>
          <w:color w:val="000000"/>
          <w:sz w:val="28"/>
        </w:rPr>
        <w:t>
      13) өзара ақпарат алмасуды, оның ішінде Қазақстан Республикасының заңнамасымен белгіленген тәртіппен электронды тәсілмен қамтамасыз ете отырып, Департаменттің құзыретіне кіретін мәселелер бойынша мемлекеттік органдармен және ұйымдармен, құқық қорғау және арнайы мемлекеттік органдармен өзара іс-қимылды жүзеге асыру;</w:t>
      </w:r>
    </w:p>
    <w:bookmarkEnd w:id="670"/>
    <w:bookmarkStart w:name="z687" w:id="671"/>
    <w:p>
      <w:pPr>
        <w:spacing w:after="0"/>
        <w:ind w:left="0"/>
        <w:jc w:val="both"/>
      </w:pPr>
      <w:r>
        <w:rPr>
          <w:rFonts w:ascii="Times New Roman"/>
          <w:b w:val="false"/>
          <w:i w:val="false"/>
          <w:color w:val="000000"/>
          <w:sz w:val="28"/>
        </w:rPr>
        <w:t>
      14) Қазақстан Республикасының заңнамасына сәйкес Департаментке жүктелген міндеттерді шешуді қамтамасыз ететін ақпараттық жүйені құру және пайдалану, сотқа дейінгі тергеп-тексеру барысында зерттеуді, Қазақстан Республикасының заңнамасына сәйкес әкімшілік құқық бұзушылықтар туралы істер бойынша іс жүргізуді ұйымдастыру;</w:t>
      </w:r>
    </w:p>
    <w:bookmarkEnd w:id="671"/>
    <w:bookmarkStart w:name="z688" w:id="672"/>
    <w:p>
      <w:pPr>
        <w:spacing w:after="0"/>
        <w:ind w:left="0"/>
        <w:jc w:val="both"/>
      </w:pPr>
      <w:r>
        <w:rPr>
          <w:rFonts w:ascii="Times New Roman"/>
          <w:b w:val="false"/>
          <w:i w:val="false"/>
          <w:color w:val="000000"/>
          <w:sz w:val="28"/>
        </w:rPr>
        <w:t>
      15) атыс және өзге қаруды, арнайы құралдарды алып жүру, сақтау және қолдану, сондай-ақ қажет болған жағдайда қол күшін, оның ішінде Қазақстан Республикасының заңнамасында белгіленген тәртіппен жауынгерлік күрес тәсілдерін қолдану;</w:t>
      </w:r>
    </w:p>
    <w:bookmarkEnd w:id="672"/>
    <w:bookmarkStart w:name="z689" w:id="673"/>
    <w:p>
      <w:pPr>
        <w:spacing w:after="0"/>
        <w:ind w:left="0"/>
        <w:jc w:val="both"/>
      </w:pPr>
      <w:r>
        <w:rPr>
          <w:rFonts w:ascii="Times New Roman"/>
          <w:b w:val="false"/>
          <w:i w:val="false"/>
          <w:color w:val="000000"/>
          <w:sz w:val="28"/>
        </w:rPr>
        <w:t>
      16) қызметтік міндеттерін орындау кезінде нысанды киім кию;</w:t>
      </w:r>
    </w:p>
    <w:bookmarkEnd w:id="673"/>
    <w:bookmarkStart w:name="z690" w:id="674"/>
    <w:p>
      <w:pPr>
        <w:spacing w:after="0"/>
        <w:ind w:left="0"/>
        <w:jc w:val="both"/>
      </w:pPr>
      <w:r>
        <w:rPr>
          <w:rFonts w:ascii="Times New Roman"/>
          <w:b w:val="false"/>
          <w:i w:val="false"/>
          <w:color w:val="000000"/>
          <w:sz w:val="28"/>
        </w:rPr>
        <w:t>
      17) Департамент қызметкерлерінің (жұмыскерлерінің) қызметіндегі ішкі қауіпсіздіктің қамтамасыз етілуін және заңдылықтың сақталуын қамтамасыз ету бойынша шаралар қабылдау;</w:t>
      </w:r>
    </w:p>
    <w:bookmarkEnd w:id="674"/>
    <w:bookmarkStart w:name="z691" w:id="675"/>
    <w:p>
      <w:pPr>
        <w:spacing w:after="0"/>
        <w:ind w:left="0"/>
        <w:jc w:val="both"/>
      </w:pPr>
      <w:r>
        <w:rPr>
          <w:rFonts w:ascii="Times New Roman"/>
          <w:b w:val="false"/>
          <w:i w:val="false"/>
          <w:color w:val="000000"/>
          <w:sz w:val="28"/>
        </w:rPr>
        <w:t>
      18) Қазақстан Республикасының заңнамасына сәйкес сотқа арыз-талаптарды ұсыну;</w:t>
      </w:r>
    </w:p>
    <w:bookmarkEnd w:id="675"/>
    <w:bookmarkStart w:name="z692" w:id="676"/>
    <w:p>
      <w:pPr>
        <w:spacing w:after="0"/>
        <w:ind w:left="0"/>
        <w:jc w:val="both"/>
      </w:pPr>
      <w:r>
        <w:rPr>
          <w:rFonts w:ascii="Times New Roman"/>
          <w:b w:val="false"/>
          <w:i w:val="false"/>
          <w:color w:val="000000"/>
          <w:sz w:val="28"/>
        </w:rPr>
        <w:t>
      19) Қазақстан Республикасының заңнамасымен көзделген өзге құқықтарды жүзеге асыру.</w:t>
      </w:r>
    </w:p>
    <w:bookmarkEnd w:id="676"/>
    <w:bookmarkStart w:name="z693" w:id="677"/>
    <w:p>
      <w:pPr>
        <w:spacing w:after="0"/>
        <w:ind w:left="0"/>
        <w:jc w:val="both"/>
      </w:pPr>
      <w:r>
        <w:rPr>
          <w:rFonts w:ascii="Times New Roman"/>
          <w:b w:val="false"/>
          <w:i w:val="false"/>
          <w:color w:val="000000"/>
          <w:sz w:val="28"/>
        </w:rPr>
        <w:t>
      16. Департаменттің міндеттемелері:</w:t>
      </w:r>
    </w:p>
    <w:bookmarkEnd w:id="677"/>
    <w:bookmarkStart w:name="z694" w:id="678"/>
    <w:p>
      <w:pPr>
        <w:spacing w:after="0"/>
        <w:ind w:left="0"/>
        <w:jc w:val="both"/>
      </w:pPr>
      <w:r>
        <w:rPr>
          <w:rFonts w:ascii="Times New Roman"/>
          <w:b w:val="false"/>
          <w:i w:val="false"/>
          <w:color w:val="000000"/>
          <w:sz w:val="28"/>
        </w:rPr>
        <w:t>
      1) құқық бұзушылықтар туралы өтініштерді, хабарламаларды, шағымдар мен басқа да ақпараттарды қабылдау, тіркеу, есепке алу және қарастыру кезіндегі заңдылықты сақтау;</w:t>
      </w:r>
    </w:p>
    <w:bookmarkEnd w:id="678"/>
    <w:bookmarkStart w:name="z695" w:id="679"/>
    <w:p>
      <w:pPr>
        <w:spacing w:after="0"/>
        <w:ind w:left="0"/>
        <w:jc w:val="both"/>
      </w:pPr>
      <w:r>
        <w:rPr>
          <w:rFonts w:ascii="Times New Roman"/>
          <w:b w:val="false"/>
          <w:i w:val="false"/>
          <w:color w:val="000000"/>
          <w:sz w:val="28"/>
        </w:rPr>
        <w:t>
      2) жасалған немесе дайындалып жатқан қылмыстар туралы арыздар мен хабарламаларды қабылдау, тіркеу және қарастыру, олардың жолын кесу, ашу, оларды жасаған адамдарды ұстау және қоғамдық қауіпті әрекеттерге жол бермеу бойынша шараларды уақтылы қабылдау;</w:t>
      </w:r>
    </w:p>
    <w:bookmarkEnd w:id="679"/>
    <w:bookmarkStart w:name="z696" w:id="680"/>
    <w:p>
      <w:pPr>
        <w:spacing w:after="0"/>
        <w:ind w:left="0"/>
        <w:jc w:val="both"/>
      </w:pPr>
      <w:r>
        <w:rPr>
          <w:rFonts w:ascii="Times New Roman"/>
          <w:b w:val="false"/>
          <w:i w:val="false"/>
          <w:color w:val="000000"/>
          <w:sz w:val="28"/>
        </w:rPr>
        <w:t>
      3) Департаменттің құзыреті шегінде жалпы және арнайы жедел-іздестіру іс-шараларын, жасырын тергеу әрекеттерін жүзеге асыру, қылмыстық процеске пайдалану үшін олардың нәтижелерін тіркеу арқылы қылмыстарды анықтауды, жолын кесуді және ашуды қамтамасыз ету;</w:t>
      </w:r>
    </w:p>
    <w:bookmarkEnd w:id="680"/>
    <w:bookmarkStart w:name="z697" w:id="681"/>
    <w:p>
      <w:pPr>
        <w:spacing w:after="0"/>
        <w:ind w:left="0"/>
        <w:jc w:val="both"/>
      </w:pPr>
      <w:r>
        <w:rPr>
          <w:rFonts w:ascii="Times New Roman"/>
          <w:b w:val="false"/>
          <w:i w:val="false"/>
          <w:color w:val="000000"/>
          <w:sz w:val="28"/>
        </w:rPr>
        <w:t>
      4) Қазақстан Республикасының Қылмыстық-процестік заңнамасымен көзделген тәртіппен алдын ала тергеуді анықтауды жүзеге асыру;</w:t>
      </w:r>
    </w:p>
    <w:bookmarkEnd w:id="681"/>
    <w:bookmarkStart w:name="z698" w:id="682"/>
    <w:p>
      <w:pPr>
        <w:spacing w:after="0"/>
        <w:ind w:left="0"/>
        <w:jc w:val="both"/>
      </w:pPr>
      <w:r>
        <w:rPr>
          <w:rFonts w:ascii="Times New Roman"/>
          <w:b w:val="false"/>
          <w:i w:val="false"/>
          <w:color w:val="000000"/>
          <w:sz w:val="28"/>
        </w:rPr>
        <w:t>
      5) қылмыстық істер бойынша заттай айғақтарды, сотқа дейінгі тергеп-тексерудің мерзімі тоқтатылған қылмыстық істерді есепке алу және сақтау;</w:t>
      </w:r>
    </w:p>
    <w:bookmarkEnd w:id="682"/>
    <w:bookmarkStart w:name="z699" w:id="683"/>
    <w:p>
      <w:pPr>
        <w:spacing w:after="0"/>
        <w:ind w:left="0"/>
        <w:jc w:val="both"/>
      </w:pPr>
      <w:r>
        <w:rPr>
          <w:rFonts w:ascii="Times New Roman"/>
          <w:b w:val="false"/>
          <w:i w:val="false"/>
          <w:color w:val="000000"/>
          <w:sz w:val="28"/>
        </w:rPr>
        <w:t>
      6) прокурорлық ықпал ету және сот актілерін қарау;</w:t>
      </w:r>
    </w:p>
    <w:bookmarkEnd w:id="683"/>
    <w:bookmarkStart w:name="z700" w:id="684"/>
    <w:p>
      <w:pPr>
        <w:spacing w:after="0"/>
        <w:ind w:left="0"/>
        <w:jc w:val="both"/>
      </w:pPr>
      <w:r>
        <w:rPr>
          <w:rFonts w:ascii="Times New Roman"/>
          <w:b w:val="false"/>
          <w:i w:val="false"/>
          <w:color w:val="000000"/>
          <w:sz w:val="28"/>
        </w:rPr>
        <w:t>
      7) "Әкімшілік құқық бұзушылық туралы" Қазақстан Республикасының кодексімен белгіленген тәртіпте қылмыстық-процестік қазметті қамтамасыз етумен байланысты әкімшілік құқық бұзушылықтар туралы істер бойынша өндірісті жүзеге асыру;</w:t>
      </w:r>
    </w:p>
    <w:bookmarkEnd w:id="684"/>
    <w:bookmarkStart w:name="z701" w:id="685"/>
    <w:p>
      <w:pPr>
        <w:spacing w:after="0"/>
        <w:ind w:left="0"/>
        <w:jc w:val="both"/>
      </w:pPr>
      <w:r>
        <w:rPr>
          <w:rFonts w:ascii="Times New Roman"/>
          <w:b w:val="false"/>
          <w:i w:val="false"/>
          <w:color w:val="000000"/>
          <w:sz w:val="28"/>
        </w:rPr>
        <w:t>
      8) іздеудегі адамдардың орналасу жерін анықтау және ұстау бойынша іс-шаралар жүргізу;</w:t>
      </w:r>
    </w:p>
    <w:bookmarkEnd w:id="685"/>
    <w:bookmarkStart w:name="z702" w:id="686"/>
    <w:p>
      <w:pPr>
        <w:spacing w:after="0"/>
        <w:ind w:left="0"/>
        <w:jc w:val="both"/>
      </w:pPr>
      <w:r>
        <w:rPr>
          <w:rFonts w:ascii="Times New Roman"/>
          <w:b w:val="false"/>
          <w:i w:val="false"/>
          <w:color w:val="000000"/>
          <w:sz w:val="28"/>
        </w:rPr>
        <w:t>
      9) өз қызметін жүзеге асыру кезінде қызметтік тәртіпті және құпиялық режимді сақтау;</w:t>
      </w:r>
    </w:p>
    <w:bookmarkEnd w:id="686"/>
    <w:bookmarkStart w:name="z703" w:id="687"/>
    <w:p>
      <w:pPr>
        <w:spacing w:after="0"/>
        <w:ind w:left="0"/>
        <w:jc w:val="both"/>
      </w:pPr>
      <w:r>
        <w:rPr>
          <w:rFonts w:ascii="Times New Roman"/>
          <w:b w:val="false"/>
          <w:i w:val="false"/>
          <w:color w:val="000000"/>
          <w:sz w:val="28"/>
        </w:rPr>
        <w:t>
      10) Департаменттің қызметкерлерін (жұмыскерлерін) даярлауға, қайта даярлауға және біліктілігін арттыруға қатысу;</w:t>
      </w:r>
    </w:p>
    <w:bookmarkEnd w:id="687"/>
    <w:bookmarkStart w:name="z704" w:id="688"/>
    <w:p>
      <w:pPr>
        <w:spacing w:after="0"/>
        <w:ind w:left="0"/>
        <w:jc w:val="both"/>
      </w:pPr>
      <w:r>
        <w:rPr>
          <w:rFonts w:ascii="Times New Roman"/>
          <w:b w:val="false"/>
          <w:i w:val="false"/>
          <w:color w:val="000000"/>
          <w:sz w:val="28"/>
        </w:rPr>
        <w:t>
      11) Қазақстан Республикасының заңнамасымен көзделген өзге міндеттемелерді жүзеге асыру.</w:t>
      </w:r>
    </w:p>
    <w:bookmarkEnd w:id="688"/>
    <w:bookmarkStart w:name="z705" w:id="689"/>
    <w:p>
      <w:pPr>
        <w:spacing w:after="0"/>
        <w:ind w:left="0"/>
        <w:jc w:val="left"/>
      </w:pPr>
      <w:r>
        <w:rPr>
          <w:rFonts w:ascii="Times New Roman"/>
          <w:b/>
          <w:i w:val="false"/>
          <w:color w:val="000000"/>
        </w:rPr>
        <w:t xml:space="preserve"> 3. Департаменттің қызметін ұйымдастыру</w:t>
      </w:r>
    </w:p>
    <w:bookmarkEnd w:id="689"/>
    <w:bookmarkStart w:name="z706" w:id="690"/>
    <w:p>
      <w:pPr>
        <w:spacing w:after="0"/>
        <w:ind w:left="0"/>
        <w:jc w:val="both"/>
      </w:pPr>
      <w:r>
        <w:rPr>
          <w:rFonts w:ascii="Times New Roman"/>
          <w:b w:val="false"/>
          <w:i w:val="false"/>
          <w:color w:val="000000"/>
          <w:sz w:val="28"/>
        </w:rPr>
        <w:t>
      17. Департамент өз қызметінде Ұлттық бюроға тікелей бағынысты болады.</w:t>
      </w:r>
    </w:p>
    <w:bookmarkEnd w:id="690"/>
    <w:bookmarkStart w:name="z707" w:id="691"/>
    <w:p>
      <w:pPr>
        <w:spacing w:after="0"/>
        <w:ind w:left="0"/>
        <w:jc w:val="both"/>
      </w:pPr>
      <w:r>
        <w:rPr>
          <w:rFonts w:ascii="Times New Roman"/>
          <w:b w:val="false"/>
          <w:i w:val="false"/>
          <w:color w:val="000000"/>
          <w:sz w:val="28"/>
        </w:rPr>
        <w:t>
      18. Департаментті басқаруды Департаментке жүктелген міндеттердің орындалуына және оның өз функцияларын жүзеге асыруға дербес жауаптылықта болатын басшы жүзеге асырады.</w:t>
      </w:r>
    </w:p>
    <w:bookmarkEnd w:id="691"/>
    <w:bookmarkStart w:name="z708" w:id="692"/>
    <w:p>
      <w:pPr>
        <w:spacing w:after="0"/>
        <w:ind w:left="0"/>
        <w:jc w:val="both"/>
      </w:pPr>
      <w:r>
        <w:rPr>
          <w:rFonts w:ascii="Times New Roman"/>
          <w:b w:val="false"/>
          <w:i w:val="false"/>
          <w:color w:val="000000"/>
          <w:sz w:val="28"/>
        </w:rPr>
        <w:t>
      19. Департаменттің басшысы және оның орынбасарлары Қазақстан Республикасының заңнамасына сәйкес қызметке тағайындалады және қызметтен босатылады.</w:t>
      </w:r>
    </w:p>
    <w:bookmarkEnd w:id="692"/>
    <w:bookmarkStart w:name="z709" w:id="693"/>
    <w:p>
      <w:pPr>
        <w:spacing w:after="0"/>
        <w:ind w:left="0"/>
        <w:jc w:val="both"/>
      </w:pPr>
      <w:r>
        <w:rPr>
          <w:rFonts w:ascii="Times New Roman"/>
          <w:b w:val="false"/>
          <w:i w:val="false"/>
          <w:color w:val="000000"/>
          <w:sz w:val="28"/>
        </w:rPr>
        <w:t>
      20. Департамент басшысының өкілеттіктері:</w:t>
      </w:r>
    </w:p>
    <w:bookmarkEnd w:id="693"/>
    <w:bookmarkStart w:name="z710" w:id="694"/>
    <w:p>
      <w:pPr>
        <w:spacing w:after="0"/>
        <w:ind w:left="0"/>
        <w:jc w:val="both"/>
      </w:pPr>
      <w:r>
        <w:rPr>
          <w:rFonts w:ascii="Times New Roman"/>
          <w:b w:val="false"/>
          <w:i w:val="false"/>
          <w:color w:val="000000"/>
          <w:sz w:val="28"/>
        </w:rPr>
        <w:t xml:space="preserve">
      1) Департаментке жүктелген міндеттерге сәйкес оның қызметін ұйымдастырады және жалпы басшылықты жүзеге асырады; </w:t>
      </w:r>
    </w:p>
    <w:bookmarkEnd w:id="694"/>
    <w:bookmarkStart w:name="z711" w:id="695"/>
    <w:p>
      <w:pPr>
        <w:spacing w:after="0"/>
        <w:ind w:left="0"/>
        <w:jc w:val="both"/>
      </w:pPr>
      <w:r>
        <w:rPr>
          <w:rFonts w:ascii="Times New Roman"/>
          <w:b w:val="false"/>
          <w:i w:val="false"/>
          <w:color w:val="000000"/>
          <w:sz w:val="28"/>
        </w:rPr>
        <w:t>
      2) жалпы штат санының лимиті шегінде Департаменттің және оның аумақтық органдарының құрылымы бойынша ұсыныстарды Ұлттық бюро басшысының қарауына енгізеді;</w:t>
      </w:r>
    </w:p>
    <w:bookmarkEnd w:id="695"/>
    <w:bookmarkStart w:name="z712" w:id="696"/>
    <w:p>
      <w:pPr>
        <w:spacing w:after="0"/>
        <w:ind w:left="0"/>
        <w:jc w:val="both"/>
      </w:pPr>
      <w:r>
        <w:rPr>
          <w:rFonts w:ascii="Times New Roman"/>
          <w:b w:val="false"/>
          <w:i w:val="false"/>
          <w:color w:val="000000"/>
          <w:sz w:val="28"/>
        </w:rPr>
        <w:t>
      3) тағайындалуы мен қызметтен босатылуы Қазақстан Республикасының заңнамасымен оның құзыретіне жатқызылатын Департаменттің қызметкерлерін (жұмыскерлерін) қызметке тағайындайды және қызметтен босатады;</w:t>
      </w:r>
    </w:p>
    <w:bookmarkEnd w:id="696"/>
    <w:bookmarkStart w:name="z713" w:id="697"/>
    <w:p>
      <w:pPr>
        <w:spacing w:after="0"/>
        <w:ind w:left="0"/>
        <w:jc w:val="both"/>
      </w:pPr>
      <w:r>
        <w:rPr>
          <w:rFonts w:ascii="Times New Roman"/>
          <w:b w:val="false"/>
          <w:i w:val="false"/>
          <w:color w:val="000000"/>
          <w:sz w:val="28"/>
        </w:rPr>
        <w:t>
      4) өз орынбасарларының, Департамент қызметкерлерінің (жұмыскерлерінің) өкілеттіктерін анықтайды;</w:t>
      </w:r>
    </w:p>
    <w:bookmarkEnd w:id="697"/>
    <w:bookmarkStart w:name="z714" w:id="698"/>
    <w:p>
      <w:pPr>
        <w:spacing w:after="0"/>
        <w:ind w:left="0"/>
        <w:jc w:val="both"/>
      </w:pPr>
      <w:r>
        <w:rPr>
          <w:rFonts w:ascii="Times New Roman"/>
          <w:b w:val="false"/>
          <w:i w:val="false"/>
          <w:color w:val="000000"/>
          <w:sz w:val="28"/>
        </w:rPr>
        <w:t xml:space="preserve">
      5) заңнамамен белгіленген тәртіппен Департамент қызметкерлерін (жұмыскерлерін) іссапарға жіберу, еңбек демалысын беру, материалдық көмек көрсету, даярлау (қайта даярлау), біліктілігін арттыру, көтермелеу мәселелерін шешеді; </w:t>
      </w:r>
    </w:p>
    <w:bookmarkEnd w:id="698"/>
    <w:bookmarkStart w:name="z715" w:id="699"/>
    <w:p>
      <w:pPr>
        <w:spacing w:after="0"/>
        <w:ind w:left="0"/>
        <w:jc w:val="both"/>
      </w:pPr>
      <w:r>
        <w:rPr>
          <w:rFonts w:ascii="Times New Roman"/>
          <w:b w:val="false"/>
          <w:i w:val="false"/>
          <w:color w:val="000000"/>
          <w:sz w:val="28"/>
        </w:rPr>
        <w:t>
      6) Қазақстан Республикасының заңнамасымен белгіленген тәртіппен Департамент қызметкерлеріне (жұмыскерлеріне) тәртіптік жауаптылық шараларын қабылдайды;</w:t>
      </w:r>
    </w:p>
    <w:bookmarkEnd w:id="699"/>
    <w:bookmarkStart w:name="z716" w:id="700"/>
    <w:p>
      <w:pPr>
        <w:spacing w:after="0"/>
        <w:ind w:left="0"/>
        <w:jc w:val="both"/>
      </w:pPr>
      <w:r>
        <w:rPr>
          <w:rFonts w:ascii="Times New Roman"/>
          <w:b w:val="false"/>
          <w:i w:val="false"/>
          <w:color w:val="000000"/>
          <w:sz w:val="28"/>
        </w:rPr>
        <w:t>
      7) құзыреті шегінде Департаменттің құқықтық актілеріне қол қояды;</w:t>
      </w:r>
    </w:p>
    <w:bookmarkEnd w:id="700"/>
    <w:bookmarkStart w:name="z717" w:id="701"/>
    <w:p>
      <w:pPr>
        <w:spacing w:after="0"/>
        <w:ind w:left="0"/>
        <w:jc w:val="both"/>
      </w:pPr>
      <w:r>
        <w:rPr>
          <w:rFonts w:ascii="Times New Roman"/>
          <w:b w:val="false"/>
          <w:i w:val="false"/>
          <w:color w:val="000000"/>
          <w:sz w:val="28"/>
        </w:rPr>
        <w:t>
      8) Ұлттық бюроның басшысына Департамент қызметкерлерін (жұмыскерлерін) мемлекеттік және ведомстволық наградалармен марапаттау туралы ұсыныстар енгізеді;</w:t>
      </w:r>
    </w:p>
    <w:bookmarkEnd w:id="701"/>
    <w:bookmarkStart w:name="z718" w:id="702"/>
    <w:p>
      <w:pPr>
        <w:spacing w:after="0"/>
        <w:ind w:left="0"/>
        <w:jc w:val="both"/>
      </w:pPr>
      <w:r>
        <w:rPr>
          <w:rFonts w:ascii="Times New Roman"/>
          <w:b w:val="false"/>
          <w:i w:val="false"/>
          <w:color w:val="000000"/>
          <w:sz w:val="28"/>
        </w:rPr>
        <w:t xml:space="preserve">
      9) заңнамаға сәйкес мемлекеттік органдармен және өзге де ұйымдармен қарым-қатынастарда Департаменттің атынан өкілдік етеді; </w:t>
      </w:r>
    </w:p>
    <w:bookmarkEnd w:id="702"/>
    <w:bookmarkStart w:name="z719" w:id="703"/>
    <w:p>
      <w:pPr>
        <w:spacing w:after="0"/>
        <w:ind w:left="0"/>
        <w:jc w:val="both"/>
      </w:pPr>
      <w:r>
        <w:rPr>
          <w:rFonts w:ascii="Times New Roman"/>
          <w:b w:val="false"/>
          <w:i w:val="false"/>
          <w:color w:val="000000"/>
          <w:sz w:val="28"/>
        </w:rPr>
        <w:t>
      10) өз құзыретіне кіретін өзге де мәселелер бойынша шешімдер қабылдайды.</w:t>
      </w:r>
    </w:p>
    <w:bookmarkEnd w:id="703"/>
    <w:bookmarkStart w:name="z720" w:id="704"/>
    <w:p>
      <w:pPr>
        <w:spacing w:after="0"/>
        <w:ind w:left="0"/>
        <w:jc w:val="both"/>
      </w:pPr>
      <w:r>
        <w:rPr>
          <w:rFonts w:ascii="Times New Roman"/>
          <w:b w:val="false"/>
          <w:i w:val="false"/>
          <w:color w:val="000000"/>
          <w:sz w:val="28"/>
        </w:rPr>
        <w:t>
      Департаменттің басшысы болмаған кезеңде өкілеттіктерін орындауды оның тапсырмасы бойынша оның орынбасарларының біреуі жүзеге асырады.</w:t>
      </w:r>
    </w:p>
    <w:bookmarkEnd w:id="704"/>
    <w:bookmarkStart w:name="z721" w:id="705"/>
    <w:p>
      <w:pPr>
        <w:spacing w:after="0"/>
        <w:ind w:left="0"/>
        <w:jc w:val="both"/>
      </w:pPr>
      <w:r>
        <w:rPr>
          <w:rFonts w:ascii="Times New Roman"/>
          <w:b w:val="false"/>
          <w:i w:val="false"/>
          <w:color w:val="000000"/>
          <w:sz w:val="28"/>
        </w:rPr>
        <w:t>
      21. Департамент басшысының Департаменттің жанында консультативті-кеңесші орган құруға құқығы бар.</w:t>
      </w:r>
    </w:p>
    <w:bookmarkEnd w:id="705"/>
    <w:bookmarkStart w:name="z722" w:id="706"/>
    <w:p>
      <w:pPr>
        <w:spacing w:after="0"/>
        <w:ind w:left="0"/>
        <w:jc w:val="both"/>
      </w:pPr>
      <w:r>
        <w:rPr>
          <w:rFonts w:ascii="Times New Roman"/>
          <w:b w:val="false"/>
          <w:i w:val="false"/>
          <w:color w:val="000000"/>
          <w:sz w:val="28"/>
        </w:rPr>
        <w:t>
      22. Департамент белгіленген тәртіппен Қазақстан Республикасы Мемлекеттік істері және сыбайлас жемқорлыққа қарсы іс-қимыл агенттігінің тиісті аумақтық департаменттерімен өзара іс-қимыл жасайды.</w:t>
      </w:r>
    </w:p>
    <w:bookmarkEnd w:id="706"/>
    <w:bookmarkStart w:name="z723" w:id="707"/>
    <w:p>
      <w:pPr>
        <w:spacing w:after="0"/>
        <w:ind w:left="0"/>
        <w:jc w:val="left"/>
      </w:pPr>
      <w:r>
        <w:rPr>
          <w:rFonts w:ascii="Times New Roman"/>
          <w:b/>
          <w:i w:val="false"/>
          <w:color w:val="000000"/>
        </w:rPr>
        <w:t xml:space="preserve"> 4. Департаменттің мүлкі</w:t>
      </w:r>
    </w:p>
    <w:bookmarkEnd w:id="707"/>
    <w:bookmarkStart w:name="z724" w:id="708"/>
    <w:p>
      <w:pPr>
        <w:spacing w:after="0"/>
        <w:ind w:left="0"/>
        <w:jc w:val="both"/>
      </w:pPr>
      <w:r>
        <w:rPr>
          <w:rFonts w:ascii="Times New Roman"/>
          <w:b w:val="false"/>
          <w:i w:val="false"/>
          <w:color w:val="000000"/>
          <w:sz w:val="28"/>
        </w:rPr>
        <w:t>
      23. Департаменттің Қазақстан Республикасының заңнамасымен көзделген жағдайларда жедел басқару құқығында оқшауланған мүлкі болады.</w:t>
      </w:r>
    </w:p>
    <w:bookmarkEnd w:id="708"/>
    <w:bookmarkStart w:name="z725" w:id="709"/>
    <w:p>
      <w:pPr>
        <w:spacing w:after="0"/>
        <w:ind w:left="0"/>
        <w:jc w:val="both"/>
      </w:pPr>
      <w:r>
        <w:rPr>
          <w:rFonts w:ascii="Times New Roman"/>
          <w:b w:val="false"/>
          <w:i w:val="false"/>
          <w:color w:val="000000"/>
          <w:sz w:val="28"/>
        </w:rPr>
        <w:t>
      Департаменттің мүлкі, оның меншігіне мемлекет берген, сондай-ақ Қазақстан Республикасының заңнамасымен тыйым салынбаған өзге де көздерден және меншіктік қызметтер нәтижесінде алынған мүліктер есебінен (ақша кірістерін қоса алғанда) құралады.</w:t>
      </w:r>
    </w:p>
    <w:bookmarkEnd w:id="709"/>
    <w:bookmarkStart w:name="z726" w:id="710"/>
    <w:p>
      <w:pPr>
        <w:spacing w:after="0"/>
        <w:ind w:left="0"/>
        <w:jc w:val="both"/>
      </w:pPr>
      <w:r>
        <w:rPr>
          <w:rFonts w:ascii="Times New Roman"/>
          <w:b w:val="false"/>
          <w:i w:val="false"/>
          <w:color w:val="000000"/>
          <w:sz w:val="28"/>
        </w:rPr>
        <w:t>
      24. Департаментке бекітілген мүлік республикалық меншікке жатады.</w:t>
      </w:r>
    </w:p>
    <w:bookmarkEnd w:id="710"/>
    <w:bookmarkStart w:name="z727" w:id="711"/>
    <w:p>
      <w:pPr>
        <w:spacing w:after="0"/>
        <w:ind w:left="0"/>
        <w:jc w:val="both"/>
      </w:pPr>
      <w:r>
        <w:rPr>
          <w:rFonts w:ascii="Times New Roman"/>
          <w:b w:val="false"/>
          <w:i w:val="false"/>
          <w:color w:val="000000"/>
          <w:sz w:val="28"/>
        </w:rPr>
        <w:t>
      25. Департаменттің өзіне бекітілген мүлікті және қаржыландыру жоспары бойынша берілген қаражат есебінен алынған мүлікті Қазақстан Республикасының заңнамасында егер өзгеше белгіленбесе, өз бетінше иеліктен шығаруға немесе өзгелей тәсілмен иелік етуге құқығы жоқ.</w:t>
      </w:r>
    </w:p>
    <w:bookmarkEnd w:id="711"/>
    <w:bookmarkStart w:name="z728" w:id="712"/>
    <w:p>
      <w:pPr>
        <w:spacing w:after="0"/>
        <w:ind w:left="0"/>
        <w:jc w:val="left"/>
      </w:pPr>
      <w:r>
        <w:rPr>
          <w:rFonts w:ascii="Times New Roman"/>
          <w:b/>
          <w:i w:val="false"/>
          <w:color w:val="000000"/>
        </w:rPr>
        <w:t xml:space="preserve"> 5. Департаментті қайта ұйымдастыру және тарату</w:t>
      </w:r>
    </w:p>
    <w:bookmarkEnd w:id="712"/>
    <w:bookmarkStart w:name="z729" w:id="713"/>
    <w:p>
      <w:pPr>
        <w:spacing w:after="0"/>
        <w:ind w:left="0"/>
        <w:jc w:val="both"/>
      </w:pPr>
      <w:r>
        <w:rPr>
          <w:rFonts w:ascii="Times New Roman"/>
          <w:b w:val="false"/>
          <w:i w:val="false"/>
          <w:color w:val="000000"/>
          <w:sz w:val="28"/>
        </w:rPr>
        <w:t>
      26. Департаментті қайта ұйымдастыру және тарату Қазақстан Республикасының заңнамасына сәйкес жүзеге асырылады.</w:t>
      </w:r>
    </w:p>
    <w:bookmarkEnd w:id="7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Мемлекеттік қызмет істері және</w:t>
            </w:r>
            <w:r>
              <w:br/>
            </w:r>
            <w:r>
              <w:rPr>
                <w:rFonts w:ascii="Times New Roman"/>
                <w:b w:val="false"/>
                <w:i w:val="false"/>
                <w:color w:val="000000"/>
                <w:sz w:val="20"/>
              </w:rPr>
              <w:t>сыбайлас жемқорлыққа қарсы</w:t>
            </w:r>
            <w:r>
              <w:br/>
            </w:r>
            <w:r>
              <w:rPr>
                <w:rFonts w:ascii="Times New Roman"/>
                <w:b w:val="false"/>
                <w:i w:val="false"/>
                <w:color w:val="000000"/>
                <w:sz w:val="20"/>
              </w:rPr>
              <w:t>іс-қимыл агенттігінің төрағасы</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Мемлекеттік қызмет істері</w:t>
            </w:r>
            <w:r>
              <w:br/>
            </w:r>
            <w:r>
              <w:rPr>
                <w:rFonts w:ascii="Times New Roman"/>
                <w:b w:val="false"/>
                <w:i w:val="false"/>
                <w:color w:val="000000"/>
                <w:sz w:val="20"/>
              </w:rPr>
              <w:t>және сыбайлас жемқорлыққа қарсы</w:t>
            </w:r>
            <w:r>
              <w:br/>
            </w:r>
            <w:r>
              <w:rPr>
                <w:rFonts w:ascii="Times New Roman"/>
                <w:b w:val="false"/>
                <w:i w:val="false"/>
                <w:color w:val="000000"/>
                <w:sz w:val="20"/>
              </w:rPr>
              <w:t>іс-қимыл агенттігі төрағасының</w:t>
            </w:r>
            <w:r>
              <w:br/>
            </w:r>
            <w:r>
              <w:rPr>
                <w:rFonts w:ascii="Times New Roman"/>
                <w:b w:val="false"/>
                <w:i w:val="false"/>
                <w:color w:val="000000"/>
                <w:sz w:val="20"/>
              </w:rPr>
              <w:t>2016 жылғы 13 қазандағы</w:t>
            </w:r>
            <w:r>
              <w:br/>
            </w:r>
            <w:r>
              <w:rPr>
                <w:rFonts w:ascii="Times New Roman"/>
                <w:b w:val="false"/>
                <w:i w:val="false"/>
                <w:color w:val="000000"/>
                <w:sz w:val="20"/>
              </w:rPr>
              <w:t>№ 7 бұйрығына 8-қосымша</w:t>
            </w:r>
          </w:p>
        </w:tc>
      </w:tr>
    </w:tbl>
    <w:bookmarkStart w:name="z731" w:id="714"/>
    <w:p>
      <w:pPr>
        <w:spacing w:after="0"/>
        <w:ind w:left="0"/>
        <w:jc w:val="left"/>
      </w:pPr>
      <w:r>
        <w:rPr>
          <w:rFonts w:ascii="Times New Roman"/>
          <w:b/>
          <w:i w:val="false"/>
          <w:color w:val="000000"/>
        </w:rPr>
        <w:t xml:space="preserve"> Қазақстан Республикасының Мемлекеттік қызмет істері және</w:t>
      </w:r>
      <w:r>
        <w:br/>
      </w:r>
      <w:r>
        <w:rPr>
          <w:rFonts w:ascii="Times New Roman"/>
          <w:b/>
          <w:i w:val="false"/>
          <w:color w:val="000000"/>
        </w:rPr>
        <w:t>сыбайлас жемқорлыққа қарсы іс-қимыл агенттігі Сыбайлас</w:t>
      </w:r>
      <w:r>
        <w:br/>
      </w:r>
      <w:r>
        <w:rPr>
          <w:rFonts w:ascii="Times New Roman"/>
          <w:b/>
          <w:i w:val="false"/>
          <w:color w:val="000000"/>
        </w:rPr>
        <w:t>жемқорлыққа қарсы іс-қимыл ұлттық бюросының (Сыбайлас</w:t>
      </w:r>
      <w:r>
        <w:br/>
      </w:r>
      <w:r>
        <w:rPr>
          <w:rFonts w:ascii="Times New Roman"/>
          <w:b/>
          <w:i w:val="false"/>
          <w:color w:val="000000"/>
        </w:rPr>
        <w:t>жемқорлыққа қарсы қызмет) Қарағанды облысы бойынша департаменті</w:t>
      </w:r>
      <w:r>
        <w:br/>
      </w:r>
      <w:r>
        <w:rPr>
          <w:rFonts w:ascii="Times New Roman"/>
          <w:b/>
          <w:i w:val="false"/>
          <w:color w:val="000000"/>
        </w:rPr>
        <w:t>туралы ереже</w:t>
      </w:r>
      <w:r>
        <w:br/>
      </w:r>
      <w:r>
        <w:rPr>
          <w:rFonts w:ascii="Times New Roman"/>
          <w:b/>
          <w:i w:val="false"/>
          <w:color w:val="000000"/>
        </w:rPr>
        <w:t>1. Жалпы ережелер</w:t>
      </w:r>
    </w:p>
    <w:bookmarkEnd w:id="714"/>
    <w:bookmarkStart w:name="z733" w:id="715"/>
    <w:p>
      <w:pPr>
        <w:spacing w:after="0"/>
        <w:ind w:left="0"/>
        <w:jc w:val="both"/>
      </w:pPr>
      <w:r>
        <w:rPr>
          <w:rFonts w:ascii="Times New Roman"/>
          <w:b w:val="false"/>
          <w:i w:val="false"/>
          <w:color w:val="000000"/>
          <w:sz w:val="28"/>
        </w:rPr>
        <w:t>
      1. Сыбайлас жемқорлыққа қарсы іс-қимыл ұлттық бюросының (Сыбайлас жемқорлыққа қарсы қызмет) Қарағанды облысы бойынша департаменті (бұдан әрі – Департамент) Қазақстан Республикасының Мемлекеттік қызмет істері және сыбайлас жемқорлыққа қарсы іс-қимыл агенттігі Сыбайлас жемқорлыққа қарсы іс-қимыл ұлттық бюросының (Сыбайлас жемқорлыққа қарсы қызмет) сыбайлас жемқорлық қылмыстық құқық бұзушылықтарды анықтау, жолын кесу, ашу және тергеу бойынша жүзеге асыру функцияларын, сондай-ақ Қазақстан Республикасының заңнамасына сәйкес өзге де функцияларды жүзеге асыратын аумақтық органы болып табылады.</w:t>
      </w:r>
    </w:p>
    <w:bookmarkEnd w:id="715"/>
    <w:bookmarkStart w:name="z734" w:id="716"/>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Президентінің және Үкіметінің актілеріне, өзге де нормативтік құқықтық актілерге, осы Ережеге, сондай-ақ Қазақстан Республикасы ратификациялаған халықаралық шарттарға сәйкес жүзеге асырады.</w:t>
      </w:r>
    </w:p>
    <w:bookmarkEnd w:id="716"/>
    <w:bookmarkStart w:name="z735" w:id="717"/>
    <w:p>
      <w:pPr>
        <w:spacing w:after="0"/>
        <w:ind w:left="0"/>
        <w:jc w:val="both"/>
      </w:pPr>
      <w:r>
        <w:rPr>
          <w:rFonts w:ascii="Times New Roman"/>
          <w:b w:val="false"/>
          <w:i w:val="false"/>
          <w:color w:val="000000"/>
          <w:sz w:val="28"/>
        </w:rPr>
        <w:t>
      3. Департамент республикалық мемлекеттік мекеменің ұйымдастыру-құқықтық нысанындағы заңды тұлға болып табылады, мемлекеттік тілде өз атауымен мөрі және мөртаңбасы, белгіленген үлгідегі бланкілері, сондай-ақ Қазақстан Республикасының заңнамасына сәйкес Қазақстан Республикасы Қаржы министрлігінің қазынашылық органдарында шоттары бар.</w:t>
      </w:r>
    </w:p>
    <w:bookmarkEnd w:id="717"/>
    <w:bookmarkStart w:name="z736" w:id="718"/>
    <w:p>
      <w:pPr>
        <w:spacing w:after="0"/>
        <w:ind w:left="0"/>
        <w:jc w:val="both"/>
      </w:pPr>
      <w:r>
        <w:rPr>
          <w:rFonts w:ascii="Times New Roman"/>
          <w:b w:val="false"/>
          <w:i w:val="false"/>
          <w:color w:val="000000"/>
          <w:sz w:val="28"/>
        </w:rPr>
        <w:t>
      4. Департамент азаматтық-құқықтық қатынастарға өз атынан түседі.</w:t>
      </w:r>
    </w:p>
    <w:bookmarkEnd w:id="718"/>
    <w:bookmarkStart w:name="z737" w:id="719"/>
    <w:p>
      <w:pPr>
        <w:spacing w:after="0"/>
        <w:ind w:left="0"/>
        <w:jc w:val="both"/>
      </w:pPr>
      <w:r>
        <w:rPr>
          <w:rFonts w:ascii="Times New Roman"/>
          <w:b w:val="false"/>
          <w:i w:val="false"/>
          <w:color w:val="000000"/>
          <w:sz w:val="28"/>
        </w:rPr>
        <w:t>
      5. Департамент, егер заңнамаға сәйкес оған уәкілеттік берілген болса, мемлекеттің атынан азаматтық-құқықтық қатынастардың тарапы бола алады.</w:t>
      </w:r>
    </w:p>
    <w:bookmarkEnd w:id="719"/>
    <w:bookmarkStart w:name="z738" w:id="720"/>
    <w:p>
      <w:pPr>
        <w:spacing w:after="0"/>
        <w:ind w:left="0"/>
        <w:jc w:val="both"/>
      </w:pPr>
      <w:r>
        <w:rPr>
          <w:rFonts w:ascii="Times New Roman"/>
          <w:b w:val="false"/>
          <w:i w:val="false"/>
          <w:color w:val="000000"/>
          <w:sz w:val="28"/>
        </w:rPr>
        <w:t>
      6. Департамент өз құзыретінің мәселелері бойынша Қазақстан Республикасының заңнамасымен белгіленген тәртіппен Департамент басшысының бұйрықтарымен ресімделетін шешімдер қабылдайды.</w:t>
      </w:r>
    </w:p>
    <w:bookmarkEnd w:id="720"/>
    <w:bookmarkStart w:name="z739" w:id="721"/>
    <w:p>
      <w:pPr>
        <w:spacing w:after="0"/>
        <w:ind w:left="0"/>
        <w:jc w:val="both"/>
      </w:pPr>
      <w:r>
        <w:rPr>
          <w:rFonts w:ascii="Times New Roman"/>
          <w:b w:val="false"/>
          <w:i w:val="false"/>
          <w:color w:val="000000"/>
          <w:sz w:val="28"/>
        </w:rPr>
        <w:t>
      7. Департаменттің құрылымы мен штат санының лимиті қолданыстағы заңнамаға сәйкес бекітіледі.</w:t>
      </w:r>
    </w:p>
    <w:bookmarkEnd w:id="721"/>
    <w:bookmarkStart w:name="z740" w:id="722"/>
    <w:p>
      <w:pPr>
        <w:spacing w:after="0"/>
        <w:ind w:left="0"/>
        <w:jc w:val="both"/>
      </w:pPr>
      <w:r>
        <w:rPr>
          <w:rFonts w:ascii="Times New Roman"/>
          <w:b w:val="false"/>
          <w:i w:val="false"/>
          <w:color w:val="000000"/>
          <w:sz w:val="28"/>
        </w:rPr>
        <w:t>
      8. Департаменттің заңды мекенжайы: почта индексі 100015, Қарағанды облысы, Қарағанды қаласы, Әліханов көшесі, 12.</w:t>
      </w:r>
    </w:p>
    <w:bookmarkEnd w:id="722"/>
    <w:bookmarkStart w:name="z741" w:id="723"/>
    <w:p>
      <w:pPr>
        <w:spacing w:after="0"/>
        <w:ind w:left="0"/>
        <w:jc w:val="both"/>
      </w:pPr>
      <w:r>
        <w:rPr>
          <w:rFonts w:ascii="Times New Roman"/>
          <w:b w:val="false"/>
          <w:i w:val="false"/>
          <w:color w:val="000000"/>
          <w:sz w:val="28"/>
        </w:rPr>
        <w:t>
      9. Департаменттің толық атауы – "Қазақстан Республикасының Мемлекеттік қызмет істері және сыбайлас жемқорлыққа қарсы іс-қимыл агенттігі Сыбайлас жемқорлыққа қарсы іс-қимыл ұлттық бюросының (Сыбайлас жемқорлыққа қарсы қызмет) Қарағанды облысы бойынша департаменті" республикалық мемлекеттік мекемесі.</w:t>
      </w:r>
    </w:p>
    <w:bookmarkEnd w:id="723"/>
    <w:bookmarkStart w:name="z742" w:id="724"/>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724"/>
    <w:bookmarkStart w:name="z743" w:id="725"/>
    <w:p>
      <w:pPr>
        <w:spacing w:after="0"/>
        <w:ind w:left="0"/>
        <w:jc w:val="both"/>
      </w:pPr>
      <w:r>
        <w:rPr>
          <w:rFonts w:ascii="Times New Roman"/>
          <w:b w:val="false"/>
          <w:i w:val="false"/>
          <w:color w:val="000000"/>
          <w:sz w:val="28"/>
        </w:rPr>
        <w:t>
      11. Департаментті қаржыландыру республикалық бюджет қаражатынан жүзеге асырылады.</w:t>
      </w:r>
    </w:p>
    <w:bookmarkEnd w:id="725"/>
    <w:bookmarkStart w:name="z744" w:id="726"/>
    <w:p>
      <w:pPr>
        <w:spacing w:after="0"/>
        <w:ind w:left="0"/>
        <w:jc w:val="both"/>
      </w:pPr>
      <w:r>
        <w:rPr>
          <w:rFonts w:ascii="Times New Roman"/>
          <w:b w:val="false"/>
          <w:i w:val="false"/>
          <w:color w:val="000000"/>
          <w:sz w:val="28"/>
        </w:rPr>
        <w:t>
      12. Департаментке кәсіпкерлік субъектілерімен Департаменттің функциялары болып табылатын міндеттемелерді орындау мәніне шарттық қатынастарға түсуге тыйым салынады.</w:t>
      </w:r>
    </w:p>
    <w:bookmarkEnd w:id="726"/>
    <w:bookmarkStart w:name="z745" w:id="727"/>
    <w:p>
      <w:pPr>
        <w:spacing w:after="0"/>
        <w:ind w:left="0"/>
        <w:jc w:val="both"/>
      </w:pPr>
      <w:r>
        <w:rPr>
          <w:rFonts w:ascii="Times New Roman"/>
          <w:b w:val="false"/>
          <w:i w:val="false"/>
          <w:color w:val="000000"/>
          <w:sz w:val="28"/>
        </w:rPr>
        <w:t>
      Егер Департаментке кіріс әкелетін қызмет атқаруға құқық берілсе, онда сол қызметтен келген кіріс мемлекеттік бюджет кірісіне жолданады.</w:t>
      </w:r>
    </w:p>
    <w:bookmarkEnd w:id="727"/>
    <w:bookmarkStart w:name="z746" w:id="728"/>
    <w:p>
      <w:pPr>
        <w:spacing w:after="0"/>
        <w:ind w:left="0"/>
        <w:jc w:val="left"/>
      </w:pPr>
      <w:r>
        <w:rPr>
          <w:rFonts w:ascii="Times New Roman"/>
          <w:b/>
          <w:i w:val="false"/>
          <w:color w:val="000000"/>
        </w:rPr>
        <w:t xml:space="preserve"> 2. Департаменттің міндеттері, функциялары, құқықтары мен</w:t>
      </w:r>
      <w:r>
        <w:br/>
      </w:r>
      <w:r>
        <w:rPr>
          <w:rFonts w:ascii="Times New Roman"/>
          <w:b/>
          <w:i w:val="false"/>
          <w:color w:val="000000"/>
        </w:rPr>
        <w:t>міндеттемелері</w:t>
      </w:r>
    </w:p>
    <w:bookmarkEnd w:id="728"/>
    <w:bookmarkStart w:name="z747" w:id="729"/>
    <w:p>
      <w:pPr>
        <w:spacing w:after="0"/>
        <w:ind w:left="0"/>
        <w:jc w:val="both"/>
      </w:pPr>
      <w:r>
        <w:rPr>
          <w:rFonts w:ascii="Times New Roman"/>
          <w:b w:val="false"/>
          <w:i w:val="false"/>
          <w:color w:val="000000"/>
          <w:sz w:val="28"/>
        </w:rPr>
        <w:t>
      13. Департаменттің міндеттері:</w:t>
      </w:r>
    </w:p>
    <w:bookmarkEnd w:id="729"/>
    <w:bookmarkStart w:name="z748" w:id="730"/>
    <w:p>
      <w:pPr>
        <w:spacing w:after="0"/>
        <w:ind w:left="0"/>
        <w:jc w:val="both"/>
      </w:pPr>
      <w:r>
        <w:rPr>
          <w:rFonts w:ascii="Times New Roman"/>
          <w:b w:val="false"/>
          <w:i w:val="false"/>
          <w:color w:val="000000"/>
          <w:sz w:val="28"/>
        </w:rPr>
        <w:t>
      1) жеке және заңды тұлғалардың, қоғам мен мемлекеттің құқықтарын, бостандықтары мен заңды мүдделерін қорғау;</w:t>
      </w:r>
    </w:p>
    <w:bookmarkEnd w:id="730"/>
    <w:bookmarkStart w:name="z749" w:id="731"/>
    <w:p>
      <w:pPr>
        <w:spacing w:after="0"/>
        <w:ind w:left="0"/>
        <w:jc w:val="both"/>
      </w:pPr>
      <w:r>
        <w:rPr>
          <w:rFonts w:ascii="Times New Roman"/>
          <w:b w:val="false"/>
          <w:i w:val="false"/>
          <w:color w:val="000000"/>
          <w:sz w:val="28"/>
        </w:rPr>
        <w:t>
      2) сыбайлас жемқорлық құқық бұзушылықтарды анықтау, жолын кесу, ашу және тергеу мәселелері бойынша мемлекеттік саясатты әзірлеуге және іске асыруға қатысу;</w:t>
      </w:r>
    </w:p>
    <w:bookmarkEnd w:id="731"/>
    <w:bookmarkStart w:name="z750" w:id="732"/>
    <w:p>
      <w:pPr>
        <w:spacing w:after="0"/>
        <w:ind w:left="0"/>
        <w:jc w:val="both"/>
      </w:pPr>
      <w:r>
        <w:rPr>
          <w:rFonts w:ascii="Times New Roman"/>
          <w:b w:val="false"/>
          <w:i w:val="false"/>
          <w:color w:val="000000"/>
          <w:sz w:val="28"/>
        </w:rPr>
        <w:t>
      3) сыбайлас жемқорлық қылмыстық құқық бұзушылықтарды анықтау, жолын кесу, ашу және тергеу.</w:t>
      </w:r>
    </w:p>
    <w:bookmarkEnd w:id="732"/>
    <w:bookmarkStart w:name="z751" w:id="733"/>
    <w:p>
      <w:pPr>
        <w:spacing w:after="0"/>
        <w:ind w:left="0"/>
        <w:jc w:val="both"/>
      </w:pPr>
      <w:r>
        <w:rPr>
          <w:rFonts w:ascii="Times New Roman"/>
          <w:b w:val="false"/>
          <w:i w:val="false"/>
          <w:color w:val="000000"/>
          <w:sz w:val="28"/>
        </w:rPr>
        <w:t>
      14. Департаменттің функциялары:</w:t>
      </w:r>
    </w:p>
    <w:bookmarkEnd w:id="733"/>
    <w:bookmarkStart w:name="z752" w:id="734"/>
    <w:p>
      <w:pPr>
        <w:spacing w:after="0"/>
        <w:ind w:left="0"/>
        <w:jc w:val="both"/>
      </w:pPr>
      <w:r>
        <w:rPr>
          <w:rFonts w:ascii="Times New Roman"/>
          <w:b w:val="false"/>
          <w:i w:val="false"/>
          <w:color w:val="000000"/>
          <w:sz w:val="28"/>
        </w:rPr>
        <w:t>
      1) сыбайлас жемқорлыққа қарсы іс-қимыл саласындағы нормативтік құқықтық базаны жетілдіру бойынша ұсыныстар әзірлеу;</w:t>
      </w:r>
    </w:p>
    <w:bookmarkEnd w:id="734"/>
    <w:bookmarkStart w:name="z753" w:id="735"/>
    <w:p>
      <w:pPr>
        <w:spacing w:after="0"/>
        <w:ind w:left="0"/>
        <w:jc w:val="both"/>
      </w:pPr>
      <w:r>
        <w:rPr>
          <w:rFonts w:ascii="Times New Roman"/>
          <w:b w:val="false"/>
          <w:i w:val="false"/>
          <w:color w:val="000000"/>
          <w:sz w:val="28"/>
        </w:rPr>
        <w:t xml:space="preserve">
      2) Қазақстан Республикасындағы сыбайлас жемқорлыққа қарсы іс-қимыл туралы Ұлттық баяндаманы дайындауға қатысу; </w:t>
      </w:r>
    </w:p>
    <w:bookmarkEnd w:id="735"/>
    <w:bookmarkStart w:name="z754" w:id="736"/>
    <w:p>
      <w:pPr>
        <w:spacing w:after="0"/>
        <w:ind w:left="0"/>
        <w:jc w:val="both"/>
      </w:pPr>
      <w:r>
        <w:rPr>
          <w:rFonts w:ascii="Times New Roman"/>
          <w:b w:val="false"/>
          <w:i w:val="false"/>
          <w:color w:val="000000"/>
          <w:sz w:val="28"/>
        </w:rPr>
        <w:t>
      3) қылмыстық құқық бұзушылықтар туралы арыздарды, хабарламаларды және өзге ақпаратты қабылдау, тіркеу және қарау;</w:t>
      </w:r>
    </w:p>
    <w:bookmarkEnd w:id="736"/>
    <w:bookmarkStart w:name="z755" w:id="737"/>
    <w:p>
      <w:pPr>
        <w:spacing w:after="0"/>
        <w:ind w:left="0"/>
        <w:jc w:val="both"/>
      </w:pPr>
      <w:r>
        <w:rPr>
          <w:rFonts w:ascii="Times New Roman"/>
          <w:b w:val="false"/>
          <w:i w:val="false"/>
          <w:color w:val="000000"/>
          <w:sz w:val="28"/>
        </w:rPr>
        <w:t xml:space="preserve">
      4) алдын ала тергеу, анықтау нысанында және хаттамалық нысанда сотқа дейінгі тергеп-тексеруді жүргізу; </w:t>
      </w:r>
    </w:p>
    <w:bookmarkEnd w:id="737"/>
    <w:bookmarkStart w:name="z756" w:id="738"/>
    <w:p>
      <w:pPr>
        <w:spacing w:after="0"/>
        <w:ind w:left="0"/>
        <w:jc w:val="both"/>
      </w:pPr>
      <w:r>
        <w:rPr>
          <w:rFonts w:ascii="Times New Roman"/>
          <w:b w:val="false"/>
          <w:i w:val="false"/>
          <w:color w:val="000000"/>
          <w:sz w:val="28"/>
        </w:rPr>
        <w:t xml:space="preserve">
      5) қылмыстық процеске қатысатын адамдардың қауіпсіздігін қамтамасыз ету; </w:t>
      </w:r>
    </w:p>
    <w:bookmarkEnd w:id="738"/>
    <w:bookmarkStart w:name="z757" w:id="739"/>
    <w:p>
      <w:pPr>
        <w:spacing w:after="0"/>
        <w:ind w:left="0"/>
        <w:jc w:val="both"/>
      </w:pPr>
      <w:r>
        <w:rPr>
          <w:rFonts w:ascii="Times New Roman"/>
          <w:b w:val="false"/>
          <w:i w:val="false"/>
          <w:color w:val="000000"/>
          <w:sz w:val="28"/>
        </w:rPr>
        <w:t>
      6) жедел-іздестіру қызметін ұйымдастыру және жүзеге асыру;</w:t>
      </w:r>
    </w:p>
    <w:bookmarkEnd w:id="739"/>
    <w:bookmarkStart w:name="z758" w:id="740"/>
    <w:p>
      <w:pPr>
        <w:spacing w:after="0"/>
        <w:ind w:left="0"/>
        <w:jc w:val="both"/>
      </w:pPr>
      <w:r>
        <w:rPr>
          <w:rFonts w:ascii="Times New Roman"/>
          <w:b w:val="false"/>
          <w:i w:val="false"/>
          <w:color w:val="000000"/>
          <w:sz w:val="28"/>
        </w:rPr>
        <w:t>
      7) жария емес тергеу әрекеттерін, жалпы және арнайы жедел-іздестіру іс-шараларын жүргізу барысында арнайы және басқа техникалық құралдарды қолдану;</w:t>
      </w:r>
    </w:p>
    <w:bookmarkEnd w:id="740"/>
    <w:bookmarkStart w:name="z759" w:id="741"/>
    <w:p>
      <w:pPr>
        <w:spacing w:after="0"/>
        <w:ind w:left="0"/>
        <w:jc w:val="both"/>
      </w:pPr>
      <w:r>
        <w:rPr>
          <w:rFonts w:ascii="Times New Roman"/>
          <w:b w:val="false"/>
          <w:i w:val="false"/>
          <w:color w:val="000000"/>
          <w:sz w:val="28"/>
        </w:rPr>
        <w:t>
      8) Департаментке осы мақсаттарға бөлінген бюджет қаражаты шегінде жедел-іздестіру қызметін қаржылық және материалдық-техникалық жабдықтау;</w:t>
      </w:r>
    </w:p>
    <w:bookmarkEnd w:id="741"/>
    <w:bookmarkStart w:name="z760" w:id="742"/>
    <w:p>
      <w:pPr>
        <w:spacing w:after="0"/>
        <w:ind w:left="0"/>
        <w:jc w:val="both"/>
      </w:pPr>
      <w:r>
        <w:rPr>
          <w:rFonts w:ascii="Times New Roman"/>
          <w:b w:val="false"/>
          <w:i w:val="false"/>
          <w:color w:val="000000"/>
          <w:sz w:val="28"/>
        </w:rPr>
        <w:t>
      9) тергеуден, анықтаудан немесе соттан жасырынып жүрген іздеудегі адамдардың тұратын жерін анықтау және ұстау;</w:t>
      </w:r>
    </w:p>
    <w:bookmarkEnd w:id="742"/>
    <w:bookmarkStart w:name="z761" w:id="743"/>
    <w:p>
      <w:pPr>
        <w:spacing w:after="0"/>
        <w:ind w:left="0"/>
        <w:jc w:val="both"/>
      </w:pPr>
      <w:r>
        <w:rPr>
          <w:rFonts w:ascii="Times New Roman"/>
          <w:b w:val="false"/>
          <w:i w:val="false"/>
          <w:color w:val="000000"/>
          <w:sz w:val="28"/>
        </w:rPr>
        <w:t xml:space="preserve">
      10) "Әкімшілік құқық бұзушылық туралы" Қазақстан Республикасының </w:t>
      </w:r>
      <w:r>
        <w:rPr>
          <w:rFonts w:ascii="Times New Roman"/>
          <w:b w:val="false"/>
          <w:i w:val="false"/>
          <w:color w:val="000000"/>
          <w:sz w:val="28"/>
        </w:rPr>
        <w:t>кодексімен</w:t>
      </w:r>
      <w:r>
        <w:rPr>
          <w:rFonts w:ascii="Times New Roman"/>
          <w:b w:val="false"/>
          <w:i w:val="false"/>
          <w:color w:val="000000"/>
          <w:sz w:val="28"/>
        </w:rPr>
        <w:t xml:space="preserve"> белгіленген тәртіпте қылмыстық-процестік қазметті қамтамасыз етумен байланысты әкімшілік құқық бұзушылықтар туралы істер бойынша өндірісті жүзеге асыру;</w:t>
      </w:r>
    </w:p>
    <w:bookmarkEnd w:id="743"/>
    <w:bookmarkStart w:name="z762" w:id="744"/>
    <w:p>
      <w:pPr>
        <w:spacing w:after="0"/>
        <w:ind w:left="0"/>
        <w:jc w:val="both"/>
      </w:pPr>
      <w:r>
        <w:rPr>
          <w:rFonts w:ascii="Times New Roman"/>
          <w:b w:val="false"/>
          <w:i w:val="false"/>
          <w:color w:val="000000"/>
          <w:sz w:val="28"/>
        </w:rPr>
        <w:t>
      11) сыбайлас жемқорлық қылмыстар туралы қылмыстық істер бойынша тәркіленген мүлікті және әдетте, қылмыстық жолмен табылған қаражатқа алынған мүлікті мемлекеттің кірісіне айналдыру туралы ақпаратты кейін жариялаумен іске асыруға арналған мониторингті жүзеге асыру;</w:t>
      </w:r>
    </w:p>
    <w:bookmarkEnd w:id="744"/>
    <w:bookmarkStart w:name="z763" w:id="745"/>
    <w:p>
      <w:pPr>
        <w:spacing w:after="0"/>
        <w:ind w:left="0"/>
        <w:jc w:val="both"/>
      </w:pPr>
      <w:r>
        <w:rPr>
          <w:rFonts w:ascii="Times New Roman"/>
          <w:b w:val="false"/>
          <w:i w:val="false"/>
          <w:color w:val="000000"/>
          <w:sz w:val="28"/>
        </w:rPr>
        <w:t>
      12) сыбайлас жемқорлық құқық бұзушылықтарды анықтау тұрғысынан әлеуметтік-экономикалық саладағы криминогендік жағдайды талдау;</w:t>
      </w:r>
    </w:p>
    <w:bookmarkEnd w:id="745"/>
    <w:bookmarkStart w:name="z764" w:id="746"/>
    <w:p>
      <w:pPr>
        <w:spacing w:after="0"/>
        <w:ind w:left="0"/>
        <w:jc w:val="both"/>
      </w:pPr>
      <w:r>
        <w:rPr>
          <w:rFonts w:ascii="Times New Roman"/>
          <w:b w:val="false"/>
          <w:i w:val="false"/>
          <w:color w:val="000000"/>
          <w:sz w:val="28"/>
        </w:rPr>
        <w:t>
      13) басқа құқық қорғау және арнаулы органдардан келіп түскен өтініштерді және сұрау салуларды орындау;</w:t>
      </w:r>
    </w:p>
    <w:bookmarkEnd w:id="746"/>
    <w:bookmarkStart w:name="z765" w:id="747"/>
    <w:p>
      <w:pPr>
        <w:spacing w:after="0"/>
        <w:ind w:left="0"/>
        <w:jc w:val="both"/>
      </w:pPr>
      <w:r>
        <w:rPr>
          <w:rFonts w:ascii="Times New Roman"/>
          <w:b w:val="false"/>
          <w:i w:val="false"/>
          <w:color w:val="000000"/>
          <w:sz w:val="28"/>
        </w:rPr>
        <w:t>
      14) сыбайлас жемқорлық құқық бұзушылықтардың анықтау, жолын кесу, ашу және тергеу мәселелері бойынша өзге де мемлекеттік органдармен, ұйымдармен өз құзыреті шегінде өзара іс-қимыл жасау;</w:t>
      </w:r>
    </w:p>
    <w:bookmarkEnd w:id="747"/>
    <w:bookmarkStart w:name="z766" w:id="748"/>
    <w:p>
      <w:pPr>
        <w:spacing w:after="0"/>
        <w:ind w:left="0"/>
        <w:jc w:val="both"/>
      </w:pPr>
      <w:r>
        <w:rPr>
          <w:rFonts w:ascii="Times New Roman"/>
          <w:b w:val="false"/>
          <w:i w:val="false"/>
          <w:color w:val="000000"/>
          <w:sz w:val="28"/>
        </w:rPr>
        <w:t>
      15) ақпараттық қауіпсіздік саясатын іске асыру, Департаменттің техникалық және ақпараттық қызметін қамтамасыз ету және жетілдіру;</w:t>
      </w:r>
    </w:p>
    <w:bookmarkEnd w:id="748"/>
    <w:bookmarkStart w:name="z767" w:id="749"/>
    <w:p>
      <w:pPr>
        <w:spacing w:after="0"/>
        <w:ind w:left="0"/>
        <w:jc w:val="both"/>
      </w:pPr>
      <w:r>
        <w:rPr>
          <w:rFonts w:ascii="Times New Roman"/>
          <w:b w:val="false"/>
          <w:i w:val="false"/>
          <w:color w:val="000000"/>
          <w:sz w:val="28"/>
        </w:rPr>
        <w:t>
      16) Департаментке жедел-тергеу қызметінің мәселелері бойынша жүктелген міндеттерді шешуді қамтамасыз ететін ақпараттық жүйелерді пайдалану;</w:t>
      </w:r>
    </w:p>
    <w:bookmarkEnd w:id="749"/>
    <w:bookmarkStart w:name="z768" w:id="750"/>
    <w:p>
      <w:pPr>
        <w:spacing w:after="0"/>
        <w:ind w:left="0"/>
        <w:jc w:val="both"/>
      </w:pPr>
      <w:r>
        <w:rPr>
          <w:rFonts w:ascii="Times New Roman"/>
          <w:b w:val="false"/>
          <w:i w:val="false"/>
          <w:color w:val="000000"/>
          <w:sz w:val="28"/>
        </w:rPr>
        <w:t>
      17) Департаменттің әкімшілік ғимараттарын қорғау режимін және өткізу режимін қамтамасыз ету;</w:t>
      </w:r>
    </w:p>
    <w:bookmarkEnd w:id="750"/>
    <w:bookmarkStart w:name="z769" w:id="751"/>
    <w:p>
      <w:pPr>
        <w:spacing w:after="0"/>
        <w:ind w:left="0"/>
        <w:jc w:val="both"/>
      </w:pPr>
      <w:r>
        <w:rPr>
          <w:rFonts w:ascii="Times New Roman"/>
          <w:b w:val="false"/>
          <w:i w:val="false"/>
          <w:color w:val="000000"/>
          <w:sz w:val="28"/>
        </w:rPr>
        <w:t>
      18) Департаменттің қаруландыруында тұрған қарулардың, оқ-дәрілердің, арнайы құралдардың сақталуын есепке алу және бақылау;</w:t>
      </w:r>
    </w:p>
    <w:bookmarkEnd w:id="751"/>
    <w:bookmarkStart w:name="z770" w:id="752"/>
    <w:p>
      <w:pPr>
        <w:spacing w:after="0"/>
        <w:ind w:left="0"/>
        <w:jc w:val="both"/>
      </w:pPr>
      <w:r>
        <w:rPr>
          <w:rFonts w:ascii="Times New Roman"/>
          <w:b w:val="false"/>
          <w:i w:val="false"/>
          <w:color w:val="000000"/>
          <w:sz w:val="28"/>
        </w:rPr>
        <w:t>
      19) бейбіт және соғыс уақытында төтенше жағдайлар туындаған кездегі жұмылдыру даярлығы, Департамент жұмысының тұрақтылығын арттыру;</w:t>
      </w:r>
    </w:p>
    <w:bookmarkEnd w:id="752"/>
    <w:bookmarkStart w:name="z771" w:id="753"/>
    <w:p>
      <w:pPr>
        <w:spacing w:after="0"/>
        <w:ind w:left="0"/>
        <w:jc w:val="both"/>
      </w:pPr>
      <w:r>
        <w:rPr>
          <w:rFonts w:ascii="Times New Roman"/>
          <w:b w:val="false"/>
          <w:i w:val="false"/>
          <w:color w:val="000000"/>
          <w:sz w:val="28"/>
        </w:rPr>
        <w:t>
      20) мемлекеттік құпияларды қорғауды қамтамасыз ету және құпиялылық режимін сақтау;</w:t>
      </w:r>
    </w:p>
    <w:bookmarkEnd w:id="753"/>
    <w:bookmarkStart w:name="z772" w:id="754"/>
    <w:p>
      <w:pPr>
        <w:spacing w:after="0"/>
        <w:ind w:left="0"/>
        <w:jc w:val="both"/>
      </w:pPr>
      <w:r>
        <w:rPr>
          <w:rFonts w:ascii="Times New Roman"/>
          <w:b w:val="false"/>
          <w:i w:val="false"/>
          <w:color w:val="000000"/>
          <w:sz w:val="28"/>
        </w:rPr>
        <w:t>
      21) Департаменттің жеке құрамының арасындағы құқық бұзушылықтарды анықтау, алдын алу және жолын кесу;</w:t>
      </w:r>
    </w:p>
    <w:bookmarkEnd w:id="754"/>
    <w:bookmarkStart w:name="z773" w:id="755"/>
    <w:p>
      <w:pPr>
        <w:spacing w:after="0"/>
        <w:ind w:left="0"/>
        <w:jc w:val="both"/>
      </w:pPr>
      <w:r>
        <w:rPr>
          <w:rFonts w:ascii="Times New Roman"/>
          <w:b w:val="false"/>
          <w:i w:val="false"/>
          <w:color w:val="000000"/>
          <w:sz w:val="28"/>
        </w:rPr>
        <w:t>
      22) Қазақстан Республикасының заңнамасымен көзделген өзге функцияларды жүзеге асыру.</w:t>
      </w:r>
    </w:p>
    <w:bookmarkEnd w:id="755"/>
    <w:bookmarkStart w:name="z774" w:id="756"/>
    <w:p>
      <w:pPr>
        <w:spacing w:after="0"/>
        <w:ind w:left="0"/>
        <w:jc w:val="both"/>
      </w:pPr>
      <w:r>
        <w:rPr>
          <w:rFonts w:ascii="Times New Roman"/>
          <w:b w:val="false"/>
          <w:i w:val="false"/>
          <w:color w:val="000000"/>
          <w:sz w:val="28"/>
        </w:rPr>
        <w:t>
      15. Департаменттің құқықтары:</w:t>
      </w:r>
    </w:p>
    <w:bookmarkEnd w:id="756"/>
    <w:bookmarkStart w:name="z775" w:id="757"/>
    <w:p>
      <w:pPr>
        <w:spacing w:after="0"/>
        <w:ind w:left="0"/>
        <w:jc w:val="both"/>
      </w:pPr>
      <w:r>
        <w:rPr>
          <w:rFonts w:ascii="Times New Roman"/>
          <w:b w:val="false"/>
          <w:i w:val="false"/>
          <w:color w:val="000000"/>
          <w:sz w:val="28"/>
        </w:rPr>
        <w:t xml:space="preserve">
      1) сыбайлас жемқорлық қылмыстар бойынша сотқа дейінгі тергеу, жедел-іздестіру және тергеу қызметі тәжірибесіне талдау жүргізу; </w:t>
      </w:r>
    </w:p>
    <w:bookmarkEnd w:id="757"/>
    <w:bookmarkStart w:name="z776" w:id="758"/>
    <w:p>
      <w:pPr>
        <w:spacing w:after="0"/>
        <w:ind w:left="0"/>
        <w:jc w:val="both"/>
      </w:pPr>
      <w:r>
        <w:rPr>
          <w:rFonts w:ascii="Times New Roman"/>
          <w:b w:val="false"/>
          <w:i w:val="false"/>
          <w:color w:val="000000"/>
          <w:sz w:val="28"/>
        </w:rPr>
        <w:t>
      2) сыбайлас жемқорлыққа қарсы іс-қимыл бойынша бағдарламалық құжаттарды әзірлеуге және іске асыруға қатысу;</w:t>
      </w:r>
    </w:p>
    <w:bookmarkEnd w:id="758"/>
    <w:bookmarkStart w:name="z777" w:id="759"/>
    <w:p>
      <w:pPr>
        <w:spacing w:after="0"/>
        <w:ind w:left="0"/>
        <w:jc w:val="both"/>
      </w:pPr>
      <w:r>
        <w:rPr>
          <w:rFonts w:ascii="Times New Roman"/>
          <w:b w:val="false"/>
          <w:i w:val="false"/>
          <w:color w:val="000000"/>
          <w:sz w:val="28"/>
        </w:rPr>
        <w:t>
      3) Қазақстан Республикасының Мемлекеттік қызмет істері және сыбайлас жемқорлыққа қарсы іс-қимыл агенттігі Сыбайлас жемқорлыққа қарсы іс-қимыл ұлттық бюросының (Сыбайлас жемқорлыққа қарсы қызмет) (бұдан әрі – Ұлттық бюро) басшысына сыбайлас жемқорлыққа қарсы іс-қимыл саласындағы нормативтік-құқықтық базаны жетілдіру бойынша ұсыныстарды әзірлеу және енгізу;</w:t>
      </w:r>
    </w:p>
    <w:bookmarkEnd w:id="759"/>
    <w:bookmarkStart w:name="z778" w:id="760"/>
    <w:p>
      <w:pPr>
        <w:spacing w:after="0"/>
        <w:ind w:left="0"/>
        <w:jc w:val="both"/>
      </w:pPr>
      <w:r>
        <w:rPr>
          <w:rFonts w:ascii="Times New Roman"/>
          <w:b w:val="false"/>
          <w:i w:val="false"/>
          <w:color w:val="000000"/>
          <w:sz w:val="28"/>
        </w:rPr>
        <w:t>
      4) Қазақстан Республикасының заңнамасымен көзделген тәртіппен тергеу әрекеттерін жүргізу, процестік шешімдерді қабылдау және жедел-іздестіру іс-шараларын жүзеге асыру;</w:t>
      </w:r>
    </w:p>
    <w:bookmarkEnd w:id="760"/>
    <w:bookmarkStart w:name="z779" w:id="761"/>
    <w:p>
      <w:pPr>
        <w:spacing w:after="0"/>
        <w:ind w:left="0"/>
        <w:jc w:val="both"/>
      </w:pPr>
      <w:r>
        <w:rPr>
          <w:rFonts w:ascii="Times New Roman"/>
          <w:b w:val="false"/>
          <w:i w:val="false"/>
          <w:color w:val="000000"/>
          <w:sz w:val="28"/>
        </w:rPr>
        <w:t>
      5) мемлекеттік органдарға, ұйымдарға және оларда басқарушылық функцияларды орындайтын адамдарға Қазақстан Республикасының қылмыстық-процестік заңнамасымен белгіленген тәртіппен мән-жайларды немесе басқа да заң бұзушылықтарды жою жөнінде шаралар қабылдау туралы ұсыныстар енгізу;</w:t>
      </w:r>
    </w:p>
    <w:bookmarkEnd w:id="761"/>
    <w:bookmarkStart w:name="z780" w:id="762"/>
    <w:p>
      <w:pPr>
        <w:spacing w:after="0"/>
        <w:ind w:left="0"/>
        <w:jc w:val="both"/>
      </w:pPr>
      <w:r>
        <w:rPr>
          <w:rFonts w:ascii="Times New Roman"/>
          <w:b w:val="false"/>
          <w:i w:val="false"/>
          <w:color w:val="000000"/>
          <w:sz w:val="28"/>
        </w:rPr>
        <w:t>
      6) қылмыстық-процестік заңнамаға және (немесе) әкімшілік құқық бұзушылық туралы заңнамаға сәйкес құжаттарды, тауарларды, заттарды немесе өзге де мүлікті алып қою немесе алуды жүргізу;</w:t>
      </w:r>
    </w:p>
    <w:bookmarkEnd w:id="762"/>
    <w:bookmarkStart w:name="z781" w:id="763"/>
    <w:p>
      <w:pPr>
        <w:spacing w:after="0"/>
        <w:ind w:left="0"/>
        <w:jc w:val="both"/>
      </w:pPr>
      <w:r>
        <w:rPr>
          <w:rFonts w:ascii="Times New Roman"/>
          <w:b w:val="false"/>
          <w:i w:val="false"/>
          <w:color w:val="000000"/>
          <w:sz w:val="28"/>
        </w:rPr>
        <w:t>
      7) Қазақстан Республикасының заңнамасымен көзделген жағдайларда, уәкілетті органдар мен лауазымды адамдардан ревизиялар, салықтық және басқа да тексерулер, мемлекеттік аудит және бағалау жүргізуді талап ету;</w:t>
      </w:r>
    </w:p>
    <w:bookmarkEnd w:id="763"/>
    <w:bookmarkStart w:name="z782" w:id="764"/>
    <w:p>
      <w:pPr>
        <w:spacing w:after="0"/>
        <w:ind w:left="0"/>
        <w:jc w:val="both"/>
      </w:pPr>
      <w:r>
        <w:rPr>
          <w:rFonts w:ascii="Times New Roman"/>
          <w:b w:val="false"/>
          <w:i w:val="false"/>
          <w:color w:val="000000"/>
          <w:sz w:val="28"/>
        </w:rPr>
        <w:t>
      8) Қазақстан Республикасының заңнамасымен көзделген тәртіппен тиісті уақытша ұстау изоляторларын, тергеу изоляторларын пайдалану;</w:t>
      </w:r>
    </w:p>
    <w:bookmarkEnd w:id="764"/>
    <w:bookmarkStart w:name="z783" w:id="765"/>
    <w:p>
      <w:pPr>
        <w:spacing w:after="0"/>
        <w:ind w:left="0"/>
        <w:jc w:val="both"/>
      </w:pPr>
      <w:r>
        <w:rPr>
          <w:rFonts w:ascii="Times New Roman"/>
          <w:b w:val="false"/>
          <w:i w:val="false"/>
          <w:color w:val="000000"/>
          <w:sz w:val="28"/>
        </w:rPr>
        <w:t>
      9) мемлекеттік органдардан, ұйымдардан, лауазымдық және жеке тұлғалардан Қазақстан Республикасының заңнамасымен белгіленген тәртіппен қажетті ақпараттар мен материалдарды сұрату және алу;</w:t>
      </w:r>
    </w:p>
    <w:bookmarkEnd w:id="765"/>
    <w:bookmarkStart w:name="z784" w:id="766"/>
    <w:p>
      <w:pPr>
        <w:spacing w:after="0"/>
        <w:ind w:left="0"/>
        <w:jc w:val="both"/>
      </w:pPr>
      <w:r>
        <w:rPr>
          <w:rFonts w:ascii="Times New Roman"/>
          <w:b w:val="false"/>
          <w:i w:val="false"/>
          <w:color w:val="000000"/>
          <w:sz w:val="28"/>
        </w:rPr>
        <w:t>
      10) қылмыстық істер өндірісіндегі шақыру бойынша келуден жалтарған адамдарды күштеп әкелу;</w:t>
      </w:r>
    </w:p>
    <w:bookmarkEnd w:id="766"/>
    <w:bookmarkStart w:name="z785" w:id="767"/>
    <w:p>
      <w:pPr>
        <w:spacing w:after="0"/>
        <w:ind w:left="0"/>
        <w:jc w:val="both"/>
      </w:pPr>
      <w:r>
        <w:rPr>
          <w:rFonts w:ascii="Times New Roman"/>
          <w:b w:val="false"/>
          <w:i w:val="false"/>
          <w:color w:val="000000"/>
          <w:sz w:val="28"/>
        </w:rPr>
        <w:t>
      11) ұсталған және қамауға алынған адамдарды айдап алып келу;</w:t>
      </w:r>
    </w:p>
    <w:bookmarkEnd w:id="767"/>
    <w:bookmarkStart w:name="z786" w:id="768"/>
    <w:p>
      <w:pPr>
        <w:spacing w:after="0"/>
        <w:ind w:left="0"/>
        <w:jc w:val="both"/>
      </w:pPr>
      <w:r>
        <w:rPr>
          <w:rFonts w:ascii="Times New Roman"/>
          <w:b w:val="false"/>
          <w:i w:val="false"/>
          <w:color w:val="000000"/>
          <w:sz w:val="28"/>
        </w:rPr>
        <w:t>
      12) сыбайлас жемқорлық құқық бұзушылық фактісі туралы хабарлаған немесе сыбайлас жемқорлыққа қарсы іс-қимылда басқаша түрде жәрдем көрсеткен адамдарды ынталандыру;</w:t>
      </w:r>
    </w:p>
    <w:bookmarkEnd w:id="768"/>
    <w:bookmarkStart w:name="z787" w:id="769"/>
    <w:p>
      <w:pPr>
        <w:spacing w:after="0"/>
        <w:ind w:left="0"/>
        <w:jc w:val="both"/>
      </w:pPr>
      <w:r>
        <w:rPr>
          <w:rFonts w:ascii="Times New Roman"/>
          <w:b w:val="false"/>
          <w:i w:val="false"/>
          <w:color w:val="000000"/>
          <w:sz w:val="28"/>
        </w:rPr>
        <w:t>
      13) өзара ақпарат алмасуды, оның ішінде Қазақстан Республикасының заңнамасымен белгіленген тәртіппен электронды тәсілмен қамтамасыз ете отырып, Департаменттің құзыретіне кіретін мәселелер бойынша мемлекеттік органдармен және ұйымдармен, құқық қорғау және арнайы мемлекеттік органдармен өзара іс-қимылды жүзеге асыру;</w:t>
      </w:r>
    </w:p>
    <w:bookmarkEnd w:id="769"/>
    <w:bookmarkStart w:name="z788" w:id="770"/>
    <w:p>
      <w:pPr>
        <w:spacing w:after="0"/>
        <w:ind w:left="0"/>
        <w:jc w:val="both"/>
      </w:pPr>
      <w:r>
        <w:rPr>
          <w:rFonts w:ascii="Times New Roman"/>
          <w:b w:val="false"/>
          <w:i w:val="false"/>
          <w:color w:val="000000"/>
          <w:sz w:val="28"/>
        </w:rPr>
        <w:t>
      14) Қазақстан Республикасының заңнамасына сәйкес Департаментке жүктелген міндеттерді шешуді қамтамасыз ететін ақпараттық жүйені құру және пайдалану, сотқа дейінгі тергеп-тексеру барысында зерттеуді, Қазақстан Республикасының заңнамасына сәйкес әкімшілік құқық бұзушылықтар туралы істер бойынша іс жүргізуді ұйымдастыру;</w:t>
      </w:r>
    </w:p>
    <w:bookmarkEnd w:id="770"/>
    <w:bookmarkStart w:name="z789" w:id="771"/>
    <w:p>
      <w:pPr>
        <w:spacing w:after="0"/>
        <w:ind w:left="0"/>
        <w:jc w:val="both"/>
      </w:pPr>
      <w:r>
        <w:rPr>
          <w:rFonts w:ascii="Times New Roman"/>
          <w:b w:val="false"/>
          <w:i w:val="false"/>
          <w:color w:val="000000"/>
          <w:sz w:val="28"/>
        </w:rPr>
        <w:t>
      15) атыс және өзге қаруды, арнайы құралдарды алып жүру, сақтау және қолдану, сондай-ақ қажет болған жағдайда қол күшін, оның ішінде Қазақстан Республикасының заңнамасында белгіленген тәртіппен жауынгерлік күрес тәсілдерін қолдану;</w:t>
      </w:r>
    </w:p>
    <w:bookmarkEnd w:id="771"/>
    <w:bookmarkStart w:name="z790" w:id="772"/>
    <w:p>
      <w:pPr>
        <w:spacing w:after="0"/>
        <w:ind w:left="0"/>
        <w:jc w:val="both"/>
      </w:pPr>
      <w:r>
        <w:rPr>
          <w:rFonts w:ascii="Times New Roman"/>
          <w:b w:val="false"/>
          <w:i w:val="false"/>
          <w:color w:val="000000"/>
          <w:sz w:val="28"/>
        </w:rPr>
        <w:t>
      16) қызметтік міндеттерін орындау кезінде нысанды киім кию;</w:t>
      </w:r>
    </w:p>
    <w:bookmarkEnd w:id="772"/>
    <w:bookmarkStart w:name="z791" w:id="773"/>
    <w:p>
      <w:pPr>
        <w:spacing w:after="0"/>
        <w:ind w:left="0"/>
        <w:jc w:val="both"/>
      </w:pPr>
      <w:r>
        <w:rPr>
          <w:rFonts w:ascii="Times New Roman"/>
          <w:b w:val="false"/>
          <w:i w:val="false"/>
          <w:color w:val="000000"/>
          <w:sz w:val="28"/>
        </w:rPr>
        <w:t>
      17) Департамент қызметкерлерінің (жұмыскерлерінің) қызметіндегі ішкі қауіпсіздіктің қамтамасыз етілуін және заңдылықтың сақталуын қамтамасыз ету бойынша шаралар қабылдау;</w:t>
      </w:r>
    </w:p>
    <w:bookmarkEnd w:id="773"/>
    <w:bookmarkStart w:name="z792" w:id="774"/>
    <w:p>
      <w:pPr>
        <w:spacing w:after="0"/>
        <w:ind w:left="0"/>
        <w:jc w:val="both"/>
      </w:pPr>
      <w:r>
        <w:rPr>
          <w:rFonts w:ascii="Times New Roman"/>
          <w:b w:val="false"/>
          <w:i w:val="false"/>
          <w:color w:val="000000"/>
          <w:sz w:val="28"/>
        </w:rPr>
        <w:t>
      18) Қазақстан Республикасының заңнамасына сәйкес сотқа арыз-талаптарды ұсыну;</w:t>
      </w:r>
    </w:p>
    <w:bookmarkEnd w:id="774"/>
    <w:bookmarkStart w:name="z793" w:id="775"/>
    <w:p>
      <w:pPr>
        <w:spacing w:after="0"/>
        <w:ind w:left="0"/>
        <w:jc w:val="both"/>
      </w:pPr>
      <w:r>
        <w:rPr>
          <w:rFonts w:ascii="Times New Roman"/>
          <w:b w:val="false"/>
          <w:i w:val="false"/>
          <w:color w:val="000000"/>
          <w:sz w:val="28"/>
        </w:rPr>
        <w:t>
      19) Қазақстан Республикасының заңнамасымен көзделген өзге құқықтарды жүзеге асыру.</w:t>
      </w:r>
    </w:p>
    <w:bookmarkEnd w:id="775"/>
    <w:bookmarkStart w:name="z794" w:id="776"/>
    <w:p>
      <w:pPr>
        <w:spacing w:after="0"/>
        <w:ind w:left="0"/>
        <w:jc w:val="both"/>
      </w:pPr>
      <w:r>
        <w:rPr>
          <w:rFonts w:ascii="Times New Roman"/>
          <w:b w:val="false"/>
          <w:i w:val="false"/>
          <w:color w:val="000000"/>
          <w:sz w:val="28"/>
        </w:rPr>
        <w:t>
      16. Департаменттің міндеттемелері:</w:t>
      </w:r>
    </w:p>
    <w:bookmarkEnd w:id="776"/>
    <w:bookmarkStart w:name="z795" w:id="777"/>
    <w:p>
      <w:pPr>
        <w:spacing w:after="0"/>
        <w:ind w:left="0"/>
        <w:jc w:val="both"/>
      </w:pPr>
      <w:r>
        <w:rPr>
          <w:rFonts w:ascii="Times New Roman"/>
          <w:b w:val="false"/>
          <w:i w:val="false"/>
          <w:color w:val="000000"/>
          <w:sz w:val="28"/>
        </w:rPr>
        <w:t>
      1) құқық бұзушылықтар туралы өтініштерді, хабарламаларды, шағымдар мен басқа да ақпараттарды қабылдау, тіркеу, есепке алу және қарастыру кезіндегі заңдылықты сақтау;</w:t>
      </w:r>
    </w:p>
    <w:bookmarkEnd w:id="777"/>
    <w:bookmarkStart w:name="z796" w:id="778"/>
    <w:p>
      <w:pPr>
        <w:spacing w:after="0"/>
        <w:ind w:left="0"/>
        <w:jc w:val="both"/>
      </w:pPr>
      <w:r>
        <w:rPr>
          <w:rFonts w:ascii="Times New Roman"/>
          <w:b w:val="false"/>
          <w:i w:val="false"/>
          <w:color w:val="000000"/>
          <w:sz w:val="28"/>
        </w:rPr>
        <w:t>
      2) жасалған немесе дайындалып жатқан қылмыстар туралы арыздар мен хабарламаларды қабылдау, тіркеу және қарастыру, олардың жолын кесу, ашу, оларды жасаған адамдарды ұстау және қоғамдық қауіпті әрекеттерге жол бермеу бойынша шараларды уақтылы қабылдау;</w:t>
      </w:r>
    </w:p>
    <w:bookmarkEnd w:id="778"/>
    <w:bookmarkStart w:name="z797" w:id="779"/>
    <w:p>
      <w:pPr>
        <w:spacing w:after="0"/>
        <w:ind w:left="0"/>
        <w:jc w:val="both"/>
      </w:pPr>
      <w:r>
        <w:rPr>
          <w:rFonts w:ascii="Times New Roman"/>
          <w:b w:val="false"/>
          <w:i w:val="false"/>
          <w:color w:val="000000"/>
          <w:sz w:val="28"/>
        </w:rPr>
        <w:t>
      3) Департаменттің құзыреті шегінде жалпы және арнайы жедел-іздестіру іс-шараларын, жасырын тергеу әрекеттерін жүзеге асыру, қылмыстық процеске пайдалану үшін олардың нәтижелерін тіркеу арқылы қылмыстарды анықтауды, жолын кесуді және ашуды қамтамасыз ету;</w:t>
      </w:r>
    </w:p>
    <w:bookmarkEnd w:id="779"/>
    <w:bookmarkStart w:name="z798" w:id="780"/>
    <w:p>
      <w:pPr>
        <w:spacing w:after="0"/>
        <w:ind w:left="0"/>
        <w:jc w:val="both"/>
      </w:pPr>
      <w:r>
        <w:rPr>
          <w:rFonts w:ascii="Times New Roman"/>
          <w:b w:val="false"/>
          <w:i w:val="false"/>
          <w:color w:val="000000"/>
          <w:sz w:val="28"/>
        </w:rPr>
        <w:t>
      4) Қазақстан Республикасының Қылмыстық-процестік заңнамасымен көзделген тәртіппен алдын ала тергеуді анықтауды жүзеге асыру;</w:t>
      </w:r>
    </w:p>
    <w:bookmarkEnd w:id="780"/>
    <w:bookmarkStart w:name="z799" w:id="781"/>
    <w:p>
      <w:pPr>
        <w:spacing w:after="0"/>
        <w:ind w:left="0"/>
        <w:jc w:val="both"/>
      </w:pPr>
      <w:r>
        <w:rPr>
          <w:rFonts w:ascii="Times New Roman"/>
          <w:b w:val="false"/>
          <w:i w:val="false"/>
          <w:color w:val="000000"/>
          <w:sz w:val="28"/>
        </w:rPr>
        <w:t>
      5) қылмыстық істер бойынша заттай айғақтарды, сотқа дейінгі тергеп-тексерудің мерзімі тоқтатылған қылмыстық істерді есепке алу және сақтау;</w:t>
      </w:r>
    </w:p>
    <w:bookmarkEnd w:id="781"/>
    <w:bookmarkStart w:name="z800" w:id="782"/>
    <w:p>
      <w:pPr>
        <w:spacing w:after="0"/>
        <w:ind w:left="0"/>
        <w:jc w:val="both"/>
      </w:pPr>
      <w:r>
        <w:rPr>
          <w:rFonts w:ascii="Times New Roman"/>
          <w:b w:val="false"/>
          <w:i w:val="false"/>
          <w:color w:val="000000"/>
          <w:sz w:val="28"/>
        </w:rPr>
        <w:t>
      6) прокурорлық ықпал ету және сот актілерін қарау;</w:t>
      </w:r>
    </w:p>
    <w:bookmarkEnd w:id="782"/>
    <w:bookmarkStart w:name="z801" w:id="783"/>
    <w:p>
      <w:pPr>
        <w:spacing w:after="0"/>
        <w:ind w:left="0"/>
        <w:jc w:val="both"/>
      </w:pPr>
      <w:r>
        <w:rPr>
          <w:rFonts w:ascii="Times New Roman"/>
          <w:b w:val="false"/>
          <w:i w:val="false"/>
          <w:color w:val="000000"/>
          <w:sz w:val="28"/>
        </w:rPr>
        <w:t>
      7) "Әкімшілік құқық бұзушылық туралы" Қазақстан Республикасының кодексімен белгіленген тәртіпте қылмыстық-процестік қазметті қамтамасыз етумен байланысты әкімшілік құқық бұзушылықтар туралы істер бойынша өндірісті жүзеге асыру;</w:t>
      </w:r>
    </w:p>
    <w:bookmarkEnd w:id="783"/>
    <w:bookmarkStart w:name="z802" w:id="784"/>
    <w:p>
      <w:pPr>
        <w:spacing w:after="0"/>
        <w:ind w:left="0"/>
        <w:jc w:val="both"/>
      </w:pPr>
      <w:r>
        <w:rPr>
          <w:rFonts w:ascii="Times New Roman"/>
          <w:b w:val="false"/>
          <w:i w:val="false"/>
          <w:color w:val="000000"/>
          <w:sz w:val="28"/>
        </w:rPr>
        <w:t>
      8) іздеудегі адамдардың орналасу жерін анықтау және ұстау бойынша іс-шаралар жүргізу;</w:t>
      </w:r>
    </w:p>
    <w:bookmarkEnd w:id="784"/>
    <w:bookmarkStart w:name="z803" w:id="785"/>
    <w:p>
      <w:pPr>
        <w:spacing w:after="0"/>
        <w:ind w:left="0"/>
        <w:jc w:val="both"/>
      </w:pPr>
      <w:r>
        <w:rPr>
          <w:rFonts w:ascii="Times New Roman"/>
          <w:b w:val="false"/>
          <w:i w:val="false"/>
          <w:color w:val="000000"/>
          <w:sz w:val="28"/>
        </w:rPr>
        <w:t>
      9) өз қызметін жүзеге асыру кезінде қызметтік тәртіпті және құпиялық режимді сақтау;</w:t>
      </w:r>
    </w:p>
    <w:bookmarkEnd w:id="785"/>
    <w:bookmarkStart w:name="z804" w:id="786"/>
    <w:p>
      <w:pPr>
        <w:spacing w:after="0"/>
        <w:ind w:left="0"/>
        <w:jc w:val="both"/>
      </w:pPr>
      <w:r>
        <w:rPr>
          <w:rFonts w:ascii="Times New Roman"/>
          <w:b w:val="false"/>
          <w:i w:val="false"/>
          <w:color w:val="000000"/>
          <w:sz w:val="28"/>
        </w:rPr>
        <w:t>
      10) Департаменттің қызметкерлерін (жұмыскерлерін) даярлауға, қайта даярлауға және біліктілігін арттыруға қатысу;</w:t>
      </w:r>
    </w:p>
    <w:bookmarkEnd w:id="786"/>
    <w:bookmarkStart w:name="z805" w:id="787"/>
    <w:p>
      <w:pPr>
        <w:spacing w:after="0"/>
        <w:ind w:left="0"/>
        <w:jc w:val="both"/>
      </w:pPr>
      <w:r>
        <w:rPr>
          <w:rFonts w:ascii="Times New Roman"/>
          <w:b w:val="false"/>
          <w:i w:val="false"/>
          <w:color w:val="000000"/>
          <w:sz w:val="28"/>
        </w:rPr>
        <w:t>
      11) Қазақстан Республикасының заңнамасымен көзделген өзге міндеттемелерді жүзеге асыру.</w:t>
      </w:r>
    </w:p>
    <w:bookmarkEnd w:id="787"/>
    <w:bookmarkStart w:name="z806" w:id="788"/>
    <w:p>
      <w:pPr>
        <w:spacing w:after="0"/>
        <w:ind w:left="0"/>
        <w:jc w:val="left"/>
      </w:pPr>
      <w:r>
        <w:rPr>
          <w:rFonts w:ascii="Times New Roman"/>
          <w:b/>
          <w:i w:val="false"/>
          <w:color w:val="000000"/>
        </w:rPr>
        <w:t xml:space="preserve"> 3. Департаменттің қызметін ұйымдастыру</w:t>
      </w:r>
    </w:p>
    <w:bookmarkEnd w:id="788"/>
    <w:bookmarkStart w:name="z807" w:id="789"/>
    <w:p>
      <w:pPr>
        <w:spacing w:after="0"/>
        <w:ind w:left="0"/>
        <w:jc w:val="both"/>
      </w:pPr>
      <w:r>
        <w:rPr>
          <w:rFonts w:ascii="Times New Roman"/>
          <w:b w:val="false"/>
          <w:i w:val="false"/>
          <w:color w:val="000000"/>
          <w:sz w:val="28"/>
        </w:rPr>
        <w:t>
      17. Департамент өз қызметінде Ұлттық бюроға тікелей бағынысты болады.</w:t>
      </w:r>
    </w:p>
    <w:bookmarkEnd w:id="789"/>
    <w:bookmarkStart w:name="z808" w:id="790"/>
    <w:p>
      <w:pPr>
        <w:spacing w:after="0"/>
        <w:ind w:left="0"/>
        <w:jc w:val="both"/>
      </w:pPr>
      <w:r>
        <w:rPr>
          <w:rFonts w:ascii="Times New Roman"/>
          <w:b w:val="false"/>
          <w:i w:val="false"/>
          <w:color w:val="000000"/>
          <w:sz w:val="28"/>
        </w:rPr>
        <w:t>
      18. Департаментті басқаруды Департаментке жүктелген міндеттердің орындалуына және оның өз функцияларын жүзеге асыруға дербес жауаптылықта болатын басшы жүзеге асырады.</w:t>
      </w:r>
    </w:p>
    <w:bookmarkEnd w:id="790"/>
    <w:bookmarkStart w:name="z809" w:id="791"/>
    <w:p>
      <w:pPr>
        <w:spacing w:after="0"/>
        <w:ind w:left="0"/>
        <w:jc w:val="both"/>
      </w:pPr>
      <w:r>
        <w:rPr>
          <w:rFonts w:ascii="Times New Roman"/>
          <w:b w:val="false"/>
          <w:i w:val="false"/>
          <w:color w:val="000000"/>
          <w:sz w:val="28"/>
        </w:rPr>
        <w:t>
      19. Департаменттің басшысы және оның орынбасарлары Қазақстан Республикасының заңнамасына сәйкес қызметке тағайындалады және қызметтен босатылады.</w:t>
      </w:r>
    </w:p>
    <w:bookmarkEnd w:id="791"/>
    <w:bookmarkStart w:name="z810" w:id="792"/>
    <w:p>
      <w:pPr>
        <w:spacing w:after="0"/>
        <w:ind w:left="0"/>
        <w:jc w:val="both"/>
      </w:pPr>
      <w:r>
        <w:rPr>
          <w:rFonts w:ascii="Times New Roman"/>
          <w:b w:val="false"/>
          <w:i w:val="false"/>
          <w:color w:val="000000"/>
          <w:sz w:val="28"/>
        </w:rPr>
        <w:t>
      20. Департамент басшысының өкілеттіктері:</w:t>
      </w:r>
    </w:p>
    <w:bookmarkEnd w:id="792"/>
    <w:bookmarkStart w:name="z811" w:id="793"/>
    <w:p>
      <w:pPr>
        <w:spacing w:after="0"/>
        <w:ind w:left="0"/>
        <w:jc w:val="both"/>
      </w:pPr>
      <w:r>
        <w:rPr>
          <w:rFonts w:ascii="Times New Roman"/>
          <w:b w:val="false"/>
          <w:i w:val="false"/>
          <w:color w:val="000000"/>
          <w:sz w:val="28"/>
        </w:rPr>
        <w:t xml:space="preserve">
      1) Департаментке жүктелген міндеттерге сәйкес оның қызметін ұйымдастырады және жалпы басшылықты жүзеге асырады; </w:t>
      </w:r>
    </w:p>
    <w:bookmarkEnd w:id="793"/>
    <w:bookmarkStart w:name="z812" w:id="794"/>
    <w:p>
      <w:pPr>
        <w:spacing w:after="0"/>
        <w:ind w:left="0"/>
        <w:jc w:val="both"/>
      </w:pPr>
      <w:r>
        <w:rPr>
          <w:rFonts w:ascii="Times New Roman"/>
          <w:b w:val="false"/>
          <w:i w:val="false"/>
          <w:color w:val="000000"/>
          <w:sz w:val="28"/>
        </w:rPr>
        <w:t>
      2) жалпы штат санының лимиті шегінде Департаменттің және оның аумақтық органдарының құрылымы бойынша ұсыныстарды Ұлттық бюро басшысының қарауына енгізеді;</w:t>
      </w:r>
    </w:p>
    <w:bookmarkEnd w:id="794"/>
    <w:bookmarkStart w:name="z813" w:id="795"/>
    <w:p>
      <w:pPr>
        <w:spacing w:after="0"/>
        <w:ind w:left="0"/>
        <w:jc w:val="both"/>
      </w:pPr>
      <w:r>
        <w:rPr>
          <w:rFonts w:ascii="Times New Roman"/>
          <w:b w:val="false"/>
          <w:i w:val="false"/>
          <w:color w:val="000000"/>
          <w:sz w:val="28"/>
        </w:rPr>
        <w:t>
      3) тағайындалуы мен қызметтен босатылуы Қазақстан Республикасының заңнамасымен оның құзыретіне жатқызылатын Департаменттің қызметкерлерін (жұмыскерлерін) қызметке тағайындайды және қызметтен босатады;</w:t>
      </w:r>
    </w:p>
    <w:bookmarkEnd w:id="795"/>
    <w:bookmarkStart w:name="z814" w:id="796"/>
    <w:p>
      <w:pPr>
        <w:spacing w:after="0"/>
        <w:ind w:left="0"/>
        <w:jc w:val="both"/>
      </w:pPr>
      <w:r>
        <w:rPr>
          <w:rFonts w:ascii="Times New Roman"/>
          <w:b w:val="false"/>
          <w:i w:val="false"/>
          <w:color w:val="000000"/>
          <w:sz w:val="28"/>
        </w:rPr>
        <w:t>
      4) өз орынбасарларының, Департамент қызметкерлерінің (жұмыскерлерінің) өкілеттіктерін анықтайды;</w:t>
      </w:r>
    </w:p>
    <w:bookmarkEnd w:id="796"/>
    <w:bookmarkStart w:name="z815" w:id="797"/>
    <w:p>
      <w:pPr>
        <w:spacing w:after="0"/>
        <w:ind w:left="0"/>
        <w:jc w:val="both"/>
      </w:pPr>
      <w:r>
        <w:rPr>
          <w:rFonts w:ascii="Times New Roman"/>
          <w:b w:val="false"/>
          <w:i w:val="false"/>
          <w:color w:val="000000"/>
          <w:sz w:val="28"/>
        </w:rPr>
        <w:t xml:space="preserve">
      5) заңнамамен белгіленген тәртіппен Департамент қызметкерлерін (жұмыскерлерін) іссапарға жіберу, еңбек демалысын беру, материалдық көмек көрсету, даярлау (қайта даярлау), біліктілігін арттыру, көтермелеу мәселелерін шешеді; </w:t>
      </w:r>
    </w:p>
    <w:bookmarkEnd w:id="797"/>
    <w:bookmarkStart w:name="z816" w:id="798"/>
    <w:p>
      <w:pPr>
        <w:spacing w:after="0"/>
        <w:ind w:left="0"/>
        <w:jc w:val="both"/>
      </w:pPr>
      <w:r>
        <w:rPr>
          <w:rFonts w:ascii="Times New Roman"/>
          <w:b w:val="false"/>
          <w:i w:val="false"/>
          <w:color w:val="000000"/>
          <w:sz w:val="28"/>
        </w:rPr>
        <w:t>
      6) Қазақстан Республикасының заңнамасымен белгіленген тәртіппен Департамент қызметкерлеріне (жұмыскерлеріне) тәртіптік жауаптылық шараларын қабылдайды;</w:t>
      </w:r>
    </w:p>
    <w:bookmarkEnd w:id="798"/>
    <w:bookmarkStart w:name="z817" w:id="799"/>
    <w:p>
      <w:pPr>
        <w:spacing w:after="0"/>
        <w:ind w:left="0"/>
        <w:jc w:val="both"/>
      </w:pPr>
      <w:r>
        <w:rPr>
          <w:rFonts w:ascii="Times New Roman"/>
          <w:b w:val="false"/>
          <w:i w:val="false"/>
          <w:color w:val="000000"/>
          <w:sz w:val="28"/>
        </w:rPr>
        <w:t>
      7) құзыреті шегінде Департаменттің құқықтық актілеріне қол қояды;</w:t>
      </w:r>
    </w:p>
    <w:bookmarkEnd w:id="799"/>
    <w:bookmarkStart w:name="z818" w:id="800"/>
    <w:p>
      <w:pPr>
        <w:spacing w:after="0"/>
        <w:ind w:left="0"/>
        <w:jc w:val="both"/>
      </w:pPr>
      <w:r>
        <w:rPr>
          <w:rFonts w:ascii="Times New Roman"/>
          <w:b w:val="false"/>
          <w:i w:val="false"/>
          <w:color w:val="000000"/>
          <w:sz w:val="28"/>
        </w:rPr>
        <w:t>
      8) Ұлттық бюроның басшысына Департамент қызметкерлерін (жұмыскерлерін) мемлекеттік және ведомстволық наградалармен марапаттау туралы ұсыныстар енгізеді;</w:t>
      </w:r>
    </w:p>
    <w:bookmarkEnd w:id="800"/>
    <w:bookmarkStart w:name="z819" w:id="801"/>
    <w:p>
      <w:pPr>
        <w:spacing w:after="0"/>
        <w:ind w:left="0"/>
        <w:jc w:val="both"/>
      </w:pPr>
      <w:r>
        <w:rPr>
          <w:rFonts w:ascii="Times New Roman"/>
          <w:b w:val="false"/>
          <w:i w:val="false"/>
          <w:color w:val="000000"/>
          <w:sz w:val="28"/>
        </w:rPr>
        <w:t xml:space="preserve">
      9) заңнамаға сәйкес мемлекеттік органдармен және өзге де ұйымдармен қарым-қатынастарда Департаменттің атынан өкілдік етеді; </w:t>
      </w:r>
    </w:p>
    <w:bookmarkEnd w:id="801"/>
    <w:bookmarkStart w:name="z820" w:id="802"/>
    <w:p>
      <w:pPr>
        <w:spacing w:after="0"/>
        <w:ind w:left="0"/>
        <w:jc w:val="both"/>
      </w:pPr>
      <w:r>
        <w:rPr>
          <w:rFonts w:ascii="Times New Roman"/>
          <w:b w:val="false"/>
          <w:i w:val="false"/>
          <w:color w:val="000000"/>
          <w:sz w:val="28"/>
        </w:rPr>
        <w:t>
      10) өз құзыретіне кіретін өзге де мәселелер бойынша шешімдер қабылдайды.</w:t>
      </w:r>
    </w:p>
    <w:bookmarkEnd w:id="802"/>
    <w:bookmarkStart w:name="z821" w:id="803"/>
    <w:p>
      <w:pPr>
        <w:spacing w:after="0"/>
        <w:ind w:left="0"/>
        <w:jc w:val="both"/>
      </w:pPr>
      <w:r>
        <w:rPr>
          <w:rFonts w:ascii="Times New Roman"/>
          <w:b w:val="false"/>
          <w:i w:val="false"/>
          <w:color w:val="000000"/>
          <w:sz w:val="28"/>
        </w:rPr>
        <w:t>
      Департаменттің басшысы болмаған кезеңде өкілеттіктерін орындауды оның тапсырмасы бойынша оның орынбасарларының біреуі жүзеге асырады.</w:t>
      </w:r>
    </w:p>
    <w:bookmarkEnd w:id="803"/>
    <w:bookmarkStart w:name="z822" w:id="804"/>
    <w:p>
      <w:pPr>
        <w:spacing w:after="0"/>
        <w:ind w:left="0"/>
        <w:jc w:val="both"/>
      </w:pPr>
      <w:r>
        <w:rPr>
          <w:rFonts w:ascii="Times New Roman"/>
          <w:b w:val="false"/>
          <w:i w:val="false"/>
          <w:color w:val="000000"/>
          <w:sz w:val="28"/>
        </w:rPr>
        <w:t>
      21. Департамент басшысының Департаменттің жанында консультативті-кеңесші орган құруға құқығы бар.</w:t>
      </w:r>
    </w:p>
    <w:bookmarkEnd w:id="804"/>
    <w:bookmarkStart w:name="z823" w:id="805"/>
    <w:p>
      <w:pPr>
        <w:spacing w:after="0"/>
        <w:ind w:left="0"/>
        <w:jc w:val="both"/>
      </w:pPr>
      <w:r>
        <w:rPr>
          <w:rFonts w:ascii="Times New Roman"/>
          <w:b w:val="false"/>
          <w:i w:val="false"/>
          <w:color w:val="000000"/>
          <w:sz w:val="28"/>
        </w:rPr>
        <w:t>
      22. Департамент белгіленген тәртіппен Қазақстан Республикасы Мемлекеттік істері және сыбайлас жемқорлыққа қарсы іс-қимыл агенттігінің тиісті аумақтық департаменттерімен өзара іс-қимыл жасайды.</w:t>
      </w:r>
    </w:p>
    <w:bookmarkEnd w:id="805"/>
    <w:bookmarkStart w:name="z824" w:id="806"/>
    <w:p>
      <w:pPr>
        <w:spacing w:after="0"/>
        <w:ind w:left="0"/>
        <w:jc w:val="left"/>
      </w:pPr>
      <w:r>
        <w:rPr>
          <w:rFonts w:ascii="Times New Roman"/>
          <w:b/>
          <w:i w:val="false"/>
          <w:color w:val="000000"/>
        </w:rPr>
        <w:t xml:space="preserve"> 4. Департаменттің мүлкі</w:t>
      </w:r>
    </w:p>
    <w:bookmarkEnd w:id="806"/>
    <w:bookmarkStart w:name="z825" w:id="807"/>
    <w:p>
      <w:pPr>
        <w:spacing w:after="0"/>
        <w:ind w:left="0"/>
        <w:jc w:val="both"/>
      </w:pPr>
      <w:r>
        <w:rPr>
          <w:rFonts w:ascii="Times New Roman"/>
          <w:b w:val="false"/>
          <w:i w:val="false"/>
          <w:color w:val="000000"/>
          <w:sz w:val="28"/>
        </w:rPr>
        <w:t>
      23. Департаменттің Қазақстан Республикасының заңнамасымен көзделген жағдайларда жедел басқару құқығында оқшауланған мүлкі болады.</w:t>
      </w:r>
    </w:p>
    <w:bookmarkEnd w:id="807"/>
    <w:bookmarkStart w:name="z826" w:id="808"/>
    <w:p>
      <w:pPr>
        <w:spacing w:after="0"/>
        <w:ind w:left="0"/>
        <w:jc w:val="both"/>
      </w:pPr>
      <w:r>
        <w:rPr>
          <w:rFonts w:ascii="Times New Roman"/>
          <w:b w:val="false"/>
          <w:i w:val="false"/>
          <w:color w:val="000000"/>
          <w:sz w:val="28"/>
        </w:rPr>
        <w:t>
      Департаменттің мүлкі, оның меншігіне мемлекет берген, сондай-ақ Қазақстан Республикасының заңнамасымен тыйым салынбаған өзге де көздерден және меншіктік қызметтер нәтижесінде алынған мүліктер есебінен (ақша кірістерін қоса алғанда) құралады.</w:t>
      </w:r>
    </w:p>
    <w:bookmarkEnd w:id="808"/>
    <w:bookmarkStart w:name="z827" w:id="809"/>
    <w:p>
      <w:pPr>
        <w:spacing w:after="0"/>
        <w:ind w:left="0"/>
        <w:jc w:val="both"/>
      </w:pPr>
      <w:r>
        <w:rPr>
          <w:rFonts w:ascii="Times New Roman"/>
          <w:b w:val="false"/>
          <w:i w:val="false"/>
          <w:color w:val="000000"/>
          <w:sz w:val="28"/>
        </w:rPr>
        <w:t>
      24. Департаментке бекітілген мүлік республикалық меншікке жатады.</w:t>
      </w:r>
    </w:p>
    <w:bookmarkEnd w:id="809"/>
    <w:bookmarkStart w:name="z828" w:id="810"/>
    <w:p>
      <w:pPr>
        <w:spacing w:after="0"/>
        <w:ind w:left="0"/>
        <w:jc w:val="both"/>
      </w:pPr>
      <w:r>
        <w:rPr>
          <w:rFonts w:ascii="Times New Roman"/>
          <w:b w:val="false"/>
          <w:i w:val="false"/>
          <w:color w:val="000000"/>
          <w:sz w:val="28"/>
        </w:rPr>
        <w:t>
      25. Департаменттің өзіне бекітілген мүлікті және қаржыландыру жоспары бойынша берілген қаражат есебінен алынған мүлікті Қазақстан Республикасының заңнамасында егер өзгеше белгіленбесе, өз бетінше иеліктен шығаруға немесе өзгелей тәсілмен иелік етуге құқығы жоқ.</w:t>
      </w:r>
    </w:p>
    <w:bookmarkEnd w:id="810"/>
    <w:bookmarkStart w:name="z829" w:id="811"/>
    <w:p>
      <w:pPr>
        <w:spacing w:after="0"/>
        <w:ind w:left="0"/>
        <w:jc w:val="left"/>
      </w:pPr>
      <w:r>
        <w:rPr>
          <w:rFonts w:ascii="Times New Roman"/>
          <w:b/>
          <w:i w:val="false"/>
          <w:color w:val="000000"/>
        </w:rPr>
        <w:t xml:space="preserve"> 5. Департаментті қайта ұйымдастыру және тарату</w:t>
      </w:r>
    </w:p>
    <w:bookmarkEnd w:id="811"/>
    <w:bookmarkStart w:name="z830" w:id="812"/>
    <w:p>
      <w:pPr>
        <w:spacing w:after="0"/>
        <w:ind w:left="0"/>
        <w:jc w:val="both"/>
      </w:pPr>
      <w:r>
        <w:rPr>
          <w:rFonts w:ascii="Times New Roman"/>
          <w:b w:val="false"/>
          <w:i w:val="false"/>
          <w:color w:val="000000"/>
          <w:sz w:val="28"/>
        </w:rPr>
        <w:t>
      26. Департаментті қайта ұйымдастыру және тарату Қазақстан Республикасының заңнамасына сәйкес жүзеге асырылады.</w:t>
      </w:r>
    </w:p>
    <w:bookmarkEnd w:id="8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Мемлекеттік қызмет істері және</w:t>
            </w:r>
            <w:r>
              <w:br/>
            </w:r>
            <w:r>
              <w:rPr>
                <w:rFonts w:ascii="Times New Roman"/>
                <w:b w:val="false"/>
                <w:i w:val="false"/>
                <w:color w:val="000000"/>
                <w:sz w:val="20"/>
              </w:rPr>
              <w:t>сыбайлас жемқорлыққа қарсы</w:t>
            </w:r>
            <w:r>
              <w:br/>
            </w:r>
            <w:r>
              <w:rPr>
                <w:rFonts w:ascii="Times New Roman"/>
                <w:b w:val="false"/>
                <w:i w:val="false"/>
                <w:color w:val="000000"/>
                <w:sz w:val="20"/>
              </w:rPr>
              <w:t>іс-қимыл агенттігінің төрағасы</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Мемлекеттік қызмет істері</w:t>
            </w:r>
            <w:r>
              <w:br/>
            </w:r>
            <w:r>
              <w:rPr>
                <w:rFonts w:ascii="Times New Roman"/>
                <w:b w:val="false"/>
                <w:i w:val="false"/>
                <w:color w:val="000000"/>
                <w:sz w:val="20"/>
              </w:rPr>
              <w:t>және сыбайлас жемқорлыққа қарсы</w:t>
            </w:r>
            <w:r>
              <w:br/>
            </w:r>
            <w:r>
              <w:rPr>
                <w:rFonts w:ascii="Times New Roman"/>
                <w:b w:val="false"/>
                <w:i w:val="false"/>
                <w:color w:val="000000"/>
                <w:sz w:val="20"/>
              </w:rPr>
              <w:t>іс-қимыл агенттігі төрағасының</w:t>
            </w:r>
            <w:r>
              <w:br/>
            </w:r>
            <w:r>
              <w:rPr>
                <w:rFonts w:ascii="Times New Roman"/>
                <w:b w:val="false"/>
                <w:i w:val="false"/>
                <w:color w:val="000000"/>
                <w:sz w:val="20"/>
              </w:rPr>
              <w:t>2016 жылғы 13 қазандағы</w:t>
            </w:r>
            <w:r>
              <w:br/>
            </w:r>
            <w:r>
              <w:rPr>
                <w:rFonts w:ascii="Times New Roman"/>
                <w:b w:val="false"/>
                <w:i w:val="false"/>
                <w:color w:val="000000"/>
                <w:sz w:val="20"/>
              </w:rPr>
              <w:t>№ 7 бұйрығына 9-қосымша</w:t>
            </w:r>
          </w:p>
        </w:tc>
      </w:tr>
    </w:tbl>
    <w:bookmarkStart w:name="z832" w:id="813"/>
    <w:p>
      <w:pPr>
        <w:spacing w:after="0"/>
        <w:ind w:left="0"/>
        <w:jc w:val="left"/>
      </w:pPr>
      <w:r>
        <w:rPr>
          <w:rFonts w:ascii="Times New Roman"/>
          <w:b/>
          <w:i w:val="false"/>
          <w:color w:val="000000"/>
        </w:rPr>
        <w:t xml:space="preserve"> Қазақстан Республикасының Мемлекеттік қызмет істері және</w:t>
      </w:r>
      <w:r>
        <w:br/>
      </w:r>
      <w:r>
        <w:rPr>
          <w:rFonts w:ascii="Times New Roman"/>
          <w:b/>
          <w:i w:val="false"/>
          <w:color w:val="000000"/>
        </w:rPr>
        <w:t>сыбайлас жемқорлыққа қарсы іс-қимыл агенттігі Сыбайлас</w:t>
      </w:r>
      <w:r>
        <w:br/>
      </w:r>
      <w:r>
        <w:rPr>
          <w:rFonts w:ascii="Times New Roman"/>
          <w:b/>
          <w:i w:val="false"/>
          <w:color w:val="000000"/>
        </w:rPr>
        <w:t>жемқорлыққа қарсы іс-қимыл ұлттық бюросының (Сыбайлас</w:t>
      </w:r>
      <w:r>
        <w:br/>
      </w:r>
      <w:r>
        <w:rPr>
          <w:rFonts w:ascii="Times New Roman"/>
          <w:b/>
          <w:i w:val="false"/>
          <w:color w:val="000000"/>
        </w:rPr>
        <w:t>жемқорлыққа қарсы қызмет) Қостанай облысы бойынша департаменті</w:t>
      </w:r>
      <w:r>
        <w:br/>
      </w:r>
      <w:r>
        <w:rPr>
          <w:rFonts w:ascii="Times New Roman"/>
          <w:b/>
          <w:i w:val="false"/>
          <w:color w:val="000000"/>
        </w:rPr>
        <w:t>туралы ереже</w:t>
      </w:r>
      <w:r>
        <w:br/>
      </w:r>
      <w:r>
        <w:rPr>
          <w:rFonts w:ascii="Times New Roman"/>
          <w:b/>
          <w:i w:val="false"/>
          <w:color w:val="000000"/>
        </w:rPr>
        <w:t>1. Жалпы ережелер</w:t>
      </w:r>
    </w:p>
    <w:bookmarkEnd w:id="813"/>
    <w:bookmarkStart w:name="z834" w:id="814"/>
    <w:p>
      <w:pPr>
        <w:spacing w:after="0"/>
        <w:ind w:left="0"/>
        <w:jc w:val="both"/>
      </w:pPr>
      <w:r>
        <w:rPr>
          <w:rFonts w:ascii="Times New Roman"/>
          <w:b w:val="false"/>
          <w:i w:val="false"/>
          <w:color w:val="000000"/>
          <w:sz w:val="28"/>
        </w:rPr>
        <w:t>
      1. Сыбайлас жемқорлыққа қарсы іс-қимыл ұлттық бюросының (Сыбайлас жемқорлыққа қарсы қызмет) Қостанай облысы бойынша департаменті (бұдан әрі – Департамент) Қазақстан Республикасының Мемлекеттік қызмет істері және сыбайлас жемқорлыққа қарсы іс-қимыл агенттігі Сыбайлас жемқорлыққа қарсы іс-қимыл ұлттық бюросының (Сыбайлас жемқорлыққа қарсы қызмет) сыбайлас жемқорлық қылмыстық құқық бұзушылықтарды анықтау, жолын кесу, ашу және тергеу бойынша жүзеге асыру функцияларын, сондай-ақ Қазақстан Республикасының заңнамасына сәйкес өзге де функцияларды жүзеге асыратын аумақтық органы болып табылады.</w:t>
      </w:r>
    </w:p>
    <w:bookmarkEnd w:id="814"/>
    <w:bookmarkStart w:name="z835" w:id="815"/>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Президентінің және Үкіметінің актілеріне, өзге де нормативтік құқықтық актілерге, осы Ережеге, сондай-ақ Қазақстан Республикасы ратификациялаған халықаралық шарттарға сәйкес жүзеге асырады.</w:t>
      </w:r>
    </w:p>
    <w:bookmarkEnd w:id="815"/>
    <w:bookmarkStart w:name="z836" w:id="816"/>
    <w:p>
      <w:pPr>
        <w:spacing w:after="0"/>
        <w:ind w:left="0"/>
        <w:jc w:val="both"/>
      </w:pPr>
      <w:r>
        <w:rPr>
          <w:rFonts w:ascii="Times New Roman"/>
          <w:b w:val="false"/>
          <w:i w:val="false"/>
          <w:color w:val="000000"/>
          <w:sz w:val="28"/>
        </w:rPr>
        <w:t>
      3. Департамент республикалық мемлекеттік мекеменің ұйымдастыру-құқықтық нысанындағы заңды тұлға болып табылады, мемлекеттік тілде өз атауымен мөрі және мөртаңбасы, белгіленген үлгідегі бланкілері, сондай-ақ Қазақстан Республикасының заңнамасына сәйкес Қазақстан Республикасы Қаржы министрлігінің қазынашылық органдарында шоттары бар.</w:t>
      </w:r>
    </w:p>
    <w:bookmarkEnd w:id="816"/>
    <w:bookmarkStart w:name="z837" w:id="817"/>
    <w:p>
      <w:pPr>
        <w:spacing w:after="0"/>
        <w:ind w:left="0"/>
        <w:jc w:val="both"/>
      </w:pPr>
      <w:r>
        <w:rPr>
          <w:rFonts w:ascii="Times New Roman"/>
          <w:b w:val="false"/>
          <w:i w:val="false"/>
          <w:color w:val="000000"/>
          <w:sz w:val="28"/>
        </w:rPr>
        <w:t>
      4. Департамент азаматтық-құқықтық қатынастарға өз атынан түседі.</w:t>
      </w:r>
    </w:p>
    <w:bookmarkEnd w:id="817"/>
    <w:bookmarkStart w:name="z838" w:id="818"/>
    <w:p>
      <w:pPr>
        <w:spacing w:after="0"/>
        <w:ind w:left="0"/>
        <w:jc w:val="both"/>
      </w:pPr>
      <w:r>
        <w:rPr>
          <w:rFonts w:ascii="Times New Roman"/>
          <w:b w:val="false"/>
          <w:i w:val="false"/>
          <w:color w:val="000000"/>
          <w:sz w:val="28"/>
        </w:rPr>
        <w:t>
      5. Департамент, егер заңнамаға сәйкес оған уәкілеттік берілген болса, мемлекеттің атынан азаматтық-құқықтық қатынастардың тарапы бола алады.</w:t>
      </w:r>
    </w:p>
    <w:bookmarkEnd w:id="818"/>
    <w:bookmarkStart w:name="z839" w:id="819"/>
    <w:p>
      <w:pPr>
        <w:spacing w:after="0"/>
        <w:ind w:left="0"/>
        <w:jc w:val="both"/>
      </w:pPr>
      <w:r>
        <w:rPr>
          <w:rFonts w:ascii="Times New Roman"/>
          <w:b w:val="false"/>
          <w:i w:val="false"/>
          <w:color w:val="000000"/>
          <w:sz w:val="28"/>
        </w:rPr>
        <w:t>
      6. Департамент өз құзыретінің мәселелері бойынша Қазақстан Республикасының заңнамасымен белгіленген тәртіппен Департамент басшысының бұйрықтарымен ресімделетін шешімдер қабылдайды.</w:t>
      </w:r>
    </w:p>
    <w:bookmarkEnd w:id="819"/>
    <w:bookmarkStart w:name="z840" w:id="820"/>
    <w:p>
      <w:pPr>
        <w:spacing w:after="0"/>
        <w:ind w:left="0"/>
        <w:jc w:val="both"/>
      </w:pPr>
      <w:r>
        <w:rPr>
          <w:rFonts w:ascii="Times New Roman"/>
          <w:b w:val="false"/>
          <w:i w:val="false"/>
          <w:color w:val="000000"/>
          <w:sz w:val="28"/>
        </w:rPr>
        <w:t>
      7. Департаменттің құрылымы мен штат санының лимиті қолданыстағы заңнамаға сәйкес бекітіледі.</w:t>
      </w:r>
    </w:p>
    <w:bookmarkEnd w:id="820"/>
    <w:bookmarkStart w:name="z841" w:id="821"/>
    <w:p>
      <w:pPr>
        <w:spacing w:after="0"/>
        <w:ind w:left="0"/>
        <w:jc w:val="both"/>
      </w:pPr>
      <w:r>
        <w:rPr>
          <w:rFonts w:ascii="Times New Roman"/>
          <w:b w:val="false"/>
          <w:i w:val="false"/>
          <w:color w:val="000000"/>
          <w:sz w:val="28"/>
        </w:rPr>
        <w:t>
      8. Департаменттің заңды мекенжайы: почта индексі 110007, Қостанай облысы, Қостанай қаласы, Гашек көшесі, 4.</w:t>
      </w:r>
    </w:p>
    <w:bookmarkEnd w:id="821"/>
    <w:bookmarkStart w:name="z842" w:id="822"/>
    <w:p>
      <w:pPr>
        <w:spacing w:after="0"/>
        <w:ind w:left="0"/>
        <w:jc w:val="both"/>
      </w:pPr>
      <w:r>
        <w:rPr>
          <w:rFonts w:ascii="Times New Roman"/>
          <w:b w:val="false"/>
          <w:i w:val="false"/>
          <w:color w:val="000000"/>
          <w:sz w:val="28"/>
        </w:rPr>
        <w:t>
      9. Департаменттің толық атауы – "Қазақстан Республикасының Мемлекеттік қызмет істері және сыбайлас жемқорлыққа қарсы іс-қимыл агенттігі Сыбайлас жемқорлыққа қарсы іс-қимыл ұлттық бюросының (Сыбайлас жемқорлыққа қарсы қызмет) Қостанай облысы бойынша департаменті" республикалық мемлекеттік мекемесі.</w:t>
      </w:r>
    </w:p>
    <w:bookmarkEnd w:id="822"/>
    <w:bookmarkStart w:name="z843" w:id="823"/>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823"/>
    <w:bookmarkStart w:name="z844" w:id="824"/>
    <w:p>
      <w:pPr>
        <w:spacing w:after="0"/>
        <w:ind w:left="0"/>
        <w:jc w:val="both"/>
      </w:pPr>
      <w:r>
        <w:rPr>
          <w:rFonts w:ascii="Times New Roman"/>
          <w:b w:val="false"/>
          <w:i w:val="false"/>
          <w:color w:val="000000"/>
          <w:sz w:val="28"/>
        </w:rPr>
        <w:t>
      11. Департаментті қаржыландыру республикалық бюджет қаражатынан жүзеге асырылады.</w:t>
      </w:r>
    </w:p>
    <w:bookmarkEnd w:id="824"/>
    <w:bookmarkStart w:name="z845" w:id="825"/>
    <w:p>
      <w:pPr>
        <w:spacing w:after="0"/>
        <w:ind w:left="0"/>
        <w:jc w:val="both"/>
      </w:pPr>
      <w:r>
        <w:rPr>
          <w:rFonts w:ascii="Times New Roman"/>
          <w:b w:val="false"/>
          <w:i w:val="false"/>
          <w:color w:val="000000"/>
          <w:sz w:val="28"/>
        </w:rPr>
        <w:t>
      12. Департаментке кәсіпкерлік субъектілерімен Департаменттің функциялары болып табылатын міндеттемелерді орындау мәніне шарттық қатынастарға түсуге тыйым салынады.</w:t>
      </w:r>
    </w:p>
    <w:bookmarkEnd w:id="825"/>
    <w:bookmarkStart w:name="z846" w:id="826"/>
    <w:p>
      <w:pPr>
        <w:spacing w:after="0"/>
        <w:ind w:left="0"/>
        <w:jc w:val="both"/>
      </w:pPr>
      <w:r>
        <w:rPr>
          <w:rFonts w:ascii="Times New Roman"/>
          <w:b w:val="false"/>
          <w:i w:val="false"/>
          <w:color w:val="000000"/>
          <w:sz w:val="28"/>
        </w:rPr>
        <w:t>
      Егер Департаментке кіріс әкелетін қызмет атқаруға құқық берілсе, онда сол қызметтен келген кіріс мемлекеттік бюджет кірісіне жолданады.</w:t>
      </w:r>
    </w:p>
    <w:bookmarkEnd w:id="826"/>
    <w:bookmarkStart w:name="z847" w:id="827"/>
    <w:p>
      <w:pPr>
        <w:spacing w:after="0"/>
        <w:ind w:left="0"/>
        <w:jc w:val="left"/>
      </w:pPr>
      <w:r>
        <w:rPr>
          <w:rFonts w:ascii="Times New Roman"/>
          <w:b/>
          <w:i w:val="false"/>
          <w:color w:val="000000"/>
        </w:rPr>
        <w:t xml:space="preserve"> 2. Департаменттің міндеттері, функциялары, құқықтары мен</w:t>
      </w:r>
      <w:r>
        <w:br/>
      </w:r>
      <w:r>
        <w:rPr>
          <w:rFonts w:ascii="Times New Roman"/>
          <w:b/>
          <w:i w:val="false"/>
          <w:color w:val="000000"/>
        </w:rPr>
        <w:t>міндеттемелері</w:t>
      </w:r>
    </w:p>
    <w:bookmarkEnd w:id="827"/>
    <w:bookmarkStart w:name="z848" w:id="828"/>
    <w:p>
      <w:pPr>
        <w:spacing w:after="0"/>
        <w:ind w:left="0"/>
        <w:jc w:val="both"/>
      </w:pPr>
      <w:r>
        <w:rPr>
          <w:rFonts w:ascii="Times New Roman"/>
          <w:b w:val="false"/>
          <w:i w:val="false"/>
          <w:color w:val="000000"/>
          <w:sz w:val="28"/>
        </w:rPr>
        <w:t>
      13. Департаменттің міндеттері:</w:t>
      </w:r>
    </w:p>
    <w:bookmarkEnd w:id="828"/>
    <w:bookmarkStart w:name="z849" w:id="829"/>
    <w:p>
      <w:pPr>
        <w:spacing w:after="0"/>
        <w:ind w:left="0"/>
        <w:jc w:val="both"/>
      </w:pPr>
      <w:r>
        <w:rPr>
          <w:rFonts w:ascii="Times New Roman"/>
          <w:b w:val="false"/>
          <w:i w:val="false"/>
          <w:color w:val="000000"/>
          <w:sz w:val="28"/>
        </w:rPr>
        <w:t>
      1) жеке және заңды тұлғалардың, қоғам мен мемлекеттің құқықтарын, бостандықтары мен заңды мүдделерін қорғау;</w:t>
      </w:r>
    </w:p>
    <w:bookmarkEnd w:id="829"/>
    <w:bookmarkStart w:name="z850" w:id="830"/>
    <w:p>
      <w:pPr>
        <w:spacing w:after="0"/>
        <w:ind w:left="0"/>
        <w:jc w:val="both"/>
      </w:pPr>
      <w:r>
        <w:rPr>
          <w:rFonts w:ascii="Times New Roman"/>
          <w:b w:val="false"/>
          <w:i w:val="false"/>
          <w:color w:val="000000"/>
          <w:sz w:val="28"/>
        </w:rPr>
        <w:t>
      2) сыбайлас жемқорлық құқық бұзушылықтарды анықтау, жолын кесу, ашу және тергеу мәселелері бойынша мемлекеттік саясатты әзірлеуге және іске асыруға қатысу;</w:t>
      </w:r>
    </w:p>
    <w:bookmarkEnd w:id="830"/>
    <w:bookmarkStart w:name="z851" w:id="831"/>
    <w:p>
      <w:pPr>
        <w:spacing w:after="0"/>
        <w:ind w:left="0"/>
        <w:jc w:val="both"/>
      </w:pPr>
      <w:r>
        <w:rPr>
          <w:rFonts w:ascii="Times New Roman"/>
          <w:b w:val="false"/>
          <w:i w:val="false"/>
          <w:color w:val="000000"/>
          <w:sz w:val="28"/>
        </w:rPr>
        <w:t>
      3) сыбайлас жемқорлық қылмыстық құқық бұзушылықтарды анықтау, жолын кесу, ашу және тергеу.</w:t>
      </w:r>
    </w:p>
    <w:bookmarkEnd w:id="831"/>
    <w:bookmarkStart w:name="z852" w:id="832"/>
    <w:p>
      <w:pPr>
        <w:spacing w:after="0"/>
        <w:ind w:left="0"/>
        <w:jc w:val="both"/>
      </w:pPr>
      <w:r>
        <w:rPr>
          <w:rFonts w:ascii="Times New Roman"/>
          <w:b w:val="false"/>
          <w:i w:val="false"/>
          <w:color w:val="000000"/>
          <w:sz w:val="28"/>
        </w:rPr>
        <w:t>
      14. Департаменттің функциялары:</w:t>
      </w:r>
    </w:p>
    <w:bookmarkEnd w:id="832"/>
    <w:bookmarkStart w:name="z853" w:id="833"/>
    <w:p>
      <w:pPr>
        <w:spacing w:after="0"/>
        <w:ind w:left="0"/>
        <w:jc w:val="both"/>
      </w:pPr>
      <w:r>
        <w:rPr>
          <w:rFonts w:ascii="Times New Roman"/>
          <w:b w:val="false"/>
          <w:i w:val="false"/>
          <w:color w:val="000000"/>
          <w:sz w:val="28"/>
        </w:rPr>
        <w:t>
      1) сыбайлас жемқорлыққа қарсы іс-қимыл саласындағы нормативтік құқықтық базаны жетілдіру бойынша ұсыныстар әзірлеу;</w:t>
      </w:r>
    </w:p>
    <w:bookmarkEnd w:id="833"/>
    <w:bookmarkStart w:name="z854" w:id="834"/>
    <w:p>
      <w:pPr>
        <w:spacing w:after="0"/>
        <w:ind w:left="0"/>
        <w:jc w:val="both"/>
      </w:pPr>
      <w:r>
        <w:rPr>
          <w:rFonts w:ascii="Times New Roman"/>
          <w:b w:val="false"/>
          <w:i w:val="false"/>
          <w:color w:val="000000"/>
          <w:sz w:val="28"/>
        </w:rPr>
        <w:t xml:space="preserve">
      2) Қазақстан Республикасындағы сыбайлас жемқорлыққа қарсы іс-қимыл туралы Ұлттық баяндаманы дайындауға қатысу; </w:t>
      </w:r>
    </w:p>
    <w:bookmarkEnd w:id="834"/>
    <w:bookmarkStart w:name="z855" w:id="835"/>
    <w:p>
      <w:pPr>
        <w:spacing w:after="0"/>
        <w:ind w:left="0"/>
        <w:jc w:val="both"/>
      </w:pPr>
      <w:r>
        <w:rPr>
          <w:rFonts w:ascii="Times New Roman"/>
          <w:b w:val="false"/>
          <w:i w:val="false"/>
          <w:color w:val="000000"/>
          <w:sz w:val="28"/>
        </w:rPr>
        <w:t>
      3) қылмыстық құқық бұзушылықтар туралы арыздарды, хабарламаларды және өзге ақпаратты қабылдау, тіркеу және қарау;</w:t>
      </w:r>
    </w:p>
    <w:bookmarkEnd w:id="835"/>
    <w:bookmarkStart w:name="z856" w:id="836"/>
    <w:p>
      <w:pPr>
        <w:spacing w:after="0"/>
        <w:ind w:left="0"/>
        <w:jc w:val="both"/>
      </w:pPr>
      <w:r>
        <w:rPr>
          <w:rFonts w:ascii="Times New Roman"/>
          <w:b w:val="false"/>
          <w:i w:val="false"/>
          <w:color w:val="000000"/>
          <w:sz w:val="28"/>
        </w:rPr>
        <w:t xml:space="preserve">
      4) алдын ала тергеу, анықтау нысанында және хаттамалық нысанда сотқа дейінгі тергеп-тексеруді жүргізу; </w:t>
      </w:r>
    </w:p>
    <w:bookmarkEnd w:id="836"/>
    <w:bookmarkStart w:name="z857" w:id="837"/>
    <w:p>
      <w:pPr>
        <w:spacing w:after="0"/>
        <w:ind w:left="0"/>
        <w:jc w:val="both"/>
      </w:pPr>
      <w:r>
        <w:rPr>
          <w:rFonts w:ascii="Times New Roman"/>
          <w:b w:val="false"/>
          <w:i w:val="false"/>
          <w:color w:val="000000"/>
          <w:sz w:val="28"/>
        </w:rPr>
        <w:t xml:space="preserve">
      5) қылмыстық процеске қатысатын адамдардың қауіпсіздігін қамтамасыз ету; </w:t>
      </w:r>
    </w:p>
    <w:bookmarkEnd w:id="837"/>
    <w:bookmarkStart w:name="z858" w:id="838"/>
    <w:p>
      <w:pPr>
        <w:spacing w:after="0"/>
        <w:ind w:left="0"/>
        <w:jc w:val="both"/>
      </w:pPr>
      <w:r>
        <w:rPr>
          <w:rFonts w:ascii="Times New Roman"/>
          <w:b w:val="false"/>
          <w:i w:val="false"/>
          <w:color w:val="000000"/>
          <w:sz w:val="28"/>
        </w:rPr>
        <w:t>
      6) жедел-іздестіру қызметін ұйымдастыру және жүзеге асыру;</w:t>
      </w:r>
    </w:p>
    <w:bookmarkEnd w:id="838"/>
    <w:bookmarkStart w:name="z859" w:id="839"/>
    <w:p>
      <w:pPr>
        <w:spacing w:after="0"/>
        <w:ind w:left="0"/>
        <w:jc w:val="both"/>
      </w:pPr>
      <w:r>
        <w:rPr>
          <w:rFonts w:ascii="Times New Roman"/>
          <w:b w:val="false"/>
          <w:i w:val="false"/>
          <w:color w:val="000000"/>
          <w:sz w:val="28"/>
        </w:rPr>
        <w:t>
      7) жария емес тергеу әрекеттерін, жалпы және арнайы жедел-іздестіру іс-шараларын жүргізу барысында арнайы және басқа техникалық құралдарды қолдану;</w:t>
      </w:r>
    </w:p>
    <w:bookmarkEnd w:id="839"/>
    <w:bookmarkStart w:name="z860" w:id="840"/>
    <w:p>
      <w:pPr>
        <w:spacing w:after="0"/>
        <w:ind w:left="0"/>
        <w:jc w:val="both"/>
      </w:pPr>
      <w:r>
        <w:rPr>
          <w:rFonts w:ascii="Times New Roman"/>
          <w:b w:val="false"/>
          <w:i w:val="false"/>
          <w:color w:val="000000"/>
          <w:sz w:val="28"/>
        </w:rPr>
        <w:t>
      8) Департаментке осы мақсаттарға бөлінген бюджет қаражаты шегінде жедел-іздестіру қызметін қаржылық және материалдық-техникалық жабдықтау;</w:t>
      </w:r>
    </w:p>
    <w:bookmarkEnd w:id="840"/>
    <w:bookmarkStart w:name="z861" w:id="841"/>
    <w:p>
      <w:pPr>
        <w:spacing w:after="0"/>
        <w:ind w:left="0"/>
        <w:jc w:val="both"/>
      </w:pPr>
      <w:r>
        <w:rPr>
          <w:rFonts w:ascii="Times New Roman"/>
          <w:b w:val="false"/>
          <w:i w:val="false"/>
          <w:color w:val="000000"/>
          <w:sz w:val="28"/>
        </w:rPr>
        <w:t>
      9) тергеуден, анықтаудан немесе соттан жасырынып жүрген іздеудегі адамдардың тұратын жерін анықтау және ұстау;</w:t>
      </w:r>
    </w:p>
    <w:bookmarkEnd w:id="841"/>
    <w:bookmarkStart w:name="z862" w:id="842"/>
    <w:p>
      <w:pPr>
        <w:spacing w:after="0"/>
        <w:ind w:left="0"/>
        <w:jc w:val="both"/>
      </w:pPr>
      <w:r>
        <w:rPr>
          <w:rFonts w:ascii="Times New Roman"/>
          <w:b w:val="false"/>
          <w:i w:val="false"/>
          <w:color w:val="000000"/>
          <w:sz w:val="28"/>
        </w:rPr>
        <w:t>
      10) "Әкімшілік құқық бұзушылық туралы" Қазақстан Республикасының кодексімен белгіленген тәртіпте қылмыстық-процестік қазметті қамтамасыз етумен байланысты әкімшілік құқық бұзушылықтар туралы істер бойынша өндірісті жүзеге асыру;</w:t>
      </w:r>
    </w:p>
    <w:bookmarkEnd w:id="842"/>
    <w:bookmarkStart w:name="z863" w:id="843"/>
    <w:p>
      <w:pPr>
        <w:spacing w:after="0"/>
        <w:ind w:left="0"/>
        <w:jc w:val="both"/>
      </w:pPr>
      <w:r>
        <w:rPr>
          <w:rFonts w:ascii="Times New Roman"/>
          <w:b w:val="false"/>
          <w:i w:val="false"/>
          <w:color w:val="000000"/>
          <w:sz w:val="28"/>
        </w:rPr>
        <w:t>
      11) сыбайлас жемқорлық қылмыстар туралы қылмыстық істер бойынша тәркіленген мүлікті және әдетте, қылмыстық жолмен табылған қаражатқа алынған мүлікті мемлекеттің кірісіне айналдыру туралы ақпаратты кейін жариялаумен іске асыруға арналған мониторингті жүзеге асыру;</w:t>
      </w:r>
    </w:p>
    <w:bookmarkEnd w:id="843"/>
    <w:bookmarkStart w:name="z864" w:id="844"/>
    <w:p>
      <w:pPr>
        <w:spacing w:after="0"/>
        <w:ind w:left="0"/>
        <w:jc w:val="both"/>
      </w:pPr>
      <w:r>
        <w:rPr>
          <w:rFonts w:ascii="Times New Roman"/>
          <w:b w:val="false"/>
          <w:i w:val="false"/>
          <w:color w:val="000000"/>
          <w:sz w:val="28"/>
        </w:rPr>
        <w:t>
      12) сыбайлас жемқорлық құқық бұзушылықтарды анықтау тұрғысынан әлеуметтік-экономикалық саладағы криминогендік жағдайды талдау;</w:t>
      </w:r>
    </w:p>
    <w:bookmarkEnd w:id="844"/>
    <w:bookmarkStart w:name="z865" w:id="845"/>
    <w:p>
      <w:pPr>
        <w:spacing w:after="0"/>
        <w:ind w:left="0"/>
        <w:jc w:val="both"/>
      </w:pPr>
      <w:r>
        <w:rPr>
          <w:rFonts w:ascii="Times New Roman"/>
          <w:b w:val="false"/>
          <w:i w:val="false"/>
          <w:color w:val="000000"/>
          <w:sz w:val="28"/>
        </w:rPr>
        <w:t>
      13) басқа құқық қорғау және арнаулы органдардан келіп түскен өтініштерді және сұрау салуларды орындау;</w:t>
      </w:r>
    </w:p>
    <w:bookmarkEnd w:id="845"/>
    <w:bookmarkStart w:name="z866" w:id="846"/>
    <w:p>
      <w:pPr>
        <w:spacing w:after="0"/>
        <w:ind w:left="0"/>
        <w:jc w:val="both"/>
      </w:pPr>
      <w:r>
        <w:rPr>
          <w:rFonts w:ascii="Times New Roman"/>
          <w:b w:val="false"/>
          <w:i w:val="false"/>
          <w:color w:val="000000"/>
          <w:sz w:val="28"/>
        </w:rPr>
        <w:t>
      14) сыбайлас жемқорлық құқық бұзушылықтардың анықтау, жолын кесу, ашу және тергеу мәселелері бойынша өзге де мемлекеттік органдармен, ұйымдармен өз құзыреті шегінде өзара іс-қимыл жасау;</w:t>
      </w:r>
    </w:p>
    <w:bookmarkEnd w:id="846"/>
    <w:bookmarkStart w:name="z867" w:id="847"/>
    <w:p>
      <w:pPr>
        <w:spacing w:after="0"/>
        <w:ind w:left="0"/>
        <w:jc w:val="both"/>
      </w:pPr>
      <w:r>
        <w:rPr>
          <w:rFonts w:ascii="Times New Roman"/>
          <w:b w:val="false"/>
          <w:i w:val="false"/>
          <w:color w:val="000000"/>
          <w:sz w:val="28"/>
        </w:rPr>
        <w:t>
      15) ақпараттық қауіпсіздік саясатын іске асыру, Департаменттің техникалық және ақпараттық қызметін қамтамасыз ету және жетілдіру;</w:t>
      </w:r>
    </w:p>
    <w:bookmarkEnd w:id="847"/>
    <w:bookmarkStart w:name="z868" w:id="848"/>
    <w:p>
      <w:pPr>
        <w:spacing w:after="0"/>
        <w:ind w:left="0"/>
        <w:jc w:val="both"/>
      </w:pPr>
      <w:r>
        <w:rPr>
          <w:rFonts w:ascii="Times New Roman"/>
          <w:b w:val="false"/>
          <w:i w:val="false"/>
          <w:color w:val="000000"/>
          <w:sz w:val="28"/>
        </w:rPr>
        <w:t>
      16) Департаментке жедел-тергеу қызметінің мәселелері бойынша жүктелген міндеттерді шешуді қамтамасыз ететін ақпараттық жүйелерді пайдалану;</w:t>
      </w:r>
    </w:p>
    <w:bookmarkEnd w:id="848"/>
    <w:bookmarkStart w:name="z869" w:id="849"/>
    <w:p>
      <w:pPr>
        <w:spacing w:after="0"/>
        <w:ind w:left="0"/>
        <w:jc w:val="both"/>
      </w:pPr>
      <w:r>
        <w:rPr>
          <w:rFonts w:ascii="Times New Roman"/>
          <w:b w:val="false"/>
          <w:i w:val="false"/>
          <w:color w:val="000000"/>
          <w:sz w:val="28"/>
        </w:rPr>
        <w:t>
      17) Департаменттің әкімшілік ғимараттарын қорғау режимін және өткізу режимін қамтамасыз ету;</w:t>
      </w:r>
    </w:p>
    <w:bookmarkEnd w:id="849"/>
    <w:bookmarkStart w:name="z870" w:id="850"/>
    <w:p>
      <w:pPr>
        <w:spacing w:after="0"/>
        <w:ind w:left="0"/>
        <w:jc w:val="both"/>
      </w:pPr>
      <w:r>
        <w:rPr>
          <w:rFonts w:ascii="Times New Roman"/>
          <w:b w:val="false"/>
          <w:i w:val="false"/>
          <w:color w:val="000000"/>
          <w:sz w:val="28"/>
        </w:rPr>
        <w:t>
      18) Департаменттің қаруландыруында тұрған қарулардың, оқ-дәрілердің, арнайы құралдардың сақталуын есепке алу және бақылау;</w:t>
      </w:r>
    </w:p>
    <w:bookmarkEnd w:id="850"/>
    <w:bookmarkStart w:name="z871" w:id="851"/>
    <w:p>
      <w:pPr>
        <w:spacing w:after="0"/>
        <w:ind w:left="0"/>
        <w:jc w:val="both"/>
      </w:pPr>
      <w:r>
        <w:rPr>
          <w:rFonts w:ascii="Times New Roman"/>
          <w:b w:val="false"/>
          <w:i w:val="false"/>
          <w:color w:val="000000"/>
          <w:sz w:val="28"/>
        </w:rPr>
        <w:t>
      19) бейбіт және соғыс уақытында төтенше жағдайлар туындаған кездегі жұмылдыру даярлығы, Департамент жұмысының тұрақтылығын арттыру;</w:t>
      </w:r>
    </w:p>
    <w:bookmarkEnd w:id="851"/>
    <w:bookmarkStart w:name="z872" w:id="852"/>
    <w:p>
      <w:pPr>
        <w:spacing w:after="0"/>
        <w:ind w:left="0"/>
        <w:jc w:val="both"/>
      </w:pPr>
      <w:r>
        <w:rPr>
          <w:rFonts w:ascii="Times New Roman"/>
          <w:b w:val="false"/>
          <w:i w:val="false"/>
          <w:color w:val="000000"/>
          <w:sz w:val="28"/>
        </w:rPr>
        <w:t>
      20) мемлекеттік құпияларды қорғауды қамтамасыз ету және құпиялылық режимін сақтау;</w:t>
      </w:r>
    </w:p>
    <w:bookmarkEnd w:id="852"/>
    <w:bookmarkStart w:name="z873" w:id="853"/>
    <w:p>
      <w:pPr>
        <w:spacing w:after="0"/>
        <w:ind w:left="0"/>
        <w:jc w:val="both"/>
      </w:pPr>
      <w:r>
        <w:rPr>
          <w:rFonts w:ascii="Times New Roman"/>
          <w:b w:val="false"/>
          <w:i w:val="false"/>
          <w:color w:val="000000"/>
          <w:sz w:val="28"/>
        </w:rPr>
        <w:t>
      21) Департаменттің жеке құрамының арасындағы құқық бұзушылықтарды анықтау, алдын алу және жолын кесу;</w:t>
      </w:r>
    </w:p>
    <w:bookmarkEnd w:id="853"/>
    <w:bookmarkStart w:name="z874" w:id="854"/>
    <w:p>
      <w:pPr>
        <w:spacing w:after="0"/>
        <w:ind w:left="0"/>
        <w:jc w:val="both"/>
      </w:pPr>
      <w:r>
        <w:rPr>
          <w:rFonts w:ascii="Times New Roman"/>
          <w:b w:val="false"/>
          <w:i w:val="false"/>
          <w:color w:val="000000"/>
          <w:sz w:val="28"/>
        </w:rPr>
        <w:t>
      22) Қазақстан Республикасының заңнамасымен көзделген өзге функцияларды жүзеге асыру.</w:t>
      </w:r>
    </w:p>
    <w:bookmarkEnd w:id="854"/>
    <w:bookmarkStart w:name="z875" w:id="855"/>
    <w:p>
      <w:pPr>
        <w:spacing w:after="0"/>
        <w:ind w:left="0"/>
        <w:jc w:val="both"/>
      </w:pPr>
      <w:r>
        <w:rPr>
          <w:rFonts w:ascii="Times New Roman"/>
          <w:b w:val="false"/>
          <w:i w:val="false"/>
          <w:color w:val="000000"/>
          <w:sz w:val="28"/>
        </w:rPr>
        <w:t>
      15. Департаменттің құқықтары:</w:t>
      </w:r>
    </w:p>
    <w:bookmarkEnd w:id="855"/>
    <w:bookmarkStart w:name="z876" w:id="856"/>
    <w:p>
      <w:pPr>
        <w:spacing w:after="0"/>
        <w:ind w:left="0"/>
        <w:jc w:val="both"/>
      </w:pPr>
      <w:r>
        <w:rPr>
          <w:rFonts w:ascii="Times New Roman"/>
          <w:b w:val="false"/>
          <w:i w:val="false"/>
          <w:color w:val="000000"/>
          <w:sz w:val="28"/>
        </w:rPr>
        <w:t xml:space="preserve">
      1) сыбайлас жемқорлық қылмыстар бойынша сотқа дейінгі тергеу, жедел-іздестіру және тергеу қызметі тәжірибесіне талдау жүргізу; </w:t>
      </w:r>
    </w:p>
    <w:bookmarkEnd w:id="856"/>
    <w:bookmarkStart w:name="z877" w:id="857"/>
    <w:p>
      <w:pPr>
        <w:spacing w:after="0"/>
        <w:ind w:left="0"/>
        <w:jc w:val="both"/>
      </w:pPr>
      <w:r>
        <w:rPr>
          <w:rFonts w:ascii="Times New Roman"/>
          <w:b w:val="false"/>
          <w:i w:val="false"/>
          <w:color w:val="000000"/>
          <w:sz w:val="28"/>
        </w:rPr>
        <w:t>
      2) сыбайлас жемқорлыққа қарсы іс-қимыл бойынша бағдарламалық құжаттарды әзірлеуге және іске асыруға қатысу;</w:t>
      </w:r>
    </w:p>
    <w:bookmarkEnd w:id="857"/>
    <w:bookmarkStart w:name="z878" w:id="858"/>
    <w:p>
      <w:pPr>
        <w:spacing w:after="0"/>
        <w:ind w:left="0"/>
        <w:jc w:val="both"/>
      </w:pPr>
      <w:r>
        <w:rPr>
          <w:rFonts w:ascii="Times New Roman"/>
          <w:b w:val="false"/>
          <w:i w:val="false"/>
          <w:color w:val="000000"/>
          <w:sz w:val="28"/>
        </w:rPr>
        <w:t>
      3) Қазақстан Республикасының Мемлекеттік қызмет істері және сыбайлас жемқорлыққа қарсы іс-қимыл агенттігі Сыбайлас жемқорлыққа қарсы іс-қимыл ұлттық бюросының (Сыбайлас жемқорлыққа қарсы қызмет) (бұдан әрі – Ұлттық бюро) басшысына сыбайлас жемқорлыққа қарсы іс-қимыл саласындағы нормативтік-құқықтық базаны жетілдіру бойынша ұсыныстарды әзірлеу және енгізу;</w:t>
      </w:r>
    </w:p>
    <w:bookmarkEnd w:id="858"/>
    <w:bookmarkStart w:name="z879" w:id="859"/>
    <w:p>
      <w:pPr>
        <w:spacing w:after="0"/>
        <w:ind w:left="0"/>
        <w:jc w:val="both"/>
      </w:pPr>
      <w:r>
        <w:rPr>
          <w:rFonts w:ascii="Times New Roman"/>
          <w:b w:val="false"/>
          <w:i w:val="false"/>
          <w:color w:val="000000"/>
          <w:sz w:val="28"/>
        </w:rPr>
        <w:t>
      4) Қазақстан Республикасының заңнамасымен көзделген тәртіппен тергеу әрекеттерін жүргізу, процестік шешімдерді қабылдау және жедел-іздестіру іс-шараларын жүзеге асыру;</w:t>
      </w:r>
    </w:p>
    <w:bookmarkEnd w:id="859"/>
    <w:bookmarkStart w:name="z880" w:id="860"/>
    <w:p>
      <w:pPr>
        <w:spacing w:after="0"/>
        <w:ind w:left="0"/>
        <w:jc w:val="both"/>
      </w:pPr>
      <w:r>
        <w:rPr>
          <w:rFonts w:ascii="Times New Roman"/>
          <w:b w:val="false"/>
          <w:i w:val="false"/>
          <w:color w:val="000000"/>
          <w:sz w:val="28"/>
        </w:rPr>
        <w:t>
      5) мемлекеттік органдарға, ұйымдарға және оларда басқарушылық функцияларды орындайтын адамдарға Қазақстан Республикасының қылмыстық-процестік заңнамасымен белгіленген тәртіппен мән-жайларды немесе басқа да заң бұзушылықтарды жою жөнінде шаралар қабылдау туралы ұсыныстар енгізу;</w:t>
      </w:r>
    </w:p>
    <w:bookmarkEnd w:id="860"/>
    <w:bookmarkStart w:name="z881" w:id="861"/>
    <w:p>
      <w:pPr>
        <w:spacing w:after="0"/>
        <w:ind w:left="0"/>
        <w:jc w:val="both"/>
      </w:pPr>
      <w:r>
        <w:rPr>
          <w:rFonts w:ascii="Times New Roman"/>
          <w:b w:val="false"/>
          <w:i w:val="false"/>
          <w:color w:val="000000"/>
          <w:sz w:val="28"/>
        </w:rPr>
        <w:t>
      6) қылмыстық-процестік заңнамаға және (немесе) әкімшілік құқық бұзушылық туралы заңнамаға сәйкес құжаттарды, тауарларды, заттарды немесе өзге де мүлікті алып қою немесе алуды жүргізу;</w:t>
      </w:r>
    </w:p>
    <w:bookmarkEnd w:id="861"/>
    <w:bookmarkStart w:name="z882" w:id="862"/>
    <w:p>
      <w:pPr>
        <w:spacing w:after="0"/>
        <w:ind w:left="0"/>
        <w:jc w:val="both"/>
      </w:pPr>
      <w:r>
        <w:rPr>
          <w:rFonts w:ascii="Times New Roman"/>
          <w:b w:val="false"/>
          <w:i w:val="false"/>
          <w:color w:val="000000"/>
          <w:sz w:val="28"/>
        </w:rPr>
        <w:t>
      7) Қазақстан Республикасының заңнамасымен көзделген жағдайларда, уәкілетті органдар мен лауазымды адамдардан ревизиялар, салықтық және басқа да тексерулер, мемлекеттік аудит және бағалау жүргізуді талап ету;</w:t>
      </w:r>
    </w:p>
    <w:bookmarkEnd w:id="862"/>
    <w:bookmarkStart w:name="z883" w:id="863"/>
    <w:p>
      <w:pPr>
        <w:spacing w:after="0"/>
        <w:ind w:left="0"/>
        <w:jc w:val="both"/>
      </w:pPr>
      <w:r>
        <w:rPr>
          <w:rFonts w:ascii="Times New Roman"/>
          <w:b w:val="false"/>
          <w:i w:val="false"/>
          <w:color w:val="000000"/>
          <w:sz w:val="28"/>
        </w:rPr>
        <w:t>
      8) Қазақстан Республикасының заңнамасымен көзделген тәртіппен тиісті уақытша ұстау изоляторларын, тергеу изоляторларын пайдалану;</w:t>
      </w:r>
    </w:p>
    <w:bookmarkEnd w:id="863"/>
    <w:bookmarkStart w:name="z884" w:id="864"/>
    <w:p>
      <w:pPr>
        <w:spacing w:after="0"/>
        <w:ind w:left="0"/>
        <w:jc w:val="both"/>
      </w:pPr>
      <w:r>
        <w:rPr>
          <w:rFonts w:ascii="Times New Roman"/>
          <w:b w:val="false"/>
          <w:i w:val="false"/>
          <w:color w:val="000000"/>
          <w:sz w:val="28"/>
        </w:rPr>
        <w:t>
      9) мемлекеттік органдардан, ұйымдардан, лауазымдық және жеке тұлғалардан Қазақстан Республикасының заңнамасымен белгіленген тәртіппен қажетті ақпараттар мен материалдарды сұрату және алу;</w:t>
      </w:r>
    </w:p>
    <w:bookmarkEnd w:id="864"/>
    <w:bookmarkStart w:name="z885" w:id="865"/>
    <w:p>
      <w:pPr>
        <w:spacing w:after="0"/>
        <w:ind w:left="0"/>
        <w:jc w:val="both"/>
      </w:pPr>
      <w:r>
        <w:rPr>
          <w:rFonts w:ascii="Times New Roman"/>
          <w:b w:val="false"/>
          <w:i w:val="false"/>
          <w:color w:val="000000"/>
          <w:sz w:val="28"/>
        </w:rPr>
        <w:t>
      10) қылмыстық істер өндірісіндегі шақыру бойынша келуден жалтарған адамдарды күштеп әкелу;</w:t>
      </w:r>
    </w:p>
    <w:bookmarkEnd w:id="865"/>
    <w:bookmarkStart w:name="z886" w:id="866"/>
    <w:p>
      <w:pPr>
        <w:spacing w:after="0"/>
        <w:ind w:left="0"/>
        <w:jc w:val="both"/>
      </w:pPr>
      <w:r>
        <w:rPr>
          <w:rFonts w:ascii="Times New Roman"/>
          <w:b w:val="false"/>
          <w:i w:val="false"/>
          <w:color w:val="000000"/>
          <w:sz w:val="28"/>
        </w:rPr>
        <w:t>
      11) ұсталған және қамауға алынған адамдарды айдап алып келу;</w:t>
      </w:r>
    </w:p>
    <w:bookmarkEnd w:id="866"/>
    <w:bookmarkStart w:name="z887" w:id="867"/>
    <w:p>
      <w:pPr>
        <w:spacing w:after="0"/>
        <w:ind w:left="0"/>
        <w:jc w:val="both"/>
      </w:pPr>
      <w:r>
        <w:rPr>
          <w:rFonts w:ascii="Times New Roman"/>
          <w:b w:val="false"/>
          <w:i w:val="false"/>
          <w:color w:val="000000"/>
          <w:sz w:val="28"/>
        </w:rPr>
        <w:t>
      12) сыбайлас жемқорлық құқық бұзушылық фактісі туралы хабарлаған немесе сыбайлас жемқорлыққа қарсы іс-қимылда басқаша түрде жәрдем көрсеткен адамдарды ынталандыру;</w:t>
      </w:r>
    </w:p>
    <w:bookmarkEnd w:id="867"/>
    <w:bookmarkStart w:name="z888" w:id="868"/>
    <w:p>
      <w:pPr>
        <w:spacing w:after="0"/>
        <w:ind w:left="0"/>
        <w:jc w:val="both"/>
      </w:pPr>
      <w:r>
        <w:rPr>
          <w:rFonts w:ascii="Times New Roman"/>
          <w:b w:val="false"/>
          <w:i w:val="false"/>
          <w:color w:val="000000"/>
          <w:sz w:val="28"/>
        </w:rPr>
        <w:t>
      13) өзара ақпарат алмасуды, оның ішінде Қазақстан Республикасының заңнамасымен белгіленген тәртіппен электронды тәсілмен қамтамасыз ете отырып, Департаменттің құзыретіне кіретін мәселелер бойынша мемлекеттік органдармен және ұйымдармен, құқық қорғау және арнайы мемлекеттік органдармен өзара іс-қимылды жүзеге асыру;</w:t>
      </w:r>
    </w:p>
    <w:bookmarkEnd w:id="868"/>
    <w:bookmarkStart w:name="z889" w:id="869"/>
    <w:p>
      <w:pPr>
        <w:spacing w:after="0"/>
        <w:ind w:left="0"/>
        <w:jc w:val="both"/>
      </w:pPr>
      <w:r>
        <w:rPr>
          <w:rFonts w:ascii="Times New Roman"/>
          <w:b w:val="false"/>
          <w:i w:val="false"/>
          <w:color w:val="000000"/>
          <w:sz w:val="28"/>
        </w:rPr>
        <w:t>
      14) Қазақстан Республикасының заңнамасына сәйкес Департаментке жүктелген міндеттерді шешуді қамтамасыз ететін ақпараттық жүйені құру және пайдалану, сотқа дейінгі тергеп-тексеру барысында зерттеуді, Қазақстан Республикасының заңнамасына сәйкес әкімшілік құқық бұзушылықтар туралы істер бойынша іс жүргізуді ұйымдастыру;</w:t>
      </w:r>
    </w:p>
    <w:bookmarkEnd w:id="869"/>
    <w:bookmarkStart w:name="z890" w:id="870"/>
    <w:p>
      <w:pPr>
        <w:spacing w:after="0"/>
        <w:ind w:left="0"/>
        <w:jc w:val="both"/>
      </w:pPr>
      <w:r>
        <w:rPr>
          <w:rFonts w:ascii="Times New Roman"/>
          <w:b w:val="false"/>
          <w:i w:val="false"/>
          <w:color w:val="000000"/>
          <w:sz w:val="28"/>
        </w:rPr>
        <w:t>
      15) атыс және өзге қаруды, арнайы құралдарды алып жүру, сақтау және қолдану, сондай-ақ қажет болған жағдайда қол күшін, оның ішінде Қазақстан Республикасының заңнамасында белгіленген тәртіппен жауынгерлік күрес тәсілдерін қолдану;</w:t>
      </w:r>
    </w:p>
    <w:bookmarkEnd w:id="870"/>
    <w:bookmarkStart w:name="z891" w:id="871"/>
    <w:p>
      <w:pPr>
        <w:spacing w:after="0"/>
        <w:ind w:left="0"/>
        <w:jc w:val="both"/>
      </w:pPr>
      <w:r>
        <w:rPr>
          <w:rFonts w:ascii="Times New Roman"/>
          <w:b w:val="false"/>
          <w:i w:val="false"/>
          <w:color w:val="000000"/>
          <w:sz w:val="28"/>
        </w:rPr>
        <w:t>
      16) қызметтік міндеттерін орындау кезінде нысанды киім кию;</w:t>
      </w:r>
    </w:p>
    <w:bookmarkEnd w:id="871"/>
    <w:bookmarkStart w:name="z892" w:id="872"/>
    <w:p>
      <w:pPr>
        <w:spacing w:after="0"/>
        <w:ind w:left="0"/>
        <w:jc w:val="both"/>
      </w:pPr>
      <w:r>
        <w:rPr>
          <w:rFonts w:ascii="Times New Roman"/>
          <w:b w:val="false"/>
          <w:i w:val="false"/>
          <w:color w:val="000000"/>
          <w:sz w:val="28"/>
        </w:rPr>
        <w:t>
      17) Департамент қызметкерлерінің (жұмыскерлерінің) қызметіндегі ішкі қауіпсіздіктің қамтамасыз етілуін және заңдылықтың сақталуын қамтамасыз ету бойынша шаралар қабылдау;</w:t>
      </w:r>
    </w:p>
    <w:bookmarkEnd w:id="872"/>
    <w:bookmarkStart w:name="z893" w:id="873"/>
    <w:p>
      <w:pPr>
        <w:spacing w:after="0"/>
        <w:ind w:left="0"/>
        <w:jc w:val="both"/>
      </w:pPr>
      <w:r>
        <w:rPr>
          <w:rFonts w:ascii="Times New Roman"/>
          <w:b w:val="false"/>
          <w:i w:val="false"/>
          <w:color w:val="000000"/>
          <w:sz w:val="28"/>
        </w:rPr>
        <w:t>
      18) Қазақстан Республикасының заңнамасына сәйкес сотқа арыз-талаптарды ұсыну;</w:t>
      </w:r>
    </w:p>
    <w:bookmarkEnd w:id="873"/>
    <w:bookmarkStart w:name="z894" w:id="874"/>
    <w:p>
      <w:pPr>
        <w:spacing w:after="0"/>
        <w:ind w:left="0"/>
        <w:jc w:val="both"/>
      </w:pPr>
      <w:r>
        <w:rPr>
          <w:rFonts w:ascii="Times New Roman"/>
          <w:b w:val="false"/>
          <w:i w:val="false"/>
          <w:color w:val="000000"/>
          <w:sz w:val="28"/>
        </w:rPr>
        <w:t>
      19) Қазақстан Республикасының заңнамасымен көзделген өзге құқықтарды жүзеге асыру.</w:t>
      </w:r>
    </w:p>
    <w:bookmarkEnd w:id="874"/>
    <w:bookmarkStart w:name="z895" w:id="875"/>
    <w:p>
      <w:pPr>
        <w:spacing w:after="0"/>
        <w:ind w:left="0"/>
        <w:jc w:val="both"/>
      </w:pPr>
      <w:r>
        <w:rPr>
          <w:rFonts w:ascii="Times New Roman"/>
          <w:b w:val="false"/>
          <w:i w:val="false"/>
          <w:color w:val="000000"/>
          <w:sz w:val="28"/>
        </w:rPr>
        <w:t>
      16. Департаменттің міндеттемелері:</w:t>
      </w:r>
    </w:p>
    <w:bookmarkEnd w:id="875"/>
    <w:bookmarkStart w:name="z896" w:id="876"/>
    <w:p>
      <w:pPr>
        <w:spacing w:after="0"/>
        <w:ind w:left="0"/>
        <w:jc w:val="both"/>
      </w:pPr>
      <w:r>
        <w:rPr>
          <w:rFonts w:ascii="Times New Roman"/>
          <w:b w:val="false"/>
          <w:i w:val="false"/>
          <w:color w:val="000000"/>
          <w:sz w:val="28"/>
        </w:rPr>
        <w:t>
      1) құқық бұзушылықтар туралы өтініштерді, хабарламаларды, шағымдар мен басқа да ақпараттарды қабылдау, тіркеу, есепке алу және қарастыру кезіндегі заңдылықты сақтау;</w:t>
      </w:r>
    </w:p>
    <w:bookmarkEnd w:id="876"/>
    <w:bookmarkStart w:name="z897" w:id="877"/>
    <w:p>
      <w:pPr>
        <w:spacing w:after="0"/>
        <w:ind w:left="0"/>
        <w:jc w:val="both"/>
      </w:pPr>
      <w:r>
        <w:rPr>
          <w:rFonts w:ascii="Times New Roman"/>
          <w:b w:val="false"/>
          <w:i w:val="false"/>
          <w:color w:val="000000"/>
          <w:sz w:val="28"/>
        </w:rPr>
        <w:t>
      2) жасалған немесе дайындалып жатқан қылмыстар туралы арыздар мен хабарламаларды қабылдау, тіркеу және қарастыру, олардың жолын кесу, ашу, оларды жасаған адамдарды ұстау және қоғамдық қауіпті әрекеттерге жол бермеу бойынша шараларды уақтылы қабылдау;</w:t>
      </w:r>
    </w:p>
    <w:bookmarkEnd w:id="877"/>
    <w:bookmarkStart w:name="z898" w:id="878"/>
    <w:p>
      <w:pPr>
        <w:spacing w:after="0"/>
        <w:ind w:left="0"/>
        <w:jc w:val="both"/>
      </w:pPr>
      <w:r>
        <w:rPr>
          <w:rFonts w:ascii="Times New Roman"/>
          <w:b w:val="false"/>
          <w:i w:val="false"/>
          <w:color w:val="000000"/>
          <w:sz w:val="28"/>
        </w:rPr>
        <w:t>
      3) Департаменттің құзыреті шегінде жалпы және арнайы жедел-іздестіру іс-шараларын, жасырын тергеу әрекеттерін жүзеге асыру, қылмыстық процеске пайдалану үшін олардың нәтижелерін тіркеу арқылы қылмыстарды анықтауды, жолын кесуді және ашуды қамтамасыз ету;</w:t>
      </w:r>
    </w:p>
    <w:bookmarkEnd w:id="878"/>
    <w:bookmarkStart w:name="z899" w:id="879"/>
    <w:p>
      <w:pPr>
        <w:spacing w:after="0"/>
        <w:ind w:left="0"/>
        <w:jc w:val="both"/>
      </w:pPr>
      <w:r>
        <w:rPr>
          <w:rFonts w:ascii="Times New Roman"/>
          <w:b w:val="false"/>
          <w:i w:val="false"/>
          <w:color w:val="000000"/>
          <w:sz w:val="28"/>
        </w:rPr>
        <w:t>
      4) Қазақстан Республикасының Қылмыстық-процестік заңнамасымен көзделген тәртіппен алдын ала тергеуді анықтауды жүзеге асыру;</w:t>
      </w:r>
    </w:p>
    <w:bookmarkEnd w:id="879"/>
    <w:bookmarkStart w:name="z900" w:id="880"/>
    <w:p>
      <w:pPr>
        <w:spacing w:after="0"/>
        <w:ind w:left="0"/>
        <w:jc w:val="both"/>
      </w:pPr>
      <w:r>
        <w:rPr>
          <w:rFonts w:ascii="Times New Roman"/>
          <w:b w:val="false"/>
          <w:i w:val="false"/>
          <w:color w:val="000000"/>
          <w:sz w:val="28"/>
        </w:rPr>
        <w:t>
      5) қылмыстық істер бойынша заттай айғақтарды, сотқа дейінгі тергеп-тексерудің мерзімі тоқтатылған қылмыстық істерді есепке алу және сақтау;</w:t>
      </w:r>
    </w:p>
    <w:bookmarkEnd w:id="880"/>
    <w:bookmarkStart w:name="z901" w:id="881"/>
    <w:p>
      <w:pPr>
        <w:spacing w:after="0"/>
        <w:ind w:left="0"/>
        <w:jc w:val="both"/>
      </w:pPr>
      <w:r>
        <w:rPr>
          <w:rFonts w:ascii="Times New Roman"/>
          <w:b w:val="false"/>
          <w:i w:val="false"/>
          <w:color w:val="000000"/>
          <w:sz w:val="28"/>
        </w:rPr>
        <w:t>
      6) прокурорлық ықпал ету және сот актілерін қарау;</w:t>
      </w:r>
    </w:p>
    <w:bookmarkEnd w:id="881"/>
    <w:bookmarkStart w:name="z902" w:id="882"/>
    <w:p>
      <w:pPr>
        <w:spacing w:after="0"/>
        <w:ind w:left="0"/>
        <w:jc w:val="both"/>
      </w:pPr>
      <w:r>
        <w:rPr>
          <w:rFonts w:ascii="Times New Roman"/>
          <w:b w:val="false"/>
          <w:i w:val="false"/>
          <w:color w:val="000000"/>
          <w:sz w:val="28"/>
        </w:rPr>
        <w:t xml:space="preserve">
      7) "Әкімшілік құқық бұзушылық туралы" Қазақстан Республикасының </w:t>
      </w:r>
      <w:r>
        <w:rPr>
          <w:rFonts w:ascii="Times New Roman"/>
          <w:b w:val="false"/>
          <w:i w:val="false"/>
          <w:color w:val="000000"/>
          <w:sz w:val="28"/>
        </w:rPr>
        <w:t>кодексімен</w:t>
      </w:r>
      <w:r>
        <w:rPr>
          <w:rFonts w:ascii="Times New Roman"/>
          <w:b w:val="false"/>
          <w:i w:val="false"/>
          <w:color w:val="000000"/>
          <w:sz w:val="28"/>
        </w:rPr>
        <w:t xml:space="preserve"> белгіленген тәртіпте қылмыстық-процестік қазметті қамтамасыз етумен байланысты әкімшілік құқық бұзушылықтар туралы істер бойынша өндірісті жүзеге асыру;</w:t>
      </w:r>
    </w:p>
    <w:bookmarkEnd w:id="882"/>
    <w:bookmarkStart w:name="z903" w:id="883"/>
    <w:p>
      <w:pPr>
        <w:spacing w:after="0"/>
        <w:ind w:left="0"/>
        <w:jc w:val="both"/>
      </w:pPr>
      <w:r>
        <w:rPr>
          <w:rFonts w:ascii="Times New Roman"/>
          <w:b w:val="false"/>
          <w:i w:val="false"/>
          <w:color w:val="000000"/>
          <w:sz w:val="28"/>
        </w:rPr>
        <w:t>
      8) іздеудегі адамдардың орналасу жерін анықтау және ұстау бойынша іс-шаралар жүргізу;</w:t>
      </w:r>
    </w:p>
    <w:bookmarkEnd w:id="883"/>
    <w:bookmarkStart w:name="z904" w:id="884"/>
    <w:p>
      <w:pPr>
        <w:spacing w:after="0"/>
        <w:ind w:left="0"/>
        <w:jc w:val="both"/>
      </w:pPr>
      <w:r>
        <w:rPr>
          <w:rFonts w:ascii="Times New Roman"/>
          <w:b w:val="false"/>
          <w:i w:val="false"/>
          <w:color w:val="000000"/>
          <w:sz w:val="28"/>
        </w:rPr>
        <w:t>
      9) өз қызметін жүзеге асыру кезінде қызметтік тәртіпті және құпиялық режимді сақтау;</w:t>
      </w:r>
    </w:p>
    <w:bookmarkEnd w:id="884"/>
    <w:bookmarkStart w:name="z905" w:id="885"/>
    <w:p>
      <w:pPr>
        <w:spacing w:after="0"/>
        <w:ind w:left="0"/>
        <w:jc w:val="both"/>
      </w:pPr>
      <w:r>
        <w:rPr>
          <w:rFonts w:ascii="Times New Roman"/>
          <w:b w:val="false"/>
          <w:i w:val="false"/>
          <w:color w:val="000000"/>
          <w:sz w:val="28"/>
        </w:rPr>
        <w:t>
      10) Департаменттің қызметкерлерін (жұмыскерлерін) даярлауға, қайта даярлауға және біліктілігін арттыруға қатысу;</w:t>
      </w:r>
    </w:p>
    <w:bookmarkEnd w:id="885"/>
    <w:bookmarkStart w:name="z906" w:id="886"/>
    <w:p>
      <w:pPr>
        <w:spacing w:after="0"/>
        <w:ind w:left="0"/>
        <w:jc w:val="both"/>
      </w:pPr>
      <w:r>
        <w:rPr>
          <w:rFonts w:ascii="Times New Roman"/>
          <w:b w:val="false"/>
          <w:i w:val="false"/>
          <w:color w:val="000000"/>
          <w:sz w:val="28"/>
        </w:rPr>
        <w:t>
      11) Қазақстан Республикасының заңнамасымен көзделген өзге міндеттемелерді жүзеге асыру.</w:t>
      </w:r>
    </w:p>
    <w:bookmarkEnd w:id="886"/>
    <w:bookmarkStart w:name="z907" w:id="887"/>
    <w:p>
      <w:pPr>
        <w:spacing w:after="0"/>
        <w:ind w:left="0"/>
        <w:jc w:val="left"/>
      </w:pPr>
      <w:r>
        <w:rPr>
          <w:rFonts w:ascii="Times New Roman"/>
          <w:b/>
          <w:i w:val="false"/>
          <w:color w:val="000000"/>
        </w:rPr>
        <w:t xml:space="preserve"> 3. Департаменттің қызметін ұйымдастыру</w:t>
      </w:r>
    </w:p>
    <w:bookmarkEnd w:id="887"/>
    <w:bookmarkStart w:name="z908" w:id="888"/>
    <w:p>
      <w:pPr>
        <w:spacing w:after="0"/>
        <w:ind w:left="0"/>
        <w:jc w:val="both"/>
      </w:pPr>
      <w:r>
        <w:rPr>
          <w:rFonts w:ascii="Times New Roman"/>
          <w:b w:val="false"/>
          <w:i w:val="false"/>
          <w:color w:val="000000"/>
          <w:sz w:val="28"/>
        </w:rPr>
        <w:t>
      17. Департамент өз қызметінде Ұлттық бюроға тікелей бағынысты болады.</w:t>
      </w:r>
    </w:p>
    <w:bookmarkEnd w:id="888"/>
    <w:bookmarkStart w:name="z909" w:id="889"/>
    <w:p>
      <w:pPr>
        <w:spacing w:after="0"/>
        <w:ind w:left="0"/>
        <w:jc w:val="both"/>
      </w:pPr>
      <w:r>
        <w:rPr>
          <w:rFonts w:ascii="Times New Roman"/>
          <w:b w:val="false"/>
          <w:i w:val="false"/>
          <w:color w:val="000000"/>
          <w:sz w:val="28"/>
        </w:rPr>
        <w:t>
      18. Департаментті басқаруды Департаментке жүктелген міндеттердің орындалуына және оның өз функцияларын жүзеге асыруға дербес жауаптылықта болатын басшы жүзеге асырады.</w:t>
      </w:r>
    </w:p>
    <w:bookmarkEnd w:id="889"/>
    <w:bookmarkStart w:name="z910" w:id="890"/>
    <w:p>
      <w:pPr>
        <w:spacing w:after="0"/>
        <w:ind w:left="0"/>
        <w:jc w:val="both"/>
      </w:pPr>
      <w:r>
        <w:rPr>
          <w:rFonts w:ascii="Times New Roman"/>
          <w:b w:val="false"/>
          <w:i w:val="false"/>
          <w:color w:val="000000"/>
          <w:sz w:val="28"/>
        </w:rPr>
        <w:t>
      19. Департаменттің басшысы және оның орынбасарлары Қазақстан Республикасының заңнамасына сәйкес қызметке тағайындалады және қызметтен босатылады.</w:t>
      </w:r>
    </w:p>
    <w:bookmarkEnd w:id="890"/>
    <w:bookmarkStart w:name="z911" w:id="891"/>
    <w:p>
      <w:pPr>
        <w:spacing w:after="0"/>
        <w:ind w:left="0"/>
        <w:jc w:val="both"/>
      </w:pPr>
      <w:r>
        <w:rPr>
          <w:rFonts w:ascii="Times New Roman"/>
          <w:b w:val="false"/>
          <w:i w:val="false"/>
          <w:color w:val="000000"/>
          <w:sz w:val="28"/>
        </w:rPr>
        <w:t>
      20. Департамент басшысының өкілеттіктері:</w:t>
      </w:r>
    </w:p>
    <w:bookmarkEnd w:id="891"/>
    <w:bookmarkStart w:name="z912" w:id="892"/>
    <w:p>
      <w:pPr>
        <w:spacing w:after="0"/>
        <w:ind w:left="0"/>
        <w:jc w:val="both"/>
      </w:pPr>
      <w:r>
        <w:rPr>
          <w:rFonts w:ascii="Times New Roman"/>
          <w:b w:val="false"/>
          <w:i w:val="false"/>
          <w:color w:val="000000"/>
          <w:sz w:val="28"/>
        </w:rPr>
        <w:t xml:space="preserve">
      1) Департаментке жүктелген міндеттерге сәйкес оның қызметін ұйымдастырады және жалпы басшылықты жүзеге асырады; </w:t>
      </w:r>
    </w:p>
    <w:bookmarkEnd w:id="892"/>
    <w:bookmarkStart w:name="z913" w:id="893"/>
    <w:p>
      <w:pPr>
        <w:spacing w:after="0"/>
        <w:ind w:left="0"/>
        <w:jc w:val="both"/>
      </w:pPr>
      <w:r>
        <w:rPr>
          <w:rFonts w:ascii="Times New Roman"/>
          <w:b w:val="false"/>
          <w:i w:val="false"/>
          <w:color w:val="000000"/>
          <w:sz w:val="28"/>
        </w:rPr>
        <w:t>
      2) жалпы штат санының лимиті шегінде Департаменттің және оның аумақтық органдарының құрылымы бойынша ұсыныстарды Ұлттық бюро басшысының қарауына енгізеді;</w:t>
      </w:r>
    </w:p>
    <w:bookmarkEnd w:id="893"/>
    <w:bookmarkStart w:name="z914" w:id="894"/>
    <w:p>
      <w:pPr>
        <w:spacing w:after="0"/>
        <w:ind w:left="0"/>
        <w:jc w:val="both"/>
      </w:pPr>
      <w:r>
        <w:rPr>
          <w:rFonts w:ascii="Times New Roman"/>
          <w:b w:val="false"/>
          <w:i w:val="false"/>
          <w:color w:val="000000"/>
          <w:sz w:val="28"/>
        </w:rPr>
        <w:t>
      3) тағайындалуы мен қызметтен босатылуы Қазақстан Республикасының заңнамасымен оның құзыретіне жатқызылатын Департаменттің қызметкерлерін (жұмыскерлерін) қызметке тағайындайды және қызметтен босатады;</w:t>
      </w:r>
    </w:p>
    <w:bookmarkEnd w:id="894"/>
    <w:bookmarkStart w:name="z915" w:id="895"/>
    <w:p>
      <w:pPr>
        <w:spacing w:after="0"/>
        <w:ind w:left="0"/>
        <w:jc w:val="both"/>
      </w:pPr>
      <w:r>
        <w:rPr>
          <w:rFonts w:ascii="Times New Roman"/>
          <w:b w:val="false"/>
          <w:i w:val="false"/>
          <w:color w:val="000000"/>
          <w:sz w:val="28"/>
        </w:rPr>
        <w:t>
      4) өз орынбасарларының, Департамент қызметкерлерінің (жұмыскерлерінің) өкілеттіктерін анықтайды;</w:t>
      </w:r>
    </w:p>
    <w:bookmarkEnd w:id="895"/>
    <w:bookmarkStart w:name="z916" w:id="896"/>
    <w:p>
      <w:pPr>
        <w:spacing w:after="0"/>
        <w:ind w:left="0"/>
        <w:jc w:val="both"/>
      </w:pPr>
      <w:r>
        <w:rPr>
          <w:rFonts w:ascii="Times New Roman"/>
          <w:b w:val="false"/>
          <w:i w:val="false"/>
          <w:color w:val="000000"/>
          <w:sz w:val="28"/>
        </w:rPr>
        <w:t xml:space="preserve">
      5) заңнамамен белгіленген тәртіппен Департамент қызметкерлерін (жұмыскерлерін) іссапарға жіберу, еңбек демалысын беру, материалдық көмек көрсету, даярлау (қайта даярлау), біліктілігін арттыру, көтермелеу мәселелерін шешеді; </w:t>
      </w:r>
    </w:p>
    <w:bookmarkEnd w:id="896"/>
    <w:bookmarkStart w:name="z917" w:id="897"/>
    <w:p>
      <w:pPr>
        <w:spacing w:after="0"/>
        <w:ind w:left="0"/>
        <w:jc w:val="both"/>
      </w:pPr>
      <w:r>
        <w:rPr>
          <w:rFonts w:ascii="Times New Roman"/>
          <w:b w:val="false"/>
          <w:i w:val="false"/>
          <w:color w:val="000000"/>
          <w:sz w:val="28"/>
        </w:rPr>
        <w:t>
      6) Қазақстан Республикасының заңнамасымен белгіленген тәртіппен Департамент қызметкерлеріне (жұмыскерлеріне) тәртіптік жауаптылық шараларын қабылдайды;</w:t>
      </w:r>
    </w:p>
    <w:bookmarkEnd w:id="897"/>
    <w:bookmarkStart w:name="z918" w:id="898"/>
    <w:p>
      <w:pPr>
        <w:spacing w:after="0"/>
        <w:ind w:left="0"/>
        <w:jc w:val="both"/>
      </w:pPr>
      <w:r>
        <w:rPr>
          <w:rFonts w:ascii="Times New Roman"/>
          <w:b w:val="false"/>
          <w:i w:val="false"/>
          <w:color w:val="000000"/>
          <w:sz w:val="28"/>
        </w:rPr>
        <w:t>
      7) құзыреті шегінде Департаменттің құқықтық актілеріне қол қояды;</w:t>
      </w:r>
    </w:p>
    <w:bookmarkEnd w:id="898"/>
    <w:bookmarkStart w:name="z919" w:id="899"/>
    <w:p>
      <w:pPr>
        <w:spacing w:after="0"/>
        <w:ind w:left="0"/>
        <w:jc w:val="both"/>
      </w:pPr>
      <w:r>
        <w:rPr>
          <w:rFonts w:ascii="Times New Roman"/>
          <w:b w:val="false"/>
          <w:i w:val="false"/>
          <w:color w:val="000000"/>
          <w:sz w:val="28"/>
        </w:rPr>
        <w:t>
      8) Ұлттық бюроның басшысына Департамент қызметкерлерін (жұмыскерлерін) мемлекеттік және ведомстволық наградалармен марапаттау туралы ұсыныстар енгізеді;</w:t>
      </w:r>
    </w:p>
    <w:bookmarkEnd w:id="899"/>
    <w:bookmarkStart w:name="z920" w:id="900"/>
    <w:p>
      <w:pPr>
        <w:spacing w:after="0"/>
        <w:ind w:left="0"/>
        <w:jc w:val="both"/>
      </w:pPr>
      <w:r>
        <w:rPr>
          <w:rFonts w:ascii="Times New Roman"/>
          <w:b w:val="false"/>
          <w:i w:val="false"/>
          <w:color w:val="000000"/>
          <w:sz w:val="28"/>
        </w:rPr>
        <w:t xml:space="preserve">
      9) заңнамаға сәйкес мемлекеттік органдармен және өзге де ұйымдармен қарым-қатынастарда Департаменттің атынан өкілдік етеді; </w:t>
      </w:r>
    </w:p>
    <w:bookmarkEnd w:id="900"/>
    <w:bookmarkStart w:name="z921" w:id="901"/>
    <w:p>
      <w:pPr>
        <w:spacing w:after="0"/>
        <w:ind w:left="0"/>
        <w:jc w:val="both"/>
      </w:pPr>
      <w:r>
        <w:rPr>
          <w:rFonts w:ascii="Times New Roman"/>
          <w:b w:val="false"/>
          <w:i w:val="false"/>
          <w:color w:val="000000"/>
          <w:sz w:val="28"/>
        </w:rPr>
        <w:t>
      10) өз құзыретіне кіретін өзге де мәселелер бойынша шешімдер қабылдайды.</w:t>
      </w:r>
    </w:p>
    <w:bookmarkEnd w:id="901"/>
    <w:bookmarkStart w:name="z922" w:id="902"/>
    <w:p>
      <w:pPr>
        <w:spacing w:after="0"/>
        <w:ind w:left="0"/>
        <w:jc w:val="both"/>
      </w:pPr>
      <w:r>
        <w:rPr>
          <w:rFonts w:ascii="Times New Roman"/>
          <w:b w:val="false"/>
          <w:i w:val="false"/>
          <w:color w:val="000000"/>
          <w:sz w:val="28"/>
        </w:rPr>
        <w:t>
      Департаменттің басшысы болмаған кезеңде өкілеттіктерін орындауды оның тапсырмасы бойынша оның орынбасарларының біреуі жүзеге асырады.</w:t>
      </w:r>
    </w:p>
    <w:bookmarkEnd w:id="902"/>
    <w:bookmarkStart w:name="z923" w:id="903"/>
    <w:p>
      <w:pPr>
        <w:spacing w:after="0"/>
        <w:ind w:left="0"/>
        <w:jc w:val="both"/>
      </w:pPr>
      <w:r>
        <w:rPr>
          <w:rFonts w:ascii="Times New Roman"/>
          <w:b w:val="false"/>
          <w:i w:val="false"/>
          <w:color w:val="000000"/>
          <w:sz w:val="28"/>
        </w:rPr>
        <w:t>
      21. Департамент басшысының Департаменттің жанында консультативті-кеңесші орган құруға құқығы бар.</w:t>
      </w:r>
    </w:p>
    <w:bookmarkEnd w:id="903"/>
    <w:bookmarkStart w:name="z924" w:id="904"/>
    <w:p>
      <w:pPr>
        <w:spacing w:after="0"/>
        <w:ind w:left="0"/>
        <w:jc w:val="both"/>
      </w:pPr>
      <w:r>
        <w:rPr>
          <w:rFonts w:ascii="Times New Roman"/>
          <w:b w:val="false"/>
          <w:i w:val="false"/>
          <w:color w:val="000000"/>
          <w:sz w:val="28"/>
        </w:rPr>
        <w:t>
      22. Департамент белгіленген тәртіппен Қазақстан Республикасы Мемлекеттік істері және сыбайлас жемқорлыққа қарсы іс-қимыл агенттігінің тиісті аумақтық департаменттерімен өзара іс-қимыл жасайды.</w:t>
      </w:r>
    </w:p>
    <w:bookmarkEnd w:id="904"/>
    <w:bookmarkStart w:name="z925" w:id="905"/>
    <w:p>
      <w:pPr>
        <w:spacing w:after="0"/>
        <w:ind w:left="0"/>
        <w:jc w:val="left"/>
      </w:pPr>
      <w:r>
        <w:rPr>
          <w:rFonts w:ascii="Times New Roman"/>
          <w:b/>
          <w:i w:val="false"/>
          <w:color w:val="000000"/>
        </w:rPr>
        <w:t xml:space="preserve"> 4. Департаменттің мүлкі</w:t>
      </w:r>
    </w:p>
    <w:bookmarkEnd w:id="905"/>
    <w:bookmarkStart w:name="z926" w:id="906"/>
    <w:p>
      <w:pPr>
        <w:spacing w:after="0"/>
        <w:ind w:left="0"/>
        <w:jc w:val="both"/>
      </w:pPr>
      <w:r>
        <w:rPr>
          <w:rFonts w:ascii="Times New Roman"/>
          <w:b w:val="false"/>
          <w:i w:val="false"/>
          <w:color w:val="000000"/>
          <w:sz w:val="28"/>
        </w:rPr>
        <w:t>
      23. Департаменттің Қазақстан Республикасының заңнамасымен көзделген жағдайларда жедел басқару құқығында оқшауланған мүлкі болады.</w:t>
      </w:r>
    </w:p>
    <w:bookmarkEnd w:id="906"/>
    <w:bookmarkStart w:name="z927" w:id="907"/>
    <w:p>
      <w:pPr>
        <w:spacing w:after="0"/>
        <w:ind w:left="0"/>
        <w:jc w:val="both"/>
      </w:pPr>
      <w:r>
        <w:rPr>
          <w:rFonts w:ascii="Times New Roman"/>
          <w:b w:val="false"/>
          <w:i w:val="false"/>
          <w:color w:val="000000"/>
          <w:sz w:val="28"/>
        </w:rPr>
        <w:t>
      Департаменттің мүлкі, оның меншігіне мемлекет берген, сондай-ақ Қазақстан Республикасының заңнамасымен тыйым салынбаған өзге де көздерден және меншіктік қызметтер нәтижесінде алынған мүліктер есебінен (ақша кірістерін қоса алғанда) құралады.</w:t>
      </w:r>
    </w:p>
    <w:bookmarkEnd w:id="907"/>
    <w:bookmarkStart w:name="z928" w:id="908"/>
    <w:p>
      <w:pPr>
        <w:spacing w:after="0"/>
        <w:ind w:left="0"/>
        <w:jc w:val="both"/>
      </w:pPr>
      <w:r>
        <w:rPr>
          <w:rFonts w:ascii="Times New Roman"/>
          <w:b w:val="false"/>
          <w:i w:val="false"/>
          <w:color w:val="000000"/>
          <w:sz w:val="28"/>
        </w:rPr>
        <w:t>
      24. Департаментке бекітілген мүлік республикалық меншікке жатады.</w:t>
      </w:r>
    </w:p>
    <w:bookmarkEnd w:id="908"/>
    <w:bookmarkStart w:name="z929" w:id="909"/>
    <w:p>
      <w:pPr>
        <w:spacing w:after="0"/>
        <w:ind w:left="0"/>
        <w:jc w:val="both"/>
      </w:pPr>
      <w:r>
        <w:rPr>
          <w:rFonts w:ascii="Times New Roman"/>
          <w:b w:val="false"/>
          <w:i w:val="false"/>
          <w:color w:val="000000"/>
          <w:sz w:val="28"/>
        </w:rPr>
        <w:t>
      25. Департаменттің өзіне бекітілген мүлікті және қаржыландыру жоспары бойынша берілген қаражат есебінен алынған мүлікті Қазақстан Республикасының заңнамасында егер өзгеше белгіленбесе, өз бетінше иеліктен шығаруға немесе өзгелей тәсілмен иелік етуге құқығы жоқ.</w:t>
      </w:r>
    </w:p>
    <w:bookmarkEnd w:id="909"/>
    <w:bookmarkStart w:name="z930" w:id="910"/>
    <w:p>
      <w:pPr>
        <w:spacing w:after="0"/>
        <w:ind w:left="0"/>
        <w:jc w:val="left"/>
      </w:pPr>
      <w:r>
        <w:rPr>
          <w:rFonts w:ascii="Times New Roman"/>
          <w:b/>
          <w:i w:val="false"/>
          <w:color w:val="000000"/>
        </w:rPr>
        <w:t xml:space="preserve"> 5. Департаментті қайта ұйымдастыру және тарату</w:t>
      </w:r>
    </w:p>
    <w:bookmarkEnd w:id="910"/>
    <w:bookmarkStart w:name="z931" w:id="911"/>
    <w:p>
      <w:pPr>
        <w:spacing w:after="0"/>
        <w:ind w:left="0"/>
        <w:jc w:val="both"/>
      </w:pPr>
      <w:r>
        <w:rPr>
          <w:rFonts w:ascii="Times New Roman"/>
          <w:b w:val="false"/>
          <w:i w:val="false"/>
          <w:color w:val="000000"/>
          <w:sz w:val="28"/>
        </w:rPr>
        <w:t>
      26. Департаментті қайта ұйымдастыру және тарату Қазақстан Республикасының заңнамасына сәйкес жүзеге асырылады.</w:t>
      </w:r>
    </w:p>
    <w:bookmarkEnd w:id="9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Мемлекеттік қызмет істері және</w:t>
            </w:r>
            <w:r>
              <w:br/>
            </w:r>
            <w:r>
              <w:rPr>
                <w:rFonts w:ascii="Times New Roman"/>
                <w:b w:val="false"/>
                <w:i w:val="false"/>
                <w:color w:val="000000"/>
                <w:sz w:val="20"/>
              </w:rPr>
              <w:t>сыбайлас жемқорлыққа қарсы</w:t>
            </w:r>
            <w:r>
              <w:br/>
            </w:r>
            <w:r>
              <w:rPr>
                <w:rFonts w:ascii="Times New Roman"/>
                <w:b w:val="false"/>
                <w:i w:val="false"/>
                <w:color w:val="000000"/>
                <w:sz w:val="20"/>
              </w:rPr>
              <w:t>іс-қимыл агенттігінің төрағасы</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Мемлекеттік қызмет істері</w:t>
            </w:r>
            <w:r>
              <w:br/>
            </w:r>
            <w:r>
              <w:rPr>
                <w:rFonts w:ascii="Times New Roman"/>
                <w:b w:val="false"/>
                <w:i w:val="false"/>
                <w:color w:val="000000"/>
                <w:sz w:val="20"/>
              </w:rPr>
              <w:t>және сыбайлас жемқорлыққа қарсы</w:t>
            </w:r>
            <w:r>
              <w:br/>
            </w:r>
            <w:r>
              <w:rPr>
                <w:rFonts w:ascii="Times New Roman"/>
                <w:b w:val="false"/>
                <w:i w:val="false"/>
                <w:color w:val="000000"/>
                <w:sz w:val="20"/>
              </w:rPr>
              <w:t>іс-қимыл агенттігі төрағасының</w:t>
            </w:r>
            <w:r>
              <w:br/>
            </w:r>
            <w:r>
              <w:rPr>
                <w:rFonts w:ascii="Times New Roman"/>
                <w:b w:val="false"/>
                <w:i w:val="false"/>
                <w:color w:val="000000"/>
                <w:sz w:val="20"/>
              </w:rPr>
              <w:t>2016 жылғы 13 қазандағы</w:t>
            </w:r>
            <w:r>
              <w:br/>
            </w:r>
            <w:r>
              <w:rPr>
                <w:rFonts w:ascii="Times New Roman"/>
                <w:b w:val="false"/>
                <w:i w:val="false"/>
                <w:color w:val="000000"/>
                <w:sz w:val="20"/>
              </w:rPr>
              <w:t>№ 7 бұйрығына 10-қосымша</w:t>
            </w:r>
          </w:p>
        </w:tc>
      </w:tr>
    </w:tbl>
    <w:bookmarkStart w:name="z933" w:id="912"/>
    <w:p>
      <w:pPr>
        <w:spacing w:after="0"/>
        <w:ind w:left="0"/>
        <w:jc w:val="left"/>
      </w:pPr>
      <w:r>
        <w:rPr>
          <w:rFonts w:ascii="Times New Roman"/>
          <w:b/>
          <w:i w:val="false"/>
          <w:color w:val="000000"/>
        </w:rPr>
        <w:t xml:space="preserve"> Қазақстан Республикасының Мемлекеттік қызмет істері және</w:t>
      </w:r>
      <w:r>
        <w:br/>
      </w:r>
      <w:r>
        <w:rPr>
          <w:rFonts w:ascii="Times New Roman"/>
          <w:b/>
          <w:i w:val="false"/>
          <w:color w:val="000000"/>
        </w:rPr>
        <w:t>сыбайлас жемқорлыққа қарсы іс-қимыл агенттігі Сыбайлас</w:t>
      </w:r>
      <w:r>
        <w:br/>
      </w:r>
      <w:r>
        <w:rPr>
          <w:rFonts w:ascii="Times New Roman"/>
          <w:b/>
          <w:i w:val="false"/>
          <w:color w:val="000000"/>
        </w:rPr>
        <w:t>жемқорлыққа қарсы іс-қимыл ұлттық бюросының (Сыбайлас</w:t>
      </w:r>
      <w:r>
        <w:br/>
      </w:r>
      <w:r>
        <w:rPr>
          <w:rFonts w:ascii="Times New Roman"/>
          <w:b/>
          <w:i w:val="false"/>
          <w:color w:val="000000"/>
        </w:rPr>
        <w:t>жемқорлыққа қарсы қызмет) Қызылорда облысы бойынша департаменті</w:t>
      </w:r>
      <w:r>
        <w:br/>
      </w:r>
      <w:r>
        <w:rPr>
          <w:rFonts w:ascii="Times New Roman"/>
          <w:b/>
          <w:i w:val="false"/>
          <w:color w:val="000000"/>
        </w:rPr>
        <w:t>туралы ереже</w:t>
      </w:r>
      <w:r>
        <w:br/>
      </w:r>
      <w:r>
        <w:rPr>
          <w:rFonts w:ascii="Times New Roman"/>
          <w:b/>
          <w:i w:val="false"/>
          <w:color w:val="000000"/>
        </w:rPr>
        <w:t>1. Жалпы ережелер</w:t>
      </w:r>
    </w:p>
    <w:bookmarkEnd w:id="912"/>
    <w:bookmarkStart w:name="z935" w:id="913"/>
    <w:p>
      <w:pPr>
        <w:spacing w:after="0"/>
        <w:ind w:left="0"/>
        <w:jc w:val="both"/>
      </w:pPr>
      <w:r>
        <w:rPr>
          <w:rFonts w:ascii="Times New Roman"/>
          <w:b w:val="false"/>
          <w:i w:val="false"/>
          <w:color w:val="000000"/>
          <w:sz w:val="28"/>
        </w:rPr>
        <w:t>
      1. Сыбайлас жемқорлыққа қарсы іс-қимыл ұлттық бюросының (Сыбайлас жемқорлыққа қарсы қызмет) Қызылорда облысы бойынша департаменті (бұдан әрі – Департамент) Қазақстан Республикасының Мемлекеттік қызмет істері және сыбайлас жемқорлыққа қарсы іс-қимыл агенттігі Сыбайлас жемқорлыққа қарсы іс-қимыл ұлттық бюросының (Сыбайлас жемқорлыққа қарсы қызмет) сыбайлас жемқорлық қылмыстық құқық бұзушылықтарды анықтау, жолын кесу, ашу және тергеу бойынша жүзеге асыру функцияларын, сондай-ақ Қазақстан Республикасының заңнамасына сәйкес өзге де функцияларды жүзеге асыратын аумақтық органы болып табылады.</w:t>
      </w:r>
    </w:p>
    <w:bookmarkEnd w:id="913"/>
    <w:bookmarkStart w:name="z936" w:id="914"/>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Президентінің және Үкіметінің актілеріне, өзге де нормативтік құқықтық актілерге, осы Ережеге, сондай-ақ Қазақстан Республикасы ратификациялаған халықаралық шарттарға сәйкес жүзеге асырады.</w:t>
      </w:r>
    </w:p>
    <w:bookmarkEnd w:id="914"/>
    <w:bookmarkStart w:name="z937" w:id="915"/>
    <w:p>
      <w:pPr>
        <w:spacing w:after="0"/>
        <w:ind w:left="0"/>
        <w:jc w:val="both"/>
      </w:pPr>
      <w:r>
        <w:rPr>
          <w:rFonts w:ascii="Times New Roman"/>
          <w:b w:val="false"/>
          <w:i w:val="false"/>
          <w:color w:val="000000"/>
          <w:sz w:val="28"/>
        </w:rPr>
        <w:t>
      3. Департамент республикалық мемлекеттік мекеменің ұйымдастыру-құқықтық нысанындағы заңды тұлға болып табылады, мемлекеттік тілде өз атауымен мөрі және мөртаңбасы, белгіленген үлгідегі бланкілері, сондай-ақ Қазақстан Республикасының заңнамасына сәйкес Қазақстан Республикасы Қаржы министрлігінің қазынашылық органдарында шоттары бар.</w:t>
      </w:r>
    </w:p>
    <w:bookmarkEnd w:id="915"/>
    <w:bookmarkStart w:name="z938" w:id="916"/>
    <w:p>
      <w:pPr>
        <w:spacing w:after="0"/>
        <w:ind w:left="0"/>
        <w:jc w:val="both"/>
      </w:pPr>
      <w:r>
        <w:rPr>
          <w:rFonts w:ascii="Times New Roman"/>
          <w:b w:val="false"/>
          <w:i w:val="false"/>
          <w:color w:val="000000"/>
          <w:sz w:val="28"/>
        </w:rPr>
        <w:t>
      4. Департамент азаматтық-құқықтық қатынастарға өз атынан түседі.</w:t>
      </w:r>
    </w:p>
    <w:bookmarkEnd w:id="916"/>
    <w:bookmarkStart w:name="z939" w:id="917"/>
    <w:p>
      <w:pPr>
        <w:spacing w:after="0"/>
        <w:ind w:left="0"/>
        <w:jc w:val="both"/>
      </w:pPr>
      <w:r>
        <w:rPr>
          <w:rFonts w:ascii="Times New Roman"/>
          <w:b w:val="false"/>
          <w:i w:val="false"/>
          <w:color w:val="000000"/>
          <w:sz w:val="28"/>
        </w:rPr>
        <w:t>
      5. Департамент, егер заңнамаға сәйкес оған уәкілеттік берілген болса, мемлекеттің атынан азаматтық-құқықтық қатынастардың тарапы бола алады.</w:t>
      </w:r>
    </w:p>
    <w:bookmarkEnd w:id="917"/>
    <w:bookmarkStart w:name="z940" w:id="918"/>
    <w:p>
      <w:pPr>
        <w:spacing w:after="0"/>
        <w:ind w:left="0"/>
        <w:jc w:val="both"/>
      </w:pPr>
      <w:r>
        <w:rPr>
          <w:rFonts w:ascii="Times New Roman"/>
          <w:b w:val="false"/>
          <w:i w:val="false"/>
          <w:color w:val="000000"/>
          <w:sz w:val="28"/>
        </w:rPr>
        <w:t>
      6. Департамент өз құзыретінің мәселелері бойынша Қазақстан Республикасының заңнамасымен белгіленген тәртіппен Департамент басшысының бұйрықтарымен ресімделетін шешімдер қабылдайды.</w:t>
      </w:r>
    </w:p>
    <w:bookmarkEnd w:id="918"/>
    <w:bookmarkStart w:name="z941" w:id="919"/>
    <w:p>
      <w:pPr>
        <w:spacing w:after="0"/>
        <w:ind w:left="0"/>
        <w:jc w:val="both"/>
      </w:pPr>
      <w:r>
        <w:rPr>
          <w:rFonts w:ascii="Times New Roman"/>
          <w:b w:val="false"/>
          <w:i w:val="false"/>
          <w:color w:val="000000"/>
          <w:sz w:val="28"/>
        </w:rPr>
        <w:t>
      7. Департаменттің құрылымы мен штат санының лимиті қолданыстағы заңнамаға сәйкес бекітіледі.</w:t>
      </w:r>
    </w:p>
    <w:bookmarkEnd w:id="919"/>
    <w:bookmarkStart w:name="z942" w:id="920"/>
    <w:p>
      <w:pPr>
        <w:spacing w:after="0"/>
        <w:ind w:left="0"/>
        <w:jc w:val="both"/>
      </w:pPr>
      <w:r>
        <w:rPr>
          <w:rFonts w:ascii="Times New Roman"/>
          <w:b w:val="false"/>
          <w:i w:val="false"/>
          <w:color w:val="000000"/>
          <w:sz w:val="28"/>
        </w:rPr>
        <w:t>
      8. Департаменттің заңды мекенжайы: почта индексі 120021, Қызылорда облысы, Қызылорда қаласы, Желтоқсан көшесі, 156а.</w:t>
      </w:r>
    </w:p>
    <w:bookmarkEnd w:id="920"/>
    <w:bookmarkStart w:name="z943" w:id="921"/>
    <w:p>
      <w:pPr>
        <w:spacing w:after="0"/>
        <w:ind w:left="0"/>
        <w:jc w:val="both"/>
      </w:pPr>
      <w:r>
        <w:rPr>
          <w:rFonts w:ascii="Times New Roman"/>
          <w:b w:val="false"/>
          <w:i w:val="false"/>
          <w:color w:val="000000"/>
          <w:sz w:val="28"/>
        </w:rPr>
        <w:t>
      9. Департаменттің толық атауы – "Қазақстан Республикасының Мемлекеттік қызмет істері және сыбайлас жемқорлыққа қарсы іс-қимыл агенттігі Сыбайлас жемқорлыққа қарсы іс-қимыл ұлттық бюросының (Сыбайлас жемқорлыққа қарсы қызмет) Қызылорда облысы бойынша департаменті" республикалық мемлекеттік мекемесі.</w:t>
      </w:r>
    </w:p>
    <w:bookmarkEnd w:id="921"/>
    <w:bookmarkStart w:name="z944" w:id="922"/>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922"/>
    <w:bookmarkStart w:name="z945" w:id="923"/>
    <w:p>
      <w:pPr>
        <w:spacing w:after="0"/>
        <w:ind w:left="0"/>
        <w:jc w:val="both"/>
      </w:pPr>
      <w:r>
        <w:rPr>
          <w:rFonts w:ascii="Times New Roman"/>
          <w:b w:val="false"/>
          <w:i w:val="false"/>
          <w:color w:val="000000"/>
          <w:sz w:val="28"/>
        </w:rPr>
        <w:t>
      11. Департаментті қаржыландыру республикалық бюджет қаражатынан жүзеге асырылады.</w:t>
      </w:r>
    </w:p>
    <w:bookmarkEnd w:id="923"/>
    <w:bookmarkStart w:name="z946" w:id="924"/>
    <w:p>
      <w:pPr>
        <w:spacing w:after="0"/>
        <w:ind w:left="0"/>
        <w:jc w:val="both"/>
      </w:pPr>
      <w:r>
        <w:rPr>
          <w:rFonts w:ascii="Times New Roman"/>
          <w:b w:val="false"/>
          <w:i w:val="false"/>
          <w:color w:val="000000"/>
          <w:sz w:val="28"/>
        </w:rPr>
        <w:t>
      12. Департаментке кәсіпкерлік субъектілерімен Департаменттің функциялары болып табылатын міндеттемелерді орындау мәніне шарттық қатынастарға түсуге тыйым салынады.</w:t>
      </w:r>
    </w:p>
    <w:bookmarkEnd w:id="924"/>
    <w:bookmarkStart w:name="z947" w:id="925"/>
    <w:p>
      <w:pPr>
        <w:spacing w:after="0"/>
        <w:ind w:left="0"/>
        <w:jc w:val="both"/>
      </w:pPr>
      <w:r>
        <w:rPr>
          <w:rFonts w:ascii="Times New Roman"/>
          <w:b w:val="false"/>
          <w:i w:val="false"/>
          <w:color w:val="000000"/>
          <w:sz w:val="28"/>
        </w:rPr>
        <w:t>
      Егер Департаментке кіріс әкелетін қызмет атқаруға құқық берілсе, онда сол қызметтен келген кіріс мемлекеттік бюджет кірісіне жолданады.</w:t>
      </w:r>
    </w:p>
    <w:bookmarkEnd w:id="925"/>
    <w:bookmarkStart w:name="z948" w:id="926"/>
    <w:p>
      <w:pPr>
        <w:spacing w:after="0"/>
        <w:ind w:left="0"/>
        <w:jc w:val="left"/>
      </w:pPr>
      <w:r>
        <w:rPr>
          <w:rFonts w:ascii="Times New Roman"/>
          <w:b/>
          <w:i w:val="false"/>
          <w:color w:val="000000"/>
        </w:rPr>
        <w:t xml:space="preserve"> 2. Департаменттің міндеттері, функциялары, құқықтары мен</w:t>
      </w:r>
      <w:r>
        <w:br/>
      </w:r>
      <w:r>
        <w:rPr>
          <w:rFonts w:ascii="Times New Roman"/>
          <w:b/>
          <w:i w:val="false"/>
          <w:color w:val="000000"/>
        </w:rPr>
        <w:t>міндеттемелері</w:t>
      </w:r>
    </w:p>
    <w:bookmarkEnd w:id="926"/>
    <w:bookmarkStart w:name="z949" w:id="927"/>
    <w:p>
      <w:pPr>
        <w:spacing w:after="0"/>
        <w:ind w:left="0"/>
        <w:jc w:val="both"/>
      </w:pPr>
      <w:r>
        <w:rPr>
          <w:rFonts w:ascii="Times New Roman"/>
          <w:b w:val="false"/>
          <w:i w:val="false"/>
          <w:color w:val="000000"/>
          <w:sz w:val="28"/>
        </w:rPr>
        <w:t>
      13. Департаменттің міндеттері:</w:t>
      </w:r>
    </w:p>
    <w:bookmarkEnd w:id="927"/>
    <w:bookmarkStart w:name="z950" w:id="928"/>
    <w:p>
      <w:pPr>
        <w:spacing w:after="0"/>
        <w:ind w:left="0"/>
        <w:jc w:val="both"/>
      </w:pPr>
      <w:r>
        <w:rPr>
          <w:rFonts w:ascii="Times New Roman"/>
          <w:b w:val="false"/>
          <w:i w:val="false"/>
          <w:color w:val="000000"/>
          <w:sz w:val="28"/>
        </w:rPr>
        <w:t>
      1) жеке және заңды тұлғалардың, қоғам мен мемлекеттің құқықтарын, бостандықтары мен заңды мүдделерін қорғау;</w:t>
      </w:r>
    </w:p>
    <w:bookmarkEnd w:id="928"/>
    <w:bookmarkStart w:name="z951" w:id="929"/>
    <w:p>
      <w:pPr>
        <w:spacing w:after="0"/>
        <w:ind w:left="0"/>
        <w:jc w:val="both"/>
      </w:pPr>
      <w:r>
        <w:rPr>
          <w:rFonts w:ascii="Times New Roman"/>
          <w:b w:val="false"/>
          <w:i w:val="false"/>
          <w:color w:val="000000"/>
          <w:sz w:val="28"/>
        </w:rPr>
        <w:t>
      2) сыбайлас жемқорлық құқық бұзушылықтарды анықтау, жолын кесу, ашу және тергеу мәселелері бойынша мемлекеттік саясатты әзірлеуге және іске асыруға қатысу;</w:t>
      </w:r>
    </w:p>
    <w:bookmarkEnd w:id="929"/>
    <w:bookmarkStart w:name="z952" w:id="930"/>
    <w:p>
      <w:pPr>
        <w:spacing w:after="0"/>
        <w:ind w:left="0"/>
        <w:jc w:val="both"/>
      </w:pPr>
      <w:r>
        <w:rPr>
          <w:rFonts w:ascii="Times New Roman"/>
          <w:b w:val="false"/>
          <w:i w:val="false"/>
          <w:color w:val="000000"/>
          <w:sz w:val="28"/>
        </w:rPr>
        <w:t>
      3) сыбайлас жемқорлық қылмыстық құқық бұзушылықтарды анықтау, жолын кесу, ашу және тергеу.</w:t>
      </w:r>
    </w:p>
    <w:bookmarkEnd w:id="930"/>
    <w:bookmarkStart w:name="z953" w:id="931"/>
    <w:p>
      <w:pPr>
        <w:spacing w:after="0"/>
        <w:ind w:left="0"/>
        <w:jc w:val="both"/>
      </w:pPr>
      <w:r>
        <w:rPr>
          <w:rFonts w:ascii="Times New Roman"/>
          <w:b w:val="false"/>
          <w:i w:val="false"/>
          <w:color w:val="000000"/>
          <w:sz w:val="28"/>
        </w:rPr>
        <w:t>
      14. Департаменттің функциялары:</w:t>
      </w:r>
    </w:p>
    <w:bookmarkEnd w:id="931"/>
    <w:bookmarkStart w:name="z954" w:id="932"/>
    <w:p>
      <w:pPr>
        <w:spacing w:after="0"/>
        <w:ind w:left="0"/>
        <w:jc w:val="both"/>
      </w:pPr>
      <w:r>
        <w:rPr>
          <w:rFonts w:ascii="Times New Roman"/>
          <w:b w:val="false"/>
          <w:i w:val="false"/>
          <w:color w:val="000000"/>
          <w:sz w:val="28"/>
        </w:rPr>
        <w:t>
      1) сыбайлас жемқорлыққа қарсы іс-қимыл саласындағы нормативтік құқықтық базаны жетілдіру бойынша ұсыныстар әзірлеу;</w:t>
      </w:r>
    </w:p>
    <w:bookmarkEnd w:id="932"/>
    <w:bookmarkStart w:name="z955" w:id="933"/>
    <w:p>
      <w:pPr>
        <w:spacing w:after="0"/>
        <w:ind w:left="0"/>
        <w:jc w:val="both"/>
      </w:pPr>
      <w:r>
        <w:rPr>
          <w:rFonts w:ascii="Times New Roman"/>
          <w:b w:val="false"/>
          <w:i w:val="false"/>
          <w:color w:val="000000"/>
          <w:sz w:val="28"/>
        </w:rPr>
        <w:t xml:space="preserve">
      2) Қазақстан Республикасындағы сыбайлас жемқорлыққа қарсы іс-қимыл туралы Ұлттық баяндаманы дайындауға қатысу; </w:t>
      </w:r>
    </w:p>
    <w:bookmarkEnd w:id="933"/>
    <w:bookmarkStart w:name="z956" w:id="934"/>
    <w:p>
      <w:pPr>
        <w:spacing w:after="0"/>
        <w:ind w:left="0"/>
        <w:jc w:val="both"/>
      </w:pPr>
      <w:r>
        <w:rPr>
          <w:rFonts w:ascii="Times New Roman"/>
          <w:b w:val="false"/>
          <w:i w:val="false"/>
          <w:color w:val="000000"/>
          <w:sz w:val="28"/>
        </w:rPr>
        <w:t>
      3) қылмыстық құқық бұзушылықтар туралы арыздарды, хабарламаларды және өзге ақпаратты қабылдау, тіркеу және қарау;</w:t>
      </w:r>
    </w:p>
    <w:bookmarkEnd w:id="934"/>
    <w:bookmarkStart w:name="z957" w:id="935"/>
    <w:p>
      <w:pPr>
        <w:spacing w:after="0"/>
        <w:ind w:left="0"/>
        <w:jc w:val="both"/>
      </w:pPr>
      <w:r>
        <w:rPr>
          <w:rFonts w:ascii="Times New Roman"/>
          <w:b w:val="false"/>
          <w:i w:val="false"/>
          <w:color w:val="000000"/>
          <w:sz w:val="28"/>
        </w:rPr>
        <w:t xml:space="preserve">
      4) алдын ала тергеу, анықтау нысанында және хаттамалық нысанда сотқа дейінгі тергеп-тексеруді жүргізу; </w:t>
      </w:r>
    </w:p>
    <w:bookmarkEnd w:id="935"/>
    <w:bookmarkStart w:name="z958" w:id="936"/>
    <w:p>
      <w:pPr>
        <w:spacing w:after="0"/>
        <w:ind w:left="0"/>
        <w:jc w:val="both"/>
      </w:pPr>
      <w:r>
        <w:rPr>
          <w:rFonts w:ascii="Times New Roman"/>
          <w:b w:val="false"/>
          <w:i w:val="false"/>
          <w:color w:val="000000"/>
          <w:sz w:val="28"/>
        </w:rPr>
        <w:t xml:space="preserve">
      5) қылмыстық процеске қатысатын адамдардың қауіпсіздігін қамтамасыз ету; </w:t>
      </w:r>
    </w:p>
    <w:bookmarkEnd w:id="936"/>
    <w:bookmarkStart w:name="z959" w:id="937"/>
    <w:p>
      <w:pPr>
        <w:spacing w:after="0"/>
        <w:ind w:left="0"/>
        <w:jc w:val="both"/>
      </w:pPr>
      <w:r>
        <w:rPr>
          <w:rFonts w:ascii="Times New Roman"/>
          <w:b w:val="false"/>
          <w:i w:val="false"/>
          <w:color w:val="000000"/>
          <w:sz w:val="28"/>
        </w:rPr>
        <w:t>
      6) жедел-іздестіру қызметін ұйымдастыру және жүзеге асыру;</w:t>
      </w:r>
    </w:p>
    <w:bookmarkEnd w:id="937"/>
    <w:bookmarkStart w:name="z960" w:id="938"/>
    <w:p>
      <w:pPr>
        <w:spacing w:after="0"/>
        <w:ind w:left="0"/>
        <w:jc w:val="both"/>
      </w:pPr>
      <w:r>
        <w:rPr>
          <w:rFonts w:ascii="Times New Roman"/>
          <w:b w:val="false"/>
          <w:i w:val="false"/>
          <w:color w:val="000000"/>
          <w:sz w:val="28"/>
        </w:rPr>
        <w:t>
      7) жария емес тергеу әрекеттерін, жалпы және арнайы жедел-іздестіру іс-шараларын жүргізу барысында арнайы және басқа техникалық құралдарды қолдану;</w:t>
      </w:r>
    </w:p>
    <w:bookmarkEnd w:id="938"/>
    <w:bookmarkStart w:name="z961" w:id="939"/>
    <w:p>
      <w:pPr>
        <w:spacing w:after="0"/>
        <w:ind w:left="0"/>
        <w:jc w:val="both"/>
      </w:pPr>
      <w:r>
        <w:rPr>
          <w:rFonts w:ascii="Times New Roman"/>
          <w:b w:val="false"/>
          <w:i w:val="false"/>
          <w:color w:val="000000"/>
          <w:sz w:val="28"/>
        </w:rPr>
        <w:t>
      8) Департаментке осы мақсаттарға бөлінген бюджет қаражаты шегінде жедел-іздестіру қызметін қаржылық және материалдық-техникалық жабдықтау;</w:t>
      </w:r>
    </w:p>
    <w:bookmarkEnd w:id="939"/>
    <w:bookmarkStart w:name="z962" w:id="940"/>
    <w:p>
      <w:pPr>
        <w:spacing w:after="0"/>
        <w:ind w:left="0"/>
        <w:jc w:val="both"/>
      </w:pPr>
      <w:r>
        <w:rPr>
          <w:rFonts w:ascii="Times New Roman"/>
          <w:b w:val="false"/>
          <w:i w:val="false"/>
          <w:color w:val="000000"/>
          <w:sz w:val="28"/>
        </w:rPr>
        <w:t>
      9) тергеуден, анықтаудан немесе соттан жасырынып жүрген іздеудегі адамдардың тұратын жерін анықтау және ұстау;</w:t>
      </w:r>
    </w:p>
    <w:bookmarkEnd w:id="940"/>
    <w:bookmarkStart w:name="z963" w:id="941"/>
    <w:p>
      <w:pPr>
        <w:spacing w:after="0"/>
        <w:ind w:left="0"/>
        <w:jc w:val="both"/>
      </w:pPr>
      <w:r>
        <w:rPr>
          <w:rFonts w:ascii="Times New Roman"/>
          <w:b w:val="false"/>
          <w:i w:val="false"/>
          <w:color w:val="000000"/>
          <w:sz w:val="28"/>
        </w:rPr>
        <w:t xml:space="preserve">
      10) "Әкімшілік құқық бұзушылық туралы" Қазақстан Республикасының </w:t>
      </w:r>
      <w:r>
        <w:rPr>
          <w:rFonts w:ascii="Times New Roman"/>
          <w:b w:val="false"/>
          <w:i w:val="false"/>
          <w:color w:val="000000"/>
          <w:sz w:val="28"/>
        </w:rPr>
        <w:t>кодексімен</w:t>
      </w:r>
      <w:r>
        <w:rPr>
          <w:rFonts w:ascii="Times New Roman"/>
          <w:b w:val="false"/>
          <w:i w:val="false"/>
          <w:color w:val="000000"/>
          <w:sz w:val="28"/>
        </w:rPr>
        <w:t xml:space="preserve"> белгіленген тәртіпте қылмыстық-процестік қазметті қамтамасыз етумен байланысты әкімшілік құқық бұзушылықтар туралы істер бойынша өндірісті жүзеге асыру;</w:t>
      </w:r>
    </w:p>
    <w:bookmarkEnd w:id="941"/>
    <w:bookmarkStart w:name="z964" w:id="942"/>
    <w:p>
      <w:pPr>
        <w:spacing w:after="0"/>
        <w:ind w:left="0"/>
        <w:jc w:val="both"/>
      </w:pPr>
      <w:r>
        <w:rPr>
          <w:rFonts w:ascii="Times New Roman"/>
          <w:b w:val="false"/>
          <w:i w:val="false"/>
          <w:color w:val="000000"/>
          <w:sz w:val="28"/>
        </w:rPr>
        <w:t>
      11) сыбайлас жемқорлық қылмыстар туралы қылмыстық істер бойынша тәркіленген мүлікті және әдетте, қылмыстық жолмен табылған қаражатқа алынған мүлікті мемлекеттің кірісіне айналдыру туралы ақпаратты кейін жариялаумен іске асыруға арналған мониторингті жүзеге асыру;</w:t>
      </w:r>
    </w:p>
    <w:bookmarkEnd w:id="942"/>
    <w:bookmarkStart w:name="z965" w:id="943"/>
    <w:p>
      <w:pPr>
        <w:spacing w:after="0"/>
        <w:ind w:left="0"/>
        <w:jc w:val="both"/>
      </w:pPr>
      <w:r>
        <w:rPr>
          <w:rFonts w:ascii="Times New Roman"/>
          <w:b w:val="false"/>
          <w:i w:val="false"/>
          <w:color w:val="000000"/>
          <w:sz w:val="28"/>
        </w:rPr>
        <w:t>
      12) сыбайлас жемқорлық құқық бұзушылықтарды анықтау тұрғысынан әлеуметтік-экономикалық саладағы криминогендік жағдайды талдау;</w:t>
      </w:r>
    </w:p>
    <w:bookmarkEnd w:id="943"/>
    <w:bookmarkStart w:name="z966" w:id="944"/>
    <w:p>
      <w:pPr>
        <w:spacing w:after="0"/>
        <w:ind w:left="0"/>
        <w:jc w:val="both"/>
      </w:pPr>
      <w:r>
        <w:rPr>
          <w:rFonts w:ascii="Times New Roman"/>
          <w:b w:val="false"/>
          <w:i w:val="false"/>
          <w:color w:val="000000"/>
          <w:sz w:val="28"/>
        </w:rPr>
        <w:t>
      13) басқа құқық қорғау және арнаулы органдардан келіп түскен өтініштерді және сұрау салуларды орындау;</w:t>
      </w:r>
    </w:p>
    <w:bookmarkEnd w:id="944"/>
    <w:bookmarkStart w:name="z967" w:id="945"/>
    <w:p>
      <w:pPr>
        <w:spacing w:after="0"/>
        <w:ind w:left="0"/>
        <w:jc w:val="both"/>
      </w:pPr>
      <w:r>
        <w:rPr>
          <w:rFonts w:ascii="Times New Roman"/>
          <w:b w:val="false"/>
          <w:i w:val="false"/>
          <w:color w:val="000000"/>
          <w:sz w:val="28"/>
        </w:rPr>
        <w:t>
      14) сыбайлас жемқорлық құқық бұзушылықтардың анықтау, жолын кесу, ашу және тергеу мәселелері бойынша өзге де мемлекеттік органдармен, ұйымдармен өз құзыреті шегінде өзара іс-қимыл жасау;</w:t>
      </w:r>
    </w:p>
    <w:bookmarkEnd w:id="945"/>
    <w:bookmarkStart w:name="z968" w:id="946"/>
    <w:p>
      <w:pPr>
        <w:spacing w:after="0"/>
        <w:ind w:left="0"/>
        <w:jc w:val="both"/>
      </w:pPr>
      <w:r>
        <w:rPr>
          <w:rFonts w:ascii="Times New Roman"/>
          <w:b w:val="false"/>
          <w:i w:val="false"/>
          <w:color w:val="000000"/>
          <w:sz w:val="28"/>
        </w:rPr>
        <w:t>
      15) ақпараттық қауіпсіздік саясатын іске асыру, Департаменттің техникалық және ақпараттық қызметін қамтамасыз ету және жетілдіру;</w:t>
      </w:r>
    </w:p>
    <w:bookmarkEnd w:id="946"/>
    <w:bookmarkStart w:name="z969" w:id="947"/>
    <w:p>
      <w:pPr>
        <w:spacing w:after="0"/>
        <w:ind w:left="0"/>
        <w:jc w:val="both"/>
      </w:pPr>
      <w:r>
        <w:rPr>
          <w:rFonts w:ascii="Times New Roman"/>
          <w:b w:val="false"/>
          <w:i w:val="false"/>
          <w:color w:val="000000"/>
          <w:sz w:val="28"/>
        </w:rPr>
        <w:t>
      16) Департаментке жедел-тергеу қызметінің мәселелері бойынша жүктелген міндеттерді шешуді қамтамасыз ететін ақпараттық жүйелерді пайдалану;</w:t>
      </w:r>
    </w:p>
    <w:bookmarkEnd w:id="947"/>
    <w:bookmarkStart w:name="z970" w:id="948"/>
    <w:p>
      <w:pPr>
        <w:spacing w:after="0"/>
        <w:ind w:left="0"/>
        <w:jc w:val="both"/>
      </w:pPr>
      <w:r>
        <w:rPr>
          <w:rFonts w:ascii="Times New Roman"/>
          <w:b w:val="false"/>
          <w:i w:val="false"/>
          <w:color w:val="000000"/>
          <w:sz w:val="28"/>
        </w:rPr>
        <w:t>
      17) Департаменттің әкімшілік ғимараттарын қорғау режимін және өткізу режимін қамтамасыз ету;</w:t>
      </w:r>
    </w:p>
    <w:bookmarkEnd w:id="948"/>
    <w:bookmarkStart w:name="z971" w:id="949"/>
    <w:p>
      <w:pPr>
        <w:spacing w:after="0"/>
        <w:ind w:left="0"/>
        <w:jc w:val="both"/>
      </w:pPr>
      <w:r>
        <w:rPr>
          <w:rFonts w:ascii="Times New Roman"/>
          <w:b w:val="false"/>
          <w:i w:val="false"/>
          <w:color w:val="000000"/>
          <w:sz w:val="28"/>
        </w:rPr>
        <w:t>
      18) Департаменттің қаруландыруында тұрған қарулардың, оқ-дәрілердің, арнайы құралдардың сақталуын есепке алу және бақылау;</w:t>
      </w:r>
    </w:p>
    <w:bookmarkEnd w:id="949"/>
    <w:bookmarkStart w:name="z972" w:id="950"/>
    <w:p>
      <w:pPr>
        <w:spacing w:after="0"/>
        <w:ind w:left="0"/>
        <w:jc w:val="both"/>
      </w:pPr>
      <w:r>
        <w:rPr>
          <w:rFonts w:ascii="Times New Roman"/>
          <w:b w:val="false"/>
          <w:i w:val="false"/>
          <w:color w:val="000000"/>
          <w:sz w:val="28"/>
        </w:rPr>
        <w:t>
      19) бейбіт және соғыс уақытында төтенше жағдайлар туындаған кездегі жұмылдыру даярлығы, Департамент жұмысының тұрақтылығын арттыру;</w:t>
      </w:r>
    </w:p>
    <w:bookmarkEnd w:id="950"/>
    <w:bookmarkStart w:name="z973" w:id="951"/>
    <w:p>
      <w:pPr>
        <w:spacing w:after="0"/>
        <w:ind w:left="0"/>
        <w:jc w:val="both"/>
      </w:pPr>
      <w:r>
        <w:rPr>
          <w:rFonts w:ascii="Times New Roman"/>
          <w:b w:val="false"/>
          <w:i w:val="false"/>
          <w:color w:val="000000"/>
          <w:sz w:val="28"/>
        </w:rPr>
        <w:t>
      20) мемлекеттік құпияларды қорғауды қамтамасыз ету және құпиялылық режимін сақтау;</w:t>
      </w:r>
    </w:p>
    <w:bookmarkEnd w:id="951"/>
    <w:bookmarkStart w:name="z974" w:id="952"/>
    <w:p>
      <w:pPr>
        <w:spacing w:after="0"/>
        <w:ind w:left="0"/>
        <w:jc w:val="both"/>
      </w:pPr>
      <w:r>
        <w:rPr>
          <w:rFonts w:ascii="Times New Roman"/>
          <w:b w:val="false"/>
          <w:i w:val="false"/>
          <w:color w:val="000000"/>
          <w:sz w:val="28"/>
        </w:rPr>
        <w:t>
      21) Департаменттің жеке құрамының арасындағы құқық бұзушылықтарды анықтау, алдын алу және жолын кесу;</w:t>
      </w:r>
    </w:p>
    <w:bookmarkEnd w:id="952"/>
    <w:bookmarkStart w:name="z975" w:id="953"/>
    <w:p>
      <w:pPr>
        <w:spacing w:after="0"/>
        <w:ind w:left="0"/>
        <w:jc w:val="both"/>
      </w:pPr>
      <w:r>
        <w:rPr>
          <w:rFonts w:ascii="Times New Roman"/>
          <w:b w:val="false"/>
          <w:i w:val="false"/>
          <w:color w:val="000000"/>
          <w:sz w:val="28"/>
        </w:rPr>
        <w:t>
      22) Қазақстан Республикасының заңнамасымен көзделген өзге функцияларды жүзеге асыру.</w:t>
      </w:r>
    </w:p>
    <w:bookmarkEnd w:id="953"/>
    <w:bookmarkStart w:name="z976" w:id="954"/>
    <w:p>
      <w:pPr>
        <w:spacing w:after="0"/>
        <w:ind w:left="0"/>
        <w:jc w:val="both"/>
      </w:pPr>
      <w:r>
        <w:rPr>
          <w:rFonts w:ascii="Times New Roman"/>
          <w:b w:val="false"/>
          <w:i w:val="false"/>
          <w:color w:val="000000"/>
          <w:sz w:val="28"/>
        </w:rPr>
        <w:t>
      15. Департаменттің құқықтары:</w:t>
      </w:r>
    </w:p>
    <w:bookmarkEnd w:id="954"/>
    <w:bookmarkStart w:name="z977" w:id="955"/>
    <w:p>
      <w:pPr>
        <w:spacing w:after="0"/>
        <w:ind w:left="0"/>
        <w:jc w:val="both"/>
      </w:pPr>
      <w:r>
        <w:rPr>
          <w:rFonts w:ascii="Times New Roman"/>
          <w:b w:val="false"/>
          <w:i w:val="false"/>
          <w:color w:val="000000"/>
          <w:sz w:val="28"/>
        </w:rPr>
        <w:t>
      1) сыбайлас жемқорлық қылмыстар бойынша сотқа дейінгі тергеу, жедел-іздестіру және тергеу қызметі тәжірибесіне талдау жүргізу;</w:t>
      </w:r>
    </w:p>
    <w:bookmarkEnd w:id="955"/>
    <w:bookmarkStart w:name="z978" w:id="956"/>
    <w:p>
      <w:pPr>
        <w:spacing w:after="0"/>
        <w:ind w:left="0"/>
        <w:jc w:val="both"/>
      </w:pPr>
      <w:r>
        <w:rPr>
          <w:rFonts w:ascii="Times New Roman"/>
          <w:b w:val="false"/>
          <w:i w:val="false"/>
          <w:color w:val="000000"/>
          <w:sz w:val="28"/>
        </w:rPr>
        <w:t>
      2) сыбайлас жемқорлыққа қарсы іс-қимыл бойынша бағдарламалық құжаттарды әзірлеуге және іске асыруға қатысу;</w:t>
      </w:r>
    </w:p>
    <w:bookmarkEnd w:id="956"/>
    <w:bookmarkStart w:name="z979" w:id="957"/>
    <w:p>
      <w:pPr>
        <w:spacing w:after="0"/>
        <w:ind w:left="0"/>
        <w:jc w:val="both"/>
      </w:pPr>
      <w:r>
        <w:rPr>
          <w:rFonts w:ascii="Times New Roman"/>
          <w:b w:val="false"/>
          <w:i w:val="false"/>
          <w:color w:val="000000"/>
          <w:sz w:val="28"/>
        </w:rPr>
        <w:t>
      3) Қазақстан Республикасының Мемлекеттік қызмет істері және сыбайлас жемқорлыққа қарсы іс-қимыл агенттігі Сыбайлас жемқорлыққа қарсы іс-қимыл ұлттық бюросының (Сыбайлас жемқорлыққа қарсы қызмет) (бұдан әрі – Ұлттық бюро) басшысына сыбайлас жемқорлыққа қарсы іс-қимыл саласындағы нормативтік-құқықтық базаны жетілдіру бойынша ұсыныстарды әзірлеу және енгізу;</w:t>
      </w:r>
    </w:p>
    <w:bookmarkEnd w:id="957"/>
    <w:bookmarkStart w:name="z980" w:id="958"/>
    <w:p>
      <w:pPr>
        <w:spacing w:after="0"/>
        <w:ind w:left="0"/>
        <w:jc w:val="both"/>
      </w:pPr>
      <w:r>
        <w:rPr>
          <w:rFonts w:ascii="Times New Roman"/>
          <w:b w:val="false"/>
          <w:i w:val="false"/>
          <w:color w:val="000000"/>
          <w:sz w:val="28"/>
        </w:rPr>
        <w:t>
      4) Қазақстан Республикасының заңнамасымен көзделген тәртіппен тергеу әрекеттерін жүргізу, процестік шешімдерді қабылдау және жедел-іздестіру іс-шараларын жүзеге асыру;</w:t>
      </w:r>
    </w:p>
    <w:bookmarkEnd w:id="958"/>
    <w:bookmarkStart w:name="z981" w:id="959"/>
    <w:p>
      <w:pPr>
        <w:spacing w:after="0"/>
        <w:ind w:left="0"/>
        <w:jc w:val="both"/>
      </w:pPr>
      <w:r>
        <w:rPr>
          <w:rFonts w:ascii="Times New Roman"/>
          <w:b w:val="false"/>
          <w:i w:val="false"/>
          <w:color w:val="000000"/>
          <w:sz w:val="28"/>
        </w:rPr>
        <w:t>
      5) мемлекеттік органдарға, ұйымдарға және оларда басқарушылық функцияларды орындайтын адамдарға Қазақстан Республикасының қылмыстық-процестік заңнамасымен белгіленген тәртіппен мән-жайларды немесе басқа да заң бұзушылықтарды жою жөнінде шаралар қабылдау туралы ұсыныстар енгізу;</w:t>
      </w:r>
    </w:p>
    <w:bookmarkEnd w:id="959"/>
    <w:bookmarkStart w:name="z982" w:id="960"/>
    <w:p>
      <w:pPr>
        <w:spacing w:after="0"/>
        <w:ind w:left="0"/>
        <w:jc w:val="both"/>
      </w:pPr>
      <w:r>
        <w:rPr>
          <w:rFonts w:ascii="Times New Roman"/>
          <w:b w:val="false"/>
          <w:i w:val="false"/>
          <w:color w:val="000000"/>
          <w:sz w:val="28"/>
        </w:rPr>
        <w:t>
      6) қылмыстық-процестік заңнамаға және (немесе) әкімшілік құқық бұзушылық туралы заңнамаға сәйкес құжаттарды, тауарларды, заттарды немесе өзге де мүлікті алып қою немесе алуды жүргізу;</w:t>
      </w:r>
    </w:p>
    <w:bookmarkEnd w:id="960"/>
    <w:bookmarkStart w:name="z983" w:id="961"/>
    <w:p>
      <w:pPr>
        <w:spacing w:after="0"/>
        <w:ind w:left="0"/>
        <w:jc w:val="both"/>
      </w:pPr>
      <w:r>
        <w:rPr>
          <w:rFonts w:ascii="Times New Roman"/>
          <w:b w:val="false"/>
          <w:i w:val="false"/>
          <w:color w:val="000000"/>
          <w:sz w:val="28"/>
        </w:rPr>
        <w:t>
      7) Қазақстан Республикасының заңнамасымен көзделген жағдайларда, уәкілетті органдар мен лауазымды адамдардан ревизиялар, салықтық және басқа да тексерулер, мемлекеттік аудит және бағалау жүргізуді талап ету;</w:t>
      </w:r>
    </w:p>
    <w:bookmarkEnd w:id="961"/>
    <w:bookmarkStart w:name="z984" w:id="962"/>
    <w:p>
      <w:pPr>
        <w:spacing w:after="0"/>
        <w:ind w:left="0"/>
        <w:jc w:val="both"/>
      </w:pPr>
      <w:r>
        <w:rPr>
          <w:rFonts w:ascii="Times New Roman"/>
          <w:b w:val="false"/>
          <w:i w:val="false"/>
          <w:color w:val="000000"/>
          <w:sz w:val="28"/>
        </w:rPr>
        <w:t>
      8) Қазақстан Республикасының заңнамасымен көзделген тәртіппен тиісті уақытша ұстау изоляторларын, тергеу изоляторларын пайдалану;</w:t>
      </w:r>
    </w:p>
    <w:bookmarkEnd w:id="962"/>
    <w:bookmarkStart w:name="z985" w:id="963"/>
    <w:p>
      <w:pPr>
        <w:spacing w:after="0"/>
        <w:ind w:left="0"/>
        <w:jc w:val="both"/>
      </w:pPr>
      <w:r>
        <w:rPr>
          <w:rFonts w:ascii="Times New Roman"/>
          <w:b w:val="false"/>
          <w:i w:val="false"/>
          <w:color w:val="000000"/>
          <w:sz w:val="28"/>
        </w:rPr>
        <w:t>
      9) мемлекеттік органдардан, ұйымдардан, лауазымдық және жеке тұлғалардан Қазақстан Республикасының заңнамасымен белгіленген тәртіппен қажетті ақпараттар мен материалдарды сұрату және алу;</w:t>
      </w:r>
    </w:p>
    <w:bookmarkEnd w:id="963"/>
    <w:bookmarkStart w:name="z986" w:id="964"/>
    <w:p>
      <w:pPr>
        <w:spacing w:after="0"/>
        <w:ind w:left="0"/>
        <w:jc w:val="both"/>
      </w:pPr>
      <w:r>
        <w:rPr>
          <w:rFonts w:ascii="Times New Roman"/>
          <w:b w:val="false"/>
          <w:i w:val="false"/>
          <w:color w:val="000000"/>
          <w:sz w:val="28"/>
        </w:rPr>
        <w:t>
      10) қылмыстық істер өндірісіндегі шақыру бойынша келуден жалтарған адамдарды күштеп әкелу;</w:t>
      </w:r>
    </w:p>
    <w:bookmarkEnd w:id="964"/>
    <w:bookmarkStart w:name="z987" w:id="965"/>
    <w:p>
      <w:pPr>
        <w:spacing w:after="0"/>
        <w:ind w:left="0"/>
        <w:jc w:val="both"/>
      </w:pPr>
      <w:r>
        <w:rPr>
          <w:rFonts w:ascii="Times New Roman"/>
          <w:b w:val="false"/>
          <w:i w:val="false"/>
          <w:color w:val="000000"/>
          <w:sz w:val="28"/>
        </w:rPr>
        <w:t>
      11) ұсталған және қамауға алынған адамдарды айдап алып келу;</w:t>
      </w:r>
    </w:p>
    <w:bookmarkEnd w:id="965"/>
    <w:bookmarkStart w:name="z988" w:id="966"/>
    <w:p>
      <w:pPr>
        <w:spacing w:after="0"/>
        <w:ind w:left="0"/>
        <w:jc w:val="both"/>
      </w:pPr>
      <w:r>
        <w:rPr>
          <w:rFonts w:ascii="Times New Roman"/>
          <w:b w:val="false"/>
          <w:i w:val="false"/>
          <w:color w:val="000000"/>
          <w:sz w:val="28"/>
        </w:rPr>
        <w:t>
      12) сыбайлас жемқорлық құқық бұзушылық фактісі туралы хабарлаған немесе сыбайлас жемқорлыққа қарсы іс-қимылда басқаша түрде жәрдем көрсеткен адамдарды ынталандыру;</w:t>
      </w:r>
    </w:p>
    <w:bookmarkEnd w:id="966"/>
    <w:bookmarkStart w:name="z989" w:id="967"/>
    <w:p>
      <w:pPr>
        <w:spacing w:after="0"/>
        <w:ind w:left="0"/>
        <w:jc w:val="both"/>
      </w:pPr>
      <w:r>
        <w:rPr>
          <w:rFonts w:ascii="Times New Roman"/>
          <w:b w:val="false"/>
          <w:i w:val="false"/>
          <w:color w:val="000000"/>
          <w:sz w:val="28"/>
        </w:rPr>
        <w:t>
      13) өзара ақпарат алмасуды, оның ішінде Қазақстан Республикасының заңнамасымен белгіленген тәртіппен электронды тәсілмен қамтамасыз ете отырып, Департаменттің құзыретіне кіретін мәселелер бойынша мемлекеттік органдармен және ұйымдармен, құқық қорғау және арнайы мемлекеттік органдармен өзара іс-қимылды жүзеге асыру;</w:t>
      </w:r>
    </w:p>
    <w:bookmarkEnd w:id="967"/>
    <w:bookmarkStart w:name="z990" w:id="968"/>
    <w:p>
      <w:pPr>
        <w:spacing w:after="0"/>
        <w:ind w:left="0"/>
        <w:jc w:val="both"/>
      </w:pPr>
      <w:r>
        <w:rPr>
          <w:rFonts w:ascii="Times New Roman"/>
          <w:b w:val="false"/>
          <w:i w:val="false"/>
          <w:color w:val="000000"/>
          <w:sz w:val="28"/>
        </w:rPr>
        <w:t>
      14) Қазақстан Республикасының заңнамасына сәйкес Департаментке жүктелген міндеттерді шешуді қамтамасыз ететін ақпараттық жүйені құру және пайдалану, сотқа дейінгі тергеп-тексеру барысында зерттеуді, Қазақстан Республикасының заңнамасына сәйкес әкімшілік құқық бұзушылықтар туралы істер бойынша іс жүргізуді ұйымдастыру;</w:t>
      </w:r>
    </w:p>
    <w:bookmarkEnd w:id="968"/>
    <w:bookmarkStart w:name="z991" w:id="969"/>
    <w:p>
      <w:pPr>
        <w:spacing w:after="0"/>
        <w:ind w:left="0"/>
        <w:jc w:val="both"/>
      </w:pPr>
      <w:r>
        <w:rPr>
          <w:rFonts w:ascii="Times New Roman"/>
          <w:b w:val="false"/>
          <w:i w:val="false"/>
          <w:color w:val="000000"/>
          <w:sz w:val="28"/>
        </w:rPr>
        <w:t>
      15) атыс және өзге қаруды, арнайы құралдарды алып жүру, сақтау және қолдану, сондай-ақ қажет болған жағдайда қол күшін, оның ішінде Қазақстан Республикасының заңнамасында белгіленген тәртіппен жауынгерлік күрес тәсілдерін қолдану;</w:t>
      </w:r>
    </w:p>
    <w:bookmarkEnd w:id="969"/>
    <w:bookmarkStart w:name="z992" w:id="970"/>
    <w:p>
      <w:pPr>
        <w:spacing w:after="0"/>
        <w:ind w:left="0"/>
        <w:jc w:val="both"/>
      </w:pPr>
      <w:r>
        <w:rPr>
          <w:rFonts w:ascii="Times New Roman"/>
          <w:b w:val="false"/>
          <w:i w:val="false"/>
          <w:color w:val="000000"/>
          <w:sz w:val="28"/>
        </w:rPr>
        <w:t>
      16) қызметтік міндеттерін орындау кезінде нысанды киім кию;</w:t>
      </w:r>
    </w:p>
    <w:bookmarkEnd w:id="970"/>
    <w:bookmarkStart w:name="z993" w:id="971"/>
    <w:p>
      <w:pPr>
        <w:spacing w:after="0"/>
        <w:ind w:left="0"/>
        <w:jc w:val="both"/>
      </w:pPr>
      <w:r>
        <w:rPr>
          <w:rFonts w:ascii="Times New Roman"/>
          <w:b w:val="false"/>
          <w:i w:val="false"/>
          <w:color w:val="000000"/>
          <w:sz w:val="28"/>
        </w:rPr>
        <w:t>
      17) Департамент қызметкерлерінің (жұмыскерлерінің) қызметіндегі ішкі қауіпсіздіктің қамтамасыз етілуін және заңдылықтың сақталуын қамтамасыз ету бойынша шаралар қабылдау;</w:t>
      </w:r>
    </w:p>
    <w:bookmarkEnd w:id="971"/>
    <w:bookmarkStart w:name="z994" w:id="972"/>
    <w:p>
      <w:pPr>
        <w:spacing w:after="0"/>
        <w:ind w:left="0"/>
        <w:jc w:val="both"/>
      </w:pPr>
      <w:r>
        <w:rPr>
          <w:rFonts w:ascii="Times New Roman"/>
          <w:b w:val="false"/>
          <w:i w:val="false"/>
          <w:color w:val="000000"/>
          <w:sz w:val="28"/>
        </w:rPr>
        <w:t>
      18) Қазақстан Республикасының заңнамасына сәйкес сотқа арыз-талаптарды ұсыну;</w:t>
      </w:r>
    </w:p>
    <w:bookmarkEnd w:id="972"/>
    <w:bookmarkStart w:name="z995" w:id="973"/>
    <w:p>
      <w:pPr>
        <w:spacing w:after="0"/>
        <w:ind w:left="0"/>
        <w:jc w:val="both"/>
      </w:pPr>
      <w:r>
        <w:rPr>
          <w:rFonts w:ascii="Times New Roman"/>
          <w:b w:val="false"/>
          <w:i w:val="false"/>
          <w:color w:val="000000"/>
          <w:sz w:val="28"/>
        </w:rPr>
        <w:t>
      19) Қазақстан Республикасының заңнамасымен көзделген өзге құқықтарды жүзеге асыру.</w:t>
      </w:r>
    </w:p>
    <w:bookmarkEnd w:id="973"/>
    <w:bookmarkStart w:name="z996" w:id="974"/>
    <w:p>
      <w:pPr>
        <w:spacing w:after="0"/>
        <w:ind w:left="0"/>
        <w:jc w:val="both"/>
      </w:pPr>
      <w:r>
        <w:rPr>
          <w:rFonts w:ascii="Times New Roman"/>
          <w:b w:val="false"/>
          <w:i w:val="false"/>
          <w:color w:val="000000"/>
          <w:sz w:val="28"/>
        </w:rPr>
        <w:t>
      16. Департаменттің міндеттемелері:</w:t>
      </w:r>
    </w:p>
    <w:bookmarkEnd w:id="974"/>
    <w:bookmarkStart w:name="z997" w:id="975"/>
    <w:p>
      <w:pPr>
        <w:spacing w:after="0"/>
        <w:ind w:left="0"/>
        <w:jc w:val="both"/>
      </w:pPr>
      <w:r>
        <w:rPr>
          <w:rFonts w:ascii="Times New Roman"/>
          <w:b w:val="false"/>
          <w:i w:val="false"/>
          <w:color w:val="000000"/>
          <w:sz w:val="28"/>
        </w:rPr>
        <w:t>
      1) құқық бұзушылықтар туралы өтініштерді, хабарламаларды, шағымдар мен басқа да ақпараттарды қабылдау, тіркеу, есепке алу және қарастыру кезіндегі заңдылықты сақтау;</w:t>
      </w:r>
    </w:p>
    <w:bookmarkEnd w:id="975"/>
    <w:bookmarkStart w:name="z998" w:id="976"/>
    <w:p>
      <w:pPr>
        <w:spacing w:after="0"/>
        <w:ind w:left="0"/>
        <w:jc w:val="both"/>
      </w:pPr>
      <w:r>
        <w:rPr>
          <w:rFonts w:ascii="Times New Roman"/>
          <w:b w:val="false"/>
          <w:i w:val="false"/>
          <w:color w:val="000000"/>
          <w:sz w:val="28"/>
        </w:rPr>
        <w:t>
      2) жасалған немесе дайындалып жатқан қылмыстар туралы арыздар мен хабарламаларды қабылдау, тіркеу және қарастыру, олардың жолын кесу, ашу, оларды жасаған адамдарды ұстау және қоғамдық қауіпті әрекеттерге жол бермеу бойынша шараларды уақтылы қабылдау;</w:t>
      </w:r>
    </w:p>
    <w:bookmarkEnd w:id="976"/>
    <w:bookmarkStart w:name="z999" w:id="977"/>
    <w:p>
      <w:pPr>
        <w:spacing w:after="0"/>
        <w:ind w:left="0"/>
        <w:jc w:val="both"/>
      </w:pPr>
      <w:r>
        <w:rPr>
          <w:rFonts w:ascii="Times New Roman"/>
          <w:b w:val="false"/>
          <w:i w:val="false"/>
          <w:color w:val="000000"/>
          <w:sz w:val="28"/>
        </w:rPr>
        <w:t>
      3) Департаменттің құзыреті шегінде жалпы және арнайы жедел-іздестіру іс-шараларын, жасырын тергеу әрекеттерін жүзеге асыру, қылмыстық процеске пайдалану үшін олардың нәтижелерін тіркеу арқылы қылмыстарды анықтауды, жолын кесуді және ашуды қамтамасыз ету;</w:t>
      </w:r>
    </w:p>
    <w:bookmarkEnd w:id="977"/>
    <w:bookmarkStart w:name="z1000" w:id="978"/>
    <w:p>
      <w:pPr>
        <w:spacing w:after="0"/>
        <w:ind w:left="0"/>
        <w:jc w:val="both"/>
      </w:pPr>
      <w:r>
        <w:rPr>
          <w:rFonts w:ascii="Times New Roman"/>
          <w:b w:val="false"/>
          <w:i w:val="false"/>
          <w:color w:val="000000"/>
          <w:sz w:val="28"/>
        </w:rPr>
        <w:t>
      4) Қазақстан Республикасының Қылмыстық-процестік заңнамасымен көзделген тәртіппен алдын ала тергеуді анықтауды жүзеге асыру;</w:t>
      </w:r>
    </w:p>
    <w:bookmarkEnd w:id="978"/>
    <w:bookmarkStart w:name="z1001" w:id="979"/>
    <w:p>
      <w:pPr>
        <w:spacing w:after="0"/>
        <w:ind w:left="0"/>
        <w:jc w:val="both"/>
      </w:pPr>
      <w:r>
        <w:rPr>
          <w:rFonts w:ascii="Times New Roman"/>
          <w:b w:val="false"/>
          <w:i w:val="false"/>
          <w:color w:val="000000"/>
          <w:sz w:val="28"/>
        </w:rPr>
        <w:t>
      5) қылмыстық істер бойынша заттай айғақтарды, сотқа дейінгі тергеп-тексерудің мерзімі тоқтатылған қылмыстық істерді есепке алу және сақтау;</w:t>
      </w:r>
    </w:p>
    <w:bookmarkEnd w:id="979"/>
    <w:bookmarkStart w:name="z1002" w:id="980"/>
    <w:p>
      <w:pPr>
        <w:spacing w:after="0"/>
        <w:ind w:left="0"/>
        <w:jc w:val="both"/>
      </w:pPr>
      <w:r>
        <w:rPr>
          <w:rFonts w:ascii="Times New Roman"/>
          <w:b w:val="false"/>
          <w:i w:val="false"/>
          <w:color w:val="000000"/>
          <w:sz w:val="28"/>
        </w:rPr>
        <w:t>
      6) прокурорлық ықпал ету және сот актілерін қарау;</w:t>
      </w:r>
    </w:p>
    <w:bookmarkEnd w:id="980"/>
    <w:bookmarkStart w:name="z1003" w:id="981"/>
    <w:p>
      <w:pPr>
        <w:spacing w:after="0"/>
        <w:ind w:left="0"/>
        <w:jc w:val="both"/>
      </w:pPr>
      <w:r>
        <w:rPr>
          <w:rFonts w:ascii="Times New Roman"/>
          <w:b w:val="false"/>
          <w:i w:val="false"/>
          <w:color w:val="000000"/>
          <w:sz w:val="28"/>
        </w:rPr>
        <w:t>
      7) "Әкімшілік құқық бұзушылық туралы" Қазақстан Республикасының кодексімен белгіленген тәртіпте қылмыстық-процестік қазметті қамтамасыз етумен байланысты әкімшілік құқық бұзушылықтар туралы істер бойынша өндірісті жүзеге асыру;</w:t>
      </w:r>
    </w:p>
    <w:bookmarkEnd w:id="981"/>
    <w:bookmarkStart w:name="z1004" w:id="982"/>
    <w:p>
      <w:pPr>
        <w:spacing w:after="0"/>
        <w:ind w:left="0"/>
        <w:jc w:val="both"/>
      </w:pPr>
      <w:r>
        <w:rPr>
          <w:rFonts w:ascii="Times New Roman"/>
          <w:b w:val="false"/>
          <w:i w:val="false"/>
          <w:color w:val="000000"/>
          <w:sz w:val="28"/>
        </w:rPr>
        <w:t>
      8) іздеудегі адамдардың орналасу жерін анықтау және ұстау бойынша іс-шаралар жүргізу;</w:t>
      </w:r>
    </w:p>
    <w:bookmarkEnd w:id="982"/>
    <w:bookmarkStart w:name="z1005" w:id="983"/>
    <w:p>
      <w:pPr>
        <w:spacing w:after="0"/>
        <w:ind w:left="0"/>
        <w:jc w:val="both"/>
      </w:pPr>
      <w:r>
        <w:rPr>
          <w:rFonts w:ascii="Times New Roman"/>
          <w:b w:val="false"/>
          <w:i w:val="false"/>
          <w:color w:val="000000"/>
          <w:sz w:val="28"/>
        </w:rPr>
        <w:t>
      9) өз қызметін жүзеге асыру кезінде қызметтік тәртіпті және құпиялық режимді сақтау;</w:t>
      </w:r>
    </w:p>
    <w:bookmarkEnd w:id="983"/>
    <w:bookmarkStart w:name="z1006" w:id="984"/>
    <w:p>
      <w:pPr>
        <w:spacing w:after="0"/>
        <w:ind w:left="0"/>
        <w:jc w:val="both"/>
      </w:pPr>
      <w:r>
        <w:rPr>
          <w:rFonts w:ascii="Times New Roman"/>
          <w:b w:val="false"/>
          <w:i w:val="false"/>
          <w:color w:val="000000"/>
          <w:sz w:val="28"/>
        </w:rPr>
        <w:t>
      10) Департаменттің қызметкерлерін (жұмыскерлерін) даярлауға, қайта даярлауға және біліктілігін арттыруға қатысу;</w:t>
      </w:r>
    </w:p>
    <w:bookmarkEnd w:id="984"/>
    <w:bookmarkStart w:name="z1007" w:id="985"/>
    <w:p>
      <w:pPr>
        <w:spacing w:after="0"/>
        <w:ind w:left="0"/>
        <w:jc w:val="both"/>
      </w:pPr>
      <w:r>
        <w:rPr>
          <w:rFonts w:ascii="Times New Roman"/>
          <w:b w:val="false"/>
          <w:i w:val="false"/>
          <w:color w:val="000000"/>
          <w:sz w:val="28"/>
        </w:rPr>
        <w:t>
      11) Қазақстан Республикасының заңнамасымен көзделген өзге міндеттемелерді жүзеге асыру.</w:t>
      </w:r>
    </w:p>
    <w:bookmarkEnd w:id="985"/>
    <w:bookmarkStart w:name="z1008" w:id="986"/>
    <w:p>
      <w:pPr>
        <w:spacing w:after="0"/>
        <w:ind w:left="0"/>
        <w:jc w:val="left"/>
      </w:pPr>
      <w:r>
        <w:rPr>
          <w:rFonts w:ascii="Times New Roman"/>
          <w:b/>
          <w:i w:val="false"/>
          <w:color w:val="000000"/>
        </w:rPr>
        <w:t xml:space="preserve"> 3. Департаменттің қызметін ұйымдастыру</w:t>
      </w:r>
    </w:p>
    <w:bookmarkEnd w:id="986"/>
    <w:bookmarkStart w:name="z1009" w:id="987"/>
    <w:p>
      <w:pPr>
        <w:spacing w:after="0"/>
        <w:ind w:left="0"/>
        <w:jc w:val="both"/>
      </w:pPr>
      <w:r>
        <w:rPr>
          <w:rFonts w:ascii="Times New Roman"/>
          <w:b w:val="false"/>
          <w:i w:val="false"/>
          <w:color w:val="000000"/>
          <w:sz w:val="28"/>
        </w:rPr>
        <w:t>
      17. Департамент өз қызметінде Ұлттық бюроға тікелей бағынысты болады.</w:t>
      </w:r>
    </w:p>
    <w:bookmarkEnd w:id="987"/>
    <w:bookmarkStart w:name="z1010" w:id="988"/>
    <w:p>
      <w:pPr>
        <w:spacing w:after="0"/>
        <w:ind w:left="0"/>
        <w:jc w:val="both"/>
      </w:pPr>
      <w:r>
        <w:rPr>
          <w:rFonts w:ascii="Times New Roman"/>
          <w:b w:val="false"/>
          <w:i w:val="false"/>
          <w:color w:val="000000"/>
          <w:sz w:val="28"/>
        </w:rPr>
        <w:t>
      18. Департаментті басқаруды Департаментке жүктелген міндеттердің орындалуына және оның өз функцияларын жүзеге асыруға дербес жауаптылықта болатын басшы жүзеге асырады.</w:t>
      </w:r>
    </w:p>
    <w:bookmarkEnd w:id="988"/>
    <w:bookmarkStart w:name="z1011" w:id="989"/>
    <w:p>
      <w:pPr>
        <w:spacing w:after="0"/>
        <w:ind w:left="0"/>
        <w:jc w:val="both"/>
      </w:pPr>
      <w:r>
        <w:rPr>
          <w:rFonts w:ascii="Times New Roman"/>
          <w:b w:val="false"/>
          <w:i w:val="false"/>
          <w:color w:val="000000"/>
          <w:sz w:val="28"/>
        </w:rPr>
        <w:t>
      19. Департаменттің басшысы және оның орынбасарлары Қазақстан Республикасының заңнамасына сәйкес қызметке тағайындалады және қызметтен босатылады.</w:t>
      </w:r>
    </w:p>
    <w:bookmarkEnd w:id="989"/>
    <w:bookmarkStart w:name="z1012" w:id="990"/>
    <w:p>
      <w:pPr>
        <w:spacing w:after="0"/>
        <w:ind w:left="0"/>
        <w:jc w:val="both"/>
      </w:pPr>
      <w:r>
        <w:rPr>
          <w:rFonts w:ascii="Times New Roman"/>
          <w:b w:val="false"/>
          <w:i w:val="false"/>
          <w:color w:val="000000"/>
          <w:sz w:val="28"/>
        </w:rPr>
        <w:t>
      20. Департамент басшысының өкілеттіктері:</w:t>
      </w:r>
    </w:p>
    <w:bookmarkEnd w:id="990"/>
    <w:bookmarkStart w:name="z1013" w:id="991"/>
    <w:p>
      <w:pPr>
        <w:spacing w:after="0"/>
        <w:ind w:left="0"/>
        <w:jc w:val="both"/>
      </w:pPr>
      <w:r>
        <w:rPr>
          <w:rFonts w:ascii="Times New Roman"/>
          <w:b w:val="false"/>
          <w:i w:val="false"/>
          <w:color w:val="000000"/>
          <w:sz w:val="28"/>
        </w:rPr>
        <w:t xml:space="preserve">
      1) Департаментке жүктелген міндеттерге сәйкес оның қызметін ұйымдастырады және жалпы басшылықты жүзеге асырады; </w:t>
      </w:r>
    </w:p>
    <w:bookmarkEnd w:id="991"/>
    <w:bookmarkStart w:name="z1014" w:id="992"/>
    <w:p>
      <w:pPr>
        <w:spacing w:after="0"/>
        <w:ind w:left="0"/>
        <w:jc w:val="both"/>
      </w:pPr>
      <w:r>
        <w:rPr>
          <w:rFonts w:ascii="Times New Roman"/>
          <w:b w:val="false"/>
          <w:i w:val="false"/>
          <w:color w:val="000000"/>
          <w:sz w:val="28"/>
        </w:rPr>
        <w:t>
      2) жалпы штат санының лимиті шегінде Департаменттің және оның аумақтық органдарының құрылымы бойынша ұсыныстарды Ұлттық бюро басшысының қарауына енгізеді;</w:t>
      </w:r>
    </w:p>
    <w:bookmarkEnd w:id="992"/>
    <w:bookmarkStart w:name="z1015" w:id="993"/>
    <w:p>
      <w:pPr>
        <w:spacing w:after="0"/>
        <w:ind w:left="0"/>
        <w:jc w:val="both"/>
      </w:pPr>
      <w:r>
        <w:rPr>
          <w:rFonts w:ascii="Times New Roman"/>
          <w:b w:val="false"/>
          <w:i w:val="false"/>
          <w:color w:val="000000"/>
          <w:sz w:val="28"/>
        </w:rPr>
        <w:t>
      3) тағайындалуы мен қызметтен босатылуы Қазақстан Республикасының заңнамасымен оның құзыретіне жатқызылатын Департаменттің қызметкерлерін (жұмыскерлерін) қызметке тағайындайды және қызметтен босатады;</w:t>
      </w:r>
    </w:p>
    <w:bookmarkEnd w:id="993"/>
    <w:bookmarkStart w:name="z1016" w:id="994"/>
    <w:p>
      <w:pPr>
        <w:spacing w:after="0"/>
        <w:ind w:left="0"/>
        <w:jc w:val="both"/>
      </w:pPr>
      <w:r>
        <w:rPr>
          <w:rFonts w:ascii="Times New Roman"/>
          <w:b w:val="false"/>
          <w:i w:val="false"/>
          <w:color w:val="000000"/>
          <w:sz w:val="28"/>
        </w:rPr>
        <w:t>
      4) өз орынбасарларының, Департамент қызметкерлерінің (жұмыскерлерінің) өкілеттіктерін анықтайды;</w:t>
      </w:r>
    </w:p>
    <w:bookmarkEnd w:id="994"/>
    <w:bookmarkStart w:name="z1017" w:id="995"/>
    <w:p>
      <w:pPr>
        <w:spacing w:after="0"/>
        <w:ind w:left="0"/>
        <w:jc w:val="both"/>
      </w:pPr>
      <w:r>
        <w:rPr>
          <w:rFonts w:ascii="Times New Roman"/>
          <w:b w:val="false"/>
          <w:i w:val="false"/>
          <w:color w:val="000000"/>
          <w:sz w:val="28"/>
        </w:rPr>
        <w:t xml:space="preserve">
      5) заңнамамен белгіленген тәртіппен Департамент қызметкерлерін (жұмыскерлерін) іссапарға жіберу, еңбек демалысын беру, материалдық көмек көрсету, даярлау (қайта даярлау), біліктілігін арттыру, көтермелеу мәселелерін шешеді; </w:t>
      </w:r>
    </w:p>
    <w:bookmarkEnd w:id="995"/>
    <w:bookmarkStart w:name="z1018" w:id="996"/>
    <w:p>
      <w:pPr>
        <w:spacing w:after="0"/>
        <w:ind w:left="0"/>
        <w:jc w:val="both"/>
      </w:pPr>
      <w:r>
        <w:rPr>
          <w:rFonts w:ascii="Times New Roman"/>
          <w:b w:val="false"/>
          <w:i w:val="false"/>
          <w:color w:val="000000"/>
          <w:sz w:val="28"/>
        </w:rPr>
        <w:t>
      6) Қазақстан Республикасының заңнамасымен белгіленген тәртіппен Департамент қызметкерлеріне (жұмыскерлеріне) тәртіптік жауаптылық шараларын қабылдайды;</w:t>
      </w:r>
    </w:p>
    <w:bookmarkEnd w:id="996"/>
    <w:bookmarkStart w:name="z1019" w:id="997"/>
    <w:p>
      <w:pPr>
        <w:spacing w:after="0"/>
        <w:ind w:left="0"/>
        <w:jc w:val="both"/>
      </w:pPr>
      <w:r>
        <w:rPr>
          <w:rFonts w:ascii="Times New Roman"/>
          <w:b w:val="false"/>
          <w:i w:val="false"/>
          <w:color w:val="000000"/>
          <w:sz w:val="28"/>
        </w:rPr>
        <w:t>
      7) құзыреті шегінде Департаменттің құқықтық актілеріне қол қояды;</w:t>
      </w:r>
    </w:p>
    <w:bookmarkEnd w:id="997"/>
    <w:bookmarkStart w:name="z1020" w:id="998"/>
    <w:p>
      <w:pPr>
        <w:spacing w:after="0"/>
        <w:ind w:left="0"/>
        <w:jc w:val="both"/>
      </w:pPr>
      <w:r>
        <w:rPr>
          <w:rFonts w:ascii="Times New Roman"/>
          <w:b w:val="false"/>
          <w:i w:val="false"/>
          <w:color w:val="000000"/>
          <w:sz w:val="28"/>
        </w:rPr>
        <w:t>
      8) Ұлттық бюроның басшысына Департамент қызметкерлерін (жұмыскерлерін) мемлекеттік және ведомстволық наградалармен марапаттау туралы ұсыныстар енгізеді;</w:t>
      </w:r>
    </w:p>
    <w:bookmarkEnd w:id="998"/>
    <w:bookmarkStart w:name="z1021" w:id="999"/>
    <w:p>
      <w:pPr>
        <w:spacing w:after="0"/>
        <w:ind w:left="0"/>
        <w:jc w:val="both"/>
      </w:pPr>
      <w:r>
        <w:rPr>
          <w:rFonts w:ascii="Times New Roman"/>
          <w:b w:val="false"/>
          <w:i w:val="false"/>
          <w:color w:val="000000"/>
          <w:sz w:val="28"/>
        </w:rPr>
        <w:t xml:space="preserve">
      9) заңнамаға сәйкес мемлекеттік органдармен және өзге де ұйымдармен қарым-қатынастарда Департаменттің атынан өкілдік етеді; </w:t>
      </w:r>
    </w:p>
    <w:bookmarkEnd w:id="999"/>
    <w:bookmarkStart w:name="z1022" w:id="1000"/>
    <w:p>
      <w:pPr>
        <w:spacing w:after="0"/>
        <w:ind w:left="0"/>
        <w:jc w:val="both"/>
      </w:pPr>
      <w:r>
        <w:rPr>
          <w:rFonts w:ascii="Times New Roman"/>
          <w:b w:val="false"/>
          <w:i w:val="false"/>
          <w:color w:val="000000"/>
          <w:sz w:val="28"/>
        </w:rPr>
        <w:t>
      10) өз құзыретіне кіретін өзге де мәселелер бойынша шешімдер қабылдайды.</w:t>
      </w:r>
    </w:p>
    <w:bookmarkEnd w:id="1000"/>
    <w:bookmarkStart w:name="z1023" w:id="1001"/>
    <w:p>
      <w:pPr>
        <w:spacing w:after="0"/>
        <w:ind w:left="0"/>
        <w:jc w:val="both"/>
      </w:pPr>
      <w:r>
        <w:rPr>
          <w:rFonts w:ascii="Times New Roman"/>
          <w:b w:val="false"/>
          <w:i w:val="false"/>
          <w:color w:val="000000"/>
          <w:sz w:val="28"/>
        </w:rPr>
        <w:t>
      Департаменттің басшысы болмаған кезеңде өкілеттіктерін орындауды оның тапсырмасы бойынша оның орынбасарларының біреуі жүзеге асырады.</w:t>
      </w:r>
    </w:p>
    <w:bookmarkEnd w:id="1001"/>
    <w:bookmarkStart w:name="z1024" w:id="1002"/>
    <w:p>
      <w:pPr>
        <w:spacing w:after="0"/>
        <w:ind w:left="0"/>
        <w:jc w:val="both"/>
      </w:pPr>
      <w:r>
        <w:rPr>
          <w:rFonts w:ascii="Times New Roman"/>
          <w:b w:val="false"/>
          <w:i w:val="false"/>
          <w:color w:val="000000"/>
          <w:sz w:val="28"/>
        </w:rPr>
        <w:t>
      21. Департамент басшысының Департаменттің жанында консультативті-кеңесші орган құруға құқығы бар.</w:t>
      </w:r>
    </w:p>
    <w:bookmarkEnd w:id="1002"/>
    <w:bookmarkStart w:name="z1025" w:id="1003"/>
    <w:p>
      <w:pPr>
        <w:spacing w:after="0"/>
        <w:ind w:left="0"/>
        <w:jc w:val="both"/>
      </w:pPr>
      <w:r>
        <w:rPr>
          <w:rFonts w:ascii="Times New Roman"/>
          <w:b w:val="false"/>
          <w:i w:val="false"/>
          <w:color w:val="000000"/>
          <w:sz w:val="28"/>
        </w:rPr>
        <w:t>
      22. Департамент белгіленген тәртіппен Қазақстан Республикасы Мемлекеттік істері және сыбайлас жемқорлыққа қарсы іс-қимыл агенттігінің тиісті аумақтық департаменттерімен өзара іс-қимыл жасайды.</w:t>
      </w:r>
    </w:p>
    <w:bookmarkEnd w:id="1003"/>
    <w:bookmarkStart w:name="z1026" w:id="1004"/>
    <w:p>
      <w:pPr>
        <w:spacing w:after="0"/>
        <w:ind w:left="0"/>
        <w:jc w:val="left"/>
      </w:pPr>
      <w:r>
        <w:rPr>
          <w:rFonts w:ascii="Times New Roman"/>
          <w:b/>
          <w:i w:val="false"/>
          <w:color w:val="000000"/>
        </w:rPr>
        <w:t xml:space="preserve"> 4. Департаменттің мүлкі</w:t>
      </w:r>
    </w:p>
    <w:bookmarkEnd w:id="1004"/>
    <w:bookmarkStart w:name="z1027" w:id="1005"/>
    <w:p>
      <w:pPr>
        <w:spacing w:after="0"/>
        <w:ind w:left="0"/>
        <w:jc w:val="both"/>
      </w:pPr>
      <w:r>
        <w:rPr>
          <w:rFonts w:ascii="Times New Roman"/>
          <w:b w:val="false"/>
          <w:i w:val="false"/>
          <w:color w:val="000000"/>
          <w:sz w:val="28"/>
        </w:rPr>
        <w:t>
      23. Департаменттің Қазақстан Республикасының заңнамасымен көзделген жағдайларда жедел басқару құқығында оқшауланған мүлкі болады.</w:t>
      </w:r>
    </w:p>
    <w:bookmarkEnd w:id="1005"/>
    <w:bookmarkStart w:name="z1028" w:id="1006"/>
    <w:p>
      <w:pPr>
        <w:spacing w:after="0"/>
        <w:ind w:left="0"/>
        <w:jc w:val="both"/>
      </w:pPr>
      <w:r>
        <w:rPr>
          <w:rFonts w:ascii="Times New Roman"/>
          <w:b w:val="false"/>
          <w:i w:val="false"/>
          <w:color w:val="000000"/>
          <w:sz w:val="28"/>
        </w:rPr>
        <w:t>
      Департаменттің мүлкі, оның меншігіне мемлекет берген, сондай-ақ Қазақстан Республикасының заңнамасымен тыйым салынбаған өзге де көздерден және меншіктік қызметтер нәтижесінде алынған мүліктер есебінен (ақша кірістерін қоса алғанда) құралады.</w:t>
      </w:r>
    </w:p>
    <w:bookmarkEnd w:id="1006"/>
    <w:bookmarkStart w:name="z1029" w:id="1007"/>
    <w:p>
      <w:pPr>
        <w:spacing w:after="0"/>
        <w:ind w:left="0"/>
        <w:jc w:val="both"/>
      </w:pPr>
      <w:r>
        <w:rPr>
          <w:rFonts w:ascii="Times New Roman"/>
          <w:b w:val="false"/>
          <w:i w:val="false"/>
          <w:color w:val="000000"/>
          <w:sz w:val="28"/>
        </w:rPr>
        <w:t>
      24. Департаментке бекітілген мүлік республикалық меншікке жатады.</w:t>
      </w:r>
    </w:p>
    <w:bookmarkEnd w:id="1007"/>
    <w:bookmarkStart w:name="z1030" w:id="1008"/>
    <w:p>
      <w:pPr>
        <w:spacing w:after="0"/>
        <w:ind w:left="0"/>
        <w:jc w:val="both"/>
      </w:pPr>
      <w:r>
        <w:rPr>
          <w:rFonts w:ascii="Times New Roman"/>
          <w:b w:val="false"/>
          <w:i w:val="false"/>
          <w:color w:val="000000"/>
          <w:sz w:val="28"/>
        </w:rPr>
        <w:t>
      25. Департаменттің өзіне бекітілген мүлікті және қаржыландыру жоспары бойынша берілген қаражат есебінен алынған мүлікті Қазақстан Республикасының заңнамасында егер өзгеше белгіленбесе, өз бетінше иеліктен шығаруға немесе өзгелей тәсілмен иелік етуге құқығы жоқ.</w:t>
      </w:r>
    </w:p>
    <w:bookmarkEnd w:id="1008"/>
    <w:bookmarkStart w:name="z1031" w:id="1009"/>
    <w:p>
      <w:pPr>
        <w:spacing w:after="0"/>
        <w:ind w:left="0"/>
        <w:jc w:val="left"/>
      </w:pPr>
      <w:r>
        <w:rPr>
          <w:rFonts w:ascii="Times New Roman"/>
          <w:b/>
          <w:i w:val="false"/>
          <w:color w:val="000000"/>
        </w:rPr>
        <w:t xml:space="preserve"> 5. Департаментті қайта ұйымдастыру және тарату</w:t>
      </w:r>
    </w:p>
    <w:bookmarkEnd w:id="1009"/>
    <w:bookmarkStart w:name="z1032" w:id="1010"/>
    <w:p>
      <w:pPr>
        <w:spacing w:after="0"/>
        <w:ind w:left="0"/>
        <w:jc w:val="both"/>
      </w:pPr>
      <w:r>
        <w:rPr>
          <w:rFonts w:ascii="Times New Roman"/>
          <w:b w:val="false"/>
          <w:i w:val="false"/>
          <w:color w:val="000000"/>
          <w:sz w:val="28"/>
        </w:rPr>
        <w:t>
      26. Департаментті қайта ұйымдастыру және тарату Қазақстан Республикасының заңнамасына сәйкес жүзеге асырылады.</w:t>
      </w:r>
    </w:p>
    <w:bookmarkEnd w:id="10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Мемлекеттік қызмет істері және</w:t>
            </w:r>
            <w:r>
              <w:br/>
            </w:r>
            <w:r>
              <w:rPr>
                <w:rFonts w:ascii="Times New Roman"/>
                <w:b w:val="false"/>
                <w:i w:val="false"/>
                <w:color w:val="000000"/>
                <w:sz w:val="20"/>
              </w:rPr>
              <w:t>сыбайлас жемқорлыққа қарсы</w:t>
            </w:r>
            <w:r>
              <w:br/>
            </w:r>
            <w:r>
              <w:rPr>
                <w:rFonts w:ascii="Times New Roman"/>
                <w:b w:val="false"/>
                <w:i w:val="false"/>
                <w:color w:val="000000"/>
                <w:sz w:val="20"/>
              </w:rPr>
              <w:t>іс-қимыл агенттігінің төрағасы</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Мемлекеттік қызмет істері</w:t>
            </w:r>
            <w:r>
              <w:br/>
            </w:r>
            <w:r>
              <w:rPr>
                <w:rFonts w:ascii="Times New Roman"/>
                <w:b w:val="false"/>
                <w:i w:val="false"/>
                <w:color w:val="000000"/>
                <w:sz w:val="20"/>
              </w:rPr>
              <w:t>және сыбайлас жемқорлыққа қарсы</w:t>
            </w:r>
            <w:r>
              <w:br/>
            </w:r>
            <w:r>
              <w:rPr>
                <w:rFonts w:ascii="Times New Roman"/>
                <w:b w:val="false"/>
                <w:i w:val="false"/>
                <w:color w:val="000000"/>
                <w:sz w:val="20"/>
              </w:rPr>
              <w:t>іс-қимыл агенттігі төрағасының</w:t>
            </w:r>
            <w:r>
              <w:br/>
            </w:r>
            <w:r>
              <w:rPr>
                <w:rFonts w:ascii="Times New Roman"/>
                <w:b w:val="false"/>
                <w:i w:val="false"/>
                <w:color w:val="000000"/>
                <w:sz w:val="20"/>
              </w:rPr>
              <w:t>2016 жылғы 13 қазандағы</w:t>
            </w:r>
            <w:r>
              <w:br/>
            </w:r>
            <w:r>
              <w:rPr>
                <w:rFonts w:ascii="Times New Roman"/>
                <w:b w:val="false"/>
                <w:i w:val="false"/>
                <w:color w:val="000000"/>
                <w:sz w:val="20"/>
              </w:rPr>
              <w:t>№ 7 бұйрығына 11-қосымша</w:t>
            </w:r>
          </w:p>
        </w:tc>
      </w:tr>
    </w:tbl>
    <w:bookmarkStart w:name="z1034" w:id="1011"/>
    <w:p>
      <w:pPr>
        <w:spacing w:after="0"/>
        <w:ind w:left="0"/>
        <w:jc w:val="left"/>
      </w:pPr>
      <w:r>
        <w:rPr>
          <w:rFonts w:ascii="Times New Roman"/>
          <w:b/>
          <w:i w:val="false"/>
          <w:color w:val="000000"/>
        </w:rPr>
        <w:t xml:space="preserve"> Қазақстан Республикасының Мемлекеттік қызмет істері және</w:t>
      </w:r>
      <w:r>
        <w:br/>
      </w:r>
      <w:r>
        <w:rPr>
          <w:rFonts w:ascii="Times New Roman"/>
          <w:b/>
          <w:i w:val="false"/>
          <w:color w:val="000000"/>
        </w:rPr>
        <w:t>сыбайлас жемқорлыққа қарсы іс-қимыл агенттігі Сыбайлас</w:t>
      </w:r>
      <w:r>
        <w:br/>
      </w:r>
      <w:r>
        <w:rPr>
          <w:rFonts w:ascii="Times New Roman"/>
          <w:b/>
          <w:i w:val="false"/>
          <w:color w:val="000000"/>
        </w:rPr>
        <w:t>жемқорлыққа қарсы іс-қимыл ұлттық бюросының (Сыбайлас</w:t>
      </w:r>
      <w:r>
        <w:br/>
      </w:r>
      <w:r>
        <w:rPr>
          <w:rFonts w:ascii="Times New Roman"/>
          <w:b/>
          <w:i w:val="false"/>
          <w:color w:val="000000"/>
        </w:rPr>
        <w:t>жемқорлыққа қарсы қызмет) Маңғыстау облысы бойынша департаменті</w:t>
      </w:r>
      <w:r>
        <w:br/>
      </w:r>
      <w:r>
        <w:rPr>
          <w:rFonts w:ascii="Times New Roman"/>
          <w:b/>
          <w:i w:val="false"/>
          <w:color w:val="000000"/>
        </w:rPr>
        <w:t>туралы ереже</w:t>
      </w:r>
      <w:r>
        <w:br/>
      </w:r>
      <w:r>
        <w:rPr>
          <w:rFonts w:ascii="Times New Roman"/>
          <w:b/>
          <w:i w:val="false"/>
          <w:color w:val="000000"/>
        </w:rPr>
        <w:t>1. Жалпы ережелер</w:t>
      </w:r>
    </w:p>
    <w:bookmarkEnd w:id="1011"/>
    <w:bookmarkStart w:name="z1036" w:id="1012"/>
    <w:p>
      <w:pPr>
        <w:spacing w:after="0"/>
        <w:ind w:left="0"/>
        <w:jc w:val="both"/>
      </w:pPr>
      <w:r>
        <w:rPr>
          <w:rFonts w:ascii="Times New Roman"/>
          <w:b w:val="false"/>
          <w:i w:val="false"/>
          <w:color w:val="000000"/>
          <w:sz w:val="28"/>
        </w:rPr>
        <w:t>
      1. Сыбайлас жемқорлыққа қарсы іс-қимыл ұлттық бюросының (Сыбайлас жемқорлыққа қарсы қызмет) Маңғыстау облысы бойынша департаменті (бұдан әрі – Департамент) Қазақстан Республикасының Мемлекеттік қызмет істері және сыбайлас жемқорлыққа қарсы іс-қимыл агенттігі Сыбайлас жемқорлыққа қарсы іс-қимыл ұлттық бюросының (Сыбайлас жемқорлыққа қарсы қызмет) сыбайлас жемқорлық қылмыстық құқық бұзушылықтарды анықтау, жолын кесу, ашу және тергеу бойынша жүзеге асыру функцияларын, сондай-ақ Қазақстан Республикасының заңнамасына сәйкес өзге де функцияларды жүзеге асыратын аумақтық органы болып табылады.</w:t>
      </w:r>
    </w:p>
    <w:bookmarkEnd w:id="1012"/>
    <w:bookmarkStart w:name="z1037" w:id="1013"/>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Президентінің және Үкіметінің актілеріне, өзге де нормативтік құқықтық актілерге, осы Ережеге, сондай-ақ Қазақстан Республикасы ратификациялаған халықаралық шарттарға сәйкес жүзеге асырады.</w:t>
      </w:r>
    </w:p>
    <w:bookmarkEnd w:id="1013"/>
    <w:bookmarkStart w:name="z1038" w:id="1014"/>
    <w:p>
      <w:pPr>
        <w:spacing w:after="0"/>
        <w:ind w:left="0"/>
        <w:jc w:val="both"/>
      </w:pPr>
      <w:r>
        <w:rPr>
          <w:rFonts w:ascii="Times New Roman"/>
          <w:b w:val="false"/>
          <w:i w:val="false"/>
          <w:color w:val="000000"/>
          <w:sz w:val="28"/>
        </w:rPr>
        <w:t>
      3. Департамент республикалық мемлекеттік мекеменің ұйымдастыру-құқықтық нысанындағы заңды тұлға болып табылады, мемлекеттік тілде өз атауымен мөрі және мөртаңбасы, белгіленген үлгідегі бланкілері, сондай-ақ Қазақстан Республикасының заңнамасына сәйкес Қазақстан Республикасы Қаржы министрлігінің қазынашылық органдарында шоттары бар.</w:t>
      </w:r>
    </w:p>
    <w:bookmarkEnd w:id="1014"/>
    <w:bookmarkStart w:name="z1039" w:id="1015"/>
    <w:p>
      <w:pPr>
        <w:spacing w:after="0"/>
        <w:ind w:left="0"/>
        <w:jc w:val="both"/>
      </w:pPr>
      <w:r>
        <w:rPr>
          <w:rFonts w:ascii="Times New Roman"/>
          <w:b w:val="false"/>
          <w:i w:val="false"/>
          <w:color w:val="000000"/>
          <w:sz w:val="28"/>
        </w:rPr>
        <w:t>
      4. Департамент азаматтық-құқықтық қатынастарға өз атынан түседі.</w:t>
      </w:r>
    </w:p>
    <w:bookmarkEnd w:id="1015"/>
    <w:bookmarkStart w:name="z1040" w:id="1016"/>
    <w:p>
      <w:pPr>
        <w:spacing w:after="0"/>
        <w:ind w:left="0"/>
        <w:jc w:val="both"/>
      </w:pPr>
      <w:r>
        <w:rPr>
          <w:rFonts w:ascii="Times New Roman"/>
          <w:b w:val="false"/>
          <w:i w:val="false"/>
          <w:color w:val="000000"/>
          <w:sz w:val="28"/>
        </w:rPr>
        <w:t>
      5. Департамент, егер заңнамаға сәйкес оған уәкілеттік берілген болса, мемлекеттің атынан азаматтық-құқықтық қатынастардың тарапы бола алады.</w:t>
      </w:r>
    </w:p>
    <w:bookmarkEnd w:id="1016"/>
    <w:bookmarkStart w:name="z1041" w:id="1017"/>
    <w:p>
      <w:pPr>
        <w:spacing w:after="0"/>
        <w:ind w:left="0"/>
        <w:jc w:val="both"/>
      </w:pPr>
      <w:r>
        <w:rPr>
          <w:rFonts w:ascii="Times New Roman"/>
          <w:b w:val="false"/>
          <w:i w:val="false"/>
          <w:color w:val="000000"/>
          <w:sz w:val="28"/>
        </w:rPr>
        <w:t>
      6. Департамент өз құзыретінің мәселелері бойынша Қазақстан Республикасының заңнамасымен белгіленген тәртіппен Департамент басшысының бұйрықтарымен ресімделетін шешімдер қабылдайды.</w:t>
      </w:r>
    </w:p>
    <w:bookmarkEnd w:id="1017"/>
    <w:bookmarkStart w:name="z1042" w:id="1018"/>
    <w:p>
      <w:pPr>
        <w:spacing w:after="0"/>
        <w:ind w:left="0"/>
        <w:jc w:val="both"/>
      </w:pPr>
      <w:r>
        <w:rPr>
          <w:rFonts w:ascii="Times New Roman"/>
          <w:b w:val="false"/>
          <w:i w:val="false"/>
          <w:color w:val="000000"/>
          <w:sz w:val="28"/>
        </w:rPr>
        <w:t>
      7. Департаменттің құрылымы мен штат санының лимиті қолданыстағы заңнамаға сәйкес бекітіледі.</w:t>
      </w:r>
    </w:p>
    <w:bookmarkEnd w:id="1018"/>
    <w:bookmarkStart w:name="z1043" w:id="1019"/>
    <w:p>
      <w:pPr>
        <w:spacing w:after="0"/>
        <w:ind w:left="0"/>
        <w:jc w:val="both"/>
      </w:pPr>
      <w:r>
        <w:rPr>
          <w:rFonts w:ascii="Times New Roman"/>
          <w:b w:val="false"/>
          <w:i w:val="false"/>
          <w:color w:val="000000"/>
          <w:sz w:val="28"/>
        </w:rPr>
        <w:t>
      8. Департаменттің заңды мекенжайы: почта индексі 130000, Маңғыстау облысы, Ақтау қаласы, 23 ша, 100.</w:t>
      </w:r>
    </w:p>
    <w:bookmarkEnd w:id="1019"/>
    <w:bookmarkStart w:name="z1044" w:id="1020"/>
    <w:p>
      <w:pPr>
        <w:spacing w:after="0"/>
        <w:ind w:left="0"/>
        <w:jc w:val="both"/>
      </w:pPr>
      <w:r>
        <w:rPr>
          <w:rFonts w:ascii="Times New Roman"/>
          <w:b w:val="false"/>
          <w:i w:val="false"/>
          <w:color w:val="000000"/>
          <w:sz w:val="28"/>
        </w:rPr>
        <w:t>
      9. Департаменттің толық атауы – "Қазақстан Республикасының Мемлекеттік қызмет істері және сыбайлас жемқорлыққа қарсы іс-қимыл агенттігі Сыбайлас жемқорлыққа қарсы іс-қимыл ұлттық бюросының (Сыбайлас жемқорлыққа қарсы қызмет) Маңғыстау облысы бойынша департаменті" республикалық мемлекеттік мекемесі.</w:t>
      </w:r>
    </w:p>
    <w:bookmarkEnd w:id="1020"/>
    <w:bookmarkStart w:name="z1045" w:id="1021"/>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1021"/>
    <w:bookmarkStart w:name="z1046" w:id="1022"/>
    <w:p>
      <w:pPr>
        <w:spacing w:after="0"/>
        <w:ind w:left="0"/>
        <w:jc w:val="both"/>
      </w:pPr>
      <w:r>
        <w:rPr>
          <w:rFonts w:ascii="Times New Roman"/>
          <w:b w:val="false"/>
          <w:i w:val="false"/>
          <w:color w:val="000000"/>
          <w:sz w:val="28"/>
        </w:rPr>
        <w:t>
      11. Департаментті қаржыландыру республикалық бюджет қаражатынан жүзеге асырылады.</w:t>
      </w:r>
    </w:p>
    <w:bookmarkEnd w:id="1022"/>
    <w:bookmarkStart w:name="z1047" w:id="1023"/>
    <w:p>
      <w:pPr>
        <w:spacing w:after="0"/>
        <w:ind w:left="0"/>
        <w:jc w:val="both"/>
      </w:pPr>
      <w:r>
        <w:rPr>
          <w:rFonts w:ascii="Times New Roman"/>
          <w:b w:val="false"/>
          <w:i w:val="false"/>
          <w:color w:val="000000"/>
          <w:sz w:val="28"/>
        </w:rPr>
        <w:t>
      12. Департаментке кәсіпкерлік субъектілерімен Департаменттің функциялары болып табылатын міндеттемелерді орындау мәніне шарттық қатынастарға түсуге тыйым салынады.</w:t>
      </w:r>
    </w:p>
    <w:bookmarkEnd w:id="1023"/>
    <w:bookmarkStart w:name="z1048" w:id="1024"/>
    <w:p>
      <w:pPr>
        <w:spacing w:after="0"/>
        <w:ind w:left="0"/>
        <w:jc w:val="both"/>
      </w:pPr>
      <w:r>
        <w:rPr>
          <w:rFonts w:ascii="Times New Roman"/>
          <w:b w:val="false"/>
          <w:i w:val="false"/>
          <w:color w:val="000000"/>
          <w:sz w:val="28"/>
        </w:rPr>
        <w:t>
      Егер Департаментке кіріс әкелетін қызмет атқаруға құқық берілсе, онда сол қызметтен келген кіріс мемлекеттік бюджет кірісіне жолданады.</w:t>
      </w:r>
    </w:p>
    <w:bookmarkEnd w:id="1024"/>
    <w:bookmarkStart w:name="z1049" w:id="1025"/>
    <w:p>
      <w:pPr>
        <w:spacing w:after="0"/>
        <w:ind w:left="0"/>
        <w:jc w:val="left"/>
      </w:pPr>
      <w:r>
        <w:rPr>
          <w:rFonts w:ascii="Times New Roman"/>
          <w:b/>
          <w:i w:val="false"/>
          <w:color w:val="000000"/>
        </w:rPr>
        <w:t xml:space="preserve"> 2. Департаменттің міндеттері, функциялары, құқықтары мен</w:t>
      </w:r>
      <w:r>
        <w:br/>
      </w:r>
      <w:r>
        <w:rPr>
          <w:rFonts w:ascii="Times New Roman"/>
          <w:b/>
          <w:i w:val="false"/>
          <w:color w:val="000000"/>
        </w:rPr>
        <w:t>міндеттемелері</w:t>
      </w:r>
    </w:p>
    <w:bookmarkEnd w:id="1025"/>
    <w:bookmarkStart w:name="z1050" w:id="1026"/>
    <w:p>
      <w:pPr>
        <w:spacing w:after="0"/>
        <w:ind w:left="0"/>
        <w:jc w:val="both"/>
      </w:pPr>
      <w:r>
        <w:rPr>
          <w:rFonts w:ascii="Times New Roman"/>
          <w:b w:val="false"/>
          <w:i w:val="false"/>
          <w:color w:val="000000"/>
          <w:sz w:val="28"/>
        </w:rPr>
        <w:t>
      13. Департаменттің міндеттері:</w:t>
      </w:r>
    </w:p>
    <w:bookmarkEnd w:id="1026"/>
    <w:bookmarkStart w:name="z1051" w:id="1027"/>
    <w:p>
      <w:pPr>
        <w:spacing w:after="0"/>
        <w:ind w:left="0"/>
        <w:jc w:val="both"/>
      </w:pPr>
      <w:r>
        <w:rPr>
          <w:rFonts w:ascii="Times New Roman"/>
          <w:b w:val="false"/>
          <w:i w:val="false"/>
          <w:color w:val="000000"/>
          <w:sz w:val="28"/>
        </w:rPr>
        <w:t>
      1) жеке және заңды тұлғалардың, қоғам мен мемлекеттің құқықтарын, бостандықтары мен заңды мүдделерін қорғау;</w:t>
      </w:r>
    </w:p>
    <w:bookmarkEnd w:id="1027"/>
    <w:bookmarkStart w:name="z1052" w:id="1028"/>
    <w:p>
      <w:pPr>
        <w:spacing w:after="0"/>
        <w:ind w:left="0"/>
        <w:jc w:val="both"/>
      </w:pPr>
      <w:r>
        <w:rPr>
          <w:rFonts w:ascii="Times New Roman"/>
          <w:b w:val="false"/>
          <w:i w:val="false"/>
          <w:color w:val="000000"/>
          <w:sz w:val="28"/>
        </w:rPr>
        <w:t>
      2) сыбайлас жемқорлық құқық бұзушылықтарды анықтау, жолын кесу, ашу және тергеу мәселелері бойынша мемлекеттік саясатты әзірлеуге және іске асыруға қатысу;</w:t>
      </w:r>
    </w:p>
    <w:bookmarkEnd w:id="1028"/>
    <w:bookmarkStart w:name="z1053" w:id="1029"/>
    <w:p>
      <w:pPr>
        <w:spacing w:after="0"/>
        <w:ind w:left="0"/>
        <w:jc w:val="both"/>
      </w:pPr>
      <w:r>
        <w:rPr>
          <w:rFonts w:ascii="Times New Roman"/>
          <w:b w:val="false"/>
          <w:i w:val="false"/>
          <w:color w:val="000000"/>
          <w:sz w:val="28"/>
        </w:rPr>
        <w:t>
      3) сыбайлас жемқорлық қылмыстық құқық бұзушылықтарды анықтау, жолын кесу, ашу және тергеу.</w:t>
      </w:r>
    </w:p>
    <w:bookmarkEnd w:id="1029"/>
    <w:bookmarkStart w:name="z1054" w:id="1030"/>
    <w:p>
      <w:pPr>
        <w:spacing w:after="0"/>
        <w:ind w:left="0"/>
        <w:jc w:val="both"/>
      </w:pPr>
      <w:r>
        <w:rPr>
          <w:rFonts w:ascii="Times New Roman"/>
          <w:b w:val="false"/>
          <w:i w:val="false"/>
          <w:color w:val="000000"/>
          <w:sz w:val="28"/>
        </w:rPr>
        <w:t>
      14. Департаменттің функциялары:</w:t>
      </w:r>
    </w:p>
    <w:bookmarkEnd w:id="1030"/>
    <w:bookmarkStart w:name="z1055" w:id="1031"/>
    <w:p>
      <w:pPr>
        <w:spacing w:after="0"/>
        <w:ind w:left="0"/>
        <w:jc w:val="both"/>
      </w:pPr>
      <w:r>
        <w:rPr>
          <w:rFonts w:ascii="Times New Roman"/>
          <w:b w:val="false"/>
          <w:i w:val="false"/>
          <w:color w:val="000000"/>
          <w:sz w:val="28"/>
        </w:rPr>
        <w:t>
      1) сыбайлас жемқорлыққа қарсы іс-қимыл саласындағы нормативтік құқықтық базаны жетілдіру бойынша ұсыныстар әзірлеу;</w:t>
      </w:r>
    </w:p>
    <w:bookmarkEnd w:id="1031"/>
    <w:bookmarkStart w:name="z1056" w:id="1032"/>
    <w:p>
      <w:pPr>
        <w:spacing w:after="0"/>
        <w:ind w:left="0"/>
        <w:jc w:val="both"/>
      </w:pPr>
      <w:r>
        <w:rPr>
          <w:rFonts w:ascii="Times New Roman"/>
          <w:b w:val="false"/>
          <w:i w:val="false"/>
          <w:color w:val="000000"/>
          <w:sz w:val="28"/>
        </w:rPr>
        <w:t xml:space="preserve">
      2) Қазақстан Республикасындағы сыбайлас жемқорлыққа қарсы іс-қимыл туралы Ұлттық баяндаманы дайындауға қатысу; </w:t>
      </w:r>
    </w:p>
    <w:bookmarkEnd w:id="1032"/>
    <w:bookmarkStart w:name="z1057" w:id="1033"/>
    <w:p>
      <w:pPr>
        <w:spacing w:after="0"/>
        <w:ind w:left="0"/>
        <w:jc w:val="both"/>
      </w:pPr>
      <w:r>
        <w:rPr>
          <w:rFonts w:ascii="Times New Roman"/>
          <w:b w:val="false"/>
          <w:i w:val="false"/>
          <w:color w:val="000000"/>
          <w:sz w:val="28"/>
        </w:rPr>
        <w:t>
      3) қылмыстық құқық бұзушылықтар туралы арыздарды, хабарламаларды және өзге ақпаратты қабылдау, тіркеу және қарау;</w:t>
      </w:r>
    </w:p>
    <w:bookmarkEnd w:id="1033"/>
    <w:bookmarkStart w:name="z1058" w:id="1034"/>
    <w:p>
      <w:pPr>
        <w:spacing w:after="0"/>
        <w:ind w:left="0"/>
        <w:jc w:val="both"/>
      </w:pPr>
      <w:r>
        <w:rPr>
          <w:rFonts w:ascii="Times New Roman"/>
          <w:b w:val="false"/>
          <w:i w:val="false"/>
          <w:color w:val="000000"/>
          <w:sz w:val="28"/>
        </w:rPr>
        <w:t xml:space="preserve">
      4) алдын ала тергеу, анықтау нысанында және хаттамалық нысанда сотқа дейінгі тергеп-тексеруді жүргізу; </w:t>
      </w:r>
    </w:p>
    <w:bookmarkEnd w:id="1034"/>
    <w:bookmarkStart w:name="z1059" w:id="1035"/>
    <w:p>
      <w:pPr>
        <w:spacing w:after="0"/>
        <w:ind w:left="0"/>
        <w:jc w:val="both"/>
      </w:pPr>
      <w:r>
        <w:rPr>
          <w:rFonts w:ascii="Times New Roman"/>
          <w:b w:val="false"/>
          <w:i w:val="false"/>
          <w:color w:val="000000"/>
          <w:sz w:val="28"/>
        </w:rPr>
        <w:t xml:space="preserve">
      5) қылмыстық процеске қатысатын адамдардың қауіпсіздігін қамтамасыз ету; </w:t>
      </w:r>
    </w:p>
    <w:bookmarkEnd w:id="1035"/>
    <w:bookmarkStart w:name="z1060" w:id="1036"/>
    <w:p>
      <w:pPr>
        <w:spacing w:after="0"/>
        <w:ind w:left="0"/>
        <w:jc w:val="both"/>
      </w:pPr>
      <w:r>
        <w:rPr>
          <w:rFonts w:ascii="Times New Roman"/>
          <w:b w:val="false"/>
          <w:i w:val="false"/>
          <w:color w:val="000000"/>
          <w:sz w:val="28"/>
        </w:rPr>
        <w:t>
      6) жедел-іздестіру қызметін ұйымдастыру және жүзеге асыру;</w:t>
      </w:r>
    </w:p>
    <w:bookmarkEnd w:id="1036"/>
    <w:bookmarkStart w:name="z1061" w:id="1037"/>
    <w:p>
      <w:pPr>
        <w:spacing w:after="0"/>
        <w:ind w:left="0"/>
        <w:jc w:val="both"/>
      </w:pPr>
      <w:r>
        <w:rPr>
          <w:rFonts w:ascii="Times New Roman"/>
          <w:b w:val="false"/>
          <w:i w:val="false"/>
          <w:color w:val="000000"/>
          <w:sz w:val="28"/>
        </w:rPr>
        <w:t>
      7) жария емес тергеу әрекеттерін, жалпы және арнайы жедел-іздестіру іс-шараларын жүргізу барысында арнайы және басқа техникалық құралдарды қолдану;</w:t>
      </w:r>
    </w:p>
    <w:bookmarkEnd w:id="1037"/>
    <w:bookmarkStart w:name="z1062" w:id="1038"/>
    <w:p>
      <w:pPr>
        <w:spacing w:after="0"/>
        <w:ind w:left="0"/>
        <w:jc w:val="both"/>
      </w:pPr>
      <w:r>
        <w:rPr>
          <w:rFonts w:ascii="Times New Roman"/>
          <w:b w:val="false"/>
          <w:i w:val="false"/>
          <w:color w:val="000000"/>
          <w:sz w:val="28"/>
        </w:rPr>
        <w:t>
      8) Департаментке осы мақсаттарға бөлінген бюджет қаражаты шегінде жедел-іздестіру қызметін қаржылық және материалдық-техникалық жабдықтау;</w:t>
      </w:r>
    </w:p>
    <w:bookmarkEnd w:id="1038"/>
    <w:bookmarkStart w:name="z1063" w:id="1039"/>
    <w:p>
      <w:pPr>
        <w:spacing w:after="0"/>
        <w:ind w:left="0"/>
        <w:jc w:val="both"/>
      </w:pPr>
      <w:r>
        <w:rPr>
          <w:rFonts w:ascii="Times New Roman"/>
          <w:b w:val="false"/>
          <w:i w:val="false"/>
          <w:color w:val="000000"/>
          <w:sz w:val="28"/>
        </w:rPr>
        <w:t>
      9) тергеуден, анықтаудан немесе соттан жасырынып жүрген іздеудегі адамдардың тұратын жерін анықтау және ұстау;</w:t>
      </w:r>
    </w:p>
    <w:bookmarkEnd w:id="1039"/>
    <w:bookmarkStart w:name="z1064" w:id="1040"/>
    <w:p>
      <w:pPr>
        <w:spacing w:after="0"/>
        <w:ind w:left="0"/>
        <w:jc w:val="both"/>
      </w:pPr>
      <w:r>
        <w:rPr>
          <w:rFonts w:ascii="Times New Roman"/>
          <w:b w:val="false"/>
          <w:i w:val="false"/>
          <w:color w:val="000000"/>
          <w:sz w:val="28"/>
        </w:rPr>
        <w:t xml:space="preserve">
      10) "Әкімшілік құқық бұзушылық туралы" Қазақстан Республикасының </w:t>
      </w:r>
      <w:r>
        <w:rPr>
          <w:rFonts w:ascii="Times New Roman"/>
          <w:b w:val="false"/>
          <w:i w:val="false"/>
          <w:color w:val="000000"/>
          <w:sz w:val="28"/>
        </w:rPr>
        <w:t>кодексімен</w:t>
      </w:r>
      <w:r>
        <w:rPr>
          <w:rFonts w:ascii="Times New Roman"/>
          <w:b w:val="false"/>
          <w:i w:val="false"/>
          <w:color w:val="000000"/>
          <w:sz w:val="28"/>
        </w:rPr>
        <w:t xml:space="preserve"> белгіленген тәртіпте қылмыстық-процестік қазметті қамтамасыз етумен байланысты әкімшілік құқық бұзушылықтар туралы істер бойынша өндірісті жүзеге асыру;</w:t>
      </w:r>
    </w:p>
    <w:bookmarkEnd w:id="1040"/>
    <w:bookmarkStart w:name="z1065" w:id="1041"/>
    <w:p>
      <w:pPr>
        <w:spacing w:after="0"/>
        <w:ind w:left="0"/>
        <w:jc w:val="both"/>
      </w:pPr>
      <w:r>
        <w:rPr>
          <w:rFonts w:ascii="Times New Roman"/>
          <w:b w:val="false"/>
          <w:i w:val="false"/>
          <w:color w:val="000000"/>
          <w:sz w:val="28"/>
        </w:rPr>
        <w:t>
      11) сыбайлас жемқорлық қылмыстар туралы қылмыстық істер бойынша тәркіленген мүлікті және әдетте, қылмыстық жолмен табылған қаражатқа алынған мүлікті мемлекеттің кірісіне айналдыру туралы ақпаратты кейін жариялаумен іске асыруға арналған мониторингті жүзеге асыру;</w:t>
      </w:r>
    </w:p>
    <w:bookmarkEnd w:id="1041"/>
    <w:bookmarkStart w:name="z1066" w:id="1042"/>
    <w:p>
      <w:pPr>
        <w:spacing w:after="0"/>
        <w:ind w:left="0"/>
        <w:jc w:val="both"/>
      </w:pPr>
      <w:r>
        <w:rPr>
          <w:rFonts w:ascii="Times New Roman"/>
          <w:b w:val="false"/>
          <w:i w:val="false"/>
          <w:color w:val="000000"/>
          <w:sz w:val="28"/>
        </w:rPr>
        <w:t>
      12) сыбайлас жемқорлық құқық бұзушылықтарды анықтау тұрғысынан әлеуметтік-экономикалық саладағы криминогендік жағдайды талдау;</w:t>
      </w:r>
    </w:p>
    <w:bookmarkEnd w:id="1042"/>
    <w:bookmarkStart w:name="z1067" w:id="1043"/>
    <w:p>
      <w:pPr>
        <w:spacing w:after="0"/>
        <w:ind w:left="0"/>
        <w:jc w:val="both"/>
      </w:pPr>
      <w:r>
        <w:rPr>
          <w:rFonts w:ascii="Times New Roman"/>
          <w:b w:val="false"/>
          <w:i w:val="false"/>
          <w:color w:val="000000"/>
          <w:sz w:val="28"/>
        </w:rPr>
        <w:t>
      13) басқа құқық қорғау және арнаулы органдардан келіп түскен өтініштерді және сұрау салуларды орындау;</w:t>
      </w:r>
    </w:p>
    <w:bookmarkEnd w:id="1043"/>
    <w:bookmarkStart w:name="z1068" w:id="1044"/>
    <w:p>
      <w:pPr>
        <w:spacing w:after="0"/>
        <w:ind w:left="0"/>
        <w:jc w:val="both"/>
      </w:pPr>
      <w:r>
        <w:rPr>
          <w:rFonts w:ascii="Times New Roman"/>
          <w:b w:val="false"/>
          <w:i w:val="false"/>
          <w:color w:val="000000"/>
          <w:sz w:val="28"/>
        </w:rPr>
        <w:t>
      14) сыбайлас жемқорлық құқық бұзушылықтардың анықтау, жолын кесу, ашу және тергеу мәселелері бойынша өзге де мемлекеттік органдармен, ұйымдармен өз құзыреті шегінде өзара іс-қимыл жасау;</w:t>
      </w:r>
    </w:p>
    <w:bookmarkEnd w:id="1044"/>
    <w:bookmarkStart w:name="z1069" w:id="1045"/>
    <w:p>
      <w:pPr>
        <w:spacing w:after="0"/>
        <w:ind w:left="0"/>
        <w:jc w:val="both"/>
      </w:pPr>
      <w:r>
        <w:rPr>
          <w:rFonts w:ascii="Times New Roman"/>
          <w:b w:val="false"/>
          <w:i w:val="false"/>
          <w:color w:val="000000"/>
          <w:sz w:val="28"/>
        </w:rPr>
        <w:t>
      15) ақпараттық қауіпсіздік саясатын іске асыру, Департаменттің техникалық және ақпараттық қызметін қамтамасыз ету және жетілдіру;</w:t>
      </w:r>
    </w:p>
    <w:bookmarkEnd w:id="1045"/>
    <w:bookmarkStart w:name="z1070" w:id="1046"/>
    <w:p>
      <w:pPr>
        <w:spacing w:after="0"/>
        <w:ind w:left="0"/>
        <w:jc w:val="both"/>
      </w:pPr>
      <w:r>
        <w:rPr>
          <w:rFonts w:ascii="Times New Roman"/>
          <w:b w:val="false"/>
          <w:i w:val="false"/>
          <w:color w:val="000000"/>
          <w:sz w:val="28"/>
        </w:rPr>
        <w:t>
      16) Департаментке жедел-тергеу қызметінің мәселелері бойынша жүктелген міндеттерді шешуді қамтамасыз ететін ақпараттық жүйелерді пайдалану;</w:t>
      </w:r>
    </w:p>
    <w:bookmarkEnd w:id="1046"/>
    <w:bookmarkStart w:name="z1071" w:id="1047"/>
    <w:p>
      <w:pPr>
        <w:spacing w:after="0"/>
        <w:ind w:left="0"/>
        <w:jc w:val="both"/>
      </w:pPr>
      <w:r>
        <w:rPr>
          <w:rFonts w:ascii="Times New Roman"/>
          <w:b w:val="false"/>
          <w:i w:val="false"/>
          <w:color w:val="000000"/>
          <w:sz w:val="28"/>
        </w:rPr>
        <w:t>
      17) Департаменттің әкімшілік ғимараттарын қорғау режимін және өткізу режимін қамтамасыз ету;</w:t>
      </w:r>
    </w:p>
    <w:bookmarkEnd w:id="1047"/>
    <w:bookmarkStart w:name="z1072" w:id="1048"/>
    <w:p>
      <w:pPr>
        <w:spacing w:after="0"/>
        <w:ind w:left="0"/>
        <w:jc w:val="both"/>
      </w:pPr>
      <w:r>
        <w:rPr>
          <w:rFonts w:ascii="Times New Roman"/>
          <w:b w:val="false"/>
          <w:i w:val="false"/>
          <w:color w:val="000000"/>
          <w:sz w:val="28"/>
        </w:rPr>
        <w:t>
      18) Департаменттің қаруландыруында тұрған қарулардың, оқ-дәрілердің, арнайы құралдардың сақталуын есепке алу және бақылау;</w:t>
      </w:r>
    </w:p>
    <w:bookmarkEnd w:id="1048"/>
    <w:bookmarkStart w:name="z1073" w:id="1049"/>
    <w:p>
      <w:pPr>
        <w:spacing w:after="0"/>
        <w:ind w:left="0"/>
        <w:jc w:val="both"/>
      </w:pPr>
      <w:r>
        <w:rPr>
          <w:rFonts w:ascii="Times New Roman"/>
          <w:b w:val="false"/>
          <w:i w:val="false"/>
          <w:color w:val="000000"/>
          <w:sz w:val="28"/>
        </w:rPr>
        <w:t>
      19) бейбіт және соғыс уақытында төтенше жағдайлар туындаған кездегі жұмылдыру даярлығы, Департамент жұмысының тұрақтылығын арттыру;</w:t>
      </w:r>
    </w:p>
    <w:bookmarkEnd w:id="1049"/>
    <w:bookmarkStart w:name="z1074" w:id="1050"/>
    <w:p>
      <w:pPr>
        <w:spacing w:after="0"/>
        <w:ind w:left="0"/>
        <w:jc w:val="both"/>
      </w:pPr>
      <w:r>
        <w:rPr>
          <w:rFonts w:ascii="Times New Roman"/>
          <w:b w:val="false"/>
          <w:i w:val="false"/>
          <w:color w:val="000000"/>
          <w:sz w:val="28"/>
        </w:rPr>
        <w:t>
      20) мемлекеттік құпияларды қорғауды қамтамасыз ету және құпиялылық режимін сақтау;</w:t>
      </w:r>
    </w:p>
    <w:bookmarkEnd w:id="1050"/>
    <w:bookmarkStart w:name="z1075" w:id="1051"/>
    <w:p>
      <w:pPr>
        <w:spacing w:after="0"/>
        <w:ind w:left="0"/>
        <w:jc w:val="both"/>
      </w:pPr>
      <w:r>
        <w:rPr>
          <w:rFonts w:ascii="Times New Roman"/>
          <w:b w:val="false"/>
          <w:i w:val="false"/>
          <w:color w:val="000000"/>
          <w:sz w:val="28"/>
        </w:rPr>
        <w:t>
      21) Департаменттің жеке құрамының арасындағы құқық бұзушылықтарды анықтау, алдын алу және жолын кесу;</w:t>
      </w:r>
    </w:p>
    <w:bookmarkEnd w:id="1051"/>
    <w:bookmarkStart w:name="z1076" w:id="1052"/>
    <w:p>
      <w:pPr>
        <w:spacing w:after="0"/>
        <w:ind w:left="0"/>
        <w:jc w:val="both"/>
      </w:pPr>
      <w:r>
        <w:rPr>
          <w:rFonts w:ascii="Times New Roman"/>
          <w:b w:val="false"/>
          <w:i w:val="false"/>
          <w:color w:val="000000"/>
          <w:sz w:val="28"/>
        </w:rPr>
        <w:t>
      22) Қазақстан Республикасының заңнамасымен көзделген өзге функцияларды жүзеге асыру.</w:t>
      </w:r>
    </w:p>
    <w:bookmarkEnd w:id="1052"/>
    <w:bookmarkStart w:name="z1077" w:id="1053"/>
    <w:p>
      <w:pPr>
        <w:spacing w:after="0"/>
        <w:ind w:left="0"/>
        <w:jc w:val="both"/>
      </w:pPr>
      <w:r>
        <w:rPr>
          <w:rFonts w:ascii="Times New Roman"/>
          <w:b w:val="false"/>
          <w:i w:val="false"/>
          <w:color w:val="000000"/>
          <w:sz w:val="28"/>
        </w:rPr>
        <w:t>
      15. Департаменттің құқықтары:</w:t>
      </w:r>
    </w:p>
    <w:bookmarkEnd w:id="1053"/>
    <w:bookmarkStart w:name="z1078" w:id="1054"/>
    <w:p>
      <w:pPr>
        <w:spacing w:after="0"/>
        <w:ind w:left="0"/>
        <w:jc w:val="both"/>
      </w:pPr>
      <w:r>
        <w:rPr>
          <w:rFonts w:ascii="Times New Roman"/>
          <w:b w:val="false"/>
          <w:i w:val="false"/>
          <w:color w:val="000000"/>
          <w:sz w:val="28"/>
        </w:rPr>
        <w:t xml:space="preserve">
      1) сыбайлас жемқорлық қылмыстар бойынша сотқа дейінгі тергеу, жедел-іздестіру және тергеу қызметі тәжірибесіне талдау жүргізу; </w:t>
      </w:r>
    </w:p>
    <w:bookmarkEnd w:id="1054"/>
    <w:bookmarkStart w:name="z1079" w:id="1055"/>
    <w:p>
      <w:pPr>
        <w:spacing w:after="0"/>
        <w:ind w:left="0"/>
        <w:jc w:val="both"/>
      </w:pPr>
      <w:r>
        <w:rPr>
          <w:rFonts w:ascii="Times New Roman"/>
          <w:b w:val="false"/>
          <w:i w:val="false"/>
          <w:color w:val="000000"/>
          <w:sz w:val="28"/>
        </w:rPr>
        <w:t>
      2) сыбайлас жемқорлыққа қарсы іс-қимыл бойынша бағдарламалық құжаттарды әзірлеуге және іске асыруға қатысу;</w:t>
      </w:r>
    </w:p>
    <w:bookmarkEnd w:id="1055"/>
    <w:bookmarkStart w:name="z1080" w:id="1056"/>
    <w:p>
      <w:pPr>
        <w:spacing w:after="0"/>
        <w:ind w:left="0"/>
        <w:jc w:val="both"/>
      </w:pPr>
      <w:r>
        <w:rPr>
          <w:rFonts w:ascii="Times New Roman"/>
          <w:b w:val="false"/>
          <w:i w:val="false"/>
          <w:color w:val="000000"/>
          <w:sz w:val="28"/>
        </w:rPr>
        <w:t>
      3) Қазақстан Республикасының Мемлекеттік қызмет істері және сыбайлас жемқорлыққа қарсы іс-қимыл агенттігі Сыбайлас жемқорлыққа қарсы іс-қимыл ұлттық бюросының (Сыбайлас жемқорлыққа қарсы қызмет) (бұдан әрі – Ұлттық бюро) басшысына сыбайлас жемқорлыққа қарсы іс-қимыл саласындағы нормативтік-құқықтық базаны жетілдіру бойынша ұсыныстарды әзірлеу және енгізу;</w:t>
      </w:r>
    </w:p>
    <w:bookmarkEnd w:id="1056"/>
    <w:bookmarkStart w:name="z1081" w:id="1057"/>
    <w:p>
      <w:pPr>
        <w:spacing w:after="0"/>
        <w:ind w:left="0"/>
        <w:jc w:val="both"/>
      </w:pPr>
      <w:r>
        <w:rPr>
          <w:rFonts w:ascii="Times New Roman"/>
          <w:b w:val="false"/>
          <w:i w:val="false"/>
          <w:color w:val="000000"/>
          <w:sz w:val="28"/>
        </w:rPr>
        <w:t>
      4) Қазақстан Республикасының заңнамасымен көзделген тәртіппен тергеу әрекеттерін жүргізу, процестік шешімдерді қабылдау және жедел-іздестіру іс-шараларын жүзеге асыру;</w:t>
      </w:r>
    </w:p>
    <w:bookmarkEnd w:id="1057"/>
    <w:bookmarkStart w:name="z1082" w:id="1058"/>
    <w:p>
      <w:pPr>
        <w:spacing w:after="0"/>
        <w:ind w:left="0"/>
        <w:jc w:val="both"/>
      </w:pPr>
      <w:r>
        <w:rPr>
          <w:rFonts w:ascii="Times New Roman"/>
          <w:b w:val="false"/>
          <w:i w:val="false"/>
          <w:color w:val="000000"/>
          <w:sz w:val="28"/>
        </w:rPr>
        <w:t>
      5) мемлекеттік органдарға, ұйымдарға және оларда басқарушылық функцияларды орындайтын адамдарға Қазақстан Республикасының қылмыстық-процестік заңнамасымен белгіленген тәртіппен мән-жайларды немесе басқа да заң бұзушылықтарды жою жөнінде шаралар қабылдау туралы ұсыныстар енгізу;</w:t>
      </w:r>
    </w:p>
    <w:bookmarkEnd w:id="1058"/>
    <w:bookmarkStart w:name="z1083" w:id="1059"/>
    <w:p>
      <w:pPr>
        <w:spacing w:after="0"/>
        <w:ind w:left="0"/>
        <w:jc w:val="both"/>
      </w:pPr>
      <w:r>
        <w:rPr>
          <w:rFonts w:ascii="Times New Roman"/>
          <w:b w:val="false"/>
          <w:i w:val="false"/>
          <w:color w:val="000000"/>
          <w:sz w:val="28"/>
        </w:rPr>
        <w:t>
      6) қылмыстық-процестік заңнамаға және (немесе) әкімшілік құқық бұзушылық туралы заңнамаға сәйкес құжаттарды, тауарларды, заттарды немесе өзге де мүлікті алып қою немесе алуды жүргізу;</w:t>
      </w:r>
    </w:p>
    <w:bookmarkEnd w:id="1059"/>
    <w:bookmarkStart w:name="z1084" w:id="1060"/>
    <w:p>
      <w:pPr>
        <w:spacing w:after="0"/>
        <w:ind w:left="0"/>
        <w:jc w:val="both"/>
      </w:pPr>
      <w:r>
        <w:rPr>
          <w:rFonts w:ascii="Times New Roman"/>
          <w:b w:val="false"/>
          <w:i w:val="false"/>
          <w:color w:val="000000"/>
          <w:sz w:val="28"/>
        </w:rPr>
        <w:t>
      7) Қазақстан Республикасының заңнамасымен көзделген жағдайларда, уәкілетті органдар мен лауазымды адамдардан ревизиялар, салықтық және басқа да тексерулер, мемлекеттік аудит және бағалау жүргізуді талап ету;</w:t>
      </w:r>
    </w:p>
    <w:bookmarkEnd w:id="1060"/>
    <w:bookmarkStart w:name="z1085" w:id="1061"/>
    <w:p>
      <w:pPr>
        <w:spacing w:after="0"/>
        <w:ind w:left="0"/>
        <w:jc w:val="both"/>
      </w:pPr>
      <w:r>
        <w:rPr>
          <w:rFonts w:ascii="Times New Roman"/>
          <w:b w:val="false"/>
          <w:i w:val="false"/>
          <w:color w:val="000000"/>
          <w:sz w:val="28"/>
        </w:rPr>
        <w:t>
      8) Қазақстан Республикасының заңнамасымен көзделген тәртіппен тиісті уақытша ұстау изоляторларын, тергеу изоляторларын пайдалану;</w:t>
      </w:r>
    </w:p>
    <w:bookmarkEnd w:id="1061"/>
    <w:bookmarkStart w:name="z1086" w:id="1062"/>
    <w:p>
      <w:pPr>
        <w:spacing w:after="0"/>
        <w:ind w:left="0"/>
        <w:jc w:val="both"/>
      </w:pPr>
      <w:r>
        <w:rPr>
          <w:rFonts w:ascii="Times New Roman"/>
          <w:b w:val="false"/>
          <w:i w:val="false"/>
          <w:color w:val="000000"/>
          <w:sz w:val="28"/>
        </w:rPr>
        <w:t>
      9) мемлекеттік органдардан, ұйымдардан, лауазымдық және жеке тұлғалардан Қазақстан Республикасының заңнамасымен белгіленген тәртіппен қажетті ақпараттар мен материалдарды сұрату және алу;</w:t>
      </w:r>
    </w:p>
    <w:bookmarkEnd w:id="1062"/>
    <w:bookmarkStart w:name="z1087" w:id="1063"/>
    <w:p>
      <w:pPr>
        <w:spacing w:after="0"/>
        <w:ind w:left="0"/>
        <w:jc w:val="both"/>
      </w:pPr>
      <w:r>
        <w:rPr>
          <w:rFonts w:ascii="Times New Roman"/>
          <w:b w:val="false"/>
          <w:i w:val="false"/>
          <w:color w:val="000000"/>
          <w:sz w:val="28"/>
        </w:rPr>
        <w:t>
      10) қылмыстық істер өндірісіндегі шақыру бойынша келуден жалтарған адамдарды күштеп әкелу;</w:t>
      </w:r>
    </w:p>
    <w:bookmarkEnd w:id="1063"/>
    <w:bookmarkStart w:name="z1088" w:id="1064"/>
    <w:p>
      <w:pPr>
        <w:spacing w:after="0"/>
        <w:ind w:left="0"/>
        <w:jc w:val="both"/>
      </w:pPr>
      <w:r>
        <w:rPr>
          <w:rFonts w:ascii="Times New Roman"/>
          <w:b w:val="false"/>
          <w:i w:val="false"/>
          <w:color w:val="000000"/>
          <w:sz w:val="28"/>
        </w:rPr>
        <w:t>
      11) ұсталған және қамауға алынған адамдарды айдап алып келу;</w:t>
      </w:r>
    </w:p>
    <w:bookmarkEnd w:id="1064"/>
    <w:bookmarkStart w:name="z1089" w:id="1065"/>
    <w:p>
      <w:pPr>
        <w:spacing w:after="0"/>
        <w:ind w:left="0"/>
        <w:jc w:val="both"/>
      </w:pPr>
      <w:r>
        <w:rPr>
          <w:rFonts w:ascii="Times New Roman"/>
          <w:b w:val="false"/>
          <w:i w:val="false"/>
          <w:color w:val="000000"/>
          <w:sz w:val="28"/>
        </w:rPr>
        <w:t>
      12) сыбайлас жемқорлық құқық бұзушылық фактісі туралы хабарлаған немесе сыбайлас жемқорлыққа қарсы іс-қимылда басқаша түрде жәрдем көрсеткен адамдарды ынталандыру;</w:t>
      </w:r>
    </w:p>
    <w:bookmarkEnd w:id="1065"/>
    <w:bookmarkStart w:name="z1090" w:id="1066"/>
    <w:p>
      <w:pPr>
        <w:spacing w:after="0"/>
        <w:ind w:left="0"/>
        <w:jc w:val="both"/>
      </w:pPr>
      <w:r>
        <w:rPr>
          <w:rFonts w:ascii="Times New Roman"/>
          <w:b w:val="false"/>
          <w:i w:val="false"/>
          <w:color w:val="000000"/>
          <w:sz w:val="28"/>
        </w:rPr>
        <w:t>
      13) өзара ақпарат алмасуды, оның ішінде Қазақстан Республикасының заңнамасымен белгіленген тәртіппен электронды тәсілмен қамтамасыз ете отырып, Департаменттің құзыретіне кіретін мәселелер бойынша мемлекеттік органдармен және ұйымдармен, құқық қорғау және арнайы мемлекеттік органдармен өзара іс-қимылды жүзеге асыру;</w:t>
      </w:r>
    </w:p>
    <w:bookmarkEnd w:id="1066"/>
    <w:bookmarkStart w:name="z1091" w:id="1067"/>
    <w:p>
      <w:pPr>
        <w:spacing w:after="0"/>
        <w:ind w:left="0"/>
        <w:jc w:val="both"/>
      </w:pPr>
      <w:r>
        <w:rPr>
          <w:rFonts w:ascii="Times New Roman"/>
          <w:b w:val="false"/>
          <w:i w:val="false"/>
          <w:color w:val="000000"/>
          <w:sz w:val="28"/>
        </w:rPr>
        <w:t>
      14) Қазақстан Республикасының заңнамасына сәйкес Департаментке жүктелген міндеттерді шешуді қамтамасыз ететін ақпараттық жүйені құру және пайдалану, сотқа дейінгі тергеп-тексеру барысында зерттеуді, Қазақстан Республикасының заңнамасына сәйкес әкімшілік құқық бұзушылықтар туралы істер бойынша іс жүргізуді ұйымдастыру;</w:t>
      </w:r>
    </w:p>
    <w:bookmarkEnd w:id="1067"/>
    <w:bookmarkStart w:name="z1092" w:id="1068"/>
    <w:p>
      <w:pPr>
        <w:spacing w:after="0"/>
        <w:ind w:left="0"/>
        <w:jc w:val="both"/>
      </w:pPr>
      <w:r>
        <w:rPr>
          <w:rFonts w:ascii="Times New Roman"/>
          <w:b w:val="false"/>
          <w:i w:val="false"/>
          <w:color w:val="000000"/>
          <w:sz w:val="28"/>
        </w:rPr>
        <w:t>
      15) атыс және өзге қаруды, арнайы құралдарды алып жүру, сақтау және қолдану, сондай-ақ қажет болған жағдайда қол күшін, оның ішінде Қазақстан Республикасының заңнамасында белгіленген тәртіппен жауынгерлік күрес тәсілдерін қолдану;</w:t>
      </w:r>
    </w:p>
    <w:bookmarkEnd w:id="1068"/>
    <w:bookmarkStart w:name="z1093" w:id="1069"/>
    <w:p>
      <w:pPr>
        <w:spacing w:after="0"/>
        <w:ind w:left="0"/>
        <w:jc w:val="both"/>
      </w:pPr>
      <w:r>
        <w:rPr>
          <w:rFonts w:ascii="Times New Roman"/>
          <w:b w:val="false"/>
          <w:i w:val="false"/>
          <w:color w:val="000000"/>
          <w:sz w:val="28"/>
        </w:rPr>
        <w:t>
      16) қызметтік міндеттерін орындау кезінде нысанды киім кию;</w:t>
      </w:r>
    </w:p>
    <w:bookmarkEnd w:id="1069"/>
    <w:bookmarkStart w:name="z1094" w:id="1070"/>
    <w:p>
      <w:pPr>
        <w:spacing w:after="0"/>
        <w:ind w:left="0"/>
        <w:jc w:val="both"/>
      </w:pPr>
      <w:r>
        <w:rPr>
          <w:rFonts w:ascii="Times New Roman"/>
          <w:b w:val="false"/>
          <w:i w:val="false"/>
          <w:color w:val="000000"/>
          <w:sz w:val="28"/>
        </w:rPr>
        <w:t>
      17) Департамент қызметкерлерінің (жұмыскерлерінің) қызметіндегі ішкі қауіпсіздіктің қамтамасыз етілуін және заңдылықтың сақталуын қамтамасыз ету бойынша шаралар қабылдау;</w:t>
      </w:r>
    </w:p>
    <w:bookmarkEnd w:id="1070"/>
    <w:bookmarkStart w:name="z1095" w:id="1071"/>
    <w:p>
      <w:pPr>
        <w:spacing w:after="0"/>
        <w:ind w:left="0"/>
        <w:jc w:val="both"/>
      </w:pPr>
      <w:r>
        <w:rPr>
          <w:rFonts w:ascii="Times New Roman"/>
          <w:b w:val="false"/>
          <w:i w:val="false"/>
          <w:color w:val="000000"/>
          <w:sz w:val="28"/>
        </w:rPr>
        <w:t>
      18) Қазақстан Республикасының заңнамасына сәйкес сотқа арыз-талаптарды ұсыну;</w:t>
      </w:r>
    </w:p>
    <w:bookmarkEnd w:id="1071"/>
    <w:bookmarkStart w:name="z1096" w:id="1072"/>
    <w:p>
      <w:pPr>
        <w:spacing w:after="0"/>
        <w:ind w:left="0"/>
        <w:jc w:val="both"/>
      </w:pPr>
      <w:r>
        <w:rPr>
          <w:rFonts w:ascii="Times New Roman"/>
          <w:b w:val="false"/>
          <w:i w:val="false"/>
          <w:color w:val="000000"/>
          <w:sz w:val="28"/>
        </w:rPr>
        <w:t>
      19) Қазақстан Республикасының заңнамасымен көзделген өзге құқықтарды жүзеге асыру.</w:t>
      </w:r>
    </w:p>
    <w:bookmarkEnd w:id="1072"/>
    <w:bookmarkStart w:name="z1097" w:id="1073"/>
    <w:p>
      <w:pPr>
        <w:spacing w:after="0"/>
        <w:ind w:left="0"/>
        <w:jc w:val="both"/>
      </w:pPr>
      <w:r>
        <w:rPr>
          <w:rFonts w:ascii="Times New Roman"/>
          <w:b w:val="false"/>
          <w:i w:val="false"/>
          <w:color w:val="000000"/>
          <w:sz w:val="28"/>
        </w:rPr>
        <w:t>
      16. Департаменттің міндеттемелері:</w:t>
      </w:r>
    </w:p>
    <w:bookmarkEnd w:id="1073"/>
    <w:bookmarkStart w:name="z1098" w:id="1074"/>
    <w:p>
      <w:pPr>
        <w:spacing w:after="0"/>
        <w:ind w:left="0"/>
        <w:jc w:val="both"/>
      </w:pPr>
      <w:r>
        <w:rPr>
          <w:rFonts w:ascii="Times New Roman"/>
          <w:b w:val="false"/>
          <w:i w:val="false"/>
          <w:color w:val="000000"/>
          <w:sz w:val="28"/>
        </w:rPr>
        <w:t>
      1) құқық бұзушылықтар туралы өтініштерді, хабарламаларды, шағымдар мен басқа да ақпараттарды қабылдау, тіркеу, есепке алу және қарастыру кезіндегі заңдылықты сақтау;</w:t>
      </w:r>
    </w:p>
    <w:bookmarkEnd w:id="1074"/>
    <w:bookmarkStart w:name="z1099" w:id="1075"/>
    <w:p>
      <w:pPr>
        <w:spacing w:after="0"/>
        <w:ind w:left="0"/>
        <w:jc w:val="both"/>
      </w:pPr>
      <w:r>
        <w:rPr>
          <w:rFonts w:ascii="Times New Roman"/>
          <w:b w:val="false"/>
          <w:i w:val="false"/>
          <w:color w:val="000000"/>
          <w:sz w:val="28"/>
        </w:rPr>
        <w:t>
      2) жасалған немесе дайындалып жатқан қылмыстар туралы арыздар мен хабарламаларды қабылдау, тіркеу және қарастыру, олардың жолын кесу, ашу, оларды жасаған адамдарды ұстау және қоғамдық қауіпті әрекеттерге жол бермеу бойынша шараларды уақтылы қабылдау;</w:t>
      </w:r>
    </w:p>
    <w:bookmarkEnd w:id="1075"/>
    <w:bookmarkStart w:name="z1100" w:id="1076"/>
    <w:p>
      <w:pPr>
        <w:spacing w:after="0"/>
        <w:ind w:left="0"/>
        <w:jc w:val="both"/>
      </w:pPr>
      <w:r>
        <w:rPr>
          <w:rFonts w:ascii="Times New Roman"/>
          <w:b w:val="false"/>
          <w:i w:val="false"/>
          <w:color w:val="000000"/>
          <w:sz w:val="28"/>
        </w:rPr>
        <w:t>
      3) Департаменттің құзыреті шегінде жалпы және арнайы жедел-іздестіру іс-шараларын, жасырын тергеу әрекеттерін жүзеге асыру, қылмыстық процеске пайдалану үшін олардың нәтижелерін тіркеу арқылы қылмыстарды анықтауды, жолын кесуді және ашуды қамтамасыз ету;</w:t>
      </w:r>
    </w:p>
    <w:bookmarkEnd w:id="1076"/>
    <w:bookmarkStart w:name="z1101" w:id="1077"/>
    <w:p>
      <w:pPr>
        <w:spacing w:after="0"/>
        <w:ind w:left="0"/>
        <w:jc w:val="both"/>
      </w:pPr>
      <w:r>
        <w:rPr>
          <w:rFonts w:ascii="Times New Roman"/>
          <w:b w:val="false"/>
          <w:i w:val="false"/>
          <w:color w:val="000000"/>
          <w:sz w:val="28"/>
        </w:rPr>
        <w:t>
      4) Қазақстан Республикасының Қылмыстық-процестік заңнамасымен көзделген тәртіппен алдын ала тергеуді анықтауды жүзеге асыру;</w:t>
      </w:r>
    </w:p>
    <w:bookmarkEnd w:id="1077"/>
    <w:bookmarkStart w:name="z1102" w:id="1078"/>
    <w:p>
      <w:pPr>
        <w:spacing w:after="0"/>
        <w:ind w:left="0"/>
        <w:jc w:val="both"/>
      </w:pPr>
      <w:r>
        <w:rPr>
          <w:rFonts w:ascii="Times New Roman"/>
          <w:b w:val="false"/>
          <w:i w:val="false"/>
          <w:color w:val="000000"/>
          <w:sz w:val="28"/>
        </w:rPr>
        <w:t>
      5) қылмыстық істер бойынша заттай айғақтарды, сотқа дейінгі тергеп-тексерудің мерзімі тоқтатылған қылмыстық істерді есепке алу және сақтау;</w:t>
      </w:r>
    </w:p>
    <w:bookmarkEnd w:id="1078"/>
    <w:bookmarkStart w:name="z1103" w:id="1079"/>
    <w:p>
      <w:pPr>
        <w:spacing w:after="0"/>
        <w:ind w:left="0"/>
        <w:jc w:val="both"/>
      </w:pPr>
      <w:r>
        <w:rPr>
          <w:rFonts w:ascii="Times New Roman"/>
          <w:b w:val="false"/>
          <w:i w:val="false"/>
          <w:color w:val="000000"/>
          <w:sz w:val="28"/>
        </w:rPr>
        <w:t>
      6) прокурорлық ықпал ету және сот актілерін қарау;</w:t>
      </w:r>
    </w:p>
    <w:bookmarkEnd w:id="1079"/>
    <w:bookmarkStart w:name="z1104" w:id="1080"/>
    <w:p>
      <w:pPr>
        <w:spacing w:after="0"/>
        <w:ind w:left="0"/>
        <w:jc w:val="both"/>
      </w:pPr>
      <w:r>
        <w:rPr>
          <w:rFonts w:ascii="Times New Roman"/>
          <w:b w:val="false"/>
          <w:i w:val="false"/>
          <w:color w:val="000000"/>
          <w:sz w:val="28"/>
        </w:rPr>
        <w:t>
      7) "Әкімшілік құқық бұзушылық туралы" Қазақстан Республикасының кодексімен белгіленген тәртіпте қылмыстық-процестік қазметті қамтамасыз етумен байланысты әкімшілік құқық бұзушылықтар туралы істер бойынша өндірісті жүзеге асыру;</w:t>
      </w:r>
    </w:p>
    <w:bookmarkEnd w:id="1080"/>
    <w:bookmarkStart w:name="z1105" w:id="1081"/>
    <w:p>
      <w:pPr>
        <w:spacing w:after="0"/>
        <w:ind w:left="0"/>
        <w:jc w:val="both"/>
      </w:pPr>
      <w:r>
        <w:rPr>
          <w:rFonts w:ascii="Times New Roman"/>
          <w:b w:val="false"/>
          <w:i w:val="false"/>
          <w:color w:val="000000"/>
          <w:sz w:val="28"/>
        </w:rPr>
        <w:t>
      8) іздеудегі адамдардың орналасу жерін анықтау және ұстау бойынша іс-шаралар жүргізу;</w:t>
      </w:r>
    </w:p>
    <w:bookmarkEnd w:id="1081"/>
    <w:bookmarkStart w:name="z1106" w:id="1082"/>
    <w:p>
      <w:pPr>
        <w:spacing w:after="0"/>
        <w:ind w:left="0"/>
        <w:jc w:val="both"/>
      </w:pPr>
      <w:r>
        <w:rPr>
          <w:rFonts w:ascii="Times New Roman"/>
          <w:b w:val="false"/>
          <w:i w:val="false"/>
          <w:color w:val="000000"/>
          <w:sz w:val="28"/>
        </w:rPr>
        <w:t>
      9) өз қызметін жүзеге асыру кезінде қызметтік тәртіпті және құпиялық режимді сақтау;</w:t>
      </w:r>
    </w:p>
    <w:bookmarkEnd w:id="1082"/>
    <w:bookmarkStart w:name="z1107" w:id="1083"/>
    <w:p>
      <w:pPr>
        <w:spacing w:after="0"/>
        <w:ind w:left="0"/>
        <w:jc w:val="both"/>
      </w:pPr>
      <w:r>
        <w:rPr>
          <w:rFonts w:ascii="Times New Roman"/>
          <w:b w:val="false"/>
          <w:i w:val="false"/>
          <w:color w:val="000000"/>
          <w:sz w:val="28"/>
        </w:rPr>
        <w:t>
      10) Департаменттің қызметкерлерін (жұмыскерлерін) даярлауға, қайта даярлауға және біліктілігін арттыруға қатысу;</w:t>
      </w:r>
    </w:p>
    <w:bookmarkEnd w:id="1083"/>
    <w:bookmarkStart w:name="z1108" w:id="1084"/>
    <w:p>
      <w:pPr>
        <w:spacing w:after="0"/>
        <w:ind w:left="0"/>
        <w:jc w:val="both"/>
      </w:pPr>
      <w:r>
        <w:rPr>
          <w:rFonts w:ascii="Times New Roman"/>
          <w:b w:val="false"/>
          <w:i w:val="false"/>
          <w:color w:val="000000"/>
          <w:sz w:val="28"/>
        </w:rPr>
        <w:t>
      11) Қазақстан Республикасының заңнамасымен көзделген өзге міндеттемелерді жүзеге асыру.</w:t>
      </w:r>
    </w:p>
    <w:bookmarkEnd w:id="1084"/>
    <w:bookmarkStart w:name="z1109" w:id="1085"/>
    <w:p>
      <w:pPr>
        <w:spacing w:after="0"/>
        <w:ind w:left="0"/>
        <w:jc w:val="left"/>
      </w:pPr>
      <w:r>
        <w:rPr>
          <w:rFonts w:ascii="Times New Roman"/>
          <w:b/>
          <w:i w:val="false"/>
          <w:color w:val="000000"/>
        </w:rPr>
        <w:t xml:space="preserve"> 3. Департаменттің қызметін ұйымдастыру</w:t>
      </w:r>
    </w:p>
    <w:bookmarkEnd w:id="1085"/>
    <w:bookmarkStart w:name="z1110" w:id="1086"/>
    <w:p>
      <w:pPr>
        <w:spacing w:after="0"/>
        <w:ind w:left="0"/>
        <w:jc w:val="both"/>
      </w:pPr>
      <w:r>
        <w:rPr>
          <w:rFonts w:ascii="Times New Roman"/>
          <w:b w:val="false"/>
          <w:i w:val="false"/>
          <w:color w:val="000000"/>
          <w:sz w:val="28"/>
        </w:rPr>
        <w:t>
      17. Департамент өз қызметінде Ұлттық бюроға тікелей бағынысты болады.</w:t>
      </w:r>
    </w:p>
    <w:bookmarkEnd w:id="1086"/>
    <w:bookmarkStart w:name="z1111" w:id="1087"/>
    <w:p>
      <w:pPr>
        <w:spacing w:after="0"/>
        <w:ind w:left="0"/>
        <w:jc w:val="both"/>
      </w:pPr>
      <w:r>
        <w:rPr>
          <w:rFonts w:ascii="Times New Roman"/>
          <w:b w:val="false"/>
          <w:i w:val="false"/>
          <w:color w:val="000000"/>
          <w:sz w:val="28"/>
        </w:rPr>
        <w:t>
      18. Департаментті басқаруды Департаментке жүктелген міндеттердің орындалуына және оның өз функцияларын жүзеге асыруға дербес жауаптылықта болатын басшы жүзеге асырады.</w:t>
      </w:r>
    </w:p>
    <w:bookmarkEnd w:id="1087"/>
    <w:bookmarkStart w:name="z1112" w:id="1088"/>
    <w:p>
      <w:pPr>
        <w:spacing w:after="0"/>
        <w:ind w:left="0"/>
        <w:jc w:val="both"/>
      </w:pPr>
      <w:r>
        <w:rPr>
          <w:rFonts w:ascii="Times New Roman"/>
          <w:b w:val="false"/>
          <w:i w:val="false"/>
          <w:color w:val="000000"/>
          <w:sz w:val="28"/>
        </w:rPr>
        <w:t>
      19. Департаменттің басшысы және оның орынбасарлары Қазақстан Республикасының заңнамасына сәйкес қызметке тағайындалады және қызметтен босатылады.</w:t>
      </w:r>
    </w:p>
    <w:bookmarkEnd w:id="1088"/>
    <w:bookmarkStart w:name="z1113" w:id="1089"/>
    <w:p>
      <w:pPr>
        <w:spacing w:after="0"/>
        <w:ind w:left="0"/>
        <w:jc w:val="both"/>
      </w:pPr>
      <w:r>
        <w:rPr>
          <w:rFonts w:ascii="Times New Roman"/>
          <w:b w:val="false"/>
          <w:i w:val="false"/>
          <w:color w:val="000000"/>
          <w:sz w:val="28"/>
        </w:rPr>
        <w:t>
      20. Департамент басшысының өкілеттіктері:</w:t>
      </w:r>
    </w:p>
    <w:bookmarkEnd w:id="1089"/>
    <w:bookmarkStart w:name="z1114" w:id="1090"/>
    <w:p>
      <w:pPr>
        <w:spacing w:after="0"/>
        <w:ind w:left="0"/>
        <w:jc w:val="both"/>
      </w:pPr>
      <w:r>
        <w:rPr>
          <w:rFonts w:ascii="Times New Roman"/>
          <w:b w:val="false"/>
          <w:i w:val="false"/>
          <w:color w:val="000000"/>
          <w:sz w:val="28"/>
        </w:rPr>
        <w:t xml:space="preserve">
      1) Департаментке жүктелген міндеттерге сәйкес оның қызметін ұйымдастырады және жалпы басшылықты жүзеге асырады; </w:t>
      </w:r>
    </w:p>
    <w:bookmarkEnd w:id="1090"/>
    <w:bookmarkStart w:name="z1115" w:id="1091"/>
    <w:p>
      <w:pPr>
        <w:spacing w:after="0"/>
        <w:ind w:left="0"/>
        <w:jc w:val="both"/>
      </w:pPr>
      <w:r>
        <w:rPr>
          <w:rFonts w:ascii="Times New Roman"/>
          <w:b w:val="false"/>
          <w:i w:val="false"/>
          <w:color w:val="000000"/>
          <w:sz w:val="28"/>
        </w:rPr>
        <w:t>
      2) жалпы штат санының лимиті шегінде Департаменттің және оның аумақтық органдарының құрылымы бойынша ұсыныстарды Ұлттық бюро басшысының қарауына енгізеді;</w:t>
      </w:r>
    </w:p>
    <w:bookmarkEnd w:id="1091"/>
    <w:bookmarkStart w:name="z1116" w:id="1092"/>
    <w:p>
      <w:pPr>
        <w:spacing w:after="0"/>
        <w:ind w:left="0"/>
        <w:jc w:val="both"/>
      </w:pPr>
      <w:r>
        <w:rPr>
          <w:rFonts w:ascii="Times New Roman"/>
          <w:b w:val="false"/>
          <w:i w:val="false"/>
          <w:color w:val="000000"/>
          <w:sz w:val="28"/>
        </w:rPr>
        <w:t>
      3) тағайындалуы мен қызметтен босатылуы Қазақстан Республикасының заңнамасымен оның құзыретіне жатқызылатын Департаменттің қызметкерлерін (жұмыскерлерін) қызметке тағайындайды және қызметтен босатады;</w:t>
      </w:r>
    </w:p>
    <w:bookmarkEnd w:id="1092"/>
    <w:bookmarkStart w:name="z1117" w:id="1093"/>
    <w:p>
      <w:pPr>
        <w:spacing w:after="0"/>
        <w:ind w:left="0"/>
        <w:jc w:val="both"/>
      </w:pPr>
      <w:r>
        <w:rPr>
          <w:rFonts w:ascii="Times New Roman"/>
          <w:b w:val="false"/>
          <w:i w:val="false"/>
          <w:color w:val="000000"/>
          <w:sz w:val="28"/>
        </w:rPr>
        <w:t>
      4) өз орынбасарларының, Департамент қызметкерлерінің (жұмыскерлерінің) өкілеттіктерін анықтайды;</w:t>
      </w:r>
    </w:p>
    <w:bookmarkEnd w:id="1093"/>
    <w:bookmarkStart w:name="z1118" w:id="1094"/>
    <w:p>
      <w:pPr>
        <w:spacing w:after="0"/>
        <w:ind w:left="0"/>
        <w:jc w:val="both"/>
      </w:pPr>
      <w:r>
        <w:rPr>
          <w:rFonts w:ascii="Times New Roman"/>
          <w:b w:val="false"/>
          <w:i w:val="false"/>
          <w:color w:val="000000"/>
          <w:sz w:val="28"/>
        </w:rPr>
        <w:t xml:space="preserve">
      5) заңнамамен белгіленген тәртіппен Департамент қызметкерлерін (жұмыскерлерін) іссапарға жіберу, еңбек демалысын беру, материалдық көмек көрсету, даярлау (қайта даярлау), біліктілігін арттыру, көтермелеу мәселелерін шешеді; </w:t>
      </w:r>
    </w:p>
    <w:bookmarkEnd w:id="1094"/>
    <w:bookmarkStart w:name="z1119" w:id="1095"/>
    <w:p>
      <w:pPr>
        <w:spacing w:after="0"/>
        <w:ind w:left="0"/>
        <w:jc w:val="both"/>
      </w:pPr>
      <w:r>
        <w:rPr>
          <w:rFonts w:ascii="Times New Roman"/>
          <w:b w:val="false"/>
          <w:i w:val="false"/>
          <w:color w:val="000000"/>
          <w:sz w:val="28"/>
        </w:rPr>
        <w:t>
      6) Қазақстан Республикасының заңнамасымен белгіленген тәртіппен Департамент қызметкерлеріне (жұмыскерлеріне) тәртіптік жауаптылық шараларын қабылдайды;</w:t>
      </w:r>
    </w:p>
    <w:bookmarkEnd w:id="1095"/>
    <w:bookmarkStart w:name="z1120" w:id="1096"/>
    <w:p>
      <w:pPr>
        <w:spacing w:after="0"/>
        <w:ind w:left="0"/>
        <w:jc w:val="both"/>
      </w:pPr>
      <w:r>
        <w:rPr>
          <w:rFonts w:ascii="Times New Roman"/>
          <w:b w:val="false"/>
          <w:i w:val="false"/>
          <w:color w:val="000000"/>
          <w:sz w:val="28"/>
        </w:rPr>
        <w:t>
      7) құзыреті шегінде Департаменттің құқықтық актілеріне қол қояды;</w:t>
      </w:r>
    </w:p>
    <w:bookmarkEnd w:id="1096"/>
    <w:bookmarkStart w:name="z1121" w:id="1097"/>
    <w:p>
      <w:pPr>
        <w:spacing w:after="0"/>
        <w:ind w:left="0"/>
        <w:jc w:val="both"/>
      </w:pPr>
      <w:r>
        <w:rPr>
          <w:rFonts w:ascii="Times New Roman"/>
          <w:b w:val="false"/>
          <w:i w:val="false"/>
          <w:color w:val="000000"/>
          <w:sz w:val="28"/>
        </w:rPr>
        <w:t>
      8) Ұлттық бюроның басшысына Департамент қызметкерлерін (жұмыскерлерін) мемлекеттік және ведомстволық наградалармен марапаттау туралы ұсыныстар енгізеді;</w:t>
      </w:r>
    </w:p>
    <w:bookmarkEnd w:id="1097"/>
    <w:bookmarkStart w:name="z1122" w:id="1098"/>
    <w:p>
      <w:pPr>
        <w:spacing w:after="0"/>
        <w:ind w:left="0"/>
        <w:jc w:val="both"/>
      </w:pPr>
      <w:r>
        <w:rPr>
          <w:rFonts w:ascii="Times New Roman"/>
          <w:b w:val="false"/>
          <w:i w:val="false"/>
          <w:color w:val="000000"/>
          <w:sz w:val="28"/>
        </w:rPr>
        <w:t xml:space="preserve">
      9) заңнамаға сәйкес мемлекеттік органдармен және өзге де ұйымдармен қарым-қатынастарда Департаменттің атынан өкілдік етеді; </w:t>
      </w:r>
    </w:p>
    <w:bookmarkEnd w:id="1098"/>
    <w:bookmarkStart w:name="z1123" w:id="1099"/>
    <w:p>
      <w:pPr>
        <w:spacing w:after="0"/>
        <w:ind w:left="0"/>
        <w:jc w:val="both"/>
      </w:pPr>
      <w:r>
        <w:rPr>
          <w:rFonts w:ascii="Times New Roman"/>
          <w:b w:val="false"/>
          <w:i w:val="false"/>
          <w:color w:val="000000"/>
          <w:sz w:val="28"/>
        </w:rPr>
        <w:t>
      10) өз құзыретіне кіретін өзге де мәселелер бойынша шешімдер қабылдайды.</w:t>
      </w:r>
    </w:p>
    <w:bookmarkEnd w:id="1099"/>
    <w:bookmarkStart w:name="z1124" w:id="1100"/>
    <w:p>
      <w:pPr>
        <w:spacing w:after="0"/>
        <w:ind w:left="0"/>
        <w:jc w:val="both"/>
      </w:pPr>
      <w:r>
        <w:rPr>
          <w:rFonts w:ascii="Times New Roman"/>
          <w:b w:val="false"/>
          <w:i w:val="false"/>
          <w:color w:val="000000"/>
          <w:sz w:val="28"/>
        </w:rPr>
        <w:t>
      Департаменттің басшысы болмаған кезеңде өкілеттіктерін орындауды оның тапсырмасы бойынша оның орынбасарларының біреуі жүзеге асырады.</w:t>
      </w:r>
    </w:p>
    <w:bookmarkEnd w:id="1100"/>
    <w:bookmarkStart w:name="z1125" w:id="1101"/>
    <w:p>
      <w:pPr>
        <w:spacing w:after="0"/>
        <w:ind w:left="0"/>
        <w:jc w:val="both"/>
      </w:pPr>
      <w:r>
        <w:rPr>
          <w:rFonts w:ascii="Times New Roman"/>
          <w:b w:val="false"/>
          <w:i w:val="false"/>
          <w:color w:val="000000"/>
          <w:sz w:val="28"/>
        </w:rPr>
        <w:t>
      21. Департамент басшысының Департаменттің жанында консультативті-кеңесші орган құруға құқығы бар.</w:t>
      </w:r>
    </w:p>
    <w:bookmarkEnd w:id="1101"/>
    <w:bookmarkStart w:name="z1126" w:id="1102"/>
    <w:p>
      <w:pPr>
        <w:spacing w:after="0"/>
        <w:ind w:left="0"/>
        <w:jc w:val="both"/>
      </w:pPr>
      <w:r>
        <w:rPr>
          <w:rFonts w:ascii="Times New Roman"/>
          <w:b w:val="false"/>
          <w:i w:val="false"/>
          <w:color w:val="000000"/>
          <w:sz w:val="28"/>
        </w:rPr>
        <w:t>
      22. Департамент белгіленген тәртіппен Қазақстан Республикасы Мемлекеттік істері және сыбайлас жемқорлыққа қарсы іс-қимыл агенттігінің тиісті аумақтық департаменттерімен өзара іс-қимыл жасайды.</w:t>
      </w:r>
    </w:p>
    <w:bookmarkEnd w:id="1102"/>
    <w:bookmarkStart w:name="z1127" w:id="1103"/>
    <w:p>
      <w:pPr>
        <w:spacing w:after="0"/>
        <w:ind w:left="0"/>
        <w:jc w:val="left"/>
      </w:pPr>
      <w:r>
        <w:rPr>
          <w:rFonts w:ascii="Times New Roman"/>
          <w:b/>
          <w:i w:val="false"/>
          <w:color w:val="000000"/>
        </w:rPr>
        <w:t xml:space="preserve"> 4. Департаменттің мүлкі</w:t>
      </w:r>
    </w:p>
    <w:bookmarkEnd w:id="1103"/>
    <w:bookmarkStart w:name="z1128" w:id="1104"/>
    <w:p>
      <w:pPr>
        <w:spacing w:after="0"/>
        <w:ind w:left="0"/>
        <w:jc w:val="both"/>
      </w:pPr>
      <w:r>
        <w:rPr>
          <w:rFonts w:ascii="Times New Roman"/>
          <w:b w:val="false"/>
          <w:i w:val="false"/>
          <w:color w:val="000000"/>
          <w:sz w:val="28"/>
        </w:rPr>
        <w:t>
      23. Департаменттің Қазақстан Республикасының заңнамасымен көзделген жағдайларда жедел басқару құқығында оқшауланған мүлкі болады.</w:t>
      </w:r>
    </w:p>
    <w:bookmarkEnd w:id="1104"/>
    <w:bookmarkStart w:name="z1129" w:id="1105"/>
    <w:p>
      <w:pPr>
        <w:spacing w:after="0"/>
        <w:ind w:left="0"/>
        <w:jc w:val="both"/>
      </w:pPr>
      <w:r>
        <w:rPr>
          <w:rFonts w:ascii="Times New Roman"/>
          <w:b w:val="false"/>
          <w:i w:val="false"/>
          <w:color w:val="000000"/>
          <w:sz w:val="28"/>
        </w:rPr>
        <w:t>
      Департаменттің мүлкі, оның меншігіне мемлекет берген, сондай-ақ Қазақстан Республикасының заңнамасымен тыйым салынбаған өзге де көздерден және меншіктік қызметтер нәтижесінде алынған мүліктер есебінен (ақша кірістерін қоса алғанда) құралады.</w:t>
      </w:r>
    </w:p>
    <w:bookmarkEnd w:id="1105"/>
    <w:bookmarkStart w:name="z1130" w:id="1106"/>
    <w:p>
      <w:pPr>
        <w:spacing w:after="0"/>
        <w:ind w:left="0"/>
        <w:jc w:val="both"/>
      </w:pPr>
      <w:r>
        <w:rPr>
          <w:rFonts w:ascii="Times New Roman"/>
          <w:b w:val="false"/>
          <w:i w:val="false"/>
          <w:color w:val="000000"/>
          <w:sz w:val="28"/>
        </w:rPr>
        <w:t>
      24. Департаментке бекітілген мүлік республикалық меншікке жатады.</w:t>
      </w:r>
    </w:p>
    <w:bookmarkEnd w:id="1106"/>
    <w:bookmarkStart w:name="z1131" w:id="1107"/>
    <w:p>
      <w:pPr>
        <w:spacing w:after="0"/>
        <w:ind w:left="0"/>
        <w:jc w:val="both"/>
      </w:pPr>
      <w:r>
        <w:rPr>
          <w:rFonts w:ascii="Times New Roman"/>
          <w:b w:val="false"/>
          <w:i w:val="false"/>
          <w:color w:val="000000"/>
          <w:sz w:val="28"/>
        </w:rPr>
        <w:t>
      25. Департаменттің өзіне бекітілген мүлікті және қаржыландыру жоспары бойынша берілген қаражат есебінен алынған мүлікті Қазақстан Республикасының заңнамасында егер өзгеше белгіленбесе, өз бетінше иеліктен шығаруға немесе өзгелей тәсілмен иелік етуге құқығы жоқ.</w:t>
      </w:r>
    </w:p>
    <w:bookmarkEnd w:id="1107"/>
    <w:bookmarkStart w:name="z1132" w:id="1108"/>
    <w:p>
      <w:pPr>
        <w:spacing w:after="0"/>
        <w:ind w:left="0"/>
        <w:jc w:val="left"/>
      </w:pPr>
      <w:r>
        <w:rPr>
          <w:rFonts w:ascii="Times New Roman"/>
          <w:b/>
          <w:i w:val="false"/>
          <w:color w:val="000000"/>
        </w:rPr>
        <w:t xml:space="preserve"> 5. Департаментті қайта ұйымдастыру және тарату</w:t>
      </w:r>
    </w:p>
    <w:bookmarkEnd w:id="1108"/>
    <w:bookmarkStart w:name="z1133" w:id="1109"/>
    <w:p>
      <w:pPr>
        <w:spacing w:after="0"/>
        <w:ind w:left="0"/>
        <w:jc w:val="both"/>
      </w:pPr>
      <w:r>
        <w:rPr>
          <w:rFonts w:ascii="Times New Roman"/>
          <w:b w:val="false"/>
          <w:i w:val="false"/>
          <w:color w:val="000000"/>
          <w:sz w:val="28"/>
        </w:rPr>
        <w:t>
      26. Департаментті қайта ұйымдастыру және тарату Қазақстан Республикасының заңнамасына сәйкес жүзеге асырылады.</w:t>
      </w:r>
    </w:p>
    <w:bookmarkEnd w:id="11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Мемлекеттік қызмет істері және</w:t>
            </w:r>
            <w:r>
              <w:br/>
            </w:r>
            <w:r>
              <w:rPr>
                <w:rFonts w:ascii="Times New Roman"/>
                <w:b w:val="false"/>
                <w:i w:val="false"/>
                <w:color w:val="000000"/>
                <w:sz w:val="20"/>
              </w:rPr>
              <w:t>сыбайлас жемқорлыққа қарсы</w:t>
            </w:r>
            <w:r>
              <w:br/>
            </w:r>
            <w:r>
              <w:rPr>
                <w:rFonts w:ascii="Times New Roman"/>
                <w:b w:val="false"/>
                <w:i w:val="false"/>
                <w:color w:val="000000"/>
                <w:sz w:val="20"/>
              </w:rPr>
              <w:t>іс-қимыл агенттігінің төрағасы</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Мемлекеттік қызмет істері</w:t>
            </w:r>
            <w:r>
              <w:br/>
            </w:r>
            <w:r>
              <w:rPr>
                <w:rFonts w:ascii="Times New Roman"/>
                <w:b w:val="false"/>
                <w:i w:val="false"/>
                <w:color w:val="000000"/>
                <w:sz w:val="20"/>
              </w:rPr>
              <w:t>және сыбайлас жемқорлыққа қарсы</w:t>
            </w:r>
            <w:r>
              <w:br/>
            </w:r>
            <w:r>
              <w:rPr>
                <w:rFonts w:ascii="Times New Roman"/>
                <w:b w:val="false"/>
                <w:i w:val="false"/>
                <w:color w:val="000000"/>
                <w:sz w:val="20"/>
              </w:rPr>
              <w:t>іс-қимыл агенттігі төрағасының</w:t>
            </w:r>
            <w:r>
              <w:br/>
            </w:r>
            <w:r>
              <w:rPr>
                <w:rFonts w:ascii="Times New Roman"/>
                <w:b w:val="false"/>
                <w:i w:val="false"/>
                <w:color w:val="000000"/>
                <w:sz w:val="20"/>
              </w:rPr>
              <w:t>2016 жылғы 13 қазандағы</w:t>
            </w:r>
            <w:r>
              <w:br/>
            </w:r>
            <w:r>
              <w:rPr>
                <w:rFonts w:ascii="Times New Roman"/>
                <w:b w:val="false"/>
                <w:i w:val="false"/>
                <w:color w:val="000000"/>
                <w:sz w:val="20"/>
              </w:rPr>
              <w:t>№ 7 бұйрығына 12-қосымша</w:t>
            </w:r>
          </w:p>
        </w:tc>
      </w:tr>
    </w:tbl>
    <w:bookmarkStart w:name="z1135" w:id="1110"/>
    <w:p>
      <w:pPr>
        <w:spacing w:after="0"/>
        <w:ind w:left="0"/>
        <w:jc w:val="left"/>
      </w:pPr>
      <w:r>
        <w:rPr>
          <w:rFonts w:ascii="Times New Roman"/>
          <w:b/>
          <w:i w:val="false"/>
          <w:color w:val="000000"/>
        </w:rPr>
        <w:t xml:space="preserve"> Қазақстан Республикасының Мемлекеттік қызмет істері және</w:t>
      </w:r>
      <w:r>
        <w:br/>
      </w:r>
      <w:r>
        <w:rPr>
          <w:rFonts w:ascii="Times New Roman"/>
          <w:b/>
          <w:i w:val="false"/>
          <w:color w:val="000000"/>
        </w:rPr>
        <w:t>сыбайлас жемқорлыққа қарсы іс-қимыл агенттігі Сыбайлас</w:t>
      </w:r>
      <w:r>
        <w:br/>
      </w:r>
      <w:r>
        <w:rPr>
          <w:rFonts w:ascii="Times New Roman"/>
          <w:b/>
          <w:i w:val="false"/>
          <w:color w:val="000000"/>
        </w:rPr>
        <w:t>жемқорлыққа қарсы іс-қимыл ұлттық бюросының (Сыбайлас</w:t>
      </w:r>
      <w:r>
        <w:br/>
      </w:r>
      <w:r>
        <w:rPr>
          <w:rFonts w:ascii="Times New Roman"/>
          <w:b/>
          <w:i w:val="false"/>
          <w:color w:val="000000"/>
        </w:rPr>
        <w:t>жемқорлыққа қарсы қызмет) Павлодар облысы бойынша департаменті</w:t>
      </w:r>
      <w:r>
        <w:br/>
      </w:r>
      <w:r>
        <w:rPr>
          <w:rFonts w:ascii="Times New Roman"/>
          <w:b/>
          <w:i w:val="false"/>
          <w:color w:val="000000"/>
        </w:rPr>
        <w:t>туралы ереже</w:t>
      </w:r>
      <w:r>
        <w:br/>
      </w:r>
      <w:r>
        <w:rPr>
          <w:rFonts w:ascii="Times New Roman"/>
          <w:b/>
          <w:i w:val="false"/>
          <w:color w:val="000000"/>
        </w:rPr>
        <w:t>1. Жалпы ережелер</w:t>
      </w:r>
    </w:p>
    <w:bookmarkEnd w:id="1110"/>
    <w:bookmarkStart w:name="z1137" w:id="1111"/>
    <w:p>
      <w:pPr>
        <w:spacing w:after="0"/>
        <w:ind w:left="0"/>
        <w:jc w:val="both"/>
      </w:pPr>
      <w:r>
        <w:rPr>
          <w:rFonts w:ascii="Times New Roman"/>
          <w:b w:val="false"/>
          <w:i w:val="false"/>
          <w:color w:val="000000"/>
          <w:sz w:val="28"/>
        </w:rPr>
        <w:t>
      1. Сыбайлас жемқорлыққа қарсы іс-қимыл ұлттық бюросының (Сыбайлас жемқорлыққа қарсы қызмет) Павлодар облысы бойынша департаменті (бұдан әрі – Департамент) Қазақстан Республикасының Мемлекеттік қызмет істері және сыбайлас жемқорлыққа қарсы іс-қимыл агенттігі Сыбайлас жемқорлыққа қарсы іс-қимыл ұлттық бюросының (Сыбайлас жемқорлыққа қарсы қызмет) сыбайлас жемқорлық қылмыстық құқық бұзушылықтарды анықтау, жолын кесу, ашу және тергеу бойынша жүзеге асыру функцияларын, сондай-ақ Қазақстан Республикасының заңнамасына сәйкес өзге де функцияларды жүзеге асыратын аумақтық органы болып табылады.</w:t>
      </w:r>
    </w:p>
    <w:bookmarkEnd w:id="1111"/>
    <w:bookmarkStart w:name="z1138" w:id="1112"/>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Президентінің және Үкіметінің актілеріне, өзге де нормативтік құқықтық актілерге, осы Ережеге, сондай-ақ Қазақстан Республикасы ратификациялаған халықаралық шарттарға сәйкес жүзеге асырады.</w:t>
      </w:r>
    </w:p>
    <w:bookmarkEnd w:id="1112"/>
    <w:bookmarkStart w:name="z1139" w:id="1113"/>
    <w:p>
      <w:pPr>
        <w:spacing w:after="0"/>
        <w:ind w:left="0"/>
        <w:jc w:val="both"/>
      </w:pPr>
      <w:r>
        <w:rPr>
          <w:rFonts w:ascii="Times New Roman"/>
          <w:b w:val="false"/>
          <w:i w:val="false"/>
          <w:color w:val="000000"/>
          <w:sz w:val="28"/>
        </w:rPr>
        <w:t>
      3. Департамент республикалық мемлекеттік мекеменің ұйымдастыру-құқықтық нысанындағы заңды тұлға болып табылады, мемлекеттік тілде өз атауымен мөрі және мөртаңбасы, белгіленген үлгідегі бланкілері, сондай-ақ Қазақстан Республикасының заңнамасына сәйкес Қазақстан Республикасы Қаржы министрлігінің қазынашылық органдарында шоттары бар.</w:t>
      </w:r>
    </w:p>
    <w:bookmarkEnd w:id="1113"/>
    <w:bookmarkStart w:name="z1140" w:id="1114"/>
    <w:p>
      <w:pPr>
        <w:spacing w:after="0"/>
        <w:ind w:left="0"/>
        <w:jc w:val="both"/>
      </w:pPr>
      <w:r>
        <w:rPr>
          <w:rFonts w:ascii="Times New Roman"/>
          <w:b w:val="false"/>
          <w:i w:val="false"/>
          <w:color w:val="000000"/>
          <w:sz w:val="28"/>
        </w:rPr>
        <w:t>
      4. Департамент азаматтық-құқықтық қатынастарға өз атынан түседі.</w:t>
      </w:r>
    </w:p>
    <w:bookmarkEnd w:id="1114"/>
    <w:bookmarkStart w:name="z1141" w:id="1115"/>
    <w:p>
      <w:pPr>
        <w:spacing w:after="0"/>
        <w:ind w:left="0"/>
        <w:jc w:val="both"/>
      </w:pPr>
      <w:r>
        <w:rPr>
          <w:rFonts w:ascii="Times New Roman"/>
          <w:b w:val="false"/>
          <w:i w:val="false"/>
          <w:color w:val="000000"/>
          <w:sz w:val="28"/>
        </w:rPr>
        <w:t>
      5. Департамент, егер заңнамаға сәйкес оған уәкілеттік берілген болса, мемлекеттің атынан азаматтық-құқықтық қатынастардың тарапы бола алады.</w:t>
      </w:r>
    </w:p>
    <w:bookmarkEnd w:id="1115"/>
    <w:bookmarkStart w:name="z1142" w:id="1116"/>
    <w:p>
      <w:pPr>
        <w:spacing w:after="0"/>
        <w:ind w:left="0"/>
        <w:jc w:val="both"/>
      </w:pPr>
      <w:r>
        <w:rPr>
          <w:rFonts w:ascii="Times New Roman"/>
          <w:b w:val="false"/>
          <w:i w:val="false"/>
          <w:color w:val="000000"/>
          <w:sz w:val="28"/>
        </w:rPr>
        <w:t>
      6. Департамент өз құзыретінің мәселелері бойынша Қазақстан Республикасының заңнамасымен белгіленген тәртіппен Департамент басшысының бұйрықтарымен ресімделетін шешімдер қабылдайды.</w:t>
      </w:r>
    </w:p>
    <w:bookmarkEnd w:id="1116"/>
    <w:bookmarkStart w:name="z1143" w:id="1117"/>
    <w:p>
      <w:pPr>
        <w:spacing w:after="0"/>
        <w:ind w:left="0"/>
        <w:jc w:val="both"/>
      </w:pPr>
      <w:r>
        <w:rPr>
          <w:rFonts w:ascii="Times New Roman"/>
          <w:b w:val="false"/>
          <w:i w:val="false"/>
          <w:color w:val="000000"/>
          <w:sz w:val="28"/>
        </w:rPr>
        <w:t>
      7. Департаменттің құрылымы мен штат санының лимиті қолданыстағы заңнамаға сәйкес бекітіледі.</w:t>
      </w:r>
    </w:p>
    <w:bookmarkEnd w:id="1117"/>
    <w:bookmarkStart w:name="z1144" w:id="1118"/>
    <w:p>
      <w:pPr>
        <w:spacing w:after="0"/>
        <w:ind w:left="0"/>
        <w:jc w:val="both"/>
      </w:pPr>
      <w:r>
        <w:rPr>
          <w:rFonts w:ascii="Times New Roman"/>
          <w:b w:val="false"/>
          <w:i w:val="false"/>
          <w:color w:val="000000"/>
          <w:sz w:val="28"/>
        </w:rPr>
        <w:t>
      8. Департаменттің заңды мекенжайы: почта индексі 140011, Павлодар облысы, Павлодар қаласы, Камзин көшесі, 37.</w:t>
      </w:r>
    </w:p>
    <w:bookmarkEnd w:id="1118"/>
    <w:bookmarkStart w:name="z1145" w:id="1119"/>
    <w:p>
      <w:pPr>
        <w:spacing w:after="0"/>
        <w:ind w:left="0"/>
        <w:jc w:val="both"/>
      </w:pPr>
      <w:r>
        <w:rPr>
          <w:rFonts w:ascii="Times New Roman"/>
          <w:b w:val="false"/>
          <w:i w:val="false"/>
          <w:color w:val="000000"/>
          <w:sz w:val="28"/>
        </w:rPr>
        <w:t>
      9. Департаменттің толық атауы – "Қазақстан Республикасының Мемлекеттік қызмет істері және сыбайлас жемқорлыққа қарсы іс-қимыл агенттігі Сыбайлас жемқорлыққа қарсы іс-қимыл ұлттық бюросының (Сыбайлас жемқорлыққа қарсы қызмет) Павлодар облысы бойынша департаменті" республикалық мемлекеттік мекемесі.</w:t>
      </w:r>
    </w:p>
    <w:bookmarkEnd w:id="1119"/>
    <w:bookmarkStart w:name="z1146" w:id="1120"/>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1120"/>
    <w:bookmarkStart w:name="z1147" w:id="1121"/>
    <w:p>
      <w:pPr>
        <w:spacing w:after="0"/>
        <w:ind w:left="0"/>
        <w:jc w:val="both"/>
      </w:pPr>
      <w:r>
        <w:rPr>
          <w:rFonts w:ascii="Times New Roman"/>
          <w:b w:val="false"/>
          <w:i w:val="false"/>
          <w:color w:val="000000"/>
          <w:sz w:val="28"/>
        </w:rPr>
        <w:t>
      11. Департаментті қаржыландыру республикалық бюджет қаражатынан жүзеге асырылады.</w:t>
      </w:r>
    </w:p>
    <w:bookmarkEnd w:id="1121"/>
    <w:bookmarkStart w:name="z1148" w:id="1122"/>
    <w:p>
      <w:pPr>
        <w:spacing w:after="0"/>
        <w:ind w:left="0"/>
        <w:jc w:val="both"/>
      </w:pPr>
      <w:r>
        <w:rPr>
          <w:rFonts w:ascii="Times New Roman"/>
          <w:b w:val="false"/>
          <w:i w:val="false"/>
          <w:color w:val="000000"/>
          <w:sz w:val="28"/>
        </w:rPr>
        <w:t>
      12. Департаментке кәсіпкерлік субъектілерімен Департаменттің функциялары болып табылатын міндеттемелерді орындау мәніне шарттық қатынастарға түсуге тыйым салынады.</w:t>
      </w:r>
    </w:p>
    <w:bookmarkEnd w:id="1122"/>
    <w:bookmarkStart w:name="z1149" w:id="1123"/>
    <w:p>
      <w:pPr>
        <w:spacing w:after="0"/>
        <w:ind w:left="0"/>
        <w:jc w:val="both"/>
      </w:pPr>
      <w:r>
        <w:rPr>
          <w:rFonts w:ascii="Times New Roman"/>
          <w:b w:val="false"/>
          <w:i w:val="false"/>
          <w:color w:val="000000"/>
          <w:sz w:val="28"/>
        </w:rPr>
        <w:t>
      Егер Департаментке кіріс әкелетін қызмет атқаруға құқық берілсе, онда сол қызметтен келген кіріс мемлекеттік бюджет кірісіне жолданады.</w:t>
      </w:r>
    </w:p>
    <w:bookmarkEnd w:id="1123"/>
    <w:bookmarkStart w:name="z1150" w:id="1124"/>
    <w:p>
      <w:pPr>
        <w:spacing w:after="0"/>
        <w:ind w:left="0"/>
        <w:jc w:val="left"/>
      </w:pPr>
      <w:r>
        <w:rPr>
          <w:rFonts w:ascii="Times New Roman"/>
          <w:b/>
          <w:i w:val="false"/>
          <w:color w:val="000000"/>
        </w:rPr>
        <w:t xml:space="preserve"> 2. Департаменттің міндеттері, функциялары, құқықтары мен</w:t>
      </w:r>
      <w:r>
        <w:br/>
      </w:r>
      <w:r>
        <w:rPr>
          <w:rFonts w:ascii="Times New Roman"/>
          <w:b/>
          <w:i w:val="false"/>
          <w:color w:val="000000"/>
        </w:rPr>
        <w:t>міндеттемелері</w:t>
      </w:r>
    </w:p>
    <w:bookmarkEnd w:id="1124"/>
    <w:bookmarkStart w:name="z1151" w:id="1125"/>
    <w:p>
      <w:pPr>
        <w:spacing w:after="0"/>
        <w:ind w:left="0"/>
        <w:jc w:val="both"/>
      </w:pPr>
      <w:r>
        <w:rPr>
          <w:rFonts w:ascii="Times New Roman"/>
          <w:b w:val="false"/>
          <w:i w:val="false"/>
          <w:color w:val="000000"/>
          <w:sz w:val="28"/>
        </w:rPr>
        <w:t>
      13. Департаменттің міндеттері:</w:t>
      </w:r>
    </w:p>
    <w:bookmarkEnd w:id="1125"/>
    <w:bookmarkStart w:name="z1152" w:id="1126"/>
    <w:p>
      <w:pPr>
        <w:spacing w:after="0"/>
        <w:ind w:left="0"/>
        <w:jc w:val="both"/>
      </w:pPr>
      <w:r>
        <w:rPr>
          <w:rFonts w:ascii="Times New Roman"/>
          <w:b w:val="false"/>
          <w:i w:val="false"/>
          <w:color w:val="000000"/>
          <w:sz w:val="28"/>
        </w:rPr>
        <w:t>
      1) жеке және заңды тұлғалардың, қоғам мен мемлекеттің құқықтарын, бостандықтары мен заңды мүдделерін қорғау;</w:t>
      </w:r>
    </w:p>
    <w:bookmarkEnd w:id="1126"/>
    <w:bookmarkStart w:name="z1153" w:id="1127"/>
    <w:p>
      <w:pPr>
        <w:spacing w:after="0"/>
        <w:ind w:left="0"/>
        <w:jc w:val="both"/>
      </w:pPr>
      <w:r>
        <w:rPr>
          <w:rFonts w:ascii="Times New Roman"/>
          <w:b w:val="false"/>
          <w:i w:val="false"/>
          <w:color w:val="000000"/>
          <w:sz w:val="28"/>
        </w:rPr>
        <w:t>
      2) сыбайлас жемқорлық құқық бұзушылықтарды анықтау, жолын кесу, ашу және тергеу мәселелері бойынша мемлекеттік саясатты әзірлеуге және іске асыруға қатысу;</w:t>
      </w:r>
    </w:p>
    <w:bookmarkEnd w:id="1127"/>
    <w:bookmarkStart w:name="z1154" w:id="1128"/>
    <w:p>
      <w:pPr>
        <w:spacing w:after="0"/>
        <w:ind w:left="0"/>
        <w:jc w:val="both"/>
      </w:pPr>
      <w:r>
        <w:rPr>
          <w:rFonts w:ascii="Times New Roman"/>
          <w:b w:val="false"/>
          <w:i w:val="false"/>
          <w:color w:val="000000"/>
          <w:sz w:val="28"/>
        </w:rPr>
        <w:t>
      3) сыбайлас жемқорлық қылмыстық құқық бұзушылықтарды анықтау, жолын кесу, ашу және тергеу.</w:t>
      </w:r>
    </w:p>
    <w:bookmarkEnd w:id="1128"/>
    <w:bookmarkStart w:name="z1155" w:id="1129"/>
    <w:p>
      <w:pPr>
        <w:spacing w:after="0"/>
        <w:ind w:left="0"/>
        <w:jc w:val="both"/>
      </w:pPr>
      <w:r>
        <w:rPr>
          <w:rFonts w:ascii="Times New Roman"/>
          <w:b w:val="false"/>
          <w:i w:val="false"/>
          <w:color w:val="000000"/>
          <w:sz w:val="28"/>
        </w:rPr>
        <w:t>
      14. Департаменттің функциялары:</w:t>
      </w:r>
    </w:p>
    <w:bookmarkEnd w:id="1129"/>
    <w:bookmarkStart w:name="z1156" w:id="1130"/>
    <w:p>
      <w:pPr>
        <w:spacing w:after="0"/>
        <w:ind w:left="0"/>
        <w:jc w:val="both"/>
      </w:pPr>
      <w:r>
        <w:rPr>
          <w:rFonts w:ascii="Times New Roman"/>
          <w:b w:val="false"/>
          <w:i w:val="false"/>
          <w:color w:val="000000"/>
          <w:sz w:val="28"/>
        </w:rPr>
        <w:t>
      1) сыбайлас жемқорлыққа қарсы іс-қимыл саласындағы нормативтік құқықтық базаны жетілдіру бойынша ұсыныстар әзірлеу;</w:t>
      </w:r>
    </w:p>
    <w:bookmarkEnd w:id="1130"/>
    <w:bookmarkStart w:name="z1157" w:id="1131"/>
    <w:p>
      <w:pPr>
        <w:spacing w:after="0"/>
        <w:ind w:left="0"/>
        <w:jc w:val="both"/>
      </w:pPr>
      <w:r>
        <w:rPr>
          <w:rFonts w:ascii="Times New Roman"/>
          <w:b w:val="false"/>
          <w:i w:val="false"/>
          <w:color w:val="000000"/>
          <w:sz w:val="28"/>
        </w:rPr>
        <w:t xml:space="preserve">
      2) Қазақстан Республикасындағы сыбайлас жемқорлыққа қарсы іс-қимыл туралы Ұлттық баяндаманы дайындауға қатысу; </w:t>
      </w:r>
    </w:p>
    <w:bookmarkEnd w:id="1131"/>
    <w:bookmarkStart w:name="z1158" w:id="1132"/>
    <w:p>
      <w:pPr>
        <w:spacing w:after="0"/>
        <w:ind w:left="0"/>
        <w:jc w:val="both"/>
      </w:pPr>
      <w:r>
        <w:rPr>
          <w:rFonts w:ascii="Times New Roman"/>
          <w:b w:val="false"/>
          <w:i w:val="false"/>
          <w:color w:val="000000"/>
          <w:sz w:val="28"/>
        </w:rPr>
        <w:t>
      3) қылмыстық құқық бұзушылықтар туралы арыздарды, хабарламаларды және өзге ақпаратты қабылдау, тіркеу және қарау;</w:t>
      </w:r>
    </w:p>
    <w:bookmarkEnd w:id="1132"/>
    <w:bookmarkStart w:name="z1159" w:id="1133"/>
    <w:p>
      <w:pPr>
        <w:spacing w:after="0"/>
        <w:ind w:left="0"/>
        <w:jc w:val="both"/>
      </w:pPr>
      <w:r>
        <w:rPr>
          <w:rFonts w:ascii="Times New Roman"/>
          <w:b w:val="false"/>
          <w:i w:val="false"/>
          <w:color w:val="000000"/>
          <w:sz w:val="28"/>
        </w:rPr>
        <w:t xml:space="preserve">
      4) алдын ала тергеу, анықтау нысанында және хаттамалық нысанда сотқа дейінгі тергеп-тексеруді жүргізу; </w:t>
      </w:r>
    </w:p>
    <w:bookmarkEnd w:id="1133"/>
    <w:bookmarkStart w:name="z1160" w:id="1134"/>
    <w:p>
      <w:pPr>
        <w:spacing w:after="0"/>
        <w:ind w:left="0"/>
        <w:jc w:val="both"/>
      </w:pPr>
      <w:r>
        <w:rPr>
          <w:rFonts w:ascii="Times New Roman"/>
          <w:b w:val="false"/>
          <w:i w:val="false"/>
          <w:color w:val="000000"/>
          <w:sz w:val="28"/>
        </w:rPr>
        <w:t xml:space="preserve">
      5) қылмыстық процеске қатысатын адамдардың қауіпсіздігін қамтамасыз ету; </w:t>
      </w:r>
    </w:p>
    <w:bookmarkEnd w:id="1134"/>
    <w:bookmarkStart w:name="z1161" w:id="1135"/>
    <w:p>
      <w:pPr>
        <w:spacing w:after="0"/>
        <w:ind w:left="0"/>
        <w:jc w:val="both"/>
      </w:pPr>
      <w:r>
        <w:rPr>
          <w:rFonts w:ascii="Times New Roman"/>
          <w:b w:val="false"/>
          <w:i w:val="false"/>
          <w:color w:val="000000"/>
          <w:sz w:val="28"/>
        </w:rPr>
        <w:t>
      6) жедел-іздестіру қызметін ұйымдастыру және жүзеге асыру;</w:t>
      </w:r>
    </w:p>
    <w:bookmarkEnd w:id="1135"/>
    <w:bookmarkStart w:name="z1162" w:id="1136"/>
    <w:p>
      <w:pPr>
        <w:spacing w:after="0"/>
        <w:ind w:left="0"/>
        <w:jc w:val="both"/>
      </w:pPr>
      <w:r>
        <w:rPr>
          <w:rFonts w:ascii="Times New Roman"/>
          <w:b w:val="false"/>
          <w:i w:val="false"/>
          <w:color w:val="000000"/>
          <w:sz w:val="28"/>
        </w:rPr>
        <w:t>
      7) жария емес тергеу әрекеттерін, жалпы және арнайы жедел-іздестіру іс-шараларын жүргізу барысында арнайы және басқа техникалық құралдарды қолдану;</w:t>
      </w:r>
    </w:p>
    <w:bookmarkEnd w:id="1136"/>
    <w:bookmarkStart w:name="z1163" w:id="1137"/>
    <w:p>
      <w:pPr>
        <w:spacing w:after="0"/>
        <w:ind w:left="0"/>
        <w:jc w:val="both"/>
      </w:pPr>
      <w:r>
        <w:rPr>
          <w:rFonts w:ascii="Times New Roman"/>
          <w:b w:val="false"/>
          <w:i w:val="false"/>
          <w:color w:val="000000"/>
          <w:sz w:val="28"/>
        </w:rPr>
        <w:t>
      8) Департаментке осы мақсаттарға бөлінген бюджет қаражаты шегінде жедел-іздестіру қызметін қаржылық және материалдық-техникалық жабдықтау;</w:t>
      </w:r>
    </w:p>
    <w:bookmarkEnd w:id="1137"/>
    <w:bookmarkStart w:name="z1164" w:id="1138"/>
    <w:p>
      <w:pPr>
        <w:spacing w:after="0"/>
        <w:ind w:left="0"/>
        <w:jc w:val="both"/>
      </w:pPr>
      <w:r>
        <w:rPr>
          <w:rFonts w:ascii="Times New Roman"/>
          <w:b w:val="false"/>
          <w:i w:val="false"/>
          <w:color w:val="000000"/>
          <w:sz w:val="28"/>
        </w:rPr>
        <w:t>
      9) тергеуден, анықтаудан немесе соттан жасырынып жүрген іздеудегі адамдардың тұратын жерін анықтау және ұстау;</w:t>
      </w:r>
    </w:p>
    <w:bookmarkEnd w:id="1138"/>
    <w:bookmarkStart w:name="z1165" w:id="1139"/>
    <w:p>
      <w:pPr>
        <w:spacing w:after="0"/>
        <w:ind w:left="0"/>
        <w:jc w:val="both"/>
      </w:pPr>
      <w:r>
        <w:rPr>
          <w:rFonts w:ascii="Times New Roman"/>
          <w:b w:val="false"/>
          <w:i w:val="false"/>
          <w:color w:val="000000"/>
          <w:sz w:val="28"/>
        </w:rPr>
        <w:t xml:space="preserve">
      10) "Әкімшілік құқық бұзушылық туралы" Қазақстан Республикасының </w:t>
      </w:r>
      <w:r>
        <w:rPr>
          <w:rFonts w:ascii="Times New Roman"/>
          <w:b w:val="false"/>
          <w:i w:val="false"/>
          <w:color w:val="000000"/>
          <w:sz w:val="28"/>
        </w:rPr>
        <w:t>кодексімен</w:t>
      </w:r>
      <w:r>
        <w:rPr>
          <w:rFonts w:ascii="Times New Roman"/>
          <w:b w:val="false"/>
          <w:i w:val="false"/>
          <w:color w:val="000000"/>
          <w:sz w:val="28"/>
        </w:rPr>
        <w:t xml:space="preserve"> белгіленген тәртіпте қылмыстық-процестік қазметті қамтамасыз етумен байланысты әкімшілік құқық бұзушылықтар туралы істер бойынша өндірісті жүзеге асыру;</w:t>
      </w:r>
    </w:p>
    <w:bookmarkEnd w:id="1139"/>
    <w:bookmarkStart w:name="z1166" w:id="1140"/>
    <w:p>
      <w:pPr>
        <w:spacing w:after="0"/>
        <w:ind w:left="0"/>
        <w:jc w:val="both"/>
      </w:pPr>
      <w:r>
        <w:rPr>
          <w:rFonts w:ascii="Times New Roman"/>
          <w:b w:val="false"/>
          <w:i w:val="false"/>
          <w:color w:val="000000"/>
          <w:sz w:val="28"/>
        </w:rPr>
        <w:t>
      11) сыбайлас жемқорлық қылмыстар туралы қылмыстық істер бойынша тәркіленген мүлікті және әдетте, қылмыстық жолмен табылған қаражатқа алынған мүлікті мемлекеттің кірісіне айналдыру туралы ақпаратты кейін жариялаумен іске асыруға арналған мониторингті жүзеге асыру;</w:t>
      </w:r>
    </w:p>
    <w:bookmarkEnd w:id="1140"/>
    <w:bookmarkStart w:name="z1167" w:id="1141"/>
    <w:p>
      <w:pPr>
        <w:spacing w:after="0"/>
        <w:ind w:left="0"/>
        <w:jc w:val="both"/>
      </w:pPr>
      <w:r>
        <w:rPr>
          <w:rFonts w:ascii="Times New Roman"/>
          <w:b w:val="false"/>
          <w:i w:val="false"/>
          <w:color w:val="000000"/>
          <w:sz w:val="28"/>
        </w:rPr>
        <w:t>
      12) сыбайлас жемқорлық құқық бұзушылықтарды анықтау тұрғысынан әлеуметтік-экономикалық саладағы криминогендік жағдайды талдау;</w:t>
      </w:r>
    </w:p>
    <w:bookmarkEnd w:id="1141"/>
    <w:bookmarkStart w:name="z1168" w:id="1142"/>
    <w:p>
      <w:pPr>
        <w:spacing w:after="0"/>
        <w:ind w:left="0"/>
        <w:jc w:val="both"/>
      </w:pPr>
      <w:r>
        <w:rPr>
          <w:rFonts w:ascii="Times New Roman"/>
          <w:b w:val="false"/>
          <w:i w:val="false"/>
          <w:color w:val="000000"/>
          <w:sz w:val="28"/>
        </w:rPr>
        <w:t>
      13) басқа құқық қорғау және арнаулы органдардан келіп түскен өтініштерді және сұрау салуларды орындау;</w:t>
      </w:r>
    </w:p>
    <w:bookmarkEnd w:id="1142"/>
    <w:bookmarkStart w:name="z1169" w:id="1143"/>
    <w:p>
      <w:pPr>
        <w:spacing w:after="0"/>
        <w:ind w:left="0"/>
        <w:jc w:val="both"/>
      </w:pPr>
      <w:r>
        <w:rPr>
          <w:rFonts w:ascii="Times New Roman"/>
          <w:b w:val="false"/>
          <w:i w:val="false"/>
          <w:color w:val="000000"/>
          <w:sz w:val="28"/>
        </w:rPr>
        <w:t>
      14) сыбайлас жемқорлық құқық бұзушылықтардың анықтау, жолын кесу, ашу және тергеу мәселелері бойынша өзге де мемлекеттік органдармен, ұйымдармен өз құзыреті шегінде өзара іс-қимыл жасау;</w:t>
      </w:r>
    </w:p>
    <w:bookmarkEnd w:id="1143"/>
    <w:bookmarkStart w:name="z1170" w:id="1144"/>
    <w:p>
      <w:pPr>
        <w:spacing w:after="0"/>
        <w:ind w:left="0"/>
        <w:jc w:val="both"/>
      </w:pPr>
      <w:r>
        <w:rPr>
          <w:rFonts w:ascii="Times New Roman"/>
          <w:b w:val="false"/>
          <w:i w:val="false"/>
          <w:color w:val="000000"/>
          <w:sz w:val="28"/>
        </w:rPr>
        <w:t>
      15) ақпараттық қауіпсіздік саясатын іске асыру, Департаменттің техникалық және ақпараттық қызметін қамтамасыз ету және жетілдіру;</w:t>
      </w:r>
    </w:p>
    <w:bookmarkEnd w:id="1144"/>
    <w:bookmarkStart w:name="z1171" w:id="1145"/>
    <w:p>
      <w:pPr>
        <w:spacing w:after="0"/>
        <w:ind w:left="0"/>
        <w:jc w:val="both"/>
      </w:pPr>
      <w:r>
        <w:rPr>
          <w:rFonts w:ascii="Times New Roman"/>
          <w:b w:val="false"/>
          <w:i w:val="false"/>
          <w:color w:val="000000"/>
          <w:sz w:val="28"/>
        </w:rPr>
        <w:t>
      16) Департаментке жедел-тергеу қызметінің мәселелері бойынша жүктелген міндеттерді шешуді қамтамасыз ететін ақпараттық жүйелерді пайдалану;</w:t>
      </w:r>
    </w:p>
    <w:bookmarkEnd w:id="1145"/>
    <w:bookmarkStart w:name="z1172" w:id="1146"/>
    <w:p>
      <w:pPr>
        <w:spacing w:after="0"/>
        <w:ind w:left="0"/>
        <w:jc w:val="both"/>
      </w:pPr>
      <w:r>
        <w:rPr>
          <w:rFonts w:ascii="Times New Roman"/>
          <w:b w:val="false"/>
          <w:i w:val="false"/>
          <w:color w:val="000000"/>
          <w:sz w:val="28"/>
        </w:rPr>
        <w:t>
      17) Департаменттің әкімшілік ғимараттарын қорғау режимін және өткізу режимін қамтамасыз ету;</w:t>
      </w:r>
    </w:p>
    <w:bookmarkEnd w:id="1146"/>
    <w:bookmarkStart w:name="z1173" w:id="1147"/>
    <w:p>
      <w:pPr>
        <w:spacing w:after="0"/>
        <w:ind w:left="0"/>
        <w:jc w:val="both"/>
      </w:pPr>
      <w:r>
        <w:rPr>
          <w:rFonts w:ascii="Times New Roman"/>
          <w:b w:val="false"/>
          <w:i w:val="false"/>
          <w:color w:val="000000"/>
          <w:sz w:val="28"/>
        </w:rPr>
        <w:t>
      18) Департаменттің қаруландыруында тұрған қарулардың, оқ-дәрілердің, арнайы құралдардың сақталуын есепке алу және бақылау;</w:t>
      </w:r>
    </w:p>
    <w:bookmarkEnd w:id="1147"/>
    <w:bookmarkStart w:name="z1174" w:id="1148"/>
    <w:p>
      <w:pPr>
        <w:spacing w:after="0"/>
        <w:ind w:left="0"/>
        <w:jc w:val="both"/>
      </w:pPr>
      <w:r>
        <w:rPr>
          <w:rFonts w:ascii="Times New Roman"/>
          <w:b w:val="false"/>
          <w:i w:val="false"/>
          <w:color w:val="000000"/>
          <w:sz w:val="28"/>
        </w:rPr>
        <w:t>
      19) бейбіт және соғыс уақытында төтенше жағдайлар туындаған кездегі жұмылдыру даярлығы, Департамент жұмысының тұрақтылығын арттыру;</w:t>
      </w:r>
    </w:p>
    <w:bookmarkEnd w:id="1148"/>
    <w:bookmarkStart w:name="z1175" w:id="1149"/>
    <w:p>
      <w:pPr>
        <w:spacing w:after="0"/>
        <w:ind w:left="0"/>
        <w:jc w:val="both"/>
      </w:pPr>
      <w:r>
        <w:rPr>
          <w:rFonts w:ascii="Times New Roman"/>
          <w:b w:val="false"/>
          <w:i w:val="false"/>
          <w:color w:val="000000"/>
          <w:sz w:val="28"/>
        </w:rPr>
        <w:t>
      20) мемлекеттік құпияларды қорғауды қамтамасыз ету және құпиялылық режимін сақтау;</w:t>
      </w:r>
    </w:p>
    <w:bookmarkEnd w:id="1149"/>
    <w:bookmarkStart w:name="z1176" w:id="1150"/>
    <w:p>
      <w:pPr>
        <w:spacing w:after="0"/>
        <w:ind w:left="0"/>
        <w:jc w:val="both"/>
      </w:pPr>
      <w:r>
        <w:rPr>
          <w:rFonts w:ascii="Times New Roman"/>
          <w:b w:val="false"/>
          <w:i w:val="false"/>
          <w:color w:val="000000"/>
          <w:sz w:val="28"/>
        </w:rPr>
        <w:t>
      21) Департаменттің жеке құрамының арасындағы құқық бұзушылықтарды анықтау, алдын алу және жолын кесу;</w:t>
      </w:r>
    </w:p>
    <w:bookmarkEnd w:id="1150"/>
    <w:bookmarkStart w:name="z1177" w:id="1151"/>
    <w:p>
      <w:pPr>
        <w:spacing w:after="0"/>
        <w:ind w:left="0"/>
        <w:jc w:val="both"/>
      </w:pPr>
      <w:r>
        <w:rPr>
          <w:rFonts w:ascii="Times New Roman"/>
          <w:b w:val="false"/>
          <w:i w:val="false"/>
          <w:color w:val="000000"/>
          <w:sz w:val="28"/>
        </w:rPr>
        <w:t>
      22) Қазақстан Республикасының заңнамасымен көзделген өзге функцияларды жүзеге асыру.</w:t>
      </w:r>
    </w:p>
    <w:bookmarkEnd w:id="1151"/>
    <w:bookmarkStart w:name="z1178" w:id="1152"/>
    <w:p>
      <w:pPr>
        <w:spacing w:after="0"/>
        <w:ind w:left="0"/>
        <w:jc w:val="both"/>
      </w:pPr>
      <w:r>
        <w:rPr>
          <w:rFonts w:ascii="Times New Roman"/>
          <w:b w:val="false"/>
          <w:i w:val="false"/>
          <w:color w:val="000000"/>
          <w:sz w:val="28"/>
        </w:rPr>
        <w:t>
      15. Департаменттің құқықтары:</w:t>
      </w:r>
    </w:p>
    <w:bookmarkEnd w:id="1152"/>
    <w:bookmarkStart w:name="z1179" w:id="1153"/>
    <w:p>
      <w:pPr>
        <w:spacing w:after="0"/>
        <w:ind w:left="0"/>
        <w:jc w:val="both"/>
      </w:pPr>
      <w:r>
        <w:rPr>
          <w:rFonts w:ascii="Times New Roman"/>
          <w:b w:val="false"/>
          <w:i w:val="false"/>
          <w:color w:val="000000"/>
          <w:sz w:val="28"/>
        </w:rPr>
        <w:t xml:space="preserve">
      1) сыбайлас жемқорлық қылмыстар бойынша сотқа дейінгі тергеу, жедел-іздестіру және тергеу қызметі тәжірибесіне талдау жүргізу; </w:t>
      </w:r>
    </w:p>
    <w:bookmarkEnd w:id="1153"/>
    <w:bookmarkStart w:name="z1180" w:id="1154"/>
    <w:p>
      <w:pPr>
        <w:spacing w:after="0"/>
        <w:ind w:left="0"/>
        <w:jc w:val="both"/>
      </w:pPr>
      <w:r>
        <w:rPr>
          <w:rFonts w:ascii="Times New Roman"/>
          <w:b w:val="false"/>
          <w:i w:val="false"/>
          <w:color w:val="000000"/>
          <w:sz w:val="28"/>
        </w:rPr>
        <w:t>
      2) сыбайлас жемқорлыққа қарсы іс-қимыл бойынша бағдарламалық құжаттарды әзірлеуге және іске асыруға қатысу;</w:t>
      </w:r>
    </w:p>
    <w:bookmarkEnd w:id="1154"/>
    <w:bookmarkStart w:name="z1181" w:id="1155"/>
    <w:p>
      <w:pPr>
        <w:spacing w:after="0"/>
        <w:ind w:left="0"/>
        <w:jc w:val="both"/>
      </w:pPr>
      <w:r>
        <w:rPr>
          <w:rFonts w:ascii="Times New Roman"/>
          <w:b w:val="false"/>
          <w:i w:val="false"/>
          <w:color w:val="000000"/>
          <w:sz w:val="28"/>
        </w:rPr>
        <w:t>
      3) Қазақстан Республикасының Мемлекеттік қызмет істері және сыбайлас жемқорлыққа қарсы іс-қимыл агенттігі Сыбайлас жемқорлыққа қарсы іс-қимыл ұлттық бюросының (Сыбайлас жемқорлыққа қарсы қызмет) (бұдан әрі – Ұлттық бюро) басшысына сыбайлас жемқорлыққа қарсы іс-қимыл саласындағы нормативтік-құқықтық базаны жетілдіру бойынша ұсыныстарды әзірлеу және енгізу;</w:t>
      </w:r>
    </w:p>
    <w:bookmarkEnd w:id="1155"/>
    <w:bookmarkStart w:name="z1182" w:id="1156"/>
    <w:p>
      <w:pPr>
        <w:spacing w:after="0"/>
        <w:ind w:left="0"/>
        <w:jc w:val="both"/>
      </w:pPr>
      <w:r>
        <w:rPr>
          <w:rFonts w:ascii="Times New Roman"/>
          <w:b w:val="false"/>
          <w:i w:val="false"/>
          <w:color w:val="000000"/>
          <w:sz w:val="28"/>
        </w:rPr>
        <w:t>
      4) Қазақстан Республикасының заңнамасымен көзделген тәртіппен тергеу әрекеттерін жүргізу, процестік шешімдерді қабылдау және жедел-іздестіру іс-шараларын жүзеге асыру;</w:t>
      </w:r>
    </w:p>
    <w:bookmarkEnd w:id="1156"/>
    <w:bookmarkStart w:name="z1183" w:id="1157"/>
    <w:p>
      <w:pPr>
        <w:spacing w:after="0"/>
        <w:ind w:left="0"/>
        <w:jc w:val="both"/>
      </w:pPr>
      <w:r>
        <w:rPr>
          <w:rFonts w:ascii="Times New Roman"/>
          <w:b w:val="false"/>
          <w:i w:val="false"/>
          <w:color w:val="000000"/>
          <w:sz w:val="28"/>
        </w:rPr>
        <w:t>
      5) мемлекеттік органдарға, ұйымдарға және оларда басқарушылық функцияларды орындайтын адамдарға Қазақстан Республикасының қылмыстық-процестік заңнамасымен белгіленген тәртіппен мән-жайларды немесе басқа да заң бұзушылықтарды жою жөнінде шаралар қабылдау туралы ұсыныстар енгізу;</w:t>
      </w:r>
    </w:p>
    <w:bookmarkEnd w:id="1157"/>
    <w:bookmarkStart w:name="z1184" w:id="1158"/>
    <w:p>
      <w:pPr>
        <w:spacing w:after="0"/>
        <w:ind w:left="0"/>
        <w:jc w:val="both"/>
      </w:pPr>
      <w:r>
        <w:rPr>
          <w:rFonts w:ascii="Times New Roman"/>
          <w:b w:val="false"/>
          <w:i w:val="false"/>
          <w:color w:val="000000"/>
          <w:sz w:val="28"/>
        </w:rPr>
        <w:t>
      6) қылмыстық-процестік заңнамаға және (немесе) әкімшілік құқық бұзушылық туралы заңнамаға сәйкес құжаттарды, тауарларды, заттарды немесе өзге де мүлікті алып қою немесе алуды жүргізу;</w:t>
      </w:r>
    </w:p>
    <w:bookmarkEnd w:id="1158"/>
    <w:bookmarkStart w:name="z1185" w:id="1159"/>
    <w:p>
      <w:pPr>
        <w:spacing w:after="0"/>
        <w:ind w:left="0"/>
        <w:jc w:val="both"/>
      </w:pPr>
      <w:r>
        <w:rPr>
          <w:rFonts w:ascii="Times New Roman"/>
          <w:b w:val="false"/>
          <w:i w:val="false"/>
          <w:color w:val="000000"/>
          <w:sz w:val="28"/>
        </w:rPr>
        <w:t>
      7) Қазақстан Республикасының заңнамасымен көзделген жағдайларда, уәкілетті органдар мен лауазымды адамдардан ревизиялар, салықтық және басқа да тексерулер, мемлекеттік аудит және бағалау жүргізуді талап ету;</w:t>
      </w:r>
    </w:p>
    <w:bookmarkEnd w:id="1159"/>
    <w:bookmarkStart w:name="z1186" w:id="1160"/>
    <w:p>
      <w:pPr>
        <w:spacing w:after="0"/>
        <w:ind w:left="0"/>
        <w:jc w:val="both"/>
      </w:pPr>
      <w:r>
        <w:rPr>
          <w:rFonts w:ascii="Times New Roman"/>
          <w:b w:val="false"/>
          <w:i w:val="false"/>
          <w:color w:val="000000"/>
          <w:sz w:val="28"/>
        </w:rPr>
        <w:t>
      8) Қазақстан Республикасының заңнамасымен көзделген тәртіппен тиісті уақытша ұстау изоляторларын, тергеу изоляторларын пайдалану;</w:t>
      </w:r>
    </w:p>
    <w:bookmarkEnd w:id="1160"/>
    <w:bookmarkStart w:name="z1187" w:id="1161"/>
    <w:p>
      <w:pPr>
        <w:spacing w:after="0"/>
        <w:ind w:left="0"/>
        <w:jc w:val="both"/>
      </w:pPr>
      <w:r>
        <w:rPr>
          <w:rFonts w:ascii="Times New Roman"/>
          <w:b w:val="false"/>
          <w:i w:val="false"/>
          <w:color w:val="000000"/>
          <w:sz w:val="28"/>
        </w:rPr>
        <w:t>
      9) мемлекеттік органдардан, ұйымдардан, лауазымдық және жеке тұлғалардан Қазақстан Республикасының заңнамасымен белгіленген тәртіппен қажетті ақпараттар мен материалдарды сұрату және алу;</w:t>
      </w:r>
    </w:p>
    <w:bookmarkEnd w:id="1161"/>
    <w:bookmarkStart w:name="z1188" w:id="1162"/>
    <w:p>
      <w:pPr>
        <w:spacing w:after="0"/>
        <w:ind w:left="0"/>
        <w:jc w:val="both"/>
      </w:pPr>
      <w:r>
        <w:rPr>
          <w:rFonts w:ascii="Times New Roman"/>
          <w:b w:val="false"/>
          <w:i w:val="false"/>
          <w:color w:val="000000"/>
          <w:sz w:val="28"/>
        </w:rPr>
        <w:t>
      10) қылмыстық істер өндірісіндегі шақыру бойынша келуден жалтарған адамдарды күштеп әкелу;</w:t>
      </w:r>
    </w:p>
    <w:bookmarkEnd w:id="1162"/>
    <w:bookmarkStart w:name="z1189" w:id="1163"/>
    <w:p>
      <w:pPr>
        <w:spacing w:after="0"/>
        <w:ind w:left="0"/>
        <w:jc w:val="both"/>
      </w:pPr>
      <w:r>
        <w:rPr>
          <w:rFonts w:ascii="Times New Roman"/>
          <w:b w:val="false"/>
          <w:i w:val="false"/>
          <w:color w:val="000000"/>
          <w:sz w:val="28"/>
        </w:rPr>
        <w:t>
      11) ұсталған және қамауға алынған адамдарды айдап алып келу;</w:t>
      </w:r>
    </w:p>
    <w:bookmarkEnd w:id="1163"/>
    <w:bookmarkStart w:name="z1190" w:id="1164"/>
    <w:p>
      <w:pPr>
        <w:spacing w:after="0"/>
        <w:ind w:left="0"/>
        <w:jc w:val="both"/>
      </w:pPr>
      <w:r>
        <w:rPr>
          <w:rFonts w:ascii="Times New Roman"/>
          <w:b w:val="false"/>
          <w:i w:val="false"/>
          <w:color w:val="000000"/>
          <w:sz w:val="28"/>
        </w:rPr>
        <w:t>
      12) сыбайлас жемқорлық құқық бұзушылық фактісі туралы хабарлаған немесе сыбайлас жемқорлыққа қарсы іс-қимылда басқаша түрде жәрдем көрсеткен адамдарды ынталандыру;</w:t>
      </w:r>
    </w:p>
    <w:bookmarkEnd w:id="1164"/>
    <w:bookmarkStart w:name="z1191" w:id="1165"/>
    <w:p>
      <w:pPr>
        <w:spacing w:after="0"/>
        <w:ind w:left="0"/>
        <w:jc w:val="both"/>
      </w:pPr>
      <w:r>
        <w:rPr>
          <w:rFonts w:ascii="Times New Roman"/>
          <w:b w:val="false"/>
          <w:i w:val="false"/>
          <w:color w:val="000000"/>
          <w:sz w:val="28"/>
        </w:rPr>
        <w:t>
      13) өзара ақпарат алмасуды, оның ішінде Қазақстан Республикасының заңнамасымен белгіленген тәртіппен электронды тәсілмен қамтамасыз ете отырып, Департаменттің құзыретіне кіретін мәселелер бойынша мемлекеттік органдармен және ұйымдармен, құқық қорғау және арнайы мемлекеттік органдармен өзара іс-қимылды жүзеге асыру;</w:t>
      </w:r>
    </w:p>
    <w:bookmarkEnd w:id="1165"/>
    <w:bookmarkStart w:name="z1192" w:id="1166"/>
    <w:p>
      <w:pPr>
        <w:spacing w:after="0"/>
        <w:ind w:left="0"/>
        <w:jc w:val="both"/>
      </w:pPr>
      <w:r>
        <w:rPr>
          <w:rFonts w:ascii="Times New Roman"/>
          <w:b w:val="false"/>
          <w:i w:val="false"/>
          <w:color w:val="000000"/>
          <w:sz w:val="28"/>
        </w:rPr>
        <w:t>
      14) Қазақстан Республикасының заңнамасына сәйкес Департаментке жүктелген міндеттерді шешуді қамтамасыз ететін ақпараттық жүйені құру және пайдалану, сотқа дейінгі тергеп-тексеру барысында зерттеуді, Қазақстан Республикасының заңнамасына сәйкес әкімшілік құқық бұзушылықтар туралы істер бойынша іс жүргізуді ұйымдастыру;</w:t>
      </w:r>
    </w:p>
    <w:bookmarkEnd w:id="1166"/>
    <w:bookmarkStart w:name="z1193" w:id="1167"/>
    <w:p>
      <w:pPr>
        <w:spacing w:after="0"/>
        <w:ind w:left="0"/>
        <w:jc w:val="both"/>
      </w:pPr>
      <w:r>
        <w:rPr>
          <w:rFonts w:ascii="Times New Roman"/>
          <w:b w:val="false"/>
          <w:i w:val="false"/>
          <w:color w:val="000000"/>
          <w:sz w:val="28"/>
        </w:rPr>
        <w:t>
      15) атыс және өзге қаруды, арнайы құралдарды алып жүру, сақтау және қолдану, сондай-ақ қажет болған жағдайда қол күшін, оның ішінде Қазақстан Республикасының заңнамасында белгіленген тәртіппен жауынгерлік күрес тәсілдерін қолдану;</w:t>
      </w:r>
    </w:p>
    <w:bookmarkEnd w:id="1167"/>
    <w:bookmarkStart w:name="z1194" w:id="1168"/>
    <w:p>
      <w:pPr>
        <w:spacing w:after="0"/>
        <w:ind w:left="0"/>
        <w:jc w:val="both"/>
      </w:pPr>
      <w:r>
        <w:rPr>
          <w:rFonts w:ascii="Times New Roman"/>
          <w:b w:val="false"/>
          <w:i w:val="false"/>
          <w:color w:val="000000"/>
          <w:sz w:val="28"/>
        </w:rPr>
        <w:t>
      16) қызметтік міндеттерін орындау кезінде нысанды киім кию;</w:t>
      </w:r>
    </w:p>
    <w:bookmarkEnd w:id="1168"/>
    <w:bookmarkStart w:name="z1195" w:id="1169"/>
    <w:p>
      <w:pPr>
        <w:spacing w:after="0"/>
        <w:ind w:left="0"/>
        <w:jc w:val="both"/>
      </w:pPr>
      <w:r>
        <w:rPr>
          <w:rFonts w:ascii="Times New Roman"/>
          <w:b w:val="false"/>
          <w:i w:val="false"/>
          <w:color w:val="000000"/>
          <w:sz w:val="28"/>
        </w:rPr>
        <w:t>
      17) Департамент қызметкерлерінің (жұмыскерлерінің) қызметіндегі ішкі қауіпсіздіктің қамтамасыз етілуін және заңдылықтың сақталуын қамтамасыз ету бойынша шаралар қабылдау;</w:t>
      </w:r>
    </w:p>
    <w:bookmarkEnd w:id="1169"/>
    <w:bookmarkStart w:name="z1196" w:id="1170"/>
    <w:p>
      <w:pPr>
        <w:spacing w:after="0"/>
        <w:ind w:left="0"/>
        <w:jc w:val="both"/>
      </w:pPr>
      <w:r>
        <w:rPr>
          <w:rFonts w:ascii="Times New Roman"/>
          <w:b w:val="false"/>
          <w:i w:val="false"/>
          <w:color w:val="000000"/>
          <w:sz w:val="28"/>
        </w:rPr>
        <w:t>
      18) Қазақстан Республикасының заңнамасына сәйкес сотқа арыз-талаптарды ұсыну;</w:t>
      </w:r>
    </w:p>
    <w:bookmarkEnd w:id="1170"/>
    <w:bookmarkStart w:name="z1197" w:id="1171"/>
    <w:p>
      <w:pPr>
        <w:spacing w:after="0"/>
        <w:ind w:left="0"/>
        <w:jc w:val="both"/>
      </w:pPr>
      <w:r>
        <w:rPr>
          <w:rFonts w:ascii="Times New Roman"/>
          <w:b w:val="false"/>
          <w:i w:val="false"/>
          <w:color w:val="000000"/>
          <w:sz w:val="28"/>
        </w:rPr>
        <w:t>
      19) Қазақстан Республикасының заңнамасымен көзделген өзге құқықтарды жүзеге асыру.</w:t>
      </w:r>
    </w:p>
    <w:bookmarkEnd w:id="1171"/>
    <w:bookmarkStart w:name="z1198" w:id="1172"/>
    <w:p>
      <w:pPr>
        <w:spacing w:after="0"/>
        <w:ind w:left="0"/>
        <w:jc w:val="both"/>
      </w:pPr>
      <w:r>
        <w:rPr>
          <w:rFonts w:ascii="Times New Roman"/>
          <w:b w:val="false"/>
          <w:i w:val="false"/>
          <w:color w:val="000000"/>
          <w:sz w:val="28"/>
        </w:rPr>
        <w:t>
      16. Департаменттің міндеттемелері:</w:t>
      </w:r>
    </w:p>
    <w:bookmarkEnd w:id="1172"/>
    <w:bookmarkStart w:name="z1199" w:id="1173"/>
    <w:p>
      <w:pPr>
        <w:spacing w:after="0"/>
        <w:ind w:left="0"/>
        <w:jc w:val="both"/>
      </w:pPr>
      <w:r>
        <w:rPr>
          <w:rFonts w:ascii="Times New Roman"/>
          <w:b w:val="false"/>
          <w:i w:val="false"/>
          <w:color w:val="000000"/>
          <w:sz w:val="28"/>
        </w:rPr>
        <w:t>
      1) құқық бұзушылықтар туралы өтініштерді, хабарламаларды, шағымдар мен басқа да ақпараттарды қабылдау, тіркеу, есепке алу және қарастыру кезіндегі заңдылықты сақтау;</w:t>
      </w:r>
    </w:p>
    <w:bookmarkEnd w:id="1173"/>
    <w:bookmarkStart w:name="z1200" w:id="1174"/>
    <w:p>
      <w:pPr>
        <w:spacing w:after="0"/>
        <w:ind w:left="0"/>
        <w:jc w:val="both"/>
      </w:pPr>
      <w:r>
        <w:rPr>
          <w:rFonts w:ascii="Times New Roman"/>
          <w:b w:val="false"/>
          <w:i w:val="false"/>
          <w:color w:val="000000"/>
          <w:sz w:val="28"/>
        </w:rPr>
        <w:t>
      2) жасалған немесе дайындалып жатқан қылмыстар туралы арыздар мен хабарламаларды қабылдау, тіркеу және қарастыру, олардың жолын кесу, ашу, оларды жасаған адамдарды ұстау және қоғамдық қауіпті әрекеттерге жол бермеу бойынша шараларды уақтылы қабылдау;</w:t>
      </w:r>
    </w:p>
    <w:bookmarkEnd w:id="1174"/>
    <w:bookmarkStart w:name="z1201" w:id="1175"/>
    <w:p>
      <w:pPr>
        <w:spacing w:after="0"/>
        <w:ind w:left="0"/>
        <w:jc w:val="both"/>
      </w:pPr>
      <w:r>
        <w:rPr>
          <w:rFonts w:ascii="Times New Roman"/>
          <w:b w:val="false"/>
          <w:i w:val="false"/>
          <w:color w:val="000000"/>
          <w:sz w:val="28"/>
        </w:rPr>
        <w:t>
      3) Департаменттің құзыреті шегінде жалпы және арнайы жедел-іздестіру іс-шараларын, жасырын тергеу әрекеттерін жүзеге асыру, қылмыстық процеске пайдалану үшін олардың нәтижелерін тіркеу арқылы қылмыстарды анықтауды, жолын кесуді және ашуды қамтамасыз ету;</w:t>
      </w:r>
    </w:p>
    <w:bookmarkEnd w:id="1175"/>
    <w:bookmarkStart w:name="z1202" w:id="1176"/>
    <w:p>
      <w:pPr>
        <w:spacing w:after="0"/>
        <w:ind w:left="0"/>
        <w:jc w:val="both"/>
      </w:pPr>
      <w:r>
        <w:rPr>
          <w:rFonts w:ascii="Times New Roman"/>
          <w:b w:val="false"/>
          <w:i w:val="false"/>
          <w:color w:val="000000"/>
          <w:sz w:val="28"/>
        </w:rPr>
        <w:t>
      4) Қазақстан Республикасының Қылмыстық-процестік заңнамасымен көзделген тәртіппен алдын ала тергеуді анықтауды жүзеге асыру;</w:t>
      </w:r>
    </w:p>
    <w:bookmarkEnd w:id="1176"/>
    <w:bookmarkStart w:name="z1203" w:id="1177"/>
    <w:p>
      <w:pPr>
        <w:spacing w:after="0"/>
        <w:ind w:left="0"/>
        <w:jc w:val="both"/>
      </w:pPr>
      <w:r>
        <w:rPr>
          <w:rFonts w:ascii="Times New Roman"/>
          <w:b w:val="false"/>
          <w:i w:val="false"/>
          <w:color w:val="000000"/>
          <w:sz w:val="28"/>
        </w:rPr>
        <w:t>
      5) қылмыстық істер бойынша заттай айғақтарды, сотқа дейінгі тергеп-тексерудің мерзімі тоқтатылған қылмыстық істерді есепке алу және сақтау;</w:t>
      </w:r>
    </w:p>
    <w:bookmarkEnd w:id="1177"/>
    <w:bookmarkStart w:name="z1204" w:id="1178"/>
    <w:p>
      <w:pPr>
        <w:spacing w:after="0"/>
        <w:ind w:left="0"/>
        <w:jc w:val="both"/>
      </w:pPr>
      <w:r>
        <w:rPr>
          <w:rFonts w:ascii="Times New Roman"/>
          <w:b w:val="false"/>
          <w:i w:val="false"/>
          <w:color w:val="000000"/>
          <w:sz w:val="28"/>
        </w:rPr>
        <w:t>
      6) прокурорлық ықпал ету және сот актілерін қарау;</w:t>
      </w:r>
    </w:p>
    <w:bookmarkEnd w:id="1178"/>
    <w:bookmarkStart w:name="z1205" w:id="1179"/>
    <w:p>
      <w:pPr>
        <w:spacing w:after="0"/>
        <w:ind w:left="0"/>
        <w:jc w:val="both"/>
      </w:pPr>
      <w:r>
        <w:rPr>
          <w:rFonts w:ascii="Times New Roman"/>
          <w:b w:val="false"/>
          <w:i w:val="false"/>
          <w:color w:val="000000"/>
          <w:sz w:val="28"/>
        </w:rPr>
        <w:t>
      7) "Әкімшілік құқық бұзушылық туралы" Қазақстан Республикасының кодексімен белгіленген тәртіпте қылмыстық-процестік қазметті қамтамасыз етумен байланысты әкімшілік құқық бұзушылықтар туралы істер бойынша өндірісті жүзеге асыру;</w:t>
      </w:r>
    </w:p>
    <w:bookmarkEnd w:id="1179"/>
    <w:bookmarkStart w:name="z1206" w:id="1180"/>
    <w:p>
      <w:pPr>
        <w:spacing w:after="0"/>
        <w:ind w:left="0"/>
        <w:jc w:val="both"/>
      </w:pPr>
      <w:r>
        <w:rPr>
          <w:rFonts w:ascii="Times New Roman"/>
          <w:b w:val="false"/>
          <w:i w:val="false"/>
          <w:color w:val="000000"/>
          <w:sz w:val="28"/>
        </w:rPr>
        <w:t>
      8) іздеудегі адамдардың орналасу жерін анықтау және ұстау бойынша іс-шаралар жүргізу;</w:t>
      </w:r>
    </w:p>
    <w:bookmarkEnd w:id="1180"/>
    <w:bookmarkStart w:name="z1207" w:id="1181"/>
    <w:p>
      <w:pPr>
        <w:spacing w:after="0"/>
        <w:ind w:left="0"/>
        <w:jc w:val="both"/>
      </w:pPr>
      <w:r>
        <w:rPr>
          <w:rFonts w:ascii="Times New Roman"/>
          <w:b w:val="false"/>
          <w:i w:val="false"/>
          <w:color w:val="000000"/>
          <w:sz w:val="28"/>
        </w:rPr>
        <w:t>
      9) өз қызметін жүзеге асыру кезінде қызметтік тәртіпті және құпиялық режимді сақтау;</w:t>
      </w:r>
    </w:p>
    <w:bookmarkEnd w:id="1181"/>
    <w:bookmarkStart w:name="z1208" w:id="1182"/>
    <w:p>
      <w:pPr>
        <w:spacing w:after="0"/>
        <w:ind w:left="0"/>
        <w:jc w:val="both"/>
      </w:pPr>
      <w:r>
        <w:rPr>
          <w:rFonts w:ascii="Times New Roman"/>
          <w:b w:val="false"/>
          <w:i w:val="false"/>
          <w:color w:val="000000"/>
          <w:sz w:val="28"/>
        </w:rPr>
        <w:t>
      10) Департаменттің қызметкерлерін (жұмыскерлерін) даярлауға, қайта даярлауға және біліктілігін арттыруға қатысу;</w:t>
      </w:r>
    </w:p>
    <w:bookmarkEnd w:id="1182"/>
    <w:bookmarkStart w:name="z1209" w:id="1183"/>
    <w:p>
      <w:pPr>
        <w:spacing w:after="0"/>
        <w:ind w:left="0"/>
        <w:jc w:val="both"/>
      </w:pPr>
      <w:r>
        <w:rPr>
          <w:rFonts w:ascii="Times New Roman"/>
          <w:b w:val="false"/>
          <w:i w:val="false"/>
          <w:color w:val="000000"/>
          <w:sz w:val="28"/>
        </w:rPr>
        <w:t>
      11) Қазақстан Республикасының заңнамасымен көзделген өзге міндеттемелерді жүзеге асыру.</w:t>
      </w:r>
    </w:p>
    <w:bookmarkEnd w:id="1183"/>
    <w:bookmarkStart w:name="z1210" w:id="1184"/>
    <w:p>
      <w:pPr>
        <w:spacing w:after="0"/>
        <w:ind w:left="0"/>
        <w:jc w:val="left"/>
      </w:pPr>
      <w:r>
        <w:rPr>
          <w:rFonts w:ascii="Times New Roman"/>
          <w:b/>
          <w:i w:val="false"/>
          <w:color w:val="000000"/>
        </w:rPr>
        <w:t xml:space="preserve"> 3. Департаменттің қызметін ұйымдастыру</w:t>
      </w:r>
    </w:p>
    <w:bookmarkEnd w:id="1184"/>
    <w:bookmarkStart w:name="z1211" w:id="1185"/>
    <w:p>
      <w:pPr>
        <w:spacing w:after="0"/>
        <w:ind w:left="0"/>
        <w:jc w:val="both"/>
      </w:pPr>
      <w:r>
        <w:rPr>
          <w:rFonts w:ascii="Times New Roman"/>
          <w:b w:val="false"/>
          <w:i w:val="false"/>
          <w:color w:val="000000"/>
          <w:sz w:val="28"/>
        </w:rPr>
        <w:t>
      17. Департамент өз қызметінде Ұлттық бюроға тікелей бағынысты болады.</w:t>
      </w:r>
    </w:p>
    <w:bookmarkEnd w:id="1185"/>
    <w:bookmarkStart w:name="z1212" w:id="1186"/>
    <w:p>
      <w:pPr>
        <w:spacing w:after="0"/>
        <w:ind w:left="0"/>
        <w:jc w:val="both"/>
      </w:pPr>
      <w:r>
        <w:rPr>
          <w:rFonts w:ascii="Times New Roman"/>
          <w:b w:val="false"/>
          <w:i w:val="false"/>
          <w:color w:val="000000"/>
          <w:sz w:val="28"/>
        </w:rPr>
        <w:t>
      18. Департаментті басқаруды Департаментке жүктелген міндеттердің орындалуына және оның өз функцияларын жүзеге асыруға дербес жауаптылықта болатын басшы жүзеге асырады.</w:t>
      </w:r>
    </w:p>
    <w:bookmarkEnd w:id="1186"/>
    <w:bookmarkStart w:name="z1213" w:id="1187"/>
    <w:p>
      <w:pPr>
        <w:spacing w:after="0"/>
        <w:ind w:left="0"/>
        <w:jc w:val="both"/>
      </w:pPr>
      <w:r>
        <w:rPr>
          <w:rFonts w:ascii="Times New Roman"/>
          <w:b w:val="false"/>
          <w:i w:val="false"/>
          <w:color w:val="000000"/>
          <w:sz w:val="28"/>
        </w:rPr>
        <w:t>
      19. Департаменттің басшысы және оның орынбасарлары Қазақстан Республикасының заңнамасына сәйкес қызметке тағайындалады және қызметтен босатылады.</w:t>
      </w:r>
    </w:p>
    <w:bookmarkEnd w:id="1187"/>
    <w:bookmarkStart w:name="z1214" w:id="1188"/>
    <w:p>
      <w:pPr>
        <w:spacing w:after="0"/>
        <w:ind w:left="0"/>
        <w:jc w:val="both"/>
      </w:pPr>
      <w:r>
        <w:rPr>
          <w:rFonts w:ascii="Times New Roman"/>
          <w:b w:val="false"/>
          <w:i w:val="false"/>
          <w:color w:val="000000"/>
          <w:sz w:val="28"/>
        </w:rPr>
        <w:t>
      20. Департамент басшысының өкілеттіктері:</w:t>
      </w:r>
    </w:p>
    <w:bookmarkEnd w:id="1188"/>
    <w:bookmarkStart w:name="z1215" w:id="1189"/>
    <w:p>
      <w:pPr>
        <w:spacing w:after="0"/>
        <w:ind w:left="0"/>
        <w:jc w:val="both"/>
      </w:pPr>
      <w:r>
        <w:rPr>
          <w:rFonts w:ascii="Times New Roman"/>
          <w:b w:val="false"/>
          <w:i w:val="false"/>
          <w:color w:val="000000"/>
          <w:sz w:val="28"/>
        </w:rPr>
        <w:t xml:space="preserve">
      1) Департаментке жүктелген міндеттерге сәйкес оның қызметін ұйымдастырады және жалпы басшылықты жүзеге асырады; </w:t>
      </w:r>
    </w:p>
    <w:bookmarkEnd w:id="1189"/>
    <w:bookmarkStart w:name="z1216" w:id="1190"/>
    <w:p>
      <w:pPr>
        <w:spacing w:after="0"/>
        <w:ind w:left="0"/>
        <w:jc w:val="both"/>
      </w:pPr>
      <w:r>
        <w:rPr>
          <w:rFonts w:ascii="Times New Roman"/>
          <w:b w:val="false"/>
          <w:i w:val="false"/>
          <w:color w:val="000000"/>
          <w:sz w:val="28"/>
        </w:rPr>
        <w:t>
      2) жалпы штат санының лимиті шегінде Департаменттің және оның аумақтық органдарының құрылымы бойынша ұсыныстарды Ұлттық бюро басшысының қарауына енгізеді;</w:t>
      </w:r>
    </w:p>
    <w:bookmarkEnd w:id="1190"/>
    <w:bookmarkStart w:name="z1217" w:id="1191"/>
    <w:p>
      <w:pPr>
        <w:spacing w:after="0"/>
        <w:ind w:left="0"/>
        <w:jc w:val="both"/>
      </w:pPr>
      <w:r>
        <w:rPr>
          <w:rFonts w:ascii="Times New Roman"/>
          <w:b w:val="false"/>
          <w:i w:val="false"/>
          <w:color w:val="000000"/>
          <w:sz w:val="28"/>
        </w:rPr>
        <w:t>
      3) тағайындалуы мен қызметтен босатылуы Қазақстан Республикасының заңнамасымен оның құзыретіне жатқызылатын Департаменттің қызметкерлерін (жұмыскерлерін) қызметке тағайындайды және қызметтен босатады;</w:t>
      </w:r>
    </w:p>
    <w:bookmarkEnd w:id="1191"/>
    <w:bookmarkStart w:name="z1218" w:id="1192"/>
    <w:p>
      <w:pPr>
        <w:spacing w:after="0"/>
        <w:ind w:left="0"/>
        <w:jc w:val="both"/>
      </w:pPr>
      <w:r>
        <w:rPr>
          <w:rFonts w:ascii="Times New Roman"/>
          <w:b w:val="false"/>
          <w:i w:val="false"/>
          <w:color w:val="000000"/>
          <w:sz w:val="28"/>
        </w:rPr>
        <w:t>
      4) өз орынбасарларының, Департамент қызметкерлерінің (жұмыскерлерінің) өкілеттіктерін анықтайды;</w:t>
      </w:r>
    </w:p>
    <w:bookmarkEnd w:id="1192"/>
    <w:bookmarkStart w:name="z1219" w:id="1193"/>
    <w:p>
      <w:pPr>
        <w:spacing w:after="0"/>
        <w:ind w:left="0"/>
        <w:jc w:val="both"/>
      </w:pPr>
      <w:r>
        <w:rPr>
          <w:rFonts w:ascii="Times New Roman"/>
          <w:b w:val="false"/>
          <w:i w:val="false"/>
          <w:color w:val="000000"/>
          <w:sz w:val="28"/>
        </w:rPr>
        <w:t xml:space="preserve">
      5) заңнамамен белгіленген тәртіппен Департамент қызметкерлерін (жұмыскерлерін) іссапарға жіберу, еңбек демалысын беру, материалдық көмек көрсету, даярлау (қайта даярлау), біліктілігін арттыру, көтермелеу мәселелерін шешеді; </w:t>
      </w:r>
    </w:p>
    <w:bookmarkEnd w:id="1193"/>
    <w:bookmarkStart w:name="z1220" w:id="1194"/>
    <w:p>
      <w:pPr>
        <w:spacing w:after="0"/>
        <w:ind w:left="0"/>
        <w:jc w:val="both"/>
      </w:pPr>
      <w:r>
        <w:rPr>
          <w:rFonts w:ascii="Times New Roman"/>
          <w:b w:val="false"/>
          <w:i w:val="false"/>
          <w:color w:val="000000"/>
          <w:sz w:val="28"/>
        </w:rPr>
        <w:t>
      6) Қазақстан Республикасының заңнамасымен белгіленген тәртіппен Департамент қызметкерлеріне (жұмыскерлеріне) тәртіптік жауаптылық шараларын қабылдайды;</w:t>
      </w:r>
    </w:p>
    <w:bookmarkEnd w:id="1194"/>
    <w:bookmarkStart w:name="z1221" w:id="1195"/>
    <w:p>
      <w:pPr>
        <w:spacing w:after="0"/>
        <w:ind w:left="0"/>
        <w:jc w:val="both"/>
      </w:pPr>
      <w:r>
        <w:rPr>
          <w:rFonts w:ascii="Times New Roman"/>
          <w:b w:val="false"/>
          <w:i w:val="false"/>
          <w:color w:val="000000"/>
          <w:sz w:val="28"/>
        </w:rPr>
        <w:t>
      7) құзыреті шегінде Департаменттің құқықтық актілеріне қол қояды;</w:t>
      </w:r>
    </w:p>
    <w:bookmarkEnd w:id="1195"/>
    <w:bookmarkStart w:name="z1222" w:id="1196"/>
    <w:p>
      <w:pPr>
        <w:spacing w:after="0"/>
        <w:ind w:left="0"/>
        <w:jc w:val="both"/>
      </w:pPr>
      <w:r>
        <w:rPr>
          <w:rFonts w:ascii="Times New Roman"/>
          <w:b w:val="false"/>
          <w:i w:val="false"/>
          <w:color w:val="000000"/>
          <w:sz w:val="28"/>
        </w:rPr>
        <w:t>
      8) Ұлттық бюроның басшысына Департамент қызметкерлерін (жұмыскерлерін) мемлекеттік және ведомстволық наградалармен марапаттау туралы ұсыныстар енгізеді;</w:t>
      </w:r>
    </w:p>
    <w:bookmarkEnd w:id="1196"/>
    <w:bookmarkStart w:name="z1223" w:id="1197"/>
    <w:p>
      <w:pPr>
        <w:spacing w:after="0"/>
        <w:ind w:left="0"/>
        <w:jc w:val="both"/>
      </w:pPr>
      <w:r>
        <w:rPr>
          <w:rFonts w:ascii="Times New Roman"/>
          <w:b w:val="false"/>
          <w:i w:val="false"/>
          <w:color w:val="000000"/>
          <w:sz w:val="28"/>
        </w:rPr>
        <w:t xml:space="preserve">
      9) заңнамаға сәйкес мемлекеттік органдармен және өзге де ұйымдармен қарым-қатынастарда Департаменттің атынан өкілдік етеді; </w:t>
      </w:r>
    </w:p>
    <w:bookmarkEnd w:id="1197"/>
    <w:bookmarkStart w:name="z1224" w:id="1198"/>
    <w:p>
      <w:pPr>
        <w:spacing w:after="0"/>
        <w:ind w:left="0"/>
        <w:jc w:val="both"/>
      </w:pPr>
      <w:r>
        <w:rPr>
          <w:rFonts w:ascii="Times New Roman"/>
          <w:b w:val="false"/>
          <w:i w:val="false"/>
          <w:color w:val="000000"/>
          <w:sz w:val="28"/>
        </w:rPr>
        <w:t>
      10) өз құзыретіне кіретін өзге де мәселелер бойынша шешімдер қабылдайды.</w:t>
      </w:r>
    </w:p>
    <w:bookmarkEnd w:id="1198"/>
    <w:bookmarkStart w:name="z1225" w:id="1199"/>
    <w:p>
      <w:pPr>
        <w:spacing w:after="0"/>
        <w:ind w:left="0"/>
        <w:jc w:val="both"/>
      </w:pPr>
      <w:r>
        <w:rPr>
          <w:rFonts w:ascii="Times New Roman"/>
          <w:b w:val="false"/>
          <w:i w:val="false"/>
          <w:color w:val="000000"/>
          <w:sz w:val="28"/>
        </w:rPr>
        <w:t>
      Департаменттің басшысы болмаған кезеңде өкілеттіктерін орындауды оның тапсырмасы бойынша оның орынбасарларының біреуі жүзеге асырады.</w:t>
      </w:r>
    </w:p>
    <w:bookmarkEnd w:id="1199"/>
    <w:bookmarkStart w:name="z1226" w:id="1200"/>
    <w:p>
      <w:pPr>
        <w:spacing w:after="0"/>
        <w:ind w:left="0"/>
        <w:jc w:val="both"/>
      </w:pPr>
      <w:r>
        <w:rPr>
          <w:rFonts w:ascii="Times New Roman"/>
          <w:b w:val="false"/>
          <w:i w:val="false"/>
          <w:color w:val="000000"/>
          <w:sz w:val="28"/>
        </w:rPr>
        <w:t>
      21. Департамент басшысының Департаменттің жанында консультативті-кеңесші орган құруға құқығы бар.</w:t>
      </w:r>
    </w:p>
    <w:bookmarkEnd w:id="1200"/>
    <w:bookmarkStart w:name="z1227" w:id="1201"/>
    <w:p>
      <w:pPr>
        <w:spacing w:after="0"/>
        <w:ind w:left="0"/>
        <w:jc w:val="both"/>
      </w:pPr>
      <w:r>
        <w:rPr>
          <w:rFonts w:ascii="Times New Roman"/>
          <w:b w:val="false"/>
          <w:i w:val="false"/>
          <w:color w:val="000000"/>
          <w:sz w:val="28"/>
        </w:rPr>
        <w:t>
      22. Департамент белгіленген тәртіппен Қазақстан Республикасы Мемлекеттік істері және сыбайлас жемқорлыққа қарсы іс-қимыл агенттігінің тиісті аумақтық департаменттерімен өзара іс-қимыл жасайды.</w:t>
      </w:r>
    </w:p>
    <w:bookmarkEnd w:id="1201"/>
    <w:bookmarkStart w:name="z1228" w:id="1202"/>
    <w:p>
      <w:pPr>
        <w:spacing w:after="0"/>
        <w:ind w:left="0"/>
        <w:jc w:val="left"/>
      </w:pPr>
      <w:r>
        <w:rPr>
          <w:rFonts w:ascii="Times New Roman"/>
          <w:b/>
          <w:i w:val="false"/>
          <w:color w:val="000000"/>
        </w:rPr>
        <w:t xml:space="preserve"> 4. Департаменттің мүлкі</w:t>
      </w:r>
    </w:p>
    <w:bookmarkEnd w:id="1202"/>
    <w:bookmarkStart w:name="z1229" w:id="1203"/>
    <w:p>
      <w:pPr>
        <w:spacing w:after="0"/>
        <w:ind w:left="0"/>
        <w:jc w:val="both"/>
      </w:pPr>
      <w:r>
        <w:rPr>
          <w:rFonts w:ascii="Times New Roman"/>
          <w:b w:val="false"/>
          <w:i w:val="false"/>
          <w:color w:val="000000"/>
          <w:sz w:val="28"/>
        </w:rPr>
        <w:t>
      23. Департаменттің Қазақстан Республикасының заңнамасымен көзделген жағдайларда жедел басқару құқығында оқшауланған мүлкі болады.</w:t>
      </w:r>
    </w:p>
    <w:bookmarkEnd w:id="1203"/>
    <w:bookmarkStart w:name="z1230" w:id="1204"/>
    <w:p>
      <w:pPr>
        <w:spacing w:after="0"/>
        <w:ind w:left="0"/>
        <w:jc w:val="both"/>
      </w:pPr>
      <w:r>
        <w:rPr>
          <w:rFonts w:ascii="Times New Roman"/>
          <w:b w:val="false"/>
          <w:i w:val="false"/>
          <w:color w:val="000000"/>
          <w:sz w:val="28"/>
        </w:rPr>
        <w:t>
      Департаменттің мүлкі, оның меншігіне мемлекет берген, сондай-ақ Қазақстан Республикасының заңнамасымен тыйым салынбаған өзге де көздерден және меншіктік қызметтер нәтижесінде алынған мүліктер есебінен (ақша кірістерін қоса алғанда) құралады.</w:t>
      </w:r>
    </w:p>
    <w:bookmarkEnd w:id="1204"/>
    <w:bookmarkStart w:name="z1231" w:id="1205"/>
    <w:p>
      <w:pPr>
        <w:spacing w:after="0"/>
        <w:ind w:left="0"/>
        <w:jc w:val="both"/>
      </w:pPr>
      <w:r>
        <w:rPr>
          <w:rFonts w:ascii="Times New Roman"/>
          <w:b w:val="false"/>
          <w:i w:val="false"/>
          <w:color w:val="000000"/>
          <w:sz w:val="28"/>
        </w:rPr>
        <w:t>
      24. Департаментке бекітілген мүлік республикалық меншікке жатады.</w:t>
      </w:r>
    </w:p>
    <w:bookmarkEnd w:id="1205"/>
    <w:bookmarkStart w:name="z1232" w:id="1206"/>
    <w:p>
      <w:pPr>
        <w:spacing w:after="0"/>
        <w:ind w:left="0"/>
        <w:jc w:val="both"/>
      </w:pPr>
      <w:r>
        <w:rPr>
          <w:rFonts w:ascii="Times New Roman"/>
          <w:b w:val="false"/>
          <w:i w:val="false"/>
          <w:color w:val="000000"/>
          <w:sz w:val="28"/>
        </w:rPr>
        <w:t>
      25. Департаменттің өзіне бекітілген мүлікті және қаржыландыру жоспары бойынша берілген қаражат есебінен алынған мүлікті Қазақстан Республикасының заңнамасында егер өзгеше белгіленбесе, өз бетінше иеліктен шығаруға немесе өзгелей тәсілмен иелік етуге құқығы жоқ.</w:t>
      </w:r>
    </w:p>
    <w:bookmarkEnd w:id="1206"/>
    <w:bookmarkStart w:name="z1233" w:id="1207"/>
    <w:p>
      <w:pPr>
        <w:spacing w:after="0"/>
        <w:ind w:left="0"/>
        <w:jc w:val="left"/>
      </w:pPr>
      <w:r>
        <w:rPr>
          <w:rFonts w:ascii="Times New Roman"/>
          <w:b/>
          <w:i w:val="false"/>
          <w:color w:val="000000"/>
        </w:rPr>
        <w:t xml:space="preserve"> 5. Департаментті қайта ұйымдастыру және тарату</w:t>
      </w:r>
    </w:p>
    <w:bookmarkEnd w:id="1207"/>
    <w:bookmarkStart w:name="z1234" w:id="1208"/>
    <w:p>
      <w:pPr>
        <w:spacing w:after="0"/>
        <w:ind w:left="0"/>
        <w:jc w:val="both"/>
      </w:pPr>
      <w:r>
        <w:rPr>
          <w:rFonts w:ascii="Times New Roman"/>
          <w:b w:val="false"/>
          <w:i w:val="false"/>
          <w:color w:val="000000"/>
          <w:sz w:val="28"/>
        </w:rPr>
        <w:t>
      26. Департаментті қайта ұйымдастыру және тарату Қазақстан Республикасының заңнамасына сәйкес жүзеге асырылады.</w:t>
      </w:r>
    </w:p>
    <w:bookmarkEnd w:id="120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Мемлекеттік қызмет істері және</w:t>
            </w:r>
            <w:r>
              <w:br/>
            </w:r>
            <w:r>
              <w:rPr>
                <w:rFonts w:ascii="Times New Roman"/>
                <w:b w:val="false"/>
                <w:i w:val="false"/>
                <w:color w:val="000000"/>
                <w:sz w:val="20"/>
              </w:rPr>
              <w:t>сыбайлас жемқорлыққа қарсы</w:t>
            </w:r>
            <w:r>
              <w:br/>
            </w:r>
            <w:r>
              <w:rPr>
                <w:rFonts w:ascii="Times New Roman"/>
                <w:b w:val="false"/>
                <w:i w:val="false"/>
                <w:color w:val="000000"/>
                <w:sz w:val="20"/>
              </w:rPr>
              <w:t>іс-қимыл агенттігінің төрағасы</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Мемлекеттік қызмет істері</w:t>
            </w:r>
            <w:r>
              <w:br/>
            </w:r>
            <w:r>
              <w:rPr>
                <w:rFonts w:ascii="Times New Roman"/>
                <w:b w:val="false"/>
                <w:i w:val="false"/>
                <w:color w:val="000000"/>
                <w:sz w:val="20"/>
              </w:rPr>
              <w:t>және сыбайлас жемқорлыққа қарсы</w:t>
            </w:r>
            <w:r>
              <w:br/>
            </w:r>
            <w:r>
              <w:rPr>
                <w:rFonts w:ascii="Times New Roman"/>
                <w:b w:val="false"/>
                <w:i w:val="false"/>
                <w:color w:val="000000"/>
                <w:sz w:val="20"/>
              </w:rPr>
              <w:t>іс-қимыл агенттігі төрағасының</w:t>
            </w:r>
            <w:r>
              <w:br/>
            </w:r>
            <w:r>
              <w:rPr>
                <w:rFonts w:ascii="Times New Roman"/>
                <w:b w:val="false"/>
                <w:i w:val="false"/>
                <w:color w:val="000000"/>
                <w:sz w:val="20"/>
              </w:rPr>
              <w:t>2016 жылғы 13 қазандағы</w:t>
            </w:r>
            <w:r>
              <w:br/>
            </w:r>
            <w:r>
              <w:rPr>
                <w:rFonts w:ascii="Times New Roman"/>
                <w:b w:val="false"/>
                <w:i w:val="false"/>
                <w:color w:val="000000"/>
                <w:sz w:val="20"/>
              </w:rPr>
              <w:t>№ 7 бұйрығына 13-қосымша</w:t>
            </w:r>
          </w:p>
        </w:tc>
      </w:tr>
    </w:tbl>
    <w:bookmarkStart w:name="z1236" w:id="1209"/>
    <w:p>
      <w:pPr>
        <w:spacing w:after="0"/>
        <w:ind w:left="0"/>
        <w:jc w:val="left"/>
      </w:pPr>
      <w:r>
        <w:rPr>
          <w:rFonts w:ascii="Times New Roman"/>
          <w:b/>
          <w:i w:val="false"/>
          <w:color w:val="000000"/>
        </w:rPr>
        <w:t xml:space="preserve"> Қазақстан Республикасының Мемлекеттік қызмет істері және</w:t>
      </w:r>
      <w:r>
        <w:br/>
      </w:r>
      <w:r>
        <w:rPr>
          <w:rFonts w:ascii="Times New Roman"/>
          <w:b/>
          <w:i w:val="false"/>
          <w:color w:val="000000"/>
        </w:rPr>
        <w:t>сыбайлас жемқорлыққа қарсы іс-қимыл агенттігі Сыбайлас</w:t>
      </w:r>
      <w:r>
        <w:br/>
      </w:r>
      <w:r>
        <w:rPr>
          <w:rFonts w:ascii="Times New Roman"/>
          <w:b/>
          <w:i w:val="false"/>
          <w:color w:val="000000"/>
        </w:rPr>
        <w:t>жемқорлыққа қарсы іс-қимыл ұлттық бюросының (Сыбайлас</w:t>
      </w:r>
      <w:r>
        <w:br/>
      </w:r>
      <w:r>
        <w:rPr>
          <w:rFonts w:ascii="Times New Roman"/>
          <w:b/>
          <w:i w:val="false"/>
          <w:color w:val="000000"/>
        </w:rPr>
        <w:t>жемқорлыққа қарсы қызмет) Солтүстік Қазақстан облысы бойынша</w:t>
      </w:r>
      <w:r>
        <w:br/>
      </w:r>
      <w:r>
        <w:rPr>
          <w:rFonts w:ascii="Times New Roman"/>
          <w:b/>
          <w:i w:val="false"/>
          <w:color w:val="000000"/>
        </w:rPr>
        <w:t>департаменті туралы ереже</w:t>
      </w:r>
      <w:r>
        <w:br/>
      </w:r>
      <w:r>
        <w:rPr>
          <w:rFonts w:ascii="Times New Roman"/>
          <w:b/>
          <w:i w:val="false"/>
          <w:color w:val="000000"/>
        </w:rPr>
        <w:t>1. Жалпы ережелер</w:t>
      </w:r>
    </w:p>
    <w:bookmarkEnd w:id="1209"/>
    <w:bookmarkStart w:name="z1238" w:id="1210"/>
    <w:p>
      <w:pPr>
        <w:spacing w:after="0"/>
        <w:ind w:left="0"/>
        <w:jc w:val="both"/>
      </w:pPr>
      <w:r>
        <w:rPr>
          <w:rFonts w:ascii="Times New Roman"/>
          <w:b w:val="false"/>
          <w:i w:val="false"/>
          <w:color w:val="000000"/>
          <w:sz w:val="28"/>
        </w:rPr>
        <w:t>
      1. Сыбайлас жемқорлыққа қарсы іс-қимыл ұлттық бюросының (Сыбайлас жемқорлыққа қарсы қызмет) Солтүстік Қазақстан облысы бойынша департаменті (бұдан әрі – Департамент) Қазақстан Республикасының Мемлекеттік қызмет істері және сыбайлас жемқорлыққа қарсы іс-қимыл агенттігі Сыбайлас жемқорлыққа қарсы іс-қимыл ұлттық бюросының (Сыбайлас жемқорлыққа қарсы қызмет) сыбайлас жемқорлық қылмыстық құқық бұзушылықтарды анықтау, жолын кесу, ашу және тергеу бойынша жүзеге асыру функцияларын, сондай-ақ Қазақстан Республикасының заңнамасына сәйкес өзге де функцияларды жүзеге асыратын аумақтық органы болып табылады.</w:t>
      </w:r>
    </w:p>
    <w:bookmarkEnd w:id="1210"/>
    <w:bookmarkStart w:name="z1239" w:id="1211"/>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Президентінің және Үкіметінің актілеріне, өзге де нормативтік құқықтық актілерге, осы Ережеге, сондай-ақ Қазақстан Республикасы ратификациялаған халықаралық шарттарға сәйкес жүзеге асырады.</w:t>
      </w:r>
    </w:p>
    <w:bookmarkEnd w:id="1211"/>
    <w:bookmarkStart w:name="z1240" w:id="1212"/>
    <w:p>
      <w:pPr>
        <w:spacing w:after="0"/>
        <w:ind w:left="0"/>
        <w:jc w:val="both"/>
      </w:pPr>
      <w:r>
        <w:rPr>
          <w:rFonts w:ascii="Times New Roman"/>
          <w:b w:val="false"/>
          <w:i w:val="false"/>
          <w:color w:val="000000"/>
          <w:sz w:val="28"/>
        </w:rPr>
        <w:t>
      3. Департамент республикалық мемлекеттік мекеменің ұйымдастыру-құқықтық нысанындағы заңды тұлға болып табылады, мемлекеттік тілде өз атауымен мөрі және мөртаңбасы, белгіленген үлгідегі бланкілері, сондай-ақ Қазақстан Республикасының заңнамасына сәйкес Қазақстан Республикасы Қаржы министрлігінің қазынашылық органдарында шоттары бар.</w:t>
      </w:r>
    </w:p>
    <w:bookmarkEnd w:id="1212"/>
    <w:bookmarkStart w:name="z1241" w:id="1213"/>
    <w:p>
      <w:pPr>
        <w:spacing w:after="0"/>
        <w:ind w:left="0"/>
        <w:jc w:val="both"/>
      </w:pPr>
      <w:r>
        <w:rPr>
          <w:rFonts w:ascii="Times New Roman"/>
          <w:b w:val="false"/>
          <w:i w:val="false"/>
          <w:color w:val="000000"/>
          <w:sz w:val="28"/>
        </w:rPr>
        <w:t>
      4. Департамент азаматтық-құқықтық қатынастарға өз атынан түседі.</w:t>
      </w:r>
    </w:p>
    <w:bookmarkEnd w:id="1213"/>
    <w:bookmarkStart w:name="z1242" w:id="1214"/>
    <w:p>
      <w:pPr>
        <w:spacing w:after="0"/>
        <w:ind w:left="0"/>
        <w:jc w:val="both"/>
      </w:pPr>
      <w:r>
        <w:rPr>
          <w:rFonts w:ascii="Times New Roman"/>
          <w:b w:val="false"/>
          <w:i w:val="false"/>
          <w:color w:val="000000"/>
          <w:sz w:val="28"/>
        </w:rPr>
        <w:t>
      5. Департамент, егер заңнамаға сәйкес оған уәкілеттік берілген болса, мемлекеттің атынан азаматтық-құқықтық қатынастардың тарапы бола алады.</w:t>
      </w:r>
    </w:p>
    <w:bookmarkEnd w:id="1214"/>
    <w:bookmarkStart w:name="z1243" w:id="1215"/>
    <w:p>
      <w:pPr>
        <w:spacing w:after="0"/>
        <w:ind w:left="0"/>
        <w:jc w:val="both"/>
      </w:pPr>
      <w:r>
        <w:rPr>
          <w:rFonts w:ascii="Times New Roman"/>
          <w:b w:val="false"/>
          <w:i w:val="false"/>
          <w:color w:val="000000"/>
          <w:sz w:val="28"/>
        </w:rPr>
        <w:t>
      6. Департамент өз құзыретінің мәселелері бойынша Қазақстан Республикасының заңнамасымен белгіленген тәртіппен Департамент басшысының бұйрықтарымен ресімделетін шешімдер қабылдайды.</w:t>
      </w:r>
    </w:p>
    <w:bookmarkEnd w:id="1215"/>
    <w:bookmarkStart w:name="z1244" w:id="1216"/>
    <w:p>
      <w:pPr>
        <w:spacing w:after="0"/>
        <w:ind w:left="0"/>
        <w:jc w:val="both"/>
      </w:pPr>
      <w:r>
        <w:rPr>
          <w:rFonts w:ascii="Times New Roman"/>
          <w:b w:val="false"/>
          <w:i w:val="false"/>
          <w:color w:val="000000"/>
          <w:sz w:val="28"/>
        </w:rPr>
        <w:t>
      7. Департаменттің құрылымы мен штат санының лимиті қолданыстағы заңнамаға сәйкес бекітіледі.</w:t>
      </w:r>
    </w:p>
    <w:bookmarkEnd w:id="1216"/>
    <w:bookmarkStart w:name="z1245" w:id="1217"/>
    <w:p>
      <w:pPr>
        <w:spacing w:after="0"/>
        <w:ind w:left="0"/>
        <w:jc w:val="both"/>
      </w:pPr>
      <w:r>
        <w:rPr>
          <w:rFonts w:ascii="Times New Roman"/>
          <w:b w:val="false"/>
          <w:i w:val="false"/>
          <w:color w:val="000000"/>
          <w:sz w:val="28"/>
        </w:rPr>
        <w:t>
      8. Департаменттің заңды мекенжайы: почта индексі 150008, Солтүстік Қазақстан облысы, Петропавл қаласы, Интернациональная көшесі, 60.</w:t>
      </w:r>
    </w:p>
    <w:bookmarkEnd w:id="1217"/>
    <w:bookmarkStart w:name="z1246" w:id="1218"/>
    <w:p>
      <w:pPr>
        <w:spacing w:after="0"/>
        <w:ind w:left="0"/>
        <w:jc w:val="both"/>
      </w:pPr>
      <w:r>
        <w:rPr>
          <w:rFonts w:ascii="Times New Roman"/>
          <w:b w:val="false"/>
          <w:i w:val="false"/>
          <w:color w:val="000000"/>
          <w:sz w:val="28"/>
        </w:rPr>
        <w:t>
      9. Департаменттің толық атауы – "Қазақстан Республикасының Мемлекеттік қызмет істері және сыбайлас жемқорлыққа қарсы іс-қимыл агенттігі Сыбайлас жемқорлыққа қарсы іс-қимыл ұлттық бюросының (Сыбайлас жемқорлыққа қарсы қызмет) Солтүстік Қазақстан облысы бойынша департаменті" республикалық мемлекеттік мекемесі.</w:t>
      </w:r>
    </w:p>
    <w:bookmarkEnd w:id="1218"/>
    <w:bookmarkStart w:name="z1247" w:id="1219"/>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1219"/>
    <w:bookmarkStart w:name="z1248" w:id="1220"/>
    <w:p>
      <w:pPr>
        <w:spacing w:after="0"/>
        <w:ind w:left="0"/>
        <w:jc w:val="both"/>
      </w:pPr>
      <w:r>
        <w:rPr>
          <w:rFonts w:ascii="Times New Roman"/>
          <w:b w:val="false"/>
          <w:i w:val="false"/>
          <w:color w:val="000000"/>
          <w:sz w:val="28"/>
        </w:rPr>
        <w:t>
      11. Департаментті қаржыландыру республикалық бюджет қаражатынан жүзеге асырылады.</w:t>
      </w:r>
    </w:p>
    <w:bookmarkEnd w:id="1220"/>
    <w:bookmarkStart w:name="z1249" w:id="1221"/>
    <w:p>
      <w:pPr>
        <w:spacing w:after="0"/>
        <w:ind w:left="0"/>
        <w:jc w:val="both"/>
      </w:pPr>
      <w:r>
        <w:rPr>
          <w:rFonts w:ascii="Times New Roman"/>
          <w:b w:val="false"/>
          <w:i w:val="false"/>
          <w:color w:val="000000"/>
          <w:sz w:val="28"/>
        </w:rPr>
        <w:t>
      12. Департаментке кәсіпкерлік субъектілерімен Департаменттің функциялары болып табылатын міндеттемелерді орындау мәніне шарттық қатынастарға түсуге тыйым салынады.</w:t>
      </w:r>
    </w:p>
    <w:bookmarkEnd w:id="1221"/>
    <w:bookmarkStart w:name="z1250" w:id="1222"/>
    <w:p>
      <w:pPr>
        <w:spacing w:after="0"/>
        <w:ind w:left="0"/>
        <w:jc w:val="both"/>
      </w:pPr>
      <w:r>
        <w:rPr>
          <w:rFonts w:ascii="Times New Roman"/>
          <w:b w:val="false"/>
          <w:i w:val="false"/>
          <w:color w:val="000000"/>
          <w:sz w:val="28"/>
        </w:rPr>
        <w:t>
      Егер Департаментке кіріс әкелетін қызмет атқаруға құқық берілсе, онда сол қызметтен келген кіріс мемлекеттік бюджет кірісіне жолданады.</w:t>
      </w:r>
    </w:p>
    <w:bookmarkEnd w:id="1222"/>
    <w:bookmarkStart w:name="z1251" w:id="1223"/>
    <w:p>
      <w:pPr>
        <w:spacing w:after="0"/>
        <w:ind w:left="0"/>
        <w:jc w:val="left"/>
      </w:pPr>
      <w:r>
        <w:rPr>
          <w:rFonts w:ascii="Times New Roman"/>
          <w:b/>
          <w:i w:val="false"/>
          <w:color w:val="000000"/>
        </w:rPr>
        <w:t xml:space="preserve"> 2. Департаменттің міндеттері, функциялары, құқықтары мен міндеттемелері</w:t>
      </w:r>
    </w:p>
    <w:bookmarkEnd w:id="1223"/>
    <w:bookmarkStart w:name="z1252" w:id="1224"/>
    <w:p>
      <w:pPr>
        <w:spacing w:after="0"/>
        <w:ind w:left="0"/>
        <w:jc w:val="both"/>
      </w:pPr>
      <w:r>
        <w:rPr>
          <w:rFonts w:ascii="Times New Roman"/>
          <w:b w:val="false"/>
          <w:i w:val="false"/>
          <w:color w:val="000000"/>
          <w:sz w:val="28"/>
        </w:rPr>
        <w:t>
      13. Департаменттің міндеттері:</w:t>
      </w:r>
    </w:p>
    <w:bookmarkEnd w:id="1224"/>
    <w:bookmarkStart w:name="z1253" w:id="1225"/>
    <w:p>
      <w:pPr>
        <w:spacing w:after="0"/>
        <w:ind w:left="0"/>
        <w:jc w:val="both"/>
      </w:pPr>
      <w:r>
        <w:rPr>
          <w:rFonts w:ascii="Times New Roman"/>
          <w:b w:val="false"/>
          <w:i w:val="false"/>
          <w:color w:val="000000"/>
          <w:sz w:val="28"/>
        </w:rPr>
        <w:t>
      1) жеке және заңды тұлғалардың, қоғам мен мемлекеттің құқықтарын, бостандықтары мен заңды мүдделерін қорғау;</w:t>
      </w:r>
    </w:p>
    <w:bookmarkEnd w:id="1225"/>
    <w:bookmarkStart w:name="z1254" w:id="1226"/>
    <w:p>
      <w:pPr>
        <w:spacing w:after="0"/>
        <w:ind w:left="0"/>
        <w:jc w:val="both"/>
      </w:pPr>
      <w:r>
        <w:rPr>
          <w:rFonts w:ascii="Times New Roman"/>
          <w:b w:val="false"/>
          <w:i w:val="false"/>
          <w:color w:val="000000"/>
          <w:sz w:val="28"/>
        </w:rPr>
        <w:t>
      2) сыбайлас жемқорлық құқық бұзушылықтарды анықтау, жолын кесу, ашу және тергеу мәселелері бойынша мемлекеттік саясатты әзірлеуге және іске асыруға қатысу;</w:t>
      </w:r>
    </w:p>
    <w:bookmarkEnd w:id="1226"/>
    <w:bookmarkStart w:name="z1255" w:id="1227"/>
    <w:p>
      <w:pPr>
        <w:spacing w:after="0"/>
        <w:ind w:left="0"/>
        <w:jc w:val="both"/>
      </w:pPr>
      <w:r>
        <w:rPr>
          <w:rFonts w:ascii="Times New Roman"/>
          <w:b w:val="false"/>
          <w:i w:val="false"/>
          <w:color w:val="000000"/>
          <w:sz w:val="28"/>
        </w:rPr>
        <w:t>
      3) сыбайлас жемқорлық қылмыстық құқық бұзушылықтарды анықтау, жолын кесу, ашу және тергеу.</w:t>
      </w:r>
    </w:p>
    <w:bookmarkEnd w:id="1227"/>
    <w:bookmarkStart w:name="z1256" w:id="1228"/>
    <w:p>
      <w:pPr>
        <w:spacing w:after="0"/>
        <w:ind w:left="0"/>
        <w:jc w:val="both"/>
      </w:pPr>
      <w:r>
        <w:rPr>
          <w:rFonts w:ascii="Times New Roman"/>
          <w:b w:val="false"/>
          <w:i w:val="false"/>
          <w:color w:val="000000"/>
          <w:sz w:val="28"/>
        </w:rPr>
        <w:t>
      14. Департаменттің функциялары:</w:t>
      </w:r>
    </w:p>
    <w:bookmarkEnd w:id="1228"/>
    <w:bookmarkStart w:name="z1257" w:id="1229"/>
    <w:p>
      <w:pPr>
        <w:spacing w:after="0"/>
        <w:ind w:left="0"/>
        <w:jc w:val="both"/>
      </w:pPr>
      <w:r>
        <w:rPr>
          <w:rFonts w:ascii="Times New Roman"/>
          <w:b w:val="false"/>
          <w:i w:val="false"/>
          <w:color w:val="000000"/>
          <w:sz w:val="28"/>
        </w:rPr>
        <w:t>
      1) сыбайлас жемқорлыққа қарсы іс-қимыл саласындағы нормативтік құқықтық базаны жетілдіру бойынша ұсыныстар әзірлеу;</w:t>
      </w:r>
    </w:p>
    <w:bookmarkEnd w:id="1229"/>
    <w:bookmarkStart w:name="z1258" w:id="1230"/>
    <w:p>
      <w:pPr>
        <w:spacing w:after="0"/>
        <w:ind w:left="0"/>
        <w:jc w:val="both"/>
      </w:pPr>
      <w:r>
        <w:rPr>
          <w:rFonts w:ascii="Times New Roman"/>
          <w:b w:val="false"/>
          <w:i w:val="false"/>
          <w:color w:val="000000"/>
          <w:sz w:val="28"/>
        </w:rPr>
        <w:t xml:space="preserve">
      2) Қазақстан Республикасындағы сыбайлас жемқорлыққа қарсы іс-қимыл туралы Ұлттық баяндаманы дайындауға қатысу; </w:t>
      </w:r>
    </w:p>
    <w:bookmarkEnd w:id="1230"/>
    <w:bookmarkStart w:name="z1259" w:id="1231"/>
    <w:p>
      <w:pPr>
        <w:spacing w:after="0"/>
        <w:ind w:left="0"/>
        <w:jc w:val="both"/>
      </w:pPr>
      <w:r>
        <w:rPr>
          <w:rFonts w:ascii="Times New Roman"/>
          <w:b w:val="false"/>
          <w:i w:val="false"/>
          <w:color w:val="000000"/>
          <w:sz w:val="28"/>
        </w:rPr>
        <w:t>
      3) қылмыстық құқық бұзушылықтар туралы арыздарды, хабарламаларды және өзге ақпаратты қабылдау, тіркеу және қарау;</w:t>
      </w:r>
    </w:p>
    <w:bookmarkEnd w:id="1231"/>
    <w:bookmarkStart w:name="z1260" w:id="1232"/>
    <w:p>
      <w:pPr>
        <w:spacing w:after="0"/>
        <w:ind w:left="0"/>
        <w:jc w:val="both"/>
      </w:pPr>
      <w:r>
        <w:rPr>
          <w:rFonts w:ascii="Times New Roman"/>
          <w:b w:val="false"/>
          <w:i w:val="false"/>
          <w:color w:val="000000"/>
          <w:sz w:val="28"/>
        </w:rPr>
        <w:t xml:space="preserve">
      4) алдын ала тергеу, анықтау нысанында және хаттамалық нысанда сотқа дейінгі тергеп-тексеруді жүргізу; </w:t>
      </w:r>
    </w:p>
    <w:bookmarkEnd w:id="1232"/>
    <w:bookmarkStart w:name="z1261" w:id="1233"/>
    <w:p>
      <w:pPr>
        <w:spacing w:after="0"/>
        <w:ind w:left="0"/>
        <w:jc w:val="both"/>
      </w:pPr>
      <w:r>
        <w:rPr>
          <w:rFonts w:ascii="Times New Roman"/>
          <w:b w:val="false"/>
          <w:i w:val="false"/>
          <w:color w:val="000000"/>
          <w:sz w:val="28"/>
        </w:rPr>
        <w:t xml:space="preserve">
      5) қылмыстық процеске қатысатын адамдардың қауіпсіздігін қамтамасыз ету; </w:t>
      </w:r>
    </w:p>
    <w:bookmarkEnd w:id="1233"/>
    <w:bookmarkStart w:name="z1262" w:id="1234"/>
    <w:p>
      <w:pPr>
        <w:spacing w:after="0"/>
        <w:ind w:left="0"/>
        <w:jc w:val="both"/>
      </w:pPr>
      <w:r>
        <w:rPr>
          <w:rFonts w:ascii="Times New Roman"/>
          <w:b w:val="false"/>
          <w:i w:val="false"/>
          <w:color w:val="000000"/>
          <w:sz w:val="28"/>
        </w:rPr>
        <w:t>
      6) жедел-іздестіру қызметін ұйымдастыру және жүзеге асыру;</w:t>
      </w:r>
    </w:p>
    <w:bookmarkEnd w:id="1234"/>
    <w:bookmarkStart w:name="z1263" w:id="1235"/>
    <w:p>
      <w:pPr>
        <w:spacing w:after="0"/>
        <w:ind w:left="0"/>
        <w:jc w:val="both"/>
      </w:pPr>
      <w:r>
        <w:rPr>
          <w:rFonts w:ascii="Times New Roman"/>
          <w:b w:val="false"/>
          <w:i w:val="false"/>
          <w:color w:val="000000"/>
          <w:sz w:val="28"/>
        </w:rPr>
        <w:t>
      7) жария емес тергеу әрекеттерін, жалпы және арнайы жедел-іздестіру іс-шараларын жүргізу барысында арнайы және басқа техникалық құралдарды қолдану;</w:t>
      </w:r>
    </w:p>
    <w:bookmarkEnd w:id="1235"/>
    <w:bookmarkStart w:name="z1264" w:id="1236"/>
    <w:p>
      <w:pPr>
        <w:spacing w:after="0"/>
        <w:ind w:left="0"/>
        <w:jc w:val="both"/>
      </w:pPr>
      <w:r>
        <w:rPr>
          <w:rFonts w:ascii="Times New Roman"/>
          <w:b w:val="false"/>
          <w:i w:val="false"/>
          <w:color w:val="000000"/>
          <w:sz w:val="28"/>
        </w:rPr>
        <w:t>
      8) Департаментке осы мақсаттарға бөлінген бюджет қаражаты шегінде жедел-іздестіру қызметін қаржылық және материалдық-техникалық жабдықтау;</w:t>
      </w:r>
    </w:p>
    <w:bookmarkEnd w:id="1236"/>
    <w:bookmarkStart w:name="z1265" w:id="1237"/>
    <w:p>
      <w:pPr>
        <w:spacing w:after="0"/>
        <w:ind w:left="0"/>
        <w:jc w:val="both"/>
      </w:pPr>
      <w:r>
        <w:rPr>
          <w:rFonts w:ascii="Times New Roman"/>
          <w:b w:val="false"/>
          <w:i w:val="false"/>
          <w:color w:val="000000"/>
          <w:sz w:val="28"/>
        </w:rPr>
        <w:t>
      9) тергеуден, анықтаудан немесе соттан жасырынып жүрген іздеудегі адамдардың тұратын жерін анықтау және ұстау;</w:t>
      </w:r>
    </w:p>
    <w:bookmarkEnd w:id="1237"/>
    <w:bookmarkStart w:name="z1266" w:id="1238"/>
    <w:p>
      <w:pPr>
        <w:spacing w:after="0"/>
        <w:ind w:left="0"/>
        <w:jc w:val="both"/>
      </w:pPr>
      <w:r>
        <w:rPr>
          <w:rFonts w:ascii="Times New Roman"/>
          <w:b w:val="false"/>
          <w:i w:val="false"/>
          <w:color w:val="000000"/>
          <w:sz w:val="28"/>
        </w:rPr>
        <w:t xml:space="preserve">
      10) "Әкімшілік құқық бұзушылық туралы" Қазақстан Республикасының </w:t>
      </w:r>
      <w:r>
        <w:rPr>
          <w:rFonts w:ascii="Times New Roman"/>
          <w:b w:val="false"/>
          <w:i w:val="false"/>
          <w:color w:val="000000"/>
          <w:sz w:val="28"/>
        </w:rPr>
        <w:t>кодексімен</w:t>
      </w:r>
      <w:r>
        <w:rPr>
          <w:rFonts w:ascii="Times New Roman"/>
          <w:b w:val="false"/>
          <w:i w:val="false"/>
          <w:color w:val="000000"/>
          <w:sz w:val="28"/>
        </w:rPr>
        <w:t xml:space="preserve"> белгіленген тәртіпте қылмыстық-процестік қазметті қамтамасыз етумен байланысты әкімшілік құқық бұзушылықтар туралы істер бойынша өндірісті жүзеге асыру;</w:t>
      </w:r>
    </w:p>
    <w:bookmarkEnd w:id="1238"/>
    <w:bookmarkStart w:name="z1267" w:id="1239"/>
    <w:p>
      <w:pPr>
        <w:spacing w:after="0"/>
        <w:ind w:left="0"/>
        <w:jc w:val="both"/>
      </w:pPr>
      <w:r>
        <w:rPr>
          <w:rFonts w:ascii="Times New Roman"/>
          <w:b w:val="false"/>
          <w:i w:val="false"/>
          <w:color w:val="000000"/>
          <w:sz w:val="28"/>
        </w:rPr>
        <w:t>
      11) сыбайлас жемқорлық қылмыстар туралы қылмыстық істер бойынша тәркіленген мүлікті және әдетте, қылмыстық жолмен табылған қаражатқа алынған мүлікті мемлекеттің кірісіне айналдыру туралы ақпаратты кейін жариялаумен іске асыруға арналған мониторингті жүзеге асыру;</w:t>
      </w:r>
    </w:p>
    <w:bookmarkEnd w:id="1239"/>
    <w:bookmarkStart w:name="z1268" w:id="1240"/>
    <w:p>
      <w:pPr>
        <w:spacing w:after="0"/>
        <w:ind w:left="0"/>
        <w:jc w:val="both"/>
      </w:pPr>
      <w:r>
        <w:rPr>
          <w:rFonts w:ascii="Times New Roman"/>
          <w:b w:val="false"/>
          <w:i w:val="false"/>
          <w:color w:val="000000"/>
          <w:sz w:val="28"/>
        </w:rPr>
        <w:t>
      12) сыбайлас жемқорлық құқық бұзушылықтарды анықтау тұрғысынан әлеуметтік-экономикалық саладағы криминогендік жағдайды талдау;</w:t>
      </w:r>
    </w:p>
    <w:bookmarkEnd w:id="1240"/>
    <w:bookmarkStart w:name="z1269" w:id="1241"/>
    <w:p>
      <w:pPr>
        <w:spacing w:after="0"/>
        <w:ind w:left="0"/>
        <w:jc w:val="both"/>
      </w:pPr>
      <w:r>
        <w:rPr>
          <w:rFonts w:ascii="Times New Roman"/>
          <w:b w:val="false"/>
          <w:i w:val="false"/>
          <w:color w:val="000000"/>
          <w:sz w:val="28"/>
        </w:rPr>
        <w:t>
      13) басқа құқық қорғау және арнаулы органдардан келіп түскен өтініштерді және сұрау салуларды орындау;</w:t>
      </w:r>
    </w:p>
    <w:bookmarkEnd w:id="1241"/>
    <w:bookmarkStart w:name="z1270" w:id="1242"/>
    <w:p>
      <w:pPr>
        <w:spacing w:after="0"/>
        <w:ind w:left="0"/>
        <w:jc w:val="both"/>
      </w:pPr>
      <w:r>
        <w:rPr>
          <w:rFonts w:ascii="Times New Roman"/>
          <w:b w:val="false"/>
          <w:i w:val="false"/>
          <w:color w:val="000000"/>
          <w:sz w:val="28"/>
        </w:rPr>
        <w:t>
      14) сыбайлас жемқорлық құқық бұзушылықтардың анықтау, жолын кесу, ашу және тергеу мәселелері бойынша өзге де мемлекеттік органдармен, ұйымдармен өз құзыреті шегінде өзара іс-қимыл жасау;</w:t>
      </w:r>
    </w:p>
    <w:bookmarkEnd w:id="1242"/>
    <w:bookmarkStart w:name="z1271" w:id="1243"/>
    <w:p>
      <w:pPr>
        <w:spacing w:after="0"/>
        <w:ind w:left="0"/>
        <w:jc w:val="both"/>
      </w:pPr>
      <w:r>
        <w:rPr>
          <w:rFonts w:ascii="Times New Roman"/>
          <w:b w:val="false"/>
          <w:i w:val="false"/>
          <w:color w:val="000000"/>
          <w:sz w:val="28"/>
        </w:rPr>
        <w:t>
      15) ақпараттық қауіпсіздік саясатын іске асыру, Департаменттің техникалық және ақпараттық қызметін қамтамасыз ету және жетілдіру;</w:t>
      </w:r>
    </w:p>
    <w:bookmarkEnd w:id="1243"/>
    <w:bookmarkStart w:name="z1272" w:id="1244"/>
    <w:p>
      <w:pPr>
        <w:spacing w:after="0"/>
        <w:ind w:left="0"/>
        <w:jc w:val="both"/>
      </w:pPr>
      <w:r>
        <w:rPr>
          <w:rFonts w:ascii="Times New Roman"/>
          <w:b w:val="false"/>
          <w:i w:val="false"/>
          <w:color w:val="000000"/>
          <w:sz w:val="28"/>
        </w:rPr>
        <w:t>
      16) Департаментке жедел-тергеу қызметінің мәселелері бойынша жүктелген міндеттерді шешуді қамтамасыз ететін ақпараттық жүйелерді пайдалану;</w:t>
      </w:r>
    </w:p>
    <w:bookmarkEnd w:id="1244"/>
    <w:bookmarkStart w:name="z1273" w:id="1245"/>
    <w:p>
      <w:pPr>
        <w:spacing w:after="0"/>
        <w:ind w:left="0"/>
        <w:jc w:val="both"/>
      </w:pPr>
      <w:r>
        <w:rPr>
          <w:rFonts w:ascii="Times New Roman"/>
          <w:b w:val="false"/>
          <w:i w:val="false"/>
          <w:color w:val="000000"/>
          <w:sz w:val="28"/>
        </w:rPr>
        <w:t>
      17) Департаменттің әкімшілік ғимараттарын қорғау режимін және өткізу режимін қамтамасыз ету;</w:t>
      </w:r>
    </w:p>
    <w:bookmarkEnd w:id="1245"/>
    <w:bookmarkStart w:name="z1274" w:id="1246"/>
    <w:p>
      <w:pPr>
        <w:spacing w:after="0"/>
        <w:ind w:left="0"/>
        <w:jc w:val="both"/>
      </w:pPr>
      <w:r>
        <w:rPr>
          <w:rFonts w:ascii="Times New Roman"/>
          <w:b w:val="false"/>
          <w:i w:val="false"/>
          <w:color w:val="000000"/>
          <w:sz w:val="28"/>
        </w:rPr>
        <w:t>
      18) Департаменттің қаруландыруында тұрған қарулардың, оқ-дәрілердің, арнайы құралдардың сақталуын есепке алу және бақылау;</w:t>
      </w:r>
    </w:p>
    <w:bookmarkEnd w:id="1246"/>
    <w:bookmarkStart w:name="z1275" w:id="1247"/>
    <w:p>
      <w:pPr>
        <w:spacing w:after="0"/>
        <w:ind w:left="0"/>
        <w:jc w:val="both"/>
      </w:pPr>
      <w:r>
        <w:rPr>
          <w:rFonts w:ascii="Times New Roman"/>
          <w:b w:val="false"/>
          <w:i w:val="false"/>
          <w:color w:val="000000"/>
          <w:sz w:val="28"/>
        </w:rPr>
        <w:t>
      19) бейбіт және соғыс уақытында төтенше жағдайлар туындаған кездегі жұмылдыру даярлығы, Департамент жұмысының тұрақтылығын арттыру;</w:t>
      </w:r>
    </w:p>
    <w:bookmarkEnd w:id="1247"/>
    <w:bookmarkStart w:name="z1276" w:id="1248"/>
    <w:p>
      <w:pPr>
        <w:spacing w:after="0"/>
        <w:ind w:left="0"/>
        <w:jc w:val="both"/>
      </w:pPr>
      <w:r>
        <w:rPr>
          <w:rFonts w:ascii="Times New Roman"/>
          <w:b w:val="false"/>
          <w:i w:val="false"/>
          <w:color w:val="000000"/>
          <w:sz w:val="28"/>
        </w:rPr>
        <w:t>
      20) мемлекеттік құпияларды қорғауды қамтамасыз ету және құпиялылық режимін сақтау;</w:t>
      </w:r>
    </w:p>
    <w:bookmarkEnd w:id="1248"/>
    <w:bookmarkStart w:name="z1277" w:id="1249"/>
    <w:p>
      <w:pPr>
        <w:spacing w:after="0"/>
        <w:ind w:left="0"/>
        <w:jc w:val="both"/>
      </w:pPr>
      <w:r>
        <w:rPr>
          <w:rFonts w:ascii="Times New Roman"/>
          <w:b w:val="false"/>
          <w:i w:val="false"/>
          <w:color w:val="000000"/>
          <w:sz w:val="28"/>
        </w:rPr>
        <w:t>
      21) Департаменттің жеке құрамының арасындағы құқық бұзушылықтарды анықтау, алдын алу және жолын кесу;</w:t>
      </w:r>
    </w:p>
    <w:bookmarkEnd w:id="1249"/>
    <w:bookmarkStart w:name="z1278" w:id="1250"/>
    <w:p>
      <w:pPr>
        <w:spacing w:after="0"/>
        <w:ind w:left="0"/>
        <w:jc w:val="both"/>
      </w:pPr>
      <w:r>
        <w:rPr>
          <w:rFonts w:ascii="Times New Roman"/>
          <w:b w:val="false"/>
          <w:i w:val="false"/>
          <w:color w:val="000000"/>
          <w:sz w:val="28"/>
        </w:rPr>
        <w:t>
      22) Қазақстан Республикасының заңнамасымен көзделген өзге функцияларды жүзеге асыру.</w:t>
      </w:r>
    </w:p>
    <w:bookmarkEnd w:id="1250"/>
    <w:bookmarkStart w:name="z1279" w:id="1251"/>
    <w:p>
      <w:pPr>
        <w:spacing w:after="0"/>
        <w:ind w:left="0"/>
        <w:jc w:val="both"/>
      </w:pPr>
      <w:r>
        <w:rPr>
          <w:rFonts w:ascii="Times New Roman"/>
          <w:b w:val="false"/>
          <w:i w:val="false"/>
          <w:color w:val="000000"/>
          <w:sz w:val="28"/>
        </w:rPr>
        <w:t>
      15. Департаменттің құқықтары:</w:t>
      </w:r>
    </w:p>
    <w:bookmarkEnd w:id="1251"/>
    <w:bookmarkStart w:name="z1280" w:id="1252"/>
    <w:p>
      <w:pPr>
        <w:spacing w:after="0"/>
        <w:ind w:left="0"/>
        <w:jc w:val="both"/>
      </w:pPr>
      <w:r>
        <w:rPr>
          <w:rFonts w:ascii="Times New Roman"/>
          <w:b w:val="false"/>
          <w:i w:val="false"/>
          <w:color w:val="000000"/>
          <w:sz w:val="28"/>
        </w:rPr>
        <w:t xml:space="preserve">
      1) сыбайлас жемқорлық қылмыстар бойынша сотқа дейінгі тергеу, жедел-іздестіру және тергеу қызметі тәжірибесіне талдау жүргізу; </w:t>
      </w:r>
    </w:p>
    <w:bookmarkEnd w:id="1252"/>
    <w:bookmarkStart w:name="z1281" w:id="1253"/>
    <w:p>
      <w:pPr>
        <w:spacing w:after="0"/>
        <w:ind w:left="0"/>
        <w:jc w:val="both"/>
      </w:pPr>
      <w:r>
        <w:rPr>
          <w:rFonts w:ascii="Times New Roman"/>
          <w:b w:val="false"/>
          <w:i w:val="false"/>
          <w:color w:val="000000"/>
          <w:sz w:val="28"/>
        </w:rPr>
        <w:t>
      2) сыбайлас жемқорлыққа қарсы іс-қимыл бойынша бағдарламалық құжаттарды әзірлеуге және іске асыруға қатысу;</w:t>
      </w:r>
    </w:p>
    <w:bookmarkEnd w:id="1253"/>
    <w:bookmarkStart w:name="z1282" w:id="1254"/>
    <w:p>
      <w:pPr>
        <w:spacing w:after="0"/>
        <w:ind w:left="0"/>
        <w:jc w:val="both"/>
      </w:pPr>
      <w:r>
        <w:rPr>
          <w:rFonts w:ascii="Times New Roman"/>
          <w:b w:val="false"/>
          <w:i w:val="false"/>
          <w:color w:val="000000"/>
          <w:sz w:val="28"/>
        </w:rPr>
        <w:t>
      3) Қазақстан Республикасының Мемлекеттік қызмет істері және сыбайлас жемқорлыққа қарсы іс-қимыл агенттігі Сыбайлас жемқорлыққа қарсы іс-қимыл ұлттық бюросының (Сыбайлас жемқорлыққа қарсы қызмет) (бұдан әрі – Ұлттық бюро) басшысына сыбайлас жемқорлыққа қарсы іс-қимыл саласындағы нормативтік-құқықтық базаны жетілдіру бойынша ұсыныстарды әзірлеу және енгізу;</w:t>
      </w:r>
    </w:p>
    <w:bookmarkEnd w:id="1254"/>
    <w:bookmarkStart w:name="z1283" w:id="1255"/>
    <w:p>
      <w:pPr>
        <w:spacing w:after="0"/>
        <w:ind w:left="0"/>
        <w:jc w:val="both"/>
      </w:pPr>
      <w:r>
        <w:rPr>
          <w:rFonts w:ascii="Times New Roman"/>
          <w:b w:val="false"/>
          <w:i w:val="false"/>
          <w:color w:val="000000"/>
          <w:sz w:val="28"/>
        </w:rPr>
        <w:t>
      4) Қазақстан Республикасының заңнамасымен көзделген тәртіппен тергеу әрекеттерін жүргізу, процестік шешімдерді қабылдау және жедел-іздестіру іс-шараларын жүзеге асыру;</w:t>
      </w:r>
    </w:p>
    <w:bookmarkEnd w:id="1255"/>
    <w:bookmarkStart w:name="z1284" w:id="1256"/>
    <w:p>
      <w:pPr>
        <w:spacing w:after="0"/>
        <w:ind w:left="0"/>
        <w:jc w:val="both"/>
      </w:pPr>
      <w:r>
        <w:rPr>
          <w:rFonts w:ascii="Times New Roman"/>
          <w:b w:val="false"/>
          <w:i w:val="false"/>
          <w:color w:val="000000"/>
          <w:sz w:val="28"/>
        </w:rPr>
        <w:t>
      5) мемлекеттік органдарға, ұйымдарға және оларда басқарушылық функцияларды орындайтын адамдарға Қазақстан Республикасының қылмыстық-процестік заңнамасымен белгіленген тәртіппен мән-жайларды немесе басқа да заң бұзушылықтарды жою жөнінде шаралар қабылдау туралы ұсыныстар енгізу;</w:t>
      </w:r>
    </w:p>
    <w:bookmarkEnd w:id="1256"/>
    <w:bookmarkStart w:name="z1285" w:id="1257"/>
    <w:p>
      <w:pPr>
        <w:spacing w:after="0"/>
        <w:ind w:left="0"/>
        <w:jc w:val="both"/>
      </w:pPr>
      <w:r>
        <w:rPr>
          <w:rFonts w:ascii="Times New Roman"/>
          <w:b w:val="false"/>
          <w:i w:val="false"/>
          <w:color w:val="000000"/>
          <w:sz w:val="28"/>
        </w:rPr>
        <w:t>
      6) қылмыстық-процестік заңнамаға және (немесе) әкімшілік құқық бұзушылық туралы заңнамаға сәйкес құжаттарды, тауарларды, заттарды немесе өзге де мүлікті алып қою немесе алуды жүргізу;</w:t>
      </w:r>
    </w:p>
    <w:bookmarkEnd w:id="1257"/>
    <w:bookmarkStart w:name="z1286" w:id="1258"/>
    <w:p>
      <w:pPr>
        <w:spacing w:after="0"/>
        <w:ind w:left="0"/>
        <w:jc w:val="both"/>
      </w:pPr>
      <w:r>
        <w:rPr>
          <w:rFonts w:ascii="Times New Roman"/>
          <w:b w:val="false"/>
          <w:i w:val="false"/>
          <w:color w:val="000000"/>
          <w:sz w:val="28"/>
        </w:rPr>
        <w:t>
      7) Қазақстан Республикасының заңнамасымен көзделген жағдайларда, уәкілетті органдар мен лауазымды адамдардан ревизиялар, салықтық және басқа да тексерулер, мемлекеттік аудит және бағалау жүргізуді талап ету;</w:t>
      </w:r>
    </w:p>
    <w:bookmarkEnd w:id="1258"/>
    <w:bookmarkStart w:name="z1287" w:id="1259"/>
    <w:p>
      <w:pPr>
        <w:spacing w:after="0"/>
        <w:ind w:left="0"/>
        <w:jc w:val="both"/>
      </w:pPr>
      <w:r>
        <w:rPr>
          <w:rFonts w:ascii="Times New Roman"/>
          <w:b w:val="false"/>
          <w:i w:val="false"/>
          <w:color w:val="000000"/>
          <w:sz w:val="28"/>
        </w:rPr>
        <w:t>
      8) Қазақстан Республикасының заңнамасымен көзделген тәртіппен тиісті уақытша ұстау изоляторларын, тергеу изоляторларын пайдалану;</w:t>
      </w:r>
    </w:p>
    <w:bookmarkEnd w:id="1259"/>
    <w:bookmarkStart w:name="z1288" w:id="1260"/>
    <w:p>
      <w:pPr>
        <w:spacing w:after="0"/>
        <w:ind w:left="0"/>
        <w:jc w:val="both"/>
      </w:pPr>
      <w:r>
        <w:rPr>
          <w:rFonts w:ascii="Times New Roman"/>
          <w:b w:val="false"/>
          <w:i w:val="false"/>
          <w:color w:val="000000"/>
          <w:sz w:val="28"/>
        </w:rPr>
        <w:t>
      9) мемлекеттік органдардан, ұйымдардан, лауазымдық және жеке тұлғалардан Қазақстан Республикасының заңнамасымен белгіленген тәртіппен қажетті ақпараттар мен материалдарды сұрату және алу;</w:t>
      </w:r>
    </w:p>
    <w:bookmarkEnd w:id="1260"/>
    <w:bookmarkStart w:name="z1289" w:id="1261"/>
    <w:p>
      <w:pPr>
        <w:spacing w:after="0"/>
        <w:ind w:left="0"/>
        <w:jc w:val="both"/>
      </w:pPr>
      <w:r>
        <w:rPr>
          <w:rFonts w:ascii="Times New Roman"/>
          <w:b w:val="false"/>
          <w:i w:val="false"/>
          <w:color w:val="000000"/>
          <w:sz w:val="28"/>
        </w:rPr>
        <w:t>
      10) қылмыстық істер өндірісіндегі шақыру бойынша келуден жалтарған адамдарды күштеп әкелу;</w:t>
      </w:r>
    </w:p>
    <w:bookmarkEnd w:id="1261"/>
    <w:bookmarkStart w:name="z1290" w:id="1262"/>
    <w:p>
      <w:pPr>
        <w:spacing w:after="0"/>
        <w:ind w:left="0"/>
        <w:jc w:val="both"/>
      </w:pPr>
      <w:r>
        <w:rPr>
          <w:rFonts w:ascii="Times New Roman"/>
          <w:b w:val="false"/>
          <w:i w:val="false"/>
          <w:color w:val="000000"/>
          <w:sz w:val="28"/>
        </w:rPr>
        <w:t>
      11) ұсталған және қамауға алынған адамдарды айдап алып келу;</w:t>
      </w:r>
    </w:p>
    <w:bookmarkEnd w:id="1262"/>
    <w:bookmarkStart w:name="z1291" w:id="1263"/>
    <w:p>
      <w:pPr>
        <w:spacing w:after="0"/>
        <w:ind w:left="0"/>
        <w:jc w:val="both"/>
      </w:pPr>
      <w:r>
        <w:rPr>
          <w:rFonts w:ascii="Times New Roman"/>
          <w:b w:val="false"/>
          <w:i w:val="false"/>
          <w:color w:val="000000"/>
          <w:sz w:val="28"/>
        </w:rPr>
        <w:t>
      12) сыбайлас жемқорлық құқық бұзушылық фактісі туралы хабарлаған немесе сыбайлас жемқорлыққа қарсы іс-қимылда басқаша түрде жәрдем көрсеткен адамдарды ынталандыру;</w:t>
      </w:r>
    </w:p>
    <w:bookmarkEnd w:id="1263"/>
    <w:bookmarkStart w:name="z1292" w:id="1264"/>
    <w:p>
      <w:pPr>
        <w:spacing w:after="0"/>
        <w:ind w:left="0"/>
        <w:jc w:val="both"/>
      </w:pPr>
      <w:r>
        <w:rPr>
          <w:rFonts w:ascii="Times New Roman"/>
          <w:b w:val="false"/>
          <w:i w:val="false"/>
          <w:color w:val="000000"/>
          <w:sz w:val="28"/>
        </w:rPr>
        <w:t>
      13) өзара ақпарат алмасуды, оның ішінде Қазақстан Республикасының заңнамасымен белгіленген тәртіппен электронды тәсілмен қамтамасыз ете отырып, Департаменттің құзыретіне кіретін мәселелер бойынша мемлекеттік органдармен және ұйымдармен, құқық қорғау және арнайы мемлекеттік органдармен өзара іс-қимылды жүзеге асыру;</w:t>
      </w:r>
    </w:p>
    <w:bookmarkEnd w:id="1264"/>
    <w:bookmarkStart w:name="z1293" w:id="1265"/>
    <w:p>
      <w:pPr>
        <w:spacing w:after="0"/>
        <w:ind w:left="0"/>
        <w:jc w:val="both"/>
      </w:pPr>
      <w:r>
        <w:rPr>
          <w:rFonts w:ascii="Times New Roman"/>
          <w:b w:val="false"/>
          <w:i w:val="false"/>
          <w:color w:val="000000"/>
          <w:sz w:val="28"/>
        </w:rPr>
        <w:t>
      14) Қазақстан Республикасының заңнамасына сәйкес Департаментке жүктелген міндеттерді шешуді қамтамасыз ететін ақпараттық жүйені құру және пайдалану, сотқа дейінгі тергеп-тексеру барысында зерттеуді, Қазақстан Республикасының заңнамасына сәйкес әкімшілік құқық бұзушылықтар туралы істер бойынша іс жүргізуді ұйымдастыру;</w:t>
      </w:r>
    </w:p>
    <w:bookmarkEnd w:id="1265"/>
    <w:bookmarkStart w:name="z1294" w:id="1266"/>
    <w:p>
      <w:pPr>
        <w:spacing w:after="0"/>
        <w:ind w:left="0"/>
        <w:jc w:val="both"/>
      </w:pPr>
      <w:r>
        <w:rPr>
          <w:rFonts w:ascii="Times New Roman"/>
          <w:b w:val="false"/>
          <w:i w:val="false"/>
          <w:color w:val="000000"/>
          <w:sz w:val="28"/>
        </w:rPr>
        <w:t>
      15) атыс және өзге қаруды, арнайы құралдарды алып жүру, сақтау және қолдану, сондай-ақ қажет болған жағдайда қол күшін, оның ішінде Қазақстан Республикасының заңнамасында белгіленген тәртіппен жауынгерлік күрес тәсілдерін қолдану;</w:t>
      </w:r>
    </w:p>
    <w:bookmarkEnd w:id="1266"/>
    <w:bookmarkStart w:name="z1295" w:id="1267"/>
    <w:p>
      <w:pPr>
        <w:spacing w:after="0"/>
        <w:ind w:left="0"/>
        <w:jc w:val="both"/>
      </w:pPr>
      <w:r>
        <w:rPr>
          <w:rFonts w:ascii="Times New Roman"/>
          <w:b w:val="false"/>
          <w:i w:val="false"/>
          <w:color w:val="000000"/>
          <w:sz w:val="28"/>
        </w:rPr>
        <w:t>
      16) қызметтік міндеттерін орындау кезінде нысанды киім кию;</w:t>
      </w:r>
    </w:p>
    <w:bookmarkEnd w:id="1267"/>
    <w:bookmarkStart w:name="z1296" w:id="1268"/>
    <w:p>
      <w:pPr>
        <w:spacing w:after="0"/>
        <w:ind w:left="0"/>
        <w:jc w:val="both"/>
      </w:pPr>
      <w:r>
        <w:rPr>
          <w:rFonts w:ascii="Times New Roman"/>
          <w:b w:val="false"/>
          <w:i w:val="false"/>
          <w:color w:val="000000"/>
          <w:sz w:val="28"/>
        </w:rPr>
        <w:t>
      17) Департамент қызметкерлерінің (жұмыскерлерінің) қызметіндегі ішкі қауіпсіздіктің қамтамасыз етілуін және заңдылықтың сақталуын қамтамасыз ету бойынша шаралар қабылдау;</w:t>
      </w:r>
    </w:p>
    <w:bookmarkEnd w:id="1268"/>
    <w:bookmarkStart w:name="z1297" w:id="1269"/>
    <w:p>
      <w:pPr>
        <w:spacing w:after="0"/>
        <w:ind w:left="0"/>
        <w:jc w:val="both"/>
      </w:pPr>
      <w:r>
        <w:rPr>
          <w:rFonts w:ascii="Times New Roman"/>
          <w:b w:val="false"/>
          <w:i w:val="false"/>
          <w:color w:val="000000"/>
          <w:sz w:val="28"/>
        </w:rPr>
        <w:t>
      18) Қазақстан Республикасының заңнамасына сәйкес сотқа арыз-талаптарды ұсыну;</w:t>
      </w:r>
    </w:p>
    <w:bookmarkEnd w:id="1269"/>
    <w:bookmarkStart w:name="z1298" w:id="1270"/>
    <w:p>
      <w:pPr>
        <w:spacing w:after="0"/>
        <w:ind w:left="0"/>
        <w:jc w:val="both"/>
      </w:pPr>
      <w:r>
        <w:rPr>
          <w:rFonts w:ascii="Times New Roman"/>
          <w:b w:val="false"/>
          <w:i w:val="false"/>
          <w:color w:val="000000"/>
          <w:sz w:val="28"/>
        </w:rPr>
        <w:t>
      19) Қазақстан Республикасының заңнамасымен көзделген өзге құқықтарды жүзеге асыру.</w:t>
      </w:r>
    </w:p>
    <w:bookmarkEnd w:id="1270"/>
    <w:bookmarkStart w:name="z1299" w:id="1271"/>
    <w:p>
      <w:pPr>
        <w:spacing w:after="0"/>
        <w:ind w:left="0"/>
        <w:jc w:val="both"/>
      </w:pPr>
      <w:r>
        <w:rPr>
          <w:rFonts w:ascii="Times New Roman"/>
          <w:b w:val="false"/>
          <w:i w:val="false"/>
          <w:color w:val="000000"/>
          <w:sz w:val="28"/>
        </w:rPr>
        <w:t>
      16. Департаменттің міндеттемелері:</w:t>
      </w:r>
    </w:p>
    <w:bookmarkEnd w:id="1271"/>
    <w:bookmarkStart w:name="z1300" w:id="1272"/>
    <w:p>
      <w:pPr>
        <w:spacing w:after="0"/>
        <w:ind w:left="0"/>
        <w:jc w:val="both"/>
      </w:pPr>
      <w:r>
        <w:rPr>
          <w:rFonts w:ascii="Times New Roman"/>
          <w:b w:val="false"/>
          <w:i w:val="false"/>
          <w:color w:val="000000"/>
          <w:sz w:val="28"/>
        </w:rPr>
        <w:t>
      1) құқық бұзушылықтар туралы өтініштерді, хабарламаларды, шағымдар мен басқа да ақпараттарды қабылдау, тіркеу, есепке алу және қарастыру кезіндегі заңдылықты сақтау;</w:t>
      </w:r>
    </w:p>
    <w:bookmarkEnd w:id="1272"/>
    <w:bookmarkStart w:name="z1301" w:id="1273"/>
    <w:p>
      <w:pPr>
        <w:spacing w:after="0"/>
        <w:ind w:left="0"/>
        <w:jc w:val="both"/>
      </w:pPr>
      <w:r>
        <w:rPr>
          <w:rFonts w:ascii="Times New Roman"/>
          <w:b w:val="false"/>
          <w:i w:val="false"/>
          <w:color w:val="000000"/>
          <w:sz w:val="28"/>
        </w:rPr>
        <w:t>
      2) жасалған немесе дайындалып жатқан қылмыстар туралы арыздар мен хабарламаларды қабылдау, тіркеу және қарастыру, олардың жолын кесу, ашу, оларды жасаған адамдарды ұстау және қоғамдық қауіпті әрекеттерге жол бермеу бойынша шараларды уақтылы қабылдау;</w:t>
      </w:r>
    </w:p>
    <w:bookmarkEnd w:id="1273"/>
    <w:bookmarkStart w:name="z1302" w:id="1274"/>
    <w:p>
      <w:pPr>
        <w:spacing w:after="0"/>
        <w:ind w:left="0"/>
        <w:jc w:val="both"/>
      </w:pPr>
      <w:r>
        <w:rPr>
          <w:rFonts w:ascii="Times New Roman"/>
          <w:b w:val="false"/>
          <w:i w:val="false"/>
          <w:color w:val="000000"/>
          <w:sz w:val="28"/>
        </w:rPr>
        <w:t>
      3) Департаменттің құзыреті шегінде жалпы және арнайы жедел-іздестіру іс-шараларын, жасырын тергеу әрекеттерін жүзеге асыру, қылмыстық процеске пайдалану үшін олардың нәтижелерін тіркеу арқылы қылмыстарды анықтауды, жолын кесуді және ашуды қамтамасыз ету;</w:t>
      </w:r>
    </w:p>
    <w:bookmarkEnd w:id="1274"/>
    <w:bookmarkStart w:name="z1303" w:id="1275"/>
    <w:p>
      <w:pPr>
        <w:spacing w:after="0"/>
        <w:ind w:left="0"/>
        <w:jc w:val="both"/>
      </w:pPr>
      <w:r>
        <w:rPr>
          <w:rFonts w:ascii="Times New Roman"/>
          <w:b w:val="false"/>
          <w:i w:val="false"/>
          <w:color w:val="000000"/>
          <w:sz w:val="28"/>
        </w:rPr>
        <w:t>
      4) Қазақстан Республикасының Қылмыстық-процестік заңнамасымен көзделген тәртіппен алдын ала тергеуді анықтауды жүзеге асыру;</w:t>
      </w:r>
    </w:p>
    <w:bookmarkEnd w:id="1275"/>
    <w:bookmarkStart w:name="z1304" w:id="1276"/>
    <w:p>
      <w:pPr>
        <w:spacing w:after="0"/>
        <w:ind w:left="0"/>
        <w:jc w:val="both"/>
      </w:pPr>
      <w:r>
        <w:rPr>
          <w:rFonts w:ascii="Times New Roman"/>
          <w:b w:val="false"/>
          <w:i w:val="false"/>
          <w:color w:val="000000"/>
          <w:sz w:val="28"/>
        </w:rPr>
        <w:t>
      5) қылмыстық істер бойынша заттай айғақтарды, сотқа дейінгі тергеп-тексерудің мерзімі тоқтатылған қылмыстық істерді есепке алу және сақтау;</w:t>
      </w:r>
    </w:p>
    <w:bookmarkEnd w:id="1276"/>
    <w:bookmarkStart w:name="z1305" w:id="1277"/>
    <w:p>
      <w:pPr>
        <w:spacing w:after="0"/>
        <w:ind w:left="0"/>
        <w:jc w:val="both"/>
      </w:pPr>
      <w:r>
        <w:rPr>
          <w:rFonts w:ascii="Times New Roman"/>
          <w:b w:val="false"/>
          <w:i w:val="false"/>
          <w:color w:val="000000"/>
          <w:sz w:val="28"/>
        </w:rPr>
        <w:t>
      6) прокурорлық ықпал ету және сот актілерін қарау;</w:t>
      </w:r>
    </w:p>
    <w:bookmarkEnd w:id="1277"/>
    <w:bookmarkStart w:name="z1306" w:id="1278"/>
    <w:p>
      <w:pPr>
        <w:spacing w:after="0"/>
        <w:ind w:left="0"/>
        <w:jc w:val="both"/>
      </w:pPr>
      <w:r>
        <w:rPr>
          <w:rFonts w:ascii="Times New Roman"/>
          <w:b w:val="false"/>
          <w:i w:val="false"/>
          <w:color w:val="000000"/>
          <w:sz w:val="28"/>
        </w:rPr>
        <w:t>
      7) "Әкімшілік құқық бұзушылық туралы" Қазақстан Республикасының кодексімен белгіленген тәртіпте қылмыстық-процестік қазметті қамтамасыз етумен байланысты әкімшілік құқық бұзушылықтар туралы істер бойынша өндірісті жүзеге асыру;</w:t>
      </w:r>
    </w:p>
    <w:bookmarkEnd w:id="1278"/>
    <w:bookmarkStart w:name="z1307" w:id="1279"/>
    <w:p>
      <w:pPr>
        <w:spacing w:after="0"/>
        <w:ind w:left="0"/>
        <w:jc w:val="both"/>
      </w:pPr>
      <w:r>
        <w:rPr>
          <w:rFonts w:ascii="Times New Roman"/>
          <w:b w:val="false"/>
          <w:i w:val="false"/>
          <w:color w:val="000000"/>
          <w:sz w:val="28"/>
        </w:rPr>
        <w:t>
      8) іздеудегі адамдардың орналасу жерін анықтау және ұстау бойынша іс-шаралар жүргізу;</w:t>
      </w:r>
    </w:p>
    <w:bookmarkEnd w:id="1279"/>
    <w:bookmarkStart w:name="z1308" w:id="1280"/>
    <w:p>
      <w:pPr>
        <w:spacing w:after="0"/>
        <w:ind w:left="0"/>
        <w:jc w:val="both"/>
      </w:pPr>
      <w:r>
        <w:rPr>
          <w:rFonts w:ascii="Times New Roman"/>
          <w:b w:val="false"/>
          <w:i w:val="false"/>
          <w:color w:val="000000"/>
          <w:sz w:val="28"/>
        </w:rPr>
        <w:t>
      9) өз қызметін жүзеге асыру кезінде қызметтік тәртіпті және құпиялық режимді сақтау;</w:t>
      </w:r>
    </w:p>
    <w:bookmarkEnd w:id="1280"/>
    <w:bookmarkStart w:name="z1309" w:id="1281"/>
    <w:p>
      <w:pPr>
        <w:spacing w:after="0"/>
        <w:ind w:left="0"/>
        <w:jc w:val="both"/>
      </w:pPr>
      <w:r>
        <w:rPr>
          <w:rFonts w:ascii="Times New Roman"/>
          <w:b w:val="false"/>
          <w:i w:val="false"/>
          <w:color w:val="000000"/>
          <w:sz w:val="28"/>
        </w:rPr>
        <w:t>
      10) Департаменттің қызметкерлерін (жұмыскерлерін) даярлауға, қайта даярлауға және біліктілігін арттыруға қатысу;</w:t>
      </w:r>
    </w:p>
    <w:bookmarkEnd w:id="1281"/>
    <w:bookmarkStart w:name="z1310" w:id="1282"/>
    <w:p>
      <w:pPr>
        <w:spacing w:after="0"/>
        <w:ind w:left="0"/>
        <w:jc w:val="both"/>
      </w:pPr>
      <w:r>
        <w:rPr>
          <w:rFonts w:ascii="Times New Roman"/>
          <w:b w:val="false"/>
          <w:i w:val="false"/>
          <w:color w:val="000000"/>
          <w:sz w:val="28"/>
        </w:rPr>
        <w:t>
      11) Қазақстан Республикасының заңнамасымен көзделген өзге міндеттемелерді жүзеге асыру.</w:t>
      </w:r>
    </w:p>
    <w:bookmarkEnd w:id="1282"/>
    <w:bookmarkStart w:name="z1311" w:id="1283"/>
    <w:p>
      <w:pPr>
        <w:spacing w:after="0"/>
        <w:ind w:left="0"/>
        <w:jc w:val="left"/>
      </w:pPr>
      <w:r>
        <w:rPr>
          <w:rFonts w:ascii="Times New Roman"/>
          <w:b/>
          <w:i w:val="false"/>
          <w:color w:val="000000"/>
        </w:rPr>
        <w:t xml:space="preserve"> 3. Департаменттің қызметін ұйымдастыру</w:t>
      </w:r>
    </w:p>
    <w:bookmarkEnd w:id="1283"/>
    <w:bookmarkStart w:name="z1312" w:id="1284"/>
    <w:p>
      <w:pPr>
        <w:spacing w:after="0"/>
        <w:ind w:left="0"/>
        <w:jc w:val="both"/>
      </w:pPr>
      <w:r>
        <w:rPr>
          <w:rFonts w:ascii="Times New Roman"/>
          <w:b w:val="false"/>
          <w:i w:val="false"/>
          <w:color w:val="000000"/>
          <w:sz w:val="28"/>
        </w:rPr>
        <w:t>
      17. Департамент өз қызметінде Ұлттық бюроға тікелей бағынысты болады.</w:t>
      </w:r>
    </w:p>
    <w:bookmarkEnd w:id="1284"/>
    <w:bookmarkStart w:name="z1313" w:id="1285"/>
    <w:p>
      <w:pPr>
        <w:spacing w:after="0"/>
        <w:ind w:left="0"/>
        <w:jc w:val="both"/>
      </w:pPr>
      <w:r>
        <w:rPr>
          <w:rFonts w:ascii="Times New Roman"/>
          <w:b w:val="false"/>
          <w:i w:val="false"/>
          <w:color w:val="000000"/>
          <w:sz w:val="28"/>
        </w:rPr>
        <w:t>
      18. Департаментті басқаруды Департаментке жүктелген міндеттердің орындалуына және оның өз функцияларын жүзеге асыруға дербес жауаптылықта болатын басшы жүзеге асырады.</w:t>
      </w:r>
    </w:p>
    <w:bookmarkEnd w:id="1285"/>
    <w:bookmarkStart w:name="z1314" w:id="1286"/>
    <w:p>
      <w:pPr>
        <w:spacing w:after="0"/>
        <w:ind w:left="0"/>
        <w:jc w:val="both"/>
      </w:pPr>
      <w:r>
        <w:rPr>
          <w:rFonts w:ascii="Times New Roman"/>
          <w:b w:val="false"/>
          <w:i w:val="false"/>
          <w:color w:val="000000"/>
          <w:sz w:val="28"/>
        </w:rPr>
        <w:t>
      19. Департаменттің басшысы және оның орынбасарлары Қазақстан Республикасының заңнамасына сәйкес қызметке тағайындалады және қызметтен босатылады.</w:t>
      </w:r>
    </w:p>
    <w:bookmarkEnd w:id="1286"/>
    <w:bookmarkStart w:name="z1315" w:id="1287"/>
    <w:p>
      <w:pPr>
        <w:spacing w:after="0"/>
        <w:ind w:left="0"/>
        <w:jc w:val="both"/>
      </w:pPr>
      <w:r>
        <w:rPr>
          <w:rFonts w:ascii="Times New Roman"/>
          <w:b w:val="false"/>
          <w:i w:val="false"/>
          <w:color w:val="000000"/>
          <w:sz w:val="28"/>
        </w:rPr>
        <w:t>
      20. Департамент басшысының өкілеттіктері:</w:t>
      </w:r>
    </w:p>
    <w:bookmarkEnd w:id="1287"/>
    <w:bookmarkStart w:name="z1316" w:id="1288"/>
    <w:p>
      <w:pPr>
        <w:spacing w:after="0"/>
        <w:ind w:left="0"/>
        <w:jc w:val="both"/>
      </w:pPr>
      <w:r>
        <w:rPr>
          <w:rFonts w:ascii="Times New Roman"/>
          <w:b w:val="false"/>
          <w:i w:val="false"/>
          <w:color w:val="000000"/>
          <w:sz w:val="28"/>
        </w:rPr>
        <w:t xml:space="preserve">
      1) Департаментке жүктелген міндеттерге сәйкес оның қызметін ұйымдастырады және жалпы басшылықты жүзеге асырады; </w:t>
      </w:r>
    </w:p>
    <w:bookmarkEnd w:id="1288"/>
    <w:bookmarkStart w:name="z1317" w:id="1289"/>
    <w:p>
      <w:pPr>
        <w:spacing w:after="0"/>
        <w:ind w:left="0"/>
        <w:jc w:val="both"/>
      </w:pPr>
      <w:r>
        <w:rPr>
          <w:rFonts w:ascii="Times New Roman"/>
          <w:b w:val="false"/>
          <w:i w:val="false"/>
          <w:color w:val="000000"/>
          <w:sz w:val="28"/>
        </w:rPr>
        <w:t>
      2) жалпы штат санының лимиті шегінде Департаменттің және оның аумақтық органдарының құрылымы бойынша ұсыныстарды Ұлттық бюро басшысының қарауына енгізеді;</w:t>
      </w:r>
    </w:p>
    <w:bookmarkEnd w:id="1289"/>
    <w:bookmarkStart w:name="z1318" w:id="1290"/>
    <w:p>
      <w:pPr>
        <w:spacing w:after="0"/>
        <w:ind w:left="0"/>
        <w:jc w:val="both"/>
      </w:pPr>
      <w:r>
        <w:rPr>
          <w:rFonts w:ascii="Times New Roman"/>
          <w:b w:val="false"/>
          <w:i w:val="false"/>
          <w:color w:val="000000"/>
          <w:sz w:val="28"/>
        </w:rPr>
        <w:t>
      3) тағайындалуы мен қызметтен босатылуы Қазақстан Республикасының заңнамасымен оның құзыретіне жатқызылатын Департаменттің қызметкерлерін (жұмыскерлерін) қызметке тағайындайды және қызметтен босатады;</w:t>
      </w:r>
    </w:p>
    <w:bookmarkEnd w:id="1290"/>
    <w:bookmarkStart w:name="z1319" w:id="1291"/>
    <w:p>
      <w:pPr>
        <w:spacing w:after="0"/>
        <w:ind w:left="0"/>
        <w:jc w:val="both"/>
      </w:pPr>
      <w:r>
        <w:rPr>
          <w:rFonts w:ascii="Times New Roman"/>
          <w:b w:val="false"/>
          <w:i w:val="false"/>
          <w:color w:val="000000"/>
          <w:sz w:val="28"/>
        </w:rPr>
        <w:t>
      4) өз орынбасарларының, Департамент қызметкерлерінің (жұмыскерлерінің) өкілеттіктерін анықтайды;</w:t>
      </w:r>
    </w:p>
    <w:bookmarkEnd w:id="1291"/>
    <w:bookmarkStart w:name="z1320" w:id="1292"/>
    <w:p>
      <w:pPr>
        <w:spacing w:after="0"/>
        <w:ind w:left="0"/>
        <w:jc w:val="both"/>
      </w:pPr>
      <w:r>
        <w:rPr>
          <w:rFonts w:ascii="Times New Roman"/>
          <w:b w:val="false"/>
          <w:i w:val="false"/>
          <w:color w:val="000000"/>
          <w:sz w:val="28"/>
        </w:rPr>
        <w:t xml:space="preserve">
      5) заңнамамен белгіленген тәртіппен Департамент қызметкерлерін (жұмыскерлерін) іссапарға жіберу, еңбек демалысын беру, материалдық көмек көрсету, даярлау (қайта даярлау), біліктілігін арттыру, көтермелеу мәселелерін шешеді; </w:t>
      </w:r>
    </w:p>
    <w:bookmarkEnd w:id="1292"/>
    <w:bookmarkStart w:name="z1321" w:id="1293"/>
    <w:p>
      <w:pPr>
        <w:spacing w:after="0"/>
        <w:ind w:left="0"/>
        <w:jc w:val="both"/>
      </w:pPr>
      <w:r>
        <w:rPr>
          <w:rFonts w:ascii="Times New Roman"/>
          <w:b w:val="false"/>
          <w:i w:val="false"/>
          <w:color w:val="000000"/>
          <w:sz w:val="28"/>
        </w:rPr>
        <w:t>
      6) Қазақстан Республикасының заңнамасымен белгіленген тәртіппен Департамент қызметкерлеріне (жұмыскерлеріне) тәртіптік жауаптылық шараларын қабылдайды;</w:t>
      </w:r>
    </w:p>
    <w:bookmarkEnd w:id="1293"/>
    <w:bookmarkStart w:name="z1322" w:id="1294"/>
    <w:p>
      <w:pPr>
        <w:spacing w:after="0"/>
        <w:ind w:left="0"/>
        <w:jc w:val="both"/>
      </w:pPr>
      <w:r>
        <w:rPr>
          <w:rFonts w:ascii="Times New Roman"/>
          <w:b w:val="false"/>
          <w:i w:val="false"/>
          <w:color w:val="000000"/>
          <w:sz w:val="28"/>
        </w:rPr>
        <w:t>
      7) құзыреті шегінде Департаменттің құқықтық актілеріне қол қояды;</w:t>
      </w:r>
    </w:p>
    <w:bookmarkEnd w:id="1294"/>
    <w:bookmarkStart w:name="z1323" w:id="1295"/>
    <w:p>
      <w:pPr>
        <w:spacing w:after="0"/>
        <w:ind w:left="0"/>
        <w:jc w:val="both"/>
      </w:pPr>
      <w:r>
        <w:rPr>
          <w:rFonts w:ascii="Times New Roman"/>
          <w:b w:val="false"/>
          <w:i w:val="false"/>
          <w:color w:val="000000"/>
          <w:sz w:val="28"/>
        </w:rPr>
        <w:t>
      8) Ұлттық бюроның басшысына Департамент қызметкерлерін (жұмыскерлерін) мемлекеттік және ведомстволық наградалармен марапаттау туралы ұсыныстар енгізеді;</w:t>
      </w:r>
    </w:p>
    <w:bookmarkEnd w:id="1295"/>
    <w:bookmarkStart w:name="z1324" w:id="1296"/>
    <w:p>
      <w:pPr>
        <w:spacing w:after="0"/>
        <w:ind w:left="0"/>
        <w:jc w:val="both"/>
      </w:pPr>
      <w:r>
        <w:rPr>
          <w:rFonts w:ascii="Times New Roman"/>
          <w:b w:val="false"/>
          <w:i w:val="false"/>
          <w:color w:val="000000"/>
          <w:sz w:val="28"/>
        </w:rPr>
        <w:t xml:space="preserve">
      9) заңнамаға сәйкес мемлекеттік органдармен және өзге де ұйымдармен қарым-қатынастарда Департаменттің атынан өкілдік етеді; </w:t>
      </w:r>
    </w:p>
    <w:bookmarkEnd w:id="1296"/>
    <w:bookmarkStart w:name="z1325" w:id="1297"/>
    <w:p>
      <w:pPr>
        <w:spacing w:after="0"/>
        <w:ind w:left="0"/>
        <w:jc w:val="both"/>
      </w:pPr>
      <w:r>
        <w:rPr>
          <w:rFonts w:ascii="Times New Roman"/>
          <w:b w:val="false"/>
          <w:i w:val="false"/>
          <w:color w:val="000000"/>
          <w:sz w:val="28"/>
        </w:rPr>
        <w:t>
      10) өз құзыретіне кіретін өзге де мәселелер бойынша шешімдер қабылдайды.</w:t>
      </w:r>
    </w:p>
    <w:bookmarkEnd w:id="1297"/>
    <w:bookmarkStart w:name="z1326" w:id="1298"/>
    <w:p>
      <w:pPr>
        <w:spacing w:after="0"/>
        <w:ind w:left="0"/>
        <w:jc w:val="both"/>
      </w:pPr>
      <w:r>
        <w:rPr>
          <w:rFonts w:ascii="Times New Roman"/>
          <w:b w:val="false"/>
          <w:i w:val="false"/>
          <w:color w:val="000000"/>
          <w:sz w:val="28"/>
        </w:rPr>
        <w:t>
      Департаменттің басшысы болмаған кезеңде өкілеттіктерін орындауды оның тапсырмасы бойынша оның орынбасарларының біреуі жүзеге асырады.</w:t>
      </w:r>
    </w:p>
    <w:bookmarkEnd w:id="1298"/>
    <w:bookmarkStart w:name="z1327" w:id="1299"/>
    <w:p>
      <w:pPr>
        <w:spacing w:after="0"/>
        <w:ind w:left="0"/>
        <w:jc w:val="both"/>
      </w:pPr>
      <w:r>
        <w:rPr>
          <w:rFonts w:ascii="Times New Roman"/>
          <w:b w:val="false"/>
          <w:i w:val="false"/>
          <w:color w:val="000000"/>
          <w:sz w:val="28"/>
        </w:rPr>
        <w:t>
      21. Департамент басшысының Департаменттің жанында консультативті-кеңесші орган құруға құқығы бар.</w:t>
      </w:r>
    </w:p>
    <w:bookmarkEnd w:id="1299"/>
    <w:bookmarkStart w:name="z1328" w:id="1300"/>
    <w:p>
      <w:pPr>
        <w:spacing w:after="0"/>
        <w:ind w:left="0"/>
        <w:jc w:val="both"/>
      </w:pPr>
      <w:r>
        <w:rPr>
          <w:rFonts w:ascii="Times New Roman"/>
          <w:b w:val="false"/>
          <w:i w:val="false"/>
          <w:color w:val="000000"/>
          <w:sz w:val="28"/>
        </w:rPr>
        <w:t>
      22. Департамент белгіленген тәртіппен Қазақстан Республикасы Мемлекеттік істері және сыбайлас жемқорлыққа қарсы іс-қимыл агенттігінің тиісті аумақтық департаменттерімен өзара іс-қимыл жасайды.</w:t>
      </w:r>
    </w:p>
    <w:bookmarkEnd w:id="1300"/>
    <w:bookmarkStart w:name="z1329" w:id="1301"/>
    <w:p>
      <w:pPr>
        <w:spacing w:after="0"/>
        <w:ind w:left="0"/>
        <w:jc w:val="left"/>
      </w:pPr>
      <w:r>
        <w:rPr>
          <w:rFonts w:ascii="Times New Roman"/>
          <w:b/>
          <w:i w:val="false"/>
          <w:color w:val="000000"/>
        </w:rPr>
        <w:t xml:space="preserve"> 4. Департаменттің мүлкі</w:t>
      </w:r>
    </w:p>
    <w:bookmarkEnd w:id="1301"/>
    <w:bookmarkStart w:name="z1330" w:id="1302"/>
    <w:p>
      <w:pPr>
        <w:spacing w:after="0"/>
        <w:ind w:left="0"/>
        <w:jc w:val="both"/>
      </w:pPr>
      <w:r>
        <w:rPr>
          <w:rFonts w:ascii="Times New Roman"/>
          <w:b w:val="false"/>
          <w:i w:val="false"/>
          <w:color w:val="000000"/>
          <w:sz w:val="28"/>
        </w:rPr>
        <w:t>
      23. Департаменттің Қазақстан Республикасының заңнамасымен көзделген жағдайларда жедел басқару құқығында оқшауланған мүлкі болады.</w:t>
      </w:r>
    </w:p>
    <w:bookmarkEnd w:id="1302"/>
    <w:bookmarkStart w:name="z1331" w:id="1303"/>
    <w:p>
      <w:pPr>
        <w:spacing w:after="0"/>
        <w:ind w:left="0"/>
        <w:jc w:val="both"/>
      </w:pPr>
      <w:r>
        <w:rPr>
          <w:rFonts w:ascii="Times New Roman"/>
          <w:b w:val="false"/>
          <w:i w:val="false"/>
          <w:color w:val="000000"/>
          <w:sz w:val="28"/>
        </w:rPr>
        <w:t>
      Департаменттің мүлкі, оның меншігіне мемлекет берген, сондай-ақ Қазақстан Республикасының заңнамасымен тыйым салынбаған өзге де көздерден және меншіктік қызметтер нәтижесінде алынған мүліктер есебінен (ақша кірістерін қоса алғанда) құралады.</w:t>
      </w:r>
    </w:p>
    <w:bookmarkEnd w:id="1303"/>
    <w:bookmarkStart w:name="z1332" w:id="1304"/>
    <w:p>
      <w:pPr>
        <w:spacing w:after="0"/>
        <w:ind w:left="0"/>
        <w:jc w:val="both"/>
      </w:pPr>
      <w:r>
        <w:rPr>
          <w:rFonts w:ascii="Times New Roman"/>
          <w:b w:val="false"/>
          <w:i w:val="false"/>
          <w:color w:val="000000"/>
          <w:sz w:val="28"/>
        </w:rPr>
        <w:t>
      24. Департаментке бекітілген мүлік республикалық меншікке жатады.</w:t>
      </w:r>
    </w:p>
    <w:bookmarkEnd w:id="1304"/>
    <w:bookmarkStart w:name="z1333" w:id="1305"/>
    <w:p>
      <w:pPr>
        <w:spacing w:after="0"/>
        <w:ind w:left="0"/>
        <w:jc w:val="both"/>
      </w:pPr>
      <w:r>
        <w:rPr>
          <w:rFonts w:ascii="Times New Roman"/>
          <w:b w:val="false"/>
          <w:i w:val="false"/>
          <w:color w:val="000000"/>
          <w:sz w:val="28"/>
        </w:rPr>
        <w:t>
      25. Департаменттің өзіне бекітілген мүлікті және қаржыландыру жоспары бойынша берілген қаражат есебінен алынған мүлікті Қазақстан Республикасының заңнамасында егер өзгеше белгіленбесе, өз бетінше иеліктен шығаруға немесе өзгелей тәсілмен иелік етуге құқығы жоқ.</w:t>
      </w:r>
    </w:p>
    <w:bookmarkEnd w:id="1305"/>
    <w:bookmarkStart w:name="z1334" w:id="1306"/>
    <w:p>
      <w:pPr>
        <w:spacing w:after="0"/>
        <w:ind w:left="0"/>
        <w:jc w:val="left"/>
      </w:pPr>
      <w:r>
        <w:rPr>
          <w:rFonts w:ascii="Times New Roman"/>
          <w:b/>
          <w:i w:val="false"/>
          <w:color w:val="000000"/>
        </w:rPr>
        <w:t xml:space="preserve"> 5. Департаментті қайта ұйымдастыру және тарату</w:t>
      </w:r>
    </w:p>
    <w:bookmarkEnd w:id="1306"/>
    <w:bookmarkStart w:name="z1335" w:id="1307"/>
    <w:p>
      <w:pPr>
        <w:spacing w:after="0"/>
        <w:ind w:left="0"/>
        <w:jc w:val="both"/>
      </w:pPr>
      <w:r>
        <w:rPr>
          <w:rFonts w:ascii="Times New Roman"/>
          <w:b w:val="false"/>
          <w:i w:val="false"/>
          <w:color w:val="000000"/>
          <w:sz w:val="28"/>
        </w:rPr>
        <w:t>
      26. Департаментті қайта ұйымдастыру және тарату Қазақстан Республикасының заңнамасына сәйкес жүзеге асырылады.</w:t>
      </w:r>
    </w:p>
    <w:bookmarkEnd w:id="13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Мемлекеттік қызмет істері және</w:t>
            </w:r>
            <w:r>
              <w:br/>
            </w:r>
            <w:r>
              <w:rPr>
                <w:rFonts w:ascii="Times New Roman"/>
                <w:b w:val="false"/>
                <w:i w:val="false"/>
                <w:color w:val="000000"/>
                <w:sz w:val="20"/>
              </w:rPr>
              <w:t>сыбайлас жемқорлыққа қарсы</w:t>
            </w:r>
            <w:r>
              <w:br/>
            </w:r>
            <w:r>
              <w:rPr>
                <w:rFonts w:ascii="Times New Roman"/>
                <w:b w:val="false"/>
                <w:i w:val="false"/>
                <w:color w:val="000000"/>
                <w:sz w:val="20"/>
              </w:rPr>
              <w:t>іс-қимыл агенттігінің төрағасы</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Мемлекеттік қызмет істері</w:t>
            </w:r>
            <w:r>
              <w:br/>
            </w:r>
            <w:r>
              <w:rPr>
                <w:rFonts w:ascii="Times New Roman"/>
                <w:b w:val="false"/>
                <w:i w:val="false"/>
                <w:color w:val="000000"/>
                <w:sz w:val="20"/>
              </w:rPr>
              <w:t>және сыбайлас жемқорлыққа қарсы</w:t>
            </w:r>
            <w:r>
              <w:br/>
            </w:r>
            <w:r>
              <w:rPr>
                <w:rFonts w:ascii="Times New Roman"/>
                <w:b w:val="false"/>
                <w:i w:val="false"/>
                <w:color w:val="000000"/>
                <w:sz w:val="20"/>
              </w:rPr>
              <w:t>іс-қимыл агенттігі төрағасының</w:t>
            </w:r>
            <w:r>
              <w:br/>
            </w:r>
            <w:r>
              <w:rPr>
                <w:rFonts w:ascii="Times New Roman"/>
                <w:b w:val="false"/>
                <w:i w:val="false"/>
                <w:color w:val="000000"/>
                <w:sz w:val="20"/>
              </w:rPr>
              <w:t>2016 жылғы 13 қазандағы</w:t>
            </w:r>
            <w:r>
              <w:br/>
            </w:r>
            <w:r>
              <w:rPr>
                <w:rFonts w:ascii="Times New Roman"/>
                <w:b w:val="false"/>
                <w:i w:val="false"/>
                <w:color w:val="000000"/>
                <w:sz w:val="20"/>
              </w:rPr>
              <w:t>№ 7 бұйрығына 14-қосымша</w:t>
            </w:r>
          </w:p>
        </w:tc>
      </w:tr>
    </w:tbl>
    <w:bookmarkStart w:name="z1337" w:id="1308"/>
    <w:p>
      <w:pPr>
        <w:spacing w:after="0"/>
        <w:ind w:left="0"/>
        <w:jc w:val="left"/>
      </w:pPr>
      <w:r>
        <w:rPr>
          <w:rFonts w:ascii="Times New Roman"/>
          <w:b/>
          <w:i w:val="false"/>
          <w:color w:val="000000"/>
        </w:rPr>
        <w:t xml:space="preserve"> Қазақстан Республикасының Мемлекеттік қызмет істері және сыбайлас жемқорлыққа қарсы іс-қимыл агенттігі Сыбайлас жемқорлыққа қарсы іс-қимыл ұлттық бюросының (Сыбайлас жемқорлыққа қарсы қызмет) Түркістан облысы бойынша департаменті туралы ереже</w:t>
      </w:r>
    </w:p>
    <w:bookmarkEnd w:id="1308"/>
    <w:p>
      <w:pPr>
        <w:spacing w:after="0"/>
        <w:ind w:left="0"/>
        <w:jc w:val="both"/>
      </w:pPr>
      <w:r>
        <w:rPr>
          <w:rFonts w:ascii="Times New Roman"/>
          <w:b w:val="false"/>
          <w:i w:val="false"/>
          <w:color w:val="ff0000"/>
          <w:sz w:val="28"/>
        </w:rPr>
        <w:t xml:space="preserve">
      Ескерту. Тақырыбы жаңа редакцияда – ҚР Мемлекеттік қызмет істері және сыбайлас жемқорлыққа қарсы іс-қимыл агенттігі төрағасының 07.08.2018 </w:t>
      </w:r>
      <w:r>
        <w:rPr>
          <w:rFonts w:ascii="Times New Roman"/>
          <w:b w:val="false"/>
          <w:i w:val="false"/>
          <w:color w:val="ff0000"/>
          <w:sz w:val="28"/>
        </w:rPr>
        <w:t>№ 195</w:t>
      </w:r>
      <w:r>
        <w:rPr>
          <w:rFonts w:ascii="Times New Roman"/>
          <w:b w:val="false"/>
          <w:i w:val="false"/>
          <w:color w:val="ff0000"/>
          <w:sz w:val="28"/>
        </w:rPr>
        <w:t xml:space="preserve"> бұйрығымен.</w:t>
      </w:r>
    </w:p>
    <w:bookmarkStart w:name="z1338" w:id="1309"/>
    <w:p>
      <w:pPr>
        <w:spacing w:after="0"/>
        <w:ind w:left="0"/>
        <w:jc w:val="left"/>
      </w:pPr>
      <w:r>
        <w:rPr>
          <w:rFonts w:ascii="Times New Roman"/>
          <w:b/>
          <w:i w:val="false"/>
          <w:color w:val="000000"/>
        </w:rPr>
        <w:t xml:space="preserve"> 1. Жалпы ережелер</w:t>
      </w:r>
    </w:p>
    <w:bookmarkEnd w:id="1309"/>
    <w:bookmarkStart w:name="z1339" w:id="1310"/>
    <w:p>
      <w:pPr>
        <w:spacing w:after="0"/>
        <w:ind w:left="0"/>
        <w:jc w:val="both"/>
      </w:pPr>
      <w:r>
        <w:rPr>
          <w:rFonts w:ascii="Times New Roman"/>
          <w:b w:val="false"/>
          <w:i w:val="false"/>
          <w:color w:val="000000"/>
          <w:sz w:val="28"/>
        </w:rPr>
        <w:t>
      1. Сыбайлас жемқорлыққа қарсы іс-қимыл ұлттық бюросының (Сыбайлас жемқорлыққа қарсы қызмет) Түркістан облысы бойынша департаменті (бұдан әрі - Департамент) Қазақстан Республикасының Мемлекеттік қызмет істері және сыбайлас жемқорлыққа қарсы іс-қимыл агенттігі Сыбайлас жемқорлыққа қарсы іс-қимыл ұлттық бюросының (Сыбайлас жемқорлыққа қарсы қызмет) сыбайлас жемқорлық қылмыстық құқық бұзушылықтарды анықтау, жолын кесу, ашу және тергеу бойынша жүзеге асыру функцияларын, сондай-ақ Қазақстан Республикасының заңнамасына сәйкес өзге де функцияларды жүзеге асыратын аумақтық органы болып табылады.</w:t>
      </w:r>
    </w:p>
    <w:bookmarkEnd w:id="13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Мемлекеттік қызмет істері және сыбайлас жемқорлыққа қарсы іс-қимыл агенттігі төрағасының 07.08.2018 </w:t>
      </w:r>
      <w:r>
        <w:rPr>
          <w:rFonts w:ascii="Times New Roman"/>
          <w:b w:val="false"/>
          <w:i w:val="false"/>
          <w:color w:val="000000"/>
          <w:sz w:val="28"/>
        </w:rPr>
        <w:t>№ 195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340" w:id="1311"/>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Президентінің және Үкіметінің актілеріне, өзге де нормативтік құқықтық актілерге, осы Ережеге, сондай-ақ Қазақстан Республикасы ратификациялаған халықаралық шарттарға сәйкес жүзеге асырады.</w:t>
      </w:r>
    </w:p>
    <w:bookmarkEnd w:id="1311"/>
    <w:bookmarkStart w:name="z1341" w:id="1312"/>
    <w:p>
      <w:pPr>
        <w:spacing w:after="0"/>
        <w:ind w:left="0"/>
        <w:jc w:val="both"/>
      </w:pPr>
      <w:r>
        <w:rPr>
          <w:rFonts w:ascii="Times New Roman"/>
          <w:b w:val="false"/>
          <w:i w:val="false"/>
          <w:color w:val="000000"/>
          <w:sz w:val="28"/>
        </w:rPr>
        <w:t>
      3. Департамент республикалық мемлекеттік мекеменің ұйымдастыру-құқықтық нысанындағы заңды тұлға болып табылады, мемлекеттік тілде өз атауымен мөрі және мөртаңбасы, белгіленген үлгідегі бланкілері, сондай-ақ Қазақстан Республикасының заңнамасына сәйкес Қазақстан Республикасы Қаржы министрлігінің қазынашылық органдарында шоттары бар.</w:t>
      </w:r>
    </w:p>
    <w:bookmarkEnd w:id="1312"/>
    <w:bookmarkStart w:name="z1342" w:id="1313"/>
    <w:p>
      <w:pPr>
        <w:spacing w:after="0"/>
        <w:ind w:left="0"/>
        <w:jc w:val="both"/>
      </w:pPr>
      <w:r>
        <w:rPr>
          <w:rFonts w:ascii="Times New Roman"/>
          <w:b w:val="false"/>
          <w:i w:val="false"/>
          <w:color w:val="000000"/>
          <w:sz w:val="28"/>
        </w:rPr>
        <w:t>
      4. Департамент азаматтық-құқықтық қатынастарға өз атынан түседі.</w:t>
      </w:r>
    </w:p>
    <w:bookmarkEnd w:id="1313"/>
    <w:bookmarkStart w:name="z1343" w:id="1314"/>
    <w:p>
      <w:pPr>
        <w:spacing w:after="0"/>
        <w:ind w:left="0"/>
        <w:jc w:val="both"/>
      </w:pPr>
      <w:r>
        <w:rPr>
          <w:rFonts w:ascii="Times New Roman"/>
          <w:b w:val="false"/>
          <w:i w:val="false"/>
          <w:color w:val="000000"/>
          <w:sz w:val="28"/>
        </w:rPr>
        <w:t>
      5. Департамент, егер заңнамаға сәйкес оған уәкілеттік берілген болса, мемлекеттің атынан азаматтық-құқықтық қатынастардың тарапы бола алады.</w:t>
      </w:r>
    </w:p>
    <w:bookmarkEnd w:id="1314"/>
    <w:bookmarkStart w:name="z1344" w:id="1315"/>
    <w:p>
      <w:pPr>
        <w:spacing w:after="0"/>
        <w:ind w:left="0"/>
        <w:jc w:val="both"/>
      </w:pPr>
      <w:r>
        <w:rPr>
          <w:rFonts w:ascii="Times New Roman"/>
          <w:b w:val="false"/>
          <w:i w:val="false"/>
          <w:color w:val="000000"/>
          <w:sz w:val="28"/>
        </w:rPr>
        <w:t>
      6. Департамент өз құзыретінің мәселелері бойынша Қазақстан Республикасының заңнамасымен белгіленген тәртіппен Департамент басшысының бұйрықтарымен ресімделетін шешімдер қабылдайды.</w:t>
      </w:r>
    </w:p>
    <w:bookmarkEnd w:id="1315"/>
    <w:bookmarkStart w:name="z1345" w:id="1316"/>
    <w:p>
      <w:pPr>
        <w:spacing w:after="0"/>
        <w:ind w:left="0"/>
        <w:jc w:val="both"/>
      </w:pPr>
      <w:r>
        <w:rPr>
          <w:rFonts w:ascii="Times New Roman"/>
          <w:b w:val="false"/>
          <w:i w:val="false"/>
          <w:color w:val="000000"/>
          <w:sz w:val="28"/>
        </w:rPr>
        <w:t>
      7. Департаменттің құрылымы мен штат санының лимиті қолданыстағы заңнамаға сәйкес бекітіледі.</w:t>
      </w:r>
    </w:p>
    <w:bookmarkEnd w:id="1316"/>
    <w:bookmarkStart w:name="z1346" w:id="1317"/>
    <w:p>
      <w:pPr>
        <w:spacing w:after="0"/>
        <w:ind w:left="0"/>
        <w:jc w:val="both"/>
      </w:pPr>
      <w:r>
        <w:rPr>
          <w:rFonts w:ascii="Times New Roman"/>
          <w:b w:val="false"/>
          <w:i w:val="false"/>
          <w:color w:val="000000"/>
          <w:sz w:val="28"/>
        </w:rPr>
        <w:t>
      8. Департаменттің заңды мекенжайы: почта индексі 161200, Түркістан облысы, Түркістан қаласы, Тәуке Хан даңғылы, 78.</w:t>
      </w:r>
    </w:p>
    <w:bookmarkEnd w:id="13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Мемлекеттік қызмет істері және сыбайлас жемқорлыққа қарсы іс-қимыл агенттігі төрағасының 06.03.2019 </w:t>
      </w:r>
      <w:r>
        <w:rPr>
          <w:rFonts w:ascii="Times New Roman"/>
          <w:b w:val="false"/>
          <w:i w:val="false"/>
          <w:color w:val="000000"/>
          <w:sz w:val="28"/>
        </w:rPr>
        <w:t>№ 60</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347" w:id="1318"/>
    <w:p>
      <w:pPr>
        <w:spacing w:after="0"/>
        <w:ind w:left="0"/>
        <w:jc w:val="both"/>
      </w:pPr>
      <w:r>
        <w:rPr>
          <w:rFonts w:ascii="Times New Roman"/>
          <w:b w:val="false"/>
          <w:i w:val="false"/>
          <w:color w:val="000000"/>
          <w:sz w:val="28"/>
        </w:rPr>
        <w:t>
      9. Департаменттің толық атауы - "Қазақстан Республикасының Мемлекеттік қызмет істері және сыбайлас жемқорлыққа қарсы іс-қимыл агенттігі Сыбайлас жемқорлыққа қарсы іс-қимыл ұлттық бюросының (Сыбайлас жемқорлыққа қарсы қызмет) Түркістан облысы бойынша департаменті" республикалық мемлекеттік мекемесі.</w:t>
      </w:r>
    </w:p>
    <w:bookmarkEnd w:id="13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Мемлекеттік қызмет істері және сыбайлас жемқорлыққа қарсы іс-қимыл агенттігі төрағасының 07.08.2018 </w:t>
      </w:r>
      <w:r>
        <w:rPr>
          <w:rFonts w:ascii="Times New Roman"/>
          <w:b w:val="false"/>
          <w:i w:val="false"/>
          <w:color w:val="000000"/>
          <w:sz w:val="28"/>
        </w:rPr>
        <w:t>№ 195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348" w:id="1319"/>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1319"/>
    <w:bookmarkStart w:name="z1349" w:id="1320"/>
    <w:p>
      <w:pPr>
        <w:spacing w:after="0"/>
        <w:ind w:left="0"/>
        <w:jc w:val="both"/>
      </w:pPr>
      <w:r>
        <w:rPr>
          <w:rFonts w:ascii="Times New Roman"/>
          <w:b w:val="false"/>
          <w:i w:val="false"/>
          <w:color w:val="000000"/>
          <w:sz w:val="28"/>
        </w:rPr>
        <w:t>
      11. Департаментті қаржыландыру республикалық бюджет қаражатынан жүзеге асырылады.</w:t>
      </w:r>
    </w:p>
    <w:bookmarkEnd w:id="1320"/>
    <w:bookmarkStart w:name="z1350" w:id="1321"/>
    <w:p>
      <w:pPr>
        <w:spacing w:after="0"/>
        <w:ind w:left="0"/>
        <w:jc w:val="both"/>
      </w:pPr>
      <w:r>
        <w:rPr>
          <w:rFonts w:ascii="Times New Roman"/>
          <w:b w:val="false"/>
          <w:i w:val="false"/>
          <w:color w:val="000000"/>
          <w:sz w:val="28"/>
        </w:rPr>
        <w:t>
      12. Департаментке кәсіпкерлік субъектілерімен Департаменттің функциялары болып табылатын міндеттемелерді орындау мәніне шарттық қатынастарға түсуге тыйым салынады.</w:t>
      </w:r>
    </w:p>
    <w:bookmarkEnd w:id="1321"/>
    <w:bookmarkStart w:name="z1351" w:id="1322"/>
    <w:p>
      <w:pPr>
        <w:spacing w:after="0"/>
        <w:ind w:left="0"/>
        <w:jc w:val="both"/>
      </w:pPr>
      <w:r>
        <w:rPr>
          <w:rFonts w:ascii="Times New Roman"/>
          <w:b w:val="false"/>
          <w:i w:val="false"/>
          <w:color w:val="000000"/>
          <w:sz w:val="28"/>
        </w:rPr>
        <w:t>
      Егер Департаментке кіріс әкелетін қызмет атқаруға құқық берілсе, онда сол қызметтен келген кіріс мемлекеттік бюджет кірісіне жолданады.</w:t>
      </w:r>
    </w:p>
    <w:bookmarkEnd w:id="1322"/>
    <w:bookmarkStart w:name="z1352" w:id="1323"/>
    <w:p>
      <w:pPr>
        <w:spacing w:after="0"/>
        <w:ind w:left="0"/>
        <w:jc w:val="left"/>
      </w:pPr>
      <w:r>
        <w:rPr>
          <w:rFonts w:ascii="Times New Roman"/>
          <w:b/>
          <w:i w:val="false"/>
          <w:color w:val="000000"/>
        </w:rPr>
        <w:t xml:space="preserve"> 2. Департаменттің міндеттері, функциялары, құқықтары мен</w:t>
      </w:r>
      <w:r>
        <w:br/>
      </w:r>
      <w:r>
        <w:rPr>
          <w:rFonts w:ascii="Times New Roman"/>
          <w:b/>
          <w:i w:val="false"/>
          <w:color w:val="000000"/>
        </w:rPr>
        <w:t>міндеттемелері</w:t>
      </w:r>
    </w:p>
    <w:bookmarkEnd w:id="1323"/>
    <w:bookmarkStart w:name="z1353" w:id="1324"/>
    <w:p>
      <w:pPr>
        <w:spacing w:after="0"/>
        <w:ind w:left="0"/>
        <w:jc w:val="both"/>
      </w:pPr>
      <w:r>
        <w:rPr>
          <w:rFonts w:ascii="Times New Roman"/>
          <w:b w:val="false"/>
          <w:i w:val="false"/>
          <w:color w:val="000000"/>
          <w:sz w:val="28"/>
        </w:rPr>
        <w:t>
      13. Департаменттің міндеттері:</w:t>
      </w:r>
    </w:p>
    <w:bookmarkEnd w:id="1324"/>
    <w:bookmarkStart w:name="z1354" w:id="1325"/>
    <w:p>
      <w:pPr>
        <w:spacing w:after="0"/>
        <w:ind w:left="0"/>
        <w:jc w:val="both"/>
      </w:pPr>
      <w:r>
        <w:rPr>
          <w:rFonts w:ascii="Times New Roman"/>
          <w:b w:val="false"/>
          <w:i w:val="false"/>
          <w:color w:val="000000"/>
          <w:sz w:val="28"/>
        </w:rPr>
        <w:t>
      1) жеке және заңды тұлғалардың, қоғам мен мемлекеттің құқықтарын, бостандықтары мен заңды мүдделерін қорғау;</w:t>
      </w:r>
    </w:p>
    <w:bookmarkEnd w:id="1325"/>
    <w:bookmarkStart w:name="z1355" w:id="1326"/>
    <w:p>
      <w:pPr>
        <w:spacing w:after="0"/>
        <w:ind w:left="0"/>
        <w:jc w:val="both"/>
      </w:pPr>
      <w:r>
        <w:rPr>
          <w:rFonts w:ascii="Times New Roman"/>
          <w:b w:val="false"/>
          <w:i w:val="false"/>
          <w:color w:val="000000"/>
          <w:sz w:val="28"/>
        </w:rPr>
        <w:t>
      2) сыбайлас жемқорлық құқық бұзушылықтарды анықтау, жолын кесу, ашу және тергеу мәселелері бойынша мемлекеттік саясатты әзірлеуге және іске асыруға қатысу;</w:t>
      </w:r>
    </w:p>
    <w:bookmarkEnd w:id="1326"/>
    <w:bookmarkStart w:name="z1356" w:id="1327"/>
    <w:p>
      <w:pPr>
        <w:spacing w:after="0"/>
        <w:ind w:left="0"/>
        <w:jc w:val="both"/>
      </w:pPr>
      <w:r>
        <w:rPr>
          <w:rFonts w:ascii="Times New Roman"/>
          <w:b w:val="false"/>
          <w:i w:val="false"/>
          <w:color w:val="000000"/>
          <w:sz w:val="28"/>
        </w:rPr>
        <w:t>
      3) сыбайлас жемқорлық қылмыстық құқық бұзушылықтарды анықтау, жолын кесу, ашу және тергеу.</w:t>
      </w:r>
    </w:p>
    <w:bookmarkEnd w:id="1327"/>
    <w:bookmarkStart w:name="z1357" w:id="1328"/>
    <w:p>
      <w:pPr>
        <w:spacing w:after="0"/>
        <w:ind w:left="0"/>
        <w:jc w:val="both"/>
      </w:pPr>
      <w:r>
        <w:rPr>
          <w:rFonts w:ascii="Times New Roman"/>
          <w:b w:val="false"/>
          <w:i w:val="false"/>
          <w:color w:val="000000"/>
          <w:sz w:val="28"/>
        </w:rPr>
        <w:t>
      14. Департаменттің функциялары:</w:t>
      </w:r>
    </w:p>
    <w:bookmarkEnd w:id="1328"/>
    <w:bookmarkStart w:name="z1358" w:id="1329"/>
    <w:p>
      <w:pPr>
        <w:spacing w:after="0"/>
        <w:ind w:left="0"/>
        <w:jc w:val="both"/>
      </w:pPr>
      <w:r>
        <w:rPr>
          <w:rFonts w:ascii="Times New Roman"/>
          <w:b w:val="false"/>
          <w:i w:val="false"/>
          <w:color w:val="000000"/>
          <w:sz w:val="28"/>
        </w:rPr>
        <w:t>
      1) сыбайлас жемқорлыққа қарсы іс-қимыл саласындағы нормативтік құқықтық базаны жетілдіру бойынша ұсыныстар әзірлеу;</w:t>
      </w:r>
    </w:p>
    <w:bookmarkEnd w:id="1329"/>
    <w:bookmarkStart w:name="z1359" w:id="1330"/>
    <w:p>
      <w:pPr>
        <w:spacing w:after="0"/>
        <w:ind w:left="0"/>
        <w:jc w:val="both"/>
      </w:pPr>
      <w:r>
        <w:rPr>
          <w:rFonts w:ascii="Times New Roman"/>
          <w:b w:val="false"/>
          <w:i w:val="false"/>
          <w:color w:val="000000"/>
          <w:sz w:val="28"/>
        </w:rPr>
        <w:t xml:space="preserve">
      2) Қазақстан Республикасындағы сыбайлас жемқорлыққа қарсы іс-қимыл туралы Ұлттық баяндаманы дайындауға қатысу; </w:t>
      </w:r>
    </w:p>
    <w:bookmarkEnd w:id="1330"/>
    <w:bookmarkStart w:name="z1360" w:id="1331"/>
    <w:p>
      <w:pPr>
        <w:spacing w:after="0"/>
        <w:ind w:left="0"/>
        <w:jc w:val="both"/>
      </w:pPr>
      <w:r>
        <w:rPr>
          <w:rFonts w:ascii="Times New Roman"/>
          <w:b w:val="false"/>
          <w:i w:val="false"/>
          <w:color w:val="000000"/>
          <w:sz w:val="28"/>
        </w:rPr>
        <w:t>
      3) қылмыстық құқық бұзушылықтар туралы арыздарды, хабарламаларды және өзге ақпаратты қабылдау, тіркеу және қарау;</w:t>
      </w:r>
    </w:p>
    <w:bookmarkEnd w:id="1331"/>
    <w:bookmarkStart w:name="z1361" w:id="1332"/>
    <w:p>
      <w:pPr>
        <w:spacing w:after="0"/>
        <w:ind w:left="0"/>
        <w:jc w:val="both"/>
      </w:pPr>
      <w:r>
        <w:rPr>
          <w:rFonts w:ascii="Times New Roman"/>
          <w:b w:val="false"/>
          <w:i w:val="false"/>
          <w:color w:val="000000"/>
          <w:sz w:val="28"/>
        </w:rPr>
        <w:t xml:space="preserve">
      4) алдын ала тергеу, анықтау нысанында және хаттамалық нысанда сотқа дейінгі тергеп-тексеруді жүргізу; </w:t>
      </w:r>
    </w:p>
    <w:bookmarkEnd w:id="1332"/>
    <w:bookmarkStart w:name="z1362" w:id="1333"/>
    <w:p>
      <w:pPr>
        <w:spacing w:after="0"/>
        <w:ind w:left="0"/>
        <w:jc w:val="both"/>
      </w:pPr>
      <w:r>
        <w:rPr>
          <w:rFonts w:ascii="Times New Roman"/>
          <w:b w:val="false"/>
          <w:i w:val="false"/>
          <w:color w:val="000000"/>
          <w:sz w:val="28"/>
        </w:rPr>
        <w:t xml:space="preserve">
      5) қылмыстық процеске қатысатын адамдардың қауіпсіздігін қамтамасыз ету; </w:t>
      </w:r>
    </w:p>
    <w:bookmarkEnd w:id="1333"/>
    <w:bookmarkStart w:name="z1363" w:id="1334"/>
    <w:p>
      <w:pPr>
        <w:spacing w:after="0"/>
        <w:ind w:left="0"/>
        <w:jc w:val="both"/>
      </w:pPr>
      <w:r>
        <w:rPr>
          <w:rFonts w:ascii="Times New Roman"/>
          <w:b w:val="false"/>
          <w:i w:val="false"/>
          <w:color w:val="000000"/>
          <w:sz w:val="28"/>
        </w:rPr>
        <w:t>
      6) жедел-іздестіру қызметін ұйымдастыру және жүзеге асыру;</w:t>
      </w:r>
    </w:p>
    <w:bookmarkEnd w:id="1334"/>
    <w:bookmarkStart w:name="z1364" w:id="1335"/>
    <w:p>
      <w:pPr>
        <w:spacing w:after="0"/>
        <w:ind w:left="0"/>
        <w:jc w:val="both"/>
      </w:pPr>
      <w:r>
        <w:rPr>
          <w:rFonts w:ascii="Times New Roman"/>
          <w:b w:val="false"/>
          <w:i w:val="false"/>
          <w:color w:val="000000"/>
          <w:sz w:val="28"/>
        </w:rPr>
        <w:t>
      7) жария емес тергеу әрекеттерін, жалпы және арнайы жедел-іздестіру іс-шараларын жүргізу барысында арнайы және басқа техникалық құралдарды қолдану;</w:t>
      </w:r>
    </w:p>
    <w:bookmarkEnd w:id="1335"/>
    <w:bookmarkStart w:name="z1365" w:id="1336"/>
    <w:p>
      <w:pPr>
        <w:spacing w:after="0"/>
        <w:ind w:left="0"/>
        <w:jc w:val="both"/>
      </w:pPr>
      <w:r>
        <w:rPr>
          <w:rFonts w:ascii="Times New Roman"/>
          <w:b w:val="false"/>
          <w:i w:val="false"/>
          <w:color w:val="000000"/>
          <w:sz w:val="28"/>
        </w:rPr>
        <w:t>
      8) Департаментке осы мақсаттарға бөлінген бюджет қаражаты шегінде жедел-іздестіру қызметін қаржылық және материалдық-техникалық жабдықтау;</w:t>
      </w:r>
    </w:p>
    <w:bookmarkEnd w:id="1336"/>
    <w:bookmarkStart w:name="z1366" w:id="1337"/>
    <w:p>
      <w:pPr>
        <w:spacing w:after="0"/>
        <w:ind w:left="0"/>
        <w:jc w:val="both"/>
      </w:pPr>
      <w:r>
        <w:rPr>
          <w:rFonts w:ascii="Times New Roman"/>
          <w:b w:val="false"/>
          <w:i w:val="false"/>
          <w:color w:val="000000"/>
          <w:sz w:val="28"/>
        </w:rPr>
        <w:t>
      9) тергеуден, анықтаудан немесе соттан жасырынып жүрген іздеудегі адамдардың тұратын жерін анықтау және ұстау;</w:t>
      </w:r>
    </w:p>
    <w:bookmarkEnd w:id="1337"/>
    <w:bookmarkStart w:name="z1367" w:id="1338"/>
    <w:p>
      <w:pPr>
        <w:spacing w:after="0"/>
        <w:ind w:left="0"/>
        <w:jc w:val="both"/>
      </w:pPr>
      <w:r>
        <w:rPr>
          <w:rFonts w:ascii="Times New Roman"/>
          <w:b w:val="false"/>
          <w:i w:val="false"/>
          <w:color w:val="000000"/>
          <w:sz w:val="28"/>
        </w:rPr>
        <w:t xml:space="preserve">
      10) "Әкімшілік құқық бұзушылық туралы" Қазақстан Республикасының </w:t>
      </w:r>
      <w:r>
        <w:rPr>
          <w:rFonts w:ascii="Times New Roman"/>
          <w:b w:val="false"/>
          <w:i w:val="false"/>
          <w:color w:val="000000"/>
          <w:sz w:val="28"/>
        </w:rPr>
        <w:t>кодексімен</w:t>
      </w:r>
      <w:r>
        <w:rPr>
          <w:rFonts w:ascii="Times New Roman"/>
          <w:b w:val="false"/>
          <w:i w:val="false"/>
          <w:color w:val="000000"/>
          <w:sz w:val="28"/>
        </w:rPr>
        <w:t xml:space="preserve"> белгіленген тәртіпте қылмыстық-процестік қазметті қамтамасыз етумен байланысты әкімшілік құқық бұзушылықтар туралы істер бойынша өндірісті жүзеге асыру;</w:t>
      </w:r>
    </w:p>
    <w:bookmarkEnd w:id="1338"/>
    <w:bookmarkStart w:name="z1368" w:id="1339"/>
    <w:p>
      <w:pPr>
        <w:spacing w:after="0"/>
        <w:ind w:left="0"/>
        <w:jc w:val="both"/>
      </w:pPr>
      <w:r>
        <w:rPr>
          <w:rFonts w:ascii="Times New Roman"/>
          <w:b w:val="false"/>
          <w:i w:val="false"/>
          <w:color w:val="000000"/>
          <w:sz w:val="28"/>
        </w:rPr>
        <w:t>
      11) сыбайлас жемқорлық қылмыстар туралы қылмыстық істер бойынша тәркіленген мүлікті және әдетте, қылмыстық жолмен табылған қаражатқа алынған мүлікті мемлекеттің кірісіне айналдыру туралы ақпаратты кейін жариялаумен іске асыруға арналған мониторингті жүзеге асыру;</w:t>
      </w:r>
    </w:p>
    <w:bookmarkEnd w:id="1339"/>
    <w:bookmarkStart w:name="z1369" w:id="1340"/>
    <w:p>
      <w:pPr>
        <w:spacing w:after="0"/>
        <w:ind w:left="0"/>
        <w:jc w:val="both"/>
      </w:pPr>
      <w:r>
        <w:rPr>
          <w:rFonts w:ascii="Times New Roman"/>
          <w:b w:val="false"/>
          <w:i w:val="false"/>
          <w:color w:val="000000"/>
          <w:sz w:val="28"/>
        </w:rPr>
        <w:t>
      12) сыбайлас жемқорлық құқық бұзушылықтарды анықтау тұрғысынан әлеуметтік-экономикалық саладағы криминогендік жағдайды талдау;</w:t>
      </w:r>
    </w:p>
    <w:bookmarkEnd w:id="1340"/>
    <w:bookmarkStart w:name="z1370" w:id="1341"/>
    <w:p>
      <w:pPr>
        <w:spacing w:after="0"/>
        <w:ind w:left="0"/>
        <w:jc w:val="both"/>
      </w:pPr>
      <w:r>
        <w:rPr>
          <w:rFonts w:ascii="Times New Roman"/>
          <w:b w:val="false"/>
          <w:i w:val="false"/>
          <w:color w:val="000000"/>
          <w:sz w:val="28"/>
        </w:rPr>
        <w:t>
      13) басқа құқық қорғау және арнаулы органдардан келіп түскен өтініштерді және сұрау салуларды орындау;</w:t>
      </w:r>
    </w:p>
    <w:bookmarkEnd w:id="1341"/>
    <w:bookmarkStart w:name="z1371" w:id="1342"/>
    <w:p>
      <w:pPr>
        <w:spacing w:after="0"/>
        <w:ind w:left="0"/>
        <w:jc w:val="both"/>
      </w:pPr>
      <w:r>
        <w:rPr>
          <w:rFonts w:ascii="Times New Roman"/>
          <w:b w:val="false"/>
          <w:i w:val="false"/>
          <w:color w:val="000000"/>
          <w:sz w:val="28"/>
        </w:rPr>
        <w:t>
      14) сыбайлас жемқорлық құқық бұзушылықтардың анықтау, жолын кесу, ашу және тергеу мәселелері бойынша өзге де мемлекеттік органдармен, ұйымдармен өз құзыреті шегінде өзара іс-қимыл жасау;</w:t>
      </w:r>
    </w:p>
    <w:bookmarkEnd w:id="1342"/>
    <w:bookmarkStart w:name="z1372" w:id="1343"/>
    <w:p>
      <w:pPr>
        <w:spacing w:after="0"/>
        <w:ind w:left="0"/>
        <w:jc w:val="both"/>
      </w:pPr>
      <w:r>
        <w:rPr>
          <w:rFonts w:ascii="Times New Roman"/>
          <w:b w:val="false"/>
          <w:i w:val="false"/>
          <w:color w:val="000000"/>
          <w:sz w:val="28"/>
        </w:rPr>
        <w:t>
      15) ақпараттық қауіпсіздік саясатын іске асыру, Департаменттің техникалық және ақпараттық қызметін қамтамасыз ету және жетілдіру;</w:t>
      </w:r>
    </w:p>
    <w:bookmarkEnd w:id="1343"/>
    <w:bookmarkStart w:name="z1373" w:id="1344"/>
    <w:p>
      <w:pPr>
        <w:spacing w:after="0"/>
        <w:ind w:left="0"/>
        <w:jc w:val="both"/>
      </w:pPr>
      <w:r>
        <w:rPr>
          <w:rFonts w:ascii="Times New Roman"/>
          <w:b w:val="false"/>
          <w:i w:val="false"/>
          <w:color w:val="000000"/>
          <w:sz w:val="28"/>
        </w:rPr>
        <w:t>
      16) Департаментке жедел-тергеу қызметінің мәселелері бойынша жүктелген міндеттерді шешуді қамтамасыз ететін ақпараттық жүйелерді пайдалану;</w:t>
      </w:r>
    </w:p>
    <w:bookmarkEnd w:id="1344"/>
    <w:bookmarkStart w:name="z1374" w:id="1345"/>
    <w:p>
      <w:pPr>
        <w:spacing w:after="0"/>
        <w:ind w:left="0"/>
        <w:jc w:val="both"/>
      </w:pPr>
      <w:r>
        <w:rPr>
          <w:rFonts w:ascii="Times New Roman"/>
          <w:b w:val="false"/>
          <w:i w:val="false"/>
          <w:color w:val="000000"/>
          <w:sz w:val="28"/>
        </w:rPr>
        <w:t>
      17) Департаменттің әкімшілік ғимараттарын қорғау режимін және өткізу режимін қамтамасыз ету;</w:t>
      </w:r>
    </w:p>
    <w:bookmarkEnd w:id="1345"/>
    <w:bookmarkStart w:name="z1375" w:id="1346"/>
    <w:p>
      <w:pPr>
        <w:spacing w:after="0"/>
        <w:ind w:left="0"/>
        <w:jc w:val="both"/>
      </w:pPr>
      <w:r>
        <w:rPr>
          <w:rFonts w:ascii="Times New Roman"/>
          <w:b w:val="false"/>
          <w:i w:val="false"/>
          <w:color w:val="000000"/>
          <w:sz w:val="28"/>
        </w:rPr>
        <w:t>
      18) Департаменттің қаруландыруында тұрған қарулардың, оқ-дәрілердің, арнайы құралдардың сақталуын есепке алу және бақылау;</w:t>
      </w:r>
    </w:p>
    <w:bookmarkEnd w:id="1346"/>
    <w:bookmarkStart w:name="z1376" w:id="1347"/>
    <w:p>
      <w:pPr>
        <w:spacing w:after="0"/>
        <w:ind w:left="0"/>
        <w:jc w:val="both"/>
      </w:pPr>
      <w:r>
        <w:rPr>
          <w:rFonts w:ascii="Times New Roman"/>
          <w:b w:val="false"/>
          <w:i w:val="false"/>
          <w:color w:val="000000"/>
          <w:sz w:val="28"/>
        </w:rPr>
        <w:t>
      19) бейбіт және соғыс уақытында төтенше жағдайлар туындаған кездегі жұмылдыру даярлығы, Департамент жұмысының тұрақтылығын арттыру;</w:t>
      </w:r>
    </w:p>
    <w:bookmarkEnd w:id="1347"/>
    <w:bookmarkStart w:name="z1377" w:id="1348"/>
    <w:p>
      <w:pPr>
        <w:spacing w:after="0"/>
        <w:ind w:left="0"/>
        <w:jc w:val="both"/>
      </w:pPr>
      <w:r>
        <w:rPr>
          <w:rFonts w:ascii="Times New Roman"/>
          <w:b w:val="false"/>
          <w:i w:val="false"/>
          <w:color w:val="000000"/>
          <w:sz w:val="28"/>
        </w:rPr>
        <w:t>
      20) мемлекеттік құпияларды қорғауды қамтамасыз ету және құпиялылық режимін сақтау;</w:t>
      </w:r>
    </w:p>
    <w:bookmarkEnd w:id="1348"/>
    <w:bookmarkStart w:name="z1378" w:id="1349"/>
    <w:p>
      <w:pPr>
        <w:spacing w:after="0"/>
        <w:ind w:left="0"/>
        <w:jc w:val="both"/>
      </w:pPr>
      <w:r>
        <w:rPr>
          <w:rFonts w:ascii="Times New Roman"/>
          <w:b w:val="false"/>
          <w:i w:val="false"/>
          <w:color w:val="000000"/>
          <w:sz w:val="28"/>
        </w:rPr>
        <w:t>
      21) Департаменттің жеке құрамының арасындағы құқық бұзушылықтарды анықтау, алдын алу және жолын кесу;</w:t>
      </w:r>
    </w:p>
    <w:bookmarkEnd w:id="1349"/>
    <w:bookmarkStart w:name="z1379" w:id="1350"/>
    <w:p>
      <w:pPr>
        <w:spacing w:after="0"/>
        <w:ind w:left="0"/>
        <w:jc w:val="both"/>
      </w:pPr>
      <w:r>
        <w:rPr>
          <w:rFonts w:ascii="Times New Roman"/>
          <w:b w:val="false"/>
          <w:i w:val="false"/>
          <w:color w:val="000000"/>
          <w:sz w:val="28"/>
        </w:rPr>
        <w:t>
      22) Қазақстан Республикасының заңнамасымен көзделген өзге функцияларды жүзеге асыру.</w:t>
      </w:r>
    </w:p>
    <w:bookmarkEnd w:id="1350"/>
    <w:bookmarkStart w:name="z1380" w:id="1351"/>
    <w:p>
      <w:pPr>
        <w:spacing w:after="0"/>
        <w:ind w:left="0"/>
        <w:jc w:val="both"/>
      </w:pPr>
      <w:r>
        <w:rPr>
          <w:rFonts w:ascii="Times New Roman"/>
          <w:b w:val="false"/>
          <w:i w:val="false"/>
          <w:color w:val="000000"/>
          <w:sz w:val="28"/>
        </w:rPr>
        <w:t>
      15. Департаменттің құқықтары:</w:t>
      </w:r>
    </w:p>
    <w:bookmarkEnd w:id="1351"/>
    <w:bookmarkStart w:name="z1381" w:id="1352"/>
    <w:p>
      <w:pPr>
        <w:spacing w:after="0"/>
        <w:ind w:left="0"/>
        <w:jc w:val="both"/>
      </w:pPr>
      <w:r>
        <w:rPr>
          <w:rFonts w:ascii="Times New Roman"/>
          <w:b w:val="false"/>
          <w:i w:val="false"/>
          <w:color w:val="000000"/>
          <w:sz w:val="28"/>
        </w:rPr>
        <w:t xml:space="preserve">
      1) сыбайлас жемқорлық қылмыстар бойынша сотқа дейінгі тергеу, жедел-іздестіру және тергеу қызметі тәжірибесіне талдау жүргізу; </w:t>
      </w:r>
    </w:p>
    <w:bookmarkEnd w:id="1352"/>
    <w:bookmarkStart w:name="z1382" w:id="1353"/>
    <w:p>
      <w:pPr>
        <w:spacing w:after="0"/>
        <w:ind w:left="0"/>
        <w:jc w:val="both"/>
      </w:pPr>
      <w:r>
        <w:rPr>
          <w:rFonts w:ascii="Times New Roman"/>
          <w:b w:val="false"/>
          <w:i w:val="false"/>
          <w:color w:val="000000"/>
          <w:sz w:val="28"/>
        </w:rPr>
        <w:t>
      2) сыбайлас жемқорлыққа қарсы іс-қимыл бойынша бағдарламалық құжаттарды әзірлеуге және іске асыруға қатысу;</w:t>
      </w:r>
    </w:p>
    <w:bookmarkEnd w:id="1353"/>
    <w:bookmarkStart w:name="z1383" w:id="1354"/>
    <w:p>
      <w:pPr>
        <w:spacing w:after="0"/>
        <w:ind w:left="0"/>
        <w:jc w:val="both"/>
      </w:pPr>
      <w:r>
        <w:rPr>
          <w:rFonts w:ascii="Times New Roman"/>
          <w:b w:val="false"/>
          <w:i w:val="false"/>
          <w:color w:val="000000"/>
          <w:sz w:val="28"/>
        </w:rPr>
        <w:t>
      3) Қазақстан Республикасының Мемлекеттік қызмет істері және сыбайлас жемқорлыққа қарсы іс-қимыл агенттігі Сыбайлас жемқорлыққа қарсы іс-қимыл ұлттық бюросының (Сыбайлас жемқорлыққа қарсы қызмет) (бұдан әрі – Ұлттық бюро) басшысына сыбайлас жемқорлыққа қарсы іс-қимыл саласындағы нормативтік-құқықтық базаны жетілдіру бойынша ұсыныстарды әзірлеу және енгізу;</w:t>
      </w:r>
    </w:p>
    <w:bookmarkEnd w:id="1354"/>
    <w:bookmarkStart w:name="z1384" w:id="1355"/>
    <w:p>
      <w:pPr>
        <w:spacing w:after="0"/>
        <w:ind w:left="0"/>
        <w:jc w:val="both"/>
      </w:pPr>
      <w:r>
        <w:rPr>
          <w:rFonts w:ascii="Times New Roman"/>
          <w:b w:val="false"/>
          <w:i w:val="false"/>
          <w:color w:val="000000"/>
          <w:sz w:val="28"/>
        </w:rPr>
        <w:t>
      4) Қазақстан Республикасының заңнамасымен көзделген тәртіппен тергеу әрекеттерін жүргізу, процестік шешімдерді қабылдау және жедел-іздестіру іс-шараларын жүзеге асыру;</w:t>
      </w:r>
    </w:p>
    <w:bookmarkEnd w:id="1355"/>
    <w:bookmarkStart w:name="z1385" w:id="1356"/>
    <w:p>
      <w:pPr>
        <w:spacing w:after="0"/>
        <w:ind w:left="0"/>
        <w:jc w:val="both"/>
      </w:pPr>
      <w:r>
        <w:rPr>
          <w:rFonts w:ascii="Times New Roman"/>
          <w:b w:val="false"/>
          <w:i w:val="false"/>
          <w:color w:val="000000"/>
          <w:sz w:val="28"/>
        </w:rPr>
        <w:t>
      5) мемлекеттік органдарға, ұйымдарға және оларда басқарушылық функцияларды орындайтын адамдарға Қазақстан Республикасының қылмыстық-процестік заңнамасымен белгіленген тәртіппен мән-жайларды немесе басқа да заң бұзушылықтарды жою жөнінде шаралар қабылдау туралы ұсыныстар енгізу;</w:t>
      </w:r>
    </w:p>
    <w:bookmarkEnd w:id="1356"/>
    <w:bookmarkStart w:name="z1386" w:id="1357"/>
    <w:p>
      <w:pPr>
        <w:spacing w:after="0"/>
        <w:ind w:left="0"/>
        <w:jc w:val="both"/>
      </w:pPr>
      <w:r>
        <w:rPr>
          <w:rFonts w:ascii="Times New Roman"/>
          <w:b w:val="false"/>
          <w:i w:val="false"/>
          <w:color w:val="000000"/>
          <w:sz w:val="28"/>
        </w:rPr>
        <w:t>
      6) қылмыстық-процестік заңнамаға және (немесе) әкімшілік құқық бұзушылық туралы заңнамаға сәйкес құжаттарды, тауарларды, заттарды немесе өзге де мүлікті алып қою немесе алуды жүргізу;</w:t>
      </w:r>
    </w:p>
    <w:bookmarkEnd w:id="1357"/>
    <w:bookmarkStart w:name="z1387" w:id="1358"/>
    <w:p>
      <w:pPr>
        <w:spacing w:after="0"/>
        <w:ind w:left="0"/>
        <w:jc w:val="both"/>
      </w:pPr>
      <w:r>
        <w:rPr>
          <w:rFonts w:ascii="Times New Roman"/>
          <w:b w:val="false"/>
          <w:i w:val="false"/>
          <w:color w:val="000000"/>
          <w:sz w:val="28"/>
        </w:rPr>
        <w:t>
      7) Қазақстан Республикасының заңнамасымен көзделген жағдайларда, уәкілетті органдар мен лауазымды адамдардан ревизиялар, салықтық және басқа да тексерулер, мемлекеттік аудит және бағалау жүргізуді талап ету;</w:t>
      </w:r>
    </w:p>
    <w:bookmarkEnd w:id="1358"/>
    <w:bookmarkStart w:name="z1388" w:id="1359"/>
    <w:p>
      <w:pPr>
        <w:spacing w:after="0"/>
        <w:ind w:left="0"/>
        <w:jc w:val="both"/>
      </w:pPr>
      <w:r>
        <w:rPr>
          <w:rFonts w:ascii="Times New Roman"/>
          <w:b w:val="false"/>
          <w:i w:val="false"/>
          <w:color w:val="000000"/>
          <w:sz w:val="28"/>
        </w:rPr>
        <w:t>
      8) Қазақстан Республикасының заңнамасымен көзделген тәртіппен тиісті уақытша ұстау изоляторларын, тергеу изоляторларын пайдалану;</w:t>
      </w:r>
    </w:p>
    <w:bookmarkEnd w:id="1359"/>
    <w:bookmarkStart w:name="z1389" w:id="1360"/>
    <w:p>
      <w:pPr>
        <w:spacing w:after="0"/>
        <w:ind w:left="0"/>
        <w:jc w:val="both"/>
      </w:pPr>
      <w:r>
        <w:rPr>
          <w:rFonts w:ascii="Times New Roman"/>
          <w:b w:val="false"/>
          <w:i w:val="false"/>
          <w:color w:val="000000"/>
          <w:sz w:val="28"/>
        </w:rPr>
        <w:t>
      9) мемлекеттік органдардан, ұйымдардан, лауазымдық және жеке тұлғалардан Қазақстан Республикасының заңнамасымен белгіленген тәртіппен қажетті ақпараттар мен материалдарды сұрату және алу;</w:t>
      </w:r>
    </w:p>
    <w:bookmarkEnd w:id="1360"/>
    <w:bookmarkStart w:name="z1390" w:id="1361"/>
    <w:p>
      <w:pPr>
        <w:spacing w:after="0"/>
        <w:ind w:left="0"/>
        <w:jc w:val="both"/>
      </w:pPr>
      <w:r>
        <w:rPr>
          <w:rFonts w:ascii="Times New Roman"/>
          <w:b w:val="false"/>
          <w:i w:val="false"/>
          <w:color w:val="000000"/>
          <w:sz w:val="28"/>
        </w:rPr>
        <w:t>
      10) қылмыстық істер өндірісіндегі шақыру бойынша келуден жалтарған адамдарды күштеп әкелу;</w:t>
      </w:r>
    </w:p>
    <w:bookmarkEnd w:id="1361"/>
    <w:bookmarkStart w:name="z1391" w:id="1362"/>
    <w:p>
      <w:pPr>
        <w:spacing w:after="0"/>
        <w:ind w:left="0"/>
        <w:jc w:val="both"/>
      </w:pPr>
      <w:r>
        <w:rPr>
          <w:rFonts w:ascii="Times New Roman"/>
          <w:b w:val="false"/>
          <w:i w:val="false"/>
          <w:color w:val="000000"/>
          <w:sz w:val="28"/>
        </w:rPr>
        <w:t>
      11) ұсталған және қамауға алынған адамдарды айдап алып келу;</w:t>
      </w:r>
    </w:p>
    <w:bookmarkEnd w:id="1362"/>
    <w:bookmarkStart w:name="z1392" w:id="1363"/>
    <w:p>
      <w:pPr>
        <w:spacing w:after="0"/>
        <w:ind w:left="0"/>
        <w:jc w:val="both"/>
      </w:pPr>
      <w:r>
        <w:rPr>
          <w:rFonts w:ascii="Times New Roman"/>
          <w:b w:val="false"/>
          <w:i w:val="false"/>
          <w:color w:val="000000"/>
          <w:sz w:val="28"/>
        </w:rPr>
        <w:t>
      12) сыбайлас жемқорлық құқық бұзушылық фактісі туралы хабарлаған немесе сыбайлас жемқорлыққа қарсы іс-қимылда басқаша түрде жәрдем көрсеткен адамдарды ынталандыру;</w:t>
      </w:r>
    </w:p>
    <w:bookmarkEnd w:id="1363"/>
    <w:bookmarkStart w:name="z1393" w:id="1364"/>
    <w:p>
      <w:pPr>
        <w:spacing w:after="0"/>
        <w:ind w:left="0"/>
        <w:jc w:val="both"/>
      </w:pPr>
      <w:r>
        <w:rPr>
          <w:rFonts w:ascii="Times New Roman"/>
          <w:b w:val="false"/>
          <w:i w:val="false"/>
          <w:color w:val="000000"/>
          <w:sz w:val="28"/>
        </w:rPr>
        <w:t>
      13) өзара ақпарат алмасуды, оның ішінде Қазақстан Республикасының заңнамасымен белгіленген тәртіппен электронды тәсілмен қамтамасыз ете отырып, Департаменттің құзыретіне кіретін мәселелер бойынша мемлекеттік органдармен және ұйымдармен, құқық қорғау және арнайы мемлекеттік органдармен өзара іс-қимылды жүзеге асыру;</w:t>
      </w:r>
    </w:p>
    <w:bookmarkEnd w:id="1364"/>
    <w:bookmarkStart w:name="z1394" w:id="1365"/>
    <w:p>
      <w:pPr>
        <w:spacing w:after="0"/>
        <w:ind w:left="0"/>
        <w:jc w:val="both"/>
      </w:pPr>
      <w:r>
        <w:rPr>
          <w:rFonts w:ascii="Times New Roman"/>
          <w:b w:val="false"/>
          <w:i w:val="false"/>
          <w:color w:val="000000"/>
          <w:sz w:val="28"/>
        </w:rPr>
        <w:t>
      14) Қазақстан Республикасының заңнамасына сәйкес Департаментке жүктелген міндеттерді шешуді қамтамасыз ететін ақпараттық жүйені құру және пайдалану, сотқа дейінгі тергеп-тексеру барысында зерттеуді, Қазақстан Республикасының заңнамасына сәйкес әкімшілік құқық бұзушылықтар туралы істер бойынша іс жүргізуді ұйымдастыру;</w:t>
      </w:r>
    </w:p>
    <w:bookmarkEnd w:id="1365"/>
    <w:bookmarkStart w:name="z1395" w:id="1366"/>
    <w:p>
      <w:pPr>
        <w:spacing w:after="0"/>
        <w:ind w:left="0"/>
        <w:jc w:val="both"/>
      </w:pPr>
      <w:r>
        <w:rPr>
          <w:rFonts w:ascii="Times New Roman"/>
          <w:b w:val="false"/>
          <w:i w:val="false"/>
          <w:color w:val="000000"/>
          <w:sz w:val="28"/>
        </w:rPr>
        <w:t>
      15) атыс және өзге қаруды, арнайы құралдарды алып жүру, сақтау және қолдану, сондай-ақ қажет болған жағдайда қол күшін, оның ішінде Қазақстан Республикасының заңнамасында белгіленген тәртіппен жауынгерлік күрес тәсілдерін қолдану;</w:t>
      </w:r>
    </w:p>
    <w:bookmarkEnd w:id="1366"/>
    <w:bookmarkStart w:name="z1396" w:id="1367"/>
    <w:p>
      <w:pPr>
        <w:spacing w:after="0"/>
        <w:ind w:left="0"/>
        <w:jc w:val="both"/>
      </w:pPr>
      <w:r>
        <w:rPr>
          <w:rFonts w:ascii="Times New Roman"/>
          <w:b w:val="false"/>
          <w:i w:val="false"/>
          <w:color w:val="000000"/>
          <w:sz w:val="28"/>
        </w:rPr>
        <w:t>
      16) қызметтік міндеттерін орындау кезінде нысанды киім кию;</w:t>
      </w:r>
    </w:p>
    <w:bookmarkEnd w:id="1367"/>
    <w:bookmarkStart w:name="z1397" w:id="1368"/>
    <w:p>
      <w:pPr>
        <w:spacing w:after="0"/>
        <w:ind w:left="0"/>
        <w:jc w:val="both"/>
      </w:pPr>
      <w:r>
        <w:rPr>
          <w:rFonts w:ascii="Times New Roman"/>
          <w:b w:val="false"/>
          <w:i w:val="false"/>
          <w:color w:val="000000"/>
          <w:sz w:val="28"/>
        </w:rPr>
        <w:t>
      17) Департамент қызметкерлерінің (жұмыскерлерінің) қызметіндегі ішкі қауіпсіздіктің қамтамасыз етілуін және заңдылықтың сақталуын қамтамасыз ету бойынша шаралар қабылдау;</w:t>
      </w:r>
    </w:p>
    <w:bookmarkEnd w:id="1368"/>
    <w:bookmarkStart w:name="z1398" w:id="1369"/>
    <w:p>
      <w:pPr>
        <w:spacing w:after="0"/>
        <w:ind w:left="0"/>
        <w:jc w:val="both"/>
      </w:pPr>
      <w:r>
        <w:rPr>
          <w:rFonts w:ascii="Times New Roman"/>
          <w:b w:val="false"/>
          <w:i w:val="false"/>
          <w:color w:val="000000"/>
          <w:sz w:val="28"/>
        </w:rPr>
        <w:t>
      18) Қазақстан Республикасының заңнамасына сәйкес сотқа арыз-талаптарды ұсыну;</w:t>
      </w:r>
    </w:p>
    <w:bookmarkEnd w:id="1369"/>
    <w:bookmarkStart w:name="z1399" w:id="1370"/>
    <w:p>
      <w:pPr>
        <w:spacing w:after="0"/>
        <w:ind w:left="0"/>
        <w:jc w:val="both"/>
      </w:pPr>
      <w:r>
        <w:rPr>
          <w:rFonts w:ascii="Times New Roman"/>
          <w:b w:val="false"/>
          <w:i w:val="false"/>
          <w:color w:val="000000"/>
          <w:sz w:val="28"/>
        </w:rPr>
        <w:t>
      19) Қазақстан Республикасының заңнамасымен көзделген өзге құқықтарды жүзеге асыру.</w:t>
      </w:r>
    </w:p>
    <w:bookmarkEnd w:id="1370"/>
    <w:bookmarkStart w:name="z1400" w:id="1371"/>
    <w:p>
      <w:pPr>
        <w:spacing w:after="0"/>
        <w:ind w:left="0"/>
        <w:jc w:val="both"/>
      </w:pPr>
      <w:r>
        <w:rPr>
          <w:rFonts w:ascii="Times New Roman"/>
          <w:b w:val="false"/>
          <w:i w:val="false"/>
          <w:color w:val="000000"/>
          <w:sz w:val="28"/>
        </w:rPr>
        <w:t>
      16. Департаменттің міндеттемелері:</w:t>
      </w:r>
    </w:p>
    <w:bookmarkEnd w:id="1371"/>
    <w:bookmarkStart w:name="z1401" w:id="1372"/>
    <w:p>
      <w:pPr>
        <w:spacing w:after="0"/>
        <w:ind w:left="0"/>
        <w:jc w:val="both"/>
      </w:pPr>
      <w:r>
        <w:rPr>
          <w:rFonts w:ascii="Times New Roman"/>
          <w:b w:val="false"/>
          <w:i w:val="false"/>
          <w:color w:val="000000"/>
          <w:sz w:val="28"/>
        </w:rPr>
        <w:t>
      1) құқық бұзушылықтар туралы өтініштерді, хабарламаларды, шағымдар мен басқа да ақпараттарды қабылдау, тіркеу, есепке алу және қарастыру кезіндегі заңдылықты сақтау;</w:t>
      </w:r>
    </w:p>
    <w:bookmarkEnd w:id="1372"/>
    <w:bookmarkStart w:name="z1402" w:id="1373"/>
    <w:p>
      <w:pPr>
        <w:spacing w:after="0"/>
        <w:ind w:left="0"/>
        <w:jc w:val="both"/>
      </w:pPr>
      <w:r>
        <w:rPr>
          <w:rFonts w:ascii="Times New Roman"/>
          <w:b w:val="false"/>
          <w:i w:val="false"/>
          <w:color w:val="000000"/>
          <w:sz w:val="28"/>
        </w:rPr>
        <w:t>
      2) жасалған немесе дайындалып жатқан қылмыстар туралы арыздар мен хабарламаларды қабылдау, тіркеу және қарастыру, олардың жолын кесу, ашу, оларды жасаған адамдарды ұстау және қоғамдық қауіпті әрекеттерге жол бермеу бойынша шараларды уақтылы қабылдау;</w:t>
      </w:r>
    </w:p>
    <w:bookmarkEnd w:id="1373"/>
    <w:bookmarkStart w:name="z1403" w:id="1374"/>
    <w:p>
      <w:pPr>
        <w:spacing w:after="0"/>
        <w:ind w:left="0"/>
        <w:jc w:val="both"/>
      </w:pPr>
      <w:r>
        <w:rPr>
          <w:rFonts w:ascii="Times New Roman"/>
          <w:b w:val="false"/>
          <w:i w:val="false"/>
          <w:color w:val="000000"/>
          <w:sz w:val="28"/>
        </w:rPr>
        <w:t>
      3) Департаменттің құзыреті шегінде жалпы және арнайы жедел-іздестіру іс-шараларын, жасырын тергеу әрекеттерін жүзеге асыру, қылмыстық процеске пайдалану үшін олардың нәтижелерін тіркеу арқылы қылмыстарды анықтауды, жолын кесуді және ашуды қамтамасыз ету;</w:t>
      </w:r>
    </w:p>
    <w:bookmarkEnd w:id="1374"/>
    <w:bookmarkStart w:name="z1404" w:id="1375"/>
    <w:p>
      <w:pPr>
        <w:spacing w:after="0"/>
        <w:ind w:left="0"/>
        <w:jc w:val="both"/>
      </w:pPr>
      <w:r>
        <w:rPr>
          <w:rFonts w:ascii="Times New Roman"/>
          <w:b w:val="false"/>
          <w:i w:val="false"/>
          <w:color w:val="000000"/>
          <w:sz w:val="28"/>
        </w:rPr>
        <w:t>
      4) Қазақстан Республикасының Қылмыстық-процестік заңнамасымен көзделген тәртіппен алдын ала тергеуді анықтауды жүзеге асыру;</w:t>
      </w:r>
    </w:p>
    <w:bookmarkEnd w:id="1375"/>
    <w:bookmarkStart w:name="z1405" w:id="1376"/>
    <w:p>
      <w:pPr>
        <w:spacing w:after="0"/>
        <w:ind w:left="0"/>
        <w:jc w:val="both"/>
      </w:pPr>
      <w:r>
        <w:rPr>
          <w:rFonts w:ascii="Times New Roman"/>
          <w:b w:val="false"/>
          <w:i w:val="false"/>
          <w:color w:val="000000"/>
          <w:sz w:val="28"/>
        </w:rPr>
        <w:t>
      5) қылмыстық істер бойынша заттай айғақтарды, сотқа дейінгі тергеп-тексерудің мерзімі тоқтатылған қылмыстық істерді есепке алу және сақтау;</w:t>
      </w:r>
    </w:p>
    <w:bookmarkEnd w:id="1376"/>
    <w:bookmarkStart w:name="z1406" w:id="1377"/>
    <w:p>
      <w:pPr>
        <w:spacing w:after="0"/>
        <w:ind w:left="0"/>
        <w:jc w:val="both"/>
      </w:pPr>
      <w:r>
        <w:rPr>
          <w:rFonts w:ascii="Times New Roman"/>
          <w:b w:val="false"/>
          <w:i w:val="false"/>
          <w:color w:val="000000"/>
          <w:sz w:val="28"/>
        </w:rPr>
        <w:t>
      6) прокурорлық ықпал ету және сот актілерін қарау;</w:t>
      </w:r>
    </w:p>
    <w:bookmarkEnd w:id="1377"/>
    <w:bookmarkStart w:name="z1407" w:id="1378"/>
    <w:p>
      <w:pPr>
        <w:spacing w:after="0"/>
        <w:ind w:left="0"/>
        <w:jc w:val="both"/>
      </w:pPr>
      <w:r>
        <w:rPr>
          <w:rFonts w:ascii="Times New Roman"/>
          <w:b w:val="false"/>
          <w:i w:val="false"/>
          <w:color w:val="000000"/>
          <w:sz w:val="28"/>
        </w:rPr>
        <w:t>
      7) "Әкімшілік құқық бұзушылық туралы" Қазақстан Республикасының кодексімен белгіленген тәртіпте қылмыстық-процестік қазметті қамтамасыз етумен байланысты әкімшілік құқық бұзушылықтар туралы істер бойынша өндірісті жүзеге асыру;</w:t>
      </w:r>
    </w:p>
    <w:bookmarkEnd w:id="1378"/>
    <w:bookmarkStart w:name="z1408" w:id="1379"/>
    <w:p>
      <w:pPr>
        <w:spacing w:after="0"/>
        <w:ind w:left="0"/>
        <w:jc w:val="both"/>
      </w:pPr>
      <w:r>
        <w:rPr>
          <w:rFonts w:ascii="Times New Roman"/>
          <w:b w:val="false"/>
          <w:i w:val="false"/>
          <w:color w:val="000000"/>
          <w:sz w:val="28"/>
        </w:rPr>
        <w:t>
      8) іздеудегі адамдардың орналасу жерін анықтау және ұстау бойынша іс-шаралар жүргізу;</w:t>
      </w:r>
    </w:p>
    <w:bookmarkEnd w:id="1379"/>
    <w:bookmarkStart w:name="z1409" w:id="1380"/>
    <w:p>
      <w:pPr>
        <w:spacing w:after="0"/>
        <w:ind w:left="0"/>
        <w:jc w:val="both"/>
      </w:pPr>
      <w:r>
        <w:rPr>
          <w:rFonts w:ascii="Times New Roman"/>
          <w:b w:val="false"/>
          <w:i w:val="false"/>
          <w:color w:val="000000"/>
          <w:sz w:val="28"/>
        </w:rPr>
        <w:t>
      9) өз қызметін жүзеге асыру кезінде қызметтік тәртіпті және құпиялық режимді сақтау;</w:t>
      </w:r>
    </w:p>
    <w:bookmarkEnd w:id="1380"/>
    <w:bookmarkStart w:name="z1410" w:id="1381"/>
    <w:p>
      <w:pPr>
        <w:spacing w:after="0"/>
        <w:ind w:left="0"/>
        <w:jc w:val="both"/>
      </w:pPr>
      <w:r>
        <w:rPr>
          <w:rFonts w:ascii="Times New Roman"/>
          <w:b w:val="false"/>
          <w:i w:val="false"/>
          <w:color w:val="000000"/>
          <w:sz w:val="28"/>
        </w:rPr>
        <w:t>
      10) Департаменттің қызметкерлерін (жұмыскерлерін) даярлауға, қайта даярлауға және біліктілігін арттыруға қатысу;</w:t>
      </w:r>
    </w:p>
    <w:bookmarkEnd w:id="1381"/>
    <w:bookmarkStart w:name="z1411" w:id="1382"/>
    <w:p>
      <w:pPr>
        <w:spacing w:after="0"/>
        <w:ind w:left="0"/>
        <w:jc w:val="both"/>
      </w:pPr>
      <w:r>
        <w:rPr>
          <w:rFonts w:ascii="Times New Roman"/>
          <w:b w:val="false"/>
          <w:i w:val="false"/>
          <w:color w:val="000000"/>
          <w:sz w:val="28"/>
        </w:rPr>
        <w:t>
      11) Қазақстан Республикасының заңнамасымен көзделген өзге міндеттемелерді жүзеге асыру.</w:t>
      </w:r>
    </w:p>
    <w:bookmarkEnd w:id="1382"/>
    <w:bookmarkStart w:name="z1412" w:id="1383"/>
    <w:p>
      <w:pPr>
        <w:spacing w:after="0"/>
        <w:ind w:left="0"/>
        <w:jc w:val="left"/>
      </w:pPr>
      <w:r>
        <w:rPr>
          <w:rFonts w:ascii="Times New Roman"/>
          <w:b/>
          <w:i w:val="false"/>
          <w:color w:val="000000"/>
        </w:rPr>
        <w:t xml:space="preserve"> 3. Департаменттің қызметін ұйымдастыру</w:t>
      </w:r>
    </w:p>
    <w:bookmarkEnd w:id="1383"/>
    <w:bookmarkStart w:name="z1413" w:id="1384"/>
    <w:p>
      <w:pPr>
        <w:spacing w:after="0"/>
        <w:ind w:left="0"/>
        <w:jc w:val="both"/>
      </w:pPr>
      <w:r>
        <w:rPr>
          <w:rFonts w:ascii="Times New Roman"/>
          <w:b w:val="false"/>
          <w:i w:val="false"/>
          <w:color w:val="000000"/>
          <w:sz w:val="28"/>
        </w:rPr>
        <w:t>
      17. Департамент өз қызметінде Ұлттық бюроға тікелей бағынысты болады.</w:t>
      </w:r>
    </w:p>
    <w:bookmarkEnd w:id="1384"/>
    <w:bookmarkStart w:name="z1414" w:id="1385"/>
    <w:p>
      <w:pPr>
        <w:spacing w:after="0"/>
        <w:ind w:left="0"/>
        <w:jc w:val="both"/>
      </w:pPr>
      <w:r>
        <w:rPr>
          <w:rFonts w:ascii="Times New Roman"/>
          <w:b w:val="false"/>
          <w:i w:val="false"/>
          <w:color w:val="000000"/>
          <w:sz w:val="28"/>
        </w:rPr>
        <w:t>
      18. Департаментті басқаруды Департаментке жүктелген міндеттердің орындалуына және оның өз функцияларын жүзеге асыруға дербес жауаптылықта болатын басшы жүзеге асырады.</w:t>
      </w:r>
    </w:p>
    <w:bookmarkEnd w:id="1385"/>
    <w:bookmarkStart w:name="z1415" w:id="1386"/>
    <w:p>
      <w:pPr>
        <w:spacing w:after="0"/>
        <w:ind w:left="0"/>
        <w:jc w:val="both"/>
      </w:pPr>
      <w:r>
        <w:rPr>
          <w:rFonts w:ascii="Times New Roman"/>
          <w:b w:val="false"/>
          <w:i w:val="false"/>
          <w:color w:val="000000"/>
          <w:sz w:val="28"/>
        </w:rPr>
        <w:t>
      19. Департаменттің басшысы және оның орынбасарлары Қазақстан Республикасының заңнамасына сәйкес қызметке тағайындалады және қызметтен босатылады.</w:t>
      </w:r>
    </w:p>
    <w:bookmarkEnd w:id="1386"/>
    <w:bookmarkStart w:name="z1416" w:id="1387"/>
    <w:p>
      <w:pPr>
        <w:spacing w:after="0"/>
        <w:ind w:left="0"/>
        <w:jc w:val="both"/>
      </w:pPr>
      <w:r>
        <w:rPr>
          <w:rFonts w:ascii="Times New Roman"/>
          <w:b w:val="false"/>
          <w:i w:val="false"/>
          <w:color w:val="000000"/>
          <w:sz w:val="28"/>
        </w:rPr>
        <w:t>
      20. Департамент басшысының өкілеттіктері:</w:t>
      </w:r>
    </w:p>
    <w:bookmarkEnd w:id="1387"/>
    <w:bookmarkStart w:name="z1417" w:id="1388"/>
    <w:p>
      <w:pPr>
        <w:spacing w:after="0"/>
        <w:ind w:left="0"/>
        <w:jc w:val="both"/>
      </w:pPr>
      <w:r>
        <w:rPr>
          <w:rFonts w:ascii="Times New Roman"/>
          <w:b w:val="false"/>
          <w:i w:val="false"/>
          <w:color w:val="000000"/>
          <w:sz w:val="28"/>
        </w:rPr>
        <w:t xml:space="preserve">
      1) Департаментке жүктелген міндеттерге сәйкес оның қызметін ұйымдастырады және жалпы басшылықты жүзеге асырады; </w:t>
      </w:r>
    </w:p>
    <w:bookmarkEnd w:id="1388"/>
    <w:bookmarkStart w:name="z1418" w:id="1389"/>
    <w:p>
      <w:pPr>
        <w:spacing w:after="0"/>
        <w:ind w:left="0"/>
        <w:jc w:val="both"/>
      </w:pPr>
      <w:r>
        <w:rPr>
          <w:rFonts w:ascii="Times New Roman"/>
          <w:b w:val="false"/>
          <w:i w:val="false"/>
          <w:color w:val="000000"/>
          <w:sz w:val="28"/>
        </w:rPr>
        <w:t>
      2) жалпы штат санының лимиті шегінде Департаменттің және оның аумақтық органдарының құрылымы бойынша ұсыныстарды Ұлттық бюро басшысының қарауына енгізеді;</w:t>
      </w:r>
    </w:p>
    <w:bookmarkEnd w:id="1389"/>
    <w:bookmarkStart w:name="z1419" w:id="1390"/>
    <w:p>
      <w:pPr>
        <w:spacing w:after="0"/>
        <w:ind w:left="0"/>
        <w:jc w:val="both"/>
      </w:pPr>
      <w:r>
        <w:rPr>
          <w:rFonts w:ascii="Times New Roman"/>
          <w:b w:val="false"/>
          <w:i w:val="false"/>
          <w:color w:val="000000"/>
          <w:sz w:val="28"/>
        </w:rPr>
        <w:t>
      3) тағайындалуы мен қызметтен босатылуы Қазақстан Республикасының заңнамасымен оның құзыретіне жатқызылатын Департаменттің қызметкерлерін (жұмыскерлерін) қызметке тағайындайды және қызметтен босатады;</w:t>
      </w:r>
    </w:p>
    <w:bookmarkEnd w:id="1390"/>
    <w:bookmarkStart w:name="z1420" w:id="1391"/>
    <w:p>
      <w:pPr>
        <w:spacing w:after="0"/>
        <w:ind w:left="0"/>
        <w:jc w:val="both"/>
      </w:pPr>
      <w:r>
        <w:rPr>
          <w:rFonts w:ascii="Times New Roman"/>
          <w:b w:val="false"/>
          <w:i w:val="false"/>
          <w:color w:val="000000"/>
          <w:sz w:val="28"/>
        </w:rPr>
        <w:t>
      4) өз орынбасарларының, Департамент қызметкерлерінің (жұмыскерлерінің) өкілеттіктерін анықтайды;</w:t>
      </w:r>
    </w:p>
    <w:bookmarkEnd w:id="1391"/>
    <w:bookmarkStart w:name="z1421" w:id="1392"/>
    <w:p>
      <w:pPr>
        <w:spacing w:after="0"/>
        <w:ind w:left="0"/>
        <w:jc w:val="both"/>
      </w:pPr>
      <w:r>
        <w:rPr>
          <w:rFonts w:ascii="Times New Roman"/>
          <w:b w:val="false"/>
          <w:i w:val="false"/>
          <w:color w:val="000000"/>
          <w:sz w:val="28"/>
        </w:rPr>
        <w:t xml:space="preserve">
      5) заңнамамен белгіленген тәртіппен Департамент қызметкерлерін (жұмыскерлерін) іссапарға жіберу, еңбек демалысын беру, материалдық көмек көрсету, даярлау (қайта даярлау), біліктілігін арттыру, көтермелеу мәселелерін шешеді; </w:t>
      </w:r>
    </w:p>
    <w:bookmarkEnd w:id="1392"/>
    <w:bookmarkStart w:name="z1422" w:id="1393"/>
    <w:p>
      <w:pPr>
        <w:spacing w:after="0"/>
        <w:ind w:left="0"/>
        <w:jc w:val="both"/>
      </w:pPr>
      <w:r>
        <w:rPr>
          <w:rFonts w:ascii="Times New Roman"/>
          <w:b w:val="false"/>
          <w:i w:val="false"/>
          <w:color w:val="000000"/>
          <w:sz w:val="28"/>
        </w:rPr>
        <w:t>
      6) Қазақстан Республикасының заңнамасымен белгіленген тәртіппен Департамент қызметкерлеріне (жұмыскерлеріне) тәртіптік жауаптылық шараларын қабылдайды;</w:t>
      </w:r>
    </w:p>
    <w:bookmarkEnd w:id="1393"/>
    <w:bookmarkStart w:name="z1423" w:id="1394"/>
    <w:p>
      <w:pPr>
        <w:spacing w:after="0"/>
        <w:ind w:left="0"/>
        <w:jc w:val="both"/>
      </w:pPr>
      <w:r>
        <w:rPr>
          <w:rFonts w:ascii="Times New Roman"/>
          <w:b w:val="false"/>
          <w:i w:val="false"/>
          <w:color w:val="000000"/>
          <w:sz w:val="28"/>
        </w:rPr>
        <w:t>
      7) құзыреті шегінде Департаменттің құқықтық актілеріне қол қояды;</w:t>
      </w:r>
    </w:p>
    <w:bookmarkEnd w:id="1394"/>
    <w:bookmarkStart w:name="z1424" w:id="1395"/>
    <w:p>
      <w:pPr>
        <w:spacing w:after="0"/>
        <w:ind w:left="0"/>
        <w:jc w:val="both"/>
      </w:pPr>
      <w:r>
        <w:rPr>
          <w:rFonts w:ascii="Times New Roman"/>
          <w:b w:val="false"/>
          <w:i w:val="false"/>
          <w:color w:val="000000"/>
          <w:sz w:val="28"/>
        </w:rPr>
        <w:t>
      8) Ұлттық бюроның басшысына Департамент қызметкерлерін (жұмыскерлерін) мемлекеттік және ведомстволық наградалармен марапаттау туралы ұсыныстар енгізеді;</w:t>
      </w:r>
    </w:p>
    <w:bookmarkEnd w:id="1395"/>
    <w:bookmarkStart w:name="z1425" w:id="1396"/>
    <w:p>
      <w:pPr>
        <w:spacing w:after="0"/>
        <w:ind w:left="0"/>
        <w:jc w:val="both"/>
      </w:pPr>
      <w:r>
        <w:rPr>
          <w:rFonts w:ascii="Times New Roman"/>
          <w:b w:val="false"/>
          <w:i w:val="false"/>
          <w:color w:val="000000"/>
          <w:sz w:val="28"/>
        </w:rPr>
        <w:t xml:space="preserve">
      9) заңнамаға сәйкес мемлекеттік органдармен және өзге де ұйымдармен қарым-қатынастарда Департаменттің атынан өкілдік етеді; </w:t>
      </w:r>
    </w:p>
    <w:bookmarkEnd w:id="1396"/>
    <w:bookmarkStart w:name="z1426" w:id="1397"/>
    <w:p>
      <w:pPr>
        <w:spacing w:after="0"/>
        <w:ind w:left="0"/>
        <w:jc w:val="both"/>
      </w:pPr>
      <w:r>
        <w:rPr>
          <w:rFonts w:ascii="Times New Roman"/>
          <w:b w:val="false"/>
          <w:i w:val="false"/>
          <w:color w:val="000000"/>
          <w:sz w:val="28"/>
        </w:rPr>
        <w:t>
      10) өз құзыретіне кіретін өзге де мәселелер бойынша шешімдер қабылдайды.</w:t>
      </w:r>
    </w:p>
    <w:bookmarkEnd w:id="1397"/>
    <w:bookmarkStart w:name="z1427" w:id="1398"/>
    <w:p>
      <w:pPr>
        <w:spacing w:after="0"/>
        <w:ind w:left="0"/>
        <w:jc w:val="both"/>
      </w:pPr>
      <w:r>
        <w:rPr>
          <w:rFonts w:ascii="Times New Roman"/>
          <w:b w:val="false"/>
          <w:i w:val="false"/>
          <w:color w:val="000000"/>
          <w:sz w:val="28"/>
        </w:rPr>
        <w:t>
      Департаменттің басшысы болмаған кезеңде өкілеттіктерін орындауды оның тапсырмасы бойынша оның орынбасарларының біреуі жүзеге асырады.</w:t>
      </w:r>
    </w:p>
    <w:bookmarkEnd w:id="1398"/>
    <w:bookmarkStart w:name="z1428" w:id="1399"/>
    <w:p>
      <w:pPr>
        <w:spacing w:after="0"/>
        <w:ind w:left="0"/>
        <w:jc w:val="both"/>
      </w:pPr>
      <w:r>
        <w:rPr>
          <w:rFonts w:ascii="Times New Roman"/>
          <w:b w:val="false"/>
          <w:i w:val="false"/>
          <w:color w:val="000000"/>
          <w:sz w:val="28"/>
        </w:rPr>
        <w:t>
      21. Департамент басшысының Департаменттің жанында консультативті-кеңесші орган құруға құқығы бар.</w:t>
      </w:r>
    </w:p>
    <w:bookmarkEnd w:id="1399"/>
    <w:bookmarkStart w:name="z1429" w:id="1400"/>
    <w:p>
      <w:pPr>
        <w:spacing w:after="0"/>
        <w:ind w:left="0"/>
        <w:jc w:val="both"/>
      </w:pPr>
      <w:r>
        <w:rPr>
          <w:rFonts w:ascii="Times New Roman"/>
          <w:b w:val="false"/>
          <w:i w:val="false"/>
          <w:color w:val="000000"/>
          <w:sz w:val="28"/>
        </w:rPr>
        <w:t>
      22. Департамент белгіленген тәртіппен Қазақстан Республикасы Мемлекеттік істері және сыбайлас жемқорлыққа қарсы іс-қимыл агенттігінің тиісті аумақтық департаменттерімен өзара іс-қимыл жасайды.</w:t>
      </w:r>
    </w:p>
    <w:bookmarkEnd w:id="1400"/>
    <w:bookmarkStart w:name="z1430" w:id="1401"/>
    <w:p>
      <w:pPr>
        <w:spacing w:after="0"/>
        <w:ind w:left="0"/>
        <w:jc w:val="left"/>
      </w:pPr>
      <w:r>
        <w:rPr>
          <w:rFonts w:ascii="Times New Roman"/>
          <w:b/>
          <w:i w:val="false"/>
          <w:color w:val="000000"/>
        </w:rPr>
        <w:t xml:space="preserve"> 4. Департаменттің мүлкі</w:t>
      </w:r>
    </w:p>
    <w:bookmarkEnd w:id="1401"/>
    <w:bookmarkStart w:name="z1431" w:id="1402"/>
    <w:p>
      <w:pPr>
        <w:spacing w:after="0"/>
        <w:ind w:left="0"/>
        <w:jc w:val="both"/>
      </w:pPr>
      <w:r>
        <w:rPr>
          <w:rFonts w:ascii="Times New Roman"/>
          <w:b w:val="false"/>
          <w:i w:val="false"/>
          <w:color w:val="000000"/>
          <w:sz w:val="28"/>
        </w:rPr>
        <w:t>
      23. Департаменттің Қазақстан Республикасының заңнамасымен көзделген жағдайларда жедел басқару құқығында оқшауланған мүлкі болады.</w:t>
      </w:r>
    </w:p>
    <w:bookmarkEnd w:id="1402"/>
    <w:bookmarkStart w:name="z1432" w:id="1403"/>
    <w:p>
      <w:pPr>
        <w:spacing w:after="0"/>
        <w:ind w:left="0"/>
        <w:jc w:val="both"/>
      </w:pPr>
      <w:r>
        <w:rPr>
          <w:rFonts w:ascii="Times New Roman"/>
          <w:b w:val="false"/>
          <w:i w:val="false"/>
          <w:color w:val="000000"/>
          <w:sz w:val="28"/>
        </w:rPr>
        <w:t>
      Департаменттің мүлкі, оның меншігіне мемлекет берген, сондай-ақ Қазақстан Республикасының заңнамасымен тыйым салынбаған өзге де көздерден және меншіктік қызметтер нәтижесінде алынған мүліктер есебінен (ақша кірістерін қоса алғанда) құралады.</w:t>
      </w:r>
    </w:p>
    <w:bookmarkEnd w:id="1403"/>
    <w:bookmarkStart w:name="z1433" w:id="1404"/>
    <w:p>
      <w:pPr>
        <w:spacing w:after="0"/>
        <w:ind w:left="0"/>
        <w:jc w:val="both"/>
      </w:pPr>
      <w:r>
        <w:rPr>
          <w:rFonts w:ascii="Times New Roman"/>
          <w:b w:val="false"/>
          <w:i w:val="false"/>
          <w:color w:val="000000"/>
          <w:sz w:val="28"/>
        </w:rPr>
        <w:t>
      24. Департаментке бекітілген мүлік республикалық меншікке жатады.</w:t>
      </w:r>
    </w:p>
    <w:bookmarkEnd w:id="1404"/>
    <w:bookmarkStart w:name="z1434" w:id="1405"/>
    <w:p>
      <w:pPr>
        <w:spacing w:after="0"/>
        <w:ind w:left="0"/>
        <w:jc w:val="both"/>
      </w:pPr>
      <w:r>
        <w:rPr>
          <w:rFonts w:ascii="Times New Roman"/>
          <w:b w:val="false"/>
          <w:i w:val="false"/>
          <w:color w:val="000000"/>
          <w:sz w:val="28"/>
        </w:rPr>
        <w:t>
      25. Департаменттің өзіне бекітілген мүлікті және қаржыландыру жоспары бойынша берілген қаражат есебінен алынған мүлікті Қазақстан Республикасының заңнамасында егер өзгеше белгіленбесе, өз бетінше иеліктен шығаруға немесе өзгелей тәсілмен иелік етуге құқығы жоқ.</w:t>
      </w:r>
    </w:p>
    <w:bookmarkEnd w:id="1405"/>
    <w:bookmarkStart w:name="z1435" w:id="1406"/>
    <w:p>
      <w:pPr>
        <w:spacing w:after="0"/>
        <w:ind w:left="0"/>
        <w:jc w:val="left"/>
      </w:pPr>
      <w:r>
        <w:rPr>
          <w:rFonts w:ascii="Times New Roman"/>
          <w:b/>
          <w:i w:val="false"/>
          <w:color w:val="000000"/>
        </w:rPr>
        <w:t xml:space="preserve"> 5. Департаментті қайта ұйымдастыру және тарату</w:t>
      </w:r>
    </w:p>
    <w:bookmarkEnd w:id="1406"/>
    <w:bookmarkStart w:name="z1436" w:id="1407"/>
    <w:p>
      <w:pPr>
        <w:spacing w:after="0"/>
        <w:ind w:left="0"/>
        <w:jc w:val="both"/>
      </w:pPr>
      <w:r>
        <w:rPr>
          <w:rFonts w:ascii="Times New Roman"/>
          <w:b w:val="false"/>
          <w:i w:val="false"/>
          <w:color w:val="000000"/>
          <w:sz w:val="28"/>
        </w:rPr>
        <w:t>
      26. Департаментті қайта ұйымдастыру және тарату Қазақстан Республикасының заңнамасына сәйкес жүзеге асырылады.</w:t>
      </w:r>
    </w:p>
    <w:bookmarkEnd w:id="14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Мемлекеттік қызмет істері және</w:t>
            </w:r>
            <w:r>
              <w:br/>
            </w:r>
            <w:r>
              <w:rPr>
                <w:rFonts w:ascii="Times New Roman"/>
                <w:b w:val="false"/>
                <w:i w:val="false"/>
                <w:color w:val="000000"/>
                <w:sz w:val="20"/>
              </w:rPr>
              <w:t>сыбайлас жемқорлыққа қарсы</w:t>
            </w:r>
            <w:r>
              <w:br/>
            </w:r>
            <w:r>
              <w:rPr>
                <w:rFonts w:ascii="Times New Roman"/>
                <w:b w:val="false"/>
                <w:i w:val="false"/>
                <w:color w:val="000000"/>
                <w:sz w:val="20"/>
              </w:rPr>
              <w:t>іс-қимыл агенттігінің төрағасы</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Мемлекеттік қызмет істері</w:t>
            </w:r>
            <w:r>
              <w:br/>
            </w:r>
            <w:r>
              <w:rPr>
                <w:rFonts w:ascii="Times New Roman"/>
                <w:b w:val="false"/>
                <w:i w:val="false"/>
                <w:color w:val="000000"/>
                <w:sz w:val="20"/>
              </w:rPr>
              <w:t>және сыбайлас жемқорлыққа қарсы</w:t>
            </w:r>
            <w:r>
              <w:br/>
            </w:r>
            <w:r>
              <w:rPr>
                <w:rFonts w:ascii="Times New Roman"/>
                <w:b w:val="false"/>
                <w:i w:val="false"/>
                <w:color w:val="000000"/>
                <w:sz w:val="20"/>
              </w:rPr>
              <w:t>іс-қимыл агенттігі төрағасының</w:t>
            </w:r>
            <w:r>
              <w:br/>
            </w:r>
            <w:r>
              <w:rPr>
                <w:rFonts w:ascii="Times New Roman"/>
                <w:b w:val="false"/>
                <w:i w:val="false"/>
                <w:color w:val="000000"/>
                <w:sz w:val="20"/>
              </w:rPr>
              <w:t>2016 жылғы 13 қазандағы</w:t>
            </w:r>
            <w:r>
              <w:br/>
            </w:r>
            <w:r>
              <w:rPr>
                <w:rFonts w:ascii="Times New Roman"/>
                <w:b w:val="false"/>
                <w:i w:val="false"/>
                <w:color w:val="000000"/>
                <w:sz w:val="20"/>
              </w:rPr>
              <w:t>№ 7 бұйрығына 15-қосымша</w:t>
            </w:r>
          </w:p>
        </w:tc>
      </w:tr>
    </w:tbl>
    <w:bookmarkStart w:name="z1438" w:id="1408"/>
    <w:p>
      <w:pPr>
        <w:spacing w:after="0"/>
        <w:ind w:left="0"/>
        <w:jc w:val="left"/>
      </w:pPr>
      <w:r>
        <w:rPr>
          <w:rFonts w:ascii="Times New Roman"/>
          <w:b/>
          <w:i w:val="false"/>
          <w:color w:val="000000"/>
        </w:rPr>
        <w:t xml:space="preserve"> Қазақстан Республикасының Мемлекеттік қызмет істері және</w:t>
      </w:r>
      <w:r>
        <w:br/>
      </w:r>
      <w:r>
        <w:rPr>
          <w:rFonts w:ascii="Times New Roman"/>
          <w:b/>
          <w:i w:val="false"/>
          <w:color w:val="000000"/>
        </w:rPr>
        <w:t>сыбайлас жемқорлыққа қарсы іс-қимыл агенттігі Сыбайлас</w:t>
      </w:r>
      <w:r>
        <w:br/>
      </w:r>
      <w:r>
        <w:rPr>
          <w:rFonts w:ascii="Times New Roman"/>
          <w:b/>
          <w:i w:val="false"/>
          <w:color w:val="000000"/>
        </w:rPr>
        <w:t>жемқорлыққа қарсы іс-қимыл ұлттық бюросының (Сыбайлас</w:t>
      </w:r>
      <w:r>
        <w:br/>
      </w:r>
      <w:r>
        <w:rPr>
          <w:rFonts w:ascii="Times New Roman"/>
          <w:b/>
          <w:i w:val="false"/>
          <w:color w:val="000000"/>
        </w:rPr>
        <w:t>жемқорлыққа қарсы қызмет) Астана қаласы бойынша департаменті</w:t>
      </w:r>
      <w:r>
        <w:br/>
      </w:r>
      <w:r>
        <w:rPr>
          <w:rFonts w:ascii="Times New Roman"/>
          <w:b/>
          <w:i w:val="false"/>
          <w:color w:val="000000"/>
        </w:rPr>
        <w:t>туралы ереже</w:t>
      </w:r>
      <w:r>
        <w:br/>
      </w:r>
      <w:r>
        <w:rPr>
          <w:rFonts w:ascii="Times New Roman"/>
          <w:b/>
          <w:i w:val="false"/>
          <w:color w:val="000000"/>
        </w:rPr>
        <w:t>1. Жалпы ережелер</w:t>
      </w:r>
    </w:p>
    <w:bookmarkEnd w:id="1408"/>
    <w:bookmarkStart w:name="z1440" w:id="1409"/>
    <w:p>
      <w:pPr>
        <w:spacing w:after="0"/>
        <w:ind w:left="0"/>
        <w:jc w:val="both"/>
      </w:pPr>
      <w:r>
        <w:rPr>
          <w:rFonts w:ascii="Times New Roman"/>
          <w:b w:val="false"/>
          <w:i w:val="false"/>
          <w:color w:val="000000"/>
          <w:sz w:val="28"/>
        </w:rPr>
        <w:t>
      1. Сыбайлас жемқорлыққа қарсы іс-қимыл ұлттық бюросының (Сыбайлас жемқорлыққа қарсы қызмет) Астана қаласы бойынша департаменті (бұдан әрі – Департамент) Қазақстан Республикасының Мемлекеттік қызмет істері және сыбайлас жемқорлыққа қарсы іс-қимыл агенттігі Сыбайлас жемқорлыққа қарсы іс-қимыл ұлттық бюросының (Сыбайлас жемқорлыққа қарсы қызмет) сыбайлас жемқорлық қылмыстық құқық бұзушылықтарды анықтау, жолын кесу, ашу және тергеу бойынша жүзеге асыру функцияларын, сондай-ақ Қазақстан Республикасының заңнамасына сәйкес өзге де функцияларды жүзеге асыратын аумақтық органы болып табылады.</w:t>
      </w:r>
    </w:p>
    <w:bookmarkEnd w:id="1409"/>
    <w:bookmarkStart w:name="z1441" w:id="1410"/>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Президентінің және Үкіметінің актілеріне, өзге де нормативтік құқықтық актілерге, осы Ережеге, сондай-ақ Қазақстан Республикасы ратификациялаған халықаралық шарттарға сәйкес жүзеге асырады.</w:t>
      </w:r>
    </w:p>
    <w:bookmarkEnd w:id="1410"/>
    <w:bookmarkStart w:name="z1442" w:id="1411"/>
    <w:p>
      <w:pPr>
        <w:spacing w:after="0"/>
        <w:ind w:left="0"/>
        <w:jc w:val="both"/>
      </w:pPr>
      <w:r>
        <w:rPr>
          <w:rFonts w:ascii="Times New Roman"/>
          <w:b w:val="false"/>
          <w:i w:val="false"/>
          <w:color w:val="000000"/>
          <w:sz w:val="28"/>
        </w:rPr>
        <w:t>
      3. Департамент республикалық мемлекеттік мекеменің ұйымдастыру-құқықтық нысанындағы заңды тұлға болып табылады, мемлекеттік тілде өз атауымен мөрі және мөртаңбасы, белгіленген үлгідегі бланкілері, сондай-ақ Қазақстан Республикасының заңнамасына сәйкес Қазақстан Республикасы Қаржы министрлігінің қазынашылық органдарында шоттары бар.</w:t>
      </w:r>
    </w:p>
    <w:bookmarkEnd w:id="1411"/>
    <w:bookmarkStart w:name="z1443" w:id="1412"/>
    <w:p>
      <w:pPr>
        <w:spacing w:after="0"/>
        <w:ind w:left="0"/>
        <w:jc w:val="both"/>
      </w:pPr>
      <w:r>
        <w:rPr>
          <w:rFonts w:ascii="Times New Roman"/>
          <w:b w:val="false"/>
          <w:i w:val="false"/>
          <w:color w:val="000000"/>
          <w:sz w:val="28"/>
        </w:rPr>
        <w:t>
      4. Департамент азаматтық-құқықтық қатынастарға өз атынан түседі.</w:t>
      </w:r>
    </w:p>
    <w:bookmarkEnd w:id="1412"/>
    <w:bookmarkStart w:name="z1444" w:id="1413"/>
    <w:p>
      <w:pPr>
        <w:spacing w:after="0"/>
        <w:ind w:left="0"/>
        <w:jc w:val="both"/>
      </w:pPr>
      <w:r>
        <w:rPr>
          <w:rFonts w:ascii="Times New Roman"/>
          <w:b w:val="false"/>
          <w:i w:val="false"/>
          <w:color w:val="000000"/>
          <w:sz w:val="28"/>
        </w:rPr>
        <w:t>
      5. Департамент, егер заңнамаға сәйкес оған уәкілеттік берілген болса, мемлекеттің атынан азаматтық-құқықтық қатынастардың тарапы бола алады.</w:t>
      </w:r>
    </w:p>
    <w:bookmarkEnd w:id="1413"/>
    <w:bookmarkStart w:name="z1445" w:id="1414"/>
    <w:p>
      <w:pPr>
        <w:spacing w:after="0"/>
        <w:ind w:left="0"/>
        <w:jc w:val="both"/>
      </w:pPr>
      <w:r>
        <w:rPr>
          <w:rFonts w:ascii="Times New Roman"/>
          <w:b w:val="false"/>
          <w:i w:val="false"/>
          <w:color w:val="000000"/>
          <w:sz w:val="28"/>
        </w:rPr>
        <w:t>
      6. Департамент өз құзыретінің мәселелері бойынша Қазақстан Республикасының заңнамасымен белгіленген тәртіппен Департамент басшысының бұйрықтарымен ресімделетін шешімдер қабылдайды.</w:t>
      </w:r>
    </w:p>
    <w:bookmarkEnd w:id="1414"/>
    <w:bookmarkStart w:name="z1446" w:id="1415"/>
    <w:p>
      <w:pPr>
        <w:spacing w:after="0"/>
        <w:ind w:left="0"/>
        <w:jc w:val="both"/>
      </w:pPr>
      <w:r>
        <w:rPr>
          <w:rFonts w:ascii="Times New Roman"/>
          <w:b w:val="false"/>
          <w:i w:val="false"/>
          <w:color w:val="000000"/>
          <w:sz w:val="28"/>
        </w:rPr>
        <w:t>
      7. Департаменттің құрылымы мен штат санының лимиті қолданыстағы заңнамаға сәйкес бекітіледі.</w:t>
      </w:r>
    </w:p>
    <w:bookmarkEnd w:id="1415"/>
    <w:bookmarkStart w:name="z1447" w:id="1416"/>
    <w:p>
      <w:pPr>
        <w:spacing w:after="0"/>
        <w:ind w:left="0"/>
        <w:jc w:val="both"/>
      </w:pPr>
      <w:r>
        <w:rPr>
          <w:rFonts w:ascii="Times New Roman"/>
          <w:b w:val="false"/>
          <w:i w:val="false"/>
          <w:color w:val="000000"/>
          <w:sz w:val="28"/>
        </w:rPr>
        <w:t>
      8. Департаменттің заңды мекенжайы: почта индексі 010000, Астана қаласы, Байқоңыр ауданы, Иманбаева көшесі, 16 а.</w:t>
      </w:r>
    </w:p>
    <w:bookmarkEnd w:id="14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Мемлекеттік қызмет істері және сыбайлас жемқорлыққа қарсы іс-қимыл агенттігі төрағасының 06.03.2019 </w:t>
      </w:r>
      <w:r>
        <w:rPr>
          <w:rFonts w:ascii="Times New Roman"/>
          <w:b w:val="false"/>
          <w:i w:val="false"/>
          <w:color w:val="000000"/>
          <w:sz w:val="28"/>
        </w:rPr>
        <w:t>№ 60</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448" w:id="1417"/>
    <w:p>
      <w:pPr>
        <w:spacing w:after="0"/>
        <w:ind w:left="0"/>
        <w:jc w:val="both"/>
      </w:pPr>
      <w:r>
        <w:rPr>
          <w:rFonts w:ascii="Times New Roman"/>
          <w:b w:val="false"/>
          <w:i w:val="false"/>
          <w:color w:val="000000"/>
          <w:sz w:val="28"/>
        </w:rPr>
        <w:t>
      9. Департаменттің толық атауы – "Қазақстан Республикасының Мемлекеттік қызмет істері және сыбайлас жемқорлыққа қарсы іс-қимыл агенттігі Сыбайлас жемқорлыққа қарсы іс-қимыл ұлттық бюросының (Сыбайлас жемқорлыққа қарсы қызмет) Астана қаласы бойынша департаменті" республикалық мемлекеттік мекемесі.</w:t>
      </w:r>
    </w:p>
    <w:bookmarkEnd w:id="1417"/>
    <w:bookmarkStart w:name="z1449" w:id="1418"/>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1418"/>
    <w:bookmarkStart w:name="z1450" w:id="1419"/>
    <w:p>
      <w:pPr>
        <w:spacing w:after="0"/>
        <w:ind w:left="0"/>
        <w:jc w:val="both"/>
      </w:pPr>
      <w:r>
        <w:rPr>
          <w:rFonts w:ascii="Times New Roman"/>
          <w:b w:val="false"/>
          <w:i w:val="false"/>
          <w:color w:val="000000"/>
          <w:sz w:val="28"/>
        </w:rPr>
        <w:t>
      11. Департаментті қаржыландыру республикалық бюджет қаражатынан жүзеге асырылады.</w:t>
      </w:r>
    </w:p>
    <w:bookmarkEnd w:id="1419"/>
    <w:bookmarkStart w:name="z1451" w:id="1420"/>
    <w:p>
      <w:pPr>
        <w:spacing w:after="0"/>
        <w:ind w:left="0"/>
        <w:jc w:val="both"/>
      </w:pPr>
      <w:r>
        <w:rPr>
          <w:rFonts w:ascii="Times New Roman"/>
          <w:b w:val="false"/>
          <w:i w:val="false"/>
          <w:color w:val="000000"/>
          <w:sz w:val="28"/>
        </w:rPr>
        <w:t>
      12. Департаментке кәсіпкерлік субъектілерімен Департаменттің функциялары болып табылатын міндеттемелерді орындау мәніне шарттық қатынастарға түсуге тыйым салынады.</w:t>
      </w:r>
    </w:p>
    <w:bookmarkEnd w:id="1420"/>
    <w:bookmarkStart w:name="z1452" w:id="1421"/>
    <w:p>
      <w:pPr>
        <w:spacing w:after="0"/>
        <w:ind w:left="0"/>
        <w:jc w:val="both"/>
      </w:pPr>
      <w:r>
        <w:rPr>
          <w:rFonts w:ascii="Times New Roman"/>
          <w:b w:val="false"/>
          <w:i w:val="false"/>
          <w:color w:val="000000"/>
          <w:sz w:val="28"/>
        </w:rPr>
        <w:t>
      Егер Департаментке кіріс әкелетін қызмет атқаруға құқық берілсе, онда сол қызметтен келген кіріс мемлекеттік бюджет кірісіне жолданады.</w:t>
      </w:r>
    </w:p>
    <w:bookmarkEnd w:id="1421"/>
    <w:bookmarkStart w:name="z1453" w:id="1422"/>
    <w:p>
      <w:pPr>
        <w:spacing w:after="0"/>
        <w:ind w:left="0"/>
        <w:jc w:val="left"/>
      </w:pPr>
      <w:r>
        <w:rPr>
          <w:rFonts w:ascii="Times New Roman"/>
          <w:b/>
          <w:i w:val="false"/>
          <w:color w:val="000000"/>
        </w:rPr>
        <w:t xml:space="preserve"> 2. Департаменттің міндеттері, функциялары, құқықтары мен</w:t>
      </w:r>
      <w:r>
        <w:br/>
      </w:r>
      <w:r>
        <w:rPr>
          <w:rFonts w:ascii="Times New Roman"/>
          <w:b/>
          <w:i w:val="false"/>
          <w:color w:val="000000"/>
        </w:rPr>
        <w:t>міндеттемелері</w:t>
      </w:r>
    </w:p>
    <w:bookmarkEnd w:id="1422"/>
    <w:bookmarkStart w:name="z1454" w:id="1423"/>
    <w:p>
      <w:pPr>
        <w:spacing w:after="0"/>
        <w:ind w:left="0"/>
        <w:jc w:val="both"/>
      </w:pPr>
      <w:r>
        <w:rPr>
          <w:rFonts w:ascii="Times New Roman"/>
          <w:b w:val="false"/>
          <w:i w:val="false"/>
          <w:color w:val="000000"/>
          <w:sz w:val="28"/>
        </w:rPr>
        <w:t>
      13. Департаменттің міндеттері:</w:t>
      </w:r>
    </w:p>
    <w:bookmarkEnd w:id="1423"/>
    <w:bookmarkStart w:name="z1455" w:id="1424"/>
    <w:p>
      <w:pPr>
        <w:spacing w:after="0"/>
        <w:ind w:left="0"/>
        <w:jc w:val="both"/>
      </w:pPr>
      <w:r>
        <w:rPr>
          <w:rFonts w:ascii="Times New Roman"/>
          <w:b w:val="false"/>
          <w:i w:val="false"/>
          <w:color w:val="000000"/>
          <w:sz w:val="28"/>
        </w:rPr>
        <w:t>
      1) жеке және заңды тұлғалардың, қоғам мен мемлекеттің құқықтарын, бостандықтары мен заңды мүдделерін қорғау;</w:t>
      </w:r>
    </w:p>
    <w:bookmarkEnd w:id="1424"/>
    <w:bookmarkStart w:name="z1456" w:id="1425"/>
    <w:p>
      <w:pPr>
        <w:spacing w:after="0"/>
        <w:ind w:left="0"/>
        <w:jc w:val="both"/>
      </w:pPr>
      <w:r>
        <w:rPr>
          <w:rFonts w:ascii="Times New Roman"/>
          <w:b w:val="false"/>
          <w:i w:val="false"/>
          <w:color w:val="000000"/>
          <w:sz w:val="28"/>
        </w:rPr>
        <w:t>
      2) сыбайлас жемқорлық құқық бұзушылықтарды анықтау, жолын кесу, ашу және тергеу мәселелері бойынша мемлекеттік саясатты әзірлеуге және іске асыруға қатысу;</w:t>
      </w:r>
    </w:p>
    <w:bookmarkEnd w:id="1425"/>
    <w:bookmarkStart w:name="z1457" w:id="1426"/>
    <w:p>
      <w:pPr>
        <w:spacing w:after="0"/>
        <w:ind w:left="0"/>
        <w:jc w:val="both"/>
      </w:pPr>
      <w:r>
        <w:rPr>
          <w:rFonts w:ascii="Times New Roman"/>
          <w:b w:val="false"/>
          <w:i w:val="false"/>
          <w:color w:val="000000"/>
          <w:sz w:val="28"/>
        </w:rPr>
        <w:t>
      3) сыбайлас жемқорлық қылмыстық құқық бұзушылықтарды анықтау, жолын кесу, ашу және тергеу.</w:t>
      </w:r>
    </w:p>
    <w:bookmarkEnd w:id="1426"/>
    <w:bookmarkStart w:name="z1458" w:id="1427"/>
    <w:p>
      <w:pPr>
        <w:spacing w:after="0"/>
        <w:ind w:left="0"/>
        <w:jc w:val="both"/>
      </w:pPr>
      <w:r>
        <w:rPr>
          <w:rFonts w:ascii="Times New Roman"/>
          <w:b w:val="false"/>
          <w:i w:val="false"/>
          <w:color w:val="000000"/>
          <w:sz w:val="28"/>
        </w:rPr>
        <w:t>
      14. Департаменттің функциялары:</w:t>
      </w:r>
    </w:p>
    <w:bookmarkEnd w:id="1427"/>
    <w:bookmarkStart w:name="z1459" w:id="1428"/>
    <w:p>
      <w:pPr>
        <w:spacing w:after="0"/>
        <w:ind w:left="0"/>
        <w:jc w:val="both"/>
      </w:pPr>
      <w:r>
        <w:rPr>
          <w:rFonts w:ascii="Times New Roman"/>
          <w:b w:val="false"/>
          <w:i w:val="false"/>
          <w:color w:val="000000"/>
          <w:sz w:val="28"/>
        </w:rPr>
        <w:t>
      1) сыбайлас жемқорлыққа қарсы іс-қимыл саласындағы нормативтік құқықтық базаны жетілдіру бойынша ұсыныстар әзірлеу;</w:t>
      </w:r>
    </w:p>
    <w:bookmarkEnd w:id="1428"/>
    <w:bookmarkStart w:name="z1460" w:id="1429"/>
    <w:p>
      <w:pPr>
        <w:spacing w:after="0"/>
        <w:ind w:left="0"/>
        <w:jc w:val="both"/>
      </w:pPr>
      <w:r>
        <w:rPr>
          <w:rFonts w:ascii="Times New Roman"/>
          <w:b w:val="false"/>
          <w:i w:val="false"/>
          <w:color w:val="000000"/>
          <w:sz w:val="28"/>
        </w:rPr>
        <w:t xml:space="preserve">
      2) Қазақстан Республикасындағы сыбайлас жемқорлыққа қарсы іс-қимыл туралы Ұлттық баяндаманы дайындауға қатысу; </w:t>
      </w:r>
    </w:p>
    <w:bookmarkEnd w:id="1429"/>
    <w:bookmarkStart w:name="z1461" w:id="1430"/>
    <w:p>
      <w:pPr>
        <w:spacing w:after="0"/>
        <w:ind w:left="0"/>
        <w:jc w:val="both"/>
      </w:pPr>
      <w:r>
        <w:rPr>
          <w:rFonts w:ascii="Times New Roman"/>
          <w:b w:val="false"/>
          <w:i w:val="false"/>
          <w:color w:val="000000"/>
          <w:sz w:val="28"/>
        </w:rPr>
        <w:t>
      3) қылмыстық құқық бұзушылықтар туралы арыздарды, хабарламаларды және өзге ақпаратты қабылдау, тіркеу және қарау;</w:t>
      </w:r>
    </w:p>
    <w:bookmarkEnd w:id="1430"/>
    <w:bookmarkStart w:name="z1462" w:id="1431"/>
    <w:p>
      <w:pPr>
        <w:spacing w:after="0"/>
        <w:ind w:left="0"/>
        <w:jc w:val="both"/>
      </w:pPr>
      <w:r>
        <w:rPr>
          <w:rFonts w:ascii="Times New Roman"/>
          <w:b w:val="false"/>
          <w:i w:val="false"/>
          <w:color w:val="000000"/>
          <w:sz w:val="28"/>
        </w:rPr>
        <w:t xml:space="preserve">
      4) алдын ала тергеу, анықтау нысанында және хаттамалық нысанда сотқа дейінгі тергеп-тексеруді жүргізу; </w:t>
      </w:r>
    </w:p>
    <w:bookmarkEnd w:id="1431"/>
    <w:bookmarkStart w:name="z1463" w:id="1432"/>
    <w:p>
      <w:pPr>
        <w:spacing w:after="0"/>
        <w:ind w:left="0"/>
        <w:jc w:val="both"/>
      </w:pPr>
      <w:r>
        <w:rPr>
          <w:rFonts w:ascii="Times New Roman"/>
          <w:b w:val="false"/>
          <w:i w:val="false"/>
          <w:color w:val="000000"/>
          <w:sz w:val="28"/>
        </w:rPr>
        <w:t xml:space="preserve">
      5) қылмыстық процеске қатысатын адамдардың қауіпсіздігін қамтамасыз ету; </w:t>
      </w:r>
    </w:p>
    <w:bookmarkEnd w:id="1432"/>
    <w:bookmarkStart w:name="z1464" w:id="1433"/>
    <w:p>
      <w:pPr>
        <w:spacing w:after="0"/>
        <w:ind w:left="0"/>
        <w:jc w:val="both"/>
      </w:pPr>
      <w:r>
        <w:rPr>
          <w:rFonts w:ascii="Times New Roman"/>
          <w:b w:val="false"/>
          <w:i w:val="false"/>
          <w:color w:val="000000"/>
          <w:sz w:val="28"/>
        </w:rPr>
        <w:t>
      6) жедел-іздестіру қызметін ұйымдастыру және жүзеге асыру;</w:t>
      </w:r>
    </w:p>
    <w:bookmarkEnd w:id="1433"/>
    <w:bookmarkStart w:name="z1465" w:id="1434"/>
    <w:p>
      <w:pPr>
        <w:spacing w:after="0"/>
        <w:ind w:left="0"/>
        <w:jc w:val="both"/>
      </w:pPr>
      <w:r>
        <w:rPr>
          <w:rFonts w:ascii="Times New Roman"/>
          <w:b w:val="false"/>
          <w:i w:val="false"/>
          <w:color w:val="000000"/>
          <w:sz w:val="28"/>
        </w:rPr>
        <w:t>
      7) жария емес тергеу әрекеттерін, жалпы және арнайы жедел-іздестіру іс-шараларын жүргізу барысында арнайы және басқа техникалық құралдарды қолдану;</w:t>
      </w:r>
    </w:p>
    <w:bookmarkEnd w:id="1434"/>
    <w:bookmarkStart w:name="z1466" w:id="1435"/>
    <w:p>
      <w:pPr>
        <w:spacing w:after="0"/>
        <w:ind w:left="0"/>
        <w:jc w:val="both"/>
      </w:pPr>
      <w:r>
        <w:rPr>
          <w:rFonts w:ascii="Times New Roman"/>
          <w:b w:val="false"/>
          <w:i w:val="false"/>
          <w:color w:val="000000"/>
          <w:sz w:val="28"/>
        </w:rPr>
        <w:t>
      8) Департаментке осы мақсаттарға бөлінген бюджет қаражаты шегінде жедел-іздестіру қызметін қаржылық және материалдық-техникалық жабдықтау;</w:t>
      </w:r>
    </w:p>
    <w:bookmarkEnd w:id="1435"/>
    <w:bookmarkStart w:name="z1467" w:id="1436"/>
    <w:p>
      <w:pPr>
        <w:spacing w:after="0"/>
        <w:ind w:left="0"/>
        <w:jc w:val="both"/>
      </w:pPr>
      <w:r>
        <w:rPr>
          <w:rFonts w:ascii="Times New Roman"/>
          <w:b w:val="false"/>
          <w:i w:val="false"/>
          <w:color w:val="000000"/>
          <w:sz w:val="28"/>
        </w:rPr>
        <w:t>
      9) тергеуден, анықтаудан немесе соттан жасырынып жүрген іздеудегі адамдардың тұратын жерін анықтау және ұстау;</w:t>
      </w:r>
    </w:p>
    <w:bookmarkEnd w:id="1436"/>
    <w:bookmarkStart w:name="z1468" w:id="1437"/>
    <w:p>
      <w:pPr>
        <w:spacing w:after="0"/>
        <w:ind w:left="0"/>
        <w:jc w:val="both"/>
      </w:pPr>
      <w:r>
        <w:rPr>
          <w:rFonts w:ascii="Times New Roman"/>
          <w:b w:val="false"/>
          <w:i w:val="false"/>
          <w:color w:val="000000"/>
          <w:sz w:val="28"/>
        </w:rPr>
        <w:t xml:space="preserve">
      10) "Әкімшілік құқық бұзушылық туралы" Қазақстан Республикасының </w:t>
      </w:r>
      <w:r>
        <w:rPr>
          <w:rFonts w:ascii="Times New Roman"/>
          <w:b w:val="false"/>
          <w:i w:val="false"/>
          <w:color w:val="000000"/>
          <w:sz w:val="28"/>
        </w:rPr>
        <w:t>кодексімен</w:t>
      </w:r>
      <w:r>
        <w:rPr>
          <w:rFonts w:ascii="Times New Roman"/>
          <w:b w:val="false"/>
          <w:i w:val="false"/>
          <w:color w:val="000000"/>
          <w:sz w:val="28"/>
        </w:rPr>
        <w:t xml:space="preserve"> белгіленген тәртіпте қылмыстық-процестік қазметті қамтамасыз етумен байланысты әкімшілік құқық бұзушылықтар туралы істер бойынша өндірісті жүзеге асыру;</w:t>
      </w:r>
    </w:p>
    <w:bookmarkEnd w:id="1437"/>
    <w:bookmarkStart w:name="z1469" w:id="1438"/>
    <w:p>
      <w:pPr>
        <w:spacing w:after="0"/>
        <w:ind w:left="0"/>
        <w:jc w:val="both"/>
      </w:pPr>
      <w:r>
        <w:rPr>
          <w:rFonts w:ascii="Times New Roman"/>
          <w:b w:val="false"/>
          <w:i w:val="false"/>
          <w:color w:val="000000"/>
          <w:sz w:val="28"/>
        </w:rPr>
        <w:t>
      11) сыбайлас жемқорлық қылмыстар туралы қылмыстық істер бойынша тәркіленген мүлікті және әдетте, қылмыстық жолмен табылған қаражатқа алынған мүлікті мемлекеттің кірісіне айналдыру туралы ақпаратты кейін жариялаумен іске асыруға арналған мониторингті жүзеге асыру;</w:t>
      </w:r>
    </w:p>
    <w:bookmarkEnd w:id="1438"/>
    <w:bookmarkStart w:name="z1470" w:id="1439"/>
    <w:p>
      <w:pPr>
        <w:spacing w:after="0"/>
        <w:ind w:left="0"/>
        <w:jc w:val="both"/>
      </w:pPr>
      <w:r>
        <w:rPr>
          <w:rFonts w:ascii="Times New Roman"/>
          <w:b w:val="false"/>
          <w:i w:val="false"/>
          <w:color w:val="000000"/>
          <w:sz w:val="28"/>
        </w:rPr>
        <w:t>
      12) сыбайлас жемқорлық құқық бұзушылықтарды анықтау тұрғысынан әлеуметтік-экономикалық саладағы криминогендік жағдайды талдау;</w:t>
      </w:r>
    </w:p>
    <w:bookmarkEnd w:id="1439"/>
    <w:bookmarkStart w:name="z1471" w:id="1440"/>
    <w:p>
      <w:pPr>
        <w:spacing w:after="0"/>
        <w:ind w:left="0"/>
        <w:jc w:val="both"/>
      </w:pPr>
      <w:r>
        <w:rPr>
          <w:rFonts w:ascii="Times New Roman"/>
          <w:b w:val="false"/>
          <w:i w:val="false"/>
          <w:color w:val="000000"/>
          <w:sz w:val="28"/>
        </w:rPr>
        <w:t>
      13) басқа құқық қорғау және арнаулы органдардан келіп түскен өтініштерді және сұрау салуларды орындау;</w:t>
      </w:r>
    </w:p>
    <w:bookmarkEnd w:id="1440"/>
    <w:bookmarkStart w:name="z1472" w:id="1441"/>
    <w:p>
      <w:pPr>
        <w:spacing w:after="0"/>
        <w:ind w:left="0"/>
        <w:jc w:val="both"/>
      </w:pPr>
      <w:r>
        <w:rPr>
          <w:rFonts w:ascii="Times New Roman"/>
          <w:b w:val="false"/>
          <w:i w:val="false"/>
          <w:color w:val="000000"/>
          <w:sz w:val="28"/>
        </w:rPr>
        <w:t>
      14) сыбайлас жемқорлық құқық бұзушылықтардың анықтау, жолын кесу, ашу және тергеу мәселелері бойынша өзге де мемлекеттік органдармен, ұйымдармен өз құзыреті шегінде өзара іс-қимыл жасау;</w:t>
      </w:r>
    </w:p>
    <w:bookmarkEnd w:id="1441"/>
    <w:bookmarkStart w:name="z1473" w:id="1442"/>
    <w:p>
      <w:pPr>
        <w:spacing w:after="0"/>
        <w:ind w:left="0"/>
        <w:jc w:val="both"/>
      </w:pPr>
      <w:r>
        <w:rPr>
          <w:rFonts w:ascii="Times New Roman"/>
          <w:b w:val="false"/>
          <w:i w:val="false"/>
          <w:color w:val="000000"/>
          <w:sz w:val="28"/>
        </w:rPr>
        <w:t>
      15) ақпараттық қауіпсіздік саясатын іске асыру, Департаменттің техникалық және ақпараттық қызметін қамтамасыз ету және жетілдіру;</w:t>
      </w:r>
    </w:p>
    <w:bookmarkEnd w:id="1442"/>
    <w:bookmarkStart w:name="z1474" w:id="1443"/>
    <w:p>
      <w:pPr>
        <w:spacing w:after="0"/>
        <w:ind w:left="0"/>
        <w:jc w:val="both"/>
      </w:pPr>
      <w:r>
        <w:rPr>
          <w:rFonts w:ascii="Times New Roman"/>
          <w:b w:val="false"/>
          <w:i w:val="false"/>
          <w:color w:val="000000"/>
          <w:sz w:val="28"/>
        </w:rPr>
        <w:t>
      16) Департаментке жедел-тергеу қызметінің мәселелері бойынша жүктелген міндеттерді шешуді қамтамасыз ететін ақпараттық жүйелерді пайдалану;</w:t>
      </w:r>
    </w:p>
    <w:bookmarkEnd w:id="1443"/>
    <w:bookmarkStart w:name="z1475" w:id="1444"/>
    <w:p>
      <w:pPr>
        <w:spacing w:after="0"/>
        <w:ind w:left="0"/>
        <w:jc w:val="both"/>
      </w:pPr>
      <w:r>
        <w:rPr>
          <w:rFonts w:ascii="Times New Roman"/>
          <w:b w:val="false"/>
          <w:i w:val="false"/>
          <w:color w:val="000000"/>
          <w:sz w:val="28"/>
        </w:rPr>
        <w:t>
      17) Департаменттің әкімшілік ғимараттарын қорғау режимін және өткізу режимін қамтамасыз ету;</w:t>
      </w:r>
    </w:p>
    <w:bookmarkEnd w:id="1444"/>
    <w:bookmarkStart w:name="z1476" w:id="1445"/>
    <w:p>
      <w:pPr>
        <w:spacing w:after="0"/>
        <w:ind w:left="0"/>
        <w:jc w:val="both"/>
      </w:pPr>
      <w:r>
        <w:rPr>
          <w:rFonts w:ascii="Times New Roman"/>
          <w:b w:val="false"/>
          <w:i w:val="false"/>
          <w:color w:val="000000"/>
          <w:sz w:val="28"/>
        </w:rPr>
        <w:t>
      18) Департаменттің қаруландыруында тұрған қарулардың, оқ-дәрілердің, арнайы құралдардың сақталуын есепке алу және бақылау;</w:t>
      </w:r>
    </w:p>
    <w:bookmarkEnd w:id="1445"/>
    <w:bookmarkStart w:name="z1477" w:id="1446"/>
    <w:p>
      <w:pPr>
        <w:spacing w:after="0"/>
        <w:ind w:left="0"/>
        <w:jc w:val="both"/>
      </w:pPr>
      <w:r>
        <w:rPr>
          <w:rFonts w:ascii="Times New Roman"/>
          <w:b w:val="false"/>
          <w:i w:val="false"/>
          <w:color w:val="000000"/>
          <w:sz w:val="28"/>
        </w:rPr>
        <w:t>
      19) бейбіт және соғыс уақытында төтенше жағдайлар туындаған кездегі жұмылдыру даярлығы, Департамент жұмысының тұрақтылығын арттыру;</w:t>
      </w:r>
    </w:p>
    <w:bookmarkEnd w:id="1446"/>
    <w:bookmarkStart w:name="z1478" w:id="1447"/>
    <w:p>
      <w:pPr>
        <w:spacing w:after="0"/>
        <w:ind w:left="0"/>
        <w:jc w:val="both"/>
      </w:pPr>
      <w:r>
        <w:rPr>
          <w:rFonts w:ascii="Times New Roman"/>
          <w:b w:val="false"/>
          <w:i w:val="false"/>
          <w:color w:val="000000"/>
          <w:sz w:val="28"/>
        </w:rPr>
        <w:t>
      20) мемлекеттік құпияларды қорғауды қамтамасыз ету және құпиялылық режимін сақтау;</w:t>
      </w:r>
    </w:p>
    <w:bookmarkEnd w:id="1447"/>
    <w:bookmarkStart w:name="z1479" w:id="1448"/>
    <w:p>
      <w:pPr>
        <w:spacing w:after="0"/>
        <w:ind w:left="0"/>
        <w:jc w:val="both"/>
      </w:pPr>
      <w:r>
        <w:rPr>
          <w:rFonts w:ascii="Times New Roman"/>
          <w:b w:val="false"/>
          <w:i w:val="false"/>
          <w:color w:val="000000"/>
          <w:sz w:val="28"/>
        </w:rPr>
        <w:t>
      21) Департаменттің жеке құрамының арасындағы құқық бұзушылықтарды анықтау, алдын алу және жолын кесу;</w:t>
      </w:r>
    </w:p>
    <w:bookmarkEnd w:id="1448"/>
    <w:bookmarkStart w:name="z1480" w:id="1449"/>
    <w:p>
      <w:pPr>
        <w:spacing w:after="0"/>
        <w:ind w:left="0"/>
        <w:jc w:val="both"/>
      </w:pPr>
      <w:r>
        <w:rPr>
          <w:rFonts w:ascii="Times New Roman"/>
          <w:b w:val="false"/>
          <w:i w:val="false"/>
          <w:color w:val="000000"/>
          <w:sz w:val="28"/>
        </w:rPr>
        <w:t>
      22) Қазақстан Республикасының заңнамасымен көзделген өзге функцияларды жүзеге асыру.</w:t>
      </w:r>
    </w:p>
    <w:bookmarkEnd w:id="1449"/>
    <w:bookmarkStart w:name="z1481" w:id="1450"/>
    <w:p>
      <w:pPr>
        <w:spacing w:after="0"/>
        <w:ind w:left="0"/>
        <w:jc w:val="both"/>
      </w:pPr>
      <w:r>
        <w:rPr>
          <w:rFonts w:ascii="Times New Roman"/>
          <w:b w:val="false"/>
          <w:i w:val="false"/>
          <w:color w:val="000000"/>
          <w:sz w:val="28"/>
        </w:rPr>
        <w:t>
      15. Департаменттің құқықтары:</w:t>
      </w:r>
    </w:p>
    <w:bookmarkEnd w:id="1450"/>
    <w:bookmarkStart w:name="z1482" w:id="1451"/>
    <w:p>
      <w:pPr>
        <w:spacing w:after="0"/>
        <w:ind w:left="0"/>
        <w:jc w:val="both"/>
      </w:pPr>
      <w:r>
        <w:rPr>
          <w:rFonts w:ascii="Times New Roman"/>
          <w:b w:val="false"/>
          <w:i w:val="false"/>
          <w:color w:val="000000"/>
          <w:sz w:val="28"/>
        </w:rPr>
        <w:t xml:space="preserve">
      1) сыбайлас жемқорлық қылмыстар бойынша сотқа дейінгі тергеу, жедел-іздестіру және тергеу қызметі тәжірибесіне талдау жүргізу; </w:t>
      </w:r>
    </w:p>
    <w:bookmarkEnd w:id="1451"/>
    <w:bookmarkStart w:name="z1483" w:id="1452"/>
    <w:p>
      <w:pPr>
        <w:spacing w:after="0"/>
        <w:ind w:left="0"/>
        <w:jc w:val="both"/>
      </w:pPr>
      <w:r>
        <w:rPr>
          <w:rFonts w:ascii="Times New Roman"/>
          <w:b w:val="false"/>
          <w:i w:val="false"/>
          <w:color w:val="000000"/>
          <w:sz w:val="28"/>
        </w:rPr>
        <w:t>
      2) сыбайлас жемқорлыққа қарсы іс-қимыл бойынша бағдарламалық құжаттарды әзірлеуге және іске асыруға қатысу;</w:t>
      </w:r>
    </w:p>
    <w:bookmarkEnd w:id="1452"/>
    <w:bookmarkStart w:name="z1484" w:id="1453"/>
    <w:p>
      <w:pPr>
        <w:spacing w:after="0"/>
        <w:ind w:left="0"/>
        <w:jc w:val="both"/>
      </w:pPr>
      <w:r>
        <w:rPr>
          <w:rFonts w:ascii="Times New Roman"/>
          <w:b w:val="false"/>
          <w:i w:val="false"/>
          <w:color w:val="000000"/>
          <w:sz w:val="28"/>
        </w:rPr>
        <w:t>
      3) Қазақстан Республикасының Мемлекеттік қызмет істері және сыбайлас жемқорлыққа қарсы іс-қимыл агенттігі Сыбайлас жемқорлыққа қарсы іс-қимыл ұлттық бюросының (Сыбайлас жемқорлыққа қарсы қызмет) (бұдан әрі – Ұлттық бюро) басшысына сыбайлас жемқорлыққа қарсы іс-қимыл саласындағы нормативтік-құқықтық базаны жетілдіру бойынша ұсыныстарды әзірлеу және енгізу;</w:t>
      </w:r>
    </w:p>
    <w:bookmarkEnd w:id="1453"/>
    <w:bookmarkStart w:name="z1485" w:id="1454"/>
    <w:p>
      <w:pPr>
        <w:spacing w:after="0"/>
        <w:ind w:left="0"/>
        <w:jc w:val="both"/>
      </w:pPr>
      <w:r>
        <w:rPr>
          <w:rFonts w:ascii="Times New Roman"/>
          <w:b w:val="false"/>
          <w:i w:val="false"/>
          <w:color w:val="000000"/>
          <w:sz w:val="28"/>
        </w:rPr>
        <w:t>
      4) Қазақстан Республикасының заңнамасымен көзделген тәртіппен тергеу әрекеттерін жүргізу, процестік шешімдерді қабылдау және жедел-іздестіру іс-шараларын жүзеге асыру;</w:t>
      </w:r>
    </w:p>
    <w:bookmarkEnd w:id="1454"/>
    <w:bookmarkStart w:name="z1486" w:id="1455"/>
    <w:p>
      <w:pPr>
        <w:spacing w:after="0"/>
        <w:ind w:left="0"/>
        <w:jc w:val="both"/>
      </w:pPr>
      <w:r>
        <w:rPr>
          <w:rFonts w:ascii="Times New Roman"/>
          <w:b w:val="false"/>
          <w:i w:val="false"/>
          <w:color w:val="000000"/>
          <w:sz w:val="28"/>
        </w:rPr>
        <w:t>
      5) мемлекеттік органдарға, ұйымдарға және оларда басқарушылық функцияларды орындайтын адамдарға Қазақстан Республикасының қылмыстық-процестік заңнамасымен белгіленген тәртіппен мән-жайларды немесе басқа да заң бұзушылықтарды жою жөнінде шаралар қабылдау туралы ұсыныстар енгізу;</w:t>
      </w:r>
    </w:p>
    <w:bookmarkEnd w:id="1455"/>
    <w:bookmarkStart w:name="z1487" w:id="1456"/>
    <w:p>
      <w:pPr>
        <w:spacing w:after="0"/>
        <w:ind w:left="0"/>
        <w:jc w:val="both"/>
      </w:pPr>
      <w:r>
        <w:rPr>
          <w:rFonts w:ascii="Times New Roman"/>
          <w:b w:val="false"/>
          <w:i w:val="false"/>
          <w:color w:val="000000"/>
          <w:sz w:val="28"/>
        </w:rPr>
        <w:t>
      6) қылмыстық-процестік заңнамаға және (немесе) әкімшілік құқық бұзушылық туралы заңнамаға сәйкес құжаттарды, тауарларды, заттарды немесе өзге де мүлікті алып қою немесе алуды жүргізу;</w:t>
      </w:r>
    </w:p>
    <w:bookmarkEnd w:id="1456"/>
    <w:bookmarkStart w:name="z1488" w:id="1457"/>
    <w:p>
      <w:pPr>
        <w:spacing w:after="0"/>
        <w:ind w:left="0"/>
        <w:jc w:val="both"/>
      </w:pPr>
      <w:r>
        <w:rPr>
          <w:rFonts w:ascii="Times New Roman"/>
          <w:b w:val="false"/>
          <w:i w:val="false"/>
          <w:color w:val="000000"/>
          <w:sz w:val="28"/>
        </w:rPr>
        <w:t>
      7) Қазақстан Республикасының заңнамасымен көзделген жағдайларда, уәкілетті органдар мен лауазымды адамдардан ревизиялар, салықтық және басқа да тексерулер, мемлекеттік аудит және бағалау жүргізуді талап ету;</w:t>
      </w:r>
    </w:p>
    <w:bookmarkEnd w:id="1457"/>
    <w:bookmarkStart w:name="z1489" w:id="1458"/>
    <w:p>
      <w:pPr>
        <w:spacing w:after="0"/>
        <w:ind w:left="0"/>
        <w:jc w:val="both"/>
      </w:pPr>
      <w:r>
        <w:rPr>
          <w:rFonts w:ascii="Times New Roman"/>
          <w:b w:val="false"/>
          <w:i w:val="false"/>
          <w:color w:val="000000"/>
          <w:sz w:val="28"/>
        </w:rPr>
        <w:t>
      8) Қазақстан Республикасының заңнамасымен көзделген тәртіппен тиісті уақытша ұстау изоляторларын, тергеу изоляторларын пайдалану;</w:t>
      </w:r>
    </w:p>
    <w:bookmarkEnd w:id="1458"/>
    <w:bookmarkStart w:name="z1490" w:id="1459"/>
    <w:p>
      <w:pPr>
        <w:spacing w:after="0"/>
        <w:ind w:left="0"/>
        <w:jc w:val="both"/>
      </w:pPr>
      <w:r>
        <w:rPr>
          <w:rFonts w:ascii="Times New Roman"/>
          <w:b w:val="false"/>
          <w:i w:val="false"/>
          <w:color w:val="000000"/>
          <w:sz w:val="28"/>
        </w:rPr>
        <w:t>
      9) мемлекеттік органдардан, ұйымдардан, лауазымдық және жеке тұлғалардан Қазақстан Республикасының заңнамасымен белгіленген тәртіппен қажетті ақпараттар мен материалдарды сұрату және алу;</w:t>
      </w:r>
    </w:p>
    <w:bookmarkEnd w:id="1459"/>
    <w:bookmarkStart w:name="z1491" w:id="1460"/>
    <w:p>
      <w:pPr>
        <w:spacing w:after="0"/>
        <w:ind w:left="0"/>
        <w:jc w:val="both"/>
      </w:pPr>
      <w:r>
        <w:rPr>
          <w:rFonts w:ascii="Times New Roman"/>
          <w:b w:val="false"/>
          <w:i w:val="false"/>
          <w:color w:val="000000"/>
          <w:sz w:val="28"/>
        </w:rPr>
        <w:t>
      10) қылмыстық істер өндірісіндегі шақыру бойынша келуден жалтарған адамдарды күштеп әкелу;</w:t>
      </w:r>
    </w:p>
    <w:bookmarkEnd w:id="1460"/>
    <w:bookmarkStart w:name="z1492" w:id="1461"/>
    <w:p>
      <w:pPr>
        <w:spacing w:after="0"/>
        <w:ind w:left="0"/>
        <w:jc w:val="both"/>
      </w:pPr>
      <w:r>
        <w:rPr>
          <w:rFonts w:ascii="Times New Roman"/>
          <w:b w:val="false"/>
          <w:i w:val="false"/>
          <w:color w:val="000000"/>
          <w:sz w:val="28"/>
        </w:rPr>
        <w:t>
      11) ұсталған және қамауға алынған адамдарды айдап алып келу;</w:t>
      </w:r>
    </w:p>
    <w:bookmarkEnd w:id="1461"/>
    <w:bookmarkStart w:name="z1493" w:id="1462"/>
    <w:p>
      <w:pPr>
        <w:spacing w:after="0"/>
        <w:ind w:left="0"/>
        <w:jc w:val="both"/>
      </w:pPr>
      <w:r>
        <w:rPr>
          <w:rFonts w:ascii="Times New Roman"/>
          <w:b w:val="false"/>
          <w:i w:val="false"/>
          <w:color w:val="000000"/>
          <w:sz w:val="28"/>
        </w:rPr>
        <w:t>
      12) сыбайлас жемқорлық құқық бұзушылық фактісі туралы хабарлаған немесе сыбайлас жемқорлыққа қарсы іс-қимылда басқаша түрде жәрдем көрсеткен адамдарды ынталандыру;</w:t>
      </w:r>
    </w:p>
    <w:bookmarkEnd w:id="1462"/>
    <w:bookmarkStart w:name="z1494" w:id="1463"/>
    <w:p>
      <w:pPr>
        <w:spacing w:after="0"/>
        <w:ind w:left="0"/>
        <w:jc w:val="both"/>
      </w:pPr>
      <w:r>
        <w:rPr>
          <w:rFonts w:ascii="Times New Roman"/>
          <w:b w:val="false"/>
          <w:i w:val="false"/>
          <w:color w:val="000000"/>
          <w:sz w:val="28"/>
        </w:rPr>
        <w:t>
      13) өзара ақпарат алмасуды, оның ішінде Қазақстан Республикасының заңнамасымен белгіленген тәртіппен электронды тәсілмен қамтамасыз ете отырып, Департаменттің құзыретіне кіретін мәселелер бойынша мемлекеттік органдармен және ұйымдармен, құқық қорғау және арнайы мемлекеттік органдармен өзара іс-қимылды жүзеге асыру;</w:t>
      </w:r>
    </w:p>
    <w:bookmarkEnd w:id="1463"/>
    <w:bookmarkStart w:name="z1495" w:id="1464"/>
    <w:p>
      <w:pPr>
        <w:spacing w:after="0"/>
        <w:ind w:left="0"/>
        <w:jc w:val="both"/>
      </w:pPr>
      <w:r>
        <w:rPr>
          <w:rFonts w:ascii="Times New Roman"/>
          <w:b w:val="false"/>
          <w:i w:val="false"/>
          <w:color w:val="000000"/>
          <w:sz w:val="28"/>
        </w:rPr>
        <w:t>
      14) Қазақстан Республикасының заңнамасына сәйкес Департаментке жүктелген міндеттерді шешуді қамтамасыз ететін ақпараттық жүйені құру және пайдалану, сотқа дейінгі тергеп-тексеру барысында зерттеуді, Қазақстан Республикасының заңнамасына сәйкес әкімшілік құқық бұзушылықтар туралы істер бойынша іс жүргізуді ұйымдастыру;</w:t>
      </w:r>
    </w:p>
    <w:bookmarkEnd w:id="1464"/>
    <w:bookmarkStart w:name="z1496" w:id="1465"/>
    <w:p>
      <w:pPr>
        <w:spacing w:after="0"/>
        <w:ind w:left="0"/>
        <w:jc w:val="both"/>
      </w:pPr>
      <w:r>
        <w:rPr>
          <w:rFonts w:ascii="Times New Roman"/>
          <w:b w:val="false"/>
          <w:i w:val="false"/>
          <w:color w:val="000000"/>
          <w:sz w:val="28"/>
        </w:rPr>
        <w:t>
      15) атыс және өзге қаруды, арнайы құралдарды алып жүру, сақтау және қолдану, сондай-ақ қажет болған жағдайда қол күшін, оның ішінде Қазақстан Республикасының заңнамасында белгіленген тәртіппен жауынгерлік күрес тәсілдерін қолдану;</w:t>
      </w:r>
    </w:p>
    <w:bookmarkEnd w:id="1465"/>
    <w:bookmarkStart w:name="z1497" w:id="1466"/>
    <w:p>
      <w:pPr>
        <w:spacing w:after="0"/>
        <w:ind w:left="0"/>
        <w:jc w:val="both"/>
      </w:pPr>
      <w:r>
        <w:rPr>
          <w:rFonts w:ascii="Times New Roman"/>
          <w:b w:val="false"/>
          <w:i w:val="false"/>
          <w:color w:val="000000"/>
          <w:sz w:val="28"/>
        </w:rPr>
        <w:t>
      16) қызметтік міндеттерін орындау кезінде нысанды киім кию;</w:t>
      </w:r>
    </w:p>
    <w:bookmarkEnd w:id="1466"/>
    <w:bookmarkStart w:name="z1498" w:id="1467"/>
    <w:p>
      <w:pPr>
        <w:spacing w:after="0"/>
        <w:ind w:left="0"/>
        <w:jc w:val="both"/>
      </w:pPr>
      <w:r>
        <w:rPr>
          <w:rFonts w:ascii="Times New Roman"/>
          <w:b w:val="false"/>
          <w:i w:val="false"/>
          <w:color w:val="000000"/>
          <w:sz w:val="28"/>
        </w:rPr>
        <w:t>
      17) Департамент қызметкерлерінің (жұмыскерлерінің) қызметіндегі ішкі қауіпсіздіктің қамтамасыз етілуін және заңдылықтың сақталуын қамтамасыз ету бойынша шаралар қабылдау;</w:t>
      </w:r>
    </w:p>
    <w:bookmarkEnd w:id="1467"/>
    <w:bookmarkStart w:name="z1499" w:id="1468"/>
    <w:p>
      <w:pPr>
        <w:spacing w:after="0"/>
        <w:ind w:left="0"/>
        <w:jc w:val="both"/>
      </w:pPr>
      <w:r>
        <w:rPr>
          <w:rFonts w:ascii="Times New Roman"/>
          <w:b w:val="false"/>
          <w:i w:val="false"/>
          <w:color w:val="000000"/>
          <w:sz w:val="28"/>
        </w:rPr>
        <w:t>
      18) Қазақстан Республикасының заңнамасына сәйкес сотқа арыз-талаптарды ұсыну;</w:t>
      </w:r>
    </w:p>
    <w:bookmarkEnd w:id="1468"/>
    <w:bookmarkStart w:name="z1500" w:id="1469"/>
    <w:p>
      <w:pPr>
        <w:spacing w:after="0"/>
        <w:ind w:left="0"/>
        <w:jc w:val="both"/>
      </w:pPr>
      <w:r>
        <w:rPr>
          <w:rFonts w:ascii="Times New Roman"/>
          <w:b w:val="false"/>
          <w:i w:val="false"/>
          <w:color w:val="000000"/>
          <w:sz w:val="28"/>
        </w:rPr>
        <w:t>
      19) Қазақстан Республикасының заңнамасымен көзделген өзге құқықтарды жүзеге асыру.</w:t>
      </w:r>
    </w:p>
    <w:bookmarkEnd w:id="1469"/>
    <w:bookmarkStart w:name="z1501" w:id="1470"/>
    <w:p>
      <w:pPr>
        <w:spacing w:after="0"/>
        <w:ind w:left="0"/>
        <w:jc w:val="both"/>
      </w:pPr>
      <w:r>
        <w:rPr>
          <w:rFonts w:ascii="Times New Roman"/>
          <w:b w:val="false"/>
          <w:i w:val="false"/>
          <w:color w:val="000000"/>
          <w:sz w:val="28"/>
        </w:rPr>
        <w:t>
      16. Департаменттің міндеттемелері:</w:t>
      </w:r>
    </w:p>
    <w:bookmarkEnd w:id="1470"/>
    <w:bookmarkStart w:name="z1502" w:id="1471"/>
    <w:p>
      <w:pPr>
        <w:spacing w:after="0"/>
        <w:ind w:left="0"/>
        <w:jc w:val="both"/>
      </w:pPr>
      <w:r>
        <w:rPr>
          <w:rFonts w:ascii="Times New Roman"/>
          <w:b w:val="false"/>
          <w:i w:val="false"/>
          <w:color w:val="000000"/>
          <w:sz w:val="28"/>
        </w:rPr>
        <w:t>
      1) құқық бұзушылықтар туралы өтініштерді, хабарламаларды, шағымдар мен басқа да ақпараттарды қабылдау, тіркеу, есепке алу және қарастыру кезіндегі заңдылықты сақтау;</w:t>
      </w:r>
    </w:p>
    <w:bookmarkEnd w:id="1471"/>
    <w:bookmarkStart w:name="z1503" w:id="1472"/>
    <w:p>
      <w:pPr>
        <w:spacing w:after="0"/>
        <w:ind w:left="0"/>
        <w:jc w:val="both"/>
      </w:pPr>
      <w:r>
        <w:rPr>
          <w:rFonts w:ascii="Times New Roman"/>
          <w:b w:val="false"/>
          <w:i w:val="false"/>
          <w:color w:val="000000"/>
          <w:sz w:val="28"/>
        </w:rPr>
        <w:t>
      2) жасалған немесе дайындалып жатқан қылмыстар туралы арыздар мен хабарламаларды қабылдау, тіркеу және қарастыру, олардың жолын кесу, ашу, оларды жасаған адамдарды ұстау және қоғамдық қауіпті әрекеттерге жол бермеу бойынша шараларды уақтылы қабылдау;</w:t>
      </w:r>
    </w:p>
    <w:bookmarkEnd w:id="1472"/>
    <w:bookmarkStart w:name="z1504" w:id="1473"/>
    <w:p>
      <w:pPr>
        <w:spacing w:after="0"/>
        <w:ind w:left="0"/>
        <w:jc w:val="both"/>
      </w:pPr>
      <w:r>
        <w:rPr>
          <w:rFonts w:ascii="Times New Roman"/>
          <w:b w:val="false"/>
          <w:i w:val="false"/>
          <w:color w:val="000000"/>
          <w:sz w:val="28"/>
        </w:rPr>
        <w:t>
      3) Департаменттің құзыреті шегінде жалпы және арнайы жедел-іздестіру іс-шараларын, жасырын тергеу әрекеттерін жүзеге асыру, қылмыстық процеске пайдалану үшін олардың нәтижелерін тіркеу арқылы қылмыстарды анықтауды, жолын кесуді және ашуды қамтамасыз ету;</w:t>
      </w:r>
    </w:p>
    <w:bookmarkEnd w:id="1473"/>
    <w:bookmarkStart w:name="z1505" w:id="1474"/>
    <w:p>
      <w:pPr>
        <w:spacing w:after="0"/>
        <w:ind w:left="0"/>
        <w:jc w:val="both"/>
      </w:pPr>
      <w:r>
        <w:rPr>
          <w:rFonts w:ascii="Times New Roman"/>
          <w:b w:val="false"/>
          <w:i w:val="false"/>
          <w:color w:val="000000"/>
          <w:sz w:val="28"/>
        </w:rPr>
        <w:t>
      4) Қазақстан Республикасының Қылмыстық-процестік заңнамасымен көзделген тәртіппен алдын ала тергеуді анықтауды жүзеге асыру;</w:t>
      </w:r>
    </w:p>
    <w:bookmarkEnd w:id="1474"/>
    <w:bookmarkStart w:name="z1506" w:id="1475"/>
    <w:p>
      <w:pPr>
        <w:spacing w:after="0"/>
        <w:ind w:left="0"/>
        <w:jc w:val="both"/>
      </w:pPr>
      <w:r>
        <w:rPr>
          <w:rFonts w:ascii="Times New Roman"/>
          <w:b w:val="false"/>
          <w:i w:val="false"/>
          <w:color w:val="000000"/>
          <w:sz w:val="28"/>
        </w:rPr>
        <w:t>
      5) қылмыстық істер бойынша заттай айғақтарды, сотқа дейінгі тергеп-тексерудің мерзімі тоқтатылған қылмыстық істерді есепке алу және сақтау;</w:t>
      </w:r>
    </w:p>
    <w:bookmarkEnd w:id="1475"/>
    <w:bookmarkStart w:name="z1507" w:id="1476"/>
    <w:p>
      <w:pPr>
        <w:spacing w:after="0"/>
        <w:ind w:left="0"/>
        <w:jc w:val="both"/>
      </w:pPr>
      <w:r>
        <w:rPr>
          <w:rFonts w:ascii="Times New Roman"/>
          <w:b w:val="false"/>
          <w:i w:val="false"/>
          <w:color w:val="000000"/>
          <w:sz w:val="28"/>
        </w:rPr>
        <w:t>
      6) прокурорлық ықпал ету және сот актілерін қарау;</w:t>
      </w:r>
    </w:p>
    <w:bookmarkEnd w:id="1476"/>
    <w:bookmarkStart w:name="z1508" w:id="1477"/>
    <w:p>
      <w:pPr>
        <w:spacing w:after="0"/>
        <w:ind w:left="0"/>
        <w:jc w:val="both"/>
      </w:pPr>
      <w:r>
        <w:rPr>
          <w:rFonts w:ascii="Times New Roman"/>
          <w:b w:val="false"/>
          <w:i w:val="false"/>
          <w:color w:val="000000"/>
          <w:sz w:val="28"/>
        </w:rPr>
        <w:t>
      7) "Әкімшілік құқық бұзушылық туралы" Қазақстан Республикасының кодексімен белгіленген тәртіпте қылмыстық-процестік қазметті қамтамасыз етумен байланысты әкімшілік құқық бұзушылықтар туралы істер бойынша өндірісті жүзеге асыру;</w:t>
      </w:r>
    </w:p>
    <w:bookmarkEnd w:id="1477"/>
    <w:bookmarkStart w:name="z1509" w:id="1478"/>
    <w:p>
      <w:pPr>
        <w:spacing w:after="0"/>
        <w:ind w:left="0"/>
        <w:jc w:val="both"/>
      </w:pPr>
      <w:r>
        <w:rPr>
          <w:rFonts w:ascii="Times New Roman"/>
          <w:b w:val="false"/>
          <w:i w:val="false"/>
          <w:color w:val="000000"/>
          <w:sz w:val="28"/>
        </w:rPr>
        <w:t>
      8) іздеудегі адамдардың орналасу жерін анықтау және ұстау бойынша іс-шаралар жүргізу;</w:t>
      </w:r>
    </w:p>
    <w:bookmarkEnd w:id="1478"/>
    <w:bookmarkStart w:name="z1510" w:id="1479"/>
    <w:p>
      <w:pPr>
        <w:spacing w:after="0"/>
        <w:ind w:left="0"/>
        <w:jc w:val="both"/>
      </w:pPr>
      <w:r>
        <w:rPr>
          <w:rFonts w:ascii="Times New Roman"/>
          <w:b w:val="false"/>
          <w:i w:val="false"/>
          <w:color w:val="000000"/>
          <w:sz w:val="28"/>
        </w:rPr>
        <w:t>
      9) өз қызметін жүзеге асыру кезінде қызметтік тәртіпті және құпиялық режимді сақтау;</w:t>
      </w:r>
    </w:p>
    <w:bookmarkEnd w:id="1479"/>
    <w:bookmarkStart w:name="z1511" w:id="1480"/>
    <w:p>
      <w:pPr>
        <w:spacing w:after="0"/>
        <w:ind w:left="0"/>
        <w:jc w:val="both"/>
      </w:pPr>
      <w:r>
        <w:rPr>
          <w:rFonts w:ascii="Times New Roman"/>
          <w:b w:val="false"/>
          <w:i w:val="false"/>
          <w:color w:val="000000"/>
          <w:sz w:val="28"/>
        </w:rPr>
        <w:t>
      10) Департаменттің қызметкерлерін (жұмыскерлерін) даярлауға, қайта даярлауға және біліктілігін арттыруға қатысу;</w:t>
      </w:r>
    </w:p>
    <w:bookmarkEnd w:id="1480"/>
    <w:bookmarkStart w:name="z1512" w:id="1481"/>
    <w:p>
      <w:pPr>
        <w:spacing w:after="0"/>
        <w:ind w:left="0"/>
        <w:jc w:val="both"/>
      </w:pPr>
      <w:r>
        <w:rPr>
          <w:rFonts w:ascii="Times New Roman"/>
          <w:b w:val="false"/>
          <w:i w:val="false"/>
          <w:color w:val="000000"/>
          <w:sz w:val="28"/>
        </w:rPr>
        <w:t>
      11) Қазақстан Республикасының заңнамасымен көзделген өзге міндеттемелерді жүзеге асыру.</w:t>
      </w:r>
    </w:p>
    <w:bookmarkEnd w:id="1481"/>
    <w:bookmarkStart w:name="z1513" w:id="1482"/>
    <w:p>
      <w:pPr>
        <w:spacing w:after="0"/>
        <w:ind w:left="0"/>
        <w:jc w:val="left"/>
      </w:pPr>
      <w:r>
        <w:rPr>
          <w:rFonts w:ascii="Times New Roman"/>
          <w:b/>
          <w:i w:val="false"/>
          <w:color w:val="000000"/>
        </w:rPr>
        <w:t xml:space="preserve"> 3. Департаменттің қызметін ұйымдастыру</w:t>
      </w:r>
    </w:p>
    <w:bookmarkEnd w:id="1482"/>
    <w:bookmarkStart w:name="z1514" w:id="1483"/>
    <w:p>
      <w:pPr>
        <w:spacing w:after="0"/>
        <w:ind w:left="0"/>
        <w:jc w:val="both"/>
      </w:pPr>
      <w:r>
        <w:rPr>
          <w:rFonts w:ascii="Times New Roman"/>
          <w:b w:val="false"/>
          <w:i w:val="false"/>
          <w:color w:val="000000"/>
          <w:sz w:val="28"/>
        </w:rPr>
        <w:t>
      17. Департамент өз қызметінде Ұлттық бюроға тікелей бағынысты болады.</w:t>
      </w:r>
    </w:p>
    <w:bookmarkEnd w:id="1483"/>
    <w:bookmarkStart w:name="z1515" w:id="1484"/>
    <w:p>
      <w:pPr>
        <w:spacing w:after="0"/>
        <w:ind w:left="0"/>
        <w:jc w:val="both"/>
      </w:pPr>
      <w:r>
        <w:rPr>
          <w:rFonts w:ascii="Times New Roman"/>
          <w:b w:val="false"/>
          <w:i w:val="false"/>
          <w:color w:val="000000"/>
          <w:sz w:val="28"/>
        </w:rPr>
        <w:t>
      18. Департаментті басқаруды Департаментке жүктелген міндеттердің орындалуына және оның өз функцияларын жүзеге асыруға дербес жауаптылықта болатын басшы жүзеге асырады.</w:t>
      </w:r>
    </w:p>
    <w:bookmarkEnd w:id="1484"/>
    <w:bookmarkStart w:name="z1516" w:id="1485"/>
    <w:p>
      <w:pPr>
        <w:spacing w:after="0"/>
        <w:ind w:left="0"/>
        <w:jc w:val="both"/>
      </w:pPr>
      <w:r>
        <w:rPr>
          <w:rFonts w:ascii="Times New Roman"/>
          <w:b w:val="false"/>
          <w:i w:val="false"/>
          <w:color w:val="000000"/>
          <w:sz w:val="28"/>
        </w:rPr>
        <w:t>
      19. Департаменттің басшысы және оның орынбасарлары Қазақстан Республикасының заңнамасына сәйкес қызметке тағайындалады және қызметтен босатылады.</w:t>
      </w:r>
    </w:p>
    <w:bookmarkEnd w:id="1485"/>
    <w:bookmarkStart w:name="z1517" w:id="1486"/>
    <w:p>
      <w:pPr>
        <w:spacing w:after="0"/>
        <w:ind w:left="0"/>
        <w:jc w:val="both"/>
      </w:pPr>
      <w:r>
        <w:rPr>
          <w:rFonts w:ascii="Times New Roman"/>
          <w:b w:val="false"/>
          <w:i w:val="false"/>
          <w:color w:val="000000"/>
          <w:sz w:val="28"/>
        </w:rPr>
        <w:t>
      20. Департамент басшысының өкілеттіктері:</w:t>
      </w:r>
    </w:p>
    <w:bookmarkEnd w:id="1486"/>
    <w:bookmarkStart w:name="z1518" w:id="1487"/>
    <w:p>
      <w:pPr>
        <w:spacing w:after="0"/>
        <w:ind w:left="0"/>
        <w:jc w:val="both"/>
      </w:pPr>
      <w:r>
        <w:rPr>
          <w:rFonts w:ascii="Times New Roman"/>
          <w:b w:val="false"/>
          <w:i w:val="false"/>
          <w:color w:val="000000"/>
          <w:sz w:val="28"/>
        </w:rPr>
        <w:t xml:space="preserve">
      1) Департаментке жүктелген міндеттерге сәйкес оның қызметін ұйымдастырады және жалпы басшылықты жүзеге асырады; </w:t>
      </w:r>
    </w:p>
    <w:bookmarkEnd w:id="1487"/>
    <w:bookmarkStart w:name="z1519" w:id="1488"/>
    <w:p>
      <w:pPr>
        <w:spacing w:after="0"/>
        <w:ind w:left="0"/>
        <w:jc w:val="both"/>
      </w:pPr>
      <w:r>
        <w:rPr>
          <w:rFonts w:ascii="Times New Roman"/>
          <w:b w:val="false"/>
          <w:i w:val="false"/>
          <w:color w:val="000000"/>
          <w:sz w:val="28"/>
        </w:rPr>
        <w:t>
      2) жалпы штат санының лимиті шегінде Департаменттің және оның аумақтық органдарының құрылымы бойынша ұсыныстарды Ұлттық бюро басшысының қарауына енгізеді;</w:t>
      </w:r>
    </w:p>
    <w:bookmarkEnd w:id="1488"/>
    <w:bookmarkStart w:name="z1520" w:id="1489"/>
    <w:p>
      <w:pPr>
        <w:spacing w:after="0"/>
        <w:ind w:left="0"/>
        <w:jc w:val="both"/>
      </w:pPr>
      <w:r>
        <w:rPr>
          <w:rFonts w:ascii="Times New Roman"/>
          <w:b w:val="false"/>
          <w:i w:val="false"/>
          <w:color w:val="000000"/>
          <w:sz w:val="28"/>
        </w:rPr>
        <w:t>
      3) тағайындалуы мен қызметтен босатылуы Қазақстан Республикасының заңнамасымен оның құзыретіне жатқызылатын Департаменттің қызметкерлерін (жұмыскерлерін) қызметке тағайындайды және қызметтен босатады;</w:t>
      </w:r>
    </w:p>
    <w:bookmarkEnd w:id="1489"/>
    <w:bookmarkStart w:name="z1521" w:id="1490"/>
    <w:p>
      <w:pPr>
        <w:spacing w:after="0"/>
        <w:ind w:left="0"/>
        <w:jc w:val="both"/>
      </w:pPr>
      <w:r>
        <w:rPr>
          <w:rFonts w:ascii="Times New Roman"/>
          <w:b w:val="false"/>
          <w:i w:val="false"/>
          <w:color w:val="000000"/>
          <w:sz w:val="28"/>
        </w:rPr>
        <w:t>
      4) өз орынбасарларының, Департамент қызметкерлерінің (жұмыскерлерінің) өкілеттіктерін анықтайды;</w:t>
      </w:r>
    </w:p>
    <w:bookmarkEnd w:id="1490"/>
    <w:bookmarkStart w:name="z1522" w:id="1491"/>
    <w:p>
      <w:pPr>
        <w:spacing w:after="0"/>
        <w:ind w:left="0"/>
        <w:jc w:val="both"/>
      </w:pPr>
      <w:r>
        <w:rPr>
          <w:rFonts w:ascii="Times New Roman"/>
          <w:b w:val="false"/>
          <w:i w:val="false"/>
          <w:color w:val="000000"/>
          <w:sz w:val="28"/>
        </w:rPr>
        <w:t xml:space="preserve">
      5) заңнамамен белгіленген тәртіппен Департамент қызметкерлерін (жұмыскерлерін) іссапарға жіберу, еңбек демалысын беру, материалдық көмек көрсету, даярлау (қайта даярлау), біліктілігін арттыру, көтермелеу мәселелерін шешеді; </w:t>
      </w:r>
    </w:p>
    <w:bookmarkEnd w:id="1491"/>
    <w:bookmarkStart w:name="z1523" w:id="1492"/>
    <w:p>
      <w:pPr>
        <w:spacing w:after="0"/>
        <w:ind w:left="0"/>
        <w:jc w:val="both"/>
      </w:pPr>
      <w:r>
        <w:rPr>
          <w:rFonts w:ascii="Times New Roman"/>
          <w:b w:val="false"/>
          <w:i w:val="false"/>
          <w:color w:val="000000"/>
          <w:sz w:val="28"/>
        </w:rPr>
        <w:t>
      6) Қазақстан Республикасының заңнамасымен белгіленген тәртіппен Департамент қызметкерлеріне (жұмыскерлеріне) тәртіптік жауаптылық шараларын қабылдайды;</w:t>
      </w:r>
    </w:p>
    <w:bookmarkEnd w:id="1492"/>
    <w:bookmarkStart w:name="z1524" w:id="1493"/>
    <w:p>
      <w:pPr>
        <w:spacing w:after="0"/>
        <w:ind w:left="0"/>
        <w:jc w:val="both"/>
      </w:pPr>
      <w:r>
        <w:rPr>
          <w:rFonts w:ascii="Times New Roman"/>
          <w:b w:val="false"/>
          <w:i w:val="false"/>
          <w:color w:val="000000"/>
          <w:sz w:val="28"/>
        </w:rPr>
        <w:t>
      7) құзыреті шегінде Департаменттің құқықтық актілеріне қол қояды;</w:t>
      </w:r>
    </w:p>
    <w:bookmarkEnd w:id="1493"/>
    <w:bookmarkStart w:name="z1525" w:id="1494"/>
    <w:p>
      <w:pPr>
        <w:spacing w:after="0"/>
        <w:ind w:left="0"/>
        <w:jc w:val="both"/>
      </w:pPr>
      <w:r>
        <w:rPr>
          <w:rFonts w:ascii="Times New Roman"/>
          <w:b w:val="false"/>
          <w:i w:val="false"/>
          <w:color w:val="000000"/>
          <w:sz w:val="28"/>
        </w:rPr>
        <w:t>
      8) Ұлттық бюроның басшысына Департамент қызметкерлерін (жұмыскерлерін) мемлекеттік және ведомстволық наградалармен марапаттау туралы ұсыныстар енгізеді;</w:t>
      </w:r>
    </w:p>
    <w:bookmarkEnd w:id="1494"/>
    <w:bookmarkStart w:name="z1526" w:id="1495"/>
    <w:p>
      <w:pPr>
        <w:spacing w:after="0"/>
        <w:ind w:left="0"/>
        <w:jc w:val="both"/>
      </w:pPr>
      <w:r>
        <w:rPr>
          <w:rFonts w:ascii="Times New Roman"/>
          <w:b w:val="false"/>
          <w:i w:val="false"/>
          <w:color w:val="000000"/>
          <w:sz w:val="28"/>
        </w:rPr>
        <w:t xml:space="preserve">
      9) заңнамаға сәйкес мемлекеттік органдармен және өзге де ұйымдармен қарым-қатынастарда Департаменттің атынан өкілдік етеді; </w:t>
      </w:r>
    </w:p>
    <w:bookmarkEnd w:id="1495"/>
    <w:bookmarkStart w:name="z1527" w:id="1496"/>
    <w:p>
      <w:pPr>
        <w:spacing w:after="0"/>
        <w:ind w:left="0"/>
        <w:jc w:val="both"/>
      </w:pPr>
      <w:r>
        <w:rPr>
          <w:rFonts w:ascii="Times New Roman"/>
          <w:b w:val="false"/>
          <w:i w:val="false"/>
          <w:color w:val="000000"/>
          <w:sz w:val="28"/>
        </w:rPr>
        <w:t>
      10) өз құзыретіне кіретін өзге де мәселелер бойынша шешімдер қабылдайды.</w:t>
      </w:r>
    </w:p>
    <w:bookmarkEnd w:id="1496"/>
    <w:bookmarkStart w:name="z1528" w:id="1497"/>
    <w:p>
      <w:pPr>
        <w:spacing w:after="0"/>
        <w:ind w:left="0"/>
        <w:jc w:val="both"/>
      </w:pPr>
      <w:r>
        <w:rPr>
          <w:rFonts w:ascii="Times New Roman"/>
          <w:b w:val="false"/>
          <w:i w:val="false"/>
          <w:color w:val="000000"/>
          <w:sz w:val="28"/>
        </w:rPr>
        <w:t>
      Департаменттің басшысы болмаған кезеңде өкілеттіктерін орындауды оның тапсырмасы бойынша оның орынбасарларының біреуі жүзеге асырады.</w:t>
      </w:r>
    </w:p>
    <w:bookmarkEnd w:id="1497"/>
    <w:bookmarkStart w:name="z1529" w:id="1498"/>
    <w:p>
      <w:pPr>
        <w:spacing w:after="0"/>
        <w:ind w:left="0"/>
        <w:jc w:val="both"/>
      </w:pPr>
      <w:r>
        <w:rPr>
          <w:rFonts w:ascii="Times New Roman"/>
          <w:b w:val="false"/>
          <w:i w:val="false"/>
          <w:color w:val="000000"/>
          <w:sz w:val="28"/>
        </w:rPr>
        <w:t>
      21. Департамент басшысының Департаменттің жанында консультативті-кеңесші орган құруға құқығы бар.</w:t>
      </w:r>
    </w:p>
    <w:bookmarkEnd w:id="1498"/>
    <w:bookmarkStart w:name="z1530" w:id="1499"/>
    <w:p>
      <w:pPr>
        <w:spacing w:after="0"/>
        <w:ind w:left="0"/>
        <w:jc w:val="both"/>
      </w:pPr>
      <w:r>
        <w:rPr>
          <w:rFonts w:ascii="Times New Roman"/>
          <w:b w:val="false"/>
          <w:i w:val="false"/>
          <w:color w:val="000000"/>
          <w:sz w:val="28"/>
        </w:rPr>
        <w:t>
      22. Департамент белгіленген тәртіппен Қазақстан Республикасы Мемлекеттік істері және сыбайлас жемқорлыққа қарсы іс-қимыл агенттігінің тиісті аумақтық департаменттерімен өзара іс-қимыл жасайды.</w:t>
      </w:r>
    </w:p>
    <w:bookmarkEnd w:id="1499"/>
    <w:bookmarkStart w:name="z1531" w:id="1500"/>
    <w:p>
      <w:pPr>
        <w:spacing w:after="0"/>
        <w:ind w:left="0"/>
        <w:jc w:val="left"/>
      </w:pPr>
      <w:r>
        <w:rPr>
          <w:rFonts w:ascii="Times New Roman"/>
          <w:b/>
          <w:i w:val="false"/>
          <w:color w:val="000000"/>
        </w:rPr>
        <w:t xml:space="preserve"> 4. Департаменттің мүлкі</w:t>
      </w:r>
    </w:p>
    <w:bookmarkEnd w:id="1500"/>
    <w:bookmarkStart w:name="z1532" w:id="1501"/>
    <w:p>
      <w:pPr>
        <w:spacing w:after="0"/>
        <w:ind w:left="0"/>
        <w:jc w:val="both"/>
      </w:pPr>
      <w:r>
        <w:rPr>
          <w:rFonts w:ascii="Times New Roman"/>
          <w:b w:val="false"/>
          <w:i w:val="false"/>
          <w:color w:val="000000"/>
          <w:sz w:val="28"/>
        </w:rPr>
        <w:t>
      23. Департаменттің Қазақстан Республикасының заңнамасымен көзделген жағдайларда жедел басқару құқығында оқшауланған мүлкі болады.</w:t>
      </w:r>
    </w:p>
    <w:bookmarkEnd w:id="1501"/>
    <w:bookmarkStart w:name="z1533" w:id="1502"/>
    <w:p>
      <w:pPr>
        <w:spacing w:after="0"/>
        <w:ind w:left="0"/>
        <w:jc w:val="both"/>
      </w:pPr>
      <w:r>
        <w:rPr>
          <w:rFonts w:ascii="Times New Roman"/>
          <w:b w:val="false"/>
          <w:i w:val="false"/>
          <w:color w:val="000000"/>
          <w:sz w:val="28"/>
        </w:rPr>
        <w:t>
      Департаменттің мүлкі, оның меншігіне мемлекет берген, сондай-ақ Қазақстан Республикасының заңнамасымен тыйым салынбаған өзге де көздерден және меншіктік қызметтер нәтижесінде алынған мүліктер есебінен (ақша кірістерін қоса алғанда) құралады.</w:t>
      </w:r>
    </w:p>
    <w:bookmarkEnd w:id="1502"/>
    <w:bookmarkStart w:name="z1534" w:id="1503"/>
    <w:p>
      <w:pPr>
        <w:spacing w:after="0"/>
        <w:ind w:left="0"/>
        <w:jc w:val="both"/>
      </w:pPr>
      <w:r>
        <w:rPr>
          <w:rFonts w:ascii="Times New Roman"/>
          <w:b w:val="false"/>
          <w:i w:val="false"/>
          <w:color w:val="000000"/>
          <w:sz w:val="28"/>
        </w:rPr>
        <w:t>
      24. Департаментке бекітілген мүлік республикалық меншікке жатады.</w:t>
      </w:r>
    </w:p>
    <w:bookmarkEnd w:id="1503"/>
    <w:bookmarkStart w:name="z1535" w:id="1504"/>
    <w:p>
      <w:pPr>
        <w:spacing w:after="0"/>
        <w:ind w:left="0"/>
        <w:jc w:val="both"/>
      </w:pPr>
      <w:r>
        <w:rPr>
          <w:rFonts w:ascii="Times New Roman"/>
          <w:b w:val="false"/>
          <w:i w:val="false"/>
          <w:color w:val="000000"/>
          <w:sz w:val="28"/>
        </w:rPr>
        <w:t>
      25. Департаменттің өзіне бекітілген мүлікті және қаржыландыру жоспары бойынша берілген қаражат есебінен алынған мүлікті Қазақстан Республикасының заңнамасында егер өзгеше белгіленбесе, өз бетінше иеліктен шығаруға немесе өзгелей тәсілмен иелік етуге құқығы жоқ.</w:t>
      </w:r>
    </w:p>
    <w:bookmarkEnd w:id="1504"/>
    <w:bookmarkStart w:name="z1536" w:id="1505"/>
    <w:p>
      <w:pPr>
        <w:spacing w:after="0"/>
        <w:ind w:left="0"/>
        <w:jc w:val="left"/>
      </w:pPr>
      <w:r>
        <w:rPr>
          <w:rFonts w:ascii="Times New Roman"/>
          <w:b/>
          <w:i w:val="false"/>
          <w:color w:val="000000"/>
        </w:rPr>
        <w:t xml:space="preserve"> 5. Департаментті қайта ұйымдастыру және тарату</w:t>
      </w:r>
    </w:p>
    <w:bookmarkEnd w:id="1505"/>
    <w:bookmarkStart w:name="z1537" w:id="1506"/>
    <w:p>
      <w:pPr>
        <w:spacing w:after="0"/>
        <w:ind w:left="0"/>
        <w:jc w:val="both"/>
      </w:pPr>
      <w:r>
        <w:rPr>
          <w:rFonts w:ascii="Times New Roman"/>
          <w:b w:val="false"/>
          <w:i w:val="false"/>
          <w:color w:val="000000"/>
          <w:sz w:val="28"/>
        </w:rPr>
        <w:t>
      26. Департаментті қайта ұйымдастыру және тарату Қазақстан Республикасының заңнамасына сәйкес жүзеге асырылады.</w:t>
      </w:r>
    </w:p>
    <w:bookmarkEnd w:id="15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Мемлекеттік қызмет істері және</w:t>
            </w:r>
            <w:r>
              <w:br/>
            </w:r>
            <w:r>
              <w:rPr>
                <w:rFonts w:ascii="Times New Roman"/>
                <w:b w:val="false"/>
                <w:i w:val="false"/>
                <w:color w:val="000000"/>
                <w:sz w:val="20"/>
              </w:rPr>
              <w:t>сыбайлас жемқорлыққа қарсы</w:t>
            </w:r>
            <w:r>
              <w:br/>
            </w:r>
            <w:r>
              <w:rPr>
                <w:rFonts w:ascii="Times New Roman"/>
                <w:b w:val="false"/>
                <w:i w:val="false"/>
                <w:color w:val="000000"/>
                <w:sz w:val="20"/>
              </w:rPr>
              <w:t>іс-қимыл агенттігінің төрағасы</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Мемлекеттік қызмет істері</w:t>
            </w:r>
            <w:r>
              <w:br/>
            </w:r>
            <w:r>
              <w:rPr>
                <w:rFonts w:ascii="Times New Roman"/>
                <w:b w:val="false"/>
                <w:i w:val="false"/>
                <w:color w:val="000000"/>
                <w:sz w:val="20"/>
              </w:rPr>
              <w:t>және сыбайлас жемқорлыққа қарсы</w:t>
            </w:r>
            <w:r>
              <w:br/>
            </w:r>
            <w:r>
              <w:rPr>
                <w:rFonts w:ascii="Times New Roman"/>
                <w:b w:val="false"/>
                <w:i w:val="false"/>
                <w:color w:val="000000"/>
                <w:sz w:val="20"/>
              </w:rPr>
              <w:t>іс-қимыл агенттігі төрағасының</w:t>
            </w:r>
            <w:r>
              <w:br/>
            </w:r>
            <w:r>
              <w:rPr>
                <w:rFonts w:ascii="Times New Roman"/>
                <w:b w:val="false"/>
                <w:i w:val="false"/>
                <w:color w:val="000000"/>
                <w:sz w:val="20"/>
              </w:rPr>
              <w:t>2016 жылғы 13 қазандағы</w:t>
            </w:r>
            <w:r>
              <w:br/>
            </w:r>
            <w:r>
              <w:rPr>
                <w:rFonts w:ascii="Times New Roman"/>
                <w:b w:val="false"/>
                <w:i w:val="false"/>
                <w:color w:val="000000"/>
                <w:sz w:val="20"/>
              </w:rPr>
              <w:t>№ 7 бұйрығына 16-қосымша</w:t>
            </w:r>
          </w:p>
        </w:tc>
      </w:tr>
    </w:tbl>
    <w:bookmarkStart w:name="z1539" w:id="1507"/>
    <w:p>
      <w:pPr>
        <w:spacing w:after="0"/>
        <w:ind w:left="0"/>
        <w:jc w:val="left"/>
      </w:pPr>
      <w:r>
        <w:rPr>
          <w:rFonts w:ascii="Times New Roman"/>
          <w:b/>
          <w:i w:val="false"/>
          <w:color w:val="000000"/>
        </w:rPr>
        <w:t xml:space="preserve"> Қазақстан Республикасының Мемлекеттік қызмет істері және</w:t>
      </w:r>
      <w:r>
        <w:br/>
      </w:r>
      <w:r>
        <w:rPr>
          <w:rFonts w:ascii="Times New Roman"/>
          <w:b/>
          <w:i w:val="false"/>
          <w:color w:val="000000"/>
        </w:rPr>
        <w:t>сыбайлас жемқорлыққа қарсы іс-қимыл агенттігі Сыбайлас</w:t>
      </w:r>
      <w:r>
        <w:br/>
      </w:r>
      <w:r>
        <w:rPr>
          <w:rFonts w:ascii="Times New Roman"/>
          <w:b/>
          <w:i w:val="false"/>
          <w:color w:val="000000"/>
        </w:rPr>
        <w:t>жемқорлыққа қарсы іс-қимыл ұлттық бюросының (Сыбайлас</w:t>
      </w:r>
      <w:r>
        <w:br/>
      </w:r>
      <w:r>
        <w:rPr>
          <w:rFonts w:ascii="Times New Roman"/>
          <w:b/>
          <w:i w:val="false"/>
          <w:color w:val="000000"/>
        </w:rPr>
        <w:t>жемқорлыққа қарсы қызмет) Алматы қаласы бойынша департаменті</w:t>
      </w:r>
      <w:r>
        <w:br/>
      </w:r>
      <w:r>
        <w:rPr>
          <w:rFonts w:ascii="Times New Roman"/>
          <w:b/>
          <w:i w:val="false"/>
          <w:color w:val="000000"/>
        </w:rPr>
        <w:t>туралы ереже</w:t>
      </w:r>
      <w:r>
        <w:br/>
      </w:r>
      <w:r>
        <w:rPr>
          <w:rFonts w:ascii="Times New Roman"/>
          <w:b/>
          <w:i w:val="false"/>
          <w:color w:val="000000"/>
        </w:rPr>
        <w:t>1. Жалпы ережелер</w:t>
      </w:r>
    </w:p>
    <w:bookmarkEnd w:id="1507"/>
    <w:bookmarkStart w:name="z1541" w:id="1508"/>
    <w:p>
      <w:pPr>
        <w:spacing w:after="0"/>
        <w:ind w:left="0"/>
        <w:jc w:val="both"/>
      </w:pPr>
      <w:r>
        <w:rPr>
          <w:rFonts w:ascii="Times New Roman"/>
          <w:b w:val="false"/>
          <w:i w:val="false"/>
          <w:color w:val="000000"/>
          <w:sz w:val="28"/>
        </w:rPr>
        <w:t>
      1. Сыбайлас жемқорлыққа қарсы іс-қимыл ұлттық бюросының (Сыбайлас жемқорлыққа қарсы қызмет) Алматы қаласы бойынша департаменті (бұдан әрі – Департамент) Қазақстан Республикасының Мемлекеттік қызмет істері және сыбайлас жемқорлыққа қарсы іс-қимыл агенттігі Сыбайлас жемқорлыққа қарсы іс-қимыл ұлттық бюросының (Сыбайлас жемқорлыққа қарсы қызмет) сыбайлас жемқорлық қылмыстық құқық бұзушылықтарды анықтау, жолын кесу, ашу және тергеу бойынша жүзеге асыру функцияларын, сондай-ақ Қазақстан Республикасының заңнамасына сәйкес өзге де функцияларды жүзеге асыратын аумақтық органы болып табылады.</w:t>
      </w:r>
    </w:p>
    <w:bookmarkEnd w:id="1508"/>
    <w:bookmarkStart w:name="z1542" w:id="1509"/>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Президентінің және Үкіметінің актілеріне, өзге де нормативтік құқықтық актілерге, осы Ережеге, сондай-ақ Қазақстан Республикасы ратификациялаған халықаралық шарттарға сәйкес жүзеге асырады.</w:t>
      </w:r>
    </w:p>
    <w:bookmarkEnd w:id="1509"/>
    <w:bookmarkStart w:name="z1543" w:id="1510"/>
    <w:p>
      <w:pPr>
        <w:spacing w:after="0"/>
        <w:ind w:left="0"/>
        <w:jc w:val="both"/>
      </w:pPr>
      <w:r>
        <w:rPr>
          <w:rFonts w:ascii="Times New Roman"/>
          <w:b w:val="false"/>
          <w:i w:val="false"/>
          <w:color w:val="000000"/>
          <w:sz w:val="28"/>
        </w:rPr>
        <w:t>
      3. Департамент республикалық мемлекеттік мекеменің ұйымдастыру-құқықтық нысанындағы заңды тұлға болып табылады, мемлекеттік тілде өз атауымен мөрі және мөртаңбасы, белгіленген үлгідегі бланкілері, сондай-ақ Қазақстан Республикасының заңнамасына сәйкес Қазақстан Республикасы Қаржы министрлігінің қазынашылық органдарында шоттары бар.</w:t>
      </w:r>
    </w:p>
    <w:bookmarkEnd w:id="1510"/>
    <w:bookmarkStart w:name="z1544" w:id="1511"/>
    <w:p>
      <w:pPr>
        <w:spacing w:after="0"/>
        <w:ind w:left="0"/>
        <w:jc w:val="both"/>
      </w:pPr>
      <w:r>
        <w:rPr>
          <w:rFonts w:ascii="Times New Roman"/>
          <w:b w:val="false"/>
          <w:i w:val="false"/>
          <w:color w:val="000000"/>
          <w:sz w:val="28"/>
        </w:rPr>
        <w:t>
      4. Департамент азаматтық-құқықтық қатынастарға өз атынан түседі.</w:t>
      </w:r>
    </w:p>
    <w:bookmarkEnd w:id="1511"/>
    <w:bookmarkStart w:name="z1545" w:id="1512"/>
    <w:p>
      <w:pPr>
        <w:spacing w:after="0"/>
        <w:ind w:left="0"/>
        <w:jc w:val="both"/>
      </w:pPr>
      <w:r>
        <w:rPr>
          <w:rFonts w:ascii="Times New Roman"/>
          <w:b w:val="false"/>
          <w:i w:val="false"/>
          <w:color w:val="000000"/>
          <w:sz w:val="28"/>
        </w:rPr>
        <w:t>
      5. Департамент, егер заңнамаға сәйкес оған уәкілеттік берілген болса, мемлекеттің атынан азаматтық-құқықтық қатынастардың тарапы бола алады.</w:t>
      </w:r>
    </w:p>
    <w:bookmarkEnd w:id="1512"/>
    <w:bookmarkStart w:name="z1546" w:id="1513"/>
    <w:p>
      <w:pPr>
        <w:spacing w:after="0"/>
        <w:ind w:left="0"/>
        <w:jc w:val="both"/>
      </w:pPr>
      <w:r>
        <w:rPr>
          <w:rFonts w:ascii="Times New Roman"/>
          <w:b w:val="false"/>
          <w:i w:val="false"/>
          <w:color w:val="000000"/>
          <w:sz w:val="28"/>
        </w:rPr>
        <w:t>
      6. Департамент өз құзыретінің мәселелері бойынша Қазақстан Республикасының заңнамасымен белгіленген тәртіппен Департамент басшысының бұйрықтарымен ресімделетін шешімдер қабылдайды.</w:t>
      </w:r>
    </w:p>
    <w:bookmarkEnd w:id="1513"/>
    <w:bookmarkStart w:name="z1547" w:id="1514"/>
    <w:p>
      <w:pPr>
        <w:spacing w:after="0"/>
        <w:ind w:left="0"/>
        <w:jc w:val="both"/>
      </w:pPr>
      <w:r>
        <w:rPr>
          <w:rFonts w:ascii="Times New Roman"/>
          <w:b w:val="false"/>
          <w:i w:val="false"/>
          <w:color w:val="000000"/>
          <w:sz w:val="28"/>
        </w:rPr>
        <w:t>
      7. Департаменттің құрылымы мен штат санының лимиті қолданыстағы заңнамаға сәйкес бекітіледі.</w:t>
      </w:r>
    </w:p>
    <w:bookmarkEnd w:id="1514"/>
    <w:bookmarkStart w:name="z1548" w:id="1515"/>
    <w:p>
      <w:pPr>
        <w:spacing w:after="0"/>
        <w:ind w:left="0"/>
        <w:jc w:val="both"/>
      </w:pPr>
      <w:r>
        <w:rPr>
          <w:rFonts w:ascii="Times New Roman"/>
          <w:b w:val="false"/>
          <w:i w:val="false"/>
          <w:color w:val="000000"/>
          <w:sz w:val="28"/>
        </w:rPr>
        <w:t>
      8. Департаменттің заңды мекенжайы: почта индексі 050002, Алматы қаласы, Жібек жолы көшесі, 15.</w:t>
      </w:r>
    </w:p>
    <w:bookmarkEnd w:id="1515"/>
    <w:bookmarkStart w:name="z1549" w:id="1516"/>
    <w:p>
      <w:pPr>
        <w:spacing w:after="0"/>
        <w:ind w:left="0"/>
        <w:jc w:val="both"/>
      </w:pPr>
      <w:r>
        <w:rPr>
          <w:rFonts w:ascii="Times New Roman"/>
          <w:b w:val="false"/>
          <w:i w:val="false"/>
          <w:color w:val="000000"/>
          <w:sz w:val="28"/>
        </w:rPr>
        <w:t>
      9. Департаменттің толық атауы – "Қазақстан Республикасының Мемлекеттік қызмет істері және сыбайлас жемқорлыққа қарсы іс-қимыл агенттігі Сыбайлас жемқорлыққа қарсы іс-қимыл ұлттық бюросының (Сыбайлас жемқорлыққа қарсы қызмет) Алматы қаласы бойынша департаменті" республикалық мемлекеттік мекемесі.</w:t>
      </w:r>
    </w:p>
    <w:bookmarkEnd w:id="1516"/>
    <w:bookmarkStart w:name="z1550" w:id="1517"/>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1517"/>
    <w:bookmarkStart w:name="z1551" w:id="1518"/>
    <w:p>
      <w:pPr>
        <w:spacing w:after="0"/>
        <w:ind w:left="0"/>
        <w:jc w:val="both"/>
      </w:pPr>
      <w:r>
        <w:rPr>
          <w:rFonts w:ascii="Times New Roman"/>
          <w:b w:val="false"/>
          <w:i w:val="false"/>
          <w:color w:val="000000"/>
          <w:sz w:val="28"/>
        </w:rPr>
        <w:t>
      11. Департаментті қаржыландыру республикалық бюджет қаражатынан жүзеге асырылады.</w:t>
      </w:r>
    </w:p>
    <w:bookmarkEnd w:id="1518"/>
    <w:bookmarkStart w:name="z1552" w:id="1519"/>
    <w:p>
      <w:pPr>
        <w:spacing w:after="0"/>
        <w:ind w:left="0"/>
        <w:jc w:val="both"/>
      </w:pPr>
      <w:r>
        <w:rPr>
          <w:rFonts w:ascii="Times New Roman"/>
          <w:b w:val="false"/>
          <w:i w:val="false"/>
          <w:color w:val="000000"/>
          <w:sz w:val="28"/>
        </w:rPr>
        <w:t>
      12. Департаментке кәсіпкерлік субъектілерімен Департаменттің функциялары болып табылатын міндеттемелерді орындау мәніне шарттық қатынастарға түсуге тыйым салынады.</w:t>
      </w:r>
    </w:p>
    <w:bookmarkEnd w:id="1519"/>
    <w:bookmarkStart w:name="z1553" w:id="1520"/>
    <w:p>
      <w:pPr>
        <w:spacing w:after="0"/>
        <w:ind w:left="0"/>
        <w:jc w:val="both"/>
      </w:pPr>
      <w:r>
        <w:rPr>
          <w:rFonts w:ascii="Times New Roman"/>
          <w:b w:val="false"/>
          <w:i w:val="false"/>
          <w:color w:val="000000"/>
          <w:sz w:val="28"/>
        </w:rPr>
        <w:t>
      Егер Департаментке кіріс әкелетін қызмет атқаруға құқық берілсе, онда сол қызметтен келген кіріс мемлекеттік бюджет кірісіне жолданады.</w:t>
      </w:r>
    </w:p>
    <w:bookmarkEnd w:id="1520"/>
    <w:bookmarkStart w:name="z1554" w:id="1521"/>
    <w:p>
      <w:pPr>
        <w:spacing w:after="0"/>
        <w:ind w:left="0"/>
        <w:jc w:val="left"/>
      </w:pPr>
      <w:r>
        <w:rPr>
          <w:rFonts w:ascii="Times New Roman"/>
          <w:b/>
          <w:i w:val="false"/>
          <w:color w:val="000000"/>
        </w:rPr>
        <w:t xml:space="preserve"> 2. Департаменттің міндеттері, функциялары, құқықтары мен</w:t>
      </w:r>
      <w:r>
        <w:br/>
      </w:r>
      <w:r>
        <w:rPr>
          <w:rFonts w:ascii="Times New Roman"/>
          <w:b/>
          <w:i w:val="false"/>
          <w:color w:val="000000"/>
        </w:rPr>
        <w:t>міндеттемелері</w:t>
      </w:r>
    </w:p>
    <w:bookmarkEnd w:id="1521"/>
    <w:bookmarkStart w:name="z1555" w:id="1522"/>
    <w:p>
      <w:pPr>
        <w:spacing w:after="0"/>
        <w:ind w:left="0"/>
        <w:jc w:val="both"/>
      </w:pPr>
      <w:r>
        <w:rPr>
          <w:rFonts w:ascii="Times New Roman"/>
          <w:b w:val="false"/>
          <w:i w:val="false"/>
          <w:color w:val="000000"/>
          <w:sz w:val="28"/>
        </w:rPr>
        <w:t>
      13. Департаменттің міндеттері:</w:t>
      </w:r>
    </w:p>
    <w:bookmarkEnd w:id="1522"/>
    <w:bookmarkStart w:name="z1556" w:id="1523"/>
    <w:p>
      <w:pPr>
        <w:spacing w:after="0"/>
        <w:ind w:left="0"/>
        <w:jc w:val="both"/>
      </w:pPr>
      <w:r>
        <w:rPr>
          <w:rFonts w:ascii="Times New Roman"/>
          <w:b w:val="false"/>
          <w:i w:val="false"/>
          <w:color w:val="000000"/>
          <w:sz w:val="28"/>
        </w:rPr>
        <w:t>
      1) жеке және заңды тұлғалардың, қоғам мен мемлекеттің құқықтарын, бостандықтары мен заңды мүдделерін қорғау;</w:t>
      </w:r>
    </w:p>
    <w:bookmarkEnd w:id="1523"/>
    <w:bookmarkStart w:name="z1557" w:id="1524"/>
    <w:p>
      <w:pPr>
        <w:spacing w:after="0"/>
        <w:ind w:left="0"/>
        <w:jc w:val="both"/>
      </w:pPr>
      <w:r>
        <w:rPr>
          <w:rFonts w:ascii="Times New Roman"/>
          <w:b w:val="false"/>
          <w:i w:val="false"/>
          <w:color w:val="000000"/>
          <w:sz w:val="28"/>
        </w:rPr>
        <w:t>
      2) сыбайлас жемқорлық құқық бұзушылықтарды анықтау, жолын кесу, ашу және тергеу мәселелері бойынша мемлекеттік саясатты әзірлеуге және іске асыруға қатысу;</w:t>
      </w:r>
    </w:p>
    <w:bookmarkEnd w:id="1524"/>
    <w:bookmarkStart w:name="z1558" w:id="1525"/>
    <w:p>
      <w:pPr>
        <w:spacing w:after="0"/>
        <w:ind w:left="0"/>
        <w:jc w:val="both"/>
      </w:pPr>
      <w:r>
        <w:rPr>
          <w:rFonts w:ascii="Times New Roman"/>
          <w:b w:val="false"/>
          <w:i w:val="false"/>
          <w:color w:val="000000"/>
          <w:sz w:val="28"/>
        </w:rPr>
        <w:t>
      3) сыбайлас жемқорлық қылмыстық құқық бұзушылықтарды анықтау, жолын кесу, ашу және тергеу.</w:t>
      </w:r>
    </w:p>
    <w:bookmarkEnd w:id="1525"/>
    <w:bookmarkStart w:name="z1559" w:id="1526"/>
    <w:p>
      <w:pPr>
        <w:spacing w:after="0"/>
        <w:ind w:left="0"/>
        <w:jc w:val="both"/>
      </w:pPr>
      <w:r>
        <w:rPr>
          <w:rFonts w:ascii="Times New Roman"/>
          <w:b w:val="false"/>
          <w:i w:val="false"/>
          <w:color w:val="000000"/>
          <w:sz w:val="28"/>
        </w:rPr>
        <w:t>
      14. Департаменттің функциялары:</w:t>
      </w:r>
    </w:p>
    <w:bookmarkEnd w:id="1526"/>
    <w:bookmarkStart w:name="z1560" w:id="1527"/>
    <w:p>
      <w:pPr>
        <w:spacing w:after="0"/>
        <w:ind w:left="0"/>
        <w:jc w:val="both"/>
      </w:pPr>
      <w:r>
        <w:rPr>
          <w:rFonts w:ascii="Times New Roman"/>
          <w:b w:val="false"/>
          <w:i w:val="false"/>
          <w:color w:val="000000"/>
          <w:sz w:val="28"/>
        </w:rPr>
        <w:t>
      1) сыбайлас жемқорлыққа қарсы іс-қимыл саласындағы нормативтік құқықтық базаны жетілдіру бойынша ұсыныстар әзірлеу;</w:t>
      </w:r>
    </w:p>
    <w:bookmarkEnd w:id="1527"/>
    <w:bookmarkStart w:name="z1561" w:id="1528"/>
    <w:p>
      <w:pPr>
        <w:spacing w:after="0"/>
        <w:ind w:left="0"/>
        <w:jc w:val="both"/>
      </w:pPr>
      <w:r>
        <w:rPr>
          <w:rFonts w:ascii="Times New Roman"/>
          <w:b w:val="false"/>
          <w:i w:val="false"/>
          <w:color w:val="000000"/>
          <w:sz w:val="28"/>
        </w:rPr>
        <w:t xml:space="preserve">
      2) Қазақстан Республикасындағы сыбайлас жемқорлыққа қарсы іс-қимыл туралы Ұлттық баяндаманы дайындауға қатысу; </w:t>
      </w:r>
    </w:p>
    <w:bookmarkEnd w:id="1528"/>
    <w:bookmarkStart w:name="z1562" w:id="1529"/>
    <w:p>
      <w:pPr>
        <w:spacing w:after="0"/>
        <w:ind w:left="0"/>
        <w:jc w:val="both"/>
      </w:pPr>
      <w:r>
        <w:rPr>
          <w:rFonts w:ascii="Times New Roman"/>
          <w:b w:val="false"/>
          <w:i w:val="false"/>
          <w:color w:val="000000"/>
          <w:sz w:val="28"/>
        </w:rPr>
        <w:t>
      3) қылмыстық құқық бұзушылықтар туралы арыздарды, хабарламаларды және өзге ақпаратты қабылдау, тіркеу және қарау;</w:t>
      </w:r>
    </w:p>
    <w:bookmarkEnd w:id="1529"/>
    <w:bookmarkStart w:name="z1563" w:id="1530"/>
    <w:p>
      <w:pPr>
        <w:spacing w:after="0"/>
        <w:ind w:left="0"/>
        <w:jc w:val="both"/>
      </w:pPr>
      <w:r>
        <w:rPr>
          <w:rFonts w:ascii="Times New Roman"/>
          <w:b w:val="false"/>
          <w:i w:val="false"/>
          <w:color w:val="000000"/>
          <w:sz w:val="28"/>
        </w:rPr>
        <w:t xml:space="preserve">
      4) алдын ала тергеу, анықтау нысанында және хаттамалық нысанда сотқа дейінгі тергеп-тексеруді жүргізу; </w:t>
      </w:r>
    </w:p>
    <w:bookmarkEnd w:id="1530"/>
    <w:bookmarkStart w:name="z1564" w:id="1531"/>
    <w:p>
      <w:pPr>
        <w:spacing w:after="0"/>
        <w:ind w:left="0"/>
        <w:jc w:val="both"/>
      </w:pPr>
      <w:r>
        <w:rPr>
          <w:rFonts w:ascii="Times New Roman"/>
          <w:b w:val="false"/>
          <w:i w:val="false"/>
          <w:color w:val="000000"/>
          <w:sz w:val="28"/>
        </w:rPr>
        <w:t xml:space="preserve">
      5) қылмыстық процеске қатысатын адамдардың қауіпсіздігін қамтамасыз ету; </w:t>
      </w:r>
    </w:p>
    <w:bookmarkEnd w:id="1531"/>
    <w:bookmarkStart w:name="z1565" w:id="1532"/>
    <w:p>
      <w:pPr>
        <w:spacing w:after="0"/>
        <w:ind w:left="0"/>
        <w:jc w:val="both"/>
      </w:pPr>
      <w:r>
        <w:rPr>
          <w:rFonts w:ascii="Times New Roman"/>
          <w:b w:val="false"/>
          <w:i w:val="false"/>
          <w:color w:val="000000"/>
          <w:sz w:val="28"/>
        </w:rPr>
        <w:t>
      6) жедел-іздестіру қызметін ұйымдастыру және жүзеге асыру;</w:t>
      </w:r>
    </w:p>
    <w:bookmarkEnd w:id="1532"/>
    <w:bookmarkStart w:name="z1566" w:id="1533"/>
    <w:p>
      <w:pPr>
        <w:spacing w:after="0"/>
        <w:ind w:left="0"/>
        <w:jc w:val="both"/>
      </w:pPr>
      <w:r>
        <w:rPr>
          <w:rFonts w:ascii="Times New Roman"/>
          <w:b w:val="false"/>
          <w:i w:val="false"/>
          <w:color w:val="000000"/>
          <w:sz w:val="28"/>
        </w:rPr>
        <w:t>
      7) жария емес тергеу әрекеттерін, жалпы және арнайы жедел-іздестіру іс-шараларын жүргізу барысында арнайы және басқа техникалық құралдарды қолдану;</w:t>
      </w:r>
    </w:p>
    <w:bookmarkEnd w:id="1533"/>
    <w:bookmarkStart w:name="z1567" w:id="1534"/>
    <w:p>
      <w:pPr>
        <w:spacing w:after="0"/>
        <w:ind w:left="0"/>
        <w:jc w:val="both"/>
      </w:pPr>
      <w:r>
        <w:rPr>
          <w:rFonts w:ascii="Times New Roman"/>
          <w:b w:val="false"/>
          <w:i w:val="false"/>
          <w:color w:val="000000"/>
          <w:sz w:val="28"/>
        </w:rPr>
        <w:t>
      8) Департаментке осы мақсаттарға бөлінген бюджет қаражаты шегінде жедел-іздестіру қызметін қаржылық және материалдық-техникалық жабдықтау;</w:t>
      </w:r>
    </w:p>
    <w:bookmarkEnd w:id="1534"/>
    <w:bookmarkStart w:name="z1568" w:id="1535"/>
    <w:p>
      <w:pPr>
        <w:spacing w:after="0"/>
        <w:ind w:left="0"/>
        <w:jc w:val="both"/>
      </w:pPr>
      <w:r>
        <w:rPr>
          <w:rFonts w:ascii="Times New Roman"/>
          <w:b w:val="false"/>
          <w:i w:val="false"/>
          <w:color w:val="000000"/>
          <w:sz w:val="28"/>
        </w:rPr>
        <w:t>
      9) тергеуден, анықтаудан немесе соттан жасырынып жүрген іздеудегі адамдардың тұратын жерін анықтау және ұстау;</w:t>
      </w:r>
    </w:p>
    <w:bookmarkEnd w:id="1535"/>
    <w:bookmarkStart w:name="z1569" w:id="1536"/>
    <w:p>
      <w:pPr>
        <w:spacing w:after="0"/>
        <w:ind w:left="0"/>
        <w:jc w:val="both"/>
      </w:pPr>
      <w:r>
        <w:rPr>
          <w:rFonts w:ascii="Times New Roman"/>
          <w:b w:val="false"/>
          <w:i w:val="false"/>
          <w:color w:val="000000"/>
          <w:sz w:val="28"/>
        </w:rPr>
        <w:t xml:space="preserve">
      10) "Әкімшілік құқық бұзушылық туралы" Қазақстан Республикасының </w:t>
      </w:r>
      <w:r>
        <w:rPr>
          <w:rFonts w:ascii="Times New Roman"/>
          <w:b w:val="false"/>
          <w:i w:val="false"/>
          <w:color w:val="000000"/>
          <w:sz w:val="28"/>
        </w:rPr>
        <w:t>кодексімен</w:t>
      </w:r>
      <w:r>
        <w:rPr>
          <w:rFonts w:ascii="Times New Roman"/>
          <w:b w:val="false"/>
          <w:i w:val="false"/>
          <w:color w:val="000000"/>
          <w:sz w:val="28"/>
        </w:rPr>
        <w:t xml:space="preserve"> белгіленген тәртіпте қылмыстық-процестік қазметті қамтамасыз етумен байланысты әкімшілік құқық бұзушылықтар туралы істер бойынша өндірісті жүзеге асыру;</w:t>
      </w:r>
    </w:p>
    <w:bookmarkEnd w:id="1536"/>
    <w:bookmarkStart w:name="z1570" w:id="1537"/>
    <w:p>
      <w:pPr>
        <w:spacing w:after="0"/>
        <w:ind w:left="0"/>
        <w:jc w:val="both"/>
      </w:pPr>
      <w:r>
        <w:rPr>
          <w:rFonts w:ascii="Times New Roman"/>
          <w:b w:val="false"/>
          <w:i w:val="false"/>
          <w:color w:val="000000"/>
          <w:sz w:val="28"/>
        </w:rPr>
        <w:t>
      11) сыбайлас жемқорлық қылмыстар туралы қылмыстық істер бойынша тәркіленген мүлікті және әдетте, қылмыстық жолмен табылған қаражатқа алынған мүлікті мемлекеттің кірісіне айналдыру туралы ақпаратты кейін жариялаумен іске асыруға арналған мониторингті жүзеге асыру;</w:t>
      </w:r>
    </w:p>
    <w:bookmarkEnd w:id="1537"/>
    <w:bookmarkStart w:name="z1571" w:id="1538"/>
    <w:p>
      <w:pPr>
        <w:spacing w:after="0"/>
        <w:ind w:left="0"/>
        <w:jc w:val="both"/>
      </w:pPr>
      <w:r>
        <w:rPr>
          <w:rFonts w:ascii="Times New Roman"/>
          <w:b w:val="false"/>
          <w:i w:val="false"/>
          <w:color w:val="000000"/>
          <w:sz w:val="28"/>
        </w:rPr>
        <w:t>
      12) сыбайлас жемқорлық құқық бұзушылықтарды анықтау тұрғысынан әлеуметтік-экономикалық саладағы криминогендік жағдайды талдау;</w:t>
      </w:r>
    </w:p>
    <w:bookmarkEnd w:id="1538"/>
    <w:bookmarkStart w:name="z1572" w:id="1539"/>
    <w:p>
      <w:pPr>
        <w:spacing w:after="0"/>
        <w:ind w:left="0"/>
        <w:jc w:val="both"/>
      </w:pPr>
      <w:r>
        <w:rPr>
          <w:rFonts w:ascii="Times New Roman"/>
          <w:b w:val="false"/>
          <w:i w:val="false"/>
          <w:color w:val="000000"/>
          <w:sz w:val="28"/>
        </w:rPr>
        <w:t>
      13) басқа құқық қорғау және арнаулы органдардан келіп түскен өтініштерді және сұрау салуларды орындау;</w:t>
      </w:r>
    </w:p>
    <w:bookmarkEnd w:id="1539"/>
    <w:bookmarkStart w:name="z1573" w:id="1540"/>
    <w:p>
      <w:pPr>
        <w:spacing w:after="0"/>
        <w:ind w:left="0"/>
        <w:jc w:val="both"/>
      </w:pPr>
      <w:r>
        <w:rPr>
          <w:rFonts w:ascii="Times New Roman"/>
          <w:b w:val="false"/>
          <w:i w:val="false"/>
          <w:color w:val="000000"/>
          <w:sz w:val="28"/>
        </w:rPr>
        <w:t>
      14) сыбайлас жемқорлық құқық бұзушылықтардың анықтау, жолын кесу, ашу және тергеу мәселелері бойынша өзге де мемлекеттік органдармен, ұйымдармен өз құзыреті шегінде өзара іс-қимыл жасау;</w:t>
      </w:r>
    </w:p>
    <w:bookmarkEnd w:id="1540"/>
    <w:bookmarkStart w:name="z1574" w:id="1541"/>
    <w:p>
      <w:pPr>
        <w:spacing w:after="0"/>
        <w:ind w:left="0"/>
        <w:jc w:val="both"/>
      </w:pPr>
      <w:r>
        <w:rPr>
          <w:rFonts w:ascii="Times New Roman"/>
          <w:b w:val="false"/>
          <w:i w:val="false"/>
          <w:color w:val="000000"/>
          <w:sz w:val="28"/>
        </w:rPr>
        <w:t>
      15) ақпараттық қауіпсіздік саясатын іске асыру, Департаменттің техникалық және ақпараттық қызметін қамтамасыз ету және жетілдіру;</w:t>
      </w:r>
    </w:p>
    <w:bookmarkEnd w:id="1541"/>
    <w:bookmarkStart w:name="z1575" w:id="1542"/>
    <w:p>
      <w:pPr>
        <w:spacing w:after="0"/>
        <w:ind w:left="0"/>
        <w:jc w:val="both"/>
      </w:pPr>
      <w:r>
        <w:rPr>
          <w:rFonts w:ascii="Times New Roman"/>
          <w:b w:val="false"/>
          <w:i w:val="false"/>
          <w:color w:val="000000"/>
          <w:sz w:val="28"/>
        </w:rPr>
        <w:t>
      16) Департаментке жедел-тергеу қызметінің мәселелері бойынша жүктелген міндеттерді шешуді қамтамасыз ететін ақпараттық жүйелерді пайдалану;</w:t>
      </w:r>
    </w:p>
    <w:bookmarkEnd w:id="1542"/>
    <w:bookmarkStart w:name="z1576" w:id="1543"/>
    <w:p>
      <w:pPr>
        <w:spacing w:after="0"/>
        <w:ind w:left="0"/>
        <w:jc w:val="both"/>
      </w:pPr>
      <w:r>
        <w:rPr>
          <w:rFonts w:ascii="Times New Roman"/>
          <w:b w:val="false"/>
          <w:i w:val="false"/>
          <w:color w:val="000000"/>
          <w:sz w:val="28"/>
        </w:rPr>
        <w:t>
      17) Департаменттің әкімшілік ғимараттарын қорғау режимін және өткізу режимін қамтамасыз ету;</w:t>
      </w:r>
    </w:p>
    <w:bookmarkEnd w:id="1543"/>
    <w:bookmarkStart w:name="z1577" w:id="1544"/>
    <w:p>
      <w:pPr>
        <w:spacing w:after="0"/>
        <w:ind w:left="0"/>
        <w:jc w:val="both"/>
      </w:pPr>
      <w:r>
        <w:rPr>
          <w:rFonts w:ascii="Times New Roman"/>
          <w:b w:val="false"/>
          <w:i w:val="false"/>
          <w:color w:val="000000"/>
          <w:sz w:val="28"/>
        </w:rPr>
        <w:t>
      18) Департаменттің қаруландыруында тұрған қарулардың, оқ-дәрілердің, арнайы құралдардың сақталуын есепке алу және бақылау;</w:t>
      </w:r>
    </w:p>
    <w:bookmarkEnd w:id="1544"/>
    <w:bookmarkStart w:name="z1578" w:id="1545"/>
    <w:p>
      <w:pPr>
        <w:spacing w:after="0"/>
        <w:ind w:left="0"/>
        <w:jc w:val="both"/>
      </w:pPr>
      <w:r>
        <w:rPr>
          <w:rFonts w:ascii="Times New Roman"/>
          <w:b w:val="false"/>
          <w:i w:val="false"/>
          <w:color w:val="000000"/>
          <w:sz w:val="28"/>
        </w:rPr>
        <w:t>
      19) бейбіт және соғыс уақытында төтенше жағдайлар туындаған кездегі жұмылдыру даярлығы, Департамент жұмысының тұрақтылығын арттыру;</w:t>
      </w:r>
    </w:p>
    <w:bookmarkEnd w:id="1545"/>
    <w:bookmarkStart w:name="z1579" w:id="1546"/>
    <w:p>
      <w:pPr>
        <w:spacing w:after="0"/>
        <w:ind w:left="0"/>
        <w:jc w:val="both"/>
      </w:pPr>
      <w:r>
        <w:rPr>
          <w:rFonts w:ascii="Times New Roman"/>
          <w:b w:val="false"/>
          <w:i w:val="false"/>
          <w:color w:val="000000"/>
          <w:sz w:val="28"/>
        </w:rPr>
        <w:t>
      20) мемлекеттік құпияларды қорғауды қамтамасыз ету және құпиялылық режимін сақтау;</w:t>
      </w:r>
    </w:p>
    <w:bookmarkEnd w:id="1546"/>
    <w:bookmarkStart w:name="z1580" w:id="1547"/>
    <w:p>
      <w:pPr>
        <w:spacing w:after="0"/>
        <w:ind w:left="0"/>
        <w:jc w:val="both"/>
      </w:pPr>
      <w:r>
        <w:rPr>
          <w:rFonts w:ascii="Times New Roman"/>
          <w:b w:val="false"/>
          <w:i w:val="false"/>
          <w:color w:val="000000"/>
          <w:sz w:val="28"/>
        </w:rPr>
        <w:t>
      21) Департаменттің жеке құрамының арасындағы құқық бұзушылықтарды анықтау, алдын алу және жолын кесу;</w:t>
      </w:r>
    </w:p>
    <w:bookmarkEnd w:id="1547"/>
    <w:bookmarkStart w:name="z1581" w:id="1548"/>
    <w:p>
      <w:pPr>
        <w:spacing w:after="0"/>
        <w:ind w:left="0"/>
        <w:jc w:val="both"/>
      </w:pPr>
      <w:r>
        <w:rPr>
          <w:rFonts w:ascii="Times New Roman"/>
          <w:b w:val="false"/>
          <w:i w:val="false"/>
          <w:color w:val="000000"/>
          <w:sz w:val="28"/>
        </w:rPr>
        <w:t>
      22) Қазақстан Республикасының заңнамасымен көзделген өзге функцияларды жүзеге асыру.</w:t>
      </w:r>
    </w:p>
    <w:bookmarkEnd w:id="1548"/>
    <w:bookmarkStart w:name="z1582" w:id="1549"/>
    <w:p>
      <w:pPr>
        <w:spacing w:after="0"/>
        <w:ind w:left="0"/>
        <w:jc w:val="both"/>
      </w:pPr>
      <w:r>
        <w:rPr>
          <w:rFonts w:ascii="Times New Roman"/>
          <w:b w:val="false"/>
          <w:i w:val="false"/>
          <w:color w:val="000000"/>
          <w:sz w:val="28"/>
        </w:rPr>
        <w:t>
      15. Департаменттің құқықтары:</w:t>
      </w:r>
    </w:p>
    <w:bookmarkEnd w:id="1549"/>
    <w:bookmarkStart w:name="z1583" w:id="1550"/>
    <w:p>
      <w:pPr>
        <w:spacing w:after="0"/>
        <w:ind w:left="0"/>
        <w:jc w:val="both"/>
      </w:pPr>
      <w:r>
        <w:rPr>
          <w:rFonts w:ascii="Times New Roman"/>
          <w:b w:val="false"/>
          <w:i w:val="false"/>
          <w:color w:val="000000"/>
          <w:sz w:val="28"/>
        </w:rPr>
        <w:t xml:space="preserve">
      1) сыбайлас жемқорлық қылмыстар бойынша сотқа дейінгі тергеу, жедел-іздестіру және тергеу қызметі тәжірибесіне талдау жүргізу; </w:t>
      </w:r>
    </w:p>
    <w:bookmarkEnd w:id="1550"/>
    <w:bookmarkStart w:name="z1584" w:id="1551"/>
    <w:p>
      <w:pPr>
        <w:spacing w:after="0"/>
        <w:ind w:left="0"/>
        <w:jc w:val="both"/>
      </w:pPr>
      <w:r>
        <w:rPr>
          <w:rFonts w:ascii="Times New Roman"/>
          <w:b w:val="false"/>
          <w:i w:val="false"/>
          <w:color w:val="000000"/>
          <w:sz w:val="28"/>
        </w:rPr>
        <w:t>
      2) сыбайлас жемқорлыққа қарсы іс-қимыл бойынша бағдарламалық құжаттарды әзірлеуге және іске асыруға қатысу;</w:t>
      </w:r>
    </w:p>
    <w:bookmarkEnd w:id="1551"/>
    <w:bookmarkStart w:name="z1585" w:id="1552"/>
    <w:p>
      <w:pPr>
        <w:spacing w:after="0"/>
        <w:ind w:left="0"/>
        <w:jc w:val="both"/>
      </w:pPr>
      <w:r>
        <w:rPr>
          <w:rFonts w:ascii="Times New Roman"/>
          <w:b w:val="false"/>
          <w:i w:val="false"/>
          <w:color w:val="000000"/>
          <w:sz w:val="28"/>
        </w:rPr>
        <w:t>
      3) Қазақстан Республикасының Мемлекеттік қызмет істері және сыбайлас жемқорлыққа қарсы іс-қимыл агенттігі Сыбайлас жемқорлыққа қарсы іс-қимыл ұлттық бюросының (Сыбайлас жемқорлыққа қарсы қызмет) (бұдан әрі – Ұлттық бюро) басшысына сыбайлас жемқорлыққа қарсы іс-қимыл саласындағы нормативтік-құқықтық базаны жетілдіру бойынша ұсыныстарды әзірлеу және енгізу;</w:t>
      </w:r>
    </w:p>
    <w:bookmarkEnd w:id="1552"/>
    <w:bookmarkStart w:name="z1586" w:id="1553"/>
    <w:p>
      <w:pPr>
        <w:spacing w:after="0"/>
        <w:ind w:left="0"/>
        <w:jc w:val="both"/>
      </w:pPr>
      <w:r>
        <w:rPr>
          <w:rFonts w:ascii="Times New Roman"/>
          <w:b w:val="false"/>
          <w:i w:val="false"/>
          <w:color w:val="000000"/>
          <w:sz w:val="28"/>
        </w:rPr>
        <w:t>
      4) Қазақстан Республикасының заңнамасымен көзделген тәртіппен тергеу әрекеттерін жүргізу, процестік шешімдерді қабылдау және жедел-іздестіру іс-шараларын жүзеге асыру;</w:t>
      </w:r>
    </w:p>
    <w:bookmarkEnd w:id="1553"/>
    <w:bookmarkStart w:name="z1587" w:id="1554"/>
    <w:p>
      <w:pPr>
        <w:spacing w:after="0"/>
        <w:ind w:left="0"/>
        <w:jc w:val="both"/>
      </w:pPr>
      <w:r>
        <w:rPr>
          <w:rFonts w:ascii="Times New Roman"/>
          <w:b w:val="false"/>
          <w:i w:val="false"/>
          <w:color w:val="000000"/>
          <w:sz w:val="28"/>
        </w:rPr>
        <w:t>
      5) мемлекеттік органдарға, ұйымдарға және оларда басқарушылық функцияларды орындайтын адамдарға Қазақстан Республикасының қылмыстық-процестік заңнамасымен белгіленген тәртіппен мән-жайларды немесе басқа да заң бұзушылықтарды жою жөнінде шаралар қабылдау туралы ұсыныстар енгізу;</w:t>
      </w:r>
    </w:p>
    <w:bookmarkEnd w:id="1554"/>
    <w:bookmarkStart w:name="z1588" w:id="1555"/>
    <w:p>
      <w:pPr>
        <w:spacing w:after="0"/>
        <w:ind w:left="0"/>
        <w:jc w:val="both"/>
      </w:pPr>
      <w:r>
        <w:rPr>
          <w:rFonts w:ascii="Times New Roman"/>
          <w:b w:val="false"/>
          <w:i w:val="false"/>
          <w:color w:val="000000"/>
          <w:sz w:val="28"/>
        </w:rPr>
        <w:t>
      6) қылмыстық-процестік заңнамаға және (немесе) әкімшілік құқық бұзушылық туралы заңнамаға сәйкес құжаттарды, тауарларды, заттарды немесе өзге де мүлікті алып қою немесе алуды жүргізу;</w:t>
      </w:r>
    </w:p>
    <w:bookmarkEnd w:id="1555"/>
    <w:bookmarkStart w:name="z1589" w:id="1556"/>
    <w:p>
      <w:pPr>
        <w:spacing w:after="0"/>
        <w:ind w:left="0"/>
        <w:jc w:val="both"/>
      </w:pPr>
      <w:r>
        <w:rPr>
          <w:rFonts w:ascii="Times New Roman"/>
          <w:b w:val="false"/>
          <w:i w:val="false"/>
          <w:color w:val="000000"/>
          <w:sz w:val="28"/>
        </w:rPr>
        <w:t>
      7) Қазақстан Республикасының заңнамасымен көзделген жағдайларда, уәкілетті органдар мен лауазымды адамдардан ревизиялар, салықтық және басқа да тексерулер, мемлекеттік аудит және бағалау жүргізуді талап ету;</w:t>
      </w:r>
    </w:p>
    <w:bookmarkEnd w:id="1556"/>
    <w:bookmarkStart w:name="z1590" w:id="1557"/>
    <w:p>
      <w:pPr>
        <w:spacing w:after="0"/>
        <w:ind w:left="0"/>
        <w:jc w:val="both"/>
      </w:pPr>
      <w:r>
        <w:rPr>
          <w:rFonts w:ascii="Times New Roman"/>
          <w:b w:val="false"/>
          <w:i w:val="false"/>
          <w:color w:val="000000"/>
          <w:sz w:val="28"/>
        </w:rPr>
        <w:t>
      8) Қазақстан Республикасының заңнамасымен көзделген тәртіппен тиісті уақытша ұстау изоляторларын, тергеу изоляторларын пайдалану;</w:t>
      </w:r>
    </w:p>
    <w:bookmarkEnd w:id="1557"/>
    <w:bookmarkStart w:name="z1591" w:id="1558"/>
    <w:p>
      <w:pPr>
        <w:spacing w:after="0"/>
        <w:ind w:left="0"/>
        <w:jc w:val="both"/>
      </w:pPr>
      <w:r>
        <w:rPr>
          <w:rFonts w:ascii="Times New Roman"/>
          <w:b w:val="false"/>
          <w:i w:val="false"/>
          <w:color w:val="000000"/>
          <w:sz w:val="28"/>
        </w:rPr>
        <w:t>
      9) мемлекеттік органдардан, ұйымдардан, лауазымдық және жеке тұлғалардан Қазақстан Республикасының заңнамасымен белгіленген тәртіппен қажетті ақпараттар мен материалдарды сұрату және алу;</w:t>
      </w:r>
    </w:p>
    <w:bookmarkEnd w:id="1558"/>
    <w:bookmarkStart w:name="z1592" w:id="1559"/>
    <w:p>
      <w:pPr>
        <w:spacing w:after="0"/>
        <w:ind w:left="0"/>
        <w:jc w:val="both"/>
      </w:pPr>
      <w:r>
        <w:rPr>
          <w:rFonts w:ascii="Times New Roman"/>
          <w:b w:val="false"/>
          <w:i w:val="false"/>
          <w:color w:val="000000"/>
          <w:sz w:val="28"/>
        </w:rPr>
        <w:t>
      10) қылмыстық істер өндірісіндегі шақыру бойынша келуден жалтарған адамдарды күштеп әкелу;</w:t>
      </w:r>
    </w:p>
    <w:bookmarkEnd w:id="1559"/>
    <w:bookmarkStart w:name="z1593" w:id="1560"/>
    <w:p>
      <w:pPr>
        <w:spacing w:after="0"/>
        <w:ind w:left="0"/>
        <w:jc w:val="both"/>
      </w:pPr>
      <w:r>
        <w:rPr>
          <w:rFonts w:ascii="Times New Roman"/>
          <w:b w:val="false"/>
          <w:i w:val="false"/>
          <w:color w:val="000000"/>
          <w:sz w:val="28"/>
        </w:rPr>
        <w:t>
      11) ұсталған және қамауға алынған адамдарды айдап алып келу;</w:t>
      </w:r>
    </w:p>
    <w:bookmarkEnd w:id="1560"/>
    <w:bookmarkStart w:name="z1594" w:id="1561"/>
    <w:p>
      <w:pPr>
        <w:spacing w:after="0"/>
        <w:ind w:left="0"/>
        <w:jc w:val="both"/>
      </w:pPr>
      <w:r>
        <w:rPr>
          <w:rFonts w:ascii="Times New Roman"/>
          <w:b w:val="false"/>
          <w:i w:val="false"/>
          <w:color w:val="000000"/>
          <w:sz w:val="28"/>
        </w:rPr>
        <w:t>
      12) сыбайлас жемқорлық құқық бұзушылық фактісі туралы хабарлаған немесе сыбайлас жемқорлыққа қарсы іс-қимылда басқаша түрде жәрдем көрсеткен адамдарды ынталандыру;</w:t>
      </w:r>
    </w:p>
    <w:bookmarkEnd w:id="1561"/>
    <w:bookmarkStart w:name="z1595" w:id="1562"/>
    <w:p>
      <w:pPr>
        <w:spacing w:after="0"/>
        <w:ind w:left="0"/>
        <w:jc w:val="both"/>
      </w:pPr>
      <w:r>
        <w:rPr>
          <w:rFonts w:ascii="Times New Roman"/>
          <w:b w:val="false"/>
          <w:i w:val="false"/>
          <w:color w:val="000000"/>
          <w:sz w:val="28"/>
        </w:rPr>
        <w:t>
      13) өзара ақпарат алмасуды, оның ішінде Қазақстан Республикасының заңнамасымен белгіленген тәртіппен электронды тәсілмен қамтамасыз ете отырып, Департаменттің құзыретіне кіретін мәселелер бойынша мемлекеттік органдармен және ұйымдармен, құқық қорғау және арнайы мемлекеттік органдармен өзара іс-қимылды жүзеге асыру;</w:t>
      </w:r>
    </w:p>
    <w:bookmarkEnd w:id="1562"/>
    <w:bookmarkStart w:name="z1596" w:id="1563"/>
    <w:p>
      <w:pPr>
        <w:spacing w:after="0"/>
        <w:ind w:left="0"/>
        <w:jc w:val="both"/>
      </w:pPr>
      <w:r>
        <w:rPr>
          <w:rFonts w:ascii="Times New Roman"/>
          <w:b w:val="false"/>
          <w:i w:val="false"/>
          <w:color w:val="000000"/>
          <w:sz w:val="28"/>
        </w:rPr>
        <w:t>
      14) Қазақстан Республикасының заңнамасына сәйкес Департаментке жүктелген міндеттерді шешуді қамтамасыз ететін ақпараттық жүйені құру және пайдалану, сотқа дейінгі тергеп-тексеру барысында зерттеуді, Қазақстан Республикасының заңнамасына сәйкес әкімшілік құқық бұзушылықтар туралы істер бойынша іс жүргізуді ұйымдастыру;</w:t>
      </w:r>
    </w:p>
    <w:bookmarkEnd w:id="1563"/>
    <w:bookmarkStart w:name="z1597" w:id="1564"/>
    <w:p>
      <w:pPr>
        <w:spacing w:after="0"/>
        <w:ind w:left="0"/>
        <w:jc w:val="both"/>
      </w:pPr>
      <w:r>
        <w:rPr>
          <w:rFonts w:ascii="Times New Roman"/>
          <w:b w:val="false"/>
          <w:i w:val="false"/>
          <w:color w:val="000000"/>
          <w:sz w:val="28"/>
        </w:rPr>
        <w:t>
      15) атыс және өзге қаруды, арнайы құралдарды алып жүру, сақтау және қолдану, сондай-ақ қажет болған жағдайда қол күшін, оның ішінде Қазақстан Республикасының заңнамасында белгіленген тәртіппен жауынгерлік күрес тәсілдерін қолдану;</w:t>
      </w:r>
    </w:p>
    <w:bookmarkEnd w:id="1564"/>
    <w:bookmarkStart w:name="z1598" w:id="1565"/>
    <w:p>
      <w:pPr>
        <w:spacing w:after="0"/>
        <w:ind w:left="0"/>
        <w:jc w:val="both"/>
      </w:pPr>
      <w:r>
        <w:rPr>
          <w:rFonts w:ascii="Times New Roman"/>
          <w:b w:val="false"/>
          <w:i w:val="false"/>
          <w:color w:val="000000"/>
          <w:sz w:val="28"/>
        </w:rPr>
        <w:t>
      16) қызметтік міндеттерін орындау кезінде нысанды киім кию;</w:t>
      </w:r>
    </w:p>
    <w:bookmarkEnd w:id="1565"/>
    <w:bookmarkStart w:name="z1599" w:id="1566"/>
    <w:p>
      <w:pPr>
        <w:spacing w:after="0"/>
        <w:ind w:left="0"/>
        <w:jc w:val="both"/>
      </w:pPr>
      <w:r>
        <w:rPr>
          <w:rFonts w:ascii="Times New Roman"/>
          <w:b w:val="false"/>
          <w:i w:val="false"/>
          <w:color w:val="000000"/>
          <w:sz w:val="28"/>
        </w:rPr>
        <w:t>
      17) Департамент қызметкерлерінің (жұмыскерлерінің) қызметіндегі ішкі қауіпсіздіктің қамтамасыз етілуін және заңдылықтың сақталуын қамтамасыз ету бойынша шаралар қабылдау;</w:t>
      </w:r>
    </w:p>
    <w:bookmarkEnd w:id="1566"/>
    <w:bookmarkStart w:name="z1600" w:id="1567"/>
    <w:p>
      <w:pPr>
        <w:spacing w:after="0"/>
        <w:ind w:left="0"/>
        <w:jc w:val="both"/>
      </w:pPr>
      <w:r>
        <w:rPr>
          <w:rFonts w:ascii="Times New Roman"/>
          <w:b w:val="false"/>
          <w:i w:val="false"/>
          <w:color w:val="000000"/>
          <w:sz w:val="28"/>
        </w:rPr>
        <w:t>
      18) Қазақстан Республикасының заңнамасына сәйкес сотқа арыз-талаптарды ұсыну;</w:t>
      </w:r>
    </w:p>
    <w:bookmarkEnd w:id="1567"/>
    <w:bookmarkStart w:name="z1601" w:id="1568"/>
    <w:p>
      <w:pPr>
        <w:spacing w:after="0"/>
        <w:ind w:left="0"/>
        <w:jc w:val="both"/>
      </w:pPr>
      <w:r>
        <w:rPr>
          <w:rFonts w:ascii="Times New Roman"/>
          <w:b w:val="false"/>
          <w:i w:val="false"/>
          <w:color w:val="000000"/>
          <w:sz w:val="28"/>
        </w:rPr>
        <w:t>
      19) Қазақстан Республикасының заңнамасымен көзделген өзге құқықтарды жүзеге асыру.</w:t>
      </w:r>
    </w:p>
    <w:bookmarkEnd w:id="1568"/>
    <w:bookmarkStart w:name="z1602" w:id="1569"/>
    <w:p>
      <w:pPr>
        <w:spacing w:after="0"/>
        <w:ind w:left="0"/>
        <w:jc w:val="both"/>
      </w:pPr>
      <w:r>
        <w:rPr>
          <w:rFonts w:ascii="Times New Roman"/>
          <w:b w:val="false"/>
          <w:i w:val="false"/>
          <w:color w:val="000000"/>
          <w:sz w:val="28"/>
        </w:rPr>
        <w:t>
      16. Департаменттің міндеттемелері:</w:t>
      </w:r>
    </w:p>
    <w:bookmarkEnd w:id="1569"/>
    <w:bookmarkStart w:name="z1603" w:id="1570"/>
    <w:p>
      <w:pPr>
        <w:spacing w:after="0"/>
        <w:ind w:left="0"/>
        <w:jc w:val="both"/>
      </w:pPr>
      <w:r>
        <w:rPr>
          <w:rFonts w:ascii="Times New Roman"/>
          <w:b w:val="false"/>
          <w:i w:val="false"/>
          <w:color w:val="000000"/>
          <w:sz w:val="28"/>
        </w:rPr>
        <w:t>
      1) құқық бұзушылықтар туралы өтініштерді, хабарламаларды, шағымдар мен басқа да ақпараттарды қабылдау, тіркеу, есепке алу және қарастыру кезіндегі заңдылықты сақтау;</w:t>
      </w:r>
    </w:p>
    <w:bookmarkEnd w:id="1570"/>
    <w:bookmarkStart w:name="z1604" w:id="1571"/>
    <w:p>
      <w:pPr>
        <w:spacing w:after="0"/>
        <w:ind w:left="0"/>
        <w:jc w:val="both"/>
      </w:pPr>
      <w:r>
        <w:rPr>
          <w:rFonts w:ascii="Times New Roman"/>
          <w:b w:val="false"/>
          <w:i w:val="false"/>
          <w:color w:val="000000"/>
          <w:sz w:val="28"/>
        </w:rPr>
        <w:t>
      2) жасалған немесе дайындалып жатқан қылмыстар туралы арыздар мен хабарламаларды қабылдау, тіркеу және қарастыру, олардың жолын кесу, ашу, оларды жасаған адамдарды ұстау және қоғамдық қауіпті әрекеттерге жол бермеу бойынша шараларды уақтылы қабылдау;</w:t>
      </w:r>
    </w:p>
    <w:bookmarkEnd w:id="1571"/>
    <w:bookmarkStart w:name="z1605" w:id="1572"/>
    <w:p>
      <w:pPr>
        <w:spacing w:after="0"/>
        <w:ind w:left="0"/>
        <w:jc w:val="both"/>
      </w:pPr>
      <w:r>
        <w:rPr>
          <w:rFonts w:ascii="Times New Roman"/>
          <w:b w:val="false"/>
          <w:i w:val="false"/>
          <w:color w:val="000000"/>
          <w:sz w:val="28"/>
        </w:rPr>
        <w:t>
      3) Департаменттің құзыреті шегінде жалпы және арнайы жедел-іздестіру іс-шараларын, жасырын тергеу әрекеттерін жүзеге асыру, қылмыстық процеске пайдалану үшін олардың нәтижелерін тіркеу арқылы қылмыстарды анықтауды, жолын кесуді және ашуды қамтамасыз ету;</w:t>
      </w:r>
    </w:p>
    <w:bookmarkEnd w:id="1572"/>
    <w:bookmarkStart w:name="z1606" w:id="1573"/>
    <w:p>
      <w:pPr>
        <w:spacing w:after="0"/>
        <w:ind w:left="0"/>
        <w:jc w:val="both"/>
      </w:pPr>
      <w:r>
        <w:rPr>
          <w:rFonts w:ascii="Times New Roman"/>
          <w:b w:val="false"/>
          <w:i w:val="false"/>
          <w:color w:val="000000"/>
          <w:sz w:val="28"/>
        </w:rPr>
        <w:t>
      4) Қазақстан Республикасының Қылмыстық-процестік заңнамасымен көзделген тәртіппен алдын ала тергеуді анықтауды жүзеге асыру;</w:t>
      </w:r>
    </w:p>
    <w:bookmarkEnd w:id="1573"/>
    <w:bookmarkStart w:name="z1607" w:id="1574"/>
    <w:p>
      <w:pPr>
        <w:spacing w:after="0"/>
        <w:ind w:left="0"/>
        <w:jc w:val="both"/>
      </w:pPr>
      <w:r>
        <w:rPr>
          <w:rFonts w:ascii="Times New Roman"/>
          <w:b w:val="false"/>
          <w:i w:val="false"/>
          <w:color w:val="000000"/>
          <w:sz w:val="28"/>
        </w:rPr>
        <w:t>
      5) қылмыстық істер бойынша заттай айғақтарды, сотқа дейінгі тергеп-тексерудің мерзімі тоқтатылған қылмыстық істерді есепке алу және сақтау;</w:t>
      </w:r>
    </w:p>
    <w:bookmarkEnd w:id="1574"/>
    <w:bookmarkStart w:name="z1608" w:id="1575"/>
    <w:p>
      <w:pPr>
        <w:spacing w:after="0"/>
        <w:ind w:left="0"/>
        <w:jc w:val="both"/>
      </w:pPr>
      <w:r>
        <w:rPr>
          <w:rFonts w:ascii="Times New Roman"/>
          <w:b w:val="false"/>
          <w:i w:val="false"/>
          <w:color w:val="000000"/>
          <w:sz w:val="28"/>
        </w:rPr>
        <w:t>
      6) прокурорлық ықпал ету және сот актілерін қарау;</w:t>
      </w:r>
    </w:p>
    <w:bookmarkEnd w:id="1575"/>
    <w:bookmarkStart w:name="z1609" w:id="1576"/>
    <w:p>
      <w:pPr>
        <w:spacing w:after="0"/>
        <w:ind w:left="0"/>
        <w:jc w:val="both"/>
      </w:pPr>
      <w:r>
        <w:rPr>
          <w:rFonts w:ascii="Times New Roman"/>
          <w:b w:val="false"/>
          <w:i w:val="false"/>
          <w:color w:val="000000"/>
          <w:sz w:val="28"/>
        </w:rPr>
        <w:t>
      7) "Әкімшілік құқық бұзушылық туралы" Қазақстан Республикасының кодексімен белгіленген тәртіпте қылмыстық-процестік қазметті қамтамасыз етумен байланысты әкімшілік құқық бұзушылықтар туралы істер бойынша өндірісті жүзеге асыру;</w:t>
      </w:r>
    </w:p>
    <w:bookmarkEnd w:id="1576"/>
    <w:bookmarkStart w:name="z1610" w:id="1577"/>
    <w:p>
      <w:pPr>
        <w:spacing w:after="0"/>
        <w:ind w:left="0"/>
        <w:jc w:val="both"/>
      </w:pPr>
      <w:r>
        <w:rPr>
          <w:rFonts w:ascii="Times New Roman"/>
          <w:b w:val="false"/>
          <w:i w:val="false"/>
          <w:color w:val="000000"/>
          <w:sz w:val="28"/>
        </w:rPr>
        <w:t>
      8) іздеудегі адамдардың орналасу жерін анықтау және ұстау бойынша іс-шаралар жүргізу;</w:t>
      </w:r>
    </w:p>
    <w:bookmarkEnd w:id="1577"/>
    <w:bookmarkStart w:name="z1611" w:id="1578"/>
    <w:p>
      <w:pPr>
        <w:spacing w:after="0"/>
        <w:ind w:left="0"/>
        <w:jc w:val="both"/>
      </w:pPr>
      <w:r>
        <w:rPr>
          <w:rFonts w:ascii="Times New Roman"/>
          <w:b w:val="false"/>
          <w:i w:val="false"/>
          <w:color w:val="000000"/>
          <w:sz w:val="28"/>
        </w:rPr>
        <w:t>
      9) өз қызметін жүзеге асыру кезінде қызметтік тәртіпті және құпиялық режимді сақтау;</w:t>
      </w:r>
    </w:p>
    <w:bookmarkEnd w:id="1578"/>
    <w:bookmarkStart w:name="z1612" w:id="1579"/>
    <w:p>
      <w:pPr>
        <w:spacing w:after="0"/>
        <w:ind w:left="0"/>
        <w:jc w:val="both"/>
      </w:pPr>
      <w:r>
        <w:rPr>
          <w:rFonts w:ascii="Times New Roman"/>
          <w:b w:val="false"/>
          <w:i w:val="false"/>
          <w:color w:val="000000"/>
          <w:sz w:val="28"/>
        </w:rPr>
        <w:t>
      10) Департаменттің қызметкерлерін (жұмыскерлерін) даярлауға, қайта даярлауға және біліктілігін арттыруға қатысу;</w:t>
      </w:r>
    </w:p>
    <w:bookmarkEnd w:id="1579"/>
    <w:bookmarkStart w:name="z1613" w:id="1580"/>
    <w:p>
      <w:pPr>
        <w:spacing w:after="0"/>
        <w:ind w:left="0"/>
        <w:jc w:val="both"/>
      </w:pPr>
      <w:r>
        <w:rPr>
          <w:rFonts w:ascii="Times New Roman"/>
          <w:b w:val="false"/>
          <w:i w:val="false"/>
          <w:color w:val="000000"/>
          <w:sz w:val="28"/>
        </w:rPr>
        <w:t>
      11) Қазақстан Республикасының заңнамасымен көзделген өзге міндеттемелерді жүзеге асыру.</w:t>
      </w:r>
    </w:p>
    <w:bookmarkEnd w:id="1580"/>
    <w:bookmarkStart w:name="z1614" w:id="1581"/>
    <w:p>
      <w:pPr>
        <w:spacing w:after="0"/>
        <w:ind w:left="0"/>
        <w:jc w:val="left"/>
      </w:pPr>
      <w:r>
        <w:rPr>
          <w:rFonts w:ascii="Times New Roman"/>
          <w:b/>
          <w:i w:val="false"/>
          <w:color w:val="000000"/>
        </w:rPr>
        <w:t xml:space="preserve"> 3. Департаменттің қызметін ұйымдастыру</w:t>
      </w:r>
    </w:p>
    <w:bookmarkEnd w:id="1581"/>
    <w:bookmarkStart w:name="z1615" w:id="1582"/>
    <w:p>
      <w:pPr>
        <w:spacing w:after="0"/>
        <w:ind w:left="0"/>
        <w:jc w:val="both"/>
      </w:pPr>
      <w:r>
        <w:rPr>
          <w:rFonts w:ascii="Times New Roman"/>
          <w:b w:val="false"/>
          <w:i w:val="false"/>
          <w:color w:val="000000"/>
          <w:sz w:val="28"/>
        </w:rPr>
        <w:t>
      17. Департамент өз қызметінде Ұлттық бюроға тікелей бағынысты болады.</w:t>
      </w:r>
    </w:p>
    <w:bookmarkEnd w:id="1582"/>
    <w:bookmarkStart w:name="z1616" w:id="1583"/>
    <w:p>
      <w:pPr>
        <w:spacing w:after="0"/>
        <w:ind w:left="0"/>
        <w:jc w:val="both"/>
      </w:pPr>
      <w:r>
        <w:rPr>
          <w:rFonts w:ascii="Times New Roman"/>
          <w:b w:val="false"/>
          <w:i w:val="false"/>
          <w:color w:val="000000"/>
          <w:sz w:val="28"/>
        </w:rPr>
        <w:t>
      18. Департаментті басқаруды Департаментке жүктелген міндеттердің орындалуына және оның өз функцияларын жүзеге асыруға дербес жауаптылықта болатын басшы жүзеге асырады.</w:t>
      </w:r>
    </w:p>
    <w:bookmarkEnd w:id="1583"/>
    <w:bookmarkStart w:name="z1617" w:id="1584"/>
    <w:p>
      <w:pPr>
        <w:spacing w:after="0"/>
        <w:ind w:left="0"/>
        <w:jc w:val="both"/>
      </w:pPr>
      <w:r>
        <w:rPr>
          <w:rFonts w:ascii="Times New Roman"/>
          <w:b w:val="false"/>
          <w:i w:val="false"/>
          <w:color w:val="000000"/>
          <w:sz w:val="28"/>
        </w:rPr>
        <w:t>
      19. Департаменттің басшысы және оның орынбасарлары Қазақстан Республикасының заңнамасына сәйкес қызметке тағайындалады және қызметтен босатылады.</w:t>
      </w:r>
    </w:p>
    <w:bookmarkEnd w:id="1584"/>
    <w:bookmarkStart w:name="z1618" w:id="1585"/>
    <w:p>
      <w:pPr>
        <w:spacing w:after="0"/>
        <w:ind w:left="0"/>
        <w:jc w:val="both"/>
      </w:pPr>
      <w:r>
        <w:rPr>
          <w:rFonts w:ascii="Times New Roman"/>
          <w:b w:val="false"/>
          <w:i w:val="false"/>
          <w:color w:val="000000"/>
          <w:sz w:val="28"/>
        </w:rPr>
        <w:t>
      20. Департамент басшысының өкілеттіктері:</w:t>
      </w:r>
    </w:p>
    <w:bookmarkEnd w:id="1585"/>
    <w:bookmarkStart w:name="z1619" w:id="1586"/>
    <w:p>
      <w:pPr>
        <w:spacing w:after="0"/>
        <w:ind w:left="0"/>
        <w:jc w:val="both"/>
      </w:pPr>
      <w:r>
        <w:rPr>
          <w:rFonts w:ascii="Times New Roman"/>
          <w:b w:val="false"/>
          <w:i w:val="false"/>
          <w:color w:val="000000"/>
          <w:sz w:val="28"/>
        </w:rPr>
        <w:t xml:space="preserve">
      1) Департаментке жүктелген міндеттерге сәйкес оның қызметін ұйымдастырады және жалпы басшылықты жүзеге асырады; </w:t>
      </w:r>
    </w:p>
    <w:bookmarkEnd w:id="1586"/>
    <w:bookmarkStart w:name="z1620" w:id="1587"/>
    <w:p>
      <w:pPr>
        <w:spacing w:after="0"/>
        <w:ind w:left="0"/>
        <w:jc w:val="both"/>
      </w:pPr>
      <w:r>
        <w:rPr>
          <w:rFonts w:ascii="Times New Roman"/>
          <w:b w:val="false"/>
          <w:i w:val="false"/>
          <w:color w:val="000000"/>
          <w:sz w:val="28"/>
        </w:rPr>
        <w:t>
      2) жалпы штат санының лимиті шегінде Департаменттің және оның аумақтық органдарының құрылымы бойынша ұсыныстарды Ұлттық бюро басшысының қарауына енгізеді;</w:t>
      </w:r>
    </w:p>
    <w:bookmarkEnd w:id="1587"/>
    <w:bookmarkStart w:name="z1621" w:id="1588"/>
    <w:p>
      <w:pPr>
        <w:spacing w:after="0"/>
        <w:ind w:left="0"/>
        <w:jc w:val="both"/>
      </w:pPr>
      <w:r>
        <w:rPr>
          <w:rFonts w:ascii="Times New Roman"/>
          <w:b w:val="false"/>
          <w:i w:val="false"/>
          <w:color w:val="000000"/>
          <w:sz w:val="28"/>
        </w:rPr>
        <w:t>
      3) тағайындалуы мен қызметтен босатылуы Қазақстан Республикасының заңнамасымен оның құзыретіне жатқызылатын Департаменттің қызметкерлерін (жұмыскерлерін) қызметке тағайындайды және қызметтен босатады;</w:t>
      </w:r>
    </w:p>
    <w:bookmarkEnd w:id="1588"/>
    <w:bookmarkStart w:name="z1622" w:id="1589"/>
    <w:p>
      <w:pPr>
        <w:spacing w:after="0"/>
        <w:ind w:left="0"/>
        <w:jc w:val="both"/>
      </w:pPr>
      <w:r>
        <w:rPr>
          <w:rFonts w:ascii="Times New Roman"/>
          <w:b w:val="false"/>
          <w:i w:val="false"/>
          <w:color w:val="000000"/>
          <w:sz w:val="28"/>
        </w:rPr>
        <w:t>
      4) өз орынбасарларының, Департамент қызметкерлерінің (жұмыскерлерінің) өкілеттіктерін анықтайды;</w:t>
      </w:r>
    </w:p>
    <w:bookmarkEnd w:id="1589"/>
    <w:bookmarkStart w:name="z1623" w:id="1590"/>
    <w:p>
      <w:pPr>
        <w:spacing w:after="0"/>
        <w:ind w:left="0"/>
        <w:jc w:val="both"/>
      </w:pPr>
      <w:r>
        <w:rPr>
          <w:rFonts w:ascii="Times New Roman"/>
          <w:b w:val="false"/>
          <w:i w:val="false"/>
          <w:color w:val="000000"/>
          <w:sz w:val="28"/>
        </w:rPr>
        <w:t xml:space="preserve">
      5) заңнамамен белгіленген тәртіппен Департамент қызметкерлерін (жұмыскерлерін) іссапарға жіберу, еңбек демалысын беру, материалдық көмек көрсету, даярлау (қайта даярлау), біліктілігін арттыру, көтермелеу мәселелерін шешеді; </w:t>
      </w:r>
    </w:p>
    <w:bookmarkEnd w:id="1590"/>
    <w:bookmarkStart w:name="z1624" w:id="1591"/>
    <w:p>
      <w:pPr>
        <w:spacing w:after="0"/>
        <w:ind w:left="0"/>
        <w:jc w:val="both"/>
      </w:pPr>
      <w:r>
        <w:rPr>
          <w:rFonts w:ascii="Times New Roman"/>
          <w:b w:val="false"/>
          <w:i w:val="false"/>
          <w:color w:val="000000"/>
          <w:sz w:val="28"/>
        </w:rPr>
        <w:t>
      6) Қазақстан Республикасының заңнамасымен белгіленген тәртіппен Департамент қызметкерлеріне (жұмыскерлеріне) тәртіптік жауаптылық шараларын қабылдайды;</w:t>
      </w:r>
    </w:p>
    <w:bookmarkEnd w:id="1591"/>
    <w:bookmarkStart w:name="z1625" w:id="1592"/>
    <w:p>
      <w:pPr>
        <w:spacing w:after="0"/>
        <w:ind w:left="0"/>
        <w:jc w:val="both"/>
      </w:pPr>
      <w:r>
        <w:rPr>
          <w:rFonts w:ascii="Times New Roman"/>
          <w:b w:val="false"/>
          <w:i w:val="false"/>
          <w:color w:val="000000"/>
          <w:sz w:val="28"/>
        </w:rPr>
        <w:t>
      7) құзыреті шегінде Департаменттің құқықтық актілеріне қол қояды;</w:t>
      </w:r>
    </w:p>
    <w:bookmarkEnd w:id="1592"/>
    <w:bookmarkStart w:name="z1626" w:id="1593"/>
    <w:p>
      <w:pPr>
        <w:spacing w:after="0"/>
        <w:ind w:left="0"/>
        <w:jc w:val="both"/>
      </w:pPr>
      <w:r>
        <w:rPr>
          <w:rFonts w:ascii="Times New Roman"/>
          <w:b w:val="false"/>
          <w:i w:val="false"/>
          <w:color w:val="000000"/>
          <w:sz w:val="28"/>
        </w:rPr>
        <w:t>
      8) Ұлттық бюроның басшысына Департамент қызметкерлерін (жұмыскерлерін) мемлекеттік және ведомстволық наградалармен марапаттау туралы ұсыныстар енгізеді;</w:t>
      </w:r>
    </w:p>
    <w:bookmarkEnd w:id="1593"/>
    <w:bookmarkStart w:name="z1627" w:id="1594"/>
    <w:p>
      <w:pPr>
        <w:spacing w:after="0"/>
        <w:ind w:left="0"/>
        <w:jc w:val="both"/>
      </w:pPr>
      <w:r>
        <w:rPr>
          <w:rFonts w:ascii="Times New Roman"/>
          <w:b w:val="false"/>
          <w:i w:val="false"/>
          <w:color w:val="000000"/>
          <w:sz w:val="28"/>
        </w:rPr>
        <w:t xml:space="preserve">
      9) заңнамаға сәйкес мемлекеттік органдармен және өзге де ұйымдармен қарым-қатынастарда Департаменттің атынан өкілдік етеді; </w:t>
      </w:r>
    </w:p>
    <w:bookmarkEnd w:id="1594"/>
    <w:bookmarkStart w:name="z1628" w:id="1595"/>
    <w:p>
      <w:pPr>
        <w:spacing w:after="0"/>
        <w:ind w:left="0"/>
        <w:jc w:val="both"/>
      </w:pPr>
      <w:r>
        <w:rPr>
          <w:rFonts w:ascii="Times New Roman"/>
          <w:b w:val="false"/>
          <w:i w:val="false"/>
          <w:color w:val="000000"/>
          <w:sz w:val="28"/>
        </w:rPr>
        <w:t>
      10) өз құзыретіне кіретін өзге де мәселелер бойынша шешімдер қабылдайды.</w:t>
      </w:r>
    </w:p>
    <w:bookmarkEnd w:id="1595"/>
    <w:bookmarkStart w:name="z1629" w:id="1596"/>
    <w:p>
      <w:pPr>
        <w:spacing w:after="0"/>
        <w:ind w:left="0"/>
        <w:jc w:val="both"/>
      </w:pPr>
      <w:r>
        <w:rPr>
          <w:rFonts w:ascii="Times New Roman"/>
          <w:b w:val="false"/>
          <w:i w:val="false"/>
          <w:color w:val="000000"/>
          <w:sz w:val="28"/>
        </w:rPr>
        <w:t>
      Департаменттің басшысы болмаған кезеңде өкілеттіктерін орындауды оның тапсырмасы бойынша оның орынбасарларының біреуі жүзеге асырады.</w:t>
      </w:r>
    </w:p>
    <w:bookmarkEnd w:id="1596"/>
    <w:bookmarkStart w:name="z1630" w:id="1597"/>
    <w:p>
      <w:pPr>
        <w:spacing w:after="0"/>
        <w:ind w:left="0"/>
        <w:jc w:val="both"/>
      </w:pPr>
      <w:r>
        <w:rPr>
          <w:rFonts w:ascii="Times New Roman"/>
          <w:b w:val="false"/>
          <w:i w:val="false"/>
          <w:color w:val="000000"/>
          <w:sz w:val="28"/>
        </w:rPr>
        <w:t>
      21. Департамент басшысының Департаменттің жанында консультативті-кеңесші орган құруға құқығы бар.</w:t>
      </w:r>
    </w:p>
    <w:bookmarkEnd w:id="1597"/>
    <w:bookmarkStart w:name="z1631" w:id="1598"/>
    <w:p>
      <w:pPr>
        <w:spacing w:after="0"/>
        <w:ind w:left="0"/>
        <w:jc w:val="both"/>
      </w:pPr>
      <w:r>
        <w:rPr>
          <w:rFonts w:ascii="Times New Roman"/>
          <w:b w:val="false"/>
          <w:i w:val="false"/>
          <w:color w:val="000000"/>
          <w:sz w:val="28"/>
        </w:rPr>
        <w:t>
      22. Департамент белгіленген тәртіппен Қазақстан Республикасы Мемлекеттік істері және сыбайлас жемқорлыққа қарсы іс-қимыл агенттігінің тиісті аумақтық департаменттерімен өзара іс-қимыл жасайды.</w:t>
      </w:r>
    </w:p>
    <w:bookmarkEnd w:id="1598"/>
    <w:bookmarkStart w:name="z1632" w:id="1599"/>
    <w:p>
      <w:pPr>
        <w:spacing w:after="0"/>
        <w:ind w:left="0"/>
        <w:jc w:val="left"/>
      </w:pPr>
      <w:r>
        <w:rPr>
          <w:rFonts w:ascii="Times New Roman"/>
          <w:b/>
          <w:i w:val="false"/>
          <w:color w:val="000000"/>
        </w:rPr>
        <w:t xml:space="preserve"> 4. Департаменттің мүлкі</w:t>
      </w:r>
    </w:p>
    <w:bookmarkEnd w:id="1599"/>
    <w:bookmarkStart w:name="z1633" w:id="1600"/>
    <w:p>
      <w:pPr>
        <w:spacing w:after="0"/>
        <w:ind w:left="0"/>
        <w:jc w:val="both"/>
      </w:pPr>
      <w:r>
        <w:rPr>
          <w:rFonts w:ascii="Times New Roman"/>
          <w:b w:val="false"/>
          <w:i w:val="false"/>
          <w:color w:val="000000"/>
          <w:sz w:val="28"/>
        </w:rPr>
        <w:t>
      23. Департаменттің Қазақстан Республикасының заңнамасымен көзделген жағдайларда жедел басқару құқығында оқшауланған мүлкі болады.</w:t>
      </w:r>
    </w:p>
    <w:bookmarkEnd w:id="1600"/>
    <w:bookmarkStart w:name="z1634" w:id="1601"/>
    <w:p>
      <w:pPr>
        <w:spacing w:after="0"/>
        <w:ind w:left="0"/>
        <w:jc w:val="both"/>
      </w:pPr>
      <w:r>
        <w:rPr>
          <w:rFonts w:ascii="Times New Roman"/>
          <w:b w:val="false"/>
          <w:i w:val="false"/>
          <w:color w:val="000000"/>
          <w:sz w:val="28"/>
        </w:rPr>
        <w:t>
      Департаменттің мүлкі, оның меншігіне мемлекет берген, сондай-ақ Қазақстан Республикасының заңнамасымен тыйым салынбаған өзге де көздерден және меншіктік қызметтер нәтижесінде алынған мүліктер есебінен (ақша кірістерін қоса алғанда) құралады.</w:t>
      </w:r>
    </w:p>
    <w:bookmarkEnd w:id="1601"/>
    <w:bookmarkStart w:name="z1635" w:id="1602"/>
    <w:p>
      <w:pPr>
        <w:spacing w:after="0"/>
        <w:ind w:left="0"/>
        <w:jc w:val="both"/>
      </w:pPr>
      <w:r>
        <w:rPr>
          <w:rFonts w:ascii="Times New Roman"/>
          <w:b w:val="false"/>
          <w:i w:val="false"/>
          <w:color w:val="000000"/>
          <w:sz w:val="28"/>
        </w:rPr>
        <w:t>
      24. Департаментке бекітілген мүлік республикалық меншікке жатады.</w:t>
      </w:r>
    </w:p>
    <w:bookmarkEnd w:id="1602"/>
    <w:bookmarkStart w:name="z1636" w:id="1603"/>
    <w:p>
      <w:pPr>
        <w:spacing w:after="0"/>
        <w:ind w:left="0"/>
        <w:jc w:val="both"/>
      </w:pPr>
      <w:r>
        <w:rPr>
          <w:rFonts w:ascii="Times New Roman"/>
          <w:b w:val="false"/>
          <w:i w:val="false"/>
          <w:color w:val="000000"/>
          <w:sz w:val="28"/>
        </w:rPr>
        <w:t>
      25. Департаменттің өзіне бекітілген мүлікті және қаржыландыру жоспары бойынша берілген қаражат есебінен алынған мүлікті Қазақстан Республикасының заңнамасында егер өзгеше белгіленбесе, өз бетінше иеліктен шығаруға немесе өзгелей тәсілмен иелік етуге құқығы жоқ.</w:t>
      </w:r>
    </w:p>
    <w:bookmarkEnd w:id="1603"/>
    <w:bookmarkStart w:name="z1637" w:id="1604"/>
    <w:p>
      <w:pPr>
        <w:spacing w:after="0"/>
        <w:ind w:left="0"/>
        <w:jc w:val="left"/>
      </w:pPr>
      <w:r>
        <w:rPr>
          <w:rFonts w:ascii="Times New Roman"/>
          <w:b/>
          <w:i w:val="false"/>
          <w:color w:val="000000"/>
        </w:rPr>
        <w:t xml:space="preserve"> 5. Департаментті қайта ұйымдастыру және тарату</w:t>
      </w:r>
    </w:p>
    <w:bookmarkEnd w:id="1604"/>
    <w:bookmarkStart w:name="z1638" w:id="1605"/>
    <w:p>
      <w:pPr>
        <w:spacing w:after="0"/>
        <w:ind w:left="0"/>
        <w:jc w:val="both"/>
      </w:pPr>
      <w:r>
        <w:rPr>
          <w:rFonts w:ascii="Times New Roman"/>
          <w:b w:val="false"/>
          <w:i w:val="false"/>
          <w:color w:val="000000"/>
          <w:sz w:val="28"/>
        </w:rPr>
        <w:t>
      26. Департаментті қайта ұйымдастыру және тарату Қазақстан Республикасының заңнамасына сәйкес жүзеге асырылады.</w:t>
      </w:r>
    </w:p>
    <w:bookmarkEnd w:id="160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Мемлекеттік қызмет істері</w:t>
            </w:r>
            <w:r>
              <w:br/>
            </w:r>
            <w:r>
              <w:rPr>
                <w:rFonts w:ascii="Times New Roman"/>
                <w:b w:val="false"/>
                <w:i w:val="false"/>
                <w:color w:val="000000"/>
                <w:sz w:val="20"/>
              </w:rPr>
              <w:t>және сыбайлас жемқорлыққа</w:t>
            </w:r>
            <w:r>
              <w:br/>
            </w:r>
            <w:r>
              <w:rPr>
                <w:rFonts w:ascii="Times New Roman"/>
                <w:b w:val="false"/>
                <w:i w:val="false"/>
                <w:color w:val="000000"/>
                <w:sz w:val="20"/>
              </w:rPr>
              <w:t>қарсы іс-қимыл агенттігі</w:t>
            </w:r>
            <w:r>
              <w:br/>
            </w:r>
            <w:r>
              <w:rPr>
                <w:rFonts w:ascii="Times New Roman"/>
                <w:b w:val="false"/>
                <w:i w:val="false"/>
                <w:color w:val="000000"/>
                <w:sz w:val="20"/>
              </w:rPr>
              <w:t>төрағасының</w:t>
            </w:r>
            <w:r>
              <w:br/>
            </w:r>
            <w:r>
              <w:rPr>
                <w:rFonts w:ascii="Times New Roman"/>
                <w:b w:val="false"/>
                <w:i w:val="false"/>
                <w:color w:val="000000"/>
                <w:sz w:val="20"/>
              </w:rPr>
              <w:t>2016 жылғы 13 қазандағы</w:t>
            </w:r>
            <w:r>
              <w:br/>
            </w:r>
            <w:r>
              <w:rPr>
                <w:rFonts w:ascii="Times New Roman"/>
                <w:b w:val="false"/>
                <w:i w:val="false"/>
                <w:color w:val="000000"/>
                <w:sz w:val="20"/>
              </w:rPr>
              <w:t>№ 7 бұйрығына 17-қосымша</w:t>
            </w:r>
          </w:p>
        </w:tc>
      </w:tr>
    </w:tbl>
    <w:bookmarkStart w:name="z1640" w:id="1606"/>
    <w:p>
      <w:pPr>
        <w:spacing w:after="0"/>
        <w:ind w:left="0"/>
        <w:jc w:val="left"/>
      </w:pPr>
      <w:r>
        <w:rPr>
          <w:rFonts w:ascii="Times New Roman"/>
          <w:b/>
          <w:i w:val="false"/>
          <w:color w:val="000000"/>
        </w:rPr>
        <w:t xml:space="preserve"> Қазақстан Республикасының Мемлекеттік қызмет істері және сыбайлас жемқорлыққа қарсы іс-қимыл агенттігі Сыбайлас жемқорлыққа қарсы іс-қимыл ұлттық бюросының (Сыбайлас жемқорлыққа қарсы қызмет) Шымкент қаласы бойынша департаменті туралы ереже</w:t>
      </w:r>
    </w:p>
    <w:bookmarkEnd w:id="1606"/>
    <w:p>
      <w:pPr>
        <w:spacing w:after="0"/>
        <w:ind w:left="0"/>
        <w:jc w:val="both"/>
      </w:pPr>
      <w:r>
        <w:rPr>
          <w:rFonts w:ascii="Times New Roman"/>
          <w:b w:val="false"/>
          <w:i w:val="false"/>
          <w:color w:val="ff0000"/>
          <w:sz w:val="28"/>
        </w:rPr>
        <w:t xml:space="preserve">
      Ескерту. Бұйрық 17-қосымшамен толықтырылды – ҚР Мемлекеттік қызмет істері және сыбайлас жемқорлыққа қарсы іс-қимыл агенттігі төрағасының 07.08.2018 </w:t>
      </w:r>
      <w:r>
        <w:rPr>
          <w:rFonts w:ascii="Times New Roman"/>
          <w:b w:val="false"/>
          <w:i w:val="false"/>
          <w:color w:val="ff0000"/>
          <w:sz w:val="28"/>
        </w:rPr>
        <w:t>№ 195</w:t>
      </w:r>
      <w:r>
        <w:rPr>
          <w:rFonts w:ascii="Times New Roman"/>
          <w:b w:val="false"/>
          <w:i w:val="false"/>
          <w:color w:val="ff0000"/>
          <w:sz w:val="28"/>
        </w:rPr>
        <w:t xml:space="preserve"> бұйрығымен.</w:t>
      </w:r>
    </w:p>
    <w:bookmarkStart w:name="z1641" w:id="1607"/>
    <w:p>
      <w:pPr>
        <w:spacing w:after="0"/>
        <w:ind w:left="0"/>
        <w:jc w:val="left"/>
      </w:pPr>
      <w:r>
        <w:rPr>
          <w:rFonts w:ascii="Times New Roman"/>
          <w:b/>
          <w:i w:val="false"/>
          <w:color w:val="000000"/>
        </w:rPr>
        <w:t xml:space="preserve"> 1. Жалпы ережелер</w:t>
      </w:r>
    </w:p>
    <w:bookmarkEnd w:id="1607"/>
    <w:bookmarkStart w:name="z1642" w:id="1608"/>
    <w:p>
      <w:pPr>
        <w:spacing w:after="0"/>
        <w:ind w:left="0"/>
        <w:jc w:val="both"/>
      </w:pPr>
      <w:r>
        <w:rPr>
          <w:rFonts w:ascii="Times New Roman"/>
          <w:b w:val="false"/>
          <w:i w:val="false"/>
          <w:color w:val="000000"/>
          <w:sz w:val="28"/>
        </w:rPr>
        <w:t>
      1. Сыбайлас жемқорлыққа қарсы іс-қимыл ұлттық бюросының (Сыбайлас жемқорлыққа қарсы қызмет) Шымкент қаласы бойынша департаменті (бұдан әрі - Департамент) Қазақстан Республикасының Мемлекеттік қызмет істері және сыбайлас жемқорлыққа қарсы іс-қимыл агенттігі Сыбайлас жемқорлыққа қарсы іс-қимыл ұлттық бюросының (Сыбайлас жемқорлыққа қарсы қызмет) сыбайлас жемқорлық қылмыстық құқық бұзушылықтарды анықтау, жолын кесу, ашу және тергеу бойынша жүзеге асыру функцияларын, сондай-ақ Қазақстан Республикасының заңнамасына сәйкес өзге де функцияларды жүзеге асыратын аумақтық органы болып табылады.</w:t>
      </w:r>
    </w:p>
    <w:bookmarkEnd w:id="1608"/>
    <w:bookmarkStart w:name="z1643" w:id="1609"/>
    <w:p>
      <w:pPr>
        <w:spacing w:after="0"/>
        <w:ind w:left="0"/>
        <w:jc w:val="both"/>
      </w:pPr>
      <w:r>
        <w:rPr>
          <w:rFonts w:ascii="Times New Roman"/>
          <w:b w:val="false"/>
          <w:i w:val="false"/>
          <w:color w:val="000000"/>
          <w:sz w:val="28"/>
        </w:rPr>
        <w:t>
      2. Департамент өз қызметін Қазақстан Республикасының Конституциясына және заңдарына, Қазақстан Республикасы Президентінің және Үкіметінің актілеріне, өзге де нормативтік құқықтық актілерге, осы Ережеге, сондай-ақ Қазақстан Республикасы ратификациялаған халықаралық шарттарға сәйкес жүзеге асырады.</w:t>
      </w:r>
    </w:p>
    <w:bookmarkEnd w:id="1609"/>
    <w:bookmarkStart w:name="z1644" w:id="1610"/>
    <w:p>
      <w:pPr>
        <w:spacing w:after="0"/>
        <w:ind w:left="0"/>
        <w:jc w:val="both"/>
      </w:pPr>
      <w:r>
        <w:rPr>
          <w:rFonts w:ascii="Times New Roman"/>
          <w:b w:val="false"/>
          <w:i w:val="false"/>
          <w:color w:val="000000"/>
          <w:sz w:val="28"/>
        </w:rPr>
        <w:t>
      3. Департамент республикалық мемлекеттік мекеменің ұйымдастыру-құқықтық нысанындағы заңды тұлға болып табылады, мемлекеттік тілде өз атауымен мөрі және мөртаңбасы, белгіленген үлгідегі бланкілері, сондай-ақ Қазақстан Республикасының заңнамасына сәйкес Қазақстан Республикасы Қаржы министрлігінің қазынашылық органдарында шоттары бар.</w:t>
      </w:r>
    </w:p>
    <w:bookmarkEnd w:id="1610"/>
    <w:bookmarkStart w:name="z1645" w:id="1611"/>
    <w:p>
      <w:pPr>
        <w:spacing w:after="0"/>
        <w:ind w:left="0"/>
        <w:jc w:val="both"/>
      </w:pPr>
      <w:r>
        <w:rPr>
          <w:rFonts w:ascii="Times New Roman"/>
          <w:b w:val="false"/>
          <w:i w:val="false"/>
          <w:color w:val="000000"/>
          <w:sz w:val="28"/>
        </w:rPr>
        <w:t>
      4. Департамент азаматтық-құқықтық қатынастарға өз атынан түседі.</w:t>
      </w:r>
    </w:p>
    <w:bookmarkEnd w:id="1611"/>
    <w:bookmarkStart w:name="z1646" w:id="1612"/>
    <w:p>
      <w:pPr>
        <w:spacing w:after="0"/>
        <w:ind w:left="0"/>
        <w:jc w:val="both"/>
      </w:pPr>
      <w:r>
        <w:rPr>
          <w:rFonts w:ascii="Times New Roman"/>
          <w:b w:val="false"/>
          <w:i w:val="false"/>
          <w:color w:val="000000"/>
          <w:sz w:val="28"/>
        </w:rPr>
        <w:t>
      5. Департамент, егер заңнамаға сәйкес оған уәкілеттік берілген болса, мемлекеттің атынан азаматтық-құқықтық қатынастардың тарапы бола алады.</w:t>
      </w:r>
    </w:p>
    <w:bookmarkEnd w:id="1612"/>
    <w:bookmarkStart w:name="z1647" w:id="1613"/>
    <w:p>
      <w:pPr>
        <w:spacing w:after="0"/>
        <w:ind w:left="0"/>
        <w:jc w:val="both"/>
      </w:pPr>
      <w:r>
        <w:rPr>
          <w:rFonts w:ascii="Times New Roman"/>
          <w:b w:val="false"/>
          <w:i w:val="false"/>
          <w:color w:val="000000"/>
          <w:sz w:val="28"/>
        </w:rPr>
        <w:t>
      6. Департамент өз құзыретінің мәселелері бойынша Қазақстан Республикасының заңнамасымен белгіленген тәртіппен Департамент басшысының бұйрықтарымен ресімделетін шешімдер қабылдайды.</w:t>
      </w:r>
    </w:p>
    <w:bookmarkEnd w:id="1613"/>
    <w:bookmarkStart w:name="z1648" w:id="1614"/>
    <w:p>
      <w:pPr>
        <w:spacing w:after="0"/>
        <w:ind w:left="0"/>
        <w:jc w:val="both"/>
      </w:pPr>
      <w:r>
        <w:rPr>
          <w:rFonts w:ascii="Times New Roman"/>
          <w:b w:val="false"/>
          <w:i w:val="false"/>
          <w:color w:val="000000"/>
          <w:sz w:val="28"/>
        </w:rPr>
        <w:t>
      7. Департаменттің құрылымы мен штат санының лимиті қолданыстағы заңнамаға сәйкес бекітіледі.</w:t>
      </w:r>
    </w:p>
    <w:bookmarkEnd w:id="1614"/>
    <w:bookmarkStart w:name="z1649" w:id="1615"/>
    <w:p>
      <w:pPr>
        <w:spacing w:after="0"/>
        <w:ind w:left="0"/>
        <w:jc w:val="both"/>
      </w:pPr>
      <w:r>
        <w:rPr>
          <w:rFonts w:ascii="Times New Roman"/>
          <w:b w:val="false"/>
          <w:i w:val="false"/>
          <w:color w:val="000000"/>
          <w:sz w:val="28"/>
        </w:rPr>
        <w:t>
      8. Департаменттің заңды мекенжайы: почта индексі 160000, Шымкент қаласы, Қазыбек би көшесі, 3.</w:t>
      </w:r>
    </w:p>
    <w:bookmarkEnd w:id="1615"/>
    <w:bookmarkStart w:name="z1650" w:id="1616"/>
    <w:p>
      <w:pPr>
        <w:spacing w:after="0"/>
        <w:ind w:left="0"/>
        <w:jc w:val="both"/>
      </w:pPr>
      <w:r>
        <w:rPr>
          <w:rFonts w:ascii="Times New Roman"/>
          <w:b w:val="false"/>
          <w:i w:val="false"/>
          <w:color w:val="000000"/>
          <w:sz w:val="28"/>
        </w:rPr>
        <w:t>
      9. Департаменттің толық атауы - "Қазақстан Республикасының Мемлекеттік қызмет істері және сыбайлас жемқорлыққа қарсы іс-қимыл агенттігі Сыбайлас жемқорлыққа қарсы іс-қимыл ұлттық бюросының (Сыбайлас жемқорлыққа қарсы қызмет) Шымкент қаласы бойынша департаменті" республикалық мемлекеттік мекемесі.</w:t>
      </w:r>
    </w:p>
    <w:bookmarkEnd w:id="1616"/>
    <w:bookmarkStart w:name="z1651" w:id="1617"/>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1617"/>
    <w:bookmarkStart w:name="z1652" w:id="1618"/>
    <w:p>
      <w:pPr>
        <w:spacing w:after="0"/>
        <w:ind w:left="0"/>
        <w:jc w:val="both"/>
      </w:pPr>
      <w:r>
        <w:rPr>
          <w:rFonts w:ascii="Times New Roman"/>
          <w:b w:val="false"/>
          <w:i w:val="false"/>
          <w:color w:val="000000"/>
          <w:sz w:val="28"/>
        </w:rPr>
        <w:t>
      11. Департаментті қаржыландыру республикалық бюджет қаражатынан жүзеге асырылады.</w:t>
      </w:r>
    </w:p>
    <w:bookmarkEnd w:id="1618"/>
    <w:bookmarkStart w:name="z1653" w:id="1619"/>
    <w:p>
      <w:pPr>
        <w:spacing w:after="0"/>
        <w:ind w:left="0"/>
        <w:jc w:val="both"/>
      </w:pPr>
      <w:r>
        <w:rPr>
          <w:rFonts w:ascii="Times New Roman"/>
          <w:b w:val="false"/>
          <w:i w:val="false"/>
          <w:color w:val="000000"/>
          <w:sz w:val="28"/>
        </w:rPr>
        <w:t>
      12. Департаментке кәсіпкерлік субъектілерімен Департаменттің функциялары болып табылатын міндеттемелерді орындау мәніне шарттық қатынастарға түсуге тыйым салынады.</w:t>
      </w:r>
    </w:p>
    <w:bookmarkEnd w:id="1619"/>
    <w:bookmarkStart w:name="z1654" w:id="1620"/>
    <w:p>
      <w:pPr>
        <w:spacing w:after="0"/>
        <w:ind w:left="0"/>
        <w:jc w:val="both"/>
      </w:pPr>
      <w:r>
        <w:rPr>
          <w:rFonts w:ascii="Times New Roman"/>
          <w:b w:val="false"/>
          <w:i w:val="false"/>
          <w:color w:val="000000"/>
          <w:sz w:val="28"/>
        </w:rPr>
        <w:t>
      Егер Департаментке кіріс әкелетін қызмет атқаруға құқық берілсе, онда сол қызметтен келген кіріс мемлекеттік бюджет кірісіне жолданады.</w:t>
      </w:r>
    </w:p>
    <w:bookmarkEnd w:id="1620"/>
    <w:bookmarkStart w:name="z1655" w:id="1621"/>
    <w:p>
      <w:pPr>
        <w:spacing w:after="0"/>
        <w:ind w:left="0"/>
        <w:jc w:val="left"/>
      </w:pPr>
      <w:r>
        <w:rPr>
          <w:rFonts w:ascii="Times New Roman"/>
          <w:b/>
          <w:i w:val="false"/>
          <w:color w:val="000000"/>
        </w:rPr>
        <w:t xml:space="preserve"> 2. Департаменттің міндеттері, функциялары, құқықтары мен міндеттемелері</w:t>
      </w:r>
    </w:p>
    <w:bookmarkEnd w:id="1621"/>
    <w:bookmarkStart w:name="z1656" w:id="1622"/>
    <w:p>
      <w:pPr>
        <w:spacing w:after="0"/>
        <w:ind w:left="0"/>
        <w:jc w:val="both"/>
      </w:pPr>
      <w:r>
        <w:rPr>
          <w:rFonts w:ascii="Times New Roman"/>
          <w:b w:val="false"/>
          <w:i w:val="false"/>
          <w:color w:val="000000"/>
          <w:sz w:val="28"/>
        </w:rPr>
        <w:t>
      13. Департаменттің міндеттері:</w:t>
      </w:r>
    </w:p>
    <w:bookmarkEnd w:id="1622"/>
    <w:p>
      <w:pPr>
        <w:spacing w:after="0"/>
        <w:ind w:left="0"/>
        <w:jc w:val="both"/>
      </w:pPr>
      <w:r>
        <w:rPr>
          <w:rFonts w:ascii="Times New Roman"/>
          <w:b w:val="false"/>
          <w:i w:val="false"/>
          <w:color w:val="000000"/>
          <w:sz w:val="28"/>
        </w:rPr>
        <w:t>
      1) жеке және заңды тұлғалардың, қоғам мен мемлекеттің құқықтарын, бостандықтары мен заңды мүдделерін қорғау;</w:t>
      </w:r>
    </w:p>
    <w:p>
      <w:pPr>
        <w:spacing w:after="0"/>
        <w:ind w:left="0"/>
        <w:jc w:val="both"/>
      </w:pPr>
      <w:r>
        <w:rPr>
          <w:rFonts w:ascii="Times New Roman"/>
          <w:b w:val="false"/>
          <w:i w:val="false"/>
          <w:color w:val="000000"/>
          <w:sz w:val="28"/>
        </w:rPr>
        <w:t>
      2) сыбайлас жемқорлық құқық бұзушылықтарды анықтау, жолын кесу, ашу және тергеу мәселелері бойынша мемлекеттік саясатты әзірлеуге және іске асыруға қатысу;</w:t>
      </w:r>
    </w:p>
    <w:p>
      <w:pPr>
        <w:spacing w:after="0"/>
        <w:ind w:left="0"/>
        <w:jc w:val="both"/>
      </w:pPr>
      <w:r>
        <w:rPr>
          <w:rFonts w:ascii="Times New Roman"/>
          <w:b w:val="false"/>
          <w:i w:val="false"/>
          <w:color w:val="000000"/>
          <w:sz w:val="28"/>
        </w:rPr>
        <w:t>
      3) сыбайлас жемқорлық қылмыстық құқық бұзушылықтарды анықтау, жолын кесу, ашу және тергеу.</w:t>
      </w:r>
    </w:p>
    <w:bookmarkStart w:name="z1657" w:id="1623"/>
    <w:p>
      <w:pPr>
        <w:spacing w:after="0"/>
        <w:ind w:left="0"/>
        <w:jc w:val="both"/>
      </w:pPr>
      <w:r>
        <w:rPr>
          <w:rFonts w:ascii="Times New Roman"/>
          <w:b w:val="false"/>
          <w:i w:val="false"/>
          <w:color w:val="000000"/>
          <w:sz w:val="28"/>
        </w:rPr>
        <w:t>
      14. Департаменттің функциялары:</w:t>
      </w:r>
    </w:p>
    <w:bookmarkEnd w:id="1623"/>
    <w:p>
      <w:pPr>
        <w:spacing w:after="0"/>
        <w:ind w:left="0"/>
        <w:jc w:val="both"/>
      </w:pPr>
      <w:r>
        <w:rPr>
          <w:rFonts w:ascii="Times New Roman"/>
          <w:b w:val="false"/>
          <w:i w:val="false"/>
          <w:color w:val="000000"/>
          <w:sz w:val="28"/>
        </w:rPr>
        <w:t>
      1) сыбайлас жемқорлыққа қарсы іс-қимыл саласындағы нормативтік құқықтық базаны жетілдіру бойынша ұсыныстар әзірлеу;</w:t>
      </w:r>
    </w:p>
    <w:p>
      <w:pPr>
        <w:spacing w:after="0"/>
        <w:ind w:left="0"/>
        <w:jc w:val="both"/>
      </w:pPr>
      <w:r>
        <w:rPr>
          <w:rFonts w:ascii="Times New Roman"/>
          <w:b w:val="false"/>
          <w:i w:val="false"/>
          <w:color w:val="000000"/>
          <w:sz w:val="28"/>
        </w:rPr>
        <w:t>
      2) Қазақстан Республикасындағы сыбайлас жемқорлыққа қарсы іс-қимыл туралы Ұлттық баяндаманы дайындауға қатысу;</w:t>
      </w:r>
    </w:p>
    <w:p>
      <w:pPr>
        <w:spacing w:after="0"/>
        <w:ind w:left="0"/>
        <w:jc w:val="both"/>
      </w:pPr>
      <w:r>
        <w:rPr>
          <w:rFonts w:ascii="Times New Roman"/>
          <w:b w:val="false"/>
          <w:i w:val="false"/>
          <w:color w:val="000000"/>
          <w:sz w:val="28"/>
        </w:rPr>
        <w:t>
      3) қылмыстық құқық бұзушылықтар туралы арыздарды, хабарламаларды және өзге ақпаратты қабылдау, тіркеу және қарау;</w:t>
      </w:r>
    </w:p>
    <w:p>
      <w:pPr>
        <w:spacing w:after="0"/>
        <w:ind w:left="0"/>
        <w:jc w:val="both"/>
      </w:pPr>
      <w:r>
        <w:rPr>
          <w:rFonts w:ascii="Times New Roman"/>
          <w:b w:val="false"/>
          <w:i w:val="false"/>
          <w:color w:val="000000"/>
          <w:sz w:val="28"/>
        </w:rPr>
        <w:t>
      4) алдын ала тергеу, анықтау нысанында және хаттамалық нысанда сотқа дейінгі тергеп-тексеруді жүргізу;</w:t>
      </w:r>
    </w:p>
    <w:p>
      <w:pPr>
        <w:spacing w:after="0"/>
        <w:ind w:left="0"/>
        <w:jc w:val="both"/>
      </w:pPr>
      <w:r>
        <w:rPr>
          <w:rFonts w:ascii="Times New Roman"/>
          <w:b w:val="false"/>
          <w:i w:val="false"/>
          <w:color w:val="000000"/>
          <w:sz w:val="28"/>
        </w:rPr>
        <w:t xml:space="preserve">
      5) қылмыстық процеске қатысатын адамдардың қауіпсіздігін қамтамасыз ету; </w:t>
      </w:r>
    </w:p>
    <w:p>
      <w:pPr>
        <w:spacing w:after="0"/>
        <w:ind w:left="0"/>
        <w:jc w:val="both"/>
      </w:pPr>
      <w:r>
        <w:rPr>
          <w:rFonts w:ascii="Times New Roman"/>
          <w:b w:val="false"/>
          <w:i w:val="false"/>
          <w:color w:val="000000"/>
          <w:sz w:val="28"/>
        </w:rPr>
        <w:t>
      6) жедел-іздестіру қызметін ұйымдастыру және жүзеге асыру;</w:t>
      </w:r>
    </w:p>
    <w:p>
      <w:pPr>
        <w:spacing w:after="0"/>
        <w:ind w:left="0"/>
        <w:jc w:val="both"/>
      </w:pPr>
      <w:r>
        <w:rPr>
          <w:rFonts w:ascii="Times New Roman"/>
          <w:b w:val="false"/>
          <w:i w:val="false"/>
          <w:color w:val="000000"/>
          <w:sz w:val="28"/>
        </w:rPr>
        <w:t>
      7) жария емес тергеу әрекеттерін, жалпы және арнайы жедел-іздестіру іс-шараларын жүргізу барысында арнайы және басқа техникалық құралдарды қолдану;</w:t>
      </w:r>
    </w:p>
    <w:p>
      <w:pPr>
        <w:spacing w:after="0"/>
        <w:ind w:left="0"/>
        <w:jc w:val="both"/>
      </w:pPr>
      <w:r>
        <w:rPr>
          <w:rFonts w:ascii="Times New Roman"/>
          <w:b w:val="false"/>
          <w:i w:val="false"/>
          <w:color w:val="000000"/>
          <w:sz w:val="28"/>
        </w:rPr>
        <w:t>
      8) Департаментке осы мақсаттарға бөлінген бюджет қаражаты шегінде жедел-іздестіру қызметін қаржылық және материалдық-техникалық жабдықтау;</w:t>
      </w:r>
    </w:p>
    <w:p>
      <w:pPr>
        <w:spacing w:after="0"/>
        <w:ind w:left="0"/>
        <w:jc w:val="both"/>
      </w:pPr>
      <w:r>
        <w:rPr>
          <w:rFonts w:ascii="Times New Roman"/>
          <w:b w:val="false"/>
          <w:i w:val="false"/>
          <w:color w:val="000000"/>
          <w:sz w:val="28"/>
        </w:rPr>
        <w:t>
      9) тергеуден, анықтаудан немесе соттан жасырынып жүрген іздеудегі адамдардың тұратын жерін анықтау және ұстау;</w:t>
      </w:r>
    </w:p>
    <w:p>
      <w:pPr>
        <w:spacing w:after="0"/>
        <w:ind w:left="0"/>
        <w:jc w:val="both"/>
      </w:pPr>
      <w:r>
        <w:rPr>
          <w:rFonts w:ascii="Times New Roman"/>
          <w:b w:val="false"/>
          <w:i w:val="false"/>
          <w:color w:val="000000"/>
          <w:sz w:val="28"/>
        </w:rPr>
        <w:t xml:space="preserve">
      10) "Әкімшілік құқық бұзушылық туралы" Қазақстан Республикасының </w:t>
      </w:r>
      <w:r>
        <w:rPr>
          <w:rFonts w:ascii="Times New Roman"/>
          <w:b w:val="false"/>
          <w:i w:val="false"/>
          <w:color w:val="000000"/>
          <w:sz w:val="28"/>
        </w:rPr>
        <w:t>кодексімен</w:t>
      </w:r>
      <w:r>
        <w:rPr>
          <w:rFonts w:ascii="Times New Roman"/>
          <w:b w:val="false"/>
          <w:i w:val="false"/>
          <w:color w:val="000000"/>
          <w:sz w:val="28"/>
        </w:rPr>
        <w:t xml:space="preserve"> белгіленген тәртіпте қылмыстық-процестік қазметті қамтамасыз етумен байланысты әкімшілік құқық бұзушылықтар туралы істер бойынша өндірісті жүзеге асыру;</w:t>
      </w:r>
    </w:p>
    <w:p>
      <w:pPr>
        <w:spacing w:after="0"/>
        <w:ind w:left="0"/>
        <w:jc w:val="both"/>
      </w:pPr>
      <w:r>
        <w:rPr>
          <w:rFonts w:ascii="Times New Roman"/>
          <w:b w:val="false"/>
          <w:i w:val="false"/>
          <w:color w:val="000000"/>
          <w:sz w:val="28"/>
        </w:rPr>
        <w:t>
      11) сыбайлас жемқорлық қылмыстар туралы қылмыстық істер бойынша тәркіленген мүлікті және әдетте, қылмыстық жолмен табылған қаражатқа алынған мүлікті мемлекеттің кірісіне айналдыру туралы ақпаратты кейін жариялаумен іске асыруға арналған мониторингті жүзеге асыру;</w:t>
      </w:r>
    </w:p>
    <w:p>
      <w:pPr>
        <w:spacing w:after="0"/>
        <w:ind w:left="0"/>
        <w:jc w:val="both"/>
      </w:pPr>
      <w:r>
        <w:rPr>
          <w:rFonts w:ascii="Times New Roman"/>
          <w:b w:val="false"/>
          <w:i w:val="false"/>
          <w:color w:val="000000"/>
          <w:sz w:val="28"/>
        </w:rPr>
        <w:t>
      12) сыбайлас жемқорлық құқық бұзушылықтарды анықтау тұрғысынан әлеуметтік-экономикалық саладағы криминогендік жағдайды талдау;</w:t>
      </w:r>
    </w:p>
    <w:p>
      <w:pPr>
        <w:spacing w:after="0"/>
        <w:ind w:left="0"/>
        <w:jc w:val="both"/>
      </w:pPr>
      <w:r>
        <w:rPr>
          <w:rFonts w:ascii="Times New Roman"/>
          <w:b w:val="false"/>
          <w:i w:val="false"/>
          <w:color w:val="000000"/>
          <w:sz w:val="28"/>
        </w:rPr>
        <w:t>
      13) басқа құқық қорғау және арнаулы органдардан келіп түскен өтініштерді және сұрау салуларды орындау;</w:t>
      </w:r>
    </w:p>
    <w:p>
      <w:pPr>
        <w:spacing w:after="0"/>
        <w:ind w:left="0"/>
        <w:jc w:val="both"/>
      </w:pPr>
      <w:r>
        <w:rPr>
          <w:rFonts w:ascii="Times New Roman"/>
          <w:b w:val="false"/>
          <w:i w:val="false"/>
          <w:color w:val="000000"/>
          <w:sz w:val="28"/>
        </w:rPr>
        <w:t>
      14) сыбайлас жемқорлық құқық бұзушылықтардың анықтау, жолын кесу, ашу және тергеу мәселелері бойынша өзге де мемлекеттік органдармен, ұйымдармен өз құзыреті шегінде өзара іс-қимыл жасау;</w:t>
      </w:r>
    </w:p>
    <w:p>
      <w:pPr>
        <w:spacing w:after="0"/>
        <w:ind w:left="0"/>
        <w:jc w:val="both"/>
      </w:pPr>
      <w:r>
        <w:rPr>
          <w:rFonts w:ascii="Times New Roman"/>
          <w:b w:val="false"/>
          <w:i w:val="false"/>
          <w:color w:val="000000"/>
          <w:sz w:val="28"/>
        </w:rPr>
        <w:t>
      15) ақпараттық қауіпсіздік саясатын іске асыру, Департаменттің техникалық және ақпараттық қызметін қамтамасыз ету және жетілдіру;</w:t>
      </w:r>
    </w:p>
    <w:p>
      <w:pPr>
        <w:spacing w:after="0"/>
        <w:ind w:left="0"/>
        <w:jc w:val="both"/>
      </w:pPr>
      <w:r>
        <w:rPr>
          <w:rFonts w:ascii="Times New Roman"/>
          <w:b w:val="false"/>
          <w:i w:val="false"/>
          <w:color w:val="000000"/>
          <w:sz w:val="28"/>
        </w:rPr>
        <w:t>
      16) Департаментке жедел-тергеу қызметінің мәселелері бойынша жүктелген міндеттерді шешуді қамтамасыз ететін ақпараттық жүйелерді пайдалану;</w:t>
      </w:r>
    </w:p>
    <w:p>
      <w:pPr>
        <w:spacing w:after="0"/>
        <w:ind w:left="0"/>
        <w:jc w:val="both"/>
      </w:pPr>
      <w:r>
        <w:rPr>
          <w:rFonts w:ascii="Times New Roman"/>
          <w:b w:val="false"/>
          <w:i w:val="false"/>
          <w:color w:val="000000"/>
          <w:sz w:val="28"/>
        </w:rPr>
        <w:t>
      17) Департаменттің әкімшілік ғимараттарын қорғау режимін және өткізу режимін қамтамасыз ету;</w:t>
      </w:r>
    </w:p>
    <w:p>
      <w:pPr>
        <w:spacing w:after="0"/>
        <w:ind w:left="0"/>
        <w:jc w:val="both"/>
      </w:pPr>
      <w:r>
        <w:rPr>
          <w:rFonts w:ascii="Times New Roman"/>
          <w:b w:val="false"/>
          <w:i w:val="false"/>
          <w:color w:val="000000"/>
          <w:sz w:val="28"/>
        </w:rPr>
        <w:t>
      18) Департаменттің қаруландыруында тұрған қарулардың, оқ-дәрілердің, арнайы құралдардың сақталуын есепке алу және бақылау;</w:t>
      </w:r>
    </w:p>
    <w:p>
      <w:pPr>
        <w:spacing w:after="0"/>
        <w:ind w:left="0"/>
        <w:jc w:val="both"/>
      </w:pPr>
      <w:r>
        <w:rPr>
          <w:rFonts w:ascii="Times New Roman"/>
          <w:b w:val="false"/>
          <w:i w:val="false"/>
          <w:color w:val="000000"/>
          <w:sz w:val="28"/>
        </w:rPr>
        <w:t>
      19) бейбіт және соғыс уақытында төтенше жағдайлар туындаған кездегі жұмылдыру даярлығы, Департамент жұмысының тұрақтылығын арттыру;</w:t>
      </w:r>
    </w:p>
    <w:p>
      <w:pPr>
        <w:spacing w:after="0"/>
        <w:ind w:left="0"/>
        <w:jc w:val="both"/>
      </w:pPr>
      <w:r>
        <w:rPr>
          <w:rFonts w:ascii="Times New Roman"/>
          <w:b w:val="false"/>
          <w:i w:val="false"/>
          <w:color w:val="000000"/>
          <w:sz w:val="28"/>
        </w:rPr>
        <w:t>
      20) мемлекеттік құпияларды қорғауды қамтамасыз ету және құпиялылық режимін сақтау;</w:t>
      </w:r>
    </w:p>
    <w:p>
      <w:pPr>
        <w:spacing w:after="0"/>
        <w:ind w:left="0"/>
        <w:jc w:val="both"/>
      </w:pPr>
      <w:r>
        <w:rPr>
          <w:rFonts w:ascii="Times New Roman"/>
          <w:b w:val="false"/>
          <w:i w:val="false"/>
          <w:color w:val="000000"/>
          <w:sz w:val="28"/>
        </w:rPr>
        <w:t>
      21) Департаменттің жеке құрамының арасындағы құқық бұзушылықтарды анықтау, алдын алу және жолын кесу;</w:t>
      </w:r>
    </w:p>
    <w:p>
      <w:pPr>
        <w:spacing w:after="0"/>
        <w:ind w:left="0"/>
        <w:jc w:val="both"/>
      </w:pPr>
      <w:r>
        <w:rPr>
          <w:rFonts w:ascii="Times New Roman"/>
          <w:b w:val="false"/>
          <w:i w:val="false"/>
          <w:color w:val="000000"/>
          <w:sz w:val="28"/>
        </w:rPr>
        <w:t>
      22) Қазақстан Республикасының заңнамасымен көзделген өзге функцияларды жүзеге асыру.</w:t>
      </w:r>
    </w:p>
    <w:bookmarkStart w:name="z1658" w:id="1624"/>
    <w:p>
      <w:pPr>
        <w:spacing w:after="0"/>
        <w:ind w:left="0"/>
        <w:jc w:val="both"/>
      </w:pPr>
      <w:r>
        <w:rPr>
          <w:rFonts w:ascii="Times New Roman"/>
          <w:b w:val="false"/>
          <w:i w:val="false"/>
          <w:color w:val="000000"/>
          <w:sz w:val="28"/>
        </w:rPr>
        <w:t>
      15. Департаменттің құқықтары:</w:t>
      </w:r>
    </w:p>
    <w:bookmarkEnd w:id="1624"/>
    <w:p>
      <w:pPr>
        <w:spacing w:after="0"/>
        <w:ind w:left="0"/>
        <w:jc w:val="both"/>
      </w:pPr>
      <w:r>
        <w:rPr>
          <w:rFonts w:ascii="Times New Roman"/>
          <w:b w:val="false"/>
          <w:i w:val="false"/>
          <w:color w:val="000000"/>
          <w:sz w:val="28"/>
        </w:rPr>
        <w:t>
      1) сыбайлас жемқорлық қылмыстар бойынша сотқа дейінгі тергеу, жедел-іздестіру және тергеу қызметі тәжірибесіне талдау жүргізу;</w:t>
      </w:r>
    </w:p>
    <w:p>
      <w:pPr>
        <w:spacing w:after="0"/>
        <w:ind w:left="0"/>
        <w:jc w:val="both"/>
      </w:pPr>
      <w:r>
        <w:rPr>
          <w:rFonts w:ascii="Times New Roman"/>
          <w:b w:val="false"/>
          <w:i w:val="false"/>
          <w:color w:val="000000"/>
          <w:sz w:val="28"/>
        </w:rPr>
        <w:t>
      2) сыбайлас жемқорлыққа қарсы іс-қимыл бойынша бағдарламалық құжаттарды әзірлеуге және іске асыруға қатысу;</w:t>
      </w:r>
    </w:p>
    <w:p>
      <w:pPr>
        <w:spacing w:after="0"/>
        <w:ind w:left="0"/>
        <w:jc w:val="both"/>
      </w:pPr>
      <w:r>
        <w:rPr>
          <w:rFonts w:ascii="Times New Roman"/>
          <w:b w:val="false"/>
          <w:i w:val="false"/>
          <w:color w:val="000000"/>
          <w:sz w:val="28"/>
        </w:rPr>
        <w:t>
      3) Қазақстан Республикасының Мемлекеттік қызмет істері және сыбайлас жемқорлыққа қарсы іс-қимыл агенттігі Сыбайлас жемқорлыққа қарсы іс-қимыл ұлттық бюросының (Сыбайлас жемқорлыққа қарсы қызмет) (бұдан әрі - Ұлттық бюро) басшысына сыбайлас жемқорлыққа қарсы іс-қимыл саласындағы нормативтік-құқықтық базаны жетілдіру бойынша ұсыныстарды әзірлеу және енгізу;</w:t>
      </w:r>
    </w:p>
    <w:p>
      <w:pPr>
        <w:spacing w:after="0"/>
        <w:ind w:left="0"/>
        <w:jc w:val="both"/>
      </w:pPr>
      <w:r>
        <w:rPr>
          <w:rFonts w:ascii="Times New Roman"/>
          <w:b w:val="false"/>
          <w:i w:val="false"/>
          <w:color w:val="000000"/>
          <w:sz w:val="28"/>
        </w:rPr>
        <w:t>
      4) Қазақстан Республикасының заңнамасымен көзделген тәртіппен тергеу әрекеттерін жүргізу, процестік шешімдерді қабылдау және жедел-іздестіру іс-шараларын жүзеге асыру;</w:t>
      </w:r>
    </w:p>
    <w:p>
      <w:pPr>
        <w:spacing w:after="0"/>
        <w:ind w:left="0"/>
        <w:jc w:val="both"/>
      </w:pPr>
      <w:r>
        <w:rPr>
          <w:rFonts w:ascii="Times New Roman"/>
          <w:b w:val="false"/>
          <w:i w:val="false"/>
          <w:color w:val="000000"/>
          <w:sz w:val="28"/>
        </w:rPr>
        <w:t>
      5) мемлекеттік органдарға, ұйымдарға және оларда басқарушылық функцияларды орындайтын адамдарға Қазақстан Республикасының қылмыстық-процестік заңнамасымен белгіленген тәртіппен мән-жайларды немесе басқа да заң бұзушылықтарды жою жөнінде шаралар қабылдау туралы ұсыныстар енгізу;</w:t>
      </w:r>
    </w:p>
    <w:p>
      <w:pPr>
        <w:spacing w:after="0"/>
        <w:ind w:left="0"/>
        <w:jc w:val="both"/>
      </w:pPr>
      <w:r>
        <w:rPr>
          <w:rFonts w:ascii="Times New Roman"/>
          <w:b w:val="false"/>
          <w:i w:val="false"/>
          <w:color w:val="000000"/>
          <w:sz w:val="28"/>
        </w:rPr>
        <w:t>
      6) қылмыстық-процестік заңнамаға және (немесе) әкімшілік құқық бұзушылық туралы заңнамаға сәйкес құжаттарды, тауарларды, заттарды немесе өзге де мүлікті алып қою немесе алуды жүргізу;</w:t>
      </w:r>
    </w:p>
    <w:p>
      <w:pPr>
        <w:spacing w:after="0"/>
        <w:ind w:left="0"/>
        <w:jc w:val="both"/>
      </w:pPr>
      <w:r>
        <w:rPr>
          <w:rFonts w:ascii="Times New Roman"/>
          <w:b w:val="false"/>
          <w:i w:val="false"/>
          <w:color w:val="000000"/>
          <w:sz w:val="28"/>
        </w:rPr>
        <w:t>
      7) Қазақстан Республикасының заңнамасымен көзделген жағдайларда, уәкілетті органдар мен лауазымды адамдардан ревизиялар, салықтық және басқа да тексерулер, мемлекеттік аудит және бағалау жүргізуді талап ету;</w:t>
      </w:r>
    </w:p>
    <w:p>
      <w:pPr>
        <w:spacing w:after="0"/>
        <w:ind w:left="0"/>
        <w:jc w:val="both"/>
      </w:pPr>
      <w:r>
        <w:rPr>
          <w:rFonts w:ascii="Times New Roman"/>
          <w:b w:val="false"/>
          <w:i w:val="false"/>
          <w:color w:val="000000"/>
          <w:sz w:val="28"/>
        </w:rPr>
        <w:t>
      8) Қазақстан Республикасының заңнамасымен көзделген тәртіппен тиісті уақытша ұстау изоляторларын, тергеу изоляторларын пайдалану;</w:t>
      </w:r>
    </w:p>
    <w:p>
      <w:pPr>
        <w:spacing w:after="0"/>
        <w:ind w:left="0"/>
        <w:jc w:val="both"/>
      </w:pPr>
      <w:r>
        <w:rPr>
          <w:rFonts w:ascii="Times New Roman"/>
          <w:b w:val="false"/>
          <w:i w:val="false"/>
          <w:color w:val="000000"/>
          <w:sz w:val="28"/>
        </w:rPr>
        <w:t>
      9) мемлекеттік органдардан, ұйымдардан, лауазымдық және жеке тұлғалардан Қазақстан Республикасының заңнамасымен белгіленген тәртіппен қажетті ақпараттар мен материалдарды сұрату және алу;</w:t>
      </w:r>
    </w:p>
    <w:p>
      <w:pPr>
        <w:spacing w:after="0"/>
        <w:ind w:left="0"/>
        <w:jc w:val="both"/>
      </w:pPr>
      <w:r>
        <w:rPr>
          <w:rFonts w:ascii="Times New Roman"/>
          <w:b w:val="false"/>
          <w:i w:val="false"/>
          <w:color w:val="000000"/>
          <w:sz w:val="28"/>
        </w:rPr>
        <w:t>
      10) қылмыстық істер өндірісіндегі шақыру бойынша келуден жалтарған адамдарды күштеп әкелу;</w:t>
      </w:r>
    </w:p>
    <w:p>
      <w:pPr>
        <w:spacing w:after="0"/>
        <w:ind w:left="0"/>
        <w:jc w:val="both"/>
      </w:pPr>
      <w:r>
        <w:rPr>
          <w:rFonts w:ascii="Times New Roman"/>
          <w:b w:val="false"/>
          <w:i w:val="false"/>
          <w:color w:val="000000"/>
          <w:sz w:val="28"/>
        </w:rPr>
        <w:t>
      11) ұсталған және қамауға алынған адамдарды айдап алып келу;</w:t>
      </w:r>
    </w:p>
    <w:p>
      <w:pPr>
        <w:spacing w:after="0"/>
        <w:ind w:left="0"/>
        <w:jc w:val="both"/>
      </w:pPr>
      <w:r>
        <w:rPr>
          <w:rFonts w:ascii="Times New Roman"/>
          <w:b w:val="false"/>
          <w:i w:val="false"/>
          <w:color w:val="000000"/>
          <w:sz w:val="28"/>
        </w:rPr>
        <w:t>
      12) сыбайлас жемқорлық құқық бұзушылық фактісі туралы хабарлаған немесе сыбайлас жемқорлыққа қарсы іс-қимылда басқаша түрде жәрдем көрсеткен адамдарды ынталандыру;</w:t>
      </w:r>
    </w:p>
    <w:p>
      <w:pPr>
        <w:spacing w:after="0"/>
        <w:ind w:left="0"/>
        <w:jc w:val="both"/>
      </w:pPr>
      <w:r>
        <w:rPr>
          <w:rFonts w:ascii="Times New Roman"/>
          <w:b w:val="false"/>
          <w:i w:val="false"/>
          <w:color w:val="000000"/>
          <w:sz w:val="28"/>
        </w:rPr>
        <w:t>
      13) өзара ақпарат алмасуды, оның ішінде Қазақстан Республикасының заңнамасымен белгіленген тәртіппен электронды тәсілмен қамтамасыз ете отырып, Департаменттің құзыретіне кіретін мәселелер бойынша мемлекеттік органдармен және ұйымдармен, құқық қорғау және арнайы мемлекеттік органдармен өзара іс-қимылды жүзеге асыру;</w:t>
      </w:r>
    </w:p>
    <w:p>
      <w:pPr>
        <w:spacing w:after="0"/>
        <w:ind w:left="0"/>
        <w:jc w:val="both"/>
      </w:pPr>
      <w:r>
        <w:rPr>
          <w:rFonts w:ascii="Times New Roman"/>
          <w:b w:val="false"/>
          <w:i w:val="false"/>
          <w:color w:val="000000"/>
          <w:sz w:val="28"/>
        </w:rPr>
        <w:t>
      14) Қазақстан Республикасының заңнамасына сәйкес Департаментке жүктелген міндеттерді шешуді қамтамасыз ететін ақпараттық жүйені құру және пайдалану, сотқа дейінгі тергеп-тексеру барысында зерттеуді, Қазақстан Республикасының заңнамасына сәйкес әкімшілік құқық бұзушылықтар туралы істер бойынша іс жүргізуді ұйымдастыру;</w:t>
      </w:r>
    </w:p>
    <w:p>
      <w:pPr>
        <w:spacing w:after="0"/>
        <w:ind w:left="0"/>
        <w:jc w:val="both"/>
      </w:pPr>
      <w:r>
        <w:rPr>
          <w:rFonts w:ascii="Times New Roman"/>
          <w:b w:val="false"/>
          <w:i w:val="false"/>
          <w:color w:val="000000"/>
          <w:sz w:val="28"/>
        </w:rPr>
        <w:t>
      15) атыс және өзге қаруды, арнайы құралдарды алып жүру, сақтау және қолдану, сондай-ақ қажет болған жағдайда қол күшін, оның ішінде Қазақстан Республикасының заңнамасында белгіленген тәртіппен жауынгерлік күрес тәсілдерін қолдану;</w:t>
      </w:r>
    </w:p>
    <w:p>
      <w:pPr>
        <w:spacing w:after="0"/>
        <w:ind w:left="0"/>
        <w:jc w:val="both"/>
      </w:pPr>
      <w:r>
        <w:rPr>
          <w:rFonts w:ascii="Times New Roman"/>
          <w:b w:val="false"/>
          <w:i w:val="false"/>
          <w:color w:val="000000"/>
          <w:sz w:val="28"/>
        </w:rPr>
        <w:t>
      16) қызметтік міндеттерін орындау кезінде нысанды киім кию;</w:t>
      </w:r>
    </w:p>
    <w:p>
      <w:pPr>
        <w:spacing w:after="0"/>
        <w:ind w:left="0"/>
        <w:jc w:val="both"/>
      </w:pPr>
      <w:r>
        <w:rPr>
          <w:rFonts w:ascii="Times New Roman"/>
          <w:b w:val="false"/>
          <w:i w:val="false"/>
          <w:color w:val="000000"/>
          <w:sz w:val="28"/>
        </w:rPr>
        <w:t>
      17) Департамент қызметкерлерінің (жұмыскерлерінің) қызметіндегі ішкі қауіпсіздіктің қамтамасыз етілуін және заңдылықтың сақталуын қамтамасыз ету бойынша шаралар қабылдау;</w:t>
      </w:r>
    </w:p>
    <w:p>
      <w:pPr>
        <w:spacing w:after="0"/>
        <w:ind w:left="0"/>
        <w:jc w:val="both"/>
      </w:pPr>
      <w:r>
        <w:rPr>
          <w:rFonts w:ascii="Times New Roman"/>
          <w:b w:val="false"/>
          <w:i w:val="false"/>
          <w:color w:val="000000"/>
          <w:sz w:val="28"/>
        </w:rPr>
        <w:t>
      18) Қазақстан Республикасының заңнамасына сәйкес сотқа арыз-талаптарды ұсыну;</w:t>
      </w:r>
    </w:p>
    <w:p>
      <w:pPr>
        <w:spacing w:after="0"/>
        <w:ind w:left="0"/>
        <w:jc w:val="both"/>
      </w:pPr>
      <w:r>
        <w:rPr>
          <w:rFonts w:ascii="Times New Roman"/>
          <w:b w:val="false"/>
          <w:i w:val="false"/>
          <w:color w:val="000000"/>
          <w:sz w:val="28"/>
        </w:rPr>
        <w:t>
      19) Қазақстан Республикасының заңнамасымен көзделген өзге құқықтарды жүзеге асыру.</w:t>
      </w:r>
    </w:p>
    <w:bookmarkStart w:name="z1659" w:id="1625"/>
    <w:p>
      <w:pPr>
        <w:spacing w:after="0"/>
        <w:ind w:left="0"/>
        <w:jc w:val="both"/>
      </w:pPr>
      <w:r>
        <w:rPr>
          <w:rFonts w:ascii="Times New Roman"/>
          <w:b w:val="false"/>
          <w:i w:val="false"/>
          <w:color w:val="000000"/>
          <w:sz w:val="28"/>
        </w:rPr>
        <w:t>
      16. Департаменттің міндеттемелері:</w:t>
      </w:r>
    </w:p>
    <w:bookmarkEnd w:id="1625"/>
    <w:p>
      <w:pPr>
        <w:spacing w:after="0"/>
        <w:ind w:left="0"/>
        <w:jc w:val="both"/>
      </w:pPr>
      <w:r>
        <w:rPr>
          <w:rFonts w:ascii="Times New Roman"/>
          <w:b w:val="false"/>
          <w:i w:val="false"/>
          <w:color w:val="000000"/>
          <w:sz w:val="28"/>
        </w:rPr>
        <w:t>
      1) құқық бұзушылықтар туралы өтініштерді, хабарламаларды, шағымдар мен басқа да ақпараттарды қабылдау, тіркеу, есепке алу және қарастыру кезіндегі заңдылықты сақтау;</w:t>
      </w:r>
    </w:p>
    <w:p>
      <w:pPr>
        <w:spacing w:after="0"/>
        <w:ind w:left="0"/>
        <w:jc w:val="both"/>
      </w:pPr>
      <w:r>
        <w:rPr>
          <w:rFonts w:ascii="Times New Roman"/>
          <w:b w:val="false"/>
          <w:i w:val="false"/>
          <w:color w:val="000000"/>
          <w:sz w:val="28"/>
        </w:rPr>
        <w:t>
      2) жасалған немесе дайындалып жатқан қылмыстар туралы арыздар мен хабарламаларды қабылдау, тіркеу және қарастыру, олардың жолын кесу, ашу, оларды жасаған адамдарды ұстау және қоғамдық қауіпті әрекеттерге жол бермеу бойынша шараларды уақтылы қабылдау;</w:t>
      </w:r>
    </w:p>
    <w:p>
      <w:pPr>
        <w:spacing w:after="0"/>
        <w:ind w:left="0"/>
        <w:jc w:val="both"/>
      </w:pPr>
      <w:r>
        <w:rPr>
          <w:rFonts w:ascii="Times New Roman"/>
          <w:b w:val="false"/>
          <w:i w:val="false"/>
          <w:color w:val="000000"/>
          <w:sz w:val="28"/>
        </w:rPr>
        <w:t>
      3) Департаменттің құзыреті шегінде жалпы және арнайы жедел-іздестіру іс-шараларын, жасырын тергеу әрекеттерін жүзеге асыру, қылмыстық процеске пайдалану үшін олардың нәтижелерін тіркеу арқылы қылмыстарды анықтауды, жолын кесуді және ашуды қамтамасыз ету;</w:t>
      </w:r>
    </w:p>
    <w:p>
      <w:pPr>
        <w:spacing w:after="0"/>
        <w:ind w:left="0"/>
        <w:jc w:val="both"/>
      </w:pPr>
      <w:r>
        <w:rPr>
          <w:rFonts w:ascii="Times New Roman"/>
          <w:b w:val="false"/>
          <w:i w:val="false"/>
          <w:color w:val="000000"/>
          <w:sz w:val="28"/>
        </w:rPr>
        <w:t>
      4) Қазақстан Республикасының Қылмыстық-процестік заңнамасымен көзделген тәртіппен алдын ала тергеуді анықтауды жүзеге асыру;</w:t>
      </w:r>
    </w:p>
    <w:p>
      <w:pPr>
        <w:spacing w:after="0"/>
        <w:ind w:left="0"/>
        <w:jc w:val="both"/>
      </w:pPr>
      <w:r>
        <w:rPr>
          <w:rFonts w:ascii="Times New Roman"/>
          <w:b w:val="false"/>
          <w:i w:val="false"/>
          <w:color w:val="000000"/>
          <w:sz w:val="28"/>
        </w:rPr>
        <w:t>
      5) қылмыстық істер бойынша заттай айғақтарды, сотқа дейінгі тергеп-тексерудің мерзімі тоқтатылған қылмыстық істерді есепке алу және сақтау;</w:t>
      </w:r>
    </w:p>
    <w:p>
      <w:pPr>
        <w:spacing w:after="0"/>
        <w:ind w:left="0"/>
        <w:jc w:val="both"/>
      </w:pPr>
      <w:r>
        <w:rPr>
          <w:rFonts w:ascii="Times New Roman"/>
          <w:b w:val="false"/>
          <w:i w:val="false"/>
          <w:color w:val="000000"/>
          <w:sz w:val="28"/>
        </w:rPr>
        <w:t>
      6) прокурорлық ықпал ету және сот актілерін қарау;</w:t>
      </w:r>
    </w:p>
    <w:p>
      <w:pPr>
        <w:spacing w:after="0"/>
        <w:ind w:left="0"/>
        <w:jc w:val="both"/>
      </w:pPr>
      <w:r>
        <w:rPr>
          <w:rFonts w:ascii="Times New Roman"/>
          <w:b w:val="false"/>
          <w:i w:val="false"/>
          <w:color w:val="000000"/>
          <w:sz w:val="28"/>
        </w:rPr>
        <w:t xml:space="preserve">
      7) "Әкімшілік құқық бұзушылық туралы" Қазақстан Республикасының </w:t>
      </w:r>
      <w:r>
        <w:rPr>
          <w:rFonts w:ascii="Times New Roman"/>
          <w:b w:val="false"/>
          <w:i w:val="false"/>
          <w:color w:val="000000"/>
          <w:sz w:val="28"/>
        </w:rPr>
        <w:t>кодексімен</w:t>
      </w:r>
      <w:r>
        <w:rPr>
          <w:rFonts w:ascii="Times New Roman"/>
          <w:b w:val="false"/>
          <w:i w:val="false"/>
          <w:color w:val="000000"/>
          <w:sz w:val="28"/>
        </w:rPr>
        <w:t xml:space="preserve"> белгіленген тәртіпте қылмыстық-процестік қазметті қамтамасыз етумен байланысты әкімшілік құқық бұзушылықтар туралы істер бойынша өндірісті жүзеге асыру;</w:t>
      </w:r>
    </w:p>
    <w:p>
      <w:pPr>
        <w:spacing w:after="0"/>
        <w:ind w:left="0"/>
        <w:jc w:val="both"/>
      </w:pPr>
      <w:r>
        <w:rPr>
          <w:rFonts w:ascii="Times New Roman"/>
          <w:b w:val="false"/>
          <w:i w:val="false"/>
          <w:color w:val="000000"/>
          <w:sz w:val="28"/>
        </w:rPr>
        <w:t>
      8) іздеудегі адамдардың орналасу жерін анықтау және ұстау бойынша іс-шаралар жүргізу;</w:t>
      </w:r>
    </w:p>
    <w:p>
      <w:pPr>
        <w:spacing w:after="0"/>
        <w:ind w:left="0"/>
        <w:jc w:val="both"/>
      </w:pPr>
      <w:r>
        <w:rPr>
          <w:rFonts w:ascii="Times New Roman"/>
          <w:b w:val="false"/>
          <w:i w:val="false"/>
          <w:color w:val="000000"/>
          <w:sz w:val="28"/>
        </w:rPr>
        <w:t>
      9) өз қызметін жүзеге асыру кезінде қызметтік тәртіпті және құпиялық режимді сақтау;</w:t>
      </w:r>
    </w:p>
    <w:p>
      <w:pPr>
        <w:spacing w:after="0"/>
        <w:ind w:left="0"/>
        <w:jc w:val="both"/>
      </w:pPr>
      <w:r>
        <w:rPr>
          <w:rFonts w:ascii="Times New Roman"/>
          <w:b w:val="false"/>
          <w:i w:val="false"/>
          <w:color w:val="000000"/>
          <w:sz w:val="28"/>
        </w:rPr>
        <w:t>
      10) Департаменттің қызметкерлерін (жұмыскерлерін) даярлауға, қайта даярлауға және біліктілігін арттыруға қатысу;</w:t>
      </w:r>
    </w:p>
    <w:p>
      <w:pPr>
        <w:spacing w:after="0"/>
        <w:ind w:left="0"/>
        <w:jc w:val="both"/>
      </w:pPr>
      <w:r>
        <w:rPr>
          <w:rFonts w:ascii="Times New Roman"/>
          <w:b w:val="false"/>
          <w:i w:val="false"/>
          <w:color w:val="000000"/>
          <w:sz w:val="28"/>
        </w:rPr>
        <w:t>
      11) Қазақстан Республикасының заңнамасымен көзделген өзге міндеттемелерді жүзеге асыру.</w:t>
      </w:r>
    </w:p>
    <w:bookmarkStart w:name="z1660" w:id="1626"/>
    <w:p>
      <w:pPr>
        <w:spacing w:after="0"/>
        <w:ind w:left="0"/>
        <w:jc w:val="left"/>
      </w:pPr>
      <w:r>
        <w:rPr>
          <w:rFonts w:ascii="Times New Roman"/>
          <w:b/>
          <w:i w:val="false"/>
          <w:color w:val="000000"/>
        </w:rPr>
        <w:t xml:space="preserve"> 3. Департаменттің қызметін ұйымдастыру</w:t>
      </w:r>
    </w:p>
    <w:bookmarkEnd w:id="1626"/>
    <w:bookmarkStart w:name="z1661" w:id="1627"/>
    <w:p>
      <w:pPr>
        <w:spacing w:after="0"/>
        <w:ind w:left="0"/>
        <w:jc w:val="both"/>
      </w:pPr>
      <w:r>
        <w:rPr>
          <w:rFonts w:ascii="Times New Roman"/>
          <w:b w:val="false"/>
          <w:i w:val="false"/>
          <w:color w:val="000000"/>
          <w:sz w:val="28"/>
        </w:rPr>
        <w:t>
      17. Департамент өз қызметінде Ұлттық бюроға тікелей бағынысты болады.</w:t>
      </w:r>
    </w:p>
    <w:bookmarkEnd w:id="1627"/>
    <w:bookmarkStart w:name="z1662" w:id="1628"/>
    <w:p>
      <w:pPr>
        <w:spacing w:after="0"/>
        <w:ind w:left="0"/>
        <w:jc w:val="both"/>
      </w:pPr>
      <w:r>
        <w:rPr>
          <w:rFonts w:ascii="Times New Roman"/>
          <w:b w:val="false"/>
          <w:i w:val="false"/>
          <w:color w:val="000000"/>
          <w:sz w:val="28"/>
        </w:rPr>
        <w:t>
      18. Департаментті басқаруды Департаментке жүктелген міндеттердің орындалуына және оның өз функцияларын жүзеге асыруға дербес жауаптылықта болатын басшы жүзеге асырады.</w:t>
      </w:r>
    </w:p>
    <w:bookmarkEnd w:id="1628"/>
    <w:bookmarkStart w:name="z1663" w:id="1629"/>
    <w:p>
      <w:pPr>
        <w:spacing w:after="0"/>
        <w:ind w:left="0"/>
        <w:jc w:val="both"/>
      </w:pPr>
      <w:r>
        <w:rPr>
          <w:rFonts w:ascii="Times New Roman"/>
          <w:b w:val="false"/>
          <w:i w:val="false"/>
          <w:color w:val="000000"/>
          <w:sz w:val="28"/>
        </w:rPr>
        <w:t>
      19. Департаменттің басшысы және оның орынбасарлары Қазақстан Республикасының заңнамасына сәйкес қызметке тағайындалады және қызметтен босатылады.</w:t>
      </w:r>
    </w:p>
    <w:bookmarkEnd w:id="1629"/>
    <w:bookmarkStart w:name="z1664" w:id="1630"/>
    <w:p>
      <w:pPr>
        <w:spacing w:after="0"/>
        <w:ind w:left="0"/>
        <w:jc w:val="both"/>
      </w:pPr>
      <w:r>
        <w:rPr>
          <w:rFonts w:ascii="Times New Roman"/>
          <w:b w:val="false"/>
          <w:i w:val="false"/>
          <w:color w:val="000000"/>
          <w:sz w:val="28"/>
        </w:rPr>
        <w:t>
      20. Департамент басшысының өкілеттіктері:</w:t>
      </w:r>
    </w:p>
    <w:bookmarkEnd w:id="1630"/>
    <w:p>
      <w:pPr>
        <w:spacing w:after="0"/>
        <w:ind w:left="0"/>
        <w:jc w:val="both"/>
      </w:pPr>
      <w:r>
        <w:rPr>
          <w:rFonts w:ascii="Times New Roman"/>
          <w:b w:val="false"/>
          <w:i w:val="false"/>
          <w:color w:val="000000"/>
          <w:sz w:val="28"/>
        </w:rPr>
        <w:t xml:space="preserve">
      1) Департаментке жүктелген міндеттерге сәйкес оның қызметін ұйымдастырады және жалпы басшылықты жүзеге асырады; </w:t>
      </w:r>
    </w:p>
    <w:p>
      <w:pPr>
        <w:spacing w:after="0"/>
        <w:ind w:left="0"/>
        <w:jc w:val="both"/>
      </w:pPr>
      <w:r>
        <w:rPr>
          <w:rFonts w:ascii="Times New Roman"/>
          <w:b w:val="false"/>
          <w:i w:val="false"/>
          <w:color w:val="000000"/>
          <w:sz w:val="28"/>
        </w:rPr>
        <w:t>
      2) жалпы штат санының лимиті шегінде Департаменттің және оның аумақтық органдарының құрылымы бойынша ұсыныстарды Ұлттық бюро басшысының қарауына енгізеді;</w:t>
      </w:r>
    </w:p>
    <w:p>
      <w:pPr>
        <w:spacing w:after="0"/>
        <w:ind w:left="0"/>
        <w:jc w:val="both"/>
      </w:pPr>
      <w:r>
        <w:rPr>
          <w:rFonts w:ascii="Times New Roman"/>
          <w:b w:val="false"/>
          <w:i w:val="false"/>
          <w:color w:val="000000"/>
          <w:sz w:val="28"/>
        </w:rPr>
        <w:t>
      3) тағайындалуы мен қызметтен босатылуы Қазақстан Республикасының заңнамасымен оның құзыретіне жатқызылатын Департаменттің қызметкерлерін (жұмыскерлерін) қызметке тағайындайды және қызметтен босатады;</w:t>
      </w:r>
    </w:p>
    <w:p>
      <w:pPr>
        <w:spacing w:after="0"/>
        <w:ind w:left="0"/>
        <w:jc w:val="both"/>
      </w:pPr>
      <w:r>
        <w:rPr>
          <w:rFonts w:ascii="Times New Roman"/>
          <w:b w:val="false"/>
          <w:i w:val="false"/>
          <w:color w:val="000000"/>
          <w:sz w:val="28"/>
        </w:rPr>
        <w:t>
      4) өз орынбасарларының, Департамент қызметкерлерінің (жұмыскерлерінің) өкілеттіктерін анықтайды;</w:t>
      </w:r>
    </w:p>
    <w:p>
      <w:pPr>
        <w:spacing w:after="0"/>
        <w:ind w:left="0"/>
        <w:jc w:val="both"/>
      </w:pPr>
      <w:r>
        <w:rPr>
          <w:rFonts w:ascii="Times New Roman"/>
          <w:b w:val="false"/>
          <w:i w:val="false"/>
          <w:color w:val="000000"/>
          <w:sz w:val="28"/>
        </w:rPr>
        <w:t xml:space="preserve">
      5) заңнамамен белгіленген тәртіппен Департамент қызметкерлерін (жұмыскерлерін) іссапарға жіберу, еңбек демалысын беру, материалдық көмек көрсету, даярлау (қайта даярлау), біліктілігін арттыру, көтермелеу мәселелерін шешеді; </w:t>
      </w:r>
    </w:p>
    <w:p>
      <w:pPr>
        <w:spacing w:after="0"/>
        <w:ind w:left="0"/>
        <w:jc w:val="both"/>
      </w:pPr>
      <w:r>
        <w:rPr>
          <w:rFonts w:ascii="Times New Roman"/>
          <w:b w:val="false"/>
          <w:i w:val="false"/>
          <w:color w:val="000000"/>
          <w:sz w:val="28"/>
        </w:rPr>
        <w:t>
      6) Қазақстан Республикасының заңнамасымен белгіленген тәртіппен Департамент қызметкерлеріне (жұмыскерлеріне) тәртіптік жауаптылық шараларын қабылдайды;</w:t>
      </w:r>
    </w:p>
    <w:p>
      <w:pPr>
        <w:spacing w:after="0"/>
        <w:ind w:left="0"/>
        <w:jc w:val="both"/>
      </w:pPr>
      <w:r>
        <w:rPr>
          <w:rFonts w:ascii="Times New Roman"/>
          <w:b w:val="false"/>
          <w:i w:val="false"/>
          <w:color w:val="000000"/>
          <w:sz w:val="28"/>
        </w:rPr>
        <w:t>
      7) құзыреті шегінде Департаменттің құқықтық актілеріне қол қояды;</w:t>
      </w:r>
    </w:p>
    <w:p>
      <w:pPr>
        <w:spacing w:after="0"/>
        <w:ind w:left="0"/>
        <w:jc w:val="both"/>
      </w:pPr>
      <w:r>
        <w:rPr>
          <w:rFonts w:ascii="Times New Roman"/>
          <w:b w:val="false"/>
          <w:i w:val="false"/>
          <w:color w:val="000000"/>
          <w:sz w:val="28"/>
        </w:rPr>
        <w:t>
      8) Ұлттық бюроның басшысына Департамент қызметкерлерін (жұмыскерлерін) мемлекеттік және ведомстволық наградалармен марапаттау туралы ұсыныстар енгізеді;</w:t>
      </w:r>
    </w:p>
    <w:p>
      <w:pPr>
        <w:spacing w:after="0"/>
        <w:ind w:left="0"/>
        <w:jc w:val="both"/>
      </w:pPr>
      <w:r>
        <w:rPr>
          <w:rFonts w:ascii="Times New Roman"/>
          <w:b w:val="false"/>
          <w:i w:val="false"/>
          <w:color w:val="000000"/>
          <w:sz w:val="28"/>
        </w:rPr>
        <w:t xml:space="preserve">
      9) заңнамаға сәйкес мемлекеттік органдармен және өзге де ұйымдармен қарым-қатынастарда Департаменттің атынан өкілдік етеді; </w:t>
      </w:r>
    </w:p>
    <w:p>
      <w:pPr>
        <w:spacing w:after="0"/>
        <w:ind w:left="0"/>
        <w:jc w:val="both"/>
      </w:pPr>
      <w:r>
        <w:rPr>
          <w:rFonts w:ascii="Times New Roman"/>
          <w:b w:val="false"/>
          <w:i w:val="false"/>
          <w:color w:val="000000"/>
          <w:sz w:val="28"/>
        </w:rPr>
        <w:t>
      10) өз құзыретіне кіретін өзге де мәселелер бойынша шешімдер қабылдайды.</w:t>
      </w:r>
    </w:p>
    <w:p>
      <w:pPr>
        <w:spacing w:after="0"/>
        <w:ind w:left="0"/>
        <w:jc w:val="both"/>
      </w:pPr>
      <w:r>
        <w:rPr>
          <w:rFonts w:ascii="Times New Roman"/>
          <w:b w:val="false"/>
          <w:i w:val="false"/>
          <w:color w:val="000000"/>
          <w:sz w:val="28"/>
        </w:rPr>
        <w:t>
      Департаменттің басшысы болмаған кезеңде өкілеттіктерін орындауды оның тапсырмасы бойынша оның орынбасарларының біреуі жүзеге асырады.</w:t>
      </w:r>
    </w:p>
    <w:bookmarkStart w:name="z1665" w:id="1631"/>
    <w:p>
      <w:pPr>
        <w:spacing w:after="0"/>
        <w:ind w:left="0"/>
        <w:jc w:val="both"/>
      </w:pPr>
      <w:r>
        <w:rPr>
          <w:rFonts w:ascii="Times New Roman"/>
          <w:b w:val="false"/>
          <w:i w:val="false"/>
          <w:color w:val="000000"/>
          <w:sz w:val="28"/>
        </w:rPr>
        <w:t>
      21. Департамент басшысының Департаменттің жанында консультативті-кеңесші орган құруға құқығы бар.</w:t>
      </w:r>
    </w:p>
    <w:bookmarkEnd w:id="1631"/>
    <w:bookmarkStart w:name="z1666" w:id="1632"/>
    <w:p>
      <w:pPr>
        <w:spacing w:after="0"/>
        <w:ind w:left="0"/>
        <w:jc w:val="both"/>
      </w:pPr>
      <w:r>
        <w:rPr>
          <w:rFonts w:ascii="Times New Roman"/>
          <w:b w:val="false"/>
          <w:i w:val="false"/>
          <w:color w:val="000000"/>
          <w:sz w:val="28"/>
        </w:rPr>
        <w:t>
      22. Департамент белгіленген тәртіппен Қазақстан Республикасы Мемлекеттік істері және сыбайлас жемқорлыққа қарсы іс-қимыл агенттігінің тиісті аумақтық департаменттерімен өзара іс-қимыл жасайды.</w:t>
      </w:r>
    </w:p>
    <w:bookmarkEnd w:id="1632"/>
    <w:bookmarkStart w:name="z1667" w:id="1633"/>
    <w:p>
      <w:pPr>
        <w:spacing w:after="0"/>
        <w:ind w:left="0"/>
        <w:jc w:val="left"/>
      </w:pPr>
      <w:r>
        <w:rPr>
          <w:rFonts w:ascii="Times New Roman"/>
          <w:b/>
          <w:i w:val="false"/>
          <w:color w:val="000000"/>
        </w:rPr>
        <w:t xml:space="preserve"> 4. Департаменттің мүлкі</w:t>
      </w:r>
    </w:p>
    <w:bookmarkEnd w:id="1633"/>
    <w:bookmarkStart w:name="z1668" w:id="1634"/>
    <w:p>
      <w:pPr>
        <w:spacing w:after="0"/>
        <w:ind w:left="0"/>
        <w:jc w:val="both"/>
      </w:pPr>
      <w:r>
        <w:rPr>
          <w:rFonts w:ascii="Times New Roman"/>
          <w:b w:val="false"/>
          <w:i w:val="false"/>
          <w:color w:val="000000"/>
          <w:sz w:val="28"/>
        </w:rPr>
        <w:t>
      23. Департаменттің Қазақстан Республикасының заңнамасымен көзделген жағдайларда жедел басқару құқығында оқшауланған мүлкі болады.</w:t>
      </w:r>
    </w:p>
    <w:bookmarkEnd w:id="1634"/>
    <w:p>
      <w:pPr>
        <w:spacing w:after="0"/>
        <w:ind w:left="0"/>
        <w:jc w:val="both"/>
      </w:pPr>
      <w:r>
        <w:rPr>
          <w:rFonts w:ascii="Times New Roman"/>
          <w:b w:val="false"/>
          <w:i w:val="false"/>
          <w:color w:val="000000"/>
          <w:sz w:val="28"/>
        </w:rPr>
        <w:t>
      Департаменттің мүлкі, оның меншігіне мемлекет берген, сондай-ақ Қазақстан Республикасының заңнамасымен тыйым салынбаған өзге де көздерден және меншіктік қызметтер нәтижесінде алынған мүліктер есебінен (ақша кірістерін қоса алғанда) құралады.</w:t>
      </w:r>
    </w:p>
    <w:bookmarkStart w:name="z1669" w:id="1635"/>
    <w:p>
      <w:pPr>
        <w:spacing w:after="0"/>
        <w:ind w:left="0"/>
        <w:jc w:val="both"/>
      </w:pPr>
      <w:r>
        <w:rPr>
          <w:rFonts w:ascii="Times New Roman"/>
          <w:b w:val="false"/>
          <w:i w:val="false"/>
          <w:color w:val="000000"/>
          <w:sz w:val="28"/>
        </w:rPr>
        <w:t>
      24. Департаментке бекітілген мүлік республикалық меншікке жатады.</w:t>
      </w:r>
    </w:p>
    <w:bookmarkEnd w:id="1635"/>
    <w:bookmarkStart w:name="z1670" w:id="1636"/>
    <w:p>
      <w:pPr>
        <w:spacing w:after="0"/>
        <w:ind w:left="0"/>
        <w:jc w:val="both"/>
      </w:pPr>
      <w:r>
        <w:rPr>
          <w:rFonts w:ascii="Times New Roman"/>
          <w:b w:val="false"/>
          <w:i w:val="false"/>
          <w:color w:val="000000"/>
          <w:sz w:val="28"/>
        </w:rPr>
        <w:t>
      25. Департаменттің өзіне бекітілген мүлікті және қаржыландыру жоспары бойынша берілген қаражат есебінен алынған мүлікті Қазақстан Республикасының заңнамасында егер өзгеше белгіленбесе, өз бетінше иеліктен шығаруға немесе өзгелей тәсілмен иелік етуге құқығы жоқ.</w:t>
      </w:r>
    </w:p>
    <w:bookmarkEnd w:id="1636"/>
    <w:bookmarkStart w:name="z1671" w:id="1637"/>
    <w:p>
      <w:pPr>
        <w:spacing w:after="0"/>
        <w:ind w:left="0"/>
        <w:jc w:val="left"/>
      </w:pPr>
      <w:r>
        <w:rPr>
          <w:rFonts w:ascii="Times New Roman"/>
          <w:b/>
          <w:i w:val="false"/>
          <w:color w:val="000000"/>
        </w:rPr>
        <w:t xml:space="preserve"> 5. Департаментті қайта ұйымдастыру және тарату</w:t>
      </w:r>
    </w:p>
    <w:bookmarkEnd w:id="1637"/>
    <w:bookmarkStart w:name="z1672" w:id="1638"/>
    <w:p>
      <w:pPr>
        <w:spacing w:after="0"/>
        <w:ind w:left="0"/>
        <w:jc w:val="both"/>
      </w:pPr>
      <w:r>
        <w:rPr>
          <w:rFonts w:ascii="Times New Roman"/>
          <w:b w:val="false"/>
          <w:i w:val="false"/>
          <w:color w:val="000000"/>
          <w:sz w:val="28"/>
        </w:rPr>
        <w:t>
      26. Департаментті қайта ұйымдастыру және тарату Қазақстан Республикасының заңнамасына сәйкес жүзеге асырылады.</w:t>
      </w:r>
    </w:p>
    <w:bookmarkEnd w:id="163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