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2c1a" w14:textId="b9f2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06 қазандағы "Қарасай ауданының Жаңашамалған ауылдық округі әкімінің аппараты" мемлекеттік мекемесінің Ережесін бекіту туралы" № 10-892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16 қыркүйектегі № 9-1425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06 қазандағы "Қарасай ауданының Жаңашамалған ауылдық округі әкімінің аппараты" мемлекеттік мекемесінің Ережесін бекіту туралы" (нормативтік құқықтық актілерді мемлекеттік тіркеу Тізілімінде 2015 жылдың 06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2015 жылдың 20 қарашасында № 48 жарияланған) № 10-892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Мадияр Орынтайұлы Әмірғалиевке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