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8422" w14:textId="acb8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2015 жылғы 9 қарашадағы "Ақсу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45-280 нөмірлі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05 ақпанның № 50-302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Респбуликасының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 2015 жылғы 9 қарашадағы (нормативтік құқықтық кесімдерді мемлекетттік тіркеу тізілімінде 2015 жылдың 10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 3600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тіркелді, Ақсу аудандық "Ақсу өңірі" қоғамдық-саяси газетінің № 52 (9788) санында жарияланған) "Ақсу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 45-280 шешімінің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Мұхаметшарұлы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