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74b21" w14:textId="0174b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2015 жылғы 9 қарашадағы № 285 "Хромтау аудандық мәслихатының аппараты" мемлекеттік мекемесінің "Б" корпусы мемлекеттік әкімшілік қызметшілерінің қызметін жыл сайынғы бағалау әдістемесін бекіту туралы" шешімнің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2016 жылғы 14 қаңтардағы № 317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Перезидентінің 2015 жылғы 29 желтоқсандағы № 152 "Мемлекеттік қызмет өткерудің кейбір мәселелері туралы"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1998 жылғы 24 наурыздағы № 213-1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сәйкес, Хромтау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Хромтау аудандық мәслихатының 2015 жылғы 9 қарашадағы № 285 "Хромтау аудандық мәслихатының аппараты" мемлекеттік мекемесінің "Б" корпусы мемлекеттік әкімшілік қызметшілерінің қызметін жыл сайынғы бағалау әдістемесін бекіту туралы" (нормативтік құқықтық актілерді мемлекеттік тіркеу тізілімінде № 4597 болып тіркелген, 2015 жылдың 3 желтоқсанда аудандық "Хромтау"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қабылдаған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Р.Исаев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Д.Молдашев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