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91faa" w14:textId="bf91f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2015 жылғы 1 қазандағы № 357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2016 жылғы 12 тамыздағы № 343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Ақтөбе облысы әкімдігінің 2015 жылғы 1 қазандағы № 357 "Ақтөбе облысының еңбек инспекциясы жөніндегі басқармасы"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4555 тіркелген, "Ақтөбе" және "Актюбинский вестник" газеттерінде 2015 жылғы 24 қарашада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Ақтөбе облысы әкімінің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А.Шериязданов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