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488c7" w14:textId="ff488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Жақсы аудандық мәслихатының 2015 жылғы 20 тамыздағы № 5С-42-3 "Жақсы ауданының пайдаланылмайтын ауыл шаруашылығы мақсатындағы жерлерге бірыңғай жер салығының мөлшерлемелерін жоғарылату туралы" шешімінің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Жақсы аудандық мәслихатының 2016 жылғы 26 сәуірдегі № 6С-2-7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жергілікті мемлекеттік басқару және өзін-өзі басқару туралы", 2016 жылғы 06 сәуірдегі </w:t>
      </w:r>
      <w:r>
        <w:rPr>
          <w:rFonts w:ascii="Times New Roman"/>
          <w:b w:val="false"/>
          <w:i w:val="false"/>
          <w:color w:val="000000"/>
          <w:sz w:val="28"/>
        </w:rPr>
        <w:t>"Құқықтық актілер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туралы" Қазақстан Республикасының Заңдарына сәйкес, Жақсы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Жақсы аудандық мәслихатының 2015 жылғы 20 тамыздағы № 5С-42-3 "Жақсы ауданының пайдаланылмайтын ауыл шаруашылығы мақсатындағы жерлерге бірыңғай жер салығының мөлшерлемелерін жоғарылату туралы" (Нормативтік құқықтық актілерінің мемлекеттік тіркеу тізілімінде № 4977 болып тіркелген, 2015 жылдың 21 қыркүйегінде "Жақсы жаршысы" аудандық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қол қойылған күннен бастап күшіне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Жақсы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сессия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Құсайынов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Жақсы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Жанәділов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