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a0a6" w14:textId="98aa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2014 жылғы 11 сәуірдегі № 5С 23/1 "Атбасар аудандық мәслихатының регламентін бекіту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22 маусымдағы № 6С 3/9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Республиксының 2001 жылғы 23 қаңтардағы Заңының 7 - бабының </w:t>
      </w:r>
      <w:r>
        <w:rPr>
          <w:rFonts w:ascii="Times New Roman"/>
          <w:b w:val="false"/>
          <w:i w:val="false"/>
          <w:color w:val="000000"/>
          <w:sz w:val="28"/>
        </w:rPr>
        <w:t>5)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2014 жылғы 11 сәуірдегі № 5С 23/1 "Атбасар аудандық мәслихатының регламентін бекіту туралы" (Нормативтік құқықтық актілерінің мемлекеттік тіркеу тізілімінде № 4192 болып тіркелген, 2014 жылғы 6 маусымдағы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күннен бастап күшіне енеді және ресми жариялануға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Безверхова Н.А.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