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293e" w14:textId="b3d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22 ақпандағы № 122 "Зеленов ауданы бойынша нысаналы топтарға жататын адамдардың қосымша тізбесін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16 шілдедегі № 614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2013 жылғы 22 ақпандағы № 122 "Зеленов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3200 тіркелген, 2013 жылғы 19 наурыздағы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А.Досжановқа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