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334d" w14:textId="5193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"Созақ ауданы әкімі аппаратының және аудандық бюджеттен қаржыландырылатын атқарушы органдардың мемлекеттік қызметшілерінің қызмет этикасының қағидаларын бекіту туралы" Созақ ауданы әкімдігінің 2014 жылғы 28 қаңтардағы № 17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2015 жылғы 10 желтоқсандағы № 497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«Созақ ауданы әкімі аппаратының және аудандық бюджеттен қаржыландырылатын атқарушы органдардың мемлекеттік қызметшілерінің қызмет этикасының қағидаларын бекіту туралы» Созақ ауданы әкімдігінің 2014 жылғы 28 қаңтардағы № 17 (Нормативтік құқықтық актілерді мемлекеттік тіркеу тізілімінде № 2555 тіркелген, 2014 жылғы 15 наурызда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Қ.Оразовқа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М.Исаев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