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2c7c2" w14:textId="6b2c7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"Жұмыспен қамту 2020 бағдарламасын іске асырудың кейбір мәселелері туралы" Қазақстан Республикасы Еңбек және халықты әлеуметтік қорғау министрінің 2012 жылғы 15 наурыздағы № 84-ө-м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және әлеуметтік даму министрінің 2015 жылғы 22 маусымдағы № 506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1998 жылғы 24 наурыздағы Қазақстан Республикасының Заңы </w:t>
      </w:r>
      <w:r>
        <w:rPr>
          <w:rFonts w:ascii="Times New Roman"/>
          <w:b w:val="false"/>
          <w:i w:val="false"/>
          <w:color w:val="000000"/>
          <w:sz w:val="28"/>
        </w:rPr>
        <w:t>43-1-бабының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 іске асыру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«Жұмыспен қамту 2020 бағдарламасын іске асырудың кейбір мәселелері туралы» Қазақстан Республикасы Еңбек және халықты әлеуметтік қорғау министрінің 2012 жылғы 15 наурыздағы № 84-ө-м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7532 болып тіркелген, «Казахстанская правда» газетінде 2012 жылғы 5 маусымда № 169-170 (26988-26989)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және әлеуметтік даму министрлігінің Халықты жұмыспен қамту департаменті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көшірмесін Қазақстан Республикасы Әділет министрлігіне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Денсаулық сақтау және әлеуметтік даму министрлігінің интернет-ресурсында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 Т. Дүйсенова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Ұлттық экономика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Статистика комитетінің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Ә. Смайылов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2015 жылғы 7 шілде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