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6bf30" w14:textId="c16bf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"Ақмола облысының аумағында құрылыс салу қағидаларын бекіту туралы" Ақмола облыстық мәслихатының 2014 жылғы 26 қыркүйектегі № 5С-30-7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облыстық мәслихатының 2015 жылғы 14 желтоқсандағы № 5С-43-8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өзін-өзі басқару туралы»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Ақмола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«Ақмола облысының аумағында құрылыс салу қағидаларын бекіту туралы» Ақмола облыстық мәслихатының 2014 жылғы 26 қыркүйектегі № 5С-30-7 (Нормативтік-құқықтық актілерді мемлекеттік тіркеу тізілімінде № 4436 болып тіркелген, 2014 жылдың 22 қарашада «Арқа ажары» және «Акмолинская правда» газеттерінде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қабылданған күннен бастап күшіне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Ақмола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төрайымы                                   Е.Мащинская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Ақмола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Д.Нұрмолдин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