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60db" w14:textId="cac6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ветеринариялық режимін тоқтау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Есеболатов ауылдық округі әкімінің 2014 жылғы 20 қарашадағы № 2-Ш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инспексияның бас мемлекеттік ветеринариялық-санитарлық инспекторының 2014 жылғы № 244 ұсыныс негізінде,округ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Есеболатов ауылдық округінің Есеболатов елді мекенінде ұсақ мүйізді малдар арасында шыққан сарып ауруларының ошақтарының жойылуына байланысты шектеу іс-шаралары немесе карантин аймағының ветераниралық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Есеболатов ауылдық округі әкімінің 2014 жылғы 19 маусымдағы № 01 "Шектеу іс-шараларын немесе карантин аймағының ветеринариялық режимін белгілеу туралы" Алматы облысы әділет департаментіне тіреку тізіліміне 2014 жылдың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2777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енгізілген,Ақсу аудандық "Ақсу өңірі" газетінің 2014 жылғы 16 тамыздағы № 36 нөмеріне жариаланған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 құзырыма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